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4103F" w14:textId="77777777" w:rsidR="00D0355E" w:rsidRPr="00FF430B" w:rsidRDefault="00D0355E" w:rsidP="00D0355E">
      <w:pPr>
        <w:jc w:val="right"/>
        <w:rPr>
          <w:noProof w:val="0"/>
          <w:sz w:val="22"/>
          <w:szCs w:val="22"/>
        </w:rPr>
      </w:pPr>
      <w:r w:rsidRPr="00FF430B">
        <w:rPr>
          <w:noProof w:val="0"/>
        </w:rPr>
        <w:t>Anexa nr.</w:t>
      </w:r>
      <w:r>
        <w:rPr>
          <w:noProof w:val="0"/>
        </w:rPr>
        <w:t xml:space="preserve"> </w:t>
      </w:r>
      <w:r w:rsidRPr="00FF430B">
        <w:rPr>
          <w:noProof w:val="0"/>
        </w:rPr>
        <w:t>23</w:t>
      </w:r>
    </w:p>
    <w:p w14:paraId="7DDFFABA" w14:textId="77777777" w:rsidR="00D0355E" w:rsidRDefault="00D0355E" w:rsidP="00D0355E">
      <w:pPr>
        <w:jc w:val="right"/>
        <w:rPr>
          <w:noProof w:val="0"/>
        </w:rPr>
      </w:pPr>
      <w:r>
        <w:rPr>
          <w:noProof w:val="0"/>
        </w:rPr>
        <w:t>la Documentația standard nr.69</w:t>
      </w:r>
    </w:p>
    <w:p w14:paraId="14A2BA78" w14:textId="77777777" w:rsidR="00D0355E" w:rsidRDefault="00D0355E" w:rsidP="00D0355E">
      <w:pPr>
        <w:jc w:val="right"/>
        <w:rPr>
          <w:noProof w:val="0"/>
        </w:rPr>
      </w:pPr>
      <w:r>
        <w:rPr>
          <w:noProof w:val="0"/>
        </w:rPr>
        <w:t>din 7 mai 2021</w:t>
      </w:r>
    </w:p>
    <w:p w14:paraId="134A25E2" w14:textId="77777777" w:rsidR="00D0355E" w:rsidRPr="00FF430B" w:rsidRDefault="00D0355E" w:rsidP="00D0355E">
      <w:pPr>
        <w:ind w:firstLine="709"/>
        <w:jc w:val="both"/>
      </w:pPr>
    </w:p>
    <w:p w14:paraId="1E9C025B" w14:textId="77777777" w:rsidR="00D0355E" w:rsidRDefault="00D0355E" w:rsidP="00D0355E">
      <w:pPr>
        <w:ind w:right="567"/>
        <w:jc w:val="center"/>
        <w:rPr>
          <w:b/>
          <w:bCs/>
          <w:sz w:val="28"/>
          <w:szCs w:val="28"/>
          <w:lang w:val="en-US"/>
        </w:rPr>
      </w:pPr>
      <w:r>
        <w:rPr>
          <w:b/>
          <w:bCs/>
          <w:sz w:val="28"/>
          <w:szCs w:val="28"/>
          <w:lang w:val="en-US"/>
        </w:rPr>
        <w:t>CAIET DE SARCINI</w:t>
      </w:r>
    </w:p>
    <w:p w14:paraId="621319D3" w14:textId="77777777" w:rsidR="00D0355E" w:rsidRPr="00DE6B9F" w:rsidRDefault="00D0355E" w:rsidP="00D0355E">
      <w:pPr>
        <w:ind w:right="567"/>
        <w:jc w:val="center"/>
        <w:rPr>
          <w:b/>
          <w:bCs/>
          <w:sz w:val="28"/>
          <w:szCs w:val="28"/>
        </w:rPr>
      </w:pPr>
      <w:r>
        <w:rPr>
          <w:b/>
          <w:bCs/>
          <w:sz w:val="28"/>
          <w:szCs w:val="28"/>
          <w:lang w:val="en-US"/>
        </w:rPr>
        <w:t xml:space="preserve">PENTRU  </w:t>
      </w:r>
      <w:r w:rsidRPr="00B81CCB">
        <w:rPr>
          <w:b/>
          <w:bCs/>
          <w:sz w:val="28"/>
          <w:szCs w:val="28"/>
          <w:u w:val="single"/>
          <w:lang w:val="en-US"/>
        </w:rPr>
        <w:t>Licitație deschisă</w:t>
      </w:r>
    </w:p>
    <w:p w14:paraId="11D29968" w14:textId="77777777" w:rsidR="00D0355E" w:rsidRDefault="00D0355E" w:rsidP="00D0355E">
      <w:pPr>
        <w:ind w:right="567"/>
        <w:jc w:val="center"/>
        <w:rPr>
          <w:b/>
          <w:bCs/>
          <w:sz w:val="28"/>
          <w:szCs w:val="28"/>
          <w:lang w:val="en-US"/>
        </w:rPr>
      </w:pPr>
    </w:p>
    <w:p w14:paraId="5753F7E2" w14:textId="14C8A487" w:rsidR="00D0355E" w:rsidRPr="008F13F5" w:rsidRDefault="00D0355E" w:rsidP="00D0355E">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w:t>
      </w:r>
      <w:r w:rsidR="00B81CCB">
        <w:rPr>
          <w:b/>
          <w:bCs/>
          <w:sz w:val="28"/>
          <w:szCs w:val="28"/>
          <w:u w:val="single"/>
          <w:lang w:val="en-US"/>
        </w:rPr>
        <w:t>î</w:t>
      </w:r>
      <w:r>
        <w:rPr>
          <w:b/>
          <w:bCs/>
          <w:sz w:val="28"/>
          <w:szCs w:val="28"/>
          <w:u w:val="single"/>
          <w:lang w:val="en-US"/>
        </w:rPr>
        <w:t>rn</w:t>
      </w:r>
      <w:r w:rsidR="00B81CCB">
        <w:rPr>
          <w:b/>
          <w:bCs/>
          <w:sz w:val="28"/>
          <w:szCs w:val="28"/>
          <w:u w:val="single"/>
          <w:lang w:val="en-US"/>
        </w:rPr>
        <w:t>ăț</w:t>
      </w:r>
      <w:r>
        <w:rPr>
          <w:b/>
          <w:bCs/>
          <w:sz w:val="28"/>
          <w:szCs w:val="28"/>
          <w:u w:val="single"/>
          <w:lang w:val="en-US"/>
        </w:rPr>
        <w:t>eni raionul Căușeni</w:t>
      </w:r>
    </w:p>
    <w:p w14:paraId="4B596F6B" w14:textId="577CD493" w:rsidR="00D0355E" w:rsidRDefault="00D0355E" w:rsidP="00D0355E">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w:t>
      </w:r>
      <w:r w:rsidR="00B81CCB">
        <w:rPr>
          <w:b/>
          <w:bCs/>
          <w:sz w:val="28"/>
          <w:szCs w:val="28"/>
          <w:u w:val="single"/>
          <w:lang w:val="en-US"/>
        </w:rPr>
        <w:t>î</w:t>
      </w:r>
      <w:r>
        <w:rPr>
          <w:b/>
          <w:bCs/>
          <w:sz w:val="28"/>
          <w:szCs w:val="28"/>
          <w:u w:val="single"/>
          <w:lang w:val="en-US"/>
        </w:rPr>
        <w:t>rn</w:t>
      </w:r>
      <w:r w:rsidR="00B81CCB">
        <w:rPr>
          <w:b/>
          <w:bCs/>
          <w:sz w:val="28"/>
          <w:szCs w:val="28"/>
          <w:u w:val="single"/>
          <w:lang w:val="en-US"/>
        </w:rPr>
        <w:t>ăț</w:t>
      </w:r>
      <w:r>
        <w:rPr>
          <w:b/>
          <w:bCs/>
          <w:sz w:val="28"/>
          <w:szCs w:val="28"/>
          <w:u w:val="single"/>
          <w:lang w:val="en-US"/>
        </w:rPr>
        <w:t>eni</w:t>
      </w:r>
    </w:p>
    <w:p w14:paraId="41143F4D" w14:textId="77777777" w:rsidR="00D0355E" w:rsidRPr="00BA73C1" w:rsidRDefault="00D0355E" w:rsidP="00D0355E">
      <w:pPr>
        <w:jc w:val="both"/>
        <w:rPr>
          <w:b/>
        </w:rPr>
      </w:pPr>
      <w:r>
        <w:rPr>
          <w:b/>
          <w:bCs/>
          <w:lang w:val="en-US"/>
        </w:rPr>
        <w:t>3. Obiectul achiziţiilor</w:t>
      </w:r>
      <w:r>
        <w:rPr>
          <w:sz w:val="28"/>
          <w:szCs w:val="28"/>
          <w:lang w:val="en-US"/>
        </w:rPr>
        <w:t xml:space="preserve">  </w:t>
      </w:r>
      <w:r>
        <w:rPr>
          <w:b/>
          <w:bCs/>
          <w:sz w:val="28"/>
          <w:szCs w:val="28"/>
          <w:u w:val="single"/>
          <w:lang w:val="en-US"/>
        </w:rPr>
        <w:t>Lucrărilor pentru reparația capitală a Sălii Festive din cadrul Centrului Multifuncional Cîrnățeni,r/l Căușeni</w:t>
      </w:r>
    </w:p>
    <w:tbl>
      <w:tblPr>
        <w:tblW w:w="10031" w:type="dxa"/>
        <w:tblLayout w:type="fixed"/>
        <w:tblLook w:val="0000" w:firstRow="0" w:lastRow="0" w:firstColumn="0" w:lastColumn="0" w:noHBand="0" w:noVBand="0"/>
      </w:tblPr>
      <w:tblGrid>
        <w:gridCol w:w="4786"/>
        <w:gridCol w:w="5245"/>
      </w:tblGrid>
      <w:tr w:rsidR="00D0355E" w14:paraId="58B2921C" w14:textId="77777777" w:rsidTr="00701D76">
        <w:tc>
          <w:tcPr>
            <w:tcW w:w="4786" w:type="dxa"/>
            <w:tcBorders>
              <w:top w:val="nil"/>
              <w:left w:val="nil"/>
              <w:bottom w:val="nil"/>
              <w:right w:val="nil"/>
            </w:tcBorders>
          </w:tcPr>
          <w:p w14:paraId="40CD483C" w14:textId="77777777" w:rsidR="00D0355E" w:rsidRDefault="00D0355E" w:rsidP="00701D76">
            <w:pPr>
              <w:jc w:val="center"/>
            </w:pPr>
          </w:p>
        </w:tc>
        <w:tc>
          <w:tcPr>
            <w:tcW w:w="5245" w:type="dxa"/>
            <w:tcBorders>
              <w:top w:val="nil"/>
              <w:left w:val="nil"/>
              <w:bottom w:val="nil"/>
              <w:right w:val="nil"/>
            </w:tcBorders>
          </w:tcPr>
          <w:p w14:paraId="1E5908C8" w14:textId="77777777" w:rsidR="00D0355E" w:rsidRDefault="00D0355E" w:rsidP="00701D76">
            <w:pPr>
              <w:jc w:val="center"/>
            </w:pPr>
          </w:p>
        </w:tc>
      </w:tr>
    </w:tbl>
    <w:p w14:paraId="559C1184" w14:textId="3B11EB97" w:rsidR="00D0355E" w:rsidRPr="00C629DE" w:rsidRDefault="00D0355E" w:rsidP="00D0355E">
      <w:pPr>
        <w:shd w:val="clear" w:color="auto" w:fill="F4F6F7"/>
        <w:spacing w:after="150" w:line="315" w:lineRule="atLeast"/>
        <w:textAlignment w:val="baseline"/>
        <w:rPr>
          <w:rFonts w:ascii="inherit" w:hAnsi="inherit" w:cs="Helvetica"/>
          <w:b/>
          <w:color w:val="333333"/>
          <w:sz w:val="28"/>
          <w:szCs w:val="28"/>
          <w:u w:val="single"/>
        </w:rPr>
      </w:pPr>
      <w:r>
        <w:rPr>
          <w:rFonts w:ascii="inherit" w:hAnsi="inherit" w:cs="Helvetica"/>
          <w:color w:val="333333"/>
        </w:rPr>
        <w:t xml:space="preserve"> </w:t>
      </w:r>
      <w:r w:rsidRPr="00C629DE">
        <w:rPr>
          <w:rFonts w:ascii="inherit" w:hAnsi="inherit" w:cs="Helvetica"/>
          <w:b/>
          <w:color w:val="333333"/>
          <w:sz w:val="28"/>
          <w:szCs w:val="28"/>
          <w:u w:val="single"/>
        </w:rPr>
        <w:t xml:space="preserve">Condiții față de ofertanți: Prestatorul de </w:t>
      </w:r>
      <w:r w:rsidR="008C64FE">
        <w:rPr>
          <w:rFonts w:ascii="inherit" w:hAnsi="inherit" w:cs="Helvetica"/>
          <w:b/>
          <w:color w:val="333333"/>
          <w:sz w:val="28"/>
          <w:szCs w:val="28"/>
          <w:u w:val="single"/>
        </w:rPr>
        <w:t>lucrări</w:t>
      </w:r>
      <w:r w:rsidRPr="00C629DE">
        <w:rPr>
          <w:rFonts w:ascii="inherit" w:hAnsi="inherit" w:cs="Helvetica"/>
          <w:b/>
          <w:color w:val="333333"/>
          <w:sz w:val="28"/>
          <w:szCs w:val="28"/>
          <w:u w:val="single"/>
        </w:rPr>
        <w:t xml:space="preserve"> trebuie să aibă o prezență dovedită pe piață de cel puțin </w:t>
      </w:r>
      <w:r>
        <w:rPr>
          <w:rFonts w:ascii="inherit" w:hAnsi="inherit" w:cs="Helvetica"/>
          <w:b/>
          <w:color w:val="333333"/>
          <w:sz w:val="28"/>
          <w:szCs w:val="28"/>
          <w:u w:val="single"/>
        </w:rPr>
        <w:t>trei</w:t>
      </w:r>
      <w:r w:rsidRPr="00C629DE">
        <w:rPr>
          <w:rFonts w:ascii="inherit" w:hAnsi="inherit" w:cs="Helvetica"/>
          <w:b/>
          <w:color w:val="333333"/>
          <w:sz w:val="28"/>
          <w:szCs w:val="28"/>
          <w:u w:val="single"/>
        </w:rPr>
        <w:t xml:space="preserve"> ani;</w:t>
      </w:r>
    </w:p>
    <w:p w14:paraId="6C5E3ACA" w14:textId="2DBEDE61" w:rsidR="00D0355E" w:rsidRDefault="00D0355E" w:rsidP="00B81CCB">
      <w:pPr>
        <w:shd w:val="clear" w:color="auto" w:fill="F4F6F7"/>
        <w:spacing w:after="150" w:line="315" w:lineRule="atLeast"/>
        <w:textAlignment w:val="baseline"/>
        <w:rPr>
          <w:rFonts w:ascii="inherit" w:hAnsi="inherit" w:cs="Helvetica"/>
          <w:color w:val="333333"/>
          <w:sz w:val="2"/>
          <w:szCs w:val="2"/>
        </w:rPr>
      </w:pPr>
      <w:r w:rsidRPr="00C629DE">
        <w:rPr>
          <w:rFonts w:ascii="inherit" w:hAnsi="inherit" w:cs="Helvetica"/>
          <w:b/>
          <w:color w:val="FF0000"/>
          <w:sz w:val="28"/>
          <w:szCs w:val="28"/>
          <w:u w:val="single"/>
        </w:rPr>
        <w:t xml:space="preserve">  </w:t>
      </w:r>
    </w:p>
    <w:p w14:paraId="7602357D" w14:textId="77777777" w:rsidR="00D0355E" w:rsidRDefault="00D0355E" w:rsidP="00D0355E">
      <w:pPr>
        <w:jc w:val="right"/>
        <w:rPr>
          <w:lang w:val="en-US"/>
        </w:rPr>
      </w:pPr>
      <w:r>
        <w:rPr>
          <w:sz w:val="22"/>
          <w:szCs w:val="22"/>
          <w:lang w:val="en-US"/>
        </w:rPr>
        <w:t>Formular Nr.1</w:t>
      </w:r>
    </w:p>
    <w:p w14:paraId="4DCB0202" w14:textId="77777777" w:rsidR="00D0355E" w:rsidRDefault="00D0355E" w:rsidP="00D0355E">
      <w:pPr>
        <w:jc w:val="right"/>
      </w:pPr>
      <w:r>
        <w:rPr>
          <w:sz w:val="16"/>
          <w:szCs w:val="16"/>
          <w:lang w:val="en-US"/>
        </w:rPr>
        <w:t xml:space="preserve">                                                                                              WinCmeta2000</w:t>
      </w:r>
    </w:p>
    <w:tbl>
      <w:tblPr>
        <w:tblW w:w="9781" w:type="dxa"/>
        <w:tblInd w:w="250" w:type="dxa"/>
        <w:tblLayout w:type="fixed"/>
        <w:tblLook w:val="04A0" w:firstRow="1" w:lastRow="0" w:firstColumn="1" w:lastColumn="0" w:noHBand="0" w:noVBand="1"/>
      </w:tblPr>
      <w:tblGrid>
        <w:gridCol w:w="9781"/>
      </w:tblGrid>
      <w:tr w:rsidR="00D0355E" w14:paraId="54A87524" w14:textId="77777777" w:rsidTr="00701D76">
        <w:trPr>
          <w:trHeight w:val="355"/>
        </w:trPr>
        <w:tc>
          <w:tcPr>
            <w:tcW w:w="9781" w:type="dxa"/>
            <w:hideMark/>
          </w:tcPr>
          <w:p w14:paraId="0018DB7A" w14:textId="77777777" w:rsidR="00D0355E" w:rsidRDefault="00D0355E" w:rsidP="00701D76">
            <w:pPr>
              <w:autoSpaceDE w:val="0"/>
              <w:autoSpaceDN w:val="0"/>
              <w:spacing w:line="276" w:lineRule="auto"/>
              <w:jc w:val="center"/>
              <w:rPr>
                <w:sz w:val="16"/>
                <w:szCs w:val="16"/>
                <w:lang w:val="en-US" w:eastAsia="ru-RU"/>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14:paraId="5DA2CB28" w14:textId="77777777" w:rsidR="00D0355E" w:rsidRDefault="00D0355E" w:rsidP="00D0355E">
      <w:pPr>
        <w:rPr>
          <w:sz w:val="28"/>
          <w:szCs w:val="28"/>
          <w:lang w:val="en-US" w:eastAsia="ru-RU"/>
        </w:rPr>
      </w:pPr>
      <w:r>
        <w:rPr>
          <w:sz w:val="28"/>
          <w:szCs w:val="28"/>
          <w:lang w:val="en-US"/>
        </w:rPr>
        <w:t xml:space="preserve">APROBAT:    </w:t>
      </w:r>
    </w:p>
    <w:p w14:paraId="4958A648" w14:textId="77777777" w:rsidR="00D0355E" w:rsidRDefault="00D0355E" w:rsidP="00D0355E">
      <w:pPr>
        <w:rPr>
          <w:sz w:val="28"/>
          <w:szCs w:val="28"/>
          <w:lang w:val="en-US"/>
        </w:rPr>
      </w:pPr>
      <w:r>
        <w:rPr>
          <w:sz w:val="28"/>
          <w:szCs w:val="28"/>
          <w:lang w:val="en-US"/>
        </w:rPr>
        <w:t>L.S.</w:t>
      </w:r>
    </w:p>
    <w:tbl>
      <w:tblPr>
        <w:tblW w:w="0" w:type="auto"/>
        <w:tblLayout w:type="fixed"/>
        <w:tblLook w:val="0000" w:firstRow="0" w:lastRow="0" w:firstColumn="0" w:lastColumn="0" w:noHBand="0" w:noVBand="0"/>
      </w:tblPr>
      <w:tblGrid>
        <w:gridCol w:w="4786"/>
        <w:gridCol w:w="5245"/>
      </w:tblGrid>
      <w:tr w:rsidR="00D0355E" w:rsidRPr="000E0709" w14:paraId="749A54E5" w14:textId="77777777" w:rsidTr="00701D76">
        <w:tc>
          <w:tcPr>
            <w:tcW w:w="4786" w:type="dxa"/>
            <w:tcBorders>
              <w:top w:val="nil"/>
              <w:left w:val="nil"/>
              <w:bottom w:val="single" w:sz="6" w:space="0" w:color="auto"/>
              <w:right w:val="nil"/>
            </w:tcBorders>
          </w:tcPr>
          <w:p w14:paraId="68EFEF72" w14:textId="77777777" w:rsidR="00D0355E" w:rsidRPr="00C41C99" w:rsidRDefault="00D0355E" w:rsidP="00701D76">
            <w:pPr>
              <w:jc w:val="center"/>
              <w:rPr>
                <w:b/>
                <w:bCs/>
                <w:sz w:val="2"/>
                <w:szCs w:val="2"/>
                <w:lang w:val="en-US"/>
              </w:rPr>
            </w:pPr>
          </w:p>
          <w:p w14:paraId="57C1D9B4" w14:textId="77777777" w:rsidR="00D0355E" w:rsidRPr="00C41C99" w:rsidRDefault="00D0355E" w:rsidP="00701D76">
            <w:pPr>
              <w:jc w:val="right"/>
              <w:rPr>
                <w:b/>
                <w:bCs/>
                <w:sz w:val="2"/>
                <w:szCs w:val="2"/>
                <w:lang w:val="en-US"/>
              </w:rPr>
            </w:pPr>
          </w:p>
          <w:p w14:paraId="42C9C0CE" w14:textId="77777777" w:rsidR="00D0355E" w:rsidRPr="00C41C99" w:rsidRDefault="00D0355E" w:rsidP="00701D76">
            <w:pPr>
              <w:jc w:val="center"/>
              <w:rPr>
                <w:b/>
                <w:bCs/>
                <w:sz w:val="2"/>
                <w:szCs w:val="2"/>
                <w:lang w:val="en-US"/>
              </w:rPr>
            </w:pPr>
          </w:p>
          <w:p w14:paraId="50F686B0"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tcBorders>
              <w:top w:val="nil"/>
              <w:left w:val="nil"/>
              <w:bottom w:val="nil"/>
              <w:right w:val="nil"/>
            </w:tcBorders>
          </w:tcPr>
          <w:p w14:paraId="1C99DE57" w14:textId="77777777" w:rsidR="00D0355E" w:rsidRPr="005916E8" w:rsidRDefault="00D0355E" w:rsidP="00701D76">
            <w:pPr>
              <w:jc w:val="right"/>
              <w:rPr>
                <w:sz w:val="16"/>
                <w:szCs w:val="16"/>
                <w:lang w:val="en-US"/>
              </w:rPr>
            </w:pPr>
            <w:r w:rsidRPr="005916E8">
              <w:rPr>
                <w:sz w:val="16"/>
                <w:szCs w:val="16"/>
                <w:lang w:val="en-US"/>
              </w:rPr>
              <w:t>Formular Nr.1 desfasurat</w:t>
            </w:r>
          </w:p>
          <w:p w14:paraId="55F35F42"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4C007DC4" w14:textId="77777777" w:rsidTr="00701D76">
        <w:tc>
          <w:tcPr>
            <w:tcW w:w="4786" w:type="dxa"/>
            <w:tcBorders>
              <w:top w:val="nil"/>
              <w:left w:val="nil"/>
              <w:bottom w:val="nil"/>
              <w:right w:val="nil"/>
            </w:tcBorders>
          </w:tcPr>
          <w:p w14:paraId="5FB7C0F0"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277198D2" w14:textId="77777777" w:rsidR="00D0355E" w:rsidRPr="000E0709" w:rsidRDefault="00D0355E" w:rsidP="00701D76">
            <w:pPr>
              <w:jc w:val="center"/>
              <w:rPr>
                <w:sz w:val="22"/>
                <w:szCs w:val="22"/>
                <w:lang w:val="en-US"/>
              </w:rPr>
            </w:pPr>
          </w:p>
        </w:tc>
      </w:tr>
    </w:tbl>
    <w:p w14:paraId="49E59B00" w14:textId="77777777" w:rsidR="00D0355E" w:rsidRPr="000E0709" w:rsidRDefault="00D0355E" w:rsidP="00D0355E">
      <w:pPr>
        <w:rPr>
          <w:sz w:val="22"/>
          <w:szCs w:val="22"/>
          <w:lang w:val="en-US"/>
        </w:rPr>
      </w:pPr>
    </w:p>
    <w:p w14:paraId="08781DD4" w14:textId="77777777" w:rsidR="00D0355E" w:rsidRPr="000E0709" w:rsidRDefault="00D0355E" w:rsidP="00D0355E">
      <w:pPr>
        <w:rPr>
          <w:sz w:val="22"/>
          <w:szCs w:val="22"/>
          <w:lang w:val="en-US"/>
        </w:rPr>
      </w:pPr>
    </w:p>
    <w:p w14:paraId="031D04CB"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0B4D8AC2" w14:textId="77777777" w:rsidR="00D0355E" w:rsidRPr="00453247" w:rsidRDefault="00D0355E" w:rsidP="00D0355E">
      <w:pPr>
        <w:jc w:val="center"/>
        <w:rPr>
          <w:b/>
          <w:bCs/>
          <w:sz w:val="28"/>
          <w:szCs w:val="28"/>
          <w:lang w:val="en-US"/>
        </w:rPr>
      </w:pPr>
      <w:r w:rsidRPr="00453247">
        <w:rPr>
          <w:b/>
          <w:bCs/>
          <w:sz w:val="28"/>
          <w:szCs w:val="28"/>
          <w:lang w:val="en-US"/>
        </w:rPr>
        <w:t xml:space="preserve"> Solutii arhitecturale (03/2024-SA)</w:t>
      </w:r>
    </w:p>
    <w:p w14:paraId="38D0F1FF" w14:textId="77777777" w:rsidR="00D0355E" w:rsidRPr="00453247" w:rsidRDefault="00D0355E" w:rsidP="00D0355E">
      <w:pPr>
        <w:jc w:val="center"/>
        <w:rPr>
          <w:b/>
          <w:bCs/>
          <w:sz w:val="28"/>
          <w:szCs w:val="28"/>
          <w:lang w:val="en-US"/>
        </w:rPr>
      </w:pPr>
    </w:p>
    <w:p w14:paraId="42E092FA"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4D32AA" w14:paraId="01A8838B"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C735916" w14:textId="77777777" w:rsidR="00D0355E" w:rsidRPr="009B70F2" w:rsidRDefault="00D0355E" w:rsidP="00701D76">
            <w:pPr>
              <w:ind w:right="-108"/>
              <w:jc w:val="center"/>
              <w:rPr>
                <w:sz w:val="16"/>
                <w:szCs w:val="16"/>
                <w:lang w:val="en-US"/>
              </w:rPr>
            </w:pPr>
            <w:r w:rsidRPr="009B70F2">
              <w:rPr>
                <w:sz w:val="16"/>
                <w:szCs w:val="16"/>
                <w:lang w:val="en-US"/>
              </w:rPr>
              <w:t>№</w:t>
            </w:r>
          </w:p>
          <w:p w14:paraId="302D79C9"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BA5D0DC"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34A74A6" w14:textId="77777777" w:rsidR="00D0355E" w:rsidRPr="009B70F2" w:rsidRDefault="00D0355E" w:rsidP="00701D76">
            <w:pPr>
              <w:jc w:val="center"/>
              <w:rPr>
                <w:sz w:val="16"/>
                <w:szCs w:val="16"/>
              </w:rPr>
            </w:pPr>
          </w:p>
          <w:p w14:paraId="5A69A6EC"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235826E" w14:textId="77777777" w:rsidR="00D0355E" w:rsidRPr="009B70F2" w:rsidRDefault="00D0355E" w:rsidP="00701D76">
            <w:pPr>
              <w:ind w:left="-108" w:right="-108"/>
              <w:jc w:val="center"/>
              <w:rPr>
                <w:sz w:val="16"/>
                <w:szCs w:val="16"/>
              </w:rPr>
            </w:pPr>
          </w:p>
          <w:p w14:paraId="79D98681"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90A0D2F"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35134A20"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38CB1934"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292B216"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0C6E543"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9560B10"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4F348D7"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43E4CC1"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400F8870"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004FCB2C" w14:textId="77777777" w:rsidTr="00701D76">
        <w:trPr>
          <w:cantSplit/>
          <w:tblHeader/>
        </w:trPr>
        <w:tc>
          <w:tcPr>
            <w:tcW w:w="1134" w:type="dxa"/>
            <w:gridSpan w:val="3"/>
            <w:shd w:val="pct5" w:color="auto" w:fill="auto"/>
            <w:vAlign w:val="center"/>
          </w:tcPr>
          <w:p w14:paraId="2EF21039"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176524E4"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E44EB90"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50DB7A5"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A4B27F6"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0048B4E1"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6002C32A" w14:textId="77777777" w:rsidTr="00701D76">
        <w:tblPrEx>
          <w:tblCellMar>
            <w:left w:w="107" w:type="dxa"/>
            <w:right w:w="107" w:type="dxa"/>
          </w:tblCellMar>
        </w:tblPrEx>
        <w:tc>
          <w:tcPr>
            <w:tcW w:w="10495" w:type="dxa"/>
            <w:gridSpan w:val="19"/>
          </w:tcPr>
          <w:p w14:paraId="103209A4"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1. Lucrari de demontare, schele</w:t>
            </w:r>
          </w:p>
          <w:p w14:paraId="6AA89255" w14:textId="77777777" w:rsidR="00D0355E" w:rsidRPr="00B12F65" w:rsidRDefault="00D0355E" w:rsidP="00701D76">
            <w:pPr>
              <w:rPr>
                <w:sz w:val="2"/>
                <w:szCs w:val="2"/>
                <w:lang w:val="en-US"/>
              </w:rPr>
            </w:pPr>
          </w:p>
        </w:tc>
      </w:tr>
      <w:tr w:rsidR="00D0355E" w:rsidRPr="009B70F2" w14:paraId="54CFBF8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061113"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4C9F88B" w14:textId="77777777" w:rsidR="00D0355E" w:rsidRPr="005E2CA0" w:rsidRDefault="00D0355E" w:rsidP="00701D76">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350C2E3" w14:textId="77777777" w:rsidR="00D0355E" w:rsidRPr="005E2CA0" w:rsidRDefault="00D0355E" w:rsidP="00701D76">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C5168D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A30BD6E"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DFE1F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9EC21EF" w14:textId="77777777" w:rsidR="00D0355E" w:rsidRPr="005E2CA0" w:rsidRDefault="00D0355E" w:rsidP="00701D76">
            <w:pPr>
              <w:jc w:val="center"/>
              <w:rPr>
                <w:b/>
                <w:bCs/>
                <w:sz w:val="22"/>
                <w:szCs w:val="22"/>
                <w:lang w:val="en-US"/>
              </w:rPr>
            </w:pPr>
            <w:r w:rsidRPr="005E2CA0">
              <w:rPr>
                <w:b/>
                <w:bCs/>
                <w:sz w:val="22"/>
                <w:szCs w:val="22"/>
                <w:lang w:val="en-US"/>
              </w:rPr>
              <w:t>588,00</w:t>
            </w:r>
          </w:p>
          <w:p w14:paraId="22DEB4ED" w14:textId="77777777" w:rsidR="00D0355E" w:rsidRPr="009B70F2" w:rsidRDefault="00D0355E" w:rsidP="00701D76">
            <w:pPr>
              <w:jc w:val="center"/>
              <w:rPr>
                <w:sz w:val="2"/>
                <w:szCs w:val="2"/>
                <w:lang w:val="en-US"/>
              </w:rPr>
            </w:pPr>
          </w:p>
        </w:tc>
      </w:tr>
      <w:tr w:rsidR="00D0355E" w:rsidRPr="00B40365" w14:paraId="6024F2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3E9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64C5CF"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7D057ECC"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6DE47D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6634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0CAD39C" w14:textId="77777777" w:rsidR="00D0355E" w:rsidRPr="00C97908" w:rsidRDefault="00D0355E" w:rsidP="00701D76">
            <w:pPr>
              <w:jc w:val="center"/>
              <w:rPr>
                <w:sz w:val="16"/>
                <w:szCs w:val="16"/>
                <w:lang w:val="en-US"/>
              </w:rPr>
            </w:pPr>
            <w:r w:rsidRPr="00C97908">
              <w:rPr>
                <w:sz w:val="16"/>
                <w:szCs w:val="16"/>
                <w:lang w:val="en-US"/>
              </w:rPr>
              <w:t>441,00</w:t>
            </w:r>
          </w:p>
        </w:tc>
      </w:tr>
      <w:tr w:rsidR="00D0355E" w:rsidRPr="00B40365" w14:paraId="0D2B2C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5D3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2DCF05" w14:textId="77777777" w:rsidR="00D0355E" w:rsidRPr="00B40365" w:rsidRDefault="00D0355E" w:rsidP="00701D76">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736BC8FB" w14:textId="77777777" w:rsidR="00D0355E" w:rsidRPr="00C97908" w:rsidRDefault="00D0355E" w:rsidP="00701D76">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090A410B"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6E00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C0B00D1" w14:textId="77777777" w:rsidR="00D0355E" w:rsidRPr="00C97908" w:rsidRDefault="00D0355E" w:rsidP="00701D76">
            <w:pPr>
              <w:jc w:val="center"/>
              <w:rPr>
                <w:sz w:val="16"/>
                <w:szCs w:val="16"/>
                <w:lang w:val="en-US"/>
              </w:rPr>
            </w:pPr>
            <w:r w:rsidRPr="00C97908">
              <w:rPr>
                <w:sz w:val="16"/>
                <w:szCs w:val="16"/>
                <w:lang w:val="en-US"/>
              </w:rPr>
              <w:t>0,176</w:t>
            </w:r>
          </w:p>
        </w:tc>
      </w:tr>
      <w:tr w:rsidR="00D0355E" w:rsidRPr="00B40365" w14:paraId="0BB85B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D4E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929474" w14:textId="77777777" w:rsidR="00D0355E" w:rsidRPr="00B40365" w:rsidRDefault="00D0355E" w:rsidP="00701D7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C55F8DD" w14:textId="77777777" w:rsidR="00D0355E" w:rsidRPr="00C97908" w:rsidRDefault="00D0355E" w:rsidP="00701D7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938FE2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7A8C5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A66903E"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B40365" w14:paraId="4235D6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D704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E8A915" w14:textId="77777777" w:rsidR="00D0355E" w:rsidRPr="00B40365" w:rsidRDefault="00D0355E" w:rsidP="00701D76">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2CAB764D" w14:textId="77777777" w:rsidR="00D0355E" w:rsidRPr="00C97908" w:rsidRDefault="00D0355E" w:rsidP="00701D76">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48E6427C"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91791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DE8234" w14:textId="77777777" w:rsidR="00D0355E" w:rsidRPr="00C97908" w:rsidRDefault="00D0355E" w:rsidP="00701D76">
            <w:pPr>
              <w:jc w:val="center"/>
              <w:rPr>
                <w:sz w:val="16"/>
                <w:szCs w:val="16"/>
                <w:lang w:val="en-US"/>
              </w:rPr>
            </w:pPr>
            <w:r w:rsidRPr="00C97908">
              <w:rPr>
                <w:sz w:val="16"/>
                <w:szCs w:val="16"/>
                <w:lang w:val="en-US"/>
              </w:rPr>
              <w:t>0,176</w:t>
            </w:r>
          </w:p>
        </w:tc>
      </w:tr>
      <w:tr w:rsidR="00D0355E" w:rsidRPr="00B40365" w14:paraId="77DADA4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24BD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D3FCBB" w14:textId="77777777" w:rsidR="00D0355E" w:rsidRPr="00B40365" w:rsidRDefault="00D0355E" w:rsidP="00701D76">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249336F3" w14:textId="77777777" w:rsidR="00D0355E" w:rsidRPr="00C97908" w:rsidRDefault="00D0355E" w:rsidP="00701D76">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EAFD7C7"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F5BC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404A2784" w14:textId="77777777" w:rsidR="00D0355E" w:rsidRPr="00C97908" w:rsidRDefault="00D0355E" w:rsidP="00701D76">
            <w:pPr>
              <w:jc w:val="center"/>
              <w:rPr>
                <w:sz w:val="16"/>
                <w:szCs w:val="16"/>
                <w:lang w:val="en-US"/>
              </w:rPr>
            </w:pPr>
            <w:r w:rsidRPr="00C97908">
              <w:rPr>
                <w:sz w:val="16"/>
                <w:szCs w:val="16"/>
                <w:lang w:val="en-US"/>
              </w:rPr>
              <w:t>0,071</w:t>
            </w:r>
          </w:p>
        </w:tc>
      </w:tr>
      <w:tr w:rsidR="00D0355E" w:rsidRPr="00B40365" w14:paraId="7467BB0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4C22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C8ABBB"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3E70F7CE"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EDF6FA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CA4C8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7E5C29C" w14:textId="77777777" w:rsidR="00D0355E" w:rsidRPr="00C97908" w:rsidRDefault="00D0355E" w:rsidP="00701D76">
            <w:pPr>
              <w:jc w:val="center"/>
              <w:rPr>
                <w:sz w:val="16"/>
                <w:szCs w:val="16"/>
                <w:lang w:val="en-US"/>
              </w:rPr>
            </w:pPr>
            <w:r w:rsidRPr="00C97908">
              <w:rPr>
                <w:sz w:val="16"/>
                <w:szCs w:val="16"/>
                <w:lang w:val="en-US"/>
              </w:rPr>
              <w:t>1,764</w:t>
            </w:r>
          </w:p>
        </w:tc>
      </w:tr>
      <w:tr w:rsidR="00D0355E" w:rsidRPr="00B40365" w14:paraId="2CD16C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EEC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30FB4C" w14:textId="77777777" w:rsidR="00D0355E" w:rsidRPr="00B40365" w:rsidRDefault="00D0355E" w:rsidP="00701D76">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2C253BAC" w14:textId="77777777" w:rsidR="00D0355E" w:rsidRPr="00C97908" w:rsidRDefault="00D0355E" w:rsidP="00701D76">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2B6EFDA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056A5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6CDB624" w14:textId="77777777" w:rsidR="00D0355E" w:rsidRPr="00C97908" w:rsidRDefault="00D0355E" w:rsidP="00701D76">
            <w:pPr>
              <w:jc w:val="center"/>
              <w:rPr>
                <w:sz w:val="16"/>
                <w:szCs w:val="16"/>
                <w:lang w:val="en-US"/>
              </w:rPr>
            </w:pPr>
            <w:r w:rsidRPr="00C97908">
              <w:rPr>
                <w:sz w:val="16"/>
                <w:szCs w:val="16"/>
                <w:lang w:val="en-US"/>
              </w:rPr>
              <w:t>2 646,00</w:t>
            </w:r>
          </w:p>
        </w:tc>
      </w:tr>
      <w:tr w:rsidR="00D0355E" w:rsidRPr="009B70F2" w14:paraId="0AB9823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47D99F" w14:textId="77777777" w:rsidR="00D0355E" w:rsidRPr="005E2CA0" w:rsidRDefault="00D0355E" w:rsidP="00701D7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474B135" w14:textId="77777777" w:rsidR="00D0355E" w:rsidRPr="005E2CA0" w:rsidRDefault="00D0355E" w:rsidP="00701D76">
            <w:pPr>
              <w:jc w:val="center"/>
              <w:rPr>
                <w:b/>
                <w:bCs/>
                <w:sz w:val="22"/>
                <w:szCs w:val="22"/>
                <w:lang w:val="en-US"/>
              </w:rPr>
            </w:pPr>
            <w:r w:rsidRPr="005E2CA0">
              <w:rPr>
                <w:b/>
                <w:bCs/>
                <w:sz w:val="22"/>
                <w:szCs w:val="22"/>
                <w:lang w:val="en-US"/>
              </w:rPr>
              <w:t>CB14A1</w:t>
            </w:r>
          </w:p>
        </w:tc>
        <w:tc>
          <w:tcPr>
            <w:tcW w:w="4366" w:type="dxa"/>
            <w:gridSpan w:val="5"/>
            <w:tcBorders>
              <w:top w:val="single" w:sz="4" w:space="0" w:color="auto"/>
              <w:bottom w:val="single" w:sz="4" w:space="0" w:color="auto"/>
            </w:tcBorders>
          </w:tcPr>
          <w:p w14:paraId="1BBF0F41" w14:textId="77777777" w:rsidR="00D0355E" w:rsidRPr="005E2CA0" w:rsidRDefault="00D0355E" w:rsidP="00701D76">
            <w:pPr>
              <w:rPr>
                <w:b/>
                <w:bCs/>
                <w:sz w:val="2"/>
                <w:szCs w:val="2"/>
                <w:lang w:val="en-US"/>
              </w:rPr>
            </w:pPr>
            <w:r w:rsidRPr="005E2CA0">
              <w:rPr>
                <w:b/>
                <w:bCs/>
                <w:sz w:val="22"/>
                <w:szCs w:val="22"/>
                <w:lang w:val="en-US"/>
              </w:rPr>
              <w:t xml:space="preserve">Schela metalica tubulara pentru lucrari pe suprafete verticale la inaltimi pina la 30 m inclusiv, cu imobilizarea schelei timp de 25 </w:t>
            </w:r>
            <w:r w:rsidRPr="005E2CA0">
              <w:rPr>
                <w:b/>
                <w:bCs/>
                <w:sz w:val="22"/>
                <w:szCs w:val="22"/>
                <w:lang w:val="en-US"/>
              </w:rPr>
              <w:lastRenderedPageBreak/>
              <w:t>zile (200 ore), рentru fiecare zi de imobilizare in plus sau in minus se adauga K=40</w:t>
            </w:r>
          </w:p>
          <w:p w14:paraId="0BB8F1A8" w14:textId="77777777" w:rsidR="00D0355E" w:rsidRPr="009B70F2" w:rsidRDefault="00D0355E" w:rsidP="00701D76">
            <w:pPr>
              <w:rPr>
                <w:sz w:val="16"/>
                <w:szCs w:val="16"/>
                <w:lang w:val="en-US"/>
              </w:rPr>
            </w:pPr>
            <w:r w:rsidRPr="009B70F2">
              <w:rPr>
                <w:sz w:val="16"/>
                <w:szCs w:val="16"/>
                <w:lang w:val="en-US"/>
              </w:rPr>
              <w:t>Coeficient la manoperei=40,0000</w:t>
            </w:r>
          </w:p>
          <w:p w14:paraId="511B609E" w14:textId="77777777" w:rsidR="00D0355E" w:rsidRPr="009B70F2" w:rsidRDefault="00D0355E" w:rsidP="00701D76">
            <w:pPr>
              <w:rPr>
                <w:sz w:val="16"/>
                <w:szCs w:val="16"/>
                <w:lang w:val="en-US"/>
              </w:rPr>
            </w:pPr>
            <w:r w:rsidRPr="009B70F2">
              <w:rPr>
                <w:sz w:val="16"/>
                <w:szCs w:val="16"/>
                <w:lang w:val="en-US"/>
              </w:rPr>
              <w:t>Coeficient la pentru materiale=40,0000</w:t>
            </w:r>
          </w:p>
          <w:p w14:paraId="22567C25" w14:textId="77777777" w:rsidR="00D0355E" w:rsidRPr="009B70F2" w:rsidRDefault="00D0355E" w:rsidP="00701D76">
            <w:pPr>
              <w:rPr>
                <w:sz w:val="16"/>
                <w:szCs w:val="16"/>
                <w:lang w:val="en-US"/>
              </w:rPr>
            </w:pPr>
            <w:r w:rsidRPr="009B70F2">
              <w:rPr>
                <w:sz w:val="16"/>
                <w:szCs w:val="16"/>
                <w:lang w:val="en-US"/>
              </w:rPr>
              <w:t>Coeficient la utilajului=40,0000</w:t>
            </w:r>
          </w:p>
          <w:p w14:paraId="6AE55CB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C240C43" w14:textId="77777777" w:rsidR="00D0355E" w:rsidRPr="005E2CA0" w:rsidRDefault="00D0355E" w:rsidP="00701D7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0DF7505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3D2DA85" w14:textId="77777777" w:rsidR="00D0355E" w:rsidRPr="005E2CA0" w:rsidRDefault="00D0355E" w:rsidP="00701D76">
            <w:pPr>
              <w:jc w:val="center"/>
              <w:rPr>
                <w:b/>
                <w:bCs/>
                <w:sz w:val="22"/>
                <w:szCs w:val="22"/>
                <w:lang w:val="en-US"/>
              </w:rPr>
            </w:pPr>
            <w:r w:rsidRPr="005E2CA0">
              <w:rPr>
                <w:b/>
                <w:bCs/>
                <w:sz w:val="22"/>
                <w:szCs w:val="22"/>
                <w:lang w:val="en-US"/>
              </w:rPr>
              <w:t>588,00</w:t>
            </w:r>
          </w:p>
          <w:p w14:paraId="2B161F3F" w14:textId="77777777" w:rsidR="00D0355E" w:rsidRPr="009B70F2" w:rsidRDefault="00D0355E" w:rsidP="00701D76">
            <w:pPr>
              <w:jc w:val="center"/>
              <w:rPr>
                <w:sz w:val="2"/>
                <w:szCs w:val="2"/>
                <w:lang w:val="en-US"/>
              </w:rPr>
            </w:pPr>
          </w:p>
        </w:tc>
      </w:tr>
      <w:tr w:rsidR="00D0355E" w:rsidRPr="00B40365" w14:paraId="7D772D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43E2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9172C0" w14:textId="77777777" w:rsidR="00D0355E" w:rsidRPr="00B40365" w:rsidRDefault="00D0355E" w:rsidP="00701D76">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0EEC1103" w14:textId="77777777" w:rsidR="00D0355E" w:rsidRPr="00C97908" w:rsidRDefault="00D0355E" w:rsidP="00701D76">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1554AB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2082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14:paraId="4A3F679F" w14:textId="77777777" w:rsidR="00D0355E" w:rsidRPr="00C97908" w:rsidRDefault="00D0355E" w:rsidP="00701D76">
            <w:pPr>
              <w:jc w:val="center"/>
              <w:rPr>
                <w:sz w:val="16"/>
                <w:szCs w:val="16"/>
                <w:lang w:val="en-US"/>
              </w:rPr>
            </w:pPr>
            <w:r w:rsidRPr="00C97908">
              <w:rPr>
                <w:sz w:val="16"/>
                <w:szCs w:val="16"/>
                <w:lang w:val="en-US"/>
              </w:rPr>
              <w:t>3 998,40</w:t>
            </w:r>
          </w:p>
        </w:tc>
      </w:tr>
      <w:tr w:rsidR="00D0355E" w:rsidRPr="009B70F2" w14:paraId="5D87750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199989"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123F75B" w14:textId="77777777" w:rsidR="00D0355E" w:rsidRPr="005E2CA0" w:rsidRDefault="00D0355E" w:rsidP="00701D76">
            <w:pPr>
              <w:jc w:val="center"/>
              <w:rPr>
                <w:b/>
                <w:bCs/>
                <w:sz w:val="22"/>
                <w:szCs w:val="22"/>
                <w:lang w:val="en-US"/>
              </w:rPr>
            </w:pPr>
            <w:r w:rsidRPr="005E2CA0">
              <w:rPr>
                <w:b/>
                <w:bCs/>
                <w:sz w:val="22"/>
                <w:szCs w:val="22"/>
                <w:lang w:val="en-US"/>
              </w:rPr>
              <w:t>CB14C</w:t>
            </w:r>
          </w:p>
        </w:tc>
        <w:tc>
          <w:tcPr>
            <w:tcW w:w="4366" w:type="dxa"/>
            <w:gridSpan w:val="5"/>
            <w:tcBorders>
              <w:top w:val="single" w:sz="4" w:space="0" w:color="auto"/>
              <w:bottom w:val="single" w:sz="4" w:space="0" w:color="auto"/>
            </w:tcBorders>
          </w:tcPr>
          <w:p w14:paraId="6BD54F0C" w14:textId="77777777" w:rsidR="00D0355E" w:rsidRPr="005E2CA0" w:rsidRDefault="00D0355E" w:rsidP="00701D76">
            <w:pPr>
              <w:rPr>
                <w:b/>
                <w:bCs/>
                <w:sz w:val="2"/>
                <w:szCs w:val="2"/>
                <w:lang w:val="en-US"/>
              </w:rPr>
            </w:pPr>
            <w:r w:rsidRPr="005E2CA0">
              <w:rPr>
                <w:b/>
                <w:bCs/>
                <w:sz w:val="22"/>
                <w:szCs w:val="22"/>
                <w:lang w:val="en-US"/>
              </w:rPr>
              <w:t>Schela metalica tubulara pentru lucrari de finisaje la tavane la inaltimi pina la 7 m, cu imobilizarea schelei timp de 15 zile (120 ore)</w:t>
            </w:r>
          </w:p>
          <w:p w14:paraId="71467C4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81A0EC0"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B4B1B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111BA40" w14:textId="77777777" w:rsidR="00D0355E" w:rsidRPr="005E2CA0" w:rsidRDefault="00D0355E" w:rsidP="00701D76">
            <w:pPr>
              <w:jc w:val="center"/>
              <w:rPr>
                <w:b/>
                <w:bCs/>
                <w:sz w:val="22"/>
                <w:szCs w:val="22"/>
                <w:lang w:val="en-US"/>
              </w:rPr>
            </w:pPr>
            <w:r w:rsidRPr="005E2CA0">
              <w:rPr>
                <w:b/>
                <w:bCs/>
                <w:sz w:val="22"/>
                <w:szCs w:val="22"/>
                <w:lang w:val="en-US"/>
              </w:rPr>
              <w:t>382,90</w:t>
            </w:r>
          </w:p>
          <w:p w14:paraId="0023191F" w14:textId="77777777" w:rsidR="00D0355E" w:rsidRPr="009B70F2" w:rsidRDefault="00D0355E" w:rsidP="00701D76">
            <w:pPr>
              <w:jc w:val="center"/>
              <w:rPr>
                <w:sz w:val="2"/>
                <w:szCs w:val="2"/>
                <w:lang w:val="en-US"/>
              </w:rPr>
            </w:pPr>
          </w:p>
        </w:tc>
      </w:tr>
      <w:tr w:rsidR="00D0355E" w:rsidRPr="00B40365" w14:paraId="320F14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090C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DF6D0D"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8675322"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EECF6C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4D9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1E5A59C" w14:textId="77777777" w:rsidR="00D0355E" w:rsidRPr="00C97908" w:rsidRDefault="00D0355E" w:rsidP="00701D76">
            <w:pPr>
              <w:jc w:val="center"/>
              <w:rPr>
                <w:sz w:val="16"/>
                <w:szCs w:val="16"/>
                <w:lang w:val="en-US"/>
              </w:rPr>
            </w:pPr>
            <w:r w:rsidRPr="00C97908">
              <w:rPr>
                <w:sz w:val="16"/>
                <w:szCs w:val="16"/>
                <w:lang w:val="en-US"/>
              </w:rPr>
              <w:t>229,74</w:t>
            </w:r>
          </w:p>
        </w:tc>
      </w:tr>
      <w:tr w:rsidR="00D0355E" w:rsidRPr="00B40365" w14:paraId="463072E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CDA3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9C9D84" w14:textId="77777777" w:rsidR="00D0355E" w:rsidRPr="00B40365" w:rsidRDefault="00D0355E" w:rsidP="00701D76">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30539E81" w14:textId="77777777" w:rsidR="00D0355E" w:rsidRPr="00C97908" w:rsidRDefault="00D0355E" w:rsidP="00701D76">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12F494A1"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F6AF3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51ABC84F" w14:textId="77777777" w:rsidR="00D0355E" w:rsidRPr="00C97908" w:rsidRDefault="00D0355E" w:rsidP="00701D76">
            <w:pPr>
              <w:jc w:val="center"/>
              <w:rPr>
                <w:sz w:val="16"/>
                <w:szCs w:val="16"/>
                <w:lang w:val="en-US"/>
              </w:rPr>
            </w:pPr>
            <w:r w:rsidRPr="00C97908">
              <w:rPr>
                <w:sz w:val="16"/>
                <w:szCs w:val="16"/>
                <w:lang w:val="en-US"/>
              </w:rPr>
              <w:t>0,191</w:t>
            </w:r>
          </w:p>
        </w:tc>
      </w:tr>
      <w:tr w:rsidR="00D0355E" w:rsidRPr="00B40365" w14:paraId="0A0E35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54A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EF8CBE" w14:textId="77777777" w:rsidR="00D0355E" w:rsidRPr="00B40365" w:rsidRDefault="00D0355E" w:rsidP="00701D76">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74F70DAB" w14:textId="77777777" w:rsidR="00D0355E" w:rsidRPr="00C97908" w:rsidRDefault="00D0355E" w:rsidP="00701D76">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4D43F40"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8B43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2B8E3F7" w14:textId="77777777" w:rsidR="00D0355E" w:rsidRPr="00C97908" w:rsidRDefault="00D0355E" w:rsidP="00701D76">
            <w:pPr>
              <w:jc w:val="center"/>
              <w:rPr>
                <w:sz w:val="16"/>
                <w:szCs w:val="16"/>
                <w:lang w:val="en-US"/>
              </w:rPr>
            </w:pPr>
            <w:r w:rsidRPr="00C97908">
              <w:rPr>
                <w:sz w:val="16"/>
                <w:szCs w:val="16"/>
                <w:lang w:val="en-US"/>
              </w:rPr>
              <w:t>0,038</w:t>
            </w:r>
          </w:p>
        </w:tc>
      </w:tr>
      <w:tr w:rsidR="00D0355E" w:rsidRPr="00B40365" w14:paraId="598862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92C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9395C3" w14:textId="77777777" w:rsidR="00D0355E" w:rsidRPr="00B40365" w:rsidRDefault="00D0355E" w:rsidP="00701D7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4E55ACA" w14:textId="77777777" w:rsidR="00D0355E" w:rsidRPr="00C97908" w:rsidRDefault="00D0355E" w:rsidP="00701D7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DD8E87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5A61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1756019B" w14:textId="77777777" w:rsidR="00D0355E" w:rsidRPr="00C97908" w:rsidRDefault="00D0355E" w:rsidP="00701D76">
            <w:pPr>
              <w:jc w:val="center"/>
              <w:rPr>
                <w:sz w:val="16"/>
                <w:szCs w:val="16"/>
                <w:lang w:val="en-US"/>
              </w:rPr>
            </w:pPr>
            <w:r w:rsidRPr="00C97908">
              <w:rPr>
                <w:sz w:val="16"/>
                <w:szCs w:val="16"/>
                <w:lang w:val="en-US"/>
              </w:rPr>
              <w:t>0,191</w:t>
            </w:r>
          </w:p>
        </w:tc>
      </w:tr>
      <w:tr w:rsidR="00D0355E" w:rsidRPr="00B40365" w14:paraId="7E0BCA9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629D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EF5F24" w14:textId="77777777" w:rsidR="00D0355E" w:rsidRPr="00B40365" w:rsidRDefault="00D0355E" w:rsidP="00701D76">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221B99A" w14:textId="77777777" w:rsidR="00D0355E" w:rsidRPr="00C97908" w:rsidRDefault="00D0355E" w:rsidP="00701D76">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52DA1466"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4D63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14:paraId="1AEFD6AF" w14:textId="77777777" w:rsidR="00D0355E" w:rsidRPr="00C97908" w:rsidRDefault="00D0355E" w:rsidP="00701D76">
            <w:pPr>
              <w:jc w:val="center"/>
              <w:rPr>
                <w:sz w:val="16"/>
                <w:szCs w:val="16"/>
                <w:lang w:val="en-US"/>
              </w:rPr>
            </w:pPr>
            <w:r w:rsidRPr="00C97908">
              <w:rPr>
                <w:sz w:val="16"/>
                <w:szCs w:val="16"/>
                <w:lang w:val="en-US"/>
              </w:rPr>
              <w:t>0,153</w:t>
            </w:r>
          </w:p>
        </w:tc>
      </w:tr>
      <w:tr w:rsidR="00D0355E" w:rsidRPr="00B40365" w14:paraId="0DA245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80CF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C59721"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E438016"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E95C78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1533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1F7604C9" w14:textId="77777777" w:rsidR="00D0355E" w:rsidRPr="00C97908" w:rsidRDefault="00D0355E" w:rsidP="00701D76">
            <w:pPr>
              <w:jc w:val="center"/>
              <w:rPr>
                <w:sz w:val="16"/>
                <w:szCs w:val="16"/>
                <w:lang w:val="en-US"/>
              </w:rPr>
            </w:pPr>
            <w:r w:rsidRPr="00C97908">
              <w:rPr>
                <w:sz w:val="16"/>
                <w:szCs w:val="16"/>
                <w:lang w:val="en-US"/>
              </w:rPr>
              <w:t>5,744</w:t>
            </w:r>
          </w:p>
        </w:tc>
      </w:tr>
      <w:tr w:rsidR="00D0355E" w:rsidRPr="00B40365" w14:paraId="4A03BF7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048D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D75A76" w14:textId="77777777" w:rsidR="00D0355E" w:rsidRPr="00B40365" w:rsidRDefault="00D0355E" w:rsidP="00701D76">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55B65275" w14:textId="77777777" w:rsidR="00D0355E" w:rsidRPr="00C97908" w:rsidRDefault="00D0355E" w:rsidP="00701D76">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4E863A6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7C65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right w:val="single" w:sz="4" w:space="0" w:color="auto"/>
            </w:tcBorders>
            <w:vAlign w:val="center"/>
          </w:tcPr>
          <w:p w14:paraId="55481969" w14:textId="77777777" w:rsidR="00D0355E" w:rsidRPr="00C97908" w:rsidRDefault="00D0355E" w:rsidP="00701D76">
            <w:pPr>
              <w:jc w:val="center"/>
              <w:rPr>
                <w:sz w:val="16"/>
                <w:szCs w:val="16"/>
                <w:lang w:val="en-US"/>
              </w:rPr>
            </w:pPr>
            <w:r w:rsidRPr="00C97908">
              <w:rPr>
                <w:sz w:val="16"/>
                <w:szCs w:val="16"/>
                <w:lang w:val="en-US"/>
              </w:rPr>
              <w:t>3 829,00</w:t>
            </w:r>
          </w:p>
        </w:tc>
      </w:tr>
      <w:tr w:rsidR="00D0355E" w:rsidRPr="009B70F2" w14:paraId="3912D04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413EB"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F0CC4E2" w14:textId="77777777" w:rsidR="00D0355E" w:rsidRPr="005E2CA0" w:rsidRDefault="00D0355E" w:rsidP="00701D76">
            <w:pPr>
              <w:jc w:val="center"/>
              <w:rPr>
                <w:b/>
                <w:bCs/>
                <w:sz w:val="22"/>
                <w:szCs w:val="22"/>
                <w:lang w:val="en-US"/>
              </w:rPr>
            </w:pPr>
            <w:r w:rsidRPr="005E2CA0">
              <w:rPr>
                <w:b/>
                <w:bCs/>
                <w:sz w:val="22"/>
                <w:szCs w:val="22"/>
                <w:lang w:val="en-US"/>
              </w:rPr>
              <w:t>CB14C1</w:t>
            </w:r>
          </w:p>
        </w:tc>
        <w:tc>
          <w:tcPr>
            <w:tcW w:w="4366" w:type="dxa"/>
            <w:gridSpan w:val="5"/>
            <w:tcBorders>
              <w:top w:val="single" w:sz="4" w:space="0" w:color="auto"/>
              <w:bottom w:val="single" w:sz="4" w:space="0" w:color="auto"/>
            </w:tcBorders>
          </w:tcPr>
          <w:p w14:paraId="67E9F9E0" w14:textId="77777777" w:rsidR="00D0355E" w:rsidRPr="005E2CA0" w:rsidRDefault="00D0355E" w:rsidP="00701D76">
            <w:pPr>
              <w:rPr>
                <w:b/>
                <w:bCs/>
                <w:sz w:val="2"/>
                <w:szCs w:val="2"/>
                <w:lang w:val="en-US"/>
              </w:rPr>
            </w:pPr>
            <w:r w:rsidRPr="005E2CA0">
              <w:rPr>
                <w:b/>
                <w:bCs/>
                <w:sz w:val="22"/>
                <w:szCs w:val="22"/>
                <w:lang w:val="en-US"/>
              </w:rPr>
              <w:t>Schela metalica tubulara pentru lucrari de finisaje la tavane la inaltimi pina la 7 m, cu imobilizarea schelei timp de 15 zile (120 ore), рentru fiecare zi de imobilizare in plus sau in minus, se adauga K=15</w:t>
            </w:r>
          </w:p>
          <w:p w14:paraId="1623F62C" w14:textId="77777777" w:rsidR="00D0355E" w:rsidRPr="009B70F2" w:rsidRDefault="00D0355E" w:rsidP="00701D76">
            <w:pPr>
              <w:rPr>
                <w:sz w:val="16"/>
                <w:szCs w:val="16"/>
                <w:lang w:val="en-US"/>
              </w:rPr>
            </w:pPr>
            <w:r w:rsidRPr="009B70F2">
              <w:rPr>
                <w:sz w:val="16"/>
                <w:szCs w:val="16"/>
                <w:lang w:val="en-US"/>
              </w:rPr>
              <w:t>Coeficient la manoperei=15,0000</w:t>
            </w:r>
          </w:p>
          <w:p w14:paraId="7CA7A9C2" w14:textId="77777777" w:rsidR="00D0355E" w:rsidRPr="009B70F2" w:rsidRDefault="00D0355E" w:rsidP="00701D76">
            <w:pPr>
              <w:rPr>
                <w:sz w:val="16"/>
                <w:szCs w:val="16"/>
                <w:lang w:val="en-US"/>
              </w:rPr>
            </w:pPr>
            <w:r w:rsidRPr="009B70F2">
              <w:rPr>
                <w:sz w:val="16"/>
                <w:szCs w:val="16"/>
                <w:lang w:val="en-US"/>
              </w:rPr>
              <w:t>Coeficient la pentru materiale=15,0000</w:t>
            </w:r>
          </w:p>
          <w:p w14:paraId="47286506" w14:textId="77777777" w:rsidR="00D0355E" w:rsidRPr="009B70F2" w:rsidRDefault="00D0355E" w:rsidP="00701D76">
            <w:pPr>
              <w:rPr>
                <w:sz w:val="16"/>
                <w:szCs w:val="16"/>
                <w:lang w:val="en-US"/>
              </w:rPr>
            </w:pPr>
            <w:r w:rsidRPr="009B70F2">
              <w:rPr>
                <w:sz w:val="16"/>
                <w:szCs w:val="16"/>
                <w:lang w:val="en-US"/>
              </w:rPr>
              <w:t>Coeficient la utilajului=15,0000</w:t>
            </w:r>
          </w:p>
          <w:p w14:paraId="73B8603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350BB7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34537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171EB06" w14:textId="77777777" w:rsidR="00D0355E" w:rsidRPr="005E2CA0" w:rsidRDefault="00D0355E" w:rsidP="00701D76">
            <w:pPr>
              <w:jc w:val="center"/>
              <w:rPr>
                <w:b/>
                <w:bCs/>
                <w:sz w:val="22"/>
                <w:szCs w:val="22"/>
                <w:lang w:val="en-US"/>
              </w:rPr>
            </w:pPr>
            <w:r w:rsidRPr="005E2CA0">
              <w:rPr>
                <w:b/>
                <w:bCs/>
                <w:sz w:val="22"/>
                <w:szCs w:val="22"/>
                <w:lang w:val="en-US"/>
              </w:rPr>
              <w:t>382,90</w:t>
            </w:r>
          </w:p>
          <w:p w14:paraId="7A520EE8" w14:textId="77777777" w:rsidR="00D0355E" w:rsidRPr="009B70F2" w:rsidRDefault="00D0355E" w:rsidP="00701D76">
            <w:pPr>
              <w:jc w:val="center"/>
              <w:rPr>
                <w:sz w:val="2"/>
                <w:szCs w:val="2"/>
                <w:lang w:val="en-US"/>
              </w:rPr>
            </w:pPr>
          </w:p>
        </w:tc>
      </w:tr>
      <w:tr w:rsidR="00D0355E" w:rsidRPr="00B40365" w14:paraId="0EAC201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DAA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0E42F9" w14:textId="77777777" w:rsidR="00D0355E" w:rsidRPr="00B40365" w:rsidRDefault="00D0355E" w:rsidP="00701D76">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02C2E56" w14:textId="77777777" w:rsidR="00D0355E" w:rsidRPr="00C97908" w:rsidRDefault="00D0355E" w:rsidP="00701D76">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9FA77F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D895E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right w:val="single" w:sz="4" w:space="0" w:color="auto"/>
            </w:tcBorders>
            <w:vAlign w:val="center"/>
          </w:tcPr>
          <w:p w14:paraId="47FB4C54" w14:textId="77777777" w:rsidR="00D0355E" w:rsidRPr="00C97908" w:rsidRDefault="00D0355E" w:rsidP="00701D76">
            <w:pPr>
              <w:jc w:val="center"/>
              <w:rPr>
                <w:sz w:val="16"/>
                <w:szCs w:val="16"/>
                <w:lang w:val="en-US"/>
              </w:rPr>
            </w:pPr>
            <w:r w:rsidRPr="00C97908">
              <w:rPr>
                <w:sz w:val="16"/>
                <w:szCs w:val="16"/>
                <w:lang w:val="en-US"/>
              </w:rPr>
              <w:t>4 594,80</w:t>
            </w:r>
          </w:p>
        </w:tc>
      </w:tr>
      <w:tr w:rsidR="00D0355E" w:rsidRPr="009B70F2" w14:paraId="656E762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6CEB7"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9453892" w14:textId="77777777" w:rsidR="00D0355E" w:rsidRPr="005E2CA0" w:rsidRDefault="00D0355E" w:rsidP="00701D7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F97F6B4" w14:textId="77777777" w:rsidR="00D0355E" w:rsidRPr="005E2CA0" w:rsidRDefault="00D0355E" w:rsidP="00701D76">
            <w:pPr>
              <w:rPr>
                <w:b/>
                <w:bCs/>
                <w:sz w:val="2"/>
                <w:szCs w:val="2"/>
                <w:lang w:val="en-US"/>
              </w:rPr>
            </w:pPr>
            <w:r w:rsidRPr="005E2CA0">
              <w:rPr>
                <w:b/>
                <w:bCs/>
                <w:sz w:val="22"/>
                <w:szCs w:val="22"/>
                <w:lang w:val="en-US"/>
              </w:rPr>
              <w:t>Demontari: timplarie din lemn/PVC (usi, ferestre) fara afectarea glafurilor exterioare la timplaria exterioara (U1, Fd-1, Fd-2)</w:t>
            </w:r>
          </w:p>
          <w:p w14:paraId="63E0440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D9EF5A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4295C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377ECA7" w14:textId="77777777" w:rsidR="00D0355E" w:rsidRPr="005E2CA0" w:rsidRDefault="00D0355E" w:rsidP="00701D76">
            <w:pPr>
              <w:jc w:val="center"/>
              <w:rPr>
                <w:b/>
                <w:bCs/>
                <w:sz w:val="22"/>
                <w:szCs w:val="22"/>
                <w:lang w:val="en-US"/>
              </w:rPr>
            </w:pPr>
            <w:r w:rsidRPr="005E2CA0">
              <w:rPr>
                <w:b/>
                <w:bCs/>
                <w:sz w:val="22"/>
                <w:szCs w:val="22"/>
                <w:lang w:val="en-US"/>
              </w:rPr>
              <w:t>37,00</w:t>
            </w:r>
          </w:p>
          <w:p w14:paraId="2ABE667C" w14:textId="77777777" w:rsidR="00D0355E" w:rsidRPr="009B70F2" w:rsidRDefault="00D0355E" w:rsidP="00701D76">
            <w:pPr>
              <w:jc w:val="center"/>
              <w:rPr>
                <w:sz w:val="2"/>
                <w:szCs w:val="2"/>
                <w:lang w:val="en-US"/>
              </w:rPr>
            </w:pPr>
          </w:p>
        </w:tc>
      </w:tr>
      <w:tr w:rsidR="00D0355E" w:rsidRPr="00B40365" w14:paraId="2D87AE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72D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63F7F1"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D2BD1CA"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51BE1C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B2C1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9B91C83" w14:textId="77777777" w:rsidR="00D0355E" w:rsidRPr="00C97908" w:rsidRDefault="00D0355E" w:rsidP="00701D76">
            <w:pPr>
              <w:jc w:val="center"/>
              <w:rPr>
                <w:sz w:val="16"/>
                <w:szCs w:val="16"/>
                <w:lang w:val="en-US"/>
              </w:rPr>
            </w:pPr>
            <w:r w:rsidRPr="00C97908">
              <w:rPr>
                <w:sz w:val="16"/>
                <w:szCs w:val="16"/>
                <w:lang w:val="en-US"/>
              </w:rPr>
              <w:t>7,77</w:t>
            </w:r>
          </w:p>
        </w:tc>
      </w:tr>
      <w:tr w:rsidR="00D0355E" w:rsidRPr="00B40365" w14:paraId="0365B68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BED4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399E9F"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870297"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C7B49F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D1BDA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966AF73" w14:textId="77777777" w:rsidR="00D0355E" w:rsidRPr="00C97908" w:rsidRDefault="00D0355E" w:rsidP="00701D76">
            <w:pPr>
              <w:jc w:val="center"/>
              <w:rPr>
                <w:sz w:val="16"/>
                <w:szCs w:val="16"/>
                <w:lang w:val="en-US"/>
              </w:rPr>
            </w:pPr>
            <w:r w:rsidRPr="00C97908">
              <w:rPr>
                <w:sz w:val="16"/>
                <w:szCs w:val="16"/>
                <w:lang w:val="en-US"/>
              </w:rPr>
              <w:t>7,77</w:t>
            </w:r>
          </w:p>
        </w:tc>
      </w:tr>
      <w:tr w:rsidR="00D0355E" w:rsidRPr="009B70F2" w14:paraId="38F9C11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192F03" w14:textId="77777777" w:rsidR="00D0355E" w:rsidRPr="005E2CA0" w:rsidRDefault="00D0355E" w:rsidP="00701D7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12D8698" w14:textId="77777777" w:rsidR="00D0355E" w:rsidRPr="005E2CA0" w:rsidRDefault="00D0355E" w:rsidP="00701D76">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1A913C7A" w14:textId="77777777" w:rsidR="00D0355E" w:rsidRPr="005E2CA0" w:rsidRDefault="00D0355E" w:rsidP="00701D76">
            <w:pPr>
              <w:rPr>
                <w:b/>
                <w:bCs/>
                <w:sz w:val="2"/>
                <w:szCs w:val="2"/>
                <w:lang w:val="en-US"/>
              </w:rPr>
            </w:pPr>
            <w:r w:rsidRPr="005E2CA0">
              <w:rPr>
                <w:b/>
                <w:bCs/>
                <w:sz w:val="22"/>
                <w:szCs w:val="22"/>
                <w:lang w:val="en-US"/>
              </w:rPr>
              <w:t>Demontari: Preretilor captusiti din lemn la pereti adiacenti scenei, inclusiv desfacerea carcasei suport (K=2)</w:t>
            </w:r>
          </w:p>
          <w:p w14:paraId="50C9E431" w14:textId="77777777" w:rsidR="00D0355E" w:rsidRPr="009B70F2" w:rsidRDefault="00D0355E" w:rsidP="00701D76">
            <w:pPr>
              <w:rPr>
                <w:sz w:val="16"/>
                <w:szCs w:val="16"/>
                <w:lang w:val="en-US"/>
              </w:rPr>
            </w:pPr>
            <w:r w:rsidRPr="009B70F2">
              <w:rPr>
                <w:sz w:val="16"/>
                <w:szCs w:val="16"/>
                <w:lang w:val="en-US"/>
              </w:rPr>
              <w:t>Coeficient la manoperei=2,0000</w:t>
            </w:r>
          </w:p>
          <w:p w14:paraId="6C441DC4" w14:textId="77777777" w:rsidR="00D0355E" w:rsidRPr="009B70F2" w:rsidRDefault="00D0355E" w:rsidP="00701D76">
            <w:pPr>
              <w:rPr>
                <w:sz w:val="16"/>
                <w:szCs w:val="16"/>
                <w:lang w:val="en-US"/>
              </w:rPr>
            </w:pPr>
            <w:r w:rsidRPr="009B70F2">
              <w:rPr>
                <w:sz w:val="16"/>
                <w:szCs w:val="16"/>
                <w:lang w:val="en-US"/>
              </w:rPr>
              <w:t>Coeficient la pentru materiale=2,0000</w:t>
            </w:r>
          </w:p>
          <w:p w14:paraId="0C36CC9C" w14:textId="77777777" w:rsidR="00D0355E" w:rsidRPr="009B70F2" w:rsidRDefault="00D0355E" w:rsidP="00701D76">
            <w:pPr>
              <w:rPr>
                <w:sz w:val="16"/>
                <w:szCs w:val="16"/>
                <w:lang w:val="en-US"/>
              </w:rPr>
            </w:pPr>
            <w:r w:rsidRPr="009B70F2">
              <w:rPr>
                <w:sz w:val="16"/>
                <w:szCs w:val="16"/>
                <w:lang w:val="en-US"/>
              </w:rPr>
              <w:t>Coeficient la utilajului=2,0000</w:t>
            </w:r>
          </w:p>
          <w:p w14:paraId="2D543F6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4125919"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F0CA6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91C5B6" w14:textId="77777777" w:rsidR="00D0355E" w:rsidRPr="005E2CA0" w:rsidRDefault="00D0355E" w:rsidP="00701D76">
            <w:pPr>
              <w:jc w:val="center"/>
              <w:rPr>
                <w:b/>
                <w:bCs/>
                <w:sz w:val="22"/>
                <w:szCs w:val="22"/>
                <w:lang w:val="en-US"/>
              </w:rPr>
            </w:pPr>
            <w:r w:rsidRPr="005E2CA0">
              <w:rPr>
                <w:b/>
                <w:bCs/>
                <w:sz w:val="22"/>
                <w:szCs w:val="22"/>
                <w:lang w:val="en-US"/>
              </w:rPr>
              <w:t>60,00</w:t>
            </w:r>
          </w:p>
          <w:p w14:paraId="715A86FE" w14:textId="77777777" w:rsidR="00D0355E" w:rsidRPr="009B70F2" w:rsidRDefault="00D0355E" w:rsidP="00701D76">
            <w:pPr>
              <w:jc w:val="center"/>
              <w:rPr>
                <w:sz w:val="2"/>
                <w:szCs w:val="2"/>
                <w:lang w:val="en-US"/>
              </w:rPr>
            </w:pPr>
          </w:p>
        </w:tc>
      </w:tr>
      <w:tr w:rsidR="00D0355E" w:rsidRPr="00B40365" w14:paraId="1882980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1BB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376695"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6670EDD"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AB1F8A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9BB86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8FE8D61" w14:textId="77777777" w:rsidR="00D0355E" w:rsidRPr="00C97908" w:rsidRDefault="00D0355E" w:rsidP="00701D76">
            <w:pPr>
              <w:jc w:val="center"/>
              <w:rPr>
                <w:sz w:val="16"/>
                <w:szCs w:val="16"/>
                <w:lang w:val="en-US"/>
              </w:rPr>
            </w:pPr>
            <w:r w:rsidRPr="00C97908">
              <w:rPr>
                <w:sz w:val="16"/>
                <w:szCs w:val="16"/>
                <w:lang w:val="en-US"/>
              </w:rPr>
              <w:t>15,60</w:t>
            </w:r>
          </w:p>
        </w:tc>
      </w:tr>
      <w:tr w:rsidR="00D0355E" w:rsidRPr="00B40365" w14:paraId="1382AD3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F43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AD867C"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D0CFD0B"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654591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EB06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F67FDDC" w14:textId="77777777" w:rsidR="00D0355E" w:rsidRPr="00C97908" w:rsidRDefault="00D0355E" w:rsidP="00701D76">
            <w:pPr>
              <w:jc w:val="center"/>
              <w:rPr>
                <w:sz w:val="16"/>
                <w:szCs w:val="16"/>
                <w:lang w:val="en-US"/>
              </w:rPr>
            </w:pPr>
            <w:r w:rsidRPr="00C97908">
              <w:rPr>
                <w:sz w:val="16"/>
                <w:szCs w:val="16"/>
                <w:lang w:val="en-US"/>
              </w:rPr>
              <w:t>14,40</w:t>
            </w:r>
          </w:p>
        </w:tc>
      </w:tr>
      <w:tr w:rsidR="00D0355E" w:rsidRPr="009B70F2" w14:paraId="005D0C0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3B53EC" w14:textId="77777777" w:rsidR="00D0355E" w:rsidRPr="005E2CA0" w:rsidRDefault="00D0355E" w:rsidP="00701D7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5A0F48C5" w14:textId="77777777" w:rsidR="00D0355E" w:rsidRPr="005E2CA0" w:rsidRDefault="00D0355E" w:rsidP="00701D76">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176784B6" w14:textId="77777777" w:rsidR="00D0355E" w:rsidRPr="005E2CA0" w:rsidRDefault="00D0355E" w:rsidP="00701D76">
            <w:pPr>
              <w:rPr>
                <w:b/>
                <w:bCs/>
                <w:sz w:val="2"/>
                <w:szCs w:val="2"/>
                <w:lang w:val="en-US"/>
              </w:rPr>
            </w:pPr>
            <w:r w:rsidRPr="005E2CA0">
              <w:rPr>
                <w:b/>
                <w:bCs/>
                <w:sz w:val="22"/>
                <w:szCs w:val="22"/>
                <w:lang w:val="en-US"/>
              </w:rPr>
              <w:t>Demontari: lambriuri la pereti din PAL la pereti, inclusiv desfacerea carcasei suport</w:t>
            </w:r>
          </w:p>
          <w:p w14:paraId="795AF71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1C6C17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0F8D96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5B94931" w14:textId="77777777" w:rsidR="00D0355E" w:rsidRPr="005E2CA0" w:rsidRDefault="00D0355E" w:rsidP="00701D76">
            <w:pPr>
              <w:jc w:val="center"/>
              <w:rPr>
                <w:b/>
                <w:bCs/>
                <w:sz w:val="22"/>
                <w:szCs w:val="22"/>
                <w:lang w:val="en-US"/>
              </w:rPr>
            </w:pPr>
            <w:r w:rsidRPr="005E2CA0">
              <w:rPr>
                <w:b/>
                <w:bCs/>
                <w:sz w:val="22"/>
                <w:szCs w:val="22"/>
                <w:lang w:val="en-US"/>
              </w:rPr>
              <w:t>102,15</w:t>
            </w:r>
          </w:p>
          <w:p w14:paraId="4039B18C" w14:textId="77777777" w:rsidR="00D0355E" w:rsidRPr="009B70F2" w:rsidRDefault="00D0355E" w:rsidP="00701D76">
            <w:pPr>
              <w:jc w:val="center"/>
              <w:rPr>
                <w:sz w:val="2"/>
                <w:szCs w:val="2"/>
                <w:lang w:val="en-US"/>
              </w:rPr>
            </w:pPr>
          </w:p>
        </w:tc>
      </w:tr>
      <w:tr w:rsidR="00D0355E" w:rsidRPr="00B40365" w14:paraId="7E944F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3E7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E49F05"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BB53FE1"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360406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92B18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CB172F7" w14:textId="77777777" w:rsidR="00D0355E" w:rsidRPr="00C97908" w:rsidRDefault="00D0355E" w:rsidP="00701D76">
            <w:pPr>
              <w:jc w:val="center"/>
              <w:rPr>
                <w:sz w:val="16"/>
                <w:szCs w:val="16"/>
                <w:lang w:val="en-US"/>
              </w:rPr>
            </w:pPr>
            <w:r w:rsidRPr="00C97908">
              <w:rPr>
                <w:sz w:val="16"/>
                <w:szCs w:val="16"/>
                <w:lang w:val="en-US"/>
              </w:rPr>
              <w:t>48,011</w:t>
            </w:r>
          </w:p>
        </w:tc>
      </w:tr>
      <w:tr w:rsidR="00D0355E" w:rsidRPr="00B40365" w14:paraId="24E4F05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2906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5A2352"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009D635"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46B8BC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DEAAB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548CCC9" w14:textId="77777777" w:rsidR="00D0355E" w:rsidRPr="00C97908" w:rsidRDefault="00D0355E" w:rsidP="00701D76">
            <w:pPr>
              <w:jc w:val="center"/>
              <w:rPr>
                <w:sz w:val="16"/>
                <w:szCs w:val="16"/>
                <w:lang w:val="en-US"/>
              </w:rPr>
            </w:pPr>
            <w:r w:rsidRPr="00C97908">
              <w:rPr>
                <w:sz w:val="16"/>
                <w:szCs w:val="16"/>
                <w:lang w:val="en-US"/>
              </w:rPr>
              <w:t>48,011</w:t>
            </w:r>
          </w:p>
        </w:tc>
      </w:tr>
      <w:tr w:rsidR="00D0355E" w:rsidRPr="009B70F2" w14:paraId="5D0338E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E62C92" w14:textId="77777777" w:rsidR="00D0355E" w:rsidRPr="005E2CA0" w:rsidRDefault="00D0355E" w:rsidP="00701D7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248E8DC" w14:textId="77777777" w:rsidR="00D0355E" w:rsidRPr="005E2CA0" w:rsidRDefault="00D0355E" w:rsidP="00701D76">
            <w:pPr>
              <w:jc w:val="center"/>
              <w:rPr>
                <w:b/>
                <w:bCs/>
                <w:sz w:val="22"/>
                <w:szCs w:val="22"/>
                <w:lang w:val="en-US"/>
              </w:rPr>
            </w:pPr>
            <w:r w:rsidRPr="005E2CA0">
              <w:rPr>
                <w:b/>
                <w:bCs/>
                <w:sz w:val="22"/>
                <w:szCs w:val="22"/>
                <w:lang w:val="en-US"/>
              </w:rPr>
              <w:t>RpCK41A</w:t>
            </w:r>
          </w:p>
        </w:tc>
        <w:tc>
          <w:tcPr>
            <w:tcW w:w="4366" w:type="dxa"/>
            <w:gridSpan w:val="5"/>
            <w:tcBorders>
              <w:top w:val="single" w:sz="4" w:space="0" w:color="auto"/>
              <w:bottom w:val="single" w:sz="4" w:space="0" w:color="auto"/>
            </w:tcBorders>
          </w:tcPr>
          <w:p w14:paraId="4219F14D" w14:textId="77777777" w:rsidR="00D0355E" w:rsidRPr="005E2CA0" w:rsidRDefault="00D0355E" w:rsidP="00701D76">
            <w:pPr>
              <w:rPr>
                <w:b/>
                <w:bCs/>
                <w:sz w:val="2"/>
                <w:szCs w:val="2"/>
                <w:lang w:val="en-US"/>
              </w:rPr>
            </w:pPr>
            <w:r w:rsidRPr="005E2CA0">
              <w:rPr>
                <w:b/>
                <w:bCs/>
                <w:sz w:val="22"/>
                <w:szCs w:val="22"/>
                <w:lang w:val="en-US"/>
              </w:rPr>
              <w:t>Desfacerea pardoselilor din dusumele din scindura, treptelor din lemn, inclusiv desfacerea carcasei suport</w:t>
            </w:r>
          </w:p>
          <w:p w14:paraId="784AE55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C4D780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025F3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D0B7D26" w14:textId="77777777" w:rsidR="00D0355E" w:rsidRPr="005E2CA0" w:rsidRDefault="00D0355E" w:rsidP="00701D76">
            <w:pPr>
              <w:jc w:val="center"/>
              <w:rPr>
                <w:b/>
                <w:bCs/>
                <w:sz w:val="22"/>
                <w:szCs w:val="22"/>
                <w:lang w:val="en-US"/>
              </w:rPr>
            </w:pPr>
            <w:r w:rsidRPr="005E2CA0">
              <w:rPr>
                <w:b/>
                <w:bCs/>
                <w:sz w:val="22"/>
                <w:szCs w:val="22"/>
                <w:lang w:val="en-US"/>
              </w:rPr>
              <w:t>384,40</w:t>
            </w:r>
          </w:p>
          <w:p w14:paraId="7CCCEF3F" w14:textId="77777777" w:rsidR="00D0355E" w:rsidRPr="009B70F2" w:rsidRDefault="00D0355E" w:rsidP="00701D76">
            <w:pPr>
              <w:jc w:val="center"/>
              <w:rPr>
                <w:sz w:val="2"/>
                <w:szCs w:val="2"/>
                <w:lang w:val="en-US"/>
              </w:rPr>
            </w:pPr>
          </w:p>
        </w:tc>
      </w:tr>
      <w:tr w:rsidR="00D0355E" w:rsidRPr="00B40365" w14:paraId="7DC1B7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BAB7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DD1BF7" w14:textId="77777777" w:rsidR="00D0355E" w:rsidRPr="00B40365" w:rsidRDefault="00D0355E" w:rsidP="00701D7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886AD9E" w14:textId="77777777" w:rsidR="00D0355E" w:rsidRPr="00C97908" w:rsidRDefault="00D0355E" w:rsidP="00701D7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1BF6CE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C19F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0A230D4B" w14:textId="77777777" w:rsidR="00D0355E" w:rsidRPr="00C97908" w:rsidRDefault="00D0355E" w:rsidP="00701D76">
            <w:pPr>
              <w:jc w:val="center"/>
              <w:rPr>
                <w:sz w:val="16"/>
                <w:szCs w:val="16"/>
                <w:lang w:val="en-US"/>
              </w:rPr>
            </w:pPr>
            <w:r w:rsidRPr="00C97908">
              <w:rPr>
                <w:sz w:val="16"/>
                <w:szCs w:val="16"/>
                <w:lang w:val="en-US"/>
              </w:rPr>
              <w:t>42,284</w:t>
            </w:r>
          </w:p>
        </w:tc>
      </w:tr>
      <w:tr w:rsidR="00D0355E" w:rsidRPr="00B40365" w14:paraId="117877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898D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2D04A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218D84E"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2F0D9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2836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57BD3A75" w14:textId="77777777" w:rsidR="00D0355E" w:rsidRPr="00C97908" w:rsidRDefault="00D0355E" w:rsidP="00701D76">
            <w:pPr>
              <w:jc w:val="center"/>
              <w:rPr>
                <w:sz w:val="16"/>
                <w:szCs w:val="16"/>
                <w:lang w:val="en-US"/>
              </w:rPr>
            </w:pPr>
            <w:r w:rsidRPr="00C97908">
              <w:rPr>
                <w:sz w:val="16"/>
                <w:szCs w:val="16"/>
                <w:lang w:val="en-US"/>
              </w:rPr>
              <w:t>42,284</w:t>
            </w:r>
          </w:p>
        </w:tc>
      </w:tr>
      <w:tr w:rsidR="00D0355E" w:rsidRPr="00B40365" w14:paraId="5D0C8BB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160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F6895D0"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482906"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D5AAA90"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4E38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5EA6AB6" w14:textId="77777777" w:rsidR="00D0355E" w:rsidRPr="00C97908" w:rsidRDefault="00D0355E" w:rsidP="00701D76">
            <w:pPr>
              <w:jc w:val="center"/>
              <w:rPr>
                <w:sz w:val="16"/>
                <w:szCs w:val="16"/>
                <w:lang w:val="en-US"/>
              </w:rPr>
            </w:pPr>
            <w:r w:rsidRPr="00C97908">
              <w:rPr>
                <w:sz w:val="16"/>
                <w:szCs w:val="16"/>
                <w:lang w:val="en-US"/>
              </w:rPr>
              <w:t>11,532</w:t>
            </w:r>
          </w:p>
        </w:tc>
      </w:tr>
      <w:tr w:rsidR="00D0355E" w:rsidRPr="00B40365" w14:paraId="0444735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84C1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6BBDB5"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B59C12A"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D543E2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E031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1ADBFB4D" w14:textId="77777777" w:rsidR="00D0355E" w:rsidRPr="00C97908" w:rsidRDefault="00D0355E" w:rsidP="00701D76">
            <w:pPr>
              <w:jc w:val="center"/>
              <w:rPr>
                <w:sz w:val="16"/>
                <w:szCs w:val="16"/>
                <w:lang w:val="en-US"/>
              </w:rPr>
            </w:pPr>
            <w:r w:rsidRPr="00C97908">
              <w:rPr>
                <w:sz w:val="16"/>
                <w:szCs w:val="16"/>
                <w:lang w:val="en-US"/>
              </w:rPr>
              <w:t>11,532</w:t>
            </w:r>
          </w:p>
        </w:tc>
      </w:tr>
      <w:tr w:rsidR="00D0355E" w:rsidRPr="009B70F2" w14:paraId="4F60767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09BD8D" w14:textId="77777777" w:rsidR="00D0355E" w:rsidRPr="005E2CA0" w:rsidRDefault="00D0355E" w:rsidP="00701D7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DB9A81B" w14:textId="77777777" w:rsidR="00D0355E" w:rsidRPr="005E2CA0" w:rsidRDefault="00D0355E" w:rsidP="00701D76">
            <w:pPr>
              <w:jc w:val="center"/>
              <w:rPr>
                <w:b/>
                <w:bCs/>
                <w:sz w:val="22"/>
                <w:szCs w:val="22"/>
                <w:lang w:val="en-US"/>
              </w:rPr>
            </w:pPr>
            <w:r w:rsidRPr="005E2CA0">
              <w:rPr>
                <w:b/>
                <w:bCs/>
                <w:sz w:val="22"/>
                <w:szCs w:val="22"/>
                <w:lang w:val="en-US"/>
              </w:rPr>
              <w:t>RpCG29C1</w:t>
            </w:r>
          </w:p>
        </w:tc>
        <w:tc>
          <w:tcPr>
            <w:tcW w:w="4366" w:type="dxa"/>
            <w:gridSpan w:val="5"/>
            <w:tcBorders>
              <w:top w:val="single" w:sz="4" w:space="0" w:color="auto"/>
              <w:bottom w:val="single" w:sz="4" w:space="0" w:color="auto"/>
            </w:tcBorders>
          </w:tcPr>
          <w:p w14:paraId="56730480" w14:textId="77777777" w:rsidR="00D0355E" w:rsidRPr="005E2CA0" w:rsidRDefault="00D0355E" w:rsidP="00701D76">
            <w:pPr>
              <w:rPr>
                <w:b/>
                <w:bCs/>
                <w:sz w:val="2"/>
                <w:szCs w:val="2"/>
                <w:lang w:val="en-US"/>
              </w:rPr>
            </w:pPr>
            <w:r w:rsidRPr="005E2CA0">
              <w:rPr>
                <w:b/>
                <w:bCs/>
                <w:sz w:val="22"/>
                <w:szCs w:val="22"/>
                <w:lang w:val="en-US"/>
              </w:rPr>
              <w:t>Demolarea cu mijloace mecanice a peretilor de zidarie din caramida plina,  BCA, blocuri ceramice sau din beton  usor, caramizi GVP, exclusiv schela si curatirea caramizilor, pentru demolarea cu mijloace mecanice</w:t>
            </w:r>
          </w:p>
          <w:p w14:paraId="1580838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E42DADC"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5D31DA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26B4D6" w14:textId="77777777" w:rsidR="00D0355E" w:rsidRPr="005E2CA0" w:rsidRDefault="00D0355E" w:rsidP="00701D76">
            <w:pPr>
              <w:jc w:val="center"/>
              <w:rPr>
                <w:b/>
                <w:bCs/>
                <w:sz w:val="22"/>
                <w:szCs w:val="22"/>
                <w:lang w:val="en-US"/>
              </w:rPr>
            </w:pPr>
            <w:r w:rsidRPr="005E2CA0">
              <w:rPr>
                <w:b/>
                <w:bCs/>
                <w:sz w:val="22"/>
                <w:szCs w:val="22"/>
                <w:lang w:val="en-US"/>
              </w:rPr>
              <w:t>9,81</w:t>
            </w:r>
          </w:p>
          <w:p w14:paraId="3AF47605" w14:textId="77777777" w:rsidR="00D0355E" w:rsidRPr="009B70F2" w:rsidRDefault="00D0355E" w:rsidP="00701D76">
            <w:pPr>
              <w:jc w:val="center"/>
              <w:rPr>
                <w:sz w:val="2"/>
                <w:szCs w:val="2"/>
                <w:lang w:val="en-US"/>
              </w:rPr>
            </w:pPr>
          </w:p>
        </w:tc>
      </w:tr>
      <w:tr w:rsidR="00D0355E" w:rsidRPr="00B40365" w14:paraId="2CCC076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D3B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DAE988"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B3DCEA4"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D2D20F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55ED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673352F" w14:textId="77777777" w:rsidR="00D0355E" w:rsidRPr="00C97908" w:rsidRDefault="00D0355E" w:rsidP="00701D76">
            <w:pPr>
              <w:jc w:val="center"/>
              <w:rPr>
                <w:sz w:val="16"/>
                <w:szCs w:val="16"/>
                <w:lang w:val="en-US"/>
              </w:rPr>
            </w:pPr>
            <w:r w:rsidRPr="00C97908">
              <w:rPr>
                <w:sz w:val="16"/>
                <w:szCs w:val="16"/>
                <w:lang w:val="en-US"/>
              </w:rPr>
              <w:t>4,415</w:t>
            </w:r>
          </w:p>
        </w:tc>
      </w:tr>
      <w:tr w:rsidR="00D0355E" w:rsidRPr="00B40365" w14:paraId="1F7973C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5685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BFBA1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5346A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CA018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AA87B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14:paraId="67255D4E" w14:textId="77777777" w:rsidR="00D0355E" w:rsidRPr="00C97908" w:rsidRDefault="00D0355E" w:rsidP="00701D76">
            <w:pPr>
              <w:jc w:val="center"/>
              <w:rPr>
                <w:sz w:val="16"/>
                <w:szCs w:val="16"/>
                <w:lang w:val="en-US"/>
              </w:rPr>
            </w:pPr>
            <w:r w:rsidRPr="00C97908">
              <w:rPr>
                <w:sz w:val="16"/>
                <w:szCs w:val="16"/>
                <w:lang w:val="en-US"/>
              </w:rPr>
              <w:t>17,168</w:t>
            </w:r>
          </w:p>
        </w:tc>
      </w:tr>
      <w:tr w:rsidR="00D0355E" w:rsidRPr="00B40365" w14:paraId="3BB745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B1E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B802A4"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14A4BB0"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A464707"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1F91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72AB038" w14:textId="77777777" w:rsidR="00D0355E" w:rsidRPr="00C97908" w:rsidRDefault="00D0355E" w:rsidP="00701D76">
            <w:pPr>
              <w:jc w:val="center"/>
              <w:rPr>
                <w:sz w:val="16"/>
                <w:szCs w:val="16"/>
                <w:lang w:val="en-US"/>
              </w:rPr>
            </w:pPr>
            <w:r w:rsidRPr="00C97908">
              <w:rPr>
                <w:sz w:val="16"/>
                <w:szCs w:val="16"/>
                <w:lang w:val="en-US"/>
              </w:rPr>
              <w:t>1,177</w:t>
            </w:r>
          </w:p>
        </w:tc>
      </w:tr>
      <w:tr w:rsidR="00D0355E" w:rsidRPr="00B40365" w14:paraId="5E6116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DB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93E66C"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4FB7535"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DCC4B8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7A60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6ED0E153" w14:textId="77777777" w:rsidR="00D0355E" w:rsidRPr="00C97908" w:rsidRDefault="00D0355E" w:rsidP="00701D76">
            <w:pPr>
              <w:jc w:val="center"/>
              <w:rPr>
                <w:sz w:val="16"/>
                <w:szCs w:val="16"/>
                <w:lang w:val="en-US"/>
              </w:rPr>
            </w:pPr>
            <w:r w:rsidRPr="00C97908">
              <w:rPr>
                <w:sz w:val="16"/>
                <w:szCs w:val="16"/>
                <w:lang w:val="en-US"/>
              </w:rPr>
              <w:t>0,785</w:t>
            </w:r>
          </w:p>
        </w:tc>
      </w:tr>
      <w:tr w:rsidR="00D0355E" w:rsidRPr="00B40365" w14:paraId="0A23297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B494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BD96FA" w14:textId="77777777" w:rsidR="00D0355E" w:rsidRPr="00B40365" w:rsidRDefault="00D0355E" w:rsidP="00701D76">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3B55BD20" w14:textId="77777777" w:rsidR="00D0355E" w:rsidRPr="00C97908" w:rsidRDefault="00D0355E" w:rsidP="00701D76">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6345595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80CA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right w:val="single" w:sz="4" w:space="0" w:color="auto"/>
            </w:tcBorders>
            <w:vAlign w:val="center"/>
          </w:tcPr>
          <w:p w14:paraId="45D7FD74" w14:textId="77777777" w:rsidR="00D0355E" w:rsidRPr="00C97908" w:rsidRDefault="00D0355E" w:rsidP="00701D76">
            <w:pPr>
              <w:jc w:val="center"/>
              <w:rPr>
                <w:sz w:val="16"/>
                <w:szCs w:val="16"/>
                <w:lang w:val="en-US"/>
              </w:rPr>
            </w:pPr>
            <w:r w:rsidRPr="00C97908">
              <w:rPr>
                <w:sz w:val="16"/>
                <w:szCs w:val="16"/>
                <w:lang w:val="en-US"/>
              </w:rPr>
              <w:t>3,139</w:t>
            </w:r>
          </w:p>
        </w:tc>
      </w:tr>
      <w:tr w:rsidR="00D0355E" w:rsidRPr="00B40365" w14:paraId="475ED8E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AFB1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7FB664" w14:textId="77777777" w:rsidR="00D0355E" w:rsidRPr="00B40365" w:rsidRDefault="00D0355E" w:rsidP="00701D76">
            <w:pPr>
              <w:jc w:val="center"/>
              <w:rPr>
                <w:sz w:val="16"/>
                <w:szCs w:val="16"/>
                <w:lang w:val="en-US"/>
              </w:rPr>
            </w:pPr>
            <w:r w:rsidRPr="00B40365">
              <w:rPr>
                <w:sz w:val="16"/>
                <w:szCs w:val="16"/>
                <w:lang w:val="en-US"/>
              </w:rPr>
              <w:t>2952270002801</w:t>
            </w:r>
          </w:p>
        </w:tc>
        <w:tc>
          <w:tcPr>
            <w:tcW w:w="4366" w:type="dxa"/>
            <w:gridSpan w:val="4"/>
            <w:tcBorders>
              <w:top w:val="nil"/>
              <w:bottom w:val="single" w:sz="2" w:space="0" w:color="auto"/>
            </w:tcBorders>
            <w:vAlign w:val="center"/>
          </w:tcPr>
          <w:p w14:paraId="0284D8AD" w14:textId="77777777" w:rsidR="00D0355E" w:rsidRPr="00C97908" w:rsidRDefault="00D0355E" w:rsidP="00701D76">
            <w:pPr>
              <w:rPr>
                <w:sz w:val="16"/>
                <w:szCs w:val="16"/>
                <w:lang w:val="en-US"/>
              </w:rPr>
            </w:pPr>
            <w:r w:rsidRPr="00C97908">
              <w:rPr>
                <w:sz w:val="16"/>
                <w:szCs w:val="16"/>
                <w:lang w:val="en-US"/>
              </w:rPr>
              <w:t>Ciocan abataj 10-15 kg</w:t>
            </w:r>
          </w:p>
        </w:tc>
        <w:tc>
          <w:tcPr>
            <w:tcW w:w="1021" w:type="dxa"/>
            <w:gridSpan w:val="3"/>
            <w:tcBorders>
              <w:top w:val="nil"/>
              <w:bottom w:val="single" w:sz="2" w:space="0" w:color="auto"/>
            </w:tcBorders>
            <w:vAlign w:val="center"/>
          </w:tcPr>
          <w:p w14:paraId="3D790DC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11AC0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right w:val="single" w:sz="4" w:space="0" w:color="auto"/>
            </w:tcBorders>
            <w:vAlign w:val="center"/>
          </w:tcPr>
          <w:p w14:paraId="0902B177" w14:textId="77777777" w:rsidR="00D0355E" w:rsidRPr="00C97908" w:rsidRDefault="00D0355E" w:rsidP="00701D76">
            <w:pPr>
              <w:jc w:val="center"/>
              <w:rPr>
                <w:sz w:val="16"/>
                <w:szCs w:val="16"/>
                <w:lang w:val="en-US"/>
              </w:rPr>
            </w:pPr>
            <w:r w:rsidRPr="00C97908">
              <w:rPr>
                <w:sz w:val="16"/>
                <w:szCs w:val="16"/>
                <w:lang w:val="en-US"/>
              </w:rPr>
              <w:t>3,139</w:t>
            </w:r>
          </w:p>
        </w:tc>
      </w:tr>
      <w:tr w:rsidR="00D0355E" w:rsidRPr="009B70F2" w14:paraId="099101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B4ECDE" w14:textId="77777777" w:rsidR="00D0355E" w:rsidRPr="005E2CA0" w:rsidRDefault="00D0355E" w:rsidP="00701D7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63EFC249" w14:textId="77777777" w:rsidR="00D0355E" w:rsidRPr="005E2CA0" w:rsidRDefault="00D0355E" w:rsidP="00701D76">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7FFD48DA" w14:textId="77777777" w:rsidR="00D0355E" w:rsidRPr="005E2CA0" w:rsidRDefault="00D0355E" w:rsidP="00701D76">
            <w:pPr>
              <w:rPr>
                <w:b/>
                <w:bCs/>
                <w:sz w:val="2"/>
                <w:szCs w:val="2"/>
                <w:lang w:val="en-US"/>
              </w:rPr>
            </w:pPr>
            <w:r w:rsidRPr="005E2CA0">
              <w:rPr>
                <w:b/>
                <w:bCs/>
                <w:sz w:val="22"/>
                <w:szCs w:val="22"/>
                <w:lang w:val="en-US"/>
              </w:rPr>
              <w:t>Desfacerea pardoselilor reci din placi de beton, marmura, piatra, gresie, placi ceramice, etc</w:t>
            </w:r>
          </w:p>
          <w:p w14:paraId="32E0C75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44BF6B2"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43FD4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596FE1" w14:textId="77777777" w:rsidR="00D0355E" w:rsidRPr="005E2CA0" w:rsidRDefault="00D0355E" w:rsidP="00701D76">
            <w:pPr>
              <w:jc w:val="center"/>
              <w:rPr>
                <w:b/>
                <w:bCs/>
                <w:sz w:val="22"/>
                <w:szCs w:val="22"/>
                <w:lang w:val="en-US"/>
              </w:rPr>
            </w:pPr>
            <w:r w:rsidRPr="005E2CA0">
              <w:rPr>
                <w:b/>
                <w:bCs/>
                <w:sz w:val="22"/>
                <w:szCs w:val="22"/>
                <w:lang w:val="en-US"/>
              </w:rPr>
              <w:t>16,60</w:t>
            </w:r>
          </w:p>
          <w:p w14:paraId="2A25DCB6" w14:textId="77777777" w:rsidR="00D0355E" w:rsidRPr="009B70F2" w:rsidRDefault="00D0355E" w:rsidP="00701D76">
            <w:pPr>
              <w:jc w:val="center"/>
              <w:rPr>
                <w:sz w:val="2"/>
                <w:szCs w:val="2"/>
                <w:lang w:val="en-US"/>
              </w:rPr>
            </w:pPr>
          </w:p>
        </w:tc>
      </w:tr>
      <w:tr w:rsidR="00D0355E" w:rsidRPr="00B40365" w14:paraId="4E1624B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0DA8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2D6D33" w14:textId="77777777" w:rsidR="00D0355E" w:rsidRPr="00B40365" w:rsidRDefault="00D0355E" w:rsidP="00701D7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CC321C8" w14:textId="77777777" w:rsidR="00D0355E" w:rsidRPr="00C97908" w:rsidRDefault="00D0355E" w:rsidP="00701D7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4F3D0D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9FCA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3527AC9F" w14:textId="77777777" w:rsidR="00D0355E" w:rsidRPr="00C97908" w:rsidRDefault="00D0355E" w:rsidP="00701D76">
            <w:pPr>
              <w:jc w:val="center"/>
              <w:rPr>
                <w:sz w:val="16"/>
                <w:szCs w:val="16"/>
                <w:lang w:val="en-US"/>
              </w:rPr>
            </w:pPr>
            <w:r w:rsidRPr="00C97908">
              <w:rPr>
                <w:sz w:val="16"/>
                <w:szCs w:val="16"/>
                <w:lang w:val="en-US"/>
              </w:rPr>
              <w:t>6,474</w:t>
            </w:r>
          </w:p>
        </w:tc>
      </w:tr>
      <w:tr w:rsidR="00D0355E" w:rsidRPr="00B40365" w14:paraId="009D350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BF30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F705E6"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A9FE6D"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928C7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2293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62876E3E" w14:textId="77777777" w:rsidR="00D0355E" w:rsidRPr="00C97908" w:rsidRDefault="00D0355E" w:rsidP="00701D76">
            <w:pPr>
              <w:jc w:val="center"/>
              <w:rPr>
                <w:sz w:val="16"/>
                <w:szCs w:val="16"/>
                <w:lang w:val="en-US"/>
              </w:rPr>
            </w:pPr>
            <w:r w:rsidRPr="00C97908">
              <w:rPr>
                <w:sz w:val="16"/>
                <w:szCs w:val="16"/>
                <w:lang w:val="en-US"/>
              </w:rPr>
              <w:t>6,474</w:t>
            </w:r>
          </w:p>
        </w:tc>
      </w:tr>
      <w:tr w:rsidR="00D0355E" w:rsidRPr="00B40365" w14:paraId="07D6DA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8856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F329F9"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29DFB1A"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1B6FB22"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CD320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05E961" w14:textId="77777777" w:rsidR="00D0355E" w:rsidRPr="00C97908" w:rsidRDefault="00D0355E" w:rsidP="00701D76">
            <w:pPr>
              <w:jc w:val="center"/>
              <w:rPr>
                <w:sz w:val="16"/>
                <w:szCs w:val="16"/>
                <w:lang w:val="en-US"/>
              </w:rPr>
            </w:pPr>
            <w:r w:rsidRPr="00C97908">
              <w:rPr>
                <w:sz w:val="16"/>
                <w:szCs w:val="16"/>
                <w:lang w:val="en-US"/>
              </w:rPr>
              <w:t>0,83</w:t>
            </w:r>
          </w:p>
        </w:tc>
      </w:tr>
      <w:tr w:rsidR="00D0355E" w:rsidRPr="00B40365" w14:paraId="340658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2A7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2468BB" w14:textId="77777777" w:rsidR="00D0355E" w:rsidRPr="00B40365" w:rsidRDefault="00D0355E" w:rsidP="00701D7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8D27951" w14:textId="77777777" w:rsidR="00D0355E" w:rsidRPr="00C97908" w:rsidRDefault="00D0355E" w:rsidP="00701D7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D84F8C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4901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68BCF4C0" w14:textId="77777777" w:rsidR="00D0355E" w:rsidRPr="00C97908" w:rsidRDefault="00D0355E" w:rsidP="00701D76">
            <w:pPr>
              <w:jc w:val="center"/>
              <w:rPr>
                <w:sz w:val="16"/>
                <w:szCs w:val="16"/>
                <w:lang w:val="en-US"/>
              </w:rPr>
            </w:pPr>
            <w:r w:rsidRPr="00C97908">
              <w:rPr>
                <w:sz w:val="16"/>
                <w:szCs w:val="16"/>
                <w:lang w:val="en-US"/>
              </w:rPr>
              <w:t>0,83</w:t>
            </w:r>
          </w:p>
        </w:tc>
      </w:tr>
      <w:tr w:rsidR="00D0355E" w:rsidRPr="009B70F2" w14:paraId="432279E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0B0C7" w14:textId="77777777" w:rsidR="00D0355E" w:rsidRPr="005E2CA0" w:rsidRDefault="00D0355E" w:rsidP="00701D7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E0AB708" w14:textId="77777777" w:rsidR="00D0355E" w:rsidRPr="005E2CA0" w:rsidRDefault="00D0355E" w:rsidP="00701D76">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0C1C87C0" w14:textId="77777777" w:rsidR="00D0355E" w:rsidRPr="005E2CA0" w:rsidRDefault="00D0355E" w:rsidP="00701D76">
            <w:pPr>
              <w:rPr>
                <w:b/>
                <w:bCs/>
                <w:sz w:val="2"/>
                <w:szCs w:val="2"/>
                <w:lang w:val="en-US"/>
              </w:rPr>
            </w:pPr>
            <w:r w:rsidRPr="005E2CA0">
              <w:rPr>
                <w:b/>
                <w:bCs/>
                <w:sz w:val="22"/>
                <w:szCs w:val="22"/>
                <w:lang w:val="en-US"/>
              </w:rPr>
              <w:t>Desfacerea pardoselilor reci din beton sau mortar de ciment</w:t>
            </w:r>
          </w:p>
          <w:p w14:paraId="3D907C0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AF424D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361A5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D9CFAA2" w14:textId="77777777" w:rsidR="00D0355E" w:rsidRPr="005E2CA0" w:rsidRDefault="00D0355E" w:rsidP="00701D76">
            <w:pPr>
              <w:jc w:val="center"/>
              <w:rPr>
                <w:b/>
                <w:bCs/>
                <w:sz w:val="22"/>
                <w:szCs w:val="22"/>
                <w:lang w:val="en-US"/>
              </w:rPr>
            </w:pPr>
            <w:r w:rsidRPr="005E2CA0">
              <w:rPr>
                <w:b/>
                <w:bCs/>
                <w:sz w:val="22"/>
                <w:szCs w:val="22"/>
                <w:lang w:val="en-US"/>
              </w:rPr>
              <w:t>16,60</w:t>
            </w:r>
          </w:p>
          <w:p w14:paraId="4A47E4D4" w14:textId="77777777" w:rsidR="00D0355E" w:rsidRPr="009B70F2" w:rsidRDefault="00D0355E" w:rsidP="00701D76">
            <w:pPr>
              <w:jc w:val="center"/>
              <w:rPr>
                <w:sz w:val="2"/>
                <w:szCs w:val="2"/>
                <w:lang w:val="en-US"/>
              </w:rPr>
            </w:pPr>
          </w:p>
        </w:tc>
      </w:tr>
      <w:tr w:rsidR="00D0355E" w:rsidRPr="00B40365" w14:paraId="140F4D8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B41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0EC4B8B" w14:textId="77777777" w:rsidR="00D0355E" w:rsidRPr="00B40365" w:rsidRDefault="00D0355E" w:rsidP="00701D7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41B04F0" w14:textId="77777777" w:rsidR="00D0355E" w:rsidRPr="00C97908" w:rsidRDefault="00D0355E" w:rsidP="00701D7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B99455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056EB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57491EE" w14:textId="77777777" w:rsidR="00D0355E" w:rsidRPr="00C97908" w:rsidRDefault="00D0355E" w:rsidP="00701D76">
            <w:pPr>
              <w:jc w:val="center"/>
              <w:rPr>
                <w:sz w:val="16"/>
                <w:szCs w:val="16"/>
                <w:lang w:val="en-US"/>
              </w:rPr>
            </w:pPr>
            <w:r w:rsidRPr="00C97908">
              <w:rPr>
                <w:sz w:val="16"/>
                <w:szCs w:val="16"/>
                <w:lang w:val="en-US"/>
              </w:rPr>
              <w:t>2,49</w:t>
            </w:r>
          </w:p>
        </w:tc>
      </w:tr>
      <w:tr w:rsidR="00D0355E" w:rsidRPr="00B40365" w14:paraId="3847F3F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ED7E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4D0C1C"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D6768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8EB3B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928C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233CCE3" w14:textId="77777777" w:rsidR="00D0355E" w:rsidRPr="00C97908" w:rsidRDefault="00D0355E" w:rsidP="00701D76">
            <w:pPr>
              <w:jc w:val="center"/>
              <w:rPr>
                <w:sz w:val="16"/>
                <w:szCs w:val="16"/>
                <w:lang w:val="en-US"/>
              </w:rPr>
            </w:pPr>
            <w:r w:rsidRPr="00C97908">
              <w:rPr>
                <w:sz w:val="16"/>
                <w:szCs w:val="16"/>
                <w:lang w:val="en-US"/>
              </w:rPr>
              <w:t>2,49</w:t>
            </w:r>
          </w:p>
        </w:tc>
      </w:tr>
      <w:tr w:rsidR="00D0355E" w:rsidRPr="00B40365" w14:paraId="66E15D5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5FF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F48169"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9156DE4"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625880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DFC0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ADC0CBB" w14:textId="77777777" w:rsidR="00D0355E" w:rsidRPr="00C97908" w:rsidRDefault="00D0355E" w:rsidP="00701D76">
            <w:pPr>
              <w:jc w:val="center"/>
              <w:rPr>
                <w:sz w:val="16"/>
                <w:szCs w:val="16"/>
                <w:lang w:val="en-US"/>
              </w:rPr>
            </w:pPr>
            <w:r w:rsidRPr="00C97908">
              <w:rPr>
                <w:sz w:val="16"/>
                <w:szCs w:val="16"/>
                <w:lang w:val="en-US"/>
              </w:rPr>
              <w:t>0,83</w:t>
            </w:r>
          </w:p>
        </w:tc>
      </w:tr>
      <w:tr w:rsidR="00D0355E" w:rsidRPr="00B40365" w14:paraId="48A13B1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6B2B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C3D839" w14:textId="77777777" w:rsidR="00D0355E" w:rsidRPr="00B40365" w:rsidRDefault="00D0355E" w:rsidP="00701D7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F4ADB5A" w14:textId="77777777" w:rsidR="00D0355E" w:rsidRPr="00C97908" w:rsidRDefault="00D0355E" w:rsidP="00701D7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5CDBA9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7C74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18FE717" w14:textId="77777777" w:rsidR="00D0355E" w:rsidRPr="00C97908" w:rsidRDefault="00D0355E" w:rsidP="00701D76">
            <w:pPr>
              <w:jc w:val="center"/>
              <w:rPr>
                <w:sz w:val="16"/>
                <w:szCs w:val="16"/>
                <w:lang w:val="en-US"/>
              </w:rPr>
            </w:pPr>
            <w:r w:rsidRPr="00C97908">
              <w:rPr>
                <w:sz w:val="16"/>
                <w:szCs w:val="16"/>
                <w:lang w:val="en-US"/>
              </w:rPr>
              <w:t>0,664</w:t>
            </w:r>
          </w:p>
        </w:tc>
      </w:tr>
      <w:tr w:rsidR="00D0355E" w:rsidRPr="009B70F2" w14:paraId="5AFC9B1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4CF93" w14:textId="77777777" w:rsidR="00D0355E" w:rsidRPr="005E2CA0" w:rsidRDefault="00D0355E" w:rsidP="00701D7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27C1BA8" w14:textId="77777777" w:rsidR="00D0355E" w:rsidRPr="005E2CA0" w:rsidRDefault="00D0355E" w:rsidP="00701D76">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1E3DF38B" w14:textId="77777777" w:rsidR="00D0355E" w:rsidRPr="005E2CA0" w:rsidRDefault="00D0355E" w:rsidP="00701D76">
            <w:pPr>
              <w:rPr>
                <w:b/>
                <w:bCs/>
                <w:sz w:val="2"/>
                <w:szCs w:val="2"/>
                <w:lang w:val="en-US"/>
              </w:rPr>
            </w:pPr>
            <w:r w:rsidRPr="005E2CA0">
              <w:rPr>
                <w:b/>
                <w:bCs/>
                <w:sz w:val="22"/>
                <w:szCs w:val="22"/>
                <w:lang w:val="en-US"/>
              </w:rPr>
              <w:t>Demontari: captuseli din placi de talas la tavane suspendate</w:t>
            </w:r>
          </w:p>
          <w:p w14:paraId="49B4EA8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96C88A"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981B2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9561916" w14:textId="77777777" w:rsidR="00D0355E" w:rsidRPr="005E2CA0" w:rsidRDefault="00D0355E" w:rsidP="00701D76">
            <w:pPr>
              <w:jc w:val="center"/>
              <w:rPr>
                <w:b/>
                <w:bCs/>
                <w:sz w:val="22"/>
                <w:szCs w:val="22"/>
                <w:lang w:val="en-US"/>
              </w:rPr>
            </w:pPr>
            <w:r w:rsidRPr="005E2CA0">
              <w:rPr>
                <w:b/>
                <w:bCs/>
                <w:sz w:val="22"/>
                <w:szCs w:val="22"/>
                <w:lang w:val="en-US"/>
              </w:rPr>
              <w:t>284,20</w:t>
            </w:r>
          </w:p>
          <w:p w14:paraId="470D0EC6" w14:textId="77777777" w:rsidR="00D0355E" w:rsidRPr="009B70F2" w:rsidRDefault="00D0355E" w:rsidP="00701D76">
            <w:pPr>
              <w:jc w:val="center"/>
              <w:rPr>
                <w:sz w:val="2"/>
                <w:szCs w:val="2"/>
                <w:lang w:val="en-US"/>
              </w:rPr>
            </w:pPr>
          </w:p>
        </w:tc>
      </w:tr>
      <w:tr w:rsidR="00D0355E" w:rsidRPr="00B40365" w14:paraId="024065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6C7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AC9288"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87E5C9F"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2B42B4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D5C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50F5D6DB" w14:textId="77777777" w:rsidR="00D0355E" w:rsidRPr="00C97908" w:rsidRDefault="00D0355E" w:rsidP="00701D76">
            <w:pPr>
              <w:jc w:val="center"/>
              <w:rPr>
                <w:sz w:val="16"/>
                <w:szCs w:val="16"/>
                <w:lang w:val="en-US"/>
              </w:rPr>
            </w:pPr>
            <w:r w:rsidRPr="00C97908">
              <w:rPr>
                <w:sz w:val="16"/>
                <w:szCs w:val="16"/>
                <w:lang w:val="en-US"/>
              </w:rPr>
              <w:t>36,946</w:t>
            </w:r>
          </w:p>
        </w:tc>
      </w:tr>
      <w:tr w:rsidR="00D0355E" w:rsidRPr="00B40365" w14:paraId="267552E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2C67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0419A5"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F58C70E"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BD91E1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3D5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80B5980" w14:textId="77777777" w:rsidR="00D0355E" w:rsidRPr="00C97908" w:rsidRDefault="00D0355E" w:rsidP="00701D76">
            <w:pPr>
              <w:jc w:val="center"/>
              <w:rPr>
                <w:sz w:val="16"/>
                <w:szCs w:val="16"/>
                <w:lang w:val="en-US"/>
              </w:rPr>
            </w:pPr>
            <w:r w:rsidRPr="00C97908">
              <w:rPr>
                <w:sz w:val="16"/>
                <w:szCs w:val="16"/>
                <w:lang w:val="en-US"/>
              </w:rPr>
              <w:t>34,104</w:t>
            </w:r>
          </w:p>
        </w:tc>
      </w:tr>
      <w:tr w:rsidR="00D0355E" w:rsidRPr="009B70F2" w14:paraId="0512B46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FB1640" w14:textId="77777777" w:rsidR="00D0355E" w:rsidRPr="005E2CA0" w:rsidRDefault="00D0355E" w:rsidP="00701D7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4919262" w14:textId="77777777" w:rsidR="00D0355E" w:rsidRPr="005E2CA0" w:rsidRDefault="00D0355E" w:rsidP="00701D76">
            <w:pPr>
              <w:jc w:val="center"/>
              <w:rPr>
                <w:b/>
                <w:bCs/>
                <w:sz w:val="22"/>
                <w:szCs w:val="22"/>
                <w:lang w:val="en-US"/>
              </w:rPr>
            </w:pPr>
            <w:r w:rsidRPr="005E2CA0">
              <w:rPr>
                <w:b/>
                <w:bCs/>
                <w:sz w:val="22"/>
                <w:szCs w:val="22"/>
                <w:lang w:val="en-US"/>
              </w:rPr>
              <w:t>RpCP44B</w:t>
            </w:r>
          </w:p>
        </w:tc>
        <w:tc>
          <w:tcPr>
            <w:tcW w:w="4366" w:type="dxa"/>
            <w:gridSpan w:val="5"/>
            <w:tcBorders>
              <w:top w:val="single" w:sz="4" w:space="0" w:color="auto"/>
              <w:bottom w:val="single" w:sz="4" w:space="0" w:color="auto"/>
            </w:tcBorders>
          </w:tcPr>
          <w:p w14:paraId="7FA97A43" w14:textId="77777777" w:rsidR="00D0355E" w:rsidRPr="005E2CA0" w:rsidRDefault="00D0355E" w:rsidP="00701D76">
            <w:pPr>
              <w:rPr>
                <w:b/>
                <w:bCs/>
                <w:sz w:val="2"/>
                <w:szCs w:val="2"/>
                <w:lang w:val="en-US"/>
              </w:rPr>
            </w:pPr>
            <w:r w:rsidRPr="005E2CA0">
              <w:rPr>
                <w:b/>
                <w:bCs/>
                <w:sz w:val="22"/>
                <w:szCs w:val="22"/>
                <w:lang w:val="en-US"/>
              </w:rPr>
              <w:t>Demontarea constructiilor metalice fara recuperarea materialelor  carcasa suport a tavanelor suspendate din placi talas</w:t>
            </w:r>
          </w:p>
          <w:p w14:paraId="23C4532E" w14:textId="77777777" w:rsidR="00D0355E" w:rsidRPr="009B70F2" w:rsidRDefault="00D0355E" w:rsidP="00701D76">
            <w:pPr>
              <w:rPr>
                <w:sz w:val="16"/>
                <w:szCs w:val="16"/>
                <w:lang w:val="en-US"/>
              </w:rPr>
            </w:pPr>
            <w:r w:rsidRPr="009B70F2">
              <w:rPr>
                <w:sz w:val="16"/>
                <w:szCs w:val="16"/>
                <w:lang w:val="en-US"/>
              </w:rPr>
              <w:t>Materiale marunte (vaselina, benzina, cirpe etc)=1,0300</w:t>
            </w:r>
          </w:p>
          <w:p w14:paraId="3DB7C27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DACE06B" w14:textId="77777777" w:rsidR="00D0355E" w:rsidRPr="005E2CA0" w:rsidRDefault="00D0355E" w:rsidP="00701D7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C2A4CB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DCF4075" w14:textId="77777777" w:rsidR="00D0355E" w:rsidRPr="005E2CA0" w:rsidRDefault="00D0355E" w:rsidP="00701D76">
            <w:pPr>
              <w:jc w:val="center"/>
              <w:rPr>
                <w:b/>
                <w:bCs/>
                <w:sz w:val="22"/>
                <w:szCs w:val="22"/>
                <w:lang w:val="en-US"/>
              </w:rPr>
            </w:pPr>
            <w:r w:rsidRPr="005E2CA0">
              <w:rPr>
                <w:b/>
                <w:bCs/>
                <w:sz w:val="22"/>
                <w:szCs w:val="22"/>
                <w:lang w:val="en-US"/>
              </w:rPr>
              <w:t>7 105,00</w:t>
            </w:r>
          </w:p>
          <w:p w14:paraId="12E8B920" w14:textId="77777777" w:rsidR="00D0355E" w:rsidRPr="009B70F2" w:rsidRDefault="00D0355E" w:rsidP="00701D76">
            <w:pPr>
              <w:jc w:val="center"/>
              <w:rPr>
                <w:sz w:val="2"/>
                <w:szCs w:val="2"/>
                <w:lang w:val="en-US"/>
              </w:rPr>
            </w:pPr>
          </w:p>
        </w:tc>
      </w:tr>
      <w:tr w:rsidR="00D0355E" w:rsidRPr="00B40365" w14:paraId="6D4BAD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F9A9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FACEDA" w14:textId="77777777" w:rsidR="00D0355E" w:rsidRPr="00B40365" w:rsidRDefault="00D0355E" w:rsidP="00701D7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42DE50EB" w14:textId="77777777" w:rsidR="00D0355E" w:rsidRPr="00C97908" w:rsidRDefault="00D0355E" w:rsidP="00701D7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65D32B6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34D4B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2D0BF68" w14:textId="77777777" w:rsidR="00D0355E" w:rsidRPr="00C97908" w:rsidRDefault="00D0355E" w:rsidP="00701D76">
            <w:pPr>
              <w:jc w:val="center"/>
              <w:rPr>
                <w:sz w:val="16"/>
                <w:szCs w:val="16"/>
                <w:lang w:val="en-US"/>
              </w:rPr>
            </w:pPr>
            <w:r w:rsidRPr="00C97908">
              <w:rPr>
                <w:sz w:val="16"/>
                <w:szCs w:val="16"/>
                <w:lang w:val="en-US"/>
              </w:rPr>
              <w:t>56,84</w:t>
            </w:r>
          </w:p>
        </w:tc>
      </w:tr>
      <w:tr w:rsidR="00D0355E" w:rsidRPr="00B40365" w14:paraId="792921D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46FD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835129" w14:textId="77777777" w:rsidR="00D0355E" w:rsidRPr="00B40365" w:rsidRDefault="00D0355E" w:rsidP="00701D7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7CD8BBA" w14:textId="77777777" w:rsidR="00D0355E" w:rsidRPr="00C97908" w:rsidRDefault="00D0355E" w:rsidP="00701D7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037645C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5E8E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0,0025</w:t>
            </w:r>
          </w:p>
        </w:tc>
        <w:tc>
          <w:tcPr>
            <w:tcW w:w="1559" w:type="dxa"/>
            <w:gridSpan w:val="2"/>
            <w:tcBorders>
              <w:top w:val="nil"/>
              <w:bottom w:val="single" w:sz="2" w:space="0" w:color="auto"/>
            </w:tcBorders>
            <w:vAlign w:val="center"/>
          </w:tcPr>
          <w:p w14:paraId="2598FCDB" w14:textId="77777777" w:rsidR="00D0355E" w:rsidRPr="00C97908" w:rsidRDefault="00D0355E" w:rsidP="00701D76">
            <w:pPr>
              <w:jc w:val="center"/>
              <w:rPr>
                <w:sz w:val="16"/>
                <w:szCs w:val="16"/>
                <w:lang w:val="en-US"/>
              </w:rPr>
            </w:pPr>
            <w:r w:rsidRPr="00C97908">
              <w:rPr>
                <w:sz w:val="16"/>
                <w:szCs w:val="16"/>
                <w:lang w:val="en-US"/>
              </w:rPr>
              <w:t>17,763</w:t>
            </w:r>
          </w:p>
        </w:tc>
      </w:tr>
      <w:tr w:rsidR="00D0355E" w:rsidRPr="00B40365" w14:paraId="2A942EC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33AF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FA399A"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28085F0"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9F1C7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1481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3C3D377" w14:textId="77777777" w:rsidR="00D0355E" w:rsidRPr="00C97908" w:rsidRDefault="00D0355E" w:rsidP="00701D76">
            <w:pPr>
              <w:jc w:val="center"/>
              <w:rPr>
                <w:sz w:val="16"/>
                <w:szCs w:val="16"/>
                <w:lang w:val="en-US"/>
              </w:rPr>
            </w:pPr>
            <w:r w:rsidRPr="00C97908">
              <w:rPr>
                <w:sz w:val="16"/>
                <w:szCs w:val="16"/>
                <w:lang w:val="en-US"/>
              </w:rPr>
              <w:t>7,105</w:t>
            </w:r>
          </w:p>
        </w:tc>
      </w:tr>
      <w:tr w:rsidR="00D0355E" w:rsidRPr="00B40365" w14:paraId="659A96E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485F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24AC4D" w14:textId="77777777" w:rsidR="00D0355E" w:rsidRPr="00B40365" w:rsidRDefault="00D0355E" w:rsidP="00701D7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6F2CFB4" w14:textId="77777777" w:rsidR="00D0355E" w:rsidRPr="00C97908" w:rsidRDefault="00D0355E" w:rsidP="00701D7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7C16FC0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CFE8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14:paraId="7B1EBF37" w14:textId="77777777" w:rsidR="00D0355E" w:rsidRPr="00C97908" w:rsidRDefault="00D0355E" w:rsidP="00701D76">
            <w:pPr>
              <w:jc w:val="center"/>
              <w:rPr>
                <w:sz w:val="16"/>
                <w:szCs w:val="16"/>
                <w:lang w:val="en-US"/>
              </w:rPr>
            </w:pPr>
            <w:r w:rsidRPr="00C97908">
              <w:rPr>
                <w:sz w:val="16"/>
                <w:szCs w:val="16"/>
                <w:lang w:val="en-US"/>
              </w:rPr>
              <w:t>2,927</w:t>
            </w:r>
          </w:p>
        </w:tc>
      </w:tr>
      <w:tr w:rsidR="00D0355E" w:rsidRPr="00B40365" w14:paraId="6130DC0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C8B9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A4E27F" w14:textId="77777777" w:rsidR="00D0355E" w:rsidRPr="00B40365" w:rsidRDefault="00D0355E" w:rsidP="00701D7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469201AC" w14:textId="77777777" w:rsidR="00D0355E" w:rsidRPr="00C97908" w:rsidRDefault="00D0355E" w:rsidP="00701D7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A56EDBC"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EB45B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13DEB0C9" w14:textId="77777777" w:rsidR="00D0355E" w:rsidRPr="00C97908" w:rsidRDefault="00D0355E" w:rsidP="00701D76">
            <w:pPr>
              <w:jc w:val="center"/>
              <w:rPr>
                <w:sz w:val="16"/>
                <w:szCs w:val="16"/>
                <w:lang w:val="en-US"/>
              </w:rPr>
            </w:pPr>
            <w:r w:rsidRPr="00C97908">
              <w:rPr>
                <w:sz w:val="16"/>
                <w:szCs w:val="16"/>
                <w:lang w:val="en-US"/>
              </w:rPr>
              <w:t>4,391</w:t>
            </w:r>
          </w:p>
        </w:tc>
      </w:tr>
      <w:tr w:rsidR="00D0355E" w:rsidRPr="00B40365" w14:paraId="7156A9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687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41124F" w14:textId="77777777" w:rsidR="00D0355E" w:rsidRPr="00B40365" w:rsidRDefault="00D0355E" w:rsidP="00701D76">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7B681538" w14:textId="77777777" w:rsidR="00D0355E" w:rsidRPr="00C97908" w:rsidRDefault="00D0355E" w:rsidP="00701D76">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6303123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DE67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7A3C2B51" w14:textId="77777777" w:rsidR="00D0355E" w:rsidRPr="00C97908" w:rsidRDefault="00D0355E" w:rsidP="00701D76">
            <w:pPr>
              <w:jc w:val="center"/>
              <w:rPr>
                <w:sz w:val="16"/>
                <w:szCs w:val="16"/>
                <w:lang w:val="en-US"/>
              </w:rPr>
            </w:pPr>
            <w:r w:rsidRPr="00C97908">
              <w:rPr>
                <w:sz w:val="16"/>
                <w:szCs w:val="16"/>
                <w:lang w:val="en-US"/>
              </w:rPr>
              <w:t>1,421</w:t>
            </w:r>
          </w:p>
        </w:tc>
      </w:tr>
      <w:tr w:rsidR="00D0355E" w:rsidRPr="009B70F2" w14:paraId="58FE989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B5576F" w14:textId="77777777" w:rsidR="00D0355E" w:rsidRPr="005E2CA0" w:rsidRDefault="00D0355E" w:rsidP="00701D7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BE7F2BF" w14:textId="77777777" w:rsidR="00D0355E" w:rsidRPr="005E2CA0" w:rsidRDefault="00D0355E" w:rsidP="00701D7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6C5876C8" w14:textId="77777777" w:rsidR="00D0355E" w:rsidRPr="005E2CA0" w:rsidRDefault="00D0355E" w:rsidP="00701D76">
            <w:pPr>
              <w:rPr>
                <w:b/>
                <w:bCs/>
                <w:sz w:val="2"/>
                <w:szCs w:val="2"/>
                <w:lang w:val="en-US"/>
              </w:rPr>
            </w:pPr>
            <w:r w:rsidRPr="005E2CA0">
              <w:rPr>
                <w:b/>
                <w:bCs/>
                <w:sz w:val="22"/>
                <w:szCs w:val="22"/>
                <w:lang w:val="en-US"/>
              </w:rPr>
              <w:t>Demontarea barelor suport pentru iluminat scena (44 m.l.)</w:t>
            </w:r>
          </w:p>
          <w:p w14:paraId="18D1B7F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08C3CF4" w14:textId="77777777" w:rsidR="00D0355E" w:rsidRPr="005E2CA0" w:rsidRDefault="00D0355E" w:rsidP="00701D7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F0B208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EBA43F" w14:textId="77777777" w:rsidR="00D0355E" w:rsidRPr="005E2CA0" w:rsidRDefault="00D0355E" w:rsidP="00701D76">
            <w:pPr>
              <w:jc w:val="center"/>
              <w:rPr>
                <w:b/>
                <w:bCs/>
                <w:sz w:val="22"/>
                <w:szCs w:val="22"/>
                <w:lang w:val="en-US"/>
              </w:rPr>
            </w:pPr>
            <w:r w:rsidRPr="005E2CA0">
              <w:rPr>
                <w:b/>
                <w:bCs/>
                <w:sz w:val="22"/>
                <w:szCs w:val="22"/>
                <w:lang w:val="en-US"/>
              </w:rPr>
              <w:t>440,00</w:t>
            </w:r>
          </w:p>
          <w:p w14:paraId="1308F07D" w14:textId="77777777" w:rsidR="00D0355E" w:rsidRPr="009B70F2" w:rsidRDefault="00D0355E" w:rsidP="00701D76">
            <w:pPr>
              <w:jc w:val="center"/>
              <w:rPr>
                <w:sz w:val="2"/>
                <w:szCs w:val="2"/>
                <w:lang w:val="en-US"/>
              </w:rPr>
            </w:pPr>
          </w:p>
        </w:tc>
      </w:tr>
      <w:tr w:rsidR="00D0355E" w:rsidRPr="00B40365" w14:paraId="6536857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0C7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4F2549" w14:textId="77777777" w:rsidR="00D0355E" w:rsidRPr="00B40365" w:rsidRDefault="00D0355E" w:rsidP="00701D7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03565D01" w14:textId="77777777" w:rsidR="00D0355E" w:rsidRPr="00C97908" w:rsidRDefault="00D0355E" w:rsidP="00701D7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233AB00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7FCD0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AE8EF70" w14:textId="77777777" w:rsidR="00D0355E" w:rsidRPr="00C97908" w:rsidRDefault="00D0355E" w:rsidP="00701D76">
            <w:pPr>
              <w:jc w:val="center"/>
              <w:rPr>
                <w:sz w:val="16"/>
                <w:szCs w:val="16"/>
                <w:lang w:val="en-US"/>
              </w:rPr>
            </w:pPr>
            <w:r w:rsidRPr="00C97908">
              <w:rPr>
                <w:sz w:val="16"/>
                <w:szCs w:val="16"/>
                <w:lang w:val="en-US"/>
              </w:rPr>
              <w:t>8,80</w:t>
            </w:r>
          </w:p>
        </w:tc>
      </w:tr>
      <w:tr w:rsidR="00D0355E" w:rsidRPr="00B40365" w14:paraId="597909D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BD22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AA9996"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CD2BA93"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B4C844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7A65D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FA1B3BC" w14:textId="77777777" w:rsidR="00D0355E" w:rsidRPr="00C97908" w:rsidRDefault="00D0355E" w:rsidP="00701D76">
            <w:pPr>
              <w:jc w:val="center"/>
              <w:rPr>
                <w:sz w:val="16"/>
                <w:szCs w:val="16"/>
                <w:lang w:val="en-US"/>
              </w:rPr>
            </w:pPr>
            <w:r w:rsidRPr="00C97908">
              <w:rPr>
                <w:sz w:val="16"/>
                <w:szCs w:val="16"/>
                <w:lang w:val="en-US"/>
              </w:rPr>
              <w:t>8,80</w:t>
            </w:r>
          </w:p>
        </w:tc>
      </w:tr>
      <w:tr w:rsidR="00D0355E" w:rsidRPr="00B40365" w14:paraId="51BA55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B4F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958129" w14:textId="77777777" w:rsidR="00D0355E" w:rsidRPr="00B40365" w:rsidRDefault="00D0355E" w:rsidP="00701D7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E890C5E" w14:textId="77777777" w:rsidR="00D0355E" w:rsidRPr="00C97908" w:rsidRDefault="00D0355E" w:rsidP="00701D7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AAC190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49528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52EFB9DE" w14:textId="77777777" w:rsidR="00D0355E" w:rsidRPr="00C97908" w:rsidRDefault="00D0355E" w:rsidP="00701D76">
            <w:pPr>
              <w:jc w:val="center"/>
              <w:rPr>
                <w:sz w:val="16"/>
                <w:szCs w:val="16"/>
                <w:lang w:val="en-US"/>
              </w:rPr>
            </w:pPr>
            <w:r w:rsidRPr="00C97908">
              <w:rPr>
                <w:sz w:val="16"/>
                <w:szCs w:val="16"/>
                <w:lang w:val="en-US"/>
              </w:rPr>
              <w:t>0,352</w:t>
            </w:r>
          </w:p>
        </w:tc>
      </w:tr>
      <w:tr w:rsidR="00D0355E" w:rsidRPr="00B40365" w14:paraId="23F6949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7F03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46CBBD" w14:textId="77777777" w:rsidR="00D0355E" w:rsidRPr="00B40365" w:rsidRDefault="00D0355E" w:rsidP="00701D7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F02EB34" w14:textId="77777777" w:rsidR="00D0355E" w:rsidRPr="00C97908" w:rsidRDefault="00D0355E" w:rsidP="00701D7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E05DFB0"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634C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686945C" w14:textId="77777777" w:rsidR="00D0355E" w:rsidRPr="00C97908" w:rsidRDefault="00D0355E" w:rsidP="00701D76">
            <w:pPr>
              <w:jc w:val="center"/>
              <w:rPr>
                <w:sz w:val="16"/>
                <w:szCs w:val="16"/>
                <w:lang w:val="en-US"/>
              </w:rPr>
            </w:pPr>
            <w:r w:rsidRPr="00C97908">
              <w:rPr>
                <w:sz w:val="16"/>
                <w:szCs w:val="16"/>
                <w:lang w:val="en-US"/>
              </w:rPr>
              <w:t>0,44</w:t>
            </w:r>
          </w:p>
        </w:tc>
      </w:tr>
      <w:tr w:rsidR="00D0355E" w:rsidRPr="00B40365" w14:paraId="1ADC4D9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F58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ED5754"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63C2296"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C078BB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87C04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3AE91520" w14:textId="77777777" w:rsidR="00D0355E" w:rsidRPr="00C97908" w:rsidRDefault="00D0355E" w:rsidP="00701D76">
            <w:pPr>
              <w:jc w:val="center"/>
              <w:rPr>
                <w:sz w:val="16"/>
                <w:szCs w:val="16"/>
                <w:lang w:val="en-US"/>
              </w:rPr>
            </w:pPr>
            <w:r w:rsidRPr="00C97908">
              <w:rPr>
                <w:sz w:val="16"/>
                <w:szCs w:val="16"/>
                <w:lang w:val="en-US"/>
              </w:rPr>
              <w:t>1,32</w:t>
            </w:r>
          </w:p>
        </w:tc>
      </w:tr>
      <w:tr w:rsidR="00D0355E" w:rsidRPr="00B40365" w14:paraId="2D11D9D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928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B806EB" w14:textId="77777777" w:rsidR="00D0355E" w:rsidRPr="00B40365" w:rsidRDefault="00D0355E" w:rsidP="00701D7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54EE5730" w14:textId="77777777" w:rsidR="00D0355E" w:rsidRPr="00C97908" w:rsidRDefault="00D0355E" w:rsidP="00701D7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5693A2E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DD694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611CE88A" w14:textId="77777777" w:rsidR="00D0355E" w:rsidRPr="00C97908" w:rsidRDefault="00D0355E" w:rsidP="00701D76">
            <w:pPr>
              <w:jc w:val="center"/>
              <w:rPr>
                <w:sz w:val="16"/>
                <w:szCs w:val="16"/>
                <w:lang w:val="en-US"/>
              </w:rPr>
            </w:pPr>
            <w:r w:rsidRPr="00C97908">
              <w:rPr>
                <w:sz w:val="16"/>
                <w:szCs w:val="16"/>
                <w:lang w:val="en-US"/>
              </w:rPr>
              <w:t>2,20</w:t>
            </w:r>
          </w:p>
        </w:tc>
      </w:tr>
      <w:tr w:rsidR="00D0355E" w:rsidRPr="009B70F2" w14:paraId="2959849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DFC40F" w14:textId="77777777" w:rsidR="00D0355E" w:rsidRPr="005E2CA0" w:rsidRDefault="00D0355E" w:rsidP="00701D7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437145F2" w14:textId="77777777" w:rsidR="00D0355E" w:rsidRPr="005E2CA0" w:rsidRDefault="00D0355E" w:rsidP="00701D76">
            <w:pPr>
              <w:jc w:val="center"/>
              <w:rPr>
                <w:b/>
                <w:bCs/>
                <w:sz w:val="22"/>
                <w:szCs w:val="22"/>
                <w:lang w:val="en-US"/>
              </w:rPr>
            </w:pPr>
            <w:r w:rsidRPr="005E2CA0">
              <w:rPr>
                <w:b/>
                <w:bCs/>
                <w:sz w:val="22"/>
                <w:szCs w:val="22"/>
                <w:lang w:val="en-US"/>
              </w:rPr>
              <w:t>RpIC18A</w:t>
            </w:r>
          </w:p>
        </w:tc>
        <w:tc>
          <w:tcPr>
            <w:tcW w:w="4366" w:type="dxa"/>
            <w:gridSpan w:val="5"/>
            <w:tcBorders>
              <w:top w:val="single" w:sz="4" w:space="0" w:color="auto"/>
              <w:bottom w:val="single" w:sz="4" w:space="0" w:color="auto"/>
            </w:tcBorders>
          </w:tcPr>
          <w:p w14:paraId="6B952E3A" w14:textId="77777777" w:rsidR="00D0355E" w:rsidRPr="005E2CA0" w:rsidRDefault="00D0355E" w:rsidP="00701D76">
            <w:pPr>
              <w:rPr>
                <w:b/>
                <w:bCs/>
                <w:sz w:val="2"/>
                <w:szCs w:val="2"/>
                <w:lang w:val="en-US"/>
              </w:rPr>
            </w:pPr>
            <w:r w:rsidRPr="005E2CA0">
              <w:rPr>
                <w:b/>
                <w:bCs/>
                <w:sz w:val="22"/>
                <w:szCs w:val="22"/>
                <w:lang w:val="en-US"/>
              </w:rPr>
              <w:t>Demontarea tevii negre pentru instalatii, montate la  de incalzire centrala prin insurubare,la constructii de locuit si social-culturale, la legarea aparatelor, a coloanelor de distributie etc. avind diametrul de 3/8"-3/4"</w:t>
            </w:r>
          </w:p>
          <w:p w14:paraId="551B54B0" w14:textId="77777777" w:rsidR="00D0355E" w:rsidRPr="009B70F2" w:rsidRDefault="00D0355E" w:rsidP="00701D76">
            <w:pPr>
              <w:rPr>
                <w:sz w:val="16"/>
                <w:szCs w:val="16"/>
                <w:lang w:val="en-US"/>
              </w:rPr>
            </w:pPr>
            <w:r w:rsidRPr="009B70F2">
              <w:rPr>
                <w:sz w:val="16"/>
                <w:szCs w:val="16"/>
                <w:lang w:val="en-US"/>
              </w:rPr>
              <w:t>Materiale marunte (oxigen, carbid)=1,0500</w:t>
            </w:r>
          </w:p>
          <w:p w14:paraId="148CDA4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A9D9BD1"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B6FA79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57C759D" w14:textId="77777777" w:rsidR="00D0355E" w:rsidRPr="005E2CA0" w:rsidRDefault="00D0355E" w:rsidP="00701D76">
            <w:pPr>
              <w:jc w:val="center"/>
              <w:rPr>
                <w:b/>
                <w:bCs/>
                <w:sz w:val="22"/>
                <w:szCs w:val="22"/>
                <w:lang w:val="en-US"/>
              </w:rPr>
            </w:pPr>
            <w:r w:rsidRPr="005E2CA0">
              <w:rPr>
                <w:b/>
                <w:bCs/>
                <w:sz w:val="22"/>
                <w:szCs w:val="22"/>
                <w:lang w:val="en-US"/>
              </w:rPr>
              <w:t>48,00</w:t>
            </w:r>
          </w:p>
          <w:p w14:paraId="22B8DF41" w14:textId="77777777" w:rsidR="00D0355E" w:rsidRPr="009B70F2" w:rsidRDefault="00D0355E" w:rsidP="00701D76">
            <w:pPr>
              <w:jc w:val="center"/>
              <w:rPr>
                <w:sz w:val="2"/>
                <w:szCs w:val="2"/>
                <w:lang w:val="en-US"/>
              </w:rPr>
            </w:pPr>
          </w:p>
        </w:tc>
      </w:tr>
      <w:tr w:rsidR="00D0355E" w:rsidRPr="00B40365" w14:paraId="151267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FCB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71ADE1" w14:textId="77777777" w:rsidR="00D0355E" w:rsidRPr="00B40365" w:rsidRDefault="00D0355E" w:rsidP="00701D7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02864A9" w14:textId="77777777" w:rsidR="00D0355E" w:rsidRPr="00C97908" w:rsidRDefault="00D0355E" w:rsidP="00701D7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8AA6BA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F0D1B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4DAA3079" w14:textId="77777777" w:rsidR="00D0355E" w:rsidRPr="00C97908" w:rsidRDefault="00D0355E" w:rsidP="00701D76">
            <w:pPr>
              <w:jc w:val="center"/>
              <w:rPr>
                <w:sz w:val="16"/>
                <w:szCs w:val="16"/>
                <w:lang w:val="en-US"/>
              </w:rPr>
            </w:pPr>
            <w:r w:rsidRPr="00C97908">
              <w:rPr>
                <w:sz w:val="16"/>
                <w:szCs w:val="16"/>
                <w:lang w:val="en-US"/>
              </w:rPr>
              <w:t>17,28</w:t>
            </w:r>
          </w:p>
        </w:tc>
      </w:tr>
      <w:tr w:rsidR="00D0355E" w:rsidRPr="00B40365" w14:paraId="19A81D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4AA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DA647E" w14:textId="77777777" w:rsidR="00D0355E" w:rsidRPr="00B40365" w:rsidRDefault="00D0355E" w:rsidP="00701D76">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4A4E3AC5" w14:textId="77777777" w:rsidR="00D0355E" w:rsidRPr="00C97908" w:rsidRDefault="00D0355E" w:rsidP="00701D76">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3631814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39D90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A481059" w14:textId="77777777" w:rsidR="00D0355E" w:rsidRPr="00C97908" w:rsidRDefault="00D0355E" w:rsidP="00701D76">
            <w:pPr>
              <w:jc w:val="center"/>
              <w:rPr>
                <w:sz w:val="16"/>
                <w:szCs w:val="16"/>
                <w:lang w:val="en-US"/>
              </w:rPr>
            </w:pPr>
            <w:r w:rsidRPr="00C97908">
              <w:rPr>
                <w:sz w:val="16"/>
                <w:szCs w:val="16"/>
                <w:lang w:val="en-US"/>
              </w:rPr>
              <w:t>15,12</w:t>
            </w:r>
          </w:p>
        </w:tc>
      </w:tr>
      <w:tr w:rsidR="00D0355E" w:rsidRPr="00B40365" w14:paraId="29D63B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516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C9BA73" w14:textId="77777777" w:rsidR="00D0355E" w:rsidRPr="00B40365" w:rsidRDefault="00D0355E" w:rsidP="00701D7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B02BC25" w14:textId="77777777" w:rsidR="00D0355E" w:rsidRPr="00C97908" w:rsidRDefault="00D0355E" w:rsidP="00701D7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2F8C6A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E923F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tcBorders>
            <w:vAlign w:val="center"/>
          </w:tcPr>
          <w:p w14:paraId="4715C93E" w14:textId="77777777" w:rsidR="00D0355E" w:rsidRPr="00C97908" w:rsidRDefault="00D0355E" w:rsidP="00701D76">
            <w:pPr>
              <w:jc w:val="center"/>
              <w:rPr>
                <w:sz w:val="16"/>
                <w:szCs w:val="16"/>
                <w:lang w:val="en-US"/>
              </w:rPr>
            </w:pPr>
            <w:r w:rsidRPr="00C97908">
              <w:rPr>
                <w:sz w:val="16"/>
                <w:szCs w:val="16"/>
                <w:lang w:val="en-US"/>
              </w:rPr>
              <w:t>1,109</w:t>
            </w:r>
          </w:p>
        </w:tc>
      </w:tr>
      <w:tr w:rsidR="00D0355E" w:rsidRPr="009B70F2" w14:paraId="0985756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C68663" w14:textId="77777777" w:rsidR="00D0355E" w:rsidRPr="005E2CA0" w:rsidRDefault="00D0355E" w:rsidP="00701D7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D1E44C7" w14:textId="77777777" w:rsidR="00D0355E" w:rsidRPr="005E2CA0" w:rsidRDefault="00D0355E" w:rsidP="00701D76">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14:paraId="1D4164B4" w14:textId="77777777" w:rsidR="00D0355E" w:rsidRPr="005E2CA0" w:rsidRDefault="00D0355E" w:rsidP="00701D76">
            <w:pPr>
              <w:rPr>
                <w:b/>
                <w:bCs/>
                <w:sz w:val="2"/>
                <w:szCs w:val="2"/>
                <w:lang w:val="en-US"/>
              </w:rPr>
            </w:pPr>
            <w:r w:rsidRPr="005E2CA0">
              <w:rPr>
                <w:b/>
                <w:bCs/>
                <w:sz w:val="22"/>
                <w:szCs w:val="22"/>
                <w:lang w:val="en-US"/>
              </w:rPr>
              <w:t>Demontari radiatoare de pozitie pentru desfiintare (6 buc)</w:t>
            </w:r>
          </w:p>
          <w:p w14:paraId="70C1222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475CE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C3C8C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9FA89B5" w14:textId="77777777" w:rsidR="00D0355E" w:rsidRPr="005E2CA0" w:rsidRDefault="00D0355E" w:rsidP="00701D76">
            <w:pPr>
              <w:jc w:val="center"/>
              <w:rPr>
                <w:b/>
                <w:bCs/>
                <w:sz w:val="22"/>
                <w:szCs w:val="22"/>
                <w:lang w:val="en-US"/>
              </w:rPr>
            </w:pPr>
            <w:r w:rsidRPr="005E2CA0">
              <w:rPr>
                <w:b/>
                <w:bCs/>
                <w:sz w:val="22"/>
                <w:szCs w:val="22"/>
                <w:lang w:val="en-US"/>
              </w:rPr>
              <w:t>3,00</w:t>
            </w:r>
          </w:p>
          <w:p w14:paraId="0B81B18F" w14:textId="77777777" w:rsidR="00D0355E" w:rsidRPr="009B70F2" w:rsidRDefault="00D0355E" w:rsidP="00701D76">
            <w:pPr>
              <w:jc w:val="center"/>
              <w:rPr>
                <w:sz w:val="2"/>
                <w:szCs w:val="2"/>
                <w:lang w:val="en-US"/>
              </w:rPr>
            </w:pPr>
          </w:p>
        </w:tc>
      </w:tr>
      <w:tr w:rsidR="00D0355E" w:rsidRPr="00B40365" w14:paraId="3F27B1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571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063149" w14:textId="77777777" w:rsidR="00D0355E" w:rsidRPr="00B40365" w:rsidRDefault="00D0355E" w:rsidP="00701D7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69DAE97" w14:textId="77777777" w:rsidR="00D0355E" w:rsidRPr="00C97908" w:rsidRDefault="00D0355E" w:rsidP="00701D7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A3F8E0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78A3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4BE2F40" w14:textId="77777777" w:rsidR="00D0355E" w:rsidRPr="00C97908" w:rsidRDefault="00D0355E" w:rsidP="00701D76">
            <w:pPr>
              <w:jc w:val="center"/>
              <w:rPr>
                <w:sz w:val="16"/>
                <w:szCs w:val="16"/>
                <w:lang w:val="en-US"/>
              </w:rPr>
            </w:pPr>
            <w:r w:rsidRPr="00C97908">
              <w:rPr>
                <w:sz w:val="16"/>
                <w:szCs w:val="16"/>
                <w:lang w:val="en-US"/>
              </w:rPr>
              <w:t>0,48</w:t>
            </w:r>
          </w:p>
        </w:tc>
      </w:tr>
      <w:tr w:rsidR="00D0355E" w:rsidRPr="009B70F2" w14:paraId="4350380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5AA3F" w14:textId="77777777" w:rsidR="00D0355E" w:rsidRPr="005E2CA0" w:rsidRDefault="00D0355E" w:rsidP="00701D7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A211FFB" w14:textId="77777777" w:rsidR="00D0355E" w:rsidRPr="005E2CA0" w:rsidRDefault="00D0355E" w:rsidP="00701D76">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14:paraId="13D4CC02" w14:textId="77777777" w:rsidR="00D0355E" w:rsidRPr="005E2CA0" w:rsidRDefault="00D0355E" w:rsidP="00701D76">
            <w:pPr>
              <w:rPr>
                <w:b/>
                <w:bCs/>
                <w:sz w:val="2"/>
                <w:szCs w:val="2"/>
                <w:lang w:val="en-US"/>
              </w:rPr>
            </w:pPr>
            <w:r w:rsidRPr="005E2CA0">
              <w:rPr>
                <w:b/>
                <w:bCs/>
                <w:sz w:val="22"/>
                <w:szCs w:val="22"/>
                <w:lang w:val="en-US"/>
              </w:rPr>
              <w:t>Incarcarea in auto</w:t>
            </w:r>
          </w:p>
          <w:p w14:paraId="65A32AD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AE4F58" w14:textId="77777777" w:rsidR="00D0355E" w:rsidRPr="005E2CA0" w:rsidRDefault="00D0355E" w:rsidP="00701D7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D26BE6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628027" w14:textId="77777777" w:rsidR="00D0355E" w:rsidRPr="005E2CA0" w:rsidRDefault="00D0355E" w:rsidP="00701D76">
            <w:pPr>
              <w:jc w:val="center"/>
              <w:rPr>
                <w:b/>
                <w:bCs/>
                <w:sz w:val="22"/>
                <w:szCs w:val="22"/>
                <w:lang w:val="en-US"/>
              </w:rPr>
            </w:pPr>
            <w:r w:rsidRPr="005E2CA0">
              <w:rPr>
                <w:b/>
                <w:bCs/>
                <w:sz w:val="22"/>
                <w:szCs w:val="22"/>
                <w:lang w:val="en-US"/>
              </w:rPr>
              <w:t>79,30</w:t>
            </w:r>
          </w:p>
          <w:p w14:paraId="47DB4E1B" w14:textId="77777777" w:rsidR="00D0355E" w:rsidRPr="009B70F2" w:rsidRDefault="00D0355E" w:rsidP="00701D76">
            <w:pPr>
              <w:jc w:val="center"/>
              <w:rPr>
                <w:sz w:val="2"/>
                <w:szCs w:val="2"/>
                <w:lang w:val="en-US"/>
              </w:rPr>
            </w:pPr>
          </w:p>
        </w:tc>
      </w:tr>
      <w:tr w:rsidR="00D0355E" w:rsidRPr="00B40365" w14:paraId="01EA074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327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831574" w14:textId="77777777" w:rsidR="00D0355E" w:rsidRPr="00B40365" w:rsidRDefault="00D0355E" w:rsidP="00701D7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DB0C30" w14:textId="77777777" w:rsidR="00D0355E" w:rsidRPr="00C97908" w:rsidRDefault="00D0355E" w:rsidP="00701D7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66F497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61D3F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120C6E24" w14:textId="77777777" w:rsidR="00D0355E" w:rsidRPr="00C97908" w:rsidRDefault="00D0355E" w:rsidP="00701D76">
            <w:pPr>
              <w:jc w:val="center"/>
              <w:rPr>
                <w:sz w:val="16"/>
                <w:szCs w:val="16"/>
                <w:lang w:val="en-US"/>
              </w:rPr>
            </w:pPr>
            <w:r w:rsidRPr="00C97908">
              <w:rPr>
                <w:sz w:val="16"/>
                <w:szCs w:val="16"/>
                <w:lang w:val="en-US"/>
              </w:rPr>
              <w:t>88,023</w:t>
            </w:r>
          </w:p>
        </w:tc>
      </w:tr>
      <w:tr w:rsidR="00D0355E" w:rsidRPr="009B70F2" w14:paraId="08834A1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265BCE" w14:textId="77777777" w:rsidR="00D0355E" w:rsidRPr="005E2CA0" w:rsidRDefault="00D0355E" w:rsidP="00701D7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C9CB0F8" w14:textId="77777777" w:rsidR="00D0355E" w:rsidRPr="005E2CA0" w:rsidRDefault="00D0355E" w:rsidP="00701D76">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223E27B3" w14:textId="77777777" w:rsidR="00D0355E" w:rsidRPr="005E2CA0" w:rsidRDefault="00D0355E" w:rsidP="00701D76">
            <w:pPr>
              <w:rPr>
                <w:b/>
                <w:bCs/>
                <w:sz w:val="2"/>
                <w:szCs w:val="2"/>
                <w:lang w:val="en-US"/>
              </w:rPr>
            </w:pPr>
            <w:r w:rsidRPr="005E2CA0">
              <w:rPr>
                <w:b/>
                <w:bCs/>
                <w:sz w:val="22"/>
                <w:szCs w:val="22"/>
                <w:lang w:val="en-US"/>
              </w:rPr>
              <w:t>Transportarea pamintului cu autobasculanta de 10 t la distanta de: 3 km</w:t>
            </w:r>
          </w:p>
          <w:p w14:paraId="4585D44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A2D3787" w14:textId="77777777" w:rsidR="00D0355E" w:rsidRPr="005E2CA0" w:rsidRDefault="00D0355E" w:rsidP="00701D7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3B8156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81AD933" w14:textId="77777777" w:rsidR="00D0355E" w:rsidRPr="005E2CA0" w:rsidRDefault="00D0355E" w:rsidP="00701D76">
            <w:pPr>
              <w:jc w:val="center"/>
              <w:rPr>
                <w:b/>
                <w:bCs/>
                <w:sz w:val="22"/>
                <w:szCs w:val="22"/>
                <w:lang w:val="en-US"/>
              </w:rPr>
            </w:pPr>
            <w:r w:rsidRPr="005E2CA0">
              <w:rPr>
                <w:b/>
                <w:bCs/>
                <w:sz w:val="22"/>
                <w:szCs w:val="22"/>
                <w:lang w:val="en-US"/>
              </w:rPr>
              <w:t>79,30</w:t>
            </w:r>
          </w:p>
          <w:p w14:paraId="390B7B3B" w14:textId="77777777" w:rsidR="00D0355E" w:rsidRPr="009B70F2" w:rsidRDefault="00D0355E" w:rsidP="00701D76">
            <w:pPr>
              <w:jc w:val="center"/>
              <w:rPr>
                <w:sz w:val="2"/>
                <w:szCs w:val="2"/>
                <w:lang w:val="en-US"/>
              </w:rPr>
            </w:pPr>
          </w:p>
        </w:tc>
      </w:tr>
      <w:tr w:rsidR="00D0355E" w:rsidRPr="00B40365" w14:paraId="1493314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E55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DE6233" w14:textId="77777777" w:rsidR="00D0355E" w:rsidRPr="00B40365" w:rsidRDefault="00D0355E" w:rsidP="00701D76">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56A10F2" w14:textId="77777777" w:rsidR="00D0355E" w:rsidRPr="00C97908" w:rsidRDefault="00D0355E" w:rsidP="00701D76">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1190CA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06219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3B43013C" w14:textId="77777777" w:rsidR="00D0355E" w:rsidRPr="00C97908" w:rsidRDefault="00D0355E" w:rsidP="00701D76">
            <w:pPr>
              <w:jc w:val="center"/>
              <w:rPr>
                <w:sz w:val="16"/>
                <w:szCs w:val="16"/>
                <w:lang w:val="en-US"/>
              </w:rPr>
            </w:pPr>
            <w:r w:rsidRPr="00C97908">
              <w:rPr>
                <w:sz w:val="16"/>
                <w:szCs w:val="16"/>
                <w:lang w:val="en-US"/>
              </w:rPr>
              <w:t>2,435</w:t>
            </w:r>
          </w:p>
        </w:tc>
      </w:tr>
      <w:tr w:rsidR="00D0355E" w:rsidRPr="003E2692" w14:paraId="3200663D"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D5C8B4"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D819AC6"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01B81A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2A4A012B"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741BA11D"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6300D536" w14:textId="77777777" w:rsidR="00D0355E" w:rsidRPr="003E2692" w:rsidRDefault="00D0355E" w:rsidP="00701D76">
            <w:pPr>
              <w:rPr>
                <w:sz w:val="2"/>
                <w:szCs w:val="2"/>
                <w:lang w:val="en-US"/>
              </w:rPr>
            </w:pPr>
          </w:p>
        </w:tc>
      </w:tr>
      <w:tr w:rsidR="00D0355E" w:rsidRPr="00B449C4" w14:paraId="6D135FB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5F0208"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BDDDED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9BBF56A"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C2CCA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E31369F"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1094E73" w14:textId="77777777" w:rsidR="00D0355E" w:rsidRPr="00B449C4" w:rsidRDefault="00D0355E" w:rsidP="00701D76">
            <w:pPr>
              <w:rPr>
                <w:sz w:val="22"/>
                <w:szCs w:val="22"/>
                <w:lang w:val="en-US"/>
              </w:rPr>
            </w:pPr>
          </w:p>
        </w:tc>
      </w:tr>
      <w:tr w:rsidR="00D0355E" w:rsidRPr="004D32AA" w14:paraId="6A8B605B"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4B52A3"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33ADED64"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3278D551"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Lucrari de demontare, schele</w:t>
            </w:r>
          </w:p>
        </w:tc>
        <w:tc>
          <w:tcPr>
            <w:tcW w:w="3621" w:type="dxa"/>
            <w:gridSpan w:val="8"/>
            <w:tcBorders>
              <w:bottom w:val="single" w:sz="4" w:space="0" w:color="auto"/>
              <w:right w:val="single" w:sz="4" w:space="0" w:color="auto"/>
            </w:tcBorders>
          </w:tcPr>
          <w:p w14:paraId="609C62E9" w14:textId="77777777" w:rsidR="00D0355E" w:rsidRPr="00B40365" w:rsidRDefault="00D0355E" w:rsidP="00701D76">
            <w:pPr>
              <w:rPr>
                <w:sz w:val="22"/>
                <w:szCs w:val="22"/>
                <w:lang w:val="en-US"/>
              </w:rPr>
            </w:pPr>
          </w:p>
        </w:tc>
      </w:tr>
      <w:tr w:rsidR="00D0355E" w:rsidRPr="009B70F2" w14:paraId="4F5EC93E" w14:textId="77777777" w:rsidTr="00701D76">
        <w:tblPrEx>
          <w:tblCellMar>
            <w:left w:w="107" w:type="dxa"/>
            <w:right w:w="107" w:type="dxa"/>
          </w:tblCellMar>
        </w:tblPrEx>
        <w:tc>
          <w:tcPr>
            <w:tcW w:w="10495" w:type="dxa"/>
            <w:gridSpan w:val="19"/>
          </w:tcPr>
          <w:p w14:paraId="7FFC697B" w14:textId="77777777" w:rsidR="00D0355E" w:rsidRPr="009B70F2" w:rsidRDefault="00D0355E" w:rsidP="00701D76">
            <w:pPr>
              <w:rPr>
                <w:b/>
                <w:bCs/>
                <w:sz w:val="22"/>
                <w:szCs w:val="22"/>
                <w:lang w:val="en-US"/>
              </w:rPr>
            </w:pPr>
            <w:r w:rsidRPr="009B70F2">
              <w:rPr>
                <w:b/>
                <w:bCs/>
                <w:sz w:val="22"/>
                <w:szCs w:val="22"/>
                <w:lang w:val="en-US"/>
              </w:rPr>
              <w:t xml:space="preserve">2. Finisarea pereti </w:t>
            </w:r>
          </w:p>
          <w:p w14:paraId="11679F81" w14:textId="77777777" w:rsidR="00D0355E" w:rsidRPr="00B12F65" w:rsidRDefault="00D0355E" w:rsidP="00701D76">
            <w:pPr>
              <w:rPr>
                <w:sz w:val="2"/>
                <w:szCs w:val="2"/>
                <w:lang w:val="en-US"/>
              </w:rPr>
            </w:pPr>
          </w:p>
        </w:tc>
      </w:tr>
      <w:tr w:rsidR="00D0355E" w:rsidRPr="009B70F2" w14:paraId="423F66A0" w14:textId="77777777" w:rsidTr="00701D76">
        <w:tblPrEx>
          <w:tblCellMar>
            <w:left w:w="107" w:type="dxa"/>
            <w:right w:w="107" w:type="dxa"/>
          </w:tblCellMar>
        </w:tblPrEx>
        <w:tc>
          <w:tcPr>
            <w:tcW w:w="10495" w:type="dxa"/>
            <w:gridSpan w:val="19"/>
          </w:tcPr>
          <w:p w14:paraId="025B1DE7" w14:textId="77777777" w:rsidR="00D0355E" w:rsidRPr="009B70F2" w:rsidRDefault="00D0355E" w:rsidP="00701D76">
            <w:pPr>
              <w:rPr>
                <w:b/>
                <w:bCs/>
                <w:sz w:val="22"/>
                <w:szCs w:val="22"/>
                <w:lang w:val="en-US"/>
              </w:rPr>
            </w:pPr>
            <w:r w:rsidRPr="009B70F2">
              <w:rPr>
                <w:b/>
                <w:bCs/>
                <w:sz w:val="22"/>
                <w:szCs w:val="22"/>
                <w:lang w:val="en-US"/>
              </w:rPr>
              <w:t>2.1. Tip A</w:t>
            </w:r>
          </w:p>
          <w:p w14:paraId="7C96DA3E" w14:textId="77777777" w:rsidR="00D0355E" w:rsidRPr="00B12F65" w:rsidRDefault="00D0355E" w:rsidP="00701D76">
            <w:pPr>
              <w:rPr>
                <w:sz w:val="2"/>
                <w:szCs w:val="2"/>
                <w:lang w:val="en-US"/>
              </w:rPr>
            </w:pPr>
          </w:p>
        </w:tc>
      </w:tr>
      <w:tr w:rsidR="00D0355E" w:rsidRPr="009B70F2" w14:paraId="4F694A1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50DA79" w14:textId="77777777" w:rsidR="00D0355E" w:rsidRPr="005E2CA0" w:rsidRDefault="00D0355E" w:rsidP="00701D76">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14:paraId="59DA1F55" w14:textId="77777777" w:rsidR="00D0355E" w:rsidRPr="005E2CA0" w:rsidRDefault="00D0355E" w:rsidP="00701D76">
            <w:pPr>
              <w:jc w:val="center"/>
              <w:rPr>
                <w:b/>
                <w:bCs/>
                <w:sz w:val="22"/>
                <w:szCs w:val="22"/>
                <w:lang w:val="en-US"/>
              </w:rPr>
            </w:pPr>
            <w:r w:rsidRPr="005E2CA0">
              <w:rPr>
                <w:b/>
                <w:bCs/>
                <w:sz w:val="22"/>
                <w:szCs w:val="22"/>
                <w:lang w:val="en-US"/>
              </w:rPr>
              <w:t>СF60G</w:t>
            </w:r>
          </w:p>
        </w:tc>
        <w:tc>
          <w:tcPr>
            <w:tcW w:w="4366" w:type="dxa"/>
            <w:gridSpan w:val="5"/>
            <w:tcBorders>
              <w:top w:val="single" w:sz="4" w:space="0" w:color="auto"/>
              <w:bottom w:val="single" w:sz="4" w:space="0" w:color="auto"/>
            </w:tcBorders>
          </w:tcPr>
          <w:p w14:paraId="1FF0F5BE" w14:textId="77777777" w:rsidR="00D0355E" w:rsidRPr="005E2CA0" w:rsidRDefault="00D0355E" w:rsidP="00701D76">
            <w:pPr>
              <w:rPr>
                <w:b/>
                <w:bCs/>
                <w:sz w:val="2"/>
                <w:szCs w:val="2"/>
                <w:lang w:val="en-US"/>
              </w:rPr>
            </w:pPr>
            <w:r w:rsidRPr="005E2CA0">
              <w:rPr>
                <w:b/>
                <w:bCs/>
                <w:sz w:val="22"/>
                <w:szCs w:val="22"/>
                <w:lang w:val="en-US"/>
              </w:rPr>
              <w:t>Placarea suprafetelor in doua straturi de PGC 12.5 mm, cu executarea carcasei metalice identice din profile zincate CD60/27 si UD27/28 cu grosimea profilului 0,6 mm, cu inaltimea peste 4 m: pereti fara izolatie</w:t>
            </w:r>
          </w:p>
          <w:p w14:paraId="7A104925" w14:textId="77777777" w:rsidR="00D0355E" w:rsidRPr="009B70F2" w:rsidRDefault="00D0355E" w:rsidP="00701D76">
            <w:pPr>
              <w:rPr>
                <w:sz w:val="16"/>
                <w:szCs w:val="16"/>
                <w:lang w:val="en-US"/>
              </w:rPr>
            </w:pPr>
            <w:r w:rsidRPr="009B70F2">
              <w:rPr>
                <w:sz w:val="16"/>
                <w:szCs w:val="16"/>
                <w:lang w:val="en-US"/>
              </w:rPr>
              <w:t>Material marunt (apa, hirtie de slefuit etc.)=1,0050</w:t>
            </w:r>
          </w:p>
          <w:p w14:paraId="5DD3097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41E681C"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8C99C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5F4CD40" w14:textId="77777777" w:rsidR="00D0355E" w:rsidRPr="005E2CA0" w:rsidRDefault="00D0355E" w:rsidP="00701D76">
            <w:pPr>
              <w:jc w:val="center"/>
              <w:rPr>
                <w:b/>
                <w:bCs/>
                <w:sz w:val="22"/>
                <w:szCs w:val="22"/>
                <w:lang w:val="en-US"/>
              </w:rPr>
            </w:pPr>
            <w:r w:rsidRPr="005E2CA0">
              <w:rPr>
                <w:b/>
                <w:bCs/>
                <w:sz w:val="22"/>
                <w:szCs w:val="22"/>
                <w:lang w:val="en-US"/>
              </w:rPr>
              <w:t>505,66</w:t>
            </w:r>
          </w:p>
          <w:p w14:paraId="0B72D530" w14:textId="77777777" w:rsidR="00D0355E" w:rsidRPr="009B70F2" w:rsidRDefault="00D0355E" w:rsidP="00701D76">
            <w:pPr>
              <w:jc w:val="center"/>
              <w:rPr>
                <w:sz w:val="2"/>
                <w:szCs w:val="2"/>
                <w:lang w:val="en-US"/>
              </w:rPr>
            </w:pPr>
          </w:p>
        </w:tc>
      </w:tr>
      <w:tr w:rsidR="00D0355E" w:rsidRPr="00B40365" w14:paraId="22DA5D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CEC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175D7A"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269F48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D6A56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94297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2,2300</w:t>
            </w:r>
          </w:p>
        </w:tc>
        <w:tc>
          <w:tcPr>
            <w:tcW w:w="1559" w:type="dxa"/>
            <w:gridSpan w:val="2"/>
            <w:tcBorders>
              <w:top w:val="nil"/>
              <w:bottom w:val="single" w:sz="2" w:space="0" w:color="auto"/>
            </w:tcBorders>
            <w:vAlign w:val="center"/>
          </w:tcPr>
          <w:p w14:paraId="2D07E49E" w14:textId="77777777" w:rsidR="00D0355E" w:rsidRPr="00C97908" w:rsidRDefault="00D0355E" w:rsidP="00701D76">
            <w:pPr>
              <w:jc w:val="center"/>
              <w:rPr>
                <w:sz w:val="16"/>
                <w:szCs w:val="16"/>
                <w:lang w:val="en-US"/>
              </w:rPr>
            </w:pPr>
            <w:r w:rsidRPr="00C97908">
              <w:rPr>
                <w:sz w:val="16"/>
                <w:szCs w:val="16"/>
                <w:lang w:val="en-US"/>
              </w:rPr>
              <w:t>1 127,622</w:t>
            </w:r>
          </w:p>
        </w:tc>
      </w:tr>
      <w:tr w:rsidR="00D0355E" w:rsidRPr="00B40365" w14:paraId="3138664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B813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D8CDB5" w14:textId="77777777" w:rsidR="00D0355E" w:rsidRPr="00B40365" w:rsidRDefault="00D0355E" w:rsidP="00701D76">
            <w:pPr>
              <w:jc w:val="center"/>
              <w:rPr>
                <w:sz w:val="16"/>
                <w:szCs w:val="16"/>
                <w:lang w:val="en-US"/>
              </w:rPr>
            </w:pPr>
            <w:r w:rsidRPr="00B40365">
              <w:rPr>
                <w:sz w:val="16"/>
                <w:szCs w:val="16"/>
                <w:lang w:val="en-US"/>
              </w:rPr>
              <w:t>2662102700203</w:t>
            </w:r>
          </w:p>
        </w:tc>
        <w:tc>
          <w:tcPr>
            <w:tcW w:w="4366" w:type="dxa"/>
            <w:gridSpan w:val="4"/>
            <w:tcBorders>
              <w:top w:val="nil"/>
              <w:bottom w:val="single" w:sz="2" w:space="0" w:color="auto"/>
            </w:tcBorders>
            <w:vAlign w:val="center"/>
          </w:tcPr>
          <w:p w14:paraId="07587179" w14:textId="77777777" w:rsidR="00D0355E" w:rsidRPr="00C97908" w:rsidRDefault="00D0355E" w:rsidP="00701D76">
            <w:pPr>
              <w:rPr>
                <w:sz w:val="16"/>
                <w:szCs w:val="16"/>
                <w:lang w:val="en-US"/>
              </w:rPr>
            </w:pPr>
            <w:r w:rsidRPr="00C97908">
              <w:rPr>
                <w:sz w:val="16"/>
                <w:szCs w:val="16"/>
                <w:lang w:val="en-US"/>
              </w:rPr>
              <w:t>Placa normala de gips-carton 12,5 mm</w:t>
            </w:r>
          </w:p>
        </w:tc>
        <w:tc>
          <w:tcPr>
            <w:tcW w:w="1021" w:type="dxa"/>
            <w:gridSpan w:val="3"/>
            <w:tcBorders>
              <w:top w:val="nil"/>
              <w:bottom w:val="single" w:sz="2" w:space="0" w:color="auto"/>
            </w:tcBorders>
            <w:vAlign w:val="center"/>
          </w:tcPr>
          <w:p w14:paraId="6705E4D4"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82889D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2,1800</w:t>
            </w:r>
          </w:p>
        </w:tc>
        <w:tc>
          <w:tcPr>
            <w:tcW w:w="1559" w:type="dxa"/>
            <w:gridSpan w:val="2"/>
            <w:tcBorders>
              <w:top w:val="nil"/>
              <w:bottom w:val="single" w:sz="2" w:space="0" w:color="auto"/>
            </w:tcBorders>
            <w:vAlign w:val="center"/>
          </w:tcPr>
          <w:p w14:paraId="763D8586" w14:textId="77777777" w:rsidR="00D0355E" w:rsidRPr="00C97908" w:rsidRDefault="00D0355E" w:rsidP="00701D76">
            <w:pPr>
              <w:jc w:val="center"/>
              <w:rPr>
                <w:sz w:val="16"/>
                <w:szCs w:val="16"/>
                <w:lang w:val="en-US"/>
              </w:rPr>
            </w:pPr>
            <w:r w:rsidRPr="00C97908">
              <w:rPr>
                <w:sz w:val="16"/>
                <w:szCs w:val="16"/>
                <w:lang w:val="en-US"/>
              </w:rPr>
              <w:t>1 107,85</w:t>
            </w:r>
          </w:p>
        </w:tc>
      </w:tr>
      <w:tr w:rsidR="00D0355E" w:rsidRPr="00B40365" w14:paraId="6552876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7C02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5276C6" w14:textId="77777777" w:rsidR="00D0355E" w:rsidRPr="00B40365" w:rsidRDefault="00D0355E" w:rsidP="00701D76">
            <w:pPr>
              <w:jc w:val="center"/>
              <w:rPr>
                <w:sz w:val="16"/>
                <w:szCs w:val="16"/>
                <w:lang w:val="en-US"/>
              </w:rPr>
            </w:pPr>
            <w:r w:rsidRPr="00B40365">
              <w:rPr>
                <w:sz w:val="16"/>
                <w:szCs w:val="16"/>
                <w:lang w:val="en-US"/>
              </w:rPr>
              <w:t>2710703520277</w:t>
            </w:r>
          </w:p>
        </w:tc>
        <w:tc>
          <w:tcPr>
            <w:tcW w:w="4366" w:type="dxa"/>
            <w:gridSpan w:val="4"/>
            <w:tcBorders>
              <w:top w:val="nil"/>
              <w:bottom w:val="single" w:sz="2" w:space="0" w:color="auto"/>
            </w:tcBorders>
            <w:vAlign w:val="center"/>
          </w:tcPr>
          <w:p w14:paraId="7DA35A06" w14:textId="77777777" w:rsidR="00D0355E" w:rsidRPr="00C97908" w:rsidRDefault="00D0355E" w:rsidP="00701D76">
            <w:pPr>
              <w:rPr>
                <w:sz w:val="16"/>
                <w:szCs w:val="16"/>
                <w:lang w:val="en-US"/>
              </w:rPr>
            </w:pPr>
            <w:r w:rsidRPr="00C97908">
              <w:rPr>
                <w:sz w:val="16"/>
                <w:szCs w:val="16"/>
                <w:lang w:val="en-US"/>
              </w:rPr>
              <w:t>Profil de ghidaj UD27/28, 0,6 mm</w:t>
            </w:r>
          </w:p>
        </w:tc>
        <w:tc>
          <w:tcPr>
            <w:tcW w:w="1021" w:type="dxa"/>
            <w:gridSpan w:val="3"/>
            <w:tcBorders>
              <w:top w:val="nil"/>
              <w:bottom w:val="single" w:sz="2" w:space="0" w:color="auto"/>
            </w:tcBorders>
            <w:vAlign w:val="center"/>
          </w:tcPr>
          <w:p w14:paraId="7EC19F0C"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FF8DC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0,7640</w:t>
            </w:r>
          </w:p>
        </w:tc>
        <w:tc>
          <w:tcPr>
            <w:tcW w:w="1559" w:type="dxa"/>
            <w:gridSpan w:val="2"/>
            <w:tcBorders>
              <w:top w:val="nil"/>
              <w:bottom w:val="single" w:sz="2" w:space="0" w:color="auto"/>
            </w:tcBorders>
            <w:vAlign w:val="center"/>
          </w:tcPr>
          <w:p w14:paraId="3AEE5C2A" w14:textId="77777777" w:rsidR="00D0355E" w:rsidRPr="00C97908" w:rsidRDefault="00D0355E" w:rsidP="00701D76">
            <w:pPr>
              <w:jc w:val="center"/>
              <w:rPr>
                <w:sz w:val="16"/>
                <w:szCs w:val="16"/>
                <w:lang w:val="en-US"/>
              </w:rPr>
            </w:pPr>
            <w:r w:rsidRPr="00C97908">
              <w:rPr>
                <w:sz w:val="16"/>
                <w:szCs w:val="16"/>
                <w:lang w:val="en-US"/>
              </w:rPr>
              <w:t>388,256</w:t>
            </w:r>
          </w:p>
        </w:tc>
      </w:tr>
      <w:tr w:rsidR="00D0355E" w:rsidRPr="00B40365" w14:paraId="3BA37C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26E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5F3929C" w14:textId="77777777" w:rsidR="00D0355E" w:rsidRPr="00B40365" w:rsidRDefault="00D0355E" w:rsidP="00701D76">
            <w:pPr>
              <w:jc w:val="center"/>
              <w:rPr>
                <w:sz w:val="16"/>
                <w:szCs w:val="16"/>
                <w:lang w:val="en-US"/>
              </w:rPr>
            </w:pPr>
            <w:r w:rsidRPr="00B40365">
              <w:rPr>
                <w:sz w:val="16"/>
                <w:szCs w:val="16"/>
                <w:lang w:val="en-US"/>
              </w:rPr>
              <w:t>2710703520278</w:t>
            </w:r>
          </w:p>
        </w:tc>
        <w:tc>
          <w:tcPr>
            <w:tcW w:w="4366" w:type="dxa"/>
            <w:gridSpan w:val="4"/>
            <w:tcBorders>
              <w:top w:val="nil"/>
              <w:bottom w:val="single" w:sz="2" w:space="0" w:color="auto"/>
            </w:tcBorders>
            <w:vAlign w:val="center"/>
          </w:tcPr>
          <w:p w14:paraId="6C4C2EEE" w14:textId="77777777" w:rsidR="00D0355E" w:rsidRPr="00C97908" w:rsidRDefault="00D0355E" w:rsidP="00701D76">
            <w:pPr>
              <w:rPr>
                <w:sz w:val="16"/>
                <w:szCs w:val="16"/>
                <w:lang w:val="en-US"/>
              </w:rPr>
            </w:pPr>
            <w:r w:rsidRPr="00C97908">
              <w:rPr>
                <w:sz w:val="16"/>
                <w:szCs w:val="16"/>
                <w:lang w:val="en-US"/>
              </w:rPr>
              <w:t>Profil de suport CD60/27, 0,6 mm</w:t>
            </w:r>
          </w:p>
        </w:tc>
        <w:tc>
          <w:tcPr>
            <w:tcW w:w="1021" w:type="dxa"/>
            <w:gridSpan w:val="3"/>
            <w:tcBorders>
              <w:top w:val="nil"/>
              <w:bottom w:val="single" w:sz="2" w:space="0" w:color="auto"/>
            </w:tcBorders>
            <w:vAlign w:val="center"/>
          </w:tcPr>
          <w:p w14:paraId="41B14C82"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D0EE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2,2900</w:t>
            </w:r>
          </w:p>
        </w:tc>
        <w:tc>
          <w:tcPr>
            <w:tcW w:w="1559" w:type="dxa"/>
            <w:gridSpan w:val="2"/>
            <w:tcBorders>
              <w:top w:val="nil"/>
              <w:bottom w:val="single" w:sz="2" w:space="0" w:color="auto"/>
            </w:tcBorders>
            <w:vAlign w:val="center"/>
          </w:tcPr>
          <w:p w14:paraId="6F556F80" w14:textId="77777777" w:rsidR="00D0355E" w:rsidRPr="00C97908" w:rsidRDefault="00D0355E" w:rsidP="00701D76">
            <w:pPr>
              <w:jc w:val="center"/>
              <w:rPr>
                <w:sz w:val="16"/>
                <w:szCs w:val="16"/>
                <w:lang w:val="en-US"/>
              </w:rPr>
            </w:pPr>
            <w:r w:rsidRPr="00C97908">
              <w:rPr>
                <w:sz w:val="16"/>
                <w:szCs w:val="16"/>
                <w:lang w:val="en-US"/>
              </w:rPr>
              <w:t>1 163,751</w:t>
            </w:r>
          </w:p>
        </w:tc>
      </w:tr>
      <w:tr w:rsidR="00D0355E" w:rsidRPr="00B40365" w14:paraId="29ED21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EF1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EB8B2A" w14:textId="77777777" w:rsidR="00D0355E" w:rsidRPr="00B40365" w:rsidRDefault="00D0355E" w:rsidP="00701D76">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14:paraId="0F469F01" w14:textId="77777777" w:rsidR="00D0355E" w:rsidRPr="00C97908" w:rsidRDefault="00D0355E" w:rsidP="00701D76">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14:paraId="234EAD8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64B8F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13,4300</w:t>
            </w:r>
          </w:p>
        </w:tc>
        <w:tc>
          <w:tcPr>
            <w:tcW w:w="1559" w:type="dxa"/>
            <w:gridSpan w:val="2"/>
            <w:tcBorders>
              <w:top w:val="nil"/>
              <w:bottom w:val="single" w:sz="2" w:space="0" w:color="auto"/>
            </w:tcBorders>
            <w:vAlign w:val="center"/>
          </w:tcPr>
          <w:p w14:paraId="5F17AA4C" w14:textId="77777777" w:rsidR="00D0355E" w:rsidRPr="00C97908" w:rsidRDefault="00D0355E" w:rsidP="00701D76">
            <w:pPr>
              <w:jc w:val="center"/>
              <w:rPr>
                <w:sz w:val="16"/>
                <w:szCs w:val="16"/>
                <w:lang w:val="en-US"/>
              </w:rPr>
            </w:pPr>
            <w:r w:rsidRPr="00C97908">
              <w:rPr>
                <w:sz w:val="16"/>
                <w:szCs w:val="16"/>
                <w:lang w:val="en-US"/>
              </w:rPr>
              <w:t>6 824,969</w:t>
            </w:r>
          </w:p>
        </w:tc>
      </w:tr>
      <w:tr w:rsidR="00D0355E" w:rsidRPr="00B40365" w14:paraId="6D243C6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8768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875430" w14:textId="77777777" w:rsidR="00D0355E" w:rsidRPr="00B40365" w:rsidRDefault="00D0355E" w:rsidP="00701D7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04B56BB1" w14:textId="77777777" w:rsidR="00D0355E" w:rsidRPr="00C97908" w:rsidRDefault="00D0355E" w:rsidP="00701D7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3EF105E5"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7BFC8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2,4400</w:t>
            </w:r>
          </w:p>
        </w:tc>
        <w:tc>
          <w:tcPr>
            <w:tcW w:w="1559" w:type="dxa"/>
            <w:gridSpan w:val="2"/>
            <w:tcBorders>
              <w:top w:val="nil"/>
              <w:bottom w:val="single" w:sz="2" w:space="0" w:color="auto"/>
            </w:tcBorders>
            <w:vAlign w:val="center"/>
          </w:tcPr>
          <w:p w14:paraId="1294AFAD" w14:textId="77777777" w:rsidR="00D0355E" w:rsidRPr="00C97908" w:rsidRDefault="00D0355E" w:rsidP="00701D76">
            <w:pPr>
              <w:jc w:val="center"/>
              <w:rPr>
                <w:sz w:val="16"/>
                <w:szCs w:val="16"/>
                <w:lang w:val="en-US"/>
              </w:rPr>
            </w:pPr>
            <w:r w:rsidRPr="00C97908">
              <w:rPr>
                <w:sz w:val="16"/>
                <w:szCs w:val="16"/>
                <w:lang w:val="en-US"/>
              </w:rPr>
              <w:t>1 239,979</w:t>
            </w:r>
          </w:p>
        </w:tc>
      </w:tr>
      <w:tr w:rsidR="00D0355E" w:rsidRPr="00B40365" w14:paraId="32C5CB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D99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5A2CE3" w14:textId="77777777" w:rsidR="00D0355E" w:rsidRPr="00B40365" w:rsidRDefault="00D0355E" w:rsidP="00701D7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078DCA1" w14:textId="77777777" w:rsidR="00D0355E" w:rsidRPr="00C97908" w:rsidRDefault="00D0355E" w:rsidP="00701D7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7B4D00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E9C5C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1,5760</w:t>
            </w:r>
          </w:p>
        </w:tc>
        <w:tc>
          <w:tcPr>
            <w:tcW w:w="1559" w:type="dxa"/>
            <w:gridSpan w:val="2"/>
            <w:tcBorders>
              <w:top w:val="nil"/>
              <w:bottom w:val="single" w:sz="2" w:space="0" w:color="auto"/>
            </w:tcBorders>
            <w:vAlign w:val="center"/>
          </w:tcPr>
          <w:p w14:paraId="3F9E30E0" w14:textId="77777777" w:rsidR="00D0355E" w:rsidRPr="00C97908" w:rsidRDefault="00D0355E" w:rsidP="00701D76">
            <w:pPr>
              <w:jc w:val="center"/>
              <w:rPr>
                <w:sz w:val="16"/>
                <w:szCs w:val="16"/>
                <w:lang w:val="en-US"/>
              </w:rPr>
            </w:pPr>
            <w:r w:rsidRPr="00C97908">
              <w:rPr>
                <w:sz w:val="16"/>
                <w:szCs w:val="16"/>
                <w:lang w:val="en-US"/>
              </w:rPr>
              <w:t>800,905</w:t>
            </w:r>
          </w:p>
        </w:tc>
      </w:tr>
      <w:tr w:rsidR="00D0355E" w:rsidRPr="00B40365" w14:paraId="28173A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ABA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A4EDAC"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13ECFE0"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41B9AFE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9DD72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0,5080</w:t>
            </w:r>
          </w:p>
        </w:tc>
        <w:tc>
          <w:tcPr>
            <w:tcW w:w="1559" w:type="dxa"/>
            <w:gridSpan w:val="2"/>
            <w:tcBorders>
              <w:top w:val="nil"/>
              <w:bottom w:val="single" w:sz="2" w:space="0" w:color="auto"/>
            </w:tcBorders>
            <w:vAlign w:val="center"/>
          </w:tcPr>
          <w:p w14:paraId="4152FF41" w14:textId="77777777" w:rsidR="00D0355E" w:rsidRPr="00C97908" w:rsidRDefault="00D0355E" w:rsidP="00701D76">
            <w:pPr>
              <w:jc w:val="center"/>
              <w:rPr>
                <w:sz w:val="16"/>
                <w:szCs w:val="16"/>
                <w:lang w:val="en-US"/>
              </w:rPr>
            </w:pPr>
            <w:r w:rsidRPr="00C97908">
              <w:rPr>
                <w:sz w:val="16"/>
                <w:szCs w:val="16"/>
                <w:lang w:val="en-US"/>
              </w:rPr>
              <w:t>258,16</w:t>
            </w:r>
          </w:p>
        </w:tc>
      </w:tr>
      <w:tr w:rsidR="00D0355E" w:rsidRPr="00B40365" w14:paraId="67F171D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D25A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0B7FD8" w14:textId="77777777" w:rsidR="00D0355E" w:rsidRPr="00B40365" w:rsidRDefault="00D0355E" w:rsidP="00701D7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5345011" w14:textId="77777777" w:rsidR="00D0355E" w:rsidRPr="00C97908" w:rsidRDefault="00D0355E" w:rsidP="00701D7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22F08AC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08854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0,0910</w:t>
            </w:r>
          </w:p>
        </w:tc>
        <w:tc>
          <w:tcPr>
            <w:tcW w:w="1559" w:type="dxa"/>
            <w:gridSpan w:val="2"/>
            <w:tcBorders>
              <w:top w:val="nil"/>
              <w:bottom w:val="single" w:sz="2" w:space="0" w:color="auto"/>
            </w:tcBorders>
            <w:vAlign w:val="center"/>
          </w:tcPr>
          <w:p w14:paraId="3EEEBDBB" w14:textId="77777777" w:rsidR="00D0355E" w:rsidRPr="00C97908" w:rsidRDefault="00D0355E" w:rsidP="00701D76">
            <w:pPr>
              <w:jc w:val="center"/>
              <w:rPr>
                <w:sz w:val="16"/>
                <w:szCs w:val="16"/>
                <w:lang w:val="en-US"/>
              </w:rPr>
            </w:pPr>
            <w:r w:rsidRPr="00C97908">
              <w:rPr>
                <w:sz w:val="16"/>
                <w:szCs w:val="16"/>
                <w:lang w:val="en-US"/>
              </w:rPr>
              <w:t>46,245</w:t>
            </w:r>
          </w:p>
        </w:tc>
      </w:tr>
      <w:tr w:rsidR="00D0355E" w:rsidRPr="00B40365" w14:paraId="599FA4C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958A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FBA5801" w14:textId="77777777" w:rsidR="00D0355E" w:rsidRPr="00B40365" w:rsidRDefault="00D0355E" w:rsidP="00701D76">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14:paraId="0ACF02B2" w14:textId="77777777" w:rsidR="00D0355E" w:rsidRPr="00C97908" w:rsidRDefault="00D0355E" w:rsidP="00701D76">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14:paraId="42A7227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E1BA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1,5600</w:t>
            </w:r>
          </w:p>
        </w:tc>
        <w:tc>
          <w:tcPr>
            <w:tcW w:w="1559" w:type="dxa"/>
            <w:gridSpan w:val="2"/>
            <w:tcBorders>
              <w:top w:val="nil"/>
              <w:bottom w:val="single" w:sz="2" w:space="0" w:color="auto"/>
            </w:tcBorders>
            <w:vAlign w:val="center"/>
          </w:tcPr>
          <w:p w14:paraId="0EB89102" w14:textId="77777777" w:rsidR="00D0355E" w:rsidRPr="00C97908" w:rsidRDefault="00D0355E" w:rsidP="00701D76">
            <w:pPr>
              <w:jc w:val="center"/>
              <w:rPr>
                <w:sz w:val="16"/>
                <w:szCs w:val="16"/>
                <w:lang w:val="en-US"/>
              </w:rPr>
            </w:pPr>
            <w:r w:rsidRPr="00C97908">
              <w:rPr>
                <w:sz w:val="16"/>
                <w:szCs w:val="16"/>
                <w:lang w:val="en-US"/>
              </w:rPr>
              <w:t>792,774</w:t>
            </w:r>
          </w:p>
        </w:tc>
      </w:tr>
      <w:tr w:rsidR="00D0355E" w:rsidRPr="00B40365" w14:paraId="11A0C7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2840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109AF3" w14:textId="77777777" w:rsidR="00D0355E" w:rsidRPr="00B40365" w:rsidRDefault="00D0355E" w:rsidP="00701D7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161526E9" w14:textId="77777777" w:rsidR="00D0355E" w:rsidRPr="00C97908" w:rsidRDefault="00D0355E" w:rsidP="00701D7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448268D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FC389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C152106" w14:textId="77777777" w:rsidR="00D0355E" w:rsidRPr="00C97908" w:rsidRDefault="00D0355E" w:rsidP="00701D76">
            <w:pPr>
              <w:jc w:val="center"/>
              <w:rPr>
                <w:sz w:val="16"/>
                <w:szCs w:val="16"/>
                <w:lang w:val="en-US"/>
              </w:rPr>
            </w:pPr>
            <w:r w:rsidRPr="00C97908">
              <w:rPr>
                <w:sz w:val="16"/>
                <w:szCs w:val="16"/>
                <w:lang w:val="en-US"/>
              </w:rPr>
              <w:t>3 049,13</w:t>
            </w:r>
          </w:p>
        </w:tc>
      </w:tr>
      <w:tr w:rsidR="00D0355E" w:rsidRPr="00B40365" w14:paraId="64A4147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A08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BFF51D1"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F2C07B"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7CEE46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1D4CB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0,0076</w:t>
            </w:r>
          </w:p>
        </w:tc>
        <w:tc>
          <w:tcPr>
            <w:tcW w:w="1559" w:type="dxa"/>
            <w:gridSpan w:val="2"/>
            <w:tcBorders>
              <w:top w:val="nil"/>
              <w:bottom w:val="single" w:sz="2" w:space="0" w:color="auto"/>
              <w:right w:val="single" w:sz="4" w:space="0" w:color="auto"/>
            </w:tcBorders>
            <w:vAlign w:val="center"/>
          </w:tcPr>
          <w:p w14:paraId="7A13CCC8" w14:textId="77777777" w:rsidR="00D0355E" w:rsidRPr="00C97908" w:rsidRDefault="00D0355E" w:rsidP="00701D76">
            <w:pPr>
              <w:jc w:val="center"/>
              <w:rPr>
                <w:sz w:val="16"/>
                <w:szCs w:val="16"/>
                <w:lang w:val="en-US"/>
              </w:rPr>
            </w:pPr>
            <w:r w:rsidRPr="00C97908">
              <w:rPr>
                <w:sz w:val="16"/>
                <w:szCs w:val="16"/>
                <w:lang w:val="en-US"/>
              </w:rPr>
              <w:t>3,843</w:t>
            </w:r>
          </w:p>
        </w:tc>
      </w:tr>
      <w:tr w:rsidR="00D0355E" w:rsidRPr="00B40365" w14:paraId="66B0E72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2AE6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D907E6"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B10C6AA"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DA245D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5F34E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0,0567</w:t>
            </w:r>
          </w:p>
        </w:tc>
        <w:tc>
          <w:tcPr>
            <w:tcW w:w="1559" w:type="dxa"/>
            <w:gridSpan w:val="2"/>
            <w:tcBorders>
              <w:top w:val="nil"/>
              <w:bottom w:val="single" w:sz="2" w:space="0" w:color="auto"/>
              <w:right w:val="single" w:sz="4" w:space="0" w:color="auto"/>
            </w:tcBorders>
            <w:vAlign w:val="center"/>
          </w:tcPr>
          <w:p w14:paraId="207C96C6" w14:textId="77777777" w:rsidR="00D0355E" w:rsidRPr="00C97908" w:rsidRDefault="00D0355E" w:rsidP="00701D76">
            <w:pPr>
              <w:jc w:val="center"/>
              <w:rPr>
                <w:sz w:val="16"/>
                <w:szCs w:val="16"/>
                <w:lang w:val="en-US"/>
              </w:rPr>
            </w:pPr>
            <w:r w:rsidRPr="00C97908">
              <w:rPr>
                <w:sz w:val="16"/>
                <w:szCs w:val="16"/>
                <w:lang w:val="en-US"/>
              </w:rPr>
              <w:t>28,671</w:t>
            </w:r>
          </w:p>
        </w:tc>
      </w:tr>
      <w:tr w:rsidR="00D0355E" w:rsidRPr="009B70F2" w14:paraId="334C702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A05FA4" w14:textId="77777777" w:rsidR="00D0355E" w:rsidRPr="005E2CA0" w:rsidRDefault="00D0355E" w:rsidP="00701D7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281F151" w14:textId="77777777" w:rsidR="00D0355E" w:rsidRPr="005E2CA0" w:rsidRDefault="00D0355E" w:rsidP="00701D7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E1388FF" w14:textId="77777777" w:rsidR="00D0355E" w:rsidRPr="005E2CA0" w:rsidRDefault="00D0355E" w:rsidP="00701D76">
            <w:pPr>
              <w:rPr>
                <w:b/>
                <w:bCs/>
                <w:sz w:val="2"/>
                <w:szCs w:val="2"/>
                <w:lang w:val="en-US"/>
              </w:rPr>
            </w:pPr>
            <w:r w:rsidRPr="005E2CA0">
              <w:rPr>
                <w:b/>
                <w:bCs/>
                <w:sz w:val="22"/>
                <w:szCs w:val="22"/>
                <w:lang w:val="en-US"/>
              </w:rPr>
              <w:t>Aplicarea manuala a chitului pe baza de ipsos grosime 1,0 mm pe suprafetele peretilor, coloanelor si a tavanelor</w:t>
            </w:r>
          </w:p>
          <w:p w14:paraId="1E7B469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A4F481F"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8EBB7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4BB3F04" w14:textId="77777777" w:rsidR="00D0355E" w:rsidRPr="005E2CA0" w:rsidRDefault="00D0355E" w:rsidP="00701D76">
            <w:pPr>
              <w:jc w:val="center"/>
              <w:rPr>
                <w:b/>
                <w:bCs/>
                <w:sz w:val="22"/>
                <w:szCs w:val="22"/>
                <w:lang w:val="en-US"/>
              </w:rPr>
            </w:pPr>
            <w:r w:rsidRPr="005E2CA0">
              <w:rPr>
                <w:b/>
                <w:bCs/>
                <w:sz w:val="22"/>
                <w:szCs w:val="22"/>
                <w:lang w:val="en-US"/>
              </w:rPr>
              <w:t>505,66</w:t>
            </w:r>
          </w:p>
          <w:p w14:paraId="2E6D546C" w14:textId="77777777" w:rsidR="00D0355E" w:rsidRPr="009B70F2" w:rsidRDefault="00D0355E" w:rsidP="00701D76">
            <w:pPr>
              <w:jc w:val="center"/>
              <w:rPr>
                <w:sz w:val="2"/>
                <w:szCs w:val="2"/>
                <w:lang w:val="en-US"/>
              </w:rPr>
            </w:pPr>
          </w:p>
        </w:tc>
      </w:tr>
      <w:tr w:rsidR="00D0355E" w:rsidRPr="00B40365" w14:paraId="1C3681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755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B17ADFE"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67AE6B4"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3F163E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93617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70E5744" w14:textId="77777777" w:rsidR="00D0355E" w:rsidRPr="00C97908" w:rsidRDefault="00D0355E" w:rsidP="00701D76">
            <w:pPr>
              <w:jc w:val="center"/>
              <w:rPr>
                <w:sz w:val="16"/>
                <w:szCs w:val="16"/>
                <w:lang w:val="en-US"/>
              </w:rPr>
            </w:pPr>
            <w:r w:rsidRPr="00C97908">
              <w:rPr>
                <w:sz w:val="16"/>
                <w:szCs w:val="16"/>
                <w:lang w:val="en-US"/>
              </w:rPr>
              <w:t>227,547</w:t>
            </w:r>
          </w:p>
        </w:tc>
      </w:tr>
      <w:tr w:rsidR="00D0355E" w:rsidRPr="00B40365" w14:paraId="52715F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1B6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B5B542"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F77CB8"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786D3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02D7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B003800" w14:textId="77777777" w:rsidR="00D0355E" w:rsidRPr="00C97908" w:rsidRDefault="00D0355E" w:rsidP="00701D76">
            <w:pPr>
              <w:jc w:val="center"/>
              <w:rPr>
                <w:sz w:val="16"/>
                <w:szCs w:val="16"/>
                <w:lang w:val="en-US"/>
              </w:rPr>
            </w:pPr>
            <w:r w:rsidRPr="00C97908">
              <w:rPr>
                <w:sz w:val="16"/>
                <w:szCs w:val="16"/>
                <w:lang w:val="en-US"/>
              </w:rPr>
              <w:t>50,566</w:t>
            </w:r>
          </w:p>
        </w:tc>
      </w:tr>
      <w:tr w:rsidR="00D0355E" w:rsidRPr="00B40365" w14:paraId="7EE775D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C873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5B1633"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76F9398"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3E7E0BB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94D2C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C67384B" w14:textId="77777777" w:rsidR="00D0355E" w:rsidRPr="00C97908" w:rsidRDefault="00D0355E" w:rsidP="00701D76">
            <w:pPr>
              <w:jc w:val="center"/>
              <w:rPr>
                <w:sz w:val="16"/>
                <w:szCs w:val="16"/>
                <w:lang w:val="en-US"/>
              </w:rPr>
            </w:pPr>
            <w:r w:rsidRPr="00C97908">
              <w:rPr>
                <w:sz w:val="16"/>
                <w:szCs w:val="16"/>
                <w:lang w:val="en-US"/>
              </w:rPr>
              <w:t>533,421</w:t>
            </w:r>
          </w:p>
        </w:tc>
      </w:tr>
      <w:tr w:rsidR="00D0355E" w:rsidRPr="00B40365" w14:paraId="22B6DF4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0250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B93D4E"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F71C947"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B4390DF"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1979F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E684F4C" w14:textId="77777777" w:rsidR="00D0355E" w:rsidRPr="00C97908" w:rsidRDefault="00D0355E" w:rsidP="00701D76">
            <w:pPr>
              <w:jc w:val="center"/>
              <w:rPr>
                <w:sz w:val="16"/>
                <w:szCs w:val="16"/>
                <w:lang w:val="en-US"/>
              </w:rPr>
            </w:pPr>
            <w:r w:rsidRPr="00C97908">
              <w:rPr>
                <w:sz w:val="16"/>
                <w:szCs w:val="16"/>
                <w:lang w:val="en-US"/>
              </w:rPr>
              <w:t>0,506</w:t>
            </w:r>
          </w:p>
        </w:tc>
      </w:tr>
      <w:tr w:rsidR="00D0355E" w:rsidRPr="00B40365" w14:paraId="269FB4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0FB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CC8535"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F1F076B"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46C3A1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FD29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93D101B" w14:textId="77777777" w:rsidR="00D0355E" w:rsidRPr="00C97908" w:rsidRDefault="00D0355E" w:rsidP="00701D76">
            <w:pPr>
              <w:jc w:val="center"/>
              <w:rPr>
                <w:sz w:val="16"/>
                <w:szCs w:val="16"/>
                <w:lang w:val="en-US"/>
              </w:rPr>
            </w:pPr>
            <w:r w:rsidRPr="00C97908">
              <w:rPr>
                <w:sz w:val="16"/>
                <w:szCs w:val="16"/>
                <w:lang w:val="en-US"/>
              </w:rPr>
              <w:t>0,506</w:t>
            </w:r>
          </w:p>
        </w:tc>
      </w:tr>
      <w:tr w:rsidR="00D0355E" w:rsidRPr="009B70F2" w14:paraId="0F2039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A750B" w14:textId="77777777" w:rsidR="00D0355E" w:rsidRPr="005E2CA0" w:rsidRDefault="00D0355E" w:rsidP="00701D7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72C91BF5" w14:textId="77777777" w:rsidR="00D0355E" w:rsidRPr="005E2CA0" w:rsidRDefault="00D0355E" w:rsidP="00701D76">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2842749A" w14:textId="77777777" w:rsidR="00D0355E" w:rsidRPr="005E2CA0" w:rsidRDefault="00D0355E" w:rsidP="00701D76">
            <w:pPr>
              <w:rPr>
                <w:b/>
                <w:bCs/>
                <w:sz w:val="2"/>
                <w:szCs w:val="2"/>
                <w:lang w:val="en-US"/>
              </w:rPr>
            </w:pPr>
            <w:r w:rsidRPr="005E2CA0">
              <w:rPr>
                <w:b/>
                <w:bCs/>
                <w:sz w:val="22"/>
                <w:szCs w:val="22"/>
                <w:lang w:val="en-US"/>
              </w:rPr>
              <w:t>Aplicarea manuala a gletului pentru lucrari la interior grosime 0,5 mm pe suprafetele  peretilor,  coloanelor  si  tavanelor</w:t>
            </w:r>
          </w:p>
          <w:p w14:paraId="187FEF5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F0CD92E"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F4A2F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61D7F55" w14:textId="77777777" w:rsidR="00D0355E" w:rsidRPr="005E2CA0" w:rsidRDefault="00D0355E" w:rsidP="00701D76">
            <w:pPr>
              <w:jc w:val="center"/>
              <w:rPr>
                <w:b/>
                <w:bCs/>
                <w:sz w:val="22"/>
                <w:szCs w:val="22"/>
                <w:lang w:val="en-US"/>
              </w:rPr>
            </w:pPr>
            <w:r w:rsidRPr="005E2CA0">
              <w:rPr>
                <w:b/>
                <w:bCs/>
                <w:sz w:val="22"/>
                <w:szCs w:val="22"/>
                <w:lang w:val="en-US"/>
              </w:rPr>
              <w:t>505,66</w:t>
            </w:r>
          </w:p>
          <w:p w14:paraId="34AA94EE" w14:textId="77777777" w:rsidR="00D0355E" w:rsidRPr="009B70F2" w:rsidRDefault="00D0355E" w:rsidP="00701D76">
            <w:pPr>
              <w:jc w:val="center"/>
              <w:rPr>
                <w:sz w:val="2"/>
                <w:szCs w:val="2"/>
                <w:lang w:val="en-US"/>
              </w:rPr>
            </w:pPr>
          </w:p>
        </w:tc>
      </w:tr>
      <w:tr w:rsidR="00D0355E" w:rsidRPr="00B40365" w14:paraId="272E7C4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81E0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E4C8A3"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CF1E3BD"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6BAB14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301F7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8336821" w14:textId="77777777" w:rsidR="00D0355E" w:rsidRPr="00C97908" w:rsidRDefault="00D0355E" w:rsidP="00701D76">
            <w:pPr>
              <w:jc w:val="center"/>
              <w:rPr>
                <w:sz w:val="16"/>
                <w:szCs w:val="16"/>
                <w:lang w:val="en-US"/>
              </w:rPr>
            </w:pPr>
            <w:r w:rsidRPr="00C97908">
              <w:rPr>
                <w:sz w:val="16"/>
                <w:szCs w:val="16"/>
                <w:lang w:val="en-US"/>
              </w:rPr>
              <w:t>101,132</w:t>
            </w:r>
          </w:p>
        </w:tc>
      </w:tr>
      <w:tr w:rsidR="00D0355E" w:rsidRPr="00B40365" w14:paraId="3D269F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3664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5840A9"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9B55F13"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E0D20E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B46FA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D2C0774" w14:textId="77777777" w:rsidR="00D0355E" w:rsidRPr="00C97908" w:rsidRDefault="00D0355E" w:rsidP="00701D76">
            <w:pPr>
              <w:jc w:val="center"/>
              <w:rPr>
                <w:sz w:val="16"/>
                <w:szCs w:val="16"/>
                <w:lang w:val="en-US"/>
              </w:rPr>
            </w:pPr>
            <w:r w:rsidRPr="00C97908">
              <w:rPr>
                <w:sz w:val="16"/>
                <w:szCs w:val="16"/>
                <w:lang w:val="en-US"/>
              </w:rPr>
              <w:t>50,566</w:t>
            </w:r>
          </w:p>
        </w:tc>
      </w:tr>
      <w:tr w:rsidR="00D0355E" w:rsidRPr="00B40365" w14:paraId="431F080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2C0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2595E9"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1F4FCDC"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0E956F5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DE55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0D74564A" w14:textId="77777777" w:rsidR="00D0355E" w:rsidRPr="00C97908" w:rsidRDefault="00D0355E" w:rsidP="00701D76">
            <w:pPr>
              <w:jc w:val="center"/>
              <w:rPr>
                <w:sz w:val="16"/>
                <w:szCs w:val="16"/>
                <w:lang w:val="en-US"/>
              </w:rPr>
            </w:pPr>
            <w:r w:rsidRPr="00C97908">
              <w:rPr>
                <w:sz w:val="16"/>
                <w:szCs w:val="16"/>
                <w:lang w:val="en-US"/>
              </w:rPr>
              <w:t>249,29</w:t>
            </w:r>
          </w:p>
        </w:tc>
      </w:tr>
      <w:tr w:rsidR="00D0355E" w:rsidRPr="00B40365" w14:paraId="2CD18D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503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E8618C"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F30497"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803C85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2936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C1E989D" w14:textId="77777777" w:rsidR="00D0355E" w:rsidRPr="00C97908" w:rsidRDefault="00D0355E" w:rsidP="00701D76">
            <w:pPr>
              <w:jc w:val="center"/>
              <w:rPr>
                <w:sz w:val="16"/>
                <w:szCs w:val="16"/>
                <w:lang w:val="en-US"/>
              </w:rPr>
            </w:pPr>
            <w:r w:rsidRPr="00C97908">
              <w:rPr>
                <w:sz w:val="16"/>
                <w:szCs w:val="16"/>
                <w:lang w:val="en-US"/>
              </w:rPr>
              <w:t>0,506</w:t>
            </w:r>
          </w:p>
        </w:tc>
      </w:tr>
      <w:tr w:rsidR="00D0355E" w:rsidRPr="009B70F2" w14:paraId="2BF6C6F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250F17" w14:textId="77777777" w:rsidR="00D0355E" w:rsidRPr="005E2CA0" w:rsidRDefault="00D0355E" w:rsidP="00701D7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6EC0D7B2"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71FA8B1"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 cu grund compatibil cu vopseaua</w:t>
            </w:r>
          </w:p>
          <w:p w14:paraId="1497973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6902D9C"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32885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1A58D89" w14:textId="77777777" w:rsidR="00D0355E" w:rsidRPr="005E2CA0" w:rsidRDefault="00D0355E" w:rsidP="00701D76">
            <w:pPr>
              <w:jc w:val="center"/>
              <w:rPr>
                <w:b/>
                <w:bCs/>
                <w:sz w:val="22"/>
                <w:szCs w:val="22"/>
                <w:lang w:val="en-US"/>
              </w:rPr>
            </w:pPr>
            <w:r w:rsidRPr="005E2CA0">
              <w:rPr>
                <w:b/>
                <w:bCs/>
                <w:sz w:val="22"/>
                <w:szCs w:val="22"/>
                <w:lang w:val="en-US"/>
              </w:rPr>
              <w:t>505,66</w:t>
            </w:r>
          </w:p>
          <w:p w14:paraId="17337406" w14:textId="77777777" w:rsidR="00D0355E" w:rsidRPr="009B70F2" w:rsidRDefault="00D0355E" w:rsidP="00701D76">
            <w:pPr>
              <w:jc w:val="center"/>
              <w:rPr>
                <w:sz w:val="2"/>
                <w:szCs w:val="2"/>
                <w:lang w:val="en-US"/>
              </w:rPr>
            </w:pPr>
          </w:p>
        </w:tc>
      </w:tr>
      <w:tr w:rsidR="00D0355E" w:rsidRPr="00B40365" w14:paraId="314C56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B17A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07C839"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0990906"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9FC0E9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C951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75920CD" w14:textId="77777777" w:rsidR="00D0355E" w:rsidRPr="00C97908" w:rsidRDefault="00D0355E" w:rsidP="00701D76">
            <w:pPr>
              <w:jc w:val="center"/>
              <w:rPr>
                <w:sz w:val="16"/>
                <w:szCs w:val="16"/>
                <w:lang w:val="en-US"/>
              </w:rPr>
            </w:pPr>
            <w:r w:rsidRPr="00C97908">
              <w:rPr>
                <w:sz w:val="16"/>
                <w:szCs w:val="16"/>
                <w:lang w:val="en-US"/>
              </w:rPr>
              <w:t>15,17</w:t>
            </w:r>
          </w:p>
        </w:tc>
      </w:tr>
      <w:tr w:rsidR="00D0355E" w:rsidRPr="00B40365" w14:paraId="156999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51A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E3BAA8"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B7CA981"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87F97F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F60AB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704FCF7" w14:textId="77777777" w:rsidR="00D0355E" w:rsidRPr="00C97908" w:rsidRDefault="00D0355E" w:rsidP="00701D76">
            <w:pPr>
              <w:jc w:val="center"/>
              <w:rPr>
                <w:sz w:val="16"/>
                <w:szCs w:val="16"/>
                <w:lang w:val="en-US"/>
              </w:rPr>
            </w:pPr>
            <w:r w:rsidRPr="00C97908">
              <w:rPr>
                <w:sz w:val="16"/>
                <w:szCs w:val="16"/>
                <w:lang w:val="en-US"/>
              </w:rPr>
              <w:t>75,849</w:t>
            </w:r>
          </w:p>
        </w:tc>
      </w:tr>
      <w:tr w:rsidR="00D0355E" w:rsidRPr="00B40365" w14:paraId="068E4D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944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0FA82F"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AB3E785"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2C5A7F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CA8A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C2F1D93" w14:textId="77777777" w:rsidR="00D0355E" w:rsidRPr="00C97908" w:rsidRDefault="00D0355E" w:rsidP="00701D76">
            <w:pPr>
              <w:jc w:val="center"/>
              <w:rPr>
                <w:sz w:val="16"/>
                <w:szCs w:val="16"/>
                <w:lang w:val="en-US"/>
              </w:rPr>
            </w:pPr>
            <w:r w:rsidRPr="00C97908">
              <w:rPr>
                <w:sz w:val="16"/>
                <w:szCs w:val="16"/>
                <w:lang w:val="en-US"/>
              </w:rPr>
              <w:t>25,283</w:t>
            </w:r>
          </w:p>
        </w:tc>
      </w:tr>
      <w:tr w:rsidR="00D0355E" w:rsidRPr="009B70F2" w14:paraId="01672F0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335060" w14:textId="77777777" w:rsidR="00D0355E" w:rsidRPr="005E2CA0" w:rsidRDefault="00D0355E" w:rsidP="00701D7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79F3FF9" w14:textId="77777777" w:rsidR="00D0355E" w:rsidRPr="005E2CA0" w:rsidRDefault="00D0355E" w:rsidP="00701D7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3663024" w14:textId="77777777" w:rsidR="00D0355E" w:rsidRPr="005E2CA0" w:rsidRDefault="00D0355E" w:rsidP="00701D76">
            <w:pPr>
              <w:rPr>
                <w:b/>
                <w:bCs/>
                <w:sz w:val="22"/>
                <w:szCs w:val="22"/>
                <w:lang w:val="en-US"/>
              </w:rPr>
            </w:pPr>
            <w:r w:rsidRPr="005E2CA0">
              <w:rPr>
                <w:b/>
                <w:bCs/>
                <w:sz w:val="22"/>
                <w:szCs w:val="22"/>
                <w:lang w:val="en-US"/>
              </w:rPr>
              <w:t>Vopsitorii interioare cu vopsea lavabila, culoare ALBA aplicate in 2 straturi pe glet existent, executate manual, cu umatoarele caracteristici a vopselei:</w:t>
            </w:r>
          </w:p>
          <w:p w14:paraId="72519224" w14:textId="77777777" w:rsidR="00D0355E" w:rsidRPr="005E2CA0" w:rsidRDefault="00D0355E" w:rsidP="00701D76">
            <w:pPr>
              <w:rPr>
                <w:b/>
                <w:bCs/>
                <w:sz w:val="22"/>
                <w:szCs w:val="22"/>
                <w:lang w:val="en-US"/>
              </w:rPr>
            </w:pPr>
            <w:r w:rsidRPr="005E2CA0">
              <w:rPr>
                <w:b/>
                <w:bCs/>
                <w:sz w:val="22"/>
                <w:szCs w:val="22"/>
                <w:lang w:val="en-US"/>
              </w:rPr>
              <w:t>- Putere de acoperire:  2 - putere mare de acoperire;</w:t>
            </w:r>
          </w:p>
          <w:p w14:paraId="3E6070B4" w14:textId="77777777" w:rsidR="00D0355E" w:rsidRPr="005E2CA0" w:rsidRDefault="00D0355E" w:rsidP="00701D76">
            <w:pPr>
              <w:rPr>
                <w:b/>
                <w:bCs/>
                <w:sz w:val="2"/>
                <w:szCs w:val="2"/>
                <w:lang w:val="en-US"/>
              </w:rPr>
            </w:pPr>
            <w:r w:rsidRPr="005E2CA0">
              <w:rPr>
                <w:b/>
                <w:bCs/>
                <w:sz w:val="22"/>
                <w:szCs w:val="22"/>
                <w:lang w:val="en-US"/>
              </w:rPr>
              <w:t>- Rezistenta la abraziune umeda conform DIN EN clasa 13300: 2 - rezistent la abraziune.</w:t>
            </w:r>
          </w:p>
          <w:p w14:paraId="14D08C8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FABB012"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8E6FA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B5DBCE6" w14:textId="77777777" w:rsidR="00D0355E" w:rsidRPr="005E2CA0" w:rsidRDefault="00D0355E" w:rsidP="00701D76">
            <w:pPr>
              <w:jc w:val="center"/>
              <w:rPr>
                <w:b/>
                <w:bCs/>
                <w:sz w:val="22"/>
                <w:szCs w:val="22"/>
                <w:lang w:val="en-US"/>
              </w:rPr>
            </w:pPr>
            <w:r w:rsidRPr="005E2CA0">
              <w:rPr>
                <w:b/>
                <w:bCs/>
                <w:sz w:val="22"/>
                <w:szCs w:val="22"/>
                <w:lang w:val="en-US"/>
              </w:rPr>
              <w:t>419,96</w:t>
            </w:r>
          </w:p>
          <w:p w14:paraId="4624809F" w14:textId="77777777" w:rsidR="00D0355E" w:rsidRPr="009B70F2" w:rsidRDefault="00D0355E" w:rsidP="00701D76">
            <w:pPr>
              <w:jc w:val="center"/>
              <w:rPr>
                <w:sz w:val="2"/>
                <w:szCs w:val="2"/>
                <w:lang w:val="en-US"/>
              </w:rPr>
            </w:pPr>
          </w:p>
        </w:tc>
      </w:tr>
      <w:tr w:rsidR="00D0355E" w:rsidRPr="00B40365" w14:paraId="5464D56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3DC2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A1E8B6"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5696F01"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8D4278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FCEEF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B681E72" w14:textId="77777777" w:rsidR="00D0355E" w:rsidRPr="00C97908" w:rsidRDefault="00D0355E" w:rsidP="00701D76">
            <w:pPr>
              <w:jc w:val="center"/>
              <w:rPr>
                <w:sz w:val="16"/>
                <w:szCs w:val="16"/>
                <w:lang w:val="en-US"/>
              </w:rPr>
            </w:pPr>
            <w:r w:rsidRPr="00C97908">
              <w:rPr>
                <w:sz w:val="16"/>
                <w:szCs w:val="16"/>
                <w:lang w:val="en-US"/>
              </w:rPr>
              <w:t>230,978</w:t>
            </w:r>
          </w:p>
        </w:tc>
      </w:tr>
      <w:tr w:rsidR="00D0355E" w:rsidRPr="00B40365" w14:paraId="03A4149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BB00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7CCDB1" w14:textId="77777777" w:rsidR="00D0355E" w:rsidRPr="00B40365" w:rsidRDefault="00D0355E" w:rsidP="00701D76">
            <w:pPr>
              <w:jc w:val="center"/>
              <w:rPr>
                <w:sz w:val="16"/>
                <w:szCs w:val="16"/>
                <w:lang w:val="en-US"/>
              </w:rPr>
            </w:pPr>
            <w:r w:rsidRPr="00B40365">
              <w:rPr>
                <w:sz w:val="16"/>
                <w:szCs w:val="16"/>
                <w:lang w:val="en-US"/>
              </w:rPr>
              <w:t>2430116103808</w:t>
            </w:r>
          </w:p>
        </w:tc>
        <w:tc>
          <w:tcPr>
            <w:tcW w:w="4366" w:type="dxa"/>
            <w:gridSpan w:val="4"/>
            <w:tcBorders>
              <w:top w:val="nil"/>
              <w:bottom w:val="single" w:sz="2" w:space="0" w:color="auto"/>
            </w:tcBorders>
            <w:vAlign w:val="center"/>
          </w:tcPr>
          <w:p w14:paraId="19EBCE47" w14:textId="77777777" w:rsidR="00D0355E" w:rsidRPr="00C97908" w:rsidRDefault="00D0355E" w:rsidP="00701D76">
            <w:pPr>
              <w:rPr>
                <w:sz w:val="16"/>
                <w:szCs w:val="16"/>
                <w:lang w:val="en-US"/>
              </w:rPr>
            </w:pPr>
            <w:r w:rsidRPr="00C97908">
              <w:rPr>
                <w:sz w:val="16"/>
                <w:szCs w:val="16"/>
                <w:lang w:val="en-US"/>
              </w:rPr>
              <w:t>Vopsea  lavabila conform descriilor</w:t>
            </w:r>
          </w:p>
        </w:tc>
        <w:tc>
          <w:tcPr>
            <w:tcW w:w="1021" w:type="dxa"/>
            <w:gridSpan w:val="3"/>
            <w:tcBorders>
              <w:top w:val="nil"/>
              <w:bottom w:val="single" w:sz="2" w:space="0" w:color="auto"/>
            </w:tcBorders>
            <w:vAlign w:val="center"/>
          </w:tcPr>
          <w:p w14:paraId="06553E8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4BA3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3DF2BE6" w14:textId="77777777" w:rsidR="00D0355E" w:rsidRPr="00C97908" w:rsidRDefault="00D0355E" w:rsidP="00701D76">
            <w:pPr>
              <w:jc w:val="center"/>
              <w:rPr>
                <w:sz w:val="16"/>
                <w:szCs w:val="16"/>
                <w:lang w:val="en-US"/>
              </w:rPr>
            </w:pPr>
            <w:r w:rsidRPr="00C97908">
              <w:rPr>
                <w:sz w:val="16"/>
                <w:szCs w:val="16"/>
                <w:lang w:val="en-US"/>
              </w:rPr>
              <w:t>167,984</w:t>
            </w:r>
          </w:p>
        </w:tc>
      </w:tr>
      <w:tr w:rsidR="00D0355E" w:rsidRPr="00B40365" w14:paraId="3BA5528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685E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3BA65E"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146A2783"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477A8B6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41EA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2C71CB6" w14:textId="77777777" w:rsidR="00D0355E" w:rsidRPr="00C97908" w:rsidRDefault="00D0355E" w:rsidP="00701D76">
            <w:pPr>
              <w:jc w:val="center"/>
              <w:rPr>
                <w:sz w:val="16"/>
                <w:szCs w:val="16"/>
                <w:lang w:val="en-US"/>
              </w:rPr>
            </w:pPr>
            <w:r w:rsidRPr="00C97908">
              <w:rPr>
                <w:sz w:val="16"/>
                <w:szCs w:val="16"/>
                <w:lang w:val="en-US"/>
              </w:rPr>
              <w:t>25,198</w:t>
            </w:r>
          </w:p>
        </w:tc>
      </w:tr>
      <w:tr w:rsidR="00D0355E" w:rsidRPr="00B40365" w14:paraId="45D374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CBC4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B0779E" w14:textId="77777777" w:rsidR="00D0355E" w:rsidRPr="00B40365" w:rsidRDefault="00D0355E" w:rsidP="00701D7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CE9B13A" w14:textId="77777777" w:rsidR="00D0355E" w:rsidRPr="00C97908" w:rsidRDefault="00D0355E" w:rsidP="00701D7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C40ED3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D8329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E1990C3" w14:textId="77777777" w:rsidR="00D0355E" w:rsidRPr="00C97908" w:rsidRDefault="00D0355E" w:rsidP="00701D76">
            <w:pPr>
              <w:jc w:val="center"/>
              <w:rPr>
                <w:sz w:val="16"/>
                <w:szCs w:val="16"/>
                <w:lang w:val="en-US"/>
              </w:rPr>
            </w:pPr>
            <w:r w:rsidRPr="00C97908">
              <w:rPr>
                <w:sz w:val="16"/>
                <w:szCs w:val="16"/>
                <w:lang w:val="en-US"/>
              </w:rPr>
              <w:t>209,98</w:t>
            </w:r>
          </w:p>
        </w:tc>
      </w:tr>
      <w:tr w:rsidR="00D0355E" w:rsidRPr="00B40365" w14:paraId="2E7CC22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23FB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C32D25"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0A799DD"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8C6A0A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0F148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893F077" w14:textId="77777777" w:rsidR="00D0355E" w:rsidRPr="00C97908" w:rsidRDefault="00D0355E" w:rsidP="00701D76">
            <w:pPr>
              <w:jc w:val="center"/>
              <w:rPr>
                <w:sz w:val="16"/>
                <w:szCs w:val="16"/>
                <w:lang w:val="en-US"/>
              </w:rPr>
            </w:pPr>
            <w:r w:rsidRPr="00C97908">
              <w:rPr>
                <w:sz w:val="16"/>
                <w:szCs w:val="16"/>
                <w:lang w:val="en-US"/>
              </w:rPr>
              <w:t>20,998</w:t>
            </w:r>
          </w:p>
        </w:tc>
      </w:tr>
      <w:tr w:rsidR="00D0355E" w:rsidRPr="00B40365" w14:paraId="147D4B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0F92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D25237"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7A8B8B1"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EC204F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44EB1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2FBE498" w14:textId="77777777" w:rsidR="00D0355E" w:rsidRPr="00C97908" w:rsidRDefault="00D0355E" w:rsidP="00701D76">
            <w:pPr>
              <w:jc w:val="center"/>
              <w:rPr>
                <w:sz w:val="16"/>
                <w:szCs w:val="16"/>
                <w:lang w:val="en-US"/>
              </w:rPr>
            </w:pPr>
            <w:r w:rsidRPr="00C97908">
              <w:rPr>
                <w:sz w:val="16"/>
                <w:szCs w:val="16"/>
                <w:lang w:val="en-US"/>
              </w:rPr>
              <w:t>0,84</w:t>
            </w:r>
          </w:p>
        </w:tc>
      </w:tr>
      <w:tr w:rsidR="00D0355E" w:rsidRPr="009B70F2" w14:paraId="72BD33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D0B962" w14:textId="77777777" w:rsidR="00D0355E" w:rsidRPr="005E2CA0" w:rsidRDefault="00D0355E" w:rsidP="00701D7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364B5E6" w14:textId="77777777" w:rsidR="00D0355E" w:rsidRPr="005E2CA0" w:rsidRDefault="00D0355E" w:rsidP="00701D7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9A31577" w14:textId="77777777" w:rsidR="00D0355E" w:rsidRPr="005E2CA0" w:rsidRDefault="00D0355E" w:rsidP="00701D76">
            <w:pPr>
              <w:rPr>
                <w:b/>
                <w:bCs/>
                <w:sz w:val="22"/>
                <w:szCs w:val="22"/>
                <w:lang w:val="en-US"/>
              </w:rPr>
            </w:pPr>
            <w:r w:rsidRPr="005E2CA0">
              <w:rPr>
                <w:b/>
                <w:bCs/>
                <w:sz w:val="22"/>
                <w:szCs w:val="22"/>
                <w:lang w:val="en-US"/>
              </w:rPr>
              <w:t>Vopsitorii interioare cu vopsea lavabila, culoare ALBASTRA aplicate in 2 straturi pe glet existent, executate manual, cu umatoarele caracteristici a vopselei:</w:t>
            </w:r>
          </w:p>
          <w:p w14:paraId="607B590F" w14:textId="77777777" w:rsidR="00D0355E" w:rsidRPr="005E2CA0" w:rsidRDefault="00D0355E" w:rsidP="00701D76">
            <w:pPr>
              <w:rPr>
                <w:b/>
                <w:bCs/>
                <w:sz w:val="22"/>
                <w:szCs w:val="22"/>
                <w:lang w:val="en-US"/>
              </w:rPr>
            </w:pPr>
            <w:r w:rsidRPr="005E2CA0">
              <w:rPr>
                <w:b/>
                <w:bCs/>
                <w:sz w:val="22"/>
                <w:szCs w:val="22"/>
                <w:lang w:val="en-US"/>
              </w:rPr>
              <w:t>- Putere de acoperire:  2 - putere mare de acoperire;</w:t>
            </w:r>
          </w:p>
          <w:p w14:paraId="771484B0" w14:textId="77777777" w:rsidR="00D0355E" w:rsidRPr="005E2CA0" w:rsidRDefault="00D0355E" w:rsidP="00701D76">
            <w:pPr>
              <w:rPr>
                <w:b/>
                <w:bCs/>
                <w:sz w:val="2"/>
                <w:szCs w:val="2"/>
                <w:lang w:val="en-US"/>
              </w:rPr>
            </w:pPr>
            <w:r w:rsidRPr="005E2CA0">
              <w:rPr>
                <w:b/>
                <w:bCs/>
                <w:sz w:val="22"/>
                <w:szCs w:val="22"/>
                <w:lang w:val="en-US"/>
              </w:rPr>
              <w:lastRenderedPageBreak/>
              <w:t>- Rezistenta la abraziune umeda conform DIN EN clasa 13300: 2 - rezistent la abraziune.</w:t>
            </w:r>
          </w:p>
          <w:p w14:paraId="693357E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1BF745B" w14:textId="77777777" w:rsidR="00D0355E" w:rsidRPr="005E2CA0" w:rsidRDefault="00D0355E" w:rsidP="00701D7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58DFBF8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AC41456" w14:textId="77777777" w:rsidR="00D0355E" w:rsidRPr="005E2CA0" w:rsidRDefault="00D0355E" w:rsidP="00701D76">
            <w:pPr>
              <w:jc w:val="center"/>
              <w:rPr>
                <w:b/>
                <w:bCs/>
                <w:sz w:val="22"/>
                <w:szCs w:val="22"/>
                <w:lang w:val="en-US"/>
              </w:rPr>
            </w:pPr>
            <w:r w:rsidRPr="005E2CA0">
              <w:rPr>
                <w:b/>
                <w:bCs/>
                <w:sz w:val="22"/>
                <w:szCs w:val="22"/>
                <w:lang w:val="en-US"/>
              </w:rPr>
              <w:t>85,70</w:t>
            </w:r>
          </w:p>
          <w:p w14:paraId="6F4CDCBD" w14:textId="77777777" w:rsidR="00D0355E" w:rsidRPr="009B70F2" w:rsidRDefault="00D0355E" w:rsidP="00701D76">
            <w:pPr>
              <w:jc w:val="center"/>
              <w:rPr>
                <w:sz w:val="2"/>
                <w:szCs w:val="2"/>
                <w:lang w:val="en-US"/>
              </w:rPr>
            </w:pPr>
          </w:p>
        </w:tc>
      </w:tr>
      <w:tr w:rsidR="00D0355E" w:rsidRPr="00B40365" w14:paraId="5B713B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B4A7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44969D"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E52E7A3"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D8D59E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BF500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406E1D92" w14:textId="77777777" w:rsidR="00D0355E" w:rsidRPr="00C97908" w:rsidRDefault="00D0355E" w:rsidP="00701D76">
            <w:pPr>
              <w:jc w:val="center"/>
              <w:rPr>
                <w:sz w:val="16"/>
                <w:szCs w:val="16"/>
                <w:lang w:val="en-US"/>
              </w:rPr>
            </w:pPr>
            <w:r w:rsidRPr="00C97908">
              <w:rPr>
                <w:sz w:val="16"/>
                <w:szCs w:val="16"/>
                <w:lang w:val="en-US"/>
              </w:rPr>
              <w:t>47,135</w:t>
            </w:r>
          </w:p>
        </w:tc>
      </w:tr>
      <w:tr w:rsidR="00D0355E" w:rsidRPr="00B40365" w14:paraId="06F0E05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9AEA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7D758F" w14:textId="77777777" w:rsidR="00D0355E" w:rsidRPr="00B40365" w:rsidRDefault="00D0355E" w:rsidP="00701D76">
            <w:pPr>
              <w:jc w:val="center"/>
              <w:rPr>
                <w:sz w:val="16"/>
                <w:szCs w:val="16"/>
                <w:lang w:val="en-US"/>
              </w:rPr>
            </w:pPr>
            <w:r w:rsidRPr="00B40365">
              <w:rPr>
                <w:sz w:val="16"/>
                <w:szCs w:val="16"/>
                <w:lang w:val="en-US"/>
              </w:rPr>
              <w:t>2430116103808</w:t>
            </w:r>
          </w:p>
        </w:tc>
        <w:tc>
          <w:tcPr>
            <w:tcW w:w="4366" w:type="dxa"/>
            <w:gridSpan w:val="4"/>
            <w:tcBorders>
              <w:top w:val="nil"/>
              <w:bottom w:val="single" w:sz="2" w:space="0" w:color="auto"/>
            </w:tcBorders>
            <w:vAlign w:val="center"/>
          </w:tcPr>
          <w:p w14:paraId="3013E0B1" w14:textId="77777777" w:rsidR="00D0355E" w:rsidRPr="00C97908" w:rsidRDefault="00D0355E" w:rsidP="00701D76">
            <w:pPr>
              <w:rPr>
                <w:sz w:val="16"/>
                <w:szCs w:val="16"/>
                <w:lang w:val="en-US"/>
              </w:rPr>
            </w:pPr>
            <w:r w:rsidRPr="00C97908">
              <w:rPr>
                <w:sz w:val="16"/>
                <w:szCs w:val="16"/>
                <w:lang w:val="en-US"/>
              </w:rPr>
              <w:t>Vopsea  lavabila conform descriilor</w:t>
            </w:r>
          </w:p>
        </w:tc>
        <w:tc>
          <w:tcPr>
            <w:tcW w:w="1021" w:type="dxa"/>
            <w:gridSpan w:val="3"/>
            <w:tcBorders>
              <w:top w:val="nil"/>
              <w:bottom w:val="single" w:sz="2" w:space="0" w:color="auto"/>
            </w:tcBorders>
            <w:vAlign w:val="center"/>
          </w:tcPr>
          <w:p w14:paraId="059FB5C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0E48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E03E83A" w14:textId="77777777" w:rsidR="00D0355E" w:rsidRPr="00C97908" w:rsidRDefault="00D0355E" w:rsidP="00701D76">
            <w:pPr>
              <w:jc w:val="center"/>
              <w:rPr>
                <w:sz w:val="16"/>
                <w:szCs w:val="16"/>
                <w:lang w:val="en-US"/>
              </w:rPr>
            </w:pPr>
            <w:r w:rsidRPr="00C97908">
              <w:rPr>
                <w:sz w:val="16"/>
                <w:szCs w:val="16"/>
                <w:lang w:val="en-US"/>
              </w:rPr>
              <w:t>34,28</w:t>
            </w:r>
          </w:p>
        </w:tc>
      </w:tr>
      <w:tr w:rsidR="00D0355E" w:rsidRPr="00B40365" w14:paraId="7E402A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A8F2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B3353F"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2E0E7673"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7BE2D4F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111A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3444CB9" w14:textId="77777777" w:rsidR="00D0355E" w:rsidRPr="00C97908" w:rsidRDefault="00D0355E" w:rsidP="00701D76">
            <w:pPr>
              <w:jc w:val="center"/>
              <w:rPr>
                <w:sz w:val="16"/>
                <w:szCs w:val="16"/>
                <w:lang w:val="en-US"/>
              </w:rPr>
            </w:pPr>
            <w:r w:rsidRPr="00C97908">
              <w:rPr>
                <w:sz w:val="16"/>
                <w:szCs w:val="16"/>
                <w:lang w:val="en-US"/>
              </w:rPr>
              <w:t>5,142</w:t>
            </w:r>
          </w:p>
        </w:tc>
      </w:tr>
      <w:tr w:rsidR="00D0355E" w:rsidRPr="00B40365" w14:paraId="7825DD1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018A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AEF1D2" w14:textId="77777777" w:rsidR="00D0355E" w:rsidRPr="00B40365" w:rsidRDefault="00D0355E" w:rsidP="00701D7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67FEAD2" w14:textId="77777777" w:rsidR="00D0355E" w:rsidRPr="00C97908" w:rsidRDefault="00D0355E" w:rsidP="00701D7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460327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7DA1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3B23EF3" w14:textId="77777777" w:rsidR="00D0355E" w:rsidRPr="00C97908" w:rsidRDefault="00D0355E" w:rsidP="00701D76">
            <w:pPr>
              <w:jc w:val="center"/>
              <w:rPr>
                <w:sz w:val="16"/>
                <w:szCs w:val="16"/>
                <w:lang w:val="en-US"/>
              </w:rPr>
            </w:pPr>
            <w:r w:rsidRPr="00C97908">
              <w:rPr>
                <w:sz w:val="16"/>
                <w:szCs w:val="16"/>
                <w:lang w:val="en-US"/>
              </w:rPr>
              <w:t>42,85</w:t>
            </w:r>
          </w:p>
        </w:tc>
      </w:tr>
      <w:tr w:rsidR="00D0355E" w:rsidRPr="00B40365" w14:paraId="272C369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EF1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B10AD7"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5F9C15B"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97BA59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8C4A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C049747" w14:textId="77777777" w:rsidR="00D0355E" w:rsidRPr="00C97908" w:rsidRDefault="00D0355E" w:rsidP="00701D76">
            <w:pPr>
              <w:jc w:val="center"/>
              <w:rPr>
                <w:sz w:val="16"/>
                <w:szCs w:val="16"/>
                <w:lang w:val="en-US"/>
              </w:rPr>
            </w:pPr>
            <w:r w:rsidRPr="00C97908">
              <w:rPr>
                <w:sz w:val="16"/>
                <w:szCs w:val="16"/>
                <w:lang w:val="en-US"/>
              </w:rPr>
              <w:t>4,285</w:t>
            </w:r>
          </w:p>
        </w:tc>
      </w:tr>
      <w:tr w:rsidR="00D0355E" w:rsidRPr="00B40365" w14:paraId="6520C5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80B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13F3B6"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B794AB6"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733E76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4253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48889F1" w14:textId="77777777" w:rsidR="00D0355E" w:rsidRPr="00C97908" w:rsidRDefault="00D0355E" w:rsidP="00701D76">
            <w:pPr>
              <w:jc w:val="center"/>
              <w:rPr>
                <w:sz w:val="16"/>
                <w:szCs w:val="16"/>
                <w:lang w:val="en-US"/>
              </w:rPr>
            </w:pPr>
            <w:r w:rsidRPr="00C97908">
              <w:rPr>
                <w:sz w:val="16"/>
                <w:szCs w:val="16"/>
                <w:lang w:val="en-US"/>
              </w:rPr>
              <w:t>0,171</w:t>
            </w:r>
          </w:p>
        </w:tc>
      </w:tr>
      <w:tr w:rsidR="00D0355E" w:rsidRPr="003E2692" w14:paraId="62D766EE"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49AA18"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60F2BF0"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F15927E"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29A1D2BA"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401DF33A"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808C0C0" w14:textId="77777777" w:rsidR="00D0355E" w:rsidRPr="003E2692" w:rsidRDefault="00D0355E" w:rsidP="00701D76">
            <w:pPr>
              <w:rPr>
                <w:sz w:val="2"/>
                <w:szCs w:val="2"/>
                <w:lang w:val="en-US"/>
              </w:rPr>
            </w:pPr>
          </w:p>
        </w:tc>
      </w:tr>
      <w:tr w:rsidR="00D0355E" w:rsidRPr="00B449C4" w14:paraId="2C87F7E8"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94A8D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E1E9EB7"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7BBC57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946C1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E033E6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D7D5738" w14:textId="77777777" w:rsidR="00D0355E" w:rsidRPr="00B449C4" w:rsidRDefault="00D0355E" w:rsidP="00701D76">
            <w:pPr>
              <w:rPr>
                <w:sz w:val="22"/>
                <w:szCs w:val="22"/>
                <w:lang w:val="en-US"/>
              </w:rPr>
            </w:pPr>
          </w:p>
        </w:tc>
      </w:tr>
      <w:tr w:rsidR="00D0355E" w:rsidRPr="00B40365" w14:paraId="499E1B0C"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3E3CB8"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9AC5CF3"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476A4BA"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A</w:t>
            </w:r>
          </w:p>
        </w:tc>
        <w:tc>
          <w:tcPr>
            <w:tcW w:w="3621" w:type="dxa"/>
            <w:gridSpan w:val="8"/>
            <w:tcBorders>
              <w:bottom w:val="single" w:sz="4" w:space="0" w:color="auto"/>
              <w:right w:val="single" w:sz="4" w:space="0" w:color="auto"/>
            </w:tcBorders>
          </w:tcPr>
          <w:p w14:paraId="669A543A" w14:textId="77777777" w:rsidR="00D0355E" w:rsidRPr="00B40365" w:rsidRDefault="00D0355E" w:rsidP="00701D76">
            <w:pPr>
              <w:rPr>
                <w:sz w:val="22"/>
                <w:szCs w:val="22"/>
                <w:lang w:val="en-US"/>
              </w:rPr>
            </w:pPr>
          </w:p>
        </w:tc>
      </w:tr>
      <w:tr w:rsidR="00D0355E" w:rsidRPr="009B70F2" w14:paraId="0E3F4F01" w14:textId="77777777" w:rsidTr="00701D76">
        <w:tblPrEx>
          <w:tblCellMar>
            <w:left w:w="107" w:type="dxa"/>
            <w:right w:w="107" w:type="dxa"/>
          </w:tblCellMar>
        </w:tblPrEx>
        <w:tc>
          <w:tcPr>
            <w:tcW w:w="10495" w:type="dxa"/>
            <w:gridSpan w:val="19"/>
          </w:tcPr>
          <w:p w14:paraId="51807D5D" w14:textId="77777777" w:rsidR="00D0355E" w:rsidRPr="009B70F2" w:rsidRDefault="00D0355E" w:rsidP="00701D76">
            <w:pPr>
              <w:rPr>
                <w:b/>
                <w:bCs/>
                <w:sz w:val="22"/>
                <w:szCs w:val="22"/>
                <w:lang w:val="en-US"/>
              </w:rPr>
            </w:pPr>
            <w:r w:rsidRPr="009B70F2">
              <w:rPr>
                <w:b/>
                <w:bCs/>
                <w:sz w:val="22"/>
                <w:szCs w:val="22"/>
                <w:lang w:val="en-US"/>
              </w:rPr>
              <w:t>2.2. Tip B</w:t>
            </w:r>
          </w:p>
          <w:p w14:paraId="4956491A" w14:textId="77777777" w:rsidR="00D0355E" w:rsidRPr="00B12F65" w:rsidRDefault="00D0355E" w:rsidP="00701D76">
            <w:pPr>
              <w:rPr>
                <w:sz w:val="2"/>
                <w:szCs w:val="2"/>
                <w:lang w:val="en-US"/>
              </w:rPr>
            </w:pPr>
          </w:p>
        </w:tc>
      </w:tr>
      <w:tr w:rsidR="00D0355E" w:rsidRPr="009B70F2" w14:paraId="690F270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C683B3" w14:textId="77777777" w:rsidR="00D0355E" w:rsidRPr="005E2CA0" w:rsidRDefault="00D0355E" w:rsidP="00701D7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3B7358E" w14:textId="77777777" w:rsidR="00D0355E" w:rsidRPr="005E2CA0" w:rsidRDefault="00D0355E" w:rsidP="00701D76">
            <w:pPr>
              <w:jc w:val="center"/>
              <w:rPr>
                <w:b/>
                <w:bCs/>
                <w:sz w:val="22"/>
                <w:szCs w:val="22"/>
                <w:lang w:val="en-US"/>
              </w:rPr>
            </w:pPr>
            <w:r w:rsidRPr="005E2CA0">
              <w:rPr>
                <w:b/>
                <w:bCs/>
                <w:sz w:val="22"/>
                <w:szCs w:val="22"/>
                <w:lang w:val="en-US"/>
              </w:rPr>
              <w:t>СF59L APLICATIV</w:t>
            </w:r>
          </w:p>
        </w:tc>
        <w:tc>
          <w:tcPr>
            <w:tcW w:w="4366" w:type="dxa"/>
            <w:gridSpan w:val="5"/>
            <w:tcBorders>
              <w:top w:val="single" w:sz="4" w:space="0" w:color="auto"/>
              <w:bottom w:val="single" w:sz="4" w:space="0" w:color="auto"/>
            </w:tcBorders>
          </w:tcPr>
          <w:p w14:paraId="168E6606" w14:textId="77777777" w:rsidR="00D0355E" w:rsidRPr="005E2CA0" w:rsidRDefault="00D0355E" w:rsidP="00701D76">
            <w:pPr>
              <w:rPr>
                <w:b/>
                <w:bCs/>
                <w:sz w:val="2"/>
                <w:szCs w:val="2"/>
                <w:lang w:val="en-US"/>
              </w:rPr>
            </w:pPr>
            <w:r w:rsidRPr="005E2CA0">
              <w:rPr>
                <w:b/>
                <w:bCs/>
                <w:sz w:val="22"/>
                <w:szCs w:val="22"/>
                <w:lang w:val="en-US"/>
              </w:rPr>
              <w:t>Placarea suprafetelor cu un strat de PAL melaminat (PALM), finisare textura "Lemn", grosime placi 16 mm, canturi finisate cu cant PVC&amp;acrilic,  cu executarea carcasei metalice simple plane din profile CW100 si UW100 cu grosimea profilului 0,6 mm, cu inaltimea peste 4 m: glafuri</w:t>
            </w:r>
          </w:p>
          <w:p w14:paraId="6FECBB0F" w14:textId="77777777" w:rsidR="00D0355E" w:rsidRPr="009B70F2" w:rsidRDefault="00D0355E" w:rsidP="00701D76">
            <w:pPr>
              <w:rPr>
                <w:sz w:val="16"/>
                <w:szCs w:val="16"/>
                <w:lang w:val="en-US"/>
              </w:rPr>
            </w:pPr>
            <w:r w:rsidRPr="009B70F2">
              <w:rPr>
                <w:sz w:val="16"/>
                <w:szCs w:val="16"/>
                <w:lang w:val="en-US"/>
              </w:rPr>
              <w:t>Material marunt (apa, hirtie de slefuit etc.)=1,0050</w:t>
            </w:r>
          </w:p>
          <w:p w14:paraId="67D1283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E005989"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77C64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3FE1550" w14:textId="77777777" w:rsidR="00D0355E" w:rsidRPr="005E2CA0" w:rsidRDefault="00D0355E" w:rsidP="00701D76">
            <w:pPr>
              <w:jc w:val="center"/>
              <w:rPr>
                <w:b/>
                <w:bCs/>
                <w:sz w:val="22"/>
                <w:szCs w:val="22"/>
                <w:lang w:val="en-US"/>
              </w:rPr>
            </w:pPr>
            <w:r w:rsidRPr="005E2CA0">
              <w:rPr>
                <w:b/>
                <w:bCs/>
                <w:sz w:val="22"/>
                <w:szCs w:val="22"/>
                <w:lang w:val="en-US"/>
              </w:rPr>
              <w:t>47,63</w:t>
            </w:r>
          </w:p>
          <w:p w14:paraId="25848C82" w14:textId="77777777" w:rsidR="00D0355E" w:rsidRPr="009B70F2" w:rsidRDefault="00D0355E" w:rsidP="00701D76">
            <w:pPr>
              <w:jc w:val="center"/>
              <w:rPr>
                <w:sz w:val="2"/>
                <w:szCs w:val="2"/>
                <w:lang w:val="en-US"/>
              </w:rPr>
            </w:pPr>
          </w:p>
        </w:tc>
      </w:tr>
      <w:tr w:rsidR="00D0355E" w:rsidRPr="00B40365" w14:paraId="1F9EEF1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8FC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CF32DF"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4DF7DC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E8792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7BD8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4,1440</w:t>
            </w:r>
          </w:p>
        </w:tc>
        <w:tc>
          <w:tcPr>
            <w:tcW w:w="1559" w:type="dxa"/>
            <w:gridSpan w:val="2"/>
            <w:tcBorders>
              <w:top w:val="nil"/>
              <w:bottom w:val="single" w:sz="2" w:space="0" w:color="auto"/>
            </w:tcBorders>
            <w:vAlign w:val="center"/>
          </w:tcPr>
          <w:p w14:paraId="63250E35" w14:textId="77777777" w:rsidR="00D0355E" w:rsidRPr="00C97908" w:rsidRDefault="00D0355E" w:rsidP="00701D76">
            <w:pPr>
              <w:jc w:val="center"/>
              <w:rPr>
                <w:sz w:val="16"/>
                <w:szCs w:val="16"/>
                <w:lang w:val="en-US"/>
              </w:rPr>
            </w:pPr>
            <w:r w:rsidRPr="00C97908">
              <w:rPr>
                <w:sz w:val="16"/>
                <w:szCs w:val="16"/>
                <w:lang w:val="en-US"/>
              </w:rPr>
              <w:t>197,379</w:t>
            </w:r>
          </w:p>
        </w:tc>
      </w:tr>
      <w:tr w:rsidR="00D0355E" w:rsidRPr="00B40365" w14:paraId="352EAD3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7AF3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195A45" w14:textId="77777777" w:rsidR="00D0355E" w:rsidRPr="00B40365" w:rsidRDefault="00D0355E" w:rsidP="00701D76">
            <w:pPr>
              <w:jc w:val="center"/>
              <w:rPr>
                <w:sz w:val="16"/>
                <w:szCs w:val="16"/>
                <w:lang w:val="en-US"/>
              </w:rPr>
            </w:pPr>
            <w:r w:rsidRPr="00B40365">
              <w:rPr>
                <w:sz w:val="16"/>
                <w:szCs w:val="16"/>
                <w:lang w:val="en-US"/>
              </w:rPr>
              <w:t>2020132921064</w:t>
            </w:r>
          </w:p>
        </w:tc>
        <w:tc>
          <w:tcPr>
            <w:tcW w:w="4366" w:type="dxa"/>
            <w:gridSpan w:val="4"/>
            <w:tcBorders>
              <w:top w:val="nil"/>
              <w:bottom w:val="single" w:sz="2" w:space="0" w:color="auto"/>
            </w:tcBorders>
            <w:vAlign w:val="center"/>
          </w:tcPr>
          <w:p w14:paraId="23A8F6FD" w14:textId="77777777" w:rsidR="00D0355E" w:rsidRPr="00C97908" w:rsidRDefault="00D0355E" w:rsidP="00701D76">
            <w:pPr>
              <w:rPr>
                <w:sz w:val="16"/>
                <w:szCs w:val="16"/>
                <w:lang w:val="en-US"/>
              </w:rPr>
            </w:pPr>
            <w:r w:rsidRPr="00C97908">
              <w:rPr>
                <w:sz w:val="16"/>
                <w:szCs w:val="16"/>
                <w:lang w:val="en-US"/>
              </w:rPr>
              <w:t xml:space="preserve">Placi PAL melaminat (PALM), finisare textura "Lemn", grosime placi 16 mm </w:t>
            </w:r>
          </w:p>
        </w:tc>
        <w:tc>
          <w:tcPr>
            <w:tcW w:w="1021" w:type="dxa"/>
            <w:gridSpan w:val="3"/>
            <w:tcBorders>
              <w:top w:val="nil"/>
              <w:bottom w:val="single" w:sz="2" w:space="0" w:color="auto"/>
            </w:tcBorders>
            <w:vAlign w:val="center"/>
          </w:tcPr>
          <w:p w14:paraId="24180D5F"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C5B79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1,0920</w:t>
            </w:r>
          </w:p>
        </w:tc>
        <w:tc>
          <w:tcPr>
            <w:tcW w:w="1559" w:type="dxa"/>
            <w:gridSpan w:val="2"/>
            <w:tcBorders>
              <w:top w:val="nil"/>
              <w:bottom w:val="single" w:sz="2" w:space="0" w:color="auto"/>
            </w:tcBorders>
            <w:vAlign w:val="center"/>
          </w:tcPr>
          <w:p w14:paraId="41214A5D" w14:textId="77777777" w:rsidR="00D0355E" w:rsidRPr="00C97908" w:rsidRDefault="00D0355E" w:rsidP="00701D76">
            <w:pPr>
              <w:jc w:val="center"/>
              <w:rPr>
                <w:sz w:val="16"/>
                <w:szCs w:val="16"/>
                <w:lang w:val="en-US"/>
              </w:rPr>
            </w:pPr>
            <w:r w:rsidRPr="00C97908">
              <w:rPr>
                <w:sz w:val="16"/>
                <w:szCs w:val="16"/>
                <w:lang w:val="en-US"/>
              </w:rPr>
              <w:t>52,272</w:t>
            </w:r>
          </w:p>
        </w:tc>
      </w:tr>
      <w:tr w:rsidR="00D0355E" w:rsidRPr="00B40365" w14:paraId="3603D0E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748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551D34" w14:textId="77777777" w:rsidR="00D0355E" w:rsidRPr="00B40365" w:rsidRDefault="00D0355E" w:rsidP="00701D76">
            <w:pPr>
              <w:jc w:val="center"/>
              <w:rPr>
                <w:sz w:val="16"/>
                <w:szCs w:val="16"/>
                <w:lang w:val="en-US"/>
              </w:rPr>
            </w:pPr>
            <w:r w:rsidRPr="00B40365">
              <w:rPr>
                <w:sz w:val="16"/>
                <w:szCs w:val="16"/>
                <w:lang w:val="en-US"/>
              </w:rPr>
              <w:t>2710703520275</w:t>
            </w:r>
          </w:p>
        </w:tc>
        <w:tc>
          <w:tcPr>
            <w:tcW w:w="4366" w:type="dxa"/>
            <w:gridSpan w:val="4"/>
            <w:tcBorders>
              <w:top w:val="nil"/>
              <w:bottom w:val="single" w:sz="2" w:space="0" w:color="auto"/>
            </w:tcBorders>
            <w:vAlign w:val="center"/>
          </w:tcPr>
          <w:p w14:paraId="104E29FD" w14:textId="77777777" w:rsidR="00D0355E" w:rsidRPr="00C97908" w:rsidRDefault="00D0355E" w:rsidP="00701D76">
            <w:pPr>
              <w:rPr>
                <w:sz w:val="16"/>
                <w:szCs w:val="16"/>
                <w:lang w:val="en-US"/>
              </w:rPr>
            </w:pPr>
            <w:r w:rsidRPr="00C97908">
              <w:rPr>
                <w:sz w:val="16"/>
                <w:szCs w:val="16"/>
                <w:lang w:val="en-US"/>
              </w:rPr>
              <w:t>Profil de ghidaj UW100, 0.6 mm</w:t>
            </w:r>
          </w:p>
        </w:tc>
        <w:tc>
          <w:tcPr>
            <w:tcW w:w="1021" w:type="dxa"/>
            <w:gridSpan w:val="3"/>
            <w:tcBorders>
              <w:top w:val="nil"/>
              <w:bottom w:val="single" w:sz="2" w:space="0" w:color="auto"/>
            </w:tcBorders>
            <w:vAlign w:val="center"/>
          </w:tcPr>
          <w:p w14:paraId="21AD7713"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6BDD5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2,1580</w:t>
            </w:r>
          </w:p>
        </w:tc>
        <w:tc>
          <w:tcPr>
            <w:tcW w:w="1559" w:type="dxa"/>
            <w:gridSpan w:val="2"/>
            <w:tcBorders>
              <w:top w:val="nil"/>
              <w:bottom w:val="single" w:sz="2" w:space="0" w:color="auto"/>
            </w:tcBorders>
            <w:vAlign w:val="center"/>
          </w:tcPr>
          <w:p w14:paraId="0BA78E1E" w14:textId="77777777" w:rsidR="00D0355E" w:rsidRPr="00C97908" w:rsidRDefault="00D0355E" w:rsidP="00701D76">
            <w:pPr>
              <w:jc w:val="center"/>
              <w:rPr>
                <w:sz w:val="16"/>
                <w:szCs w:val="16"/>
                <w:lang w:val="en-US"/>
              </w:rPr>
            </w:pPr>
            <w:r w:rsidRPr="00C97908">
              <w:rPr>
                <w:sz w:val="16"/>
                <w:szCs w:val="16"/>
                <w:lang w:val="en-US"/>
              </w:rPr>
              <w:t>103,299</w:t>
            </w:r>
          </w:p>
        </w:tc>
      </w:tr>
      <w:tr w:rsidR="00D0355E" w:rsidRPr="00B40365" w14:paraId="5E59885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28D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B6E7CA" w14:textId="77777777" w:rsidR="00D0355E" w:rsidRPr="00B40365" w:rsidRDefault="00D0355E" w:rsidP="00701D76">
            <w:pPr>
              <w:jc w:val="center"/>
              <w:rPr>
                <w:sz w:val="16"/>
                <w:szCs w:val="16"/>
                <w:lang w:val="en-US"/>
              </w:rPr>
            </w:pPr>
            <w:r w:rsidRPr="00B40365">
              <w:rPr>
                <w:sz w:val="16"/>
                <w:szCs w:val="16"/>
                <w:lang w:val="en-US"/>
              </w:rPr>
              <w:t>2710703520276</w:t>
            </w:r>
          </w:p>
        </w:tc>
        <w:tc>
          <w:tcPr>
            <w:tcW w:w="4366" w:type="dxa"/>
            <w:gridSpan w:val="4"/>
            <w:tcBorders>
              <w:top w:val="nil"/>
              <w:bottom w:val="single" w:sz="2" w:space="0" w:color="auto"/>
            </w:tcBorders>
            <w:vAlign w:val="center"/>
          </w:tcPr>
          <w:p w14:paraId="77E6DC96" w14:textId="77777777" w:rsidR="00D0355E" w:rsidRPr="00C97908" w:rsidRDefault="00D0355E" w:rsidP="00701D76">
            <w:pPr>
              <w:rPr>
                <w:sz w:val="16"/>
                <w:szCs w:val="16"/>
                <w:lang w:val="en-US"/>
              </w:rPr>
            </w:pPr>
            <w:r w:rsidRPr="00C97908">
              <w:rPr>
                <w:sz w:val="16"/>
                <w:szCs w:val="16"/>
                <w:lang w:val="en-US"/>
              </w:rPr>
              <w:t>Profil de suport CW100, 0.6 mm</w:t>
            </w:r>
          </w:p>
        </w:tc>
        <w:tc>
          <w:tcPr>
            <w:tcW w:w="1021" w:type="dxa"/>
            <w:gridSpan w:val="3"/>
            <w:tcBorders>
              <w:top w:val="nil"/>
              <w:bottom w:val="single" w:sz="2" w:space="0" w:color="auto"/>
            </w:tcBorders>
            <w:vAlign w:val="center"/>
          </w:tcPr>
          <w:p w14:paraId="6EA96D23"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CCC1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4,3680</w:t>
            </w:r>
          </w:p>
        </w:tc>
        <w:tc>
          <w:tcPr>
            <w:tcW w:w="1559" w:type="dxa"/>
            <w:gridSpan w:val="2"/>
            <w:tcBorders>
              <w:top w:val="nil"/>
              <w:bottom w:val="single" w:sz="2" w:space="0" w:color="auto"/>
            </w:tcBorders>
            <w:vAlign w:val="center"/>
          </w:tcPr>
          <w:p w14:paraId="6E200B2C" w14:textId="77777777" w:rsidR="00D0355E" w:rsidRPr="00C97908" w:rsidRDefault="00D0355E" w:rsidP="00701D76">
            <w:pPr>
              <w:jc w:val="center"/>
              <w:rPr>
                <w:sz w:val="16"/>
                <w:szCs w:val="16"/>
                <w:lang w:val="en-US"/>
              </w:rPr>
            </w:pPr>
            <w:r w:rsidRPr="00C97908">
              <w:rPr>
                <w:sz w:val="16"/>
                <w:szCs w:val="16"/>
                <w:lang w:val="en-US"/>
              </w:rPr>
              <w:t>209,088</w:t>
            </w:r>
          </w:p>
        </w:tc>
      </w:tr>
      <w:tr w:rsidR="00D0355E" w:rsidRPr="00B40365" w14:paraId="59FBAF1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0B7C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27AB16" w14:textId="77777777" w:rsidR="00D0355E" w:rsidRPr="00B40365" w:rsidRDefault="00D0355E" w:rsidP="00701D7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69DB1147" w14:textId="77777777" w:rsidR="00D0355E" w:rsidRPr="00C97908" w:rsidRDefault="00D0355E" w:rsidP="00701D7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1432CA0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B7D4FC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4,6590</w:t>
            </w:r>
          </w:p>
        </w:tc>
        <w:tc>
          <w:tcPr>
            <w:tcW w:w="1559" w:type="dxa"/>
            <w:gridSpan w:val="2"/>
            <w:tcBorders>
              <w:top w:val="nil"/>
              <w:bottom w:val="single" w:sz="2" w:space="0" w:color="auto"/>
            </w:tcBorders>
            <w:vAlign w:val="center"/>
          </w:tcPr>
          <w:p w14:paraId="116B3C79" w14:textId="77777777" w:rsidR="00D0355E" w:rsidRPr="00C97908" w:rsidRDefault="00D0355E" w:rsidP="00701D76">
            <w:pPr>
              <w:jc w:val="center"/>
              <w:rPr>
                <w:sz w:val="16"/>
                <w:szCs w:val="16"/>
                <w:lang w:val="en-US"/>
              </w:rPr>
            </w:pPr>
            <w:r w:rsidRPr="00C97908">
              <w:rPr>
                <w:sz w:val="16"/>
                <w:szCs w:val="16"/>
                <w:lang w:val="en-US"/>
              </w:rPr>
              <w:t>223,018</w:t>
            </w:r>
          </w:p>
        </w:tc>
      </w:tr>
      <w:tr w:rsidR="00D0355E" w:rsidRPr="00B40365" w14:paraId="3E0A9C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819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758820" w14:textId="77777777" w:rsidR="00D0355E" w:rsidRPr="00B40365" w:rsidRDefault="00D0355E" w:rsidP="00701D76">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8F41FAC" w14:textId="77777777" w:rsidR="00D0355E" w:rsidRPr="00C97908" w:rsidRDefault="00D0355E" w:rsidP="00701D76">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586FE07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037DB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4,7100</w:t>
            </w:r>
          </w:p>
        </w:tc>
        <w:tc>
          <w:tcPr>
            <w:tcW w:w="1559" w:type="dxa"/>
            <w:gridSpan w:val="2"/>
            <w:tcBorders>
              <w:top w:val="nil"/>
              <w:bottom w:val="single" w:sz="2" w:space="0" w:color="auto"/>
            </w:tcBorders>
            <w:vAlign w:val="center"/>
          </w:tcPr>
          <w:p w14:paraId="3BFB9832" w14:textId="77777777" w:rsidR="00D0355E" w:rsidRPr="00C97908" w:rsidRDefault="00D0355E" w:rsidP="00701D76">
            <w:pPr>
              <w:jc w:val="center"/>
              <w:rPr>
                <w:sz w:val="16"/>
                <w:szCs w:val="16"/>
                <w:lang w:val="en-US"/>
              </w:rPr>
            </w:pPr>
            <w:r w:rsidRPr="00C97908">
              <w:rPr>
                <w:sz w:val="16"/>
                <w:szCs w:val="16"/>
                <w:lang w:val="en-US"/>
              </w:rPr>
              <w:t>225,459</w:t>
            </w:r>
          </w:p>
        </w:tc>
      </w:tr>
      <w:tr w:rsidR="00D0355E" w:rsidRPr="00B40365" w14:paraId="53FAFA9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352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1E6E66" w14:textId="77777777" w:rsidR="00D0355E" w:rsidRPr="00B40365" w:rsidRDefault="00D0355E" w:rsidP="00701D76">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14:paraId="307E257C" w14:textId="77777777" w:rsidR="00D0355E" w:rsidRPr="00C97908" w:rsidRDefault="00D0355E" w:rsidP="00701D76">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14:paraId="7270C52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47A74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55,5900</w:t>
            </w:r>
          </w:p>
        </w:tc>
        <w:tc>
          <w:tcPr>
            <w:tcW w:w="1559" w:type="dxa"/>
            <w:gridSpan w:val="2"/>
            <w:tcBorders>
              <w:top w:val="nil"/>
              <w:bottom w:val="single" w:sz="2" w:space="0" w:color="auto"/>
            </w:tcBorders>
            <w:vAlign w:val="center"/>
          </w:tcPr>
          <w:p w14:paraId="36EA4237" w14:textId="77777777" w:rsidR="00D0355E" w:rsidRPr="00C97908" w:rsidRDefault="00D0355E" w:rsidP="00701D76">
            <w:pPr>
              <w:jc w:val="center"/>
              <w:rPr>
                <w:sz w:val="16"/>
                <w:szCs w:val="16"/>
                <w:lang w:val="en-US"/>
              </w:rPr>
            </w:pPr>
            <w:r w:rsidRPr="00C97908">
              <w:rPr>
                <w:sz w:val="16"/>
                <w:szCs w:val="16"/>
                <w:lang w:val="en-US"/>
              </w:rPr>
              <w:t>2 660,99</w:t>
            </w:r>
          </w:p>
        </w:tc>
      </w:tr>
      <w:tr w:rsidR="00D0355E" w:rsidRPr="00B40365" w14:paraId="64A5B75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C5F0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875AA6"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AD85D9"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0F48CE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CE67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495889A7" w14:textId="77777777" w:rsidR="00D0355E" w:rsidRPr="00C97908" w:rsidRDefault="00D0355E" w:rsidP="00701D76">
            <w:pPr>
              <w:jc w:val="center"/>
              <w:rPr>
                <w:sz w:val="16"/>
                <w:szCs w:val="16"/>
                <w:lang w:val="en-US"/>
              </w:rPr>
            </w:pPr>
            <w:r w:rsidRPr="00C97908">
              <w:rPr>
                <w:sz w:val="16"/>
                <w:szCs w:val="16"/>
                <w:lang w:val="en-US"/>
              </w:rPr>
              <w:t>0,295</w:t>
            </w:r>
          </w:p>
        </w:tc>
      </w:tr>
      <w:tr w:rsidR="00D0355E" w:rsidRPr="00B40365" w14:paraId="152CA2D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75F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88EBEC"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9CF9766"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BEFF5A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AFDA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184E76B4" w14:textId="77777777" w:rsidR="00D0355E" w:rsidRPr="00C97908" w:rsidRDefault="00D0355E" w:rsidP="00701D76">
            <w:pPr>
              <w:jc w:val="center"/>
              <w:rPr>
                <w:sz w:val="16"/>
                <w:szCs w:val="16"/>
                <w:lang w:val="en-US"/>
              </w:rPr>
            </w:pPr>
            <w:r w:rsidRPr="00C97908">
              <w:rPr>
                <w:sz w:val="16"/>
                <w:szCs w:val="16"/>
                <w:lang w:val="en-US"/>
              </w:rPr>
              <w:t>6,559</w:t>
            </w:r>
          </w:p>
        </w:tc>
      </w:tr>
      <w:tr w:rsidR="00D0355E" w:rsidRPr="003E2692" w14:paraId="2CAB1261"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700EEF"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21F9D831"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08E7A2E6"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396115E4"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C91987A"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893798E" w14:textId="77777777" w:rsidR="00D0355E" w:rsidRPr="003E2692" w:rsidRDefault="00D0355E" w:rsidP="00701D76">
            <w:pPr>
              <w:rPr>
                <w:sz w:val="2"/>
                <w:szCs w:val="2"/>
                <w:lang w:val="en-US"/>
              </w:rPr>
            </w:pPr>
          </w:p>
        </w:tc>
      </w:tr>
      <w:tr w:rsidR="00D0355E" w:rsidRPr="00B449C4" w14:paraId="26162D8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ECEC4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1304B5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4C7E8C8"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43A0AC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1BBA6F9"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701408D" w14:textId="77777777" w:rsidR="00D0355E" w:rsidRPr="00B449C4" w:rsidRDefault="00D0355E" w:rsidP="00701D76">
            <w:pPr>
              <w:rPr>
                <w:sz w:val="22"/>
                <w:szCs w:val="22"/>
                <w:lang w:val="en-US"/>
              </w:rPr>
            </w:pPr>
          </w:p>
        </w:tc>
      </w:tr>
      <w:tr w:rsidR="00D0355E" w:rsidRPr="00B40365" w14:paraId="6AC55B08"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DC74E5"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137D5687"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A6D2AA5"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B</w:t>
            </w:r>
          </w:p>
        </w:tc>
        <w:tc>
          <w:tcPr>
            <w:tcW w:w="3621" w:type="dxa"/>
            <w:gridSpan w:val="8"/>
            <w:tcBorders>
              <w:bottom w:val="single" w:sz="4" w:space="0" w:color="auto"/>
              <w:right w:val="single" w:sz="4" w:space="0" w:color="auto"/>
            </w:tcBorders>
          </w:tcPr>
          <w:p w14:paraId="5909DF38" w14:textId="77777777" w:rsidR="00D0355E" w:rsidRPr="00B40365" w:rsidRDefault="00D0355E" w:rsidP="00701D76">
            <w:pPr>
              <w:rPr>
                <w:sz w:val="22"/>
                <w:szCs w:val="22"/>
                <w:lang w:val="en-US"/>
              </w:rPr>
            </w:pPr>
          </w:p>
        </w:tc>
      </w:tr>
      <w:tr w:rsidR="00D0355E" w:rsidRPr="009B70F2" w14:paraId="668C2F57" w14:textId="77777777" w:rsidTr="00701D76">
        <w:tblPrEx>
          <w:tblCellMar>
            <w:left w:w="107" w:type="dxa"/>
            <w:right w:w="107" w:type="dxa"/>
          </w:tblCellMar>
        </w:tblPrEx>
        <w:tc>
          <w:tcPr>
            <w:tcW w:w="10495" w:type="dxa"/>
            <w:gridSpan w:val="19"/>
          </w:tcPr>
          <w:p w14:paraId="30422D21" w14:textId="77777777" w:rsidR="00D0355E" w:rsidRPr="009B70F2" w:rsidRDefault="00D0355E" w:rsidP="00701D76">
            <w:pPr>
              <w:rPr>
                <w:b/>
                <w:bCs/>
                <w:sz w:val="22"/>
                <w:szCs w:val="22"/>
                <w:lang w:val="en-US"/>
              </w:rPr>
            </w:pPr>
            <w:r w:rsidRPr="009B70F2">
              <w:rPr>
                <w:b/>
                <w:bCs/>
                <w:sz w:val="22"/>
                <w:szCs w:val="22"/>
                <w:lang w:val="en-US"/>
              </w:rPr>
              <w:t>2.3. Tip C+D</w:t>
            </w:r>
          </w:p>
          <w:p w14:paraId="75CA2220" w14:textId="77777777" w:rsidR="00D0355E" w:rsidRPr="00B12F65" w:rsidRDefault="00D0355E" w:rsidP="00701D76">
            <w:pPr>
              <w:rPr>
                <w:sz w:val="2"/>
                <w:szCs w:val="2"/>
                <w:lang w:val="en-US"/>
              </w:rPr>
            </w:pPr>
          </w:p>
        </w:tc>
      </w:tr>
      <w:tr w:rsidR="00D0355E" w:rsidRPr="009B70F2" w14:paraId="24E2E92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01176A" w14:textId="77777777" w:rsidR="00D0355E" w:rsidRPr="005E2CA0" w:rsidRDefault="00D0355E" w:rsidP="00701D7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63EC0C2E"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19C3645"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w:t>
            </w:r>
          </w:p>
          <w:p w14:paraId="10DAF50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AF78A20"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7AD36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40BFD58" w14:textId="77777777" w:rsidR="00D0355E" w:rsidRPr="005E2CA0" w:rsidRDefault="00D0355E" w:rsidP="00701D76">
            <w:pPr>
              <w:jc w:val="center"/>
              <w:rPr>
                <w:b/>
                <w:bCs/>
                <w:sz w:val="22"/>
                <w:szCs w:val="22"/>
                <w:lang w:val="en-US"/>
              </w:rPr>
            </w:pPr>
            <w:r w:rsidRPr="005E2CA0">
              <w:rPr>
                <w:b/>
                <w:bCs/>
                <w:sz w:val="22"/>
                <w:szCs w:val="22"/>
                <w:lang w:val="en-US"/>
              </w:rPr>
              <w:t>20,65</w:t>
            </w:r>
          </w:p>
          <w:p w14:paraId="2B02C8ED" w14:textId="77777777" w:rsidR="00D0355E" w:rsidRPr="009B70F2" w:rsidRDefault="00D0355E" w:rsidP="00701D76">
            <w:pPr>
              <w:jc w:val="center"/>
              <w:rPr>
                <w:sz w:val="2"/>
                <w:szCs w:val="2"/>
                <w:lang w:val="en-US"/>
              </w:rPr>
            </w:pPr>
          </w:p>
        </w:tc>
      </w:tr>
      <w:tr w:rsidR="00D0355E" w:rsidRPr="00B40365" w14:paraId="3FE157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7CB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E7904D"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D978B6E"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9CCA9F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A058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161615E" w14:textId="77777777" w:rsidR="00D0355E" w:rsidRPr="00C97908" w:rsidRDefault="00D0355E" w:rsidP="00701D76">
            <w:pPr>
              <w:jc w:val="center"/>
              <w:rPr>
                <w:sz w:val="16"/>
                <w:szCs w:val="16"/>
                <w:lang w:val="en-US"/>
              </w:rPr>
            </w:pPr>
            <w:r w:rsidRPr="00C97908">
              <w:rPr>
                <w:sz w:val="16"/>
                <w:szCs w:val="16"/>
                <w:lang w:val="en-US"/>
              </w:rPr>
              <w:t>0,62</w:t>
            </w:r>
          </w:p>
        </w:tc>
      </w:tr>
      <w:tr w:rsidR="00D0355E" w:rsidRPr="00B40365" w14:paraId="6DA52A4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B4D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1C044E"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5DE07EA"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1E2853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1D1C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9EE14E9" w14:textId="77777777" w:rsidR="00D0355E" w:rsidRPr="00C97908" w:rsidRDefault="00D0355E" w:rsidP="00701D76">
            <w:pPr>
              <w:jc w:val="center"/>
              <w:rPr>
                <w:sz w:val="16"/>
                <w:szCs w:val="16"/>
                <w:lang w:val="en-US"/>
              </w:rPr>
            </w:pPr>
            <w:r w:rsidRPr="00C97908">
              <w:rPr>
                <w:sz w:val="16"/>
                <w:szCs w:val="16"/>
                <w:lang w:val="en-US"/>
              </w:rPr>
              <w:t>3,098</w:t>
            </w:r>
          </w:p>
        </w:tc>
      </w:tr>
      <w:tr w:rsidR="00D0355E" w:rsidRPr="00B40365" w14:paraId="6BBCE2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3B46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3C4EFF"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6AF716B"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39ED51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6278B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FBD4997" w14:textId="77777777" w:rsidR="00D0355E" w:rsidRPr="00C97908" w:rsidRDefault="00D0355E" w:rsidP="00701D76">
            <w:pPr>
              <w:jc w:val="center"/>
              <w:rPr>
                <w:sz w:val="16"/>
                <w:szCs w:val="16"/>
                <w:lang w:val="en-US"/>
              </w:rPr>
            </w:pPr>
            <w:r w:rsidRPr="00C97908">
              <w:rPr>
                <w:sz w:val="16"/>
                <w:szCs w:val="16"/>
                <w:lang w:val="en-US"/>
              </w:rPr>
              <w:t>1,033</w:t>
            </w:r>
          </w:p>
        </w:tc>
      </w:tr>
      <w:tr w:rsidR="00D0355E" w:rsidRPr="009B70F2" w14:paraId="3AC1BB6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3D944A" w14:textId="77777777" w:rsidR="00D0355E" w:rsidRPr="005E2CA0" w:rsidRDefault="00D0355E" w:rsidP="00701D7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7D6EC0B5" w14:textId="77777777" w:rsidR="00D0355E" w:rsidRPr="005E2CA0" w:rsidRDefault="00D0355E" w:rsidP="00701D76">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1CE3DA30" w14:textId="77777777" w:rsidR="00D0355E" w:rsidRPr="005E2CA0" w:rsidRDefault="00D0355E" w:rsidP="00701D76">
            <w:pPr>
              <w:rPr>
                <w:b/>
                <w:bCs/>
                <w:sz w:val="2"/>
                <w:szCs w:val="2"/>
                <w:lang w:val="en-US"/>
              </w:rPr>
            </w:pPr>
            <w:r w:rsidRPr="005E2CA0">
              <w:rPr>
                <w:b/>
                <w:bCs/>
                <w:sz w:val="22"/>
                <w:szCs w:val="22"/>
                <w:lang w:val="en-US"/>
              </w:rPr>
              <w:t>Montare plase sudate d=3.0 mm, ochi 150x150 mm, la pereti si diafragme, cu greutatea plaselor pina la 3 kg/mp</w:t>
            </w:r>
          </w:p>
          <w:p w14:paraId="6C3635C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6BA2B65" w14:textId="77777777" w:rsidR="00D0355E" w:rsidRPr="005E2CA0" w:rsidRDefault="00D0355E" w:rsidP="00701D7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F1FB7B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ED75186" w14:textId="77777777" w:rsidR="00D0355E" w:rsidRPr="005E2CA0" w:rsidRDefault="00D0355E" w:rsidP="00701D76">
            <w:pPr>
              <w:jc w:val="center"/>
              <w:rPr>
                <w:b/>
                <w:bCs/>
                <w:sz w:val="22"/>
                <w:szCs w:val="22"/>
                <w:lang w:val="en-US"/>
              </w:rPr>
            </w:pPr>
            <w:r w:rsidRPr="005E2CA0">
              <w:rPr>
                <w:b/>
                <w:bCs/>
                <w:sz w:val="22"/>
                <w:szCs w:val="22"/>
                <w:lang w:val="en-US"/>
              </w:rPr>
              <w:t>15,70</w:t>
            </w:r>
          </w:p>
          <w:p w14:paraId="055F796B" w14:textId="77777777" w:rsidR="00D0355E" w:rsidRPr="009B70F2" w:rsidRDefault="00D0355E" w:rsidP="00701D76">
            <w:pPr>
              <w:jc w:val="center"/>
              <w:rPr>
                <w:sz w:val="2"/>
                <w:szCs w:val="2"/>
                <w:lang w:val="en-US"/>
              </w:rPr>
            </w:pPr>
          </w:p>
        </w:tc>
      </w:tr>
      <w:tr w:rsidR="00D0355E" w:rsidRPr="00B40365" w14:paraId="2942B46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EA3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19EE1A" w14:textId="77777777" w:rsidR="00D0355E" w:rsidRPr="00B40365" w:rsidRDefault="00D0355E" w:rsidP="00701D7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0D03582" w14:textId="77777777" w:rsidR="00D0355E" w:rsidRPr="00C97908" w:rsidRDefault="00D0355E" w:rsidP="00701D7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EA1A2C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EF85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4EF3EA2" w14:textId="77777777" w:rsidR="00D0355E" w:rsidRPr="00C97908" w:rsidRDefault="00D0355E" w:rsidP="00701D76">
            <w:pPr>
              <w:jc w:val="center"/>
              <w:rPr>
                <w:sz w:val="16"/>
                <w:szCs w:val="16"/>
                <w:lang w:val="en-US"/>
              </w:rPr>
            </w:pPr>
            <w:r w:rsidRPr="00C97908">
              <w:rPr>
                <w:sz w:val="16"/>
                <w:szCs w:val="16"/>
                <w:lang w:val="en-US"/>
              </w:rPr>
              <w:t>0,628</w:t>
            </w:r>
          </w:p>
        </w:tc>
      </w:tr>
      <w:tr w:rsidR="00D0355E" w:rsidRPr="00B40365" w14:paraId="278D15D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FAE4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79ECCD7"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2251A2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6990B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216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C8F7BCB" w14:textId="77777777" w:rsidR="00D0355E" w:rsidRPr="00C97908" w:rsidRDefault="00D0355E" w:rsidP="00701D76">
            <w:pPr>
              <w:jc w:val="center"/>
              <w:rPr>
                <w:sz w:val="16"/>
                <w:szCs w:val="16"/>
                <w:lang w:val="en-US"/>
              </w:rPr>
            </w:pPr>
            <w:r w:rsidRPr="00C97908">
              <w:rPr>
                <w:sz w:val="16"/>
                <w:szCs w:val="16"/>
                <w:lang w:val="en-US"/>
              </w:rPr>
              <w:t>0,079</w:t>
            </w:r>
          </w:p>
        </w:tc>
      </w:tr>
      <w:tr w:rsidR="00D0355E" w:rsidRPr="00B40365" w14:paraId="1DBAC9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C425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DA880F" w14:textId="77777777" w:rsidR="00D0355E" w:rsidRPr="00B40365" w:rsidRDefault="00D0355E" w:rsidP="00701D7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7A2699C" w14:textId="77777777" w:rsidR="00D0355E" w:rsidRPr="00C97908" w:rsidRDefault="00D0355E" w:rsidP="00701D7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CBA6E6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2AFC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72691F8" w14:textId="77777777" w:rsidR="00D0355E" w:rsidRPr="00C97908" w:rsidRDefault="00D0355E" w:rsidP="00701D76">
            <w:pPr>
              <w:jc w:val="center"/>
              <w:rPr>
                <w:sz w:val="16"/>
                <w:szCs w:val="16"/>
                <w:lang w:val="en-US"/>
              </w:rPr>
            </w:pPr>
            <w:r w:rsidRPr="00C97908">
              <w:rPr>
                <w:sz w:val="16"/>
                <w:szCs w:val="16"/>
                <w:lang w:val="en-US"/>
              </w:rPr>
              <w:t>15,857</w:t>
            </w:r>
          </w:p>
        </w:tc>
      </w:tr>
      <w:tr w:rsidR="00D0355E" w:rsidRPr="00B40365" w14:paraId="3E17920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1682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957788" w14:textId="77777777" w:rsidR="00D0355E" w:rsidRPr="00B40365" w:rsidRDefault="00D0355E" w:rsidP="00701D7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61794AA" w14:textId="77777777" w:rsidR="00D0355E" w:rsidRPr="00C97908" w:rsidRDefault="00D0355E" w:rsidP="00701D7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1AF2C2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3CB6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C413EEC" w14:textId="77777777" w:rsidR="00D0355E" w:rsidRPr="00C97908" w:rsidRDefault="00D0355E" w:rsidP="00701D76">
            <w:pPr>
              <w:jc w:val="center"/>
              <w:rPr>
                <w:sz w:val="16"/>
                <w:szCs w:val="16"/>
                <w:lang w:val="en-US"/>
              </w:rPr>
            </w:pPr>
            <w:r w:rsidRPr="00C97908">
              <w:rPr>
                <w:sz w:val="16"/>
                <w:szCs w:val="16"/>
                <w:lang w:val="en-US"/>
              </w:rPr>
              <w:t>0,079</w:t>
            </w:r>
          </w:p>
        </w:tc>
      </w:tr>
      <w:tr w:rsidR="00D0355E" w:rsidRPr="00B40365" w14:paraId="3F4FA32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A6D3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4C99D1" w14:textId="77777777" w:rsidR="00D0355E" w:rsidRPr="00B40365" w:rsidRDefault="00D0355E" w:rsidP="00701D7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0B5C1AA" w14:textId="77777777" w:rsidR="00D0355E" w:rsidRPr="00C97908" w:rsidRDefault="00D0355E" w:rsidP="00701D7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7D36F5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62917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172E1DC" w14:textId="77777777" w:rsidR="00D0355E" w:rsidRPr="00C97908" w:rsidRDefault="00D0355E" w:rsidP="00701D76">
            <w:pPr>
              <w:jc w:val="center"/>
              <w:rPr>
                <w:sz w:val="16"/>
                <w:szCs w:val="16"/>
                <w:lang w:val="en-US"/>
              </w:rPr>
            </w:pPr>
            <w:r w:rsidRPr="00C97908">
              <w:rPr>
                <w:sz w:val="16"/>
                <w:szCs w:val="16"/>
                <w:lang w:val="en-US"/>
              </w:rPr>
              <w:t>0,157</w:t>
            </w:r>
          </w:p>
        </w:tc>
      </w:tr>
      <w:tr w:rsidR="00D0355E" w:rsidRPr="00B40365" w14:paraId="7C4DA2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27D5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FF1D3D" w14:textId="77777777" w:rsidR="00D0355E" w:rsidRPr="00B40365" w:rsidRDefault="00D0355E" w:rsidP="00701D7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A1194A4" w14:textId="77777777" w:rsidR="00D0355E" w:rsidRPr="00C97908" w:rsidRDefault="00D0355E" w:rsidP="00701D7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F80052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51D3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73DE381" w14:textId="77777777" w:rsidR="00D0355E" w:rsidRPr="00C97908" w:rsidRDefault="00D0355E" w:rsidP="00701D76">
            <w:pPr>
              <w:jc w:val="center"/>
              <w:rPr>
                <w:sz w:val="16"/>
                <w:szCs w:val="16"/>
                <w:lang w:val="en-US"/>
              </w:rPr>
            </w:pPr>
            <w:r w:rsidRPr="00C97908">
              <w:rPr>
                <w:sz w:val="16"/>
                <w:szCs w:val="16"/>
                <w:lang w:val="en-US"/>
              </w:rPr>
              <w:t>4,71</w:t>
            </w:r>
          </w:p>
        </w:tc>
      </w:tr>
      <w:tr w:rsidR="00D0355E" w:rsidRPr="00B40365" w14:paraId="7A640FF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D80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F9D35C" w14:textId="77777777" w:rsidR="00D0355E" w:rsidRPr="00B40365" w:rsidRDefault="00D0355E" w:rsidP="00701D7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32E3068" w14:textId="77777777" w:rsidR="00D0355E" w:rsidRPr="00C97908" w:rsidRDefault="00D0355E" w:rsidP="00701D7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E040AA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189E4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77CD0D4" w14:textId="77777777" w:rsidR="00D0355E" w:rsidRPr="00C97908" w:rsidRDefault="00D0355E" w:rsidP="00701D76">
            <w:pPr>
              <w:jc w:val="center"/>
              <w:rPr>
                <w:sz w:val="16"/>
                <w:szCs w:val="16"/>
                <w:lang w:val="en-US"/>
              </w:rPr>
            </w:pPr>
            <w:r w:rsidRPr="00C97908">
              <w:rPr>
                <w:sz w:val="16"/>
                <w:szCs w:val="16"/>
                <w:lang w:val="en-US"/>
              </w:rPr>
              <w:t>0,009</w:t>
            </w:r>
          </w:p>
        </w:tc>
      </w:tr>
      <w:tr w:rsidR="00D0355E" w:rsidRPr="009B70F2" w14:paraId="32FB43B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C60E83" w14:textId="77777777" w:rsidR="00D0355E" w:rsidRPr="005E2CA0" w:rsidRDefault="00D0355E" w:rsidP="00701D7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28279B05" w14:textId="77777777" w:rsidR="00D0355E" w:rsidRPr="005E2CA0" w:rsidRDefault="00D0355E" w:rsidP="00701D76">
            <w:pPr>
              <w:jc w:val="center"/>
              <w:rPr>
                <w:b/>
                <w:bCs/>
                <w:sz w:val="22"/>
                <w:szCs w:val="22"/>
                <w:lang w:val="en-US"/>
              </w:rPr>
            </w:pPr>
            <w:r w:rsidRPr="005E2CA0">
              <w:rPr>
                <w:b/>
                <w:bCs/>
                <w:sz w:val="22"/>
                <w:szCs w:val="22"/>
                <w:lang w:val="en-US"/>
              </w:rPr>
              <w:t>CF02D</w:t>
            </w:r>
          </w:p>
        </w:tc>
        <w:tc>
          <w:tcPr>
            <w:tcW w:w="4366" w:type="dxa"/>
            <w:gridSpan w:val="5"/>
            <w:tcBorders>
              <w:top w:val="single" w:sz="4" w:space="0" w:color="auto"/>
              <w:bottom w:val="single" w:sz="4" w:space="0" w:color="auto"/>
            </w:tcBorders>
          </w:tcPr>
          <w:p w14:paraId="1272EA28" w14:textId="77777777" w:rsidR="00D0355E" w:rsidRPr="005E2CA0" w:rsidRDefault="00D0355E" w:rsidP="00701D76">
            <w:pPr>
              <w:rPr>
                <w:b/>
                <w:bCs/>
                <w:sz w:val="2"/>
                <w:szCs w:val="2"/>
                <w:lang w:val="en-US"/>
              </w:rPr>
            </w:pPr>
            <w:r w:rsidRPr="005E2CA0">
              <w:rPr>
                <w:b/>
                <w:bCs/>
                <w:sz w:val="22"/>
                <w:szCs w:val="22"/>
                <w:lang w:val="en-US"/>
              </w:rPr>
              <w:t>Tencuieli interioare de 2 cm grosime, driscuite, executate manual, la pereti sau stilpi, pe suprafete plane cu mortar var-ciment marca M 100-T pentru sprit, mortar de var-ciment M 10-T pentru grund si stratul vizibil, pe pereti din beton sau stilpi din beton armat</w:t>
            </w:r>
          </w:p>
          <w:p w14:paraId="5D8DC41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A9869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9D4AE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950AB3D" w14:textId="77777777" w:rsidR="00D0355E" w:rsidRPr="005E2CA0" w:rsidRDefault="00D0355E" w:rsidP="00701D76">
            <w:pPr>
              <w:jc w:val="center"/>
              <w:rPr>
                <w:b/>
                <w:bCs/>
                <w:sz w:val="22"/>
                <w:szCs w:val="22"/>
                <w:lang w:val="en-US"/>
              </w:rPr>
            </w:pPr>
            <w:r w:rsidRPr="005E2CA0">
              <w:rPr>
                <w:b/>
                <w:bCs/>
                <w:sz w:val="22"/>
                <w:szCs w:val="22"/>
                <w:lang w:val="en-US"/>
              </w:rPr>
              <w:t>20,65</w:t>
            </w:r>
          </w:p>
          <w:p w14:paraId="46C5F2AA" w14:textId="77777777" w:rsidR="00D0355E" w:rsidRPr="009B70F2" w:rsidRDefault="00D0355E" w:rsidP="00701D76">
            <w:pPr>
              <w:jc w:val="center"/>
              <w:rPr>
                <w:sz w:val="2"/>
                <w:szCs w:val="2"/>
                <w:lang w:val="en-US"/>
              </w:rPr>
            </w:pPr>
          </w:p>
        </w:tc>
      </w:tr>
      <w:tr w:rsidR="00D0355E" w:rsidRPr="00B40365" w14:paraId="6FB4AD0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29DA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46CA0A"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CC1A84B"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C6203B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362F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24D7390F" w14:textId="77777777" w:rsidR="00D0355E" w:rsidRPr="00C97908" w:rsidRDefault="00D0355E" w:rsidP="00701D76">
            <w:pPr>
              <w:jc w:val="center"/>
              <w:rPr>
                <w:sz w:val="16"/>
                <w:szCs w:val="16"/>
                <w:lang w:val="en-US"/>
              </w:rPr>
            </w:pPr>
            <w:r w:rsidRPr="00C97908">
              <w:rPr>
                <w:sz w:val="16"/>
                <w:szCs w:val="16"/>
                <w:lang w:val="en-US"/>
              </w:rPr>
              <w:t>24,78</w:t>
            </w:r>
          </w:p>
        </w:tc>
      </w:tr>
      <w:tr w:rsidR="00D0355E" w:rsidRPr="00B40365" w14:paraId="6A4B329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E77F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2D7FAC"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87B8C3"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C7D68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7F19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50635CF" w14:textId="77777777" w:rsidR="00D0355E" w:rsidRPr="00C97908" w:rsidRDefault="00D0355E" w:rsidP="00701D76">
            <w:pPr>
              <w:jc w:val="center"/>
              <w:rPr>
                <w:sz w:val="16"/>
                <w:szCs w:val="16"/>
                <w:lang w:val="en-US"/>
              </w:rPr>
            </w:pPr>
            <w:r w:rsidRPr="00C97908">
              <w:rPr>
                <w:sz w:val="16"/>
                <w:szCs w:val="16"/>
                <w:lang w:val="en-US"/>
              </w:rPr>
              <w:t>3,098</w:t>
            </w:r>
          </w:p>
        </w:tc>
      </w:tr>
      <w:tr w:rsidR="00D0355E" w:rsidRPr="00B40365" w14:paraId="172C69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1D1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24AB9C" w14:textId="77777777" w:rsidR="00D0355E" w:rsidRPr="00B40365" w:rsidRDefault="00D0355E" w:rsidP="00701D7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CD85E15" w14:textId="77777777" w:rsidR="00D0355E" w:rsidRPr="00C97908" w:rsidRDefault="00D0355E" w:rsidP="00701D7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39E206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4CC70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4,1500</w:t>
            </w:r>
          </w:p>
        </w:tc>
        <w:tc>
          <w:tcPr>
            <w:tcW w:w="1559" w:type="dxa"/>
            <w:gridSpan w:val="2"/>
            <w:tcBorders>
              <w:top w:val="nil"/>
              <w:bottom w:val="single" w:sz="2" w:space="0" w:color="auto"/>
            </w:tcBorders>
            <w:vAlign w:val="center"/>
          </w:tcPr>
          <w:p w14:paraId="707D6F86" w14:textId="77777777" w:rsidR="00D0355E" w:rsidRPr="00C97908" w:rsidRDefault="00D0355E" w:rsidP="00701D76">
            <w:pPr>
              <w:jc w:val="center"/>
              <w:rPr>
                <w:sz w:val="16"/>
                <w:szCs w:val="16"/>
                <w:lang w:val="en-US"/>
              </w:rPr>
            </w:pPr>
            <w:r w:rsidRPr="00C97908">
              <w:rPr>
                <w:sz w:val="16"/>
                <w:szCs w:val="16"/>
                <w:lang w:val="en-US"/>
              </w:rPr>
              <w:t>85,698</w:t>
            </w:r>
          </w:p>
        </w:tc>
      </w:tr>
      <w:tr w:rsidR="00D0355E" w:rsidRPr="00B40365" w14:paraId="13B0CC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AF8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AEFF77" w14:textId="77777777" w:rsidR="00D0355E" w:rsidRPr="00B40365" w:rsidRDefault="00D0355E" w:rsidP="00701D76">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14:paraId="6A8B2675" w14:textId="77777777" w:rsidR="00D0355E" w:rsidRPr="00C97908" w:rsidRDefault="00D0355E" w:rsidP="00701D76">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14:paraId="774F597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288AA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2,7000</w:t>
            </w:r>
          </w:p>
        </w:tc>
        <w:tc>
          <w:tcPr>
            <w:tcW w:w="1559" w:type="dxa"/>
            <w:gridSpan w:val="2"/>
            <w:tcBorders>
              <w:top w:val="nil"/>
              <w:bottom w:val="single" w:sz="2" w:space="0" w:color="auto"/>
            </w:tcBorders>
            <w:vAlign w:val="center"/>
          </w:tcPr>
          <w:p w14:paraId="405B9004" w14:textId="77777777" w:rsidR="00D0355E" w:rsidRPr="00C97908" w:rsidRDefault="00D0355E" w:rsidP="00701D76">
            <w:pPr>
              <w:jc w:val="center"/>
              <w:rPr>
                <w:sz w:val="16"/>
                <w:szCs w:val="16"/>
                <w:lang w:val="en-US"/>
              </w:rPr>
            </w:pPr>
            <w:r w:rsidRPr="00C97908">
              <w:rPr>
                <w:sz w:val="16"/>
                <w:szCs w:val="16"/>
                <w:lang w:val="en-US"/>
              </w:rPr>
              <w:t>55,755</w:t>
            </w:r>
          </w:p>
        </w:tc>
      </w:tr>
      <w:tr w:rsidR="00D0355E" w:rsidRPr="00B40365" w14:paraId="3BF0FC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276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96224F" w14:textId="77777777" w:rsidR="00D0355E" w:rsidRPr="00B40365" w:rsidRDefault="00D0355E" w:rsidP="00701D7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1AF2D01" w14:textId="77777777" w:rsidR="00D0355E" w:rsidRPr="00C97908" w:rsidRDefault="00D0355E" w:rsidP="00701D7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85E71E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4586E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14:paraId="58547A9F" w14:textId="77777777" w:rsidR="00D0355E" w:rsidRPr="00C97908" w:rsidRDefault="00D0355E" w:rsidP="00701D76">
            <w:pPr>
              <w:jc w:val="center"/>
              <w:rPr>
                <w:sz w:val="16"/>
                <w:szCs w:val="16"/>
                <w:lang w:val="en-US"/>
              </w:rPr>
            </w:pPr>
            <w:r w:rsidRPr="00C97908">
              <w:rPr>
                <w:sz w:val="16"/>
                <w:szCs w:val="16"/>
                <w:lang w:val="en-US"/>
              </w:rPr>
              <w:t>0,537</w:t>
            </w:r>
          </w:p>
        </w:tc>
      </w:tr>
      <w:tr w:rsidR="00D0355E" w:rsidRPr="00B40365" w14:paraId="6022A6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78DC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A76329"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940180"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E0A4AAA"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DF3A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14:paraId="1DCD181C" w14:textId="77777777" w:rsidR="00D0355E" w:rsidRPr="00C97908" w:rsidRDefault="00D0355E" w:rsidP="00701D76">
            <w:pPr>
              <w:jc w:val="center"/>
              <w:rPr>
                <w:sz w:val="16"/>
                <w:szCs w:val="16"/>
                <w:lang w:val="en-US"/>
              </w:rPr>
            </w:pPr>
            <w:r w:rsidRPr="00C97908">
              <w:rPr>
                <w:sz w:val="16"/>
                <w:szCs w:val="16"/>
                <w:lang w:val="en-US"/>
              </w:rPr>
              <w:t>0,134</w:t>
            </w:r>
          </w:p>
        </w:tc>
      </w:tr>
      <w:tr w:rsidR="00D0355E" w:rsidRPr="00B40365" w14:paraId="7658AA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B8C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549FD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E8566C1"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EC3DDE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25581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2B21EE9" w14:textId="77777777" w:rsidR="00D0355E" w:rsidRPr="00C97908" w:rsidRDefault="00D0355E" w:rsidP="00701D76">
            <w:pPr>
              <w:jc w:val="center"/>
              <w:rPr>
                <w:sz w:val="16"/>
                <w:szCs w:val="16"/>
                <w:lang w:val="en-US"/>
              </w:rPr>
            </w:pPr>
            <w:r w:rsidRPr="00C97908">
              <w:rPr>
                <w:sz w:val="16"/>
                <w:szCs w:val="16"/>
                <w:lang w:val="en-US"/>
              </w:rPr>
              <w:t>0,413</w:t>
            </w:r>
          </w:p>
        </w:tc>
      </w:tr>
      <w:tr w:rsidR="00D0355E" w:rsidRPr="00B40365" w14:paraId="764BB42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B68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472073" w14:textId="77777777" w:rsidR="00D0355E" w:rsidRPr="00B40365" w:rsidRDefault="00D0355E" w:rsidP="00701D7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8B4CF9E" w14:textId="77777777" w:rsidR="00D0355E" w:rsidRPr="00C97908" w:rsidRDefault="00D0355E" w:rsidP="00701D7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B8DB35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2613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0DCFC1D5" w14:textId="77777777" w:rsidR="00D0355E" w:rsidRPr="00C97908" w:rsidRDefault="00D0355E" w:rsidP="00701D76">
            <w:pPr>
              <w:jc w:val="center"/>
              <w:rPr>
                <w:sz w:val="16"/>
                <w:szCs w:val="16"/>
                <w:lang w:val="en-US"/>
              </w:rPr>
            </w:pPr>
            <w:r w:rsidRPr="00C97908">
              <w:rPr>
                <w:sz w:val="16"/>
                <w:szCs w:val="16"/>
                <w:lang w:val="en-US"/>
              </w:rPr>
              <w:t>0,103</w:t>
            </w:r>
          </w:p>
        </w:tc>
      </w:tr>
      <w:tr w:rsidR="00D0355E" w:rsidRPr="009B70F2" w14:paraId="35B947B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4A7F8D" w14:textId="77777777" w:rsidR="00D0355E" w:rsidRPr="005E2CA0" w:rsidRDefault="00D0355E" w:rsidP="00701D7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20C2029" w14:textId="77777777" w:rsidR="00D0355E" w:rsidRPr="005E2CA0" w:rsidRDefault="00D0355E" w:rsidP="00701D76">
            <w:pPr>
              <w:jc w:val="center"/>
              <w:rPr>
                <w:b/>
                <w:bCs/>
                <w:sz w:val="22"/>
                <w:szCs w:val="22"/>
                <w:lang w:val="en-US"/>
              </w:rPr>
            </w:pPr>
            <w:r w:rsidRPr="005E2CA0">
              <w:rPr>
                <w:b/>
                <w:bCs/>
                <w:sz w:val="22"/>
                <w:szCs w:val="22"/>
                <w:lang w:val="en-US"/>
              </w:rPr>
              <w:t>CF17B k=4</w:t>
            </w:r>
          </w:p>
        </w:tc>
        <w:tc>
          <w:tcPr>
            <w:tcW w:w="4366" w:type="dxa"/>
            <w:gridSpan w:val="5"/>
            <w:tcBorders>
              <w:top w:val="single" w:sz="4" w:space="0" w:color="auto"/>
              <w:bottom w:val="single" w:sz="4" w:space="0" w:color="auto"/>
            </w:tcBorders>
          </w:tcPr>
          <w:p w14:paraId="163A99DE" w14:textId="77777777" w:rsidR="00D0355E" w:rsidRPr="005E2CA0" w:rsidRDefault="00D0355E" w:rsidP="00701D76">
            <w:pPr>
              <w:rPr>
                <w:b/>
                <w:bCs/>
                <w:sz w:val="2"/>
                <w:szCs w:val="2"/>
                <w:lang w:val="en-US"/>
              </w:rPr>
            </w:pPr>
            <w:r w:rsidRPr="005E2CA0">
              <w:rPr>
                <w:b/>
                <w:bCs/>
                <w:sz w:val="22"/>
                <w:szCs w:val="22"/>
                <w:lang w:val="en-US"/>
              </w:rPr>
              <w:t>Diverse lucrari - diferenta de grosime, + 5 mm la stratul de grund aplicat la pereti, executat cu mortar ciment M100</w:t>
            </w:r>
          </w:p>
          <w:p w14:paraId="612D8C60" w14:textId="77777777" w:rsidR="00D0355E" w:rsidRPr="009B70F2" w:rsidRDefault="00D0355E" w:rsidP="00701D76">
            <w:pPr>
              <w:rPr>
                <w:sz w:val="16"/>
                <w:szCs w:val="16"/>
                <w:lang w:val="en-US"/>
              </w:rPr>
            </w:pPr>
            <w:r w:rsidRPr="009B70F2">
              <w:rPr>
                <w:sz w:val="16"/>
                <w:szCs w:val="16"/>
                <w:lang w:val="en-US"/>
              </w:rPr>
              <w:t>Coeficient la manoperei=4,0000</w:t>
            </w:r>
          </w:p>
          <w:p w14:paraId="2B6F1797" w14:textId="77777777" w:rsidR="00D0355E" w:rsidRPr="009B70F2" w:rsidRDefault="00D0355E" w:rsidP="00701D76">
            <w:pPr>
              <w:rPr>
                <w:sz w:val="16"/>
                <w:szCs w:val="16"/>
                <w:lang w:val="en-US"/>
              </w:rPr>
            </w:pPr>
            <w:r w:rsidRPr="009B70F2">
              <w:rPr>
                <w:sz w:val="16"/>
                <w:szCs w:val="16"/>
                <w:lang w:val="en-US"/>
              </w:rPr>
              <w:t>Coeficient la pentru materiale=4,0000</w:t>
            </w:r>
          </w:p>
          <w:p w14:paraId="5FE8D817" w14:textId="77777777" w:rsidR="00D0355E" w:rsidRPr="009B70F2" w:rsidRDefault="00D0355E" w:rsidP="00701D76">
            <w:pPr>
              <w:rPr>
                <w:sz w:val="16"/>
                <w:szCs w:val="16"/>
                <w:lang w:val="en-US"/>
              </w:rPr>
            </w:pPr>
            <w:r w:rsidRPr="009B70F2">
              <w:rPr>
                <w:sz w:val="16"/>
                <w:szCs w:val="16"/>
                <w:lang w:val="en-US"/>
              </w:rPr>
              <w:t>Coeficient la utilajului=4,0000</w:t>
            </w:r>
          </w:p>
          <w:p w14:paraId="02B6DB3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03FC22"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EC7E9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EC065D5" w14:textId="77777777" w:rsidR="00D0355E" w:rsidRPr="005E2CA0" w:rsidRDefault="00D0355E" w:rsidP="00701D76">
            <w:pPr>
              <w:jc w:val="center"/>
              <w:rPr>
                <w:b/>
                <w:bCs/>
                <w:sz w:val="22"/>
                <w:szCs w:val="22"/>
                <w:lang w:val="en-US"/>
              </w:rPr>
            </w:pPr>
            <w:r w:rsidRPr="005E2CA0">
              <w:rPr>
                <w:b/>
                <w:bCs/>
                <w:sz w:val="22"/>
                <w:szCs w:val="22"/>
                <w:lang w:val="en-US"/>
              </w:rPr>
              <w:t>20,65</w:t>
            </w:r>
          </w:p>
          <w:p w14:paraId="260F5840" w14:textId="77777777" w:rsidR="00D0355E" w:rsidRPr="009B70F2" w:rsidRDefault="00D0355E" w:rsidP="00701D76">
            <w:pPr>
              <w:jc w:val="center"/>
              <w:rPr>
                <w:sz w:val="2"/>
                <w:szCs w:val="2"/>
                <w:lang w:val="en-US"/>
              </w:rPr>
            </w:pPr>
          </w:p>
        </w:tc>
      </w:tr>
      <w:tr w:rsidR="00D0355E" w:rsidRPr="00B40365" w14:paraId="39D44E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242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C0F997"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333D6D2"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6C4FC4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0ED5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A31F6C3" w14:textId="77777777" w:rsidR="00D0355E" w:rsidRPr="00C97908" w:rsidRDefault="00D0355E" w:rsidP="00701D76">
            <w:pPr>
              <w:jc w:val="center"/>
              <w:rPr>
                <w:sz w:val="16"/>
                <w:szCs w:val="16"/>
                <w:lang w:val="en-US"/>
              </w:rPr>
            </w:pPr>
            <w:r w:rsidRPr="00C97908">
              <w:rPr>
                <w:sz w:val="16"/>
                <w:szCs w:val="16"/>
                <w:lang w:val="en-US"/>
              </w:rPr>
              <w:t>8,26</w:t>
            </w:r>
          </w:p>
        </w:tc>
      </w:tr>
      <w:tr w:rsidR="00D0355E" w:rsidRPr="00B40365" w14:paraId="283718B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4CFD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36DD5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D6828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5AAE7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E4E0C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28F22CE" w14:textId="77777777" w:rsidR="00D0355E" w:rsidRPr="00C97908" w:rsidRDefault="00D0355E" w:rsidP="00701D76">
            <w:pPr>
              <w:jc w:val="center"/>
              <w:rPr>
                <w:sz w:val="16"/>
                <w:szCs w:val="16"/>
                <w:lang w:val="en-US"/>
              </w:rPr>
            </w:pPr>
            <w:r w:rsidRPr="00C97908">
              <w:rPr>
                <w:sz w:val="16"/>
                <w:szCs w:val="16"/>
                <w:lang w:val="en-US"/>
              </w:rPr>
              <w:t>2,478</w:t>
            </w:r>
          </w:p>
        </w:tc>
      </w:tr>
      <w:tr w:rsidR="00D0355E" w:rsidRPr="00B40365" w14:paraId="70ADCF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D1E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3670D9" w14:textId="77777777" w:rsidR="00D0355E" w:rsidRPr="00B40365" w:rsidRDefault="00D0355E" w:rsidP="00701D76">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14:paraId="31942168" w14:textId="77777777" w:rsidR="00D0355E" w:rsidRPr="00C97908" w:rsidRDefault="00D0355E" w:rsidP="00701D76">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14:paraId="1AD24DD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00769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9D237A6" w14:textId="77777777" w:rsidR="00D0355E" w:rsidRPr="00C97908" w:rsidRDefault="00D0355E" w:rsidP="00701D76">
            <w:pPr>
              <w:jc w:val="center"/>
              <w:rPr>
                <w:sz w:val="16"/>
                <w:szCs w:val="16"/>
                <w:lang w:val="en-US"/>
              </w:rPr>
            </w:pPr>
            <w:r w:rsidRPr="00C97908">
              <w:rPr>
                <w:sz w:val="16"/>
                <w:szCs w:val="16"/>
                <w:lang w:val="en-US"/>
              </w:rPr>
              <w:t>0,496</w:t>
            </w:r>
          </w:p>
        </w:tc>
      </w:tr>
      <w:tr w:rsidR="00D0355E" w:rsidRPr="00B40365" w14:paraId="5204DF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930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D3DDA8"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AEB544A"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0D880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294D8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E8F7EEC" w14:textId="77777777" w:rsidR="00D0355E" w:rsidRPr="00C97908" w:rsidRDefault="00D0355E" w:rsidP="00701D76">
            <w:pPr>
              <w:jc w:val="center"/>
              <w:rPr>
                <w:sz w:val="16"/>
                <w:szCs w:val="16"/>
                <w:lang w:val="en-US"/>
              </w:rPr>
            </w:pPr>
            <w:r w:rsidRPr="00C97908">
              <w:rPr>
                <w:sz w:val="16"/>
                <w:szCs w:val="16"/>
                <w:lang w:val="en-US"/>
              </w:rPr>
              <w:t>0,083</w:t>
            </w:r>
          </w:p>
        </w:tc>
      </w:tr>
      <w:tr w:rsidR="00D0355E" w:rsidRPr="009B70F2" w14:paraId="57AF730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0015F0" w14:textId="77777777" w:rsidR="00D0355E" w:rsidRPr="005E2CA0" w:rsidRDefault="00D0355E" w:rsidP="00701D7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3E564E23"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000662A"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w:t>
            </w:r>
          </w:p>
          <w:p w14:paraId="7A5C1DB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AEDDC9D"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353DB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8E592B" w14:textId="77777777" w:rsidR="00D0355E" w:rsidRPr="005E2CA0" w:rsidRDefault="00D0355E" w:rsidP="00701D76">
            <w:pPr>
              <w:jc w:val="center"/>
              <w:rPr>
                <w:b/>
                <w:bCs/>
                <w:sz w:val="22"/>
                <w:szCs w:val="22"/>
                <w:lang w:val="en-US"/>
              </w:rPr>
            </w:pPr>
            <w:r w:rsidRPr="005E2CA0">
              <w:rPr>
                <w:b/>
                <w:bCs/>
                <w:sz w:val="22"/>
                <w:szCs w:val="22"/>
                <w:lang w:val="en-US"/>
              </w:rPr>
              <w:t>20,65</w:t>
            </w:r>
          </w:p>
          <w:p w14:paraId="72FFBAD5" w14:textId="77777777" w:rsidR="00D0355E" w:rsidRPr="009B70F2" w:rsidRDefault="00D0355E" w:rsidP="00701D76">
            <w:pPr>
              <w:jc w:val="center"/>
              <w:rPr>
                <w:sz w:val="2"/>
                <w:szCs w:val="2"/>
                <w:lang w:val="en-US"/>
              </w:rPr>
            </w:pPr>
          </w:p>
        </w:tc>
      </w:tr>
      <w:tr w:rsidR="00D0355E" w:rsidRPr="00B40365" w14:paraId="335FCED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C413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BD9506"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00ABEB4"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742D53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FAB50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1FF8A0C" w14:textId="77777777" w:rsidR="00D0355E" w:rsidRPr="00C97908" w:rsidRDefault="00D0355E" w:rsidP="00701D76">
            <w:pPr>
              <w:jc w:val="center"/>
              <w:rPr>
                <w:sz w:val="16"/>
                <w:szCs w:val="16"/>
                <w:lang w:val="en-US"/>
              </w:rPr>
            </w:pPr>
            <w:r w:rsidRPr="00C97908">
              <w:rPr>
                <w:sz w:val="16"/>
                <w:szCs w:val="16"/>
                <w:lang w:val="en-US"/>
              </w:rPr>
              <w:t>0,62</w:t>
            </w:r>
          </w:p>
        </w:tc>
      </w:tr>
      <w:tr w:rsidR="00D0355E" w:rsidRPr="00B40365" w14:paraId="09C823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FF2B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5E3430"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704DECB"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0E3E4E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D1D6A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A257360" w14:textId="77777777" w:rsidR="00D0355E" w:rsidRPr="00C97908" w:rsidRDefault="00D0355E" w:rsidP="00701D76">
            <w:pPr>
              <w:jc w:val="center"/>
              <w:rPr>
                <w:sz w:val="16"/>
                <w:szCs w:val="16"/>
                <w:lang w:val="en-US"/>
              </w:rPr>
            </w:pPr>
            <w:r w:rsidRPr="00C97908">
              <w:rPr>
                <w:sz w:val="16"/>
                <w:szCs w:val="16"/>
                <w:lang w:val="en-US"/>
              </w:rPr>
              <w:t>3,098</w:t>
            </w:r>
          </w:p>
        </w:tc>
      </w:tr>
      <w:tr w:rsidR="00D0355E" w:rsidRPr="00B40365" w14:paraId="58091BF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61E6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C8D412"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27C860A"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E2EFCC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A371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8379984" w14:textId="77777777" w:rsidR="00D0355E" w:rsidRPr="00C97908" w:rsidRDefault="00D0355E" w:rsidP="00701D76">
            <w:pPr>
              <w:jc w:val="center"/>
              <w:rPr>
                <w:sz w:val="16"/>
                <w:szCs w:val="16"/>
                <w:lang w:val="en-US"/>
              </w:rPr>
            </w:pPr>
            <w:r w:rsidRPr="00C97908">
              <w:rPr>
                <w:sz w:val="16"/>
                <w:szCs w:val="16"/>
                <w:lang w:val="en-US"/>
              </w:rPr>
              <w:t>1,033</w:t>
            </w:r>
          </w:p>
        </w:tc>
      </w:tr>
      <w:tr w:rsidR="00D0355E" w:rsidRPr="009B70F2" w14:paraId="5636A9D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82C9B7" w14:textId="77777777" w:rsidR="00D0355E" w:rsidRPr="005E2CA0" w:rsidRDefault="00D0355E" w:rsidP="00701D7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64815C67" w14:textId="77777777" w:rsidR="00D0355E" w:rsidRPr="005E2CA0" w:rsidRDefault="00D0355E" w:rsidP="00701D76">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51C2BD0C" w14:textId="77777777" w:rsidR="00D0355E" w:rsidRPr="005E2CA0" w:rsidRDefault="00D0355E" w:rsidP="00701D76">
            <w:pPr>
              <w:rPr>
                <w:b/>
                <w:bCs/>
                <w:sz w:val="2"/>
                <w:szCs w:val="2"/>
                <w:lang w:val="en-US"/>
              </w:rPr>
            </w:pPr>
            <w:r w:rsidRPr="005E2CA0">
              <w:rPr>
                <w:b/>
                <w:bCs/>
                <w:sz w:val="22"/>
                <w:szCs w:val="22"/>
                <w:lang w:val="en-US"/>
              </w:rPr>
              <w:t>Placaj din placute de ceramica (la pereti, stilpi, pilastri si glafuri)  fixate de adeziv (amestec uscat),  dimensiuni  placute: 600x600x8 mm</w:t>
            </w:r>
          </w:p>
          <w:p w14:paraId="36DB6933" w14:textId="77777777" w:rsidR="00D0355E" w:rsidRPr="009B70F2" w:rsidRDefault="00D0355E" w:rsidP="00701D76">
            <w:pPr>
              <w:rPr>
                <w:sz w:val="16"/>
                <w:szCs w:val="16"/>
                <w:lang w:val="en-US"/>
              </w:rPr>
            </w:pPr>
            <w:r w:rsidRPr="009B70F2">
              <w:rPr>
                <w:sz w:val="16"/>
                <w:szCs w:val="16"/>
                <w:lang w:val="en-US"/>
              </w:rPr>
              <w:t>Materiale marunte (cirpe, disc)=1,0100</w:t>
            </w:r>
          </w:p>
          <w:p w14:paraId="1A5F9C5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0FCEAFA"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CF55F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216960" w14:textId="77777777" w:rsidR="00D0355E" w:rsidRPr="005E2CA0" w:rsidRDefault="00D0355E" w:rsidP="00701D76">
            <w:pPr>
              <w:jc w:val="center"/>
              <w:rPr>
                <w:b/>
                <w:bCs/>
                <w:sz w:val="22"/>
                <w:szCs w:val="22"/>
                <w:lang w:val="en-US"/>
              </w:rPr>
            </w:pPr>
            <w:r w:rsidRPr="005E2CA0">
              <w:rPr>
                <w:b/>
                <w:bCs/>
                <w:sz w:val="22"/>
                <w:szCs w:val="22"/>
                <w:lang w:val="en-US"/>
              </w:rPr>
              <w:t>20,65</w:t>
            </w:r>
          </w:p>
          <w:p w14:paraId="1ED46BC2" w14:textId="77777777" w:rsidR="00D0355E" w:rsidRPr="009B70F2" w:rsidRDefault="00D0355E" w:rsidP="00701D76">
            <w:pPr>
              <w:jc w:val="center"/>
              <w:rPr>
                <w:sz w:val="2"/>
                <w:szCs w:val="2"/>
                <w:lang w:val="en-US"/>
              </w:rPr>
            </w:pPr>
          </w:p>
        </w:tc>
      </w:tr>
      <w:tr w:rsidR="00D0355E" w:rsidRPr="00B40365" w14:paraId="664DE96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DCDE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711759"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199718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A5D4E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E4D7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60382E1D" w14:textId="77777777" w:rsidR="00D0355E" w:rsidRPr="00C97908" w:rsidRDefault="00D0355E" w:rsidP="00701D76">
            <w:pPr>
              <w:jc w:val="center"/>
              <w:rPr>
                <w:sz w:val="16"/>
                <w:szCs w:val="16"/>
                <w:lang w:val="en-US"/>
              </w:rPr>
            </w:pPr>
            <w:r w:rsidRPr="00C97908">
              <w:rPr>
                <w:sz w:val="16"/>
                <w:szCs w:val="16"/>
                <w:lang w:val="en-US"/>
              </w:rPr>
              <w:t>34,073</w:t>
            </w:r>
          </w:p>
        </w:tc>
      </w:tr>
      <w:tr w:rsidR="00D0355E" w:rsidRPr="00B40365" w14:paraId="7A7DF2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0BAB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08AAB7" w14:textId="77777777" w:rsidR="00D0355E" w:rsidRPr="00B40365" w:rsidRDefault="00D0355E" w:rsidP="00701D76">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688A2850" w14:textId="77777777" w:rsidR="00D0355E" w:rsidRPr="00C97908" w:rsidRDefault="00D0355E" w:rsidP="00701D76">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17396C64"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FFFE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7CC0F90" w14:textId="77777777" w:rsidR="00D0355E" w:rsidRPr="00C97908" w:rsidRDefault="00D0355E" w:rsidP="00701D76">
            <w:pPr>
              <w:jc w:val="center"/>
              <w:rPr>
                <w:sz w:val="16"/>
                <w:szCs w:val="16"/>
                <w:lang w:val="en-US"/>
              </w:rPr>
            </w:pPr>
            <w:r w:rsidRPr="00C97908">
              <w:rPr>
                <w:sz w:val="16"/>
                <w:szCs w:val="16"/>
                <w:lang w:val="en-US"/>
              </w:rPr>
              <w:t>21,274</w:t>
            </w:r>
          </w:p>
        </w:tc>
      </w:tr>
      <w:tr w:rsidR="00D0355E" w:rsidRPr="00B40365" w14:paraId="192FBE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128B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138019" w14:textId="77777777" w:rsidR="00D0355E" w:rsidRPr="00B40365" w:rsidRDefault="00D0355E" w:rsidP="00701D76">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7A25F879" w14:textId="77777777" w:rsidR="00D0355E" w:rsidRPr="00C97908" w:rsidRDefault="00D0355E" w:rsidP="00701D76">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1DBA3F6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1F3F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02D75049" w14:textId="77777777" w:rsidR="00D0355E" w:rsidRPr="00C97908" w:rsidRDefault="00D0355E" w:rsidP="00701D76">
            <w:pPr>
              <w:jc w:val="center"/>
              <w:rPr>
                <w:sz w:val="16"/>
                <w:szCs w:val="16"/>
                <w:lang w:val="en-US"/>
              </w:rPr>
            </w:pPr>
            <w:r w:rsidRPr="00C97908">
              <w:rPr>
                <w:sz w:val="16"/>
                <w:szCs w:val="16"/>
                <w:lang w:val="en-US"/>
              </w:rPr>
              <w:t>77,169</w:t>
            </w:r>
          </w:p>
        </w:tc>
      </w:tr>
      <w:tr w:rsidR="00D0355E" w:rsidRPr="00B40365" w14:paraId="591A6FD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B7D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EF22C8" w14:textId="77777777" w:rsidR="00D0355E" w:rsidRPr="00B40365" w:rsidRDefault="00D0355E" w:rsidP="00701D7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9164C44" w14:textId="77777777" w:rsidR="00D0355E" w:rsidRPr="00C97908" w:rsidRDefault="00D0355E" w:rsidP="00701D7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7789EF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77A13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5D71280D" w14:textId="77777777" w:rsidR="00D0355E" w:rsidRPr="00C97908" w:rsidRDefault="00D0355E" w:rsidP="00701D76">
            <w:pPr>
              <w:jc w:val="center"/>
              <w:rPr>
                <w:sz w:val="16"/>
                <w:szCs w:val="16"/>
                <w:lang w:val="en-US"/>
              </w:rPr>
            </w:pPr>
            <w:r w:rsidRPr="00C97908">
              <w:rPr>
                <w:sz w:val="16"/>
                <w:szCs w:val="16"/>
                <w:lang w:val="en-US"/>
              </w:rPr>
              <w:t>9,803</w:t>
            </w:r>
          </w:p>
        </w:tc>
      </w:tr>
      <w:tr w:rsidR="00D0355E" w:rsidRPr="00B40365" w14:paraId="5B7B6D3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13A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7DD223" w14:textId="77777777" w:rsidR="00D0355E" w:rsidRPr="00B40365" w:rsidRDefault="00D0355E" w:rsidP="00701D7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48F36C38" w14:textId="77777777" w:rsidR="00D0355E" w:rsidRPr="00C97908" w:rsidRDefault="00D0355E" w:rsidP="00701D7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D8B829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1D204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746B8287" w14:textId="77777777" w:rsidR="00D0355E" w:rsidRPr="00C97908" w:rsidRDefault="00D0355E" w:rsidP="00701D76">
            <w:pPr>
              <w:jc w:val="center"/>
              <w:rPr>
                <w:sz w:val="16"/>
                <w:szCs w:val="16"/>
                <w:lang w:val="en-US"/>
              </w:rPr>
            </w:pPr>
            <w:r w:rsidRPr="00C97908">
              <w:rPr>
                <w:sz w:val="16"/>
                <w:szCs w:val="16"/>
                <w:lang w:val="en-US"/>
              </w:rPr>
              <w:t>417,13</w:t>
            </w:r>
          </w:p>
        </w:tc>
      </w:tr>
      <w:tr w:rsidR="00D0355E" w:rsidRPr="00B40365" w14:paraId="4E7E460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A31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E5DC09"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9373822"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6715BB9"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D8AD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479C4C4" w14:textId="77777777" w:rsidR="00D0355E" w:rsidRPr="00C97908" w:rsidRDefault="00D0355E" w:rsidP="00701D76">
            <w:pPr>
              <w:jc w:val="center"/>
              <w:rPr>
                <w:sz w:val="16"/>
                <w:szCs w:val="16"/>
                <w:lang w:val="en-US"/>
              </w:rPr>
            </w:pPr>
            <w:r w:rsidRPr="00C97908">
              <w:rPr>
                <w:sz w:val="16"/>
                <w:szCs w:val="16"/>
                <w:lang w:val="en-US"/>
              </w:rPr>
              <w:t>0,042</w:t>
            </w:r>
          </w:p>
        </w:tc>
      </w:tr>
      <w:tr w:rsidR="00D0355E" w:rsidRPr="00B40365" w14:paraId="56DAE7A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0740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80C879"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197BB2C"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F4728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D9B1C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6A86F7BC" w14:textId="77777777" w:rsidR="00D0355E" w:rsidRPr="00C97908" w:rsidRDefault="00D0355E" w:rsidP="00701D76">
            <w:pPr>
              <w:jc w:val="center"/>
              <w:rPr>
                <w:sz w:val="16"/>
                <w:szCs w:val="16"/>
                <w:lang w:val="en-US"/>
              </w:rPr>
            </w:pPr>
            <w:r w:rsidRPr="00C97908">
              <w:rPr>
                <w:sz w:val="16"/>
                <w:szCs w:val="16"/>
                <w:lang w:val="en-US"/>
              </w:rPr>
              <w:t>0,248</w:t>
            </w:r>
          </w:p>
        </w:tc>
      </w:tr>
      <w:tr w:rsidR="00D0355E" w:rsidRPr="00B40365" w14:paraId="5D7504D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5AA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AAA428" w14:textId="77777777" w:rsidR="00D0355E" w:rsidRPr="00B40365" w:rsidRDefault="00D0355E" w:rsidP="00701D76">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62686181" w14:textId="77777777" w:rsidR="00D0355E" w:rsidRPr="00C97908" w:rsidRDefault="00D0355E" w:rsidP="00701D76">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59717CE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D2CC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EF5240E" w14:textId="77777777" w:rsidR="00D0355E" w:rsidRPr="00C97908" w:rsidRDefault="00D0355E" w:rsidP="00701D76">
            <w:pPr>
              <w:jc w:val="center"/>
              <w:rPr>
                <w:sz w:val="16"/>
                <w:szCs w:val="16"/>
                <w:lang w:val="en-US"/>
              </w:rPr>
            </w:pPr>
            <w:r w:rsidRPr="00C97908">
              <w:rPr>
                <w:sz w:val="16"/>
                <w:szCs w:val="16"/>
                <w:lang w:val="en-US"/>
              </w:rPr>
              <w:t>0,207</w:t>
            </w:r>
          </w:p>
        </w:tc>
      </w:tr>
      <w:tr w:rsidR="00D0355E" w:rsidRPr="003E2692" w14:paraId="5E16CF5E"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470763"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58F36104"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0BDDC0A1"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533A2B9"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38F682ED"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64099144" w14:textId="77777777" w:rsidR="00D0355E" w:rsidRPr="003E2692" w:rsidRDefault="00D0355E" w:rsidP="00701D76">
            <w:pPr>
              <w:rPr>
                <w:sz w:val="2"/>
                <w:szCs w:val="2"/>
                <w:lang w:val="en-US"/>
              </w:rPr>
            </w:pPr>
          </w:p>
        </w:tc>
      </w:tr>
      <w:tr w:rsidR="00D0355E" w:rsidRPr="00B449C4" w14:paraId="5A69EE5B"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1E380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E58D13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06009CB"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649B8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1AF10F0"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42995F0" w14:textId="77777777" w:rsidR="00D0355E" w:rsidRPr="00B449C4" w:rsidRDefault="00D0355E" w:rsidP="00701D76">
            <w:pPr>
              <w:rPr>
                <w:sz w:val="22"/>
                <w:szCs w:val="22"/>
                <w:lang w:val="en-US"/>
              </w:rPr>
            </w:pPr>
          </w:p>
        </w:tc>
      </w:tr>
      <w:tr w:rsidR="00D0355E" w:rsidRPr="00B40365" w14:paraId="4B5D5B12"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E9EE8E"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5717ABB"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0D7E13CE"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C+D</w:t>
            </w:r>
          </w:p>
        </w:tc>
        <w:tc>
          <w:tcPr>
            <w:tcW w:w="3621" w:type="dxa"/>
            <w:gridSpan w:val="8"/>
            <w:tcBorders>
              <w:bottom w:val="single" w:sz="4" w:space="0" w:color="auto"/>
              <w:right w:val="single" w:sz="4" w:space="0" w:color="auto"/>
            </w:tcBorders>
          </w:tcPr>
          <w:p w14:paraId="38CA7E55" w14:textId="77777777" w:rsidR="00D0355E" w:rsidRPr="00B40365" w:rsidRDefault="00D0355E" w:rsidP="00701D76">
            <w:pPr>
              <w:rPr>
                <w:sz w:val="22"/>
                <w:szCs w:val="22"/>
                <w:lang w:val="en-US"/>
              </w:rPr>
            </w:pPr>
          </w:p>
        </w:tc>
      </w:tr>
      <w:tr w:rsidR="00D0355E" w:rsidRPr="009B70F2" w14:paraId="0288E6BD" w14:textId="77777777" w:rsidTr="00701D76">
        <w:tblPrEx>
          <w:tblCellMar>
            <w:left w:w="107" w:type="dxa"/>
            <w:right w:w="107" w:type="dxa"/>
          </w:tblCellMar>
        </w:tblPrEx>
        <w:tc>
          <w:tcPr>
            <w:tcW w:w="10495" w:type="dxa"/>
            <w:gridSpan w:val="19"/>
          </w:tcPr>
          <w:p w14:paraId="577B935C" w14:textId="77777777" w:rsidR="00D0355E" w:rsidRPr="009B70F2" w:rsidRDefault="00D0355E" w:rsidP="00701D76">
            <w:pPr>
              <w:rPr>
                <w:b/>
                <w:bCs/>
                <w:sz w:val="22"/>
                <w:szCs w:val="22"/>
                <w:lang w:val="en-US"/>
              </w:rPr>
            </w:pPr>
            <w:r w:rsidRPr="009B70F2">
              <w:rPr>
                <w:b/>
                <w:bCs/>
                <w:sz w:val="22"/>
                <w:szCs w:val="22"/>
                <w:lang w:val="en-US"/>
              </w:rPr>
              <w:t>2.4. Finisare glafuri ferestre</w:t>
            </w:r>
          </w:p>
          <w:p w14:paraId="3AD117C0" w14:textId="77777777" w:rsidR="00D0355E" w:rsidRPr="00B12F65" w:rsidRDefault="00D0355E" w:rsidP="00701D76">
            <w:pPr>
              <w:rPr>
                <w:sz w:val="2"/>
                <w:szCs w:val="2"/>
                <w:lang w:val="en-US"/>
              </w:rPr>
            </w:pPr>
          </w:p>
        </w:tc>
      </w:tr>
      <w:tr w:rsidR="00D0355E" w:rsidRPr="009B70F2" w14:paraId="0FE31DD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886CC" w14:textId="77777777" w:rsidR="00D0355E" w:rsidRPr="005E2CA0" w:rsidRDefault="00D0355E" w:rsidP="00701D7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7282B69"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B1629D2"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w:t>
            </w:r>
          </w:p>
          <w:p w14:paraId="3C4F2C7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46A910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4A764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EA99A75" w14:textId="77777777" w:rsidR="00D0355E" w:rsidRPr="005E2CA0" w:rsidRDefault="00D0355E" w:rsidP="00701D76">
            <w:pPr>
              <w:jc w:val="center"/>
              <w:rPr>
                <w:b/>
                <w:bCs/>
                <w:sz w:val="22"/>
                <w:szCs w:val="22"/>
                <w:lang w:val="en-US"/>
              </w:rPr>
            </w:pPr>
            <w:r w:rsidRPr="005E2CA0">
              <w:rPr>
                <w:b/>
                <w:bCs/>
                <w:sz w:val="22"/>
                <w:szCs w:val="22"/>
                <w:lang w:val="en-US"/>
              </w:rPr>
              <w:t>36,08</w:t>
            </w:r>
          </w:p>
          <w:p w14:paraId="1B97213F" w14:textId="77777777" w:rsidR="00D0355E" w:rsidRPr="009B70F2" w:rsidRDefault="00D0355E" w:rsidP="00701D76">
            <w:pPr>
              <w:jc w:val="center"/>
              <w:rPr>
                <w:sz w:val="2"/>
                <w:szCs w:val="2"/>
                <w:lang w:val="en-US"/>
              </w:rPr>
            </w:pPr>
          </w:p>
        </w:tc>
      </w:tr>
      <w:tr w:rsidR="00D0355E" w:rsidRPr="00B40365" w14:paraId="0DC92DD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CA4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40F707"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851D0E3"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5C76C5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94BB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AE4FCF6" w14:textId="77777777" w:rsidR="00D0355E" w:rsidRPr="00C97908" w:rsidRDefault="00D0355E" w:rsidP="00701D76">
            <w:pPr>
              <w:jc w:val="center"/>
              <w:rPr>
                <w:sz w:val="16"/>
                <w:szCs w:val="16"/>
                <w:lang w:val="en-US"/>
              </w:rPr>
            </w:pPr>
            <w:r w:rsidRPr="00C97908">
              <w:rPr>
                <w:sz w:val="16"/>
                <w:szCs w:val="16"/>
                <w:lang w:val="en-US"/>
              </w:rPr>
              <w:t>1,082</w:t>
            </w:r>
          </w:p>
        </w:tc>
      </w:tr>
      <w:tr w:rsidR="00D0355E" w:rsidRPr="00B40365" w14:paraId="1E3F689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0DE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9F8FA6"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C56A9DA"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3BEBBC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379C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B84BC7A" w14:textId="77777777" w:rsidR="00D0355E" w:rsidRPr="00C97908" w:rsidRDefault="00D0355E" w:rsidP="00701D76">
            <w:pPr>
              <w:jc w:val="center"/>
              <w:rPr>
                <w:sz w:val="16"/>
                <w:szCs w:val="16"/>
                <w:lang w:val="en-US"/>
              </w:rPr>
            </w:pPr>
            <w:r w:rsidRPr="00C97908">
              <w:rPr>
                <w:sz w:val="16"/>
                <w:szCs w:val="16"/>
                <w:lang w:val="en-US"/>
              </w:rPr>
              <w:t>5,412</w:t>
            </w:r>
          </w:p>
        </w:tc>
      </w:tr>
      <w:tr w:rsidR="00D0355E" w:rsidRPr="00B40365" w14:paraId="4C802D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D362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32B429"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F363B66"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E91875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02F21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C0D7CF9" w14:textId="77777777" w:rsidR="00D0355E" w:rsidRPr="00C97908" w:rsidRDefault="00D0355E" w:rsidP="00701D76">
            <w:pPr>
              <w:jc w:val="center"/>
              <w:rPr>
                <w:sz w:val="16"/>
                <w:szCs w:val="16"/>
                <w:lang w:val="en-US"/>
              </w:rPr>
            </w:pPr>
            <w:r w:rsidRPr="00C97908">
              <w:rPr>
                <w:sz w:val="16"/>
                <w:szCs w:val="16"/>
                <w:lang w:val="en-US"/>
              </w:rPr>
              <w:t>1,804</w:t>
            </w:r>
          </w:p>
        </w:tc>
      </w:tr>
      <w:tr w:rsidR="00D0355E" w:rsidRPr="009B70F2" w14:paraId="176C064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5F8269" w14:textId="77777777" w:rsidR="00D0355E" w:rsidRPr="005E2CA0" w:rsidRDefault="00D0355E" w:rsidP="00701D7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271AE557" w14:textId="77777777" w:rsidR="00D0355E" w:rsidRPr="005E2CA0" w:rsidRDefault="00D0355E" w:rsidP="00701D76">
            <w:pPr>
              <w:jc w:val="center"/>
              <w:rPr>
                <w:b/>
                <w:bCs/>
                <w:sz w:val="22"/>
                <w:szCs w:val="22"/>
                <w:lang w:val="en-US"/>
              </w:rPr>
            </w:pPr>
            <w:r w:rsidRPr="005E2CA0">
              <w:rPr>
                <w:b/>
                <w:bCs/>
                <w:sz w:val="22"/>
                <w:szCs w:val="22"/>
                <w:lang w:val="en-US"/>
              </w:rPr>
              <w:t>RpCJ28C</w:t>
            </w:r>
          </w:p>
        </w:tc>
        <w:tc>
          <w:tcPr>
            <w:tcW w:w="4366" w:type="dxa"/>
            <w:gridSpan w:val="5"/>
            <w:tcBorders>
              <w:top w:val="single" w:sz="4" w:space="0" w:color="auto"/>
              <w:bottom w:val="single" w:sz="4" w:space="0" w:color="auto"/>
            </w:tcBorders>
          </w:tcPr>
          <w:p w14:paraId="4DDD035C" w14:textId="77777777" w:rsidR="00D0355E" w:rsidRPr="005E2CA0" w:rsidRDefault="00D0355E" w:rsidP="00701D76">
            <w:pPr>
              <w:rPr>
                <w:b/>
                <w:bCs/>
                <w:sz w:val="2"/>
                <w:szCs w:val="2"/>
                <w:lang w:val="en-US"/>
              </w:rPr>
            </w:pPr>
            <w:r w:rsidRPr="005E2CA0">
              <w:rPr>
                <w:b/>
                <w:bCs/>
                <w:sz w:val="22"/>
                <w:szCs w:val="22"/>
                <w:lang w:val="en-US"/>
              </w:rPr>
              <w:t>Placarea peretilor cu placi din ghips-carton rezistente la umezeala, cu grosimea placii de 12,5 mm, aplicata pe suprafata glafurilor ferestre, avind suprafete netede</w:t>
            </w:r>
          </w:p>
          <w:p w14:paraId="32D6C893" w14:textId="77777777" w:rsidR="00D0355E" w:rsidRPr="009B70F2" w:rsidRDefault="00D0355E" w:rsidP="00701D76">
            <w:pPr>
              <w:rPr>
                <w:sz w:val="16"/>
                <w:szCs w:val="16"/>
                <w:lang w:val="en-US"/>
              </w:rPr>
            </w:pPr>
            <w:r w:rsidRPr="009B70F2">
              <w:rPr>
                <w:sz w:val="16"/>
                <w:szCs w:val="16"/>
                <w:lang w:val="en-US"/>
              </w:rPr>
              <w:t>Material marunt=1,0250</w:t>
            </w:r>
          </w:p>
          <w:p w14:paraId="74D9754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576439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0C0DA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7403E0" w14:textId="77777777" w:rsidR="00D0355E" w:rsidRPr="005E2CA0" w:rsidRDefault="00D0355E" w:rsidP="00701D76">
            <w:pPr>
              <w:jc w:val="center"/>
              <w:rPr>
                <w:b/>
                <w:bCs/>
                <w:sz w:val="22"/>
                <w:szCs w:val="22"/>
                <w:lang w:val="en-US"/>
              </w:rPr>
            </w:pPr>
            <w:r w:rsidRPr="005E2CA0">
              <w:rPr>
                <w:b/>
                <w:bCs/>
                <w:sz w:val="22"/>
                <w:szCs w:val="22"/>
                <w:lang w:val="en-US"/>
              </w:rPr>
              <w:t>36,08</w:t>
            </w:r>
          </w:p>
          <w:p w14:paraId="3FC5842A" w14:textId="77777777" w:rsidR="00D0355E" w:rsidRPr="009B70F2" w:rsidRDefault="00D0355E" w:rsidP="00701D76">
            <w:pPr>
              <w:jc w:val="center"/>
              <w:rPr>
                <w:sz w:val="2"/>
                <w:szCs w:val="2"/>
                <w:lang w:val="en-US"/>
              </w:rPr>
            </w:pPr>
          </w:p>
        </w:tc>
      </w:tr>
      <w:tr w:rsidR="00D0355E" w:rsidRPr="00B40365" w14:paraId="16AE67C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A263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D8E3F3"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EAD9E31"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59AB17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97F3A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0,7100</w:t>
            </w:r>
          </w:p>
        </w:tc>
        <w:tc>
          <w:tcPr>
            <w:tcW w:w="1559" w:type="dxa"/>
            <w:gridSpan w:val="2"/>
            <w:tcBorders>
              <w:top w:val="nil"/>
              <w:bottom w:val="single" w:sz="2" w:space="0" w:color="auto"/>
            </w:tcBorders>
            <w:vAlign w:val="center"/>
          </w:tcPr>
          <w:p w14:paraId="126A64EC" w14:textId="77777777" w:rsidR="00D0355E" w:rsidRPr="00C97908" w:rsidRDefault="00D0355E" w:rsidP="00701D76">
            <w:pPr>
              <w:jc w:val="center"/>
              <w:rPr>
                <w:sz w:val="16"/>
                <w:szCs w:val="16"/>
                <w:lang w:val="en-US"/>
              </w:rPr>
            </w:pPr>
            <w:r w:rsidRPr="00C97908">
              <w:rPr>
                <w:sz w:val="16"/>
                <w:szCs w:val="16"/>
                <w:lang w:val="en-US"/>
              </w:rPr>
              <w:t>25,617</w:t>
            </w:r>
          </w:p>
        </w:tc>
      </w:tr>
      <w:tr w:rsidR="00D0355E" w:rsidRPr="00B40365" w14:paraId="408F333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F55E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1EF28F"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4C0C8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8A445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6C32D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AE64FC7" w14:textId="77777777" w:rsidR="00D0355E" w:rsidRPr="00C97908" w:rsidRDefault="00D0355E" w:rsidP="00701D76">
            <w:pPr>
              <w:jc w:val="center"/>
              <w:rPr>
                <w:sz w:val="16"/>
                <w:szCs w:val="16"/>
                <w:lang w:val="en-US"/>
              </w:rPr>
            </w:pPr>
            <w:r w:rsidRPr="00C97908">
              <w:rPr>
                <w:sz w:val="16"/>
                <w:szCs w:val="16"/>
                <w:lang w:val="en-US"/>
              </w:rPr>
              <w:t>9,02</w:t>
            </w:r>
          </w:p>
        </w:tc>
      </w:tr>
      <w:tr w:rsidR="00D0355E" w:rsidRPr="00B40365" w14:paraId="152CA4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CF8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D1F4A5" w14:textId="77777777" w:rsidR="00D0355E" w:rsidRPr="00B40365" w:rsidRDefault="00D0355E" w:rsidP="00701D76">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14:paraId="0FA31072" w14:textId="77777777" w:rsidR="00D0355E" w:rsidRPr="00C97908" w:rsidRDefault="00D0355E" w:rsidP="00701D76">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14:paraId="7DBAA939"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CFAD84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E49180E" w14:textId="77777777" w:rsidR="00D0355E" w:rsidRPr="00C97908" w:rsidRDefault="00D0355E" w:rsidP="00701D76">
            <w:pPr>
              <w:jc w:val="center"/>
              <w:rPr>
                <w:sz w:val="16"/>
                <w:szCs w:val="16"/>
                <w:lang w:val="en-US"/>
              </w:rPr>
            </w:pPr>
            <w:r w:rsidRPr="00C97908">
              <w:rPr>
                <w:sz w:val="16"/>
                <w:szCs w:val="16"/>
                <w:lang w:val="en-US"/>
              </w:rPr>
              <w:t>38,831</w:t>
            </w:r>
          </w:p>
        </w:tc>
      </w:tr>
      <w:tr w:rsidR="00D0355E" w:rsidRPr="00B40365" w14:paraId="05CFF8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923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B65394" w14:textId="77777777" w:rsidR="00D0355E" w:rsidRPr="00B40365" w:rsidRDefault="00D0355E" w:rsidP="00701D76">
            <w:pPr>
              <w:jc w:val="center"/>
              <w:rPr>
                <w:sz w:val="16"/>
                <w:szCs w:val="16"/>
                <w:lang w:val="en-US"/>
              </w:rPr>
            </w:pPr>
            <w:r w:rsidRPr="00B40365">
              <w:rPr>
                <w:sz w:val="16"/>
                <w:szCs w:val="16"/>
                <w:lang w:val="en-US"/>
              </w:rPr>
              <w:t>2664102101145</w:t>
            </w:r>
          </w:p>
        </w:tc>
        <w:tc>
          <w:tcPr>
            <w:tcW w:w="4366" w:type="dxa"/>
            <w:gridSpan w:val="4"/>
            <w:tcBorders>
              <w:top w:val="nil"/>
              <w:bottom w:val="single" w:sz="2" w:space="0" w:color="auto"/>
            </w:tcBorders>
            <w:vAlign w:val="center"/>
          </w:tcPr>
          <w:p w14:paraId="00B12877" w14:textId="77777777" w:rsidR="00D0355E" w:rsidRPr="00C97908" w:rsidRDefault="00D0355E" w:rsidP="00701D76">
            <w:pPr>
              <w:rPr>
                <w:sz w:val="16"/>
                <w:szCs w:val="16"/>
                <w:lang w:val="en-US"/>
              </w:rPr>
            </w:pPr>
            <w:r w:rsidRPr="00C97908">
              <w:rPr>
                <w:sz w:val="16"/>
                <w:szCs w:val="16"/>
                <w:lang w:val="en-US"/>
              </w:rPr>
              <w:t xml:space="preserve">Mortar adeziv pe baza de ipsos </w:t>
            </w:r>
          </w:p>
        </w:tc>
        <w:tc>
          <w:tcPr>
            <w:tcW w:w="1021" w:type="dxa"/>
            <w:gridSpan w:val="3"/>
            <w:tcBorders>
              <w:top w:val="nil"/>
              <w:bottom w:val="single" w:sz="2" w:space="0" w:color="auto"/>
            </w:tcBorders>
            <w:vAlign w:val="center"/>
          </w:tcPr>
          <w:p w14:paraId="276A0C9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1A88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655B9780" w14:textId="77777777" w:rsidR="00D0355E" w:rsidRPr="00C97908" w:rsidRDefault="00D0355E" w:rsidP="00701D76">
            <w:pPr>
              <w:jc w:val="center"/>
              <w:rPr>
                <w:sz w:val="16"/>
                <w:szCs w:val="16"/>
                <w:lang w:val="en-US"/>
              </w:rPr>
            </w:pPr>
            <w:r w:rsidRPr="00C97908">
              <w:rPr>
                <w:sz w:val="16"/>
                <w:szCs w:val="16"/>
                <w:lang w:val="en-US"/>
              </w:rPr>
              <w:t>221,892</w:t>
            </w:r>
          </w:p>
        </w:tc>
      </w:tr>
      <w:tr w:rsidR="00D0355E" w:rsidRPr="00B40365" w14:paraId="70ADFE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EFE6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237FC7" w14:textId="77777777" w:rsidR="00D0355E" w:rsidRPr="00B40365" w:rsidRDefault="00D0355E" w:rsidP="00701D7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5BE9C983" w14:textId="77777777" w:rsidR="00D0355E" w:rsidRPr="00C97908" w:rsidRDefault="00D0355E" w:rsidP="00701D7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2E486B9"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41142C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53B580F" w14:textId="77777777" w:rsidR="00D0355E" w:rsidRPr="00C97908" w:rsidRDefault="00D0355E" w:rsidP="00701D76">
            <w:pPr>
              <w:jc w:val="center"/>
              <w:rPr>
                <w:sz w:val="16"/>
                <w:szCs w:val="16"/>
                <w:lang w:val="en-US"/>
              </w:rPr>
            </w:pPr>
            <w:r w:rsidRPr="00C97908">
              <w:rPr>
                <w:sz w:val="16"/>
                <w:szCs w:val="16"/>
                <w:lang w:val="en-US"/>
              </w:rPr>
              <w:t>73,964</w:t>
            </w:r>
          </w:p>
        </w:tc>
      </w:tr>
      <w:tr w:rsidR="00D0355E" w:rsidRPr="00B40365" w14:paraId="2AD3D9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415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89970E"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074DFD6"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6EBBCFD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2210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3EC49B0" w14:textId="77777777" w:rsidR="00D0355E" w:rsidRPr="00C97908" w:rsidRDefault="00D0355E" w:rsidP="00701D76">
            <w:pPr>
              <w:jc w:val="center"/>
              <w:rPr>
                <w:sz w:val="16"/>
                <w:szCs w:val="16"/>
                <w:lang w:val="en-US"/>
              </w:rPr>
            </w:pPr>
            <w:r w:rsidRPr="00C97908">
              <w:rPr>
                <w:sz w:val="16"/>
                <w:szCs w:val="16"/>
                <w:lang w:val="en-US"/>
              </w:rPr>
              <w:t>14,793</w:t>
            </w:r>
          </w:p>
        </w:tc>
      </w:tr>
      <w:tr w:rsidR="00D0355E" w:rsidRPr="00B40365" w14:paraId="11B758A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71C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0C194E"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E33A578"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E5FC83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915E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2F23A67" w14:textId="77777777" w:rsidR="00D0355E" w:rsidRPr="00C97908" w:rsidRDefault="00D0355E" w:rsidP="00701D76">
            <w:pPr>
              <w:jc w:val="center"/>
              <w:rPr>
                <w:sz w:val="16"/>
                <w:szCs w:val="16"/>
                <w:lang w:val="en-US"/>
              </w:rPr>
            </w:pPr>
            <w:r w:rsidRPr="00C97908">
              <w:rPr>
                <w:sz w:val="16"/>
                <w:szCs w:val="16"/>
                <w:lang w:val="en-US"/>
              </w:rPr>
              <w:t>0,072</w:t>
            </w:r>
          </w:p>
        </w:tc>
      </w:tr>
      <w:tr w:rsidR="00D0355E" w:rsidRPr="00B40365" w14:paraId="52FF63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0292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C87385" w14:textId="77777777" w:rsidR="00D0355E" w:rsidRPr="00B40365" w:rsidRDefault="00D0355E" w:rsidP="00701D76">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14:paraId="4A049CCB" w14:textId="77777777" w:rsidR="00D0355E" w:rsidRPr="00C97908" w:rsidRDefault="00D0355E" w:rsidP="00701D76">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14:paraId="2DFFEBA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00C36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E544C4A"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B40365" w14:paraId="3F264BF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96E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1E1F43"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DA233B1"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2A5EBC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5359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2A6415D"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9B70F2" w14:paraId="77D176F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3C87D7" w14:textId="77777777" w:rsidR="00D0355E" w:rsidRPr="005E2CA0" w:rsidRDefault="00D0355E" w:rsidP="00701D7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C34166E"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54D2CD7" w14:textId="77777777" w:rsidR="00D0355E" w:rsidRPr="005E2CA0" w:rsidRDefault="00D0355E" w:rsidP="00701D76">
            <w:pPr>
              <w:rPr>
                <w:b/>
                <w:bCs/>
                <w:sz w:val="2"/>
                <w:szCs w:val="2"/>
                <w:lang w:val="en-US"/>
              </w:rPr>
            </w:pPr>
            <w:r w:rsidRPr="005E2CA0">
              <w:rPr>
                <w:b/>
                <w:bCs/>
                <w:sz w:val="22"/>
                <w:szCs w:val="22"/>
                <w:lang w:val="en-US"/>
              </w:rPr>
              <w:t>Cornier aluminiu perforat cu plasa 21x21 mm</w:t>
            </w:r>
          </w:p>
          <w:p w14:paraId="4CBDF46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E559AB0"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51C1D2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297BC2F" w14:textId="77777777" w:rsidR="00D0355E" w:rsidRPr="005E2CA0" w:rsidRDefault="00D0355E" w:rsidP="00701D76">
            <w:pPr>
              <w:jc w:val="center"/>
              <w:rPr>
                <w:b/>
                <w:bCs/>
                <w:sz w:val="22"/>
                <w:szCs w:val="22"/>
                <w:lang w:val="en-US"/>
              </w:rPr>
            </w:pPr>
            <w:r w:rsidRPr="005E2CA0">
              <w:rPr>
                <w:b/>
                <w:bCs/>
                <w:sz w:val="22"/>
                <w:szCs w:val="22"/>
                <w:lang w:val="en-US"/>
              </w:rPr>
              <w:t>103,00</w:t>
            </w:r>
          </w:p>
          <w:p w14:paraId="521B2E71" w14:textId="77777777" w:rsidR="00D0355E" w:rsidRPr="009B70F2" w:rsidRDefault="00D0355E" w:rsidP="00701D76">
            <w:pPr>
              <w:jc w:val="center"/>
              <w:rPr>
                <w:sz w:val="2"/>
                <w:szCs w:val="2"/>
                <w:lang w:val="en-US"/>
              </w:rPr>
            </w:pPr>
          </w:p>
        </w:tc>
      </w:tr>
      <w:tr w:rsidR="00D0355E" w:rsidRPr="00B40365" w14:paraId="35CA58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D103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F3A97C" w14:textId="77777777" w:rsidR="00D0355E" w:rsidRPr="00B40365" w:rsidRDefault="00D0355E" w:rsidP="00701D76">
            <w:pPr>
              <w:jc w:val="center"/>
              <w:rPr>
                <w:sz w:val="16"/>
                <w:szCs w:val="16"/>
                <w:lang w:val="en-US"/>
              </w:rPr>
            </w:pPr>
            <w:r w:rsidRPr="00B40365">
              <w:rPr>
                <w:sz w:val="16"/>
                <w:szCs w:val="16"/>
                <w:lang w:val="en-US"/>
              </w:rPr>
              <w:t>2710703502121</w:t>
            </w:r>
          </w:p>
        </w:tc>
        <w:tc>
          <w:tcPr>
            <w:tcW w:w="4366" w:type="dxa"/>
            <w:gridSpan w:val="4"/>
            <w:tcBorders>
              <w:top w:val="nil"/>
              <w:bottom w:val="single" w:sz="2" w:space="0" w:color="auto"/>
            </w:tcBorders>
            <w:vAlign w:val="center"/>
          </w:tcPr>
          <w:p w14:paraId="40B9A08F" w14:textId="77777777" w:rsidR="00D0355E" w:rsidRPr="00C97908" w:rsidRDefault="00D0355E" w:rsidP="00701D76">
            <w:pPr>
              <w:rPr>
                <w:sz w:val="16"/>
                <w:szCs w:val="16"/>
                <w:lang w:val="en-US"/>
              </w:rPr>
            </w:pPr>
            <w:r w:rsidRPr="00C97908">
              <w:rPr>
                <w:sz w:val="16"/>
                <w:szCs w:val="16"/>
                <w:lang w:val="en-US"/>
              </w:rPr>
              <w:t>Cornier aluminiu perforat cu plasa 21x21 mm</w:t>
            </w:r>
          </w:p>
        </w:tc>
        <w:tc>
          <w:tcPr>
            <w:tcW w:w="1021" w:type="dxa"/>
            <w:gridSpan w:val="3"/>
            <w:tcBorders>
              <w:top w:val="nil"/>
              <w:bottom w:val="single" w:sz="2" w:space="0" w:color="auto"/>
            </w:tcBorders>
            <w:vAlign w:val="center"/>
          </w:tcPr>
          <w:p w14:paraId="2C5175BA"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1E2A0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C3E1C24" w14:textId="77777777" w:rsidR="00D0355E" w:rsidRPr="00C97908" w:rsidRDefault="00D0355E" w:rsidP="00701D76">
            <w:pPr>
              <w:jc w:val="center"/>
              <w:rPr>
                <w:sz w:val="16"/>
                <w:szCs w:val="16"/>
                <w:lang w:val="en-US"/>
              </w:rPr>
            </w:pPr>
            <w:r w:rsidRPr="00C97908">
              <w:rPr>
                <w:sz w:val="16"/>
                <w:szCs w:val="16"/>
                <w:lang w:val="en-US"/>
              </w:rPr>
              <w:t>105,06</w:t>
            </w:r>
          </w:p>
        </w:tc>
      </w:tr>
      <w:tr w:rsidR="00D0355E" w:rsidRPr="009B70F2" w14:paraId="6943BDA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A8CB3F" w14:textId="77777777" w:rsidR="00D0355E" w:rsidRPr="005E2CA0" w:rsidRDefault="00D0355E" w:rsidP="00701D7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C89FF9D" w14:textId="77777777" w:rsidR="00D0355E" w:rsidRPr="005E2CA0" w:rsidRDefault="00D0355E" w:rsidP="00701D76">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751FE7B3" w14:textId="77777777" w:rsidR="00D0355E" w:rsidRPr="005E2CA0" w:rsidRDefault="00D0355E" w:rsidP="00701D76">
            <w:pPr>
              <w:rPr>
                <w:b/>
                <w:bCs/>
                <w:sz w:val="2"/>
                <w:szCs w:val="2"/>
                <w:lang w:val="en-US"/>
              </w:rPr>
            </w:pPr>
            <w:r w:rsidRPr="005E2CA0">
              <w:rPr>
                <w:b/>
                <w:bCs/>
                <w:sz w:val="22"/>
                <w:szCs w:val="22"/>
                <w:lang w:val="en-US"/>
              </w:rPr>
              <w:t>Aplicarea manuala a gletului pentru lucrari la interior grosime 0,5 mm pe suprafetele  peretilor,  coloanelor  si  tavanelor</w:t>
            </w:r>
          </w:p>
          <w:p w14:paraId="6408AAA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B887103"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6442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D57199D" w14:textId="77777777" w:rsidR="00D0355E" w:rsidRPr="005E2CA0" w:rsidRDefault="00D0355E" w:rsidP="00701D76">
            <w:pPr>
              <w:jc w:val="center"/>
              <w:rPr>
                <w:b/>
                <w:bCs/>
                <w:sz w:val="22"/>
                <w:szCs w:val="22"/>
                <w:lang w:val="en-US"/>
              </w:rPr>
            </w:pPr>
            <w:r w:rsidRPr="005E2CA0">
              <w:rPr>
                <w:b/>
                <w:bCs/>
                <w:sz w:val="22"/>
                <w:szCs w:val="22"/>
                <w:lang w:val="en-US"/>
              </w:rPr>
              <w:t>36,08</w:t>
            </w:r>
          </w:p>
          <w:p w14:paraId="017E670B" w14:textId="77777777" w:rsidR="00D0355E" w:rsidRPr="009B70F2" w:rsidRDefault="00D0355E" w:rsidP="00701D76">
            <w:pPr>
              <w:jc w:val="center"/>
              <w:rPr>
                <w:sz w:val="2"/>
                <w:szCs w:val="2"/>
                <w:lang w:val="en-US"/>
              </w:rPr>
            </w:pPr>
          </w:p>
        </w:tc>
      </w:tr>
      <w:tr w:rsidR="00D0355E" w:rsidRPr="00B40365" w14:paraId="1A2C270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F93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568C4B"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750E3BA"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53D1F2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E1DB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7B0F177" w14:textId="77777777" w:rsidR="00D0355E" w:rsidRPr="00C97908" w:rsidRDefault="00D0355E" w:rsidP="00701D76">
            <w:pPr>
              <w:jc w:val="center"/>
              <w:rPr>
                <w:sz w:val="16"/>
                <w:szCs w:val="16"/>
                <w:lang w:val="en-US"/>
              </w:rPr>
            </w:pPr>
            <w:r w:rsidRPr="00C97908">
              <w:rPr>
                <w:sz w:val="16"/>
                <w:szCs w:val="16"/>
                <w:lang w:val="en-US"/>
              </w:rPr>
              <w:t>7,216</w:t>
            </w:r>
          </w:p>
        </w:tc>
      </w:tr>
      <w:tr w:rsidR="00D0355E" w:rsidRPr="00B40365" w14:paraId="2CE5D9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194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0CC5BB"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0A6EF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5030B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6958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E869A9A" w14:textId="77777777" w:rsidR="00D0355E" w:rsidRPr="00C97908" w:rsidRDefault="00D0355E" w:rsidP="00701D76">
            <w:pPr>
              <w:jc w:val="center"/>
              <w:rPr>
                <w:sz w:val="16"/>
                <w:szCs w:val="16"/>
                <w:lang w:val="en-US"/>
              </w:rPr>
            </w:pPr>
            <w:r w:rsidRPr="00C97908">
              <w:rPr>
                <w:sz w:val="16"/>
                <w:szCs w:val="16"/>
                <w:lang w:val="en-US"/>
              </w:rPr>
              <w:t>3,608</w:t>
            </w:r>
          </w:p>
        </w:tc>
      </w:tr>
      <w:tr w:rsidR="00D0355E" w:rsidRPr="00B40365" w14:paraId="071841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5959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D7602D"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5914DED"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4267640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76103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3359622E" w14:textId="77777777" w:rsidR="00D0355E" w:rsidRPr="00C97908" w:rsidRDefault="00D0355E" w:rsidP="00701D76">
            <w:pPr>
              <w:jc w:val="center"/>
              <w:rPr>
                <w:sz w:val="16"/>
                <w:szCs w:val="16"/>
                <w:lang w:val="en-US"/>
              </w:rPr>
            </w:pPr>
            <w:r w:rsidRPr="00C97908">
              <w:rPr>
                <w:sz w:val="16"/>
                <w:szCs w:val="16"/>
                <w:lang w:val="en-US"/>
              </w:rPr>
              <w:t>17,787</w:t>
            </w:r>
          </w:p>
        </w:tc>
      </w:tr>
      <w:tr w:rsidR="00D0355E" w:rsidRPr="00B40365" w14:paraId="2B259B5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0123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E76DD2"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C6CE0B7"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7F594A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5407F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9C30F0F"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9B70F2" w14:paraId="6B01505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C58A8F" w14:textId="77777777" w:rsidR="00D0355E" w:rsidRPr="005E2CA0" w:rsidRDefault="00D0355E" w:rsidP="00701D76">
            <w:pPr>
              <w:jc w:val="center"/>
              <w:rPr>
                <w:b/>
                <w:bCs/>
                <w:sz w:val="22"/>
                <w:szCs w:val="22"/>
                <w:lang w:val="en-US"/>
              </w:rPr>
            </w:pPr>
            <w:r w:rsidRPr="005E2CA0">
              <w:rPr>
                <w:b/>
                <w:bCs/>
                <w:sz w:val="22"/>
                <w:szCs w:val="22"/>
                <w:lang w:val="en-US"/>
              </w:rPr>
              <w:lastRenderedPageBreak/>
              <w:t>36</w:t>
            </w:r>
          </w:p>
        </w:tc>
        <w:tc>
          <w:tcPr>
            <w:tcW w:w="1402" w:type="dxa"/>
            <w:gridSpan w:val="3"/>
            <w:tcBorders>
              <w:top w:val="single" w:sz="4" w:space="0" w:color="auto"/>
              <w:bottom w:val="single" w:sz="4" w:space="0" w:color="auto"/>
            </w:tcBorders>
            <w:vAlign w:val="center"/>
          </w:tcPr>
          <w:p w14:paraId="21617900"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36BC1CD"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 cu grund compatibil cu vopseaua</w:t>
            </w:r>
          </w:p>
          <w:p w14:paraId="47F6B64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EBBB5B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36BA8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89E4B05" w14:textId="77777777" w:rsidR="00D0355E" w:rsidRPr="005E2CA0" w:rsidRDefault="00D0355E" w:rsidP="00701D76">
            <w:pPr>
              <w:jc w:val="center"/>
              <w:rPr>
                <w:b/>
                <w:bCs/>
                <w:sz w:val="22"/>
                <w:szCs w:val="22"/>
                <w:lang w:val="en-US"/>
              </w:rPr>
            </w:pPr>
            <w:r w:rsidRPr="005E2CA0">
              <w:rPr>
                <w:b/>
                <w:bCs/>
                <w:sz w:val="22"/>
                <w:szCs w:val="22"/>
                <w:lang w:val="en-US"/>
              </w:rPr>
              <w:t>36,08</w:t>
            </w:r>
          </w:p>
          <w:p w14:paraId="1BB0DC54" w14:textId="77777777" w:rsidR="00D0355E" w:rsidRPr="009B70F2" w:rsidRDefault="00D0355E" w:rsidP="00701D76">
            <w:pPr>
              <w:jc w:val="center"/>
              <w:rPr>
                <w:sz w:val="2"/>
                <w:szCs w:val="2"/>
                <w:lang w:val="en-US"/>
              </w:rPr>
            </w:pPr>
          </w:p>
        </w:tc>
      </w:tr>
      <w:tr w:rsidR="00D0355E" w:rsidRPr="00B40365" w14:paraId="740D537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4F56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F810F8"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0AFC0AD"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17F8AB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FA18A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98F9328" w14:textId="77777777" w:rsidR="00D0355E" w:rsidRPr="00C97908" w:rsidRDefault="00D0355E" w:rsidP="00701D76">
            <w:pPr>
              <w:jc w:val="center"/>
              <w:rPr>
                <w:sz w:val="16"/>
                <w:szCs w:val="16"/>
                <w:lang w:val="en-US"/>
              </w:rPr>
            </w:pPr>
            <w:r w:rsidRPr="00C97908">
              <w:rPr>
                <w:sz w:val="16"/>
                <w:szCs w:val="16"/>
                <w:lang w:val="en-US"/>
              </w:rPr>
              <w:t>1,082</w:t>
            </w:r>
          </w:p>
        </w:tc>
      </w:tr>
      <w:tr w:rsidR="00D0355E" w:rsidRPr="00B40365" w14:paraId="187B2EF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8BE6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BE112D"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1A599F5"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90FFEB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AC24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806D08A" w14:textId="77777777" w:rsidR="00D0355E" w:rsidRPr="00C97908" w:rsidRDefault="00D0355E" w:rsidP="00701D76">
            <w:pPr>
              <w:jc w:val="center"/>
              <w:rPr>
                <w:sz w:val="16"/>
                <w:szCs w:val="16"/>
                <w:lang w:val="en-US"/>
              </w:rPr>
            </w:pPr>
            <w:r w:rsidRPr="00C97908">
              <w:rPr>
                <w:sz w:val="16"/>
                <w:szCs w:val="16"/>
                <w:lang w:val="en-US"/>
              </w:rPr>
              <w:t>5,412</w:t>
            </w:r>
          </w:p>
        </w:tc>
      </w:tr>
      <w:tr w:rsidR="00D0355E" w:rsidRPr="00B40365" w14:paraId="3D07AB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5F56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6530CF"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E0E69B6"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9FA565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CF1EA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BD888DE" w14:textId="77777777" w:rsidR="00D0355E" w:rsidRPr="00C97908" w:rsidRDefault="00D0355E" w:rsidP="00701D76">
            <w:pPr>
              <w:jc w:val="center"/>
              <w:rPr>
                <w:sz w:val="16"/>
                <w:szCs w:val="16"/>
                <w:lang w:val="en-US"/>
              </w:rPr>
            </w:pPr>
            <w:r w:rsidRPr="00C97908">
              <w:rPr>
                <w:sz w:val="16"/>
                <w:szCs w:val="16"/>
                <w:lang w:val="en-US"/>
              </w:rPr>
              <w:t>1,804</w:t>
            </w:r>
          </w:p>
        </w:tc>
      </w:tr>
      <w:tr w:rsidR="00D0355E" w:rsidRPr="009B70F2" w14:paraId="3270EBB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485B52" w14:textId="77777777" w:rsidR="00D0355E" w:rsidRPr="005E2CA0" w:rsidRDefault="00D0355E" w:rsidP="00701D7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74E45A1D" w14:textId="77777777" w:rsidR="00D0355E" w:rsidRPr="005E2CA0" w:rsidRDefault="00D0355E" w:rsidP="00701D7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761F801" w14:textId="77777777" w:rsidR="00D0355E" w:rsidRPr="005E2CA0" w:rsidRDefault="00D0355E" w:rsidP="00701D76">
            <w:pPr>
              <w:rPr>
                <w:b/>
                <w:bCs/>
                <w:sz w:val="22"/>
                <w:szCs w:val="22"/>
                <w:lang w:val="en-US"/>
              </w:rPr>
            </w:pPr>
            <w:r w:rsidRPr="005E2CA0">
              <w:rPr>
                <w:b/>
                <w:bCs/>
                <w:sz w:val="22"/>
                <w:szCs w:val="22"/>
                <w:lang w:val="en-US"/>
              </w:rPr>
              <w:t>Vopsitorii interioare cu vopsea lavabila, culoare ALBA aplicate in 2 straturi pe glet existent, executate manual, cu umatoarele caracteristici a vopselei:</w:t>
            </w:r>
          </w:p>
          <w:p w14:paraId="047426BE" w14:textId="77777777" w:rsidR="00D0355E" w:rsidRPr="005E2CA0" w:rsidRDefault="00D0355E" w:rsidP="00701D76">
            <w:pPr>
              <w:rPr>
                <w:b/>
                <w:bCs/>
                <w:sz w:val="22"/>
                <w:szCs w:val="22"/>
                <w:lang w:val="en-US"/>
              </w:rPr>
            </w:pPr>
            <w:r w:rsidRPr="005E2CA0">
              <w:rPr>
                <w:b/>
                <w:bCs/>
                <w:sz w:val="22"/>
                <w:szCs w:val="22"/>
                <w:lang w:val="en-US"/>
              </w:rPr>
              <w:t>- Putere de acoperire:  2 - putere mare de acoperire;</w:t>
            </w:r>
          </w:p>
          <w:p w14:paraId="76FEFB8C" w14:textId="77777777" w:rsidR="00D0355E" w:rsidRPr="005E2CA0" w:rsidRDefault="00D0355E" w:rsidP="00701D76">
            <w:pPr>
              <w:rPr>
                <w:b/>
                <w:bCs/>
                <w:sz w:val="2"/>
                <w:szCs w:val="2"/>
                <w:lang w:val="en-US"/>
              </w:rPr>
            </w:pPr>
            <w:r w:rsidRPr="005E2CA0">
              <w:rPr>
                <w:b/>
                <w:bCs/>
                <w:sz w:val="22"/>
                <w:szCs w:val="22"/>
                <w:lang w:val="en-US"/>
              </w:rPr>
              <w:t>- Rezistenta la abraziune umeda conform DIN EN clasa 13300: 2 - rezistent la abraziune.</w:t>
            </w:r>
          </w:p>
          <w:p w14:paraId="2F05105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05185D7"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8882F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A141883" w14:textId="77777777" w:rsidR="00D0355E" w:rsidRPr="005E2CA0" w:rsidRDefault="00D0355E" w:rsidP="00701D76">
            <w:pPr>
              <w:jc w:val="center"/>
              <w:rPr>
                <w:b/>
                <w:bCs/>
                <w:sz w:val="22"/>
                <w:szCs w:val="22"/>
                <w:lang w:val="en-US"/>
              </w:rPr>
            </w:pPr>
            <w:r w:rsidRPr="005E2CA0">
              <w:rPr>
                <w:b/>
                <w:bCs/>
                <w:sz w:val="22"/>
                <w:szCs w:val="22"/>
                <w:lang w:val="en-US"/>
              </w:rPr>
              <w:t>36,08</w:t>
            </w:r>
          </w:p>
          <w:p w14:paraId="7FFD45EF" w14:textId="77777777" w:rsidR="00D0355E" w:rsidRPr="009B70F2" w:rsidRDefault="00D0355E" w:rsidP="00701D76">
            <w:pPr>
              <w:jc w:val="center"/>
              <w:rPr>
                <w:sz w:val="2"/>
                <w:szCs w:val="2"/>
                <w:lang w:val="en-US"/>
              </w:rPr>
            </w:pPr>
          </w:p>
        </w:tc>
      </w:tr>
      <w:tr w:rsidR="00D0355E" w:rsidRPr="00B40365" w14:paraId="485BE3E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EC7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098B45"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C3087E5"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CDA2E0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2410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7969EEE" w14:textId="77777777" w:rsidR="00D0355E" w:rsidRPr="00C97908" w:rsidRDefault="00D0355E" w:rsidP="00701D76">
            <w:pPr>
              <w:jc w:val="center"/>
              <w:rPr>
                <w:sz w:val="16"/>
                <w:szCs w:val="16"/>
                <w:lang w:val="en-US"/>
              </w:rPr>
            </w:pPr>
            <w:r w:rsidRPr="00C97908">
              <w:rPr>
                <w:sz w:val="16"/>
                <w:szCs w:val="16"/>
                <w:lang w:val="en-US"/>
              </w:rPr>
              <w:t>19,844</w:t>
            </w:r>
          </w:p>
        </w:tc>
      </w:tr>
      <w:tr w:rsidR="00D0355E" w:rsidRPr="00B40365" w14:paraId="3613BE4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408A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0C33A0" w14:textId="77777777" w:rsidR="00D0355E" w:rsidRPr="00B40365" w:rsidRDefault="00D0355E" w:rsidP="00701D76">
            <w:pPr>
              <w:jc w:val="center"/>
              <w:rPr>
                <w:sz w:val="16"/>
                <w:szCs w:val="16"/>
                <w:lang w:val="en-US"/>
              </w:rPr>
            </w:pPr>
            <w:r w:rsidRPr="00B40365">
              <w:rPr>
                <w:sz w:val="16"/>
                <w:szCs w:val="16"/>
                <w:lang w:val="en-US"/>
              </w:rPr>
              <w:t>2430116103808</w:t>
            </w:r>
          </w:p>
        </w:tc>
        <w:tc>
          <w:tcPr>
            <w:tcW w:w="4366" w:type="dxa"/>
            <w:gridSpan w:val="4"/>
            <w:tcBorders>
              <w:top w:val="nil"/>
              <w:bottom w:val="single" w:sz="2" w:space="0" w:color="auto"/>
            </w:tcBorders>
            <w:vAlign w:val="center"/>
          </w:tcPr>
          <w:p w14:paraId="302555DF" w14:textId="77777777" w:rsidR="00D0355E" w:rsidRPr="00C97908" w:rsidRDefault="00D0355E" w:rsidP="00701D76">
            <w:pPr>
              <w:rPr>
                <w:sz w:val="16"/>
                <w:szCs w:val="16"/>
                <w:lang w:val="en-US"/>
              </w:rPr>
            </w:pPr>
            <w:r w:rsidRPr="00C97908">
              <w:rPr>
                <w:sz w:val="16"/>
                <w:szCs w:val="16"/>
                <w:lang w:val="en-US"/>
              </w:rPr>
              <w:t>Vopsea  lavabila conform descriilor</w:t>
            </w:r>
          </w:p>
        </w:tc>
        <w:tc>
          <w:tcPr>
            <w:tcW w:w="1021" w:type="dxa"/>
            <w:gridSpan w:val="3"/>
            <w:tcBorders>
              <w:top w:val="nil"/>
              <w:bottom w:val="single" w:sz="2" w:space="0" w:color="auto"/>
            </w:tcBorders>
            <w:vAlign w:val="center"/>
          </w:tcPr>
          <w:p w14:paraId="235C103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E633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348ACA3" w14:textId="77777777" w:rsidR="00D0355E" w:rsidRPr="00C97908" w:rsidRDefault="00D0355E" w:rsidP="00701D76">
            <w:pPr>
              <w:jc w:val="center"/>
              <w:rPr>
                <w:sz w:val="16"/>
                <w:szCs w:val="16"/>
                <w:lang w:val="en-US"/>
              </w:rPr>
            </w:pPr>
            <w:r w:rsidRPr="00C97908">
              <w:rPr>
                <w:sz w:val="16"/>
                <w:szCs w:val="16"/>
                <w:lang w:val="en-US"/>
              </w:rPr>
              <w:t>14,432</w:t>
            </w:r>
          </w:p>
        </w:tc>
      </w:tr>
      <w:tr w:rsidR="00D0355E" w:rsidRPr="00B40365" w14:paraId="521BAE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6CA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318FDE"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E68EDE5"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4A7B578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D9170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B554A99" w14:textId="77777777" w:rsidR="00D0355E" w:rsidRPr="00C97908" w:rsidRDefault="00D0355E" w:rsidP="00701D76">
            <w:pPr>
              <w:jc w:val="center"/>
              <w:rPr>
                <w:sz w:val="16"/>
                <w:szCs w:val="16"/>
                <w:lang w:val="en-US"/>
              </w:rPr>
            </w:pPr>
            <w:r w:rsidRPr="00C97908">
              <w:rPr>
                <w:sz w:val="16"/>
                <w:szCs w:val="16"/>
                <w:lang w:val="en-US"/>
              </w:rPr>
              <w:t>2,165</w:t>
            </w:r>
          </w:p>
        </w:tc>
      </w:tr>
      <w:tr w:rsidR="00D0355E" w:rsidRPr="00B40365" w14:paraId="11A756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2DD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E96F3D" w14:textId="77777777" w:rsidR="00D0355E" w:rsidRPr="00B40365" w:rsidRDefault="00D0355E" w:rsidP="00701D7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15D3880" w14:textId="77777777" w:rsidR="00D0355E" w:rsidRPr="00C97908" w:rsidRDefault="00D0355E" w:rsidP="00701D7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04D48F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F4E3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0CD5E4B" w14:textId="77777777" w:rsidR="00D0355E" w:rsidRPr="00C97908" w:rsidRDefault="00D0355E" w:rsidP="00701D76">
            <w:pPr>
              <w:jc w:val="center"/>
              <w:rPr>
                <w:sz w:val="16"/>
                <w:szCs w:val="16"/>
                <w:lang w:val="en-US"/>
              </w:rPr>
            </w:pPr>
            <w:r w:rsidRPr="00C97908">
              <w:rPr>
                <w:sz w:val="16"/>
                <w:szCs w:val="16"/>
                <w:lang w:val="en-US"/>
              </w:rPr>
              <w:t>18,04</w:t>
            </w:r>
          </w:p>
        </w:tc>
      </w:tr>
      <w:tr w:rsidR="00D0355E" w:rsidRPr="00B40365" w14:paraId="3F972A7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F5B8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87C881"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323AAA4"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A56551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0BCCA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8B695A1" w14:textId="77777777" w:rsidR="00D0355E" w:rsidRPr="00C97908" w:rsidRDefault="00D0355E" w:rsidP="00701D76">
            <w:pPr>
              <w:jc w:val="center"/>
              <w:rPr>
                <w:sz w:val="16"/>
                <w:szCs w:val="16"/>
                <w:lang w:val="en-US"/>
              </w:rPr>
            </w:pPr>
            <w:r w:rsidRPr="00C97908">
              <w:rPr>
                <w:sz w:val="16"/>
                <w:szCs w:val="16"/>
                <w:lang w:val="en-US"/>
              </w:rPr>
              <w:t>1,804</w:t>
            </w:r>
          </w:p>
        </w:tc>
      </w:tr>
      <w:tr w:rsidR="00D0355E" w:rsidRPr="00B40365" w14:paraId="0B22C9C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4DD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E193BD"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1EDAD33"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1A5AD1"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1ABC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8CC92A6" w14:textId="77777777" w:rsidR="00D0355E" w:rsidRPr="00C97908" w:rsidRDefault="00D0355E" w:rsidP="00701D76">
            <w:pPr>
              <w:jc w:val="center"/>
              <w:rPr>
                <w:sz w:val="16"/>
                <w:szCs w:val="16"/>
                <w:lang w:val="en-US"/>
              </w:rPr>
            </w:pPr>
            <w:r w:rsidRPr="00C97908">
              <w:rPr>
                <w:sz w:val="16"/>
                <w:szCs w:val="16"/>
                <w:lang w:val="en-US"/>
              </w:rPr>
              <w:t>0,072</w:t>
            </w:r>
          </w:p>
        </w:tc>
      </w:tr>
      <w:tr w:rsidR="00D0355E" w:rsidRPr="003E2692" w14:paraId="7B6958AC"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A3276A"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1E2BE4BA"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14F2778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34E06C95"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20B2513E"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73E38B71" w14:textId="77777777" w:rsidR="00D0355E" w:rsidRPr="003E2692" w:rsidRDefault="00D0355E" w:rsidP="00701D76">
            <w:pPr>
              <w:rPr>
                <w:sz w:val="2"/>
                <w:szCs w:val="2"/>
                <w:lang w:val="en-US"/>
              </w:rPr>
            </w:pPr>
          </w:p>
        </w:tc>
      </w:tr>
      <w:tr w:rsidR="00D0355E" w:rsidRPr="00B449C4" w14:paraId="5DF4C0F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7BAA9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A4CDA5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1613A3C"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03E89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2FEA5B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E278A62" w14:textId="77777777" w:rsidR="00D0355E" w:rsidRPr="00B449C4" w:rsidRDefault="00D0355E" w:rsidP="00701D76">
            <w:pPr>
              <w:rPr>
                <w:sz w:val="22"/>
                <w:szCs w:val="22"/>
                <w:lang w:val="en-US"/>
              </w:rPr>
            </w:pPr>
          </w:p>
        </w:tc>
      </w:tr>
      <w:tr w:rsidR="00D0355E" w:rsidRPr="00B40365" w14:paraId="693B8AA3"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9ADA9C"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CC14C37"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1E95C701"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Finisare glafuri ferestre</w:t>
            </w:r>
          </w:p>
        </w:tc>
        <w:tc>
          <w:tcPr>
            <w:tcW w:w="3621" w:type="dxa"/>
            <w:gridSpan w:val="8"/>
            <w:tcBorders>
              <w:bottom w:val="single" w:sz="4" w:space="0" w:color="auto"/>
              <w:right w:val="single" w:sz="4" w:space="0" w:color="auto"/>
            </w:tcBorders>
          </w:tcPr>
          <w:p w14:paraId="73002FED" w14:textId="77777777" w:rsidR="00D0355E" w:rsidRPr="00B40365" w:rsidRDefault="00D0355E" w:rsidP="00701D76">
            <w:pPr>
              <w:rPr>
                <w:sz w:val="22"/>
                <w:szCs w:val="22"/>
                <w:lang w:val="en-US"/>
              </w:rPr>
            </w:pPr>
          </w:p>
        </w:tc>
      </w:tr>
      <w:tr w:rsidR="00D0355E" w:rsidRPr="003E2692" w14:paraId="43D791E6"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426CA7"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0B4F098E"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722E399D"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265429B"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31B916D7"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24AE0A8D" w14:textId="77777777" w:rsidR="00D0355E" w:rsidRPr="003E2692" w:rsidRDefault="00D0355E" w:rsidP="00701D76">
            <w:pPr>
              <w:rPr>
                <w:sz w:val="2"/>
                <w:szCs w:val="2"/>
                <w:lang w:val="en-US"/>
              </w:rPr>
            </w:pPr>
          </w:p>
        </w:tc>
      </w:tr>
      <w:tr w:rsidR="00D0355E" w:rsidRPr="00B449C4" w14:paraId="5BF85A2D"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04F3C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9080CB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4DD1EB3"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EF9EC8"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0AB2BC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1BA87CC" w14:textId="77777777" w:rsidR="00D0355E" w:rsidRPr="00B449C4" w:rsidRDefault="00D0355E" w:rsidP="00701D76">
            <w:pPr>
              <w:rPr>
                <w:sz w:val="22"/>
                <w:szCs w:val="22"/>
                <w:lang w:val="en-US"/>
              </w:rPr>
            </w:pPr>
          </w:p>
        </w:tc>
      </w:tr>
      <w:tr w:rsidR="00D0355E" w:rsidRPr="00B40365" w14:paraId="6C822BE5"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1A84B9C"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106982A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3AC6187C"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Finisarea pereti </w:t>
            </w:r>
          </w:p>
        </w:tc>
        <w:tc>
          <w:tcPr>
            <w:tcW w:w="3621" w:type="dxa"/>
            <w:gridSpan w:val="8"/>
            <w:tcBorders>
              <w:bottom w:val="single" w:sz="4" w:space="0" w:color="auto"/>
              <w:right w:val="single" w:sz="4" w:space="0" w:color="auto"/>
            </w:tcBorders>
          </w:tcPr>
          <w:p w14:paraId="5CA62264" w14:textId="77777777" w:rsidR="00D0355E" w:rsidRPr="00B40365" w:rsidRDefault="00D0355E" w:rsidP="00701D76">
            <w:pPr>
              <w:rPr>
                <w:sz w:val="22"/>
                <w:szCs w:val="22"/>
                <w:lang w:val="en-US"/>
              </w:rPr>
            </w:pPr>
          </w:p>
        </w:tc>
      </w:tr>
      <w:tr w:rsidR="00D0355E" w:rsidRPr="009B70F2" w14:paraId="25CFC8C1" w14:textId="77777777" w:rsidTr="00701D76">
        <w:tblPrEx>
          <w:tblCellMar>
            <w:left w:w="107" w:type="dxa"/>
            <w:right w:w="107" w:type="dxa"/>
          </w:tblCellMar>
        </w:tblPrEx>
        <w:tc>
          <w:tcPr>
            <w:tcW w:w="10495" w:type="dxa"/>
            <w:gridSpan w:val="19"/>
          </w:tcPr>
          <w:p w14:paraId="58DADAAA" w14:textId="77777777" w:rsidR="00D0355E" w:rsidRPr="009B70F2" w:rsidRDefault="00D0355E" w:rsidP="00701D76">
            <w:pPr>
              <w:rPr>
                <w:b/>
                <w:bCs/>
                <w:sz w:val="22"/>
                <w:szCs w:val="22"/>
                <w:lang w:val="en-US"/>
              </w:rPr>
            </w:pPr>
            <w:r w:rsidRPr="009B70F2">
              <w:rPr>
                <w:b/>
                <w:bCs/>
                <w:sz w:val="22"/>
                <w:szCs w:val="22"/>
                <w:lang w:val="en-US"/>
              </w:rPr>
              <w:t xml:space="preserve">3. Finisare tavane </w:t>
            </w:r>
          </w:p>
          <w:p w14:paraId="5F0389F1" w14:textId="77777777" w:rsidR="00D0355E" w:rsidRPr="00B12F65" w:rsidRDefault="00D0355E" w:rsidP="00701D76">
            <w:pPr>
              <w:rPr>
                <w:sz w:val="2"/>
                <w:szCs w:val="2"/>
                <w:lang w:val="en-US"/>
              </w:rPr>
            </w:pPr>
          </w:p>
        </w:tc>
      </w:tr>
      <w:tr w:rsidR="00D0355E" w:rsidRPr="009B70F2" w14:paraId="7505BB02" w14:textId="77777777" w:rsidTr="00701D76">
        <w:tblPrEx>
          <w:tblCellMar>
            <w:left w:w="107" w:type="dxa"/>
            <w:right w:w="107" w:type="dxa"/>
          </w:tblCellMar>
        </w:tblPrEx>
        <w:tc>
          <w:tcPr>
            <w:tcW w:w="10495" w:type="dxa"/>
            <w:gridSpan w:val="19"/>
          </w:tcPr>
          <w:p w14:paraId="2F5564AA" w14:textId="77777777" w:rsidR="00D0355E" w:rsidRPr="009B70F2" w:rsidRDefault="00D0355E" w:rsidP="00701D76">
            <w:pPr>
              <w:rPr>
                <w:b/>
                <w:bCs/>
                <w:sz w:val="22"/>
                <w:szCs w:val="22"/>
                <w:lang w:val="en-US"/>
              </w:rPr>
            </w:pPr>
            <w:r w:rsidRPr="009B70F2">
              <w:rPr>
                <w:b/>
                <w:bCs/>
                <w:sz w:val="22"/>
                <w:szCs w:val="22"/>
                <w:lang w:val="en-US"/>
              </w:rPr>
              <w:t>3.1. Tip I</w:t>
            </w:r>
          </w:p>
          <w:p w14:paraId="7A038B58" w14:textId="77777777" w:rsidR="00D0355E" w:rsidRPr="00B12F65" w:rsidRDefault="00D0355E" w:rsidP="00701D76">
            <w:pPr>
              <w:rPr>
                <w:sz w:val="2"/>
                <w:szCs w:val="2"/>
                <w:lang w:val="en-US"/>
              </w:rPr>
            </w:pPr>
          </w:p>
        </w:tc>
      </w:tr>
      <w:tr w:rsidR="00D0355E" w:rsidRPr="009B70F2" w14:paraId="65F4832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E4284B" w14:textId="77777777" w:rsidR="00D0355E" w:rsidRPr="005E2CA0" w:rsidRDefault="00D0355E" w:rsidP="00701D7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6EACD18"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8CAD154" w14:textId="77777777" w:rsidR="00D0355E" w:rsidRPr="005E2CA0" w:rsidRDefault="00D0355E" w:rsidP="00701D76">
            <w:pPr>
              <w:rPr>
                <w:b/>
                <w:bCs/>
                <w:sz w:val="2"/>
                <w:szCs w:val="2"/>
                <w:lang w:val="en-US"/>
              </w:rPr>
            </w:pPr>
            <w:r w:rsidRPr="005E2CA0">
              <w:rPr>
                <w:b/>
                <w:bCs/>
                <w:sz w:val="22"/>
                <w:szCs w:val="22"/>
                <w:lang w:val="en-US"/>
              </w:rPr>
              <w:t>Grunduirea suprafetelor interioare cu grund pe baza de nisip cuart</w:t>
            </w:r>
          </w:p>
          <w:p w14:paraId="17CD8BE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7C4D6B"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B2E66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43EB44B" w14:textId="77777777" w:rsidR="00D0355E" w:rsidRPr="005E2CA0" w:rsidRDefault="00D0355E" w:rsidP="00701D76">
            <w:pPr>
              <w:jc w:val="center"/>
              <w:rPr>
                <w:b/>
                <w:bCs/>
                <w:sz w:val="22"/>
                <w:szCs w:val="22"/>
                <w:lang w:val="en-US"/>
              </w:rPr>
            </w:pPr>
            <w:r w:rsidRPr="005E2CA0">
              <w:rPr>
                <w:b/>
                <w:bCs/>
                <w:sz w:val="22"/>
                <w:szCs w:val="22"/>
                <w:lang w:val="en-US"/>
              </w:rPr>
              <w:t>106,88</w:t>
            </w:r>
          </w:p>
          <w:p w14:paraId="24979324" w14:textId="77777777" w:rsidR="00D0355E" w:rsidRPr="009B70F2" w:rsidRDefault="00D0355E" w:rsidP="00701D76">
            <w:pPr>
              <w:jc w:val="center"/>
              <w:rPr>
                <w:sz w:val="2"/>
                <w:szCs w:val="2"/>
                <w:lang w:val="en-US"/>
              </w:rPr>
            </w:pPr>
          </w:p>
        </w:tc>
      </w:tr>
      <w:tr w:rsidR="00D0355E" w:rsidRPr="00B40365" w14:paraId="075DCD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8360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1E641F"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FF3B32E"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32DD53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595F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FBFAD07" w14:textId="77777777" w:rsidR="00D0355E" w:rsidRPr="00C97908" w:rsidRDefault="00D0355E" w:rsidP="00701D76">
            <w:pPr>
              <w:jc w:val="center"/>
              <w:rPr>
                <w:sz w:val="16"/>
                <w:szCs w:val="16"/>
                <w:lang w:val="en-US"/>
              </w:rPr>
            </w:pPr>
            <w:r w:rsidRPr="00C97908">
              <w:rPr>
                <w:sz w:val="16"/>
                <w:szCs w:val="16"/>
                <w:lang w:val="en-US"/>
              </w:rPr>
              <w:t>3,206</w:t>
            </w:r>
          </w:p>
        </w:tc>
      </w:tr>
      <w:tr w:rsidR="00D0355E" w:rsidRPr="00B40365" w14:paraId="273DB20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4CC7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7546B3" w14:textId="77777777" w:rsidR="00D0355E" w:rsidRPr="00B40365" w:rsidRDefault="00D0355E" w:rsidP="00701D76">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14:paraId="6D262DD2" w14:textId="77777777" w:rsidR="00D0355E" w:rsidRPr="00C97908" w:rsidRDefault="00D0355E" w:rsidP="00701D76">
            <w:pPr>
              <w:rPr>
                <w:sz w:val="16"/>
                <w:szCs w:val="16"/>
                <w:lang w:val="en-US"/>
              </w:rPr>
            </w:pPr>
            <w:r w:rsidRPr="00C97908">
              <w:rPr>
                <w:sz w:val="16"/>
                <w:szCs w:val="16"/>
                <w:lang w:val="en-US"/>
              </w:rPr>
              <w:t>Amorsa-grund "Betonokontakt"</w:t>
            </w:r>
          </w:p>
        </w:tc>
        <w:tc>
          <w:tcPr>
            <w:tcW w:w="1021" w:type="dxa"/>
            <w:gridSpan w:val="3"/>
            <w:tcBorders>
              <w:top w:val="nil"/>
              <w:bottom w:val="single" w:sz="2" w:space="0" w:color="auto"/>
            </w:tcBorders>
            <w:vAlign w:val="center"/>
          </w:tcPr>
          <w:p w14:paraId="6CB8C79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CE31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C51552F" w14:textId="77777777" w:rsidR="00D0355E" w:rsidRPr="00C97908" w:rsidRDefault="00D0355E" w:rsidP="00701D76">
            <w:pPr>
              <w:jc w:val="center"/>
              <w:rPr>
                <w:sz w:val="16"/>
                <w:szCs w:val="16"/>
                <w:lang w:val="en-US"/>
              </w:rPr>
            </w:pPr>
            <w:r w:rsidRPr="00C97908">
              <w:rPr>
                <w:sz w:val="16"/>
                <w:szCs w:val="16"/>
                <w:lang w:val="en-US"/>
              </w:rPr>
              <w:t>28,858</w:t>
            </w:r>
          </w:p>
        </w:tc>
      </w:tr>
      <w:tr w:rsidR="00D0355E" w:rsidRPr="00B40365" w14:paraId="5DDA9EF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4B5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251693"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ADFE371"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A2517F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14C4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3C0932B" w14:textId="77777777" w:rsidR="00D0355E" w:rsidRPr="00C97908" w:rsidRDefault="00D0355E" w:rsidP="00701D76">
            <w:pPr>
              <w:jc w:val="center"/>
              <w:rPr>
                <w:sz w:val="16"/>
                <w:szCs w:val="16"/>
                <w:lang w:val="en-US"/>
              </w:rPr>
            </w:pPr>
            <w:r w:rsidRPr="00C97908">
              <w:rPr>
                <w:sz w:val="16"/>
                <w:szCs w:val="16"/>
                <w:lang w:val="en-US"/>
              </w:rPr>
              <w:t>5,344</w:t>
            </w:r>
          </w:p>
        </w:tc>
      </w:tr>
      <w:tr w:rsidR="00D0355E" w:rsidRPr="009B70F2" w14:paraId="3A33DCC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11CC2A" w14:textId="77777777" w:rsidR="00D0355E" w:rsidRPr="005E2CA0" w:rsidRDefault="00D0355E" w:rsidP="00701D7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70D23DF2" w14:textId="77777777" w:rsidR="00D0355E" w:rsidRPr="005E2CA0" w:rsidRDefault="00D0355E" w:rsidP="00701D76">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4C9F732F" w14:textId="77777777" w:rsidR="00D0355E" w:rsidRPr="005E2CA0" w:rsidRDefault="00D0355E" w:rsidP="00701D76">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1C12BF1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639E093"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692D9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079B13" w14:textId="77777777" w:rsidR="00D0355E" w:rsidRPr="005E2CA0" w:rsidRDefault="00D0355E" w:rsidP="00701D76">
            <w:pPr>
              <w:jc w:val="center"/>
              <w:rPr>
                <w:b/>
                <w:bCs/>
                <w:sz w:val="22"/>
                <w:szCs w:val="22"/>
                <w:lang w:val="en-US"/>
              </w:rPr>
            </w:pPr>
            <w:r w:rsidRPr="005E2CA0">
              <w:rPr>
                <w:b/>
                <w:bCs/>
                <w:sz w:val="22"/>
                <w:szCs w:val="22"/>
                <w:lang w:val="en-US"/>
              </w:rPr>
              <w:t>106,88</w:t>
            </w:r>
          </w:p>
          <w:p w14:paraId="11D52D34" w14:textId="77777777" w:rsidR="00D0355E" w:rsidRPr="009B70F2" w:rsidRDefault="00D0355E" w:rsidP="00701D76">
            <w:pPr>
              <w:jc w:val="center"/>
              <w:rPr>
                <w:sz w:val="2"/>
                <w:szCs w:val="2"/>
                <w:lang w:val="en-US"/>
              </w:rPr>
            </w:pPr>
          </w:p>
        </w:tc>
      </w:tr>
      <w:tr w:rsidR="00D0355E" w:rsidRPr="00B40365" w14:paraId="7FB053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8F9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78D3CE"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1626F1C"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84D66E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709A2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66D7CBBF" w14:textId="77777777" w:rsidR="00D0355E" w:rsidRPr="00C97908" w:rsidRDefault="00D0355E" w:rsidP="00701D76">
            <w:pPr>
              <w:jc w:val="center"/>
              <w:rPr>
                <w:sz w:val="16"/>
                <w:szCs w:val="16"/>
                <w:lang w:val="en-US"/>
              </w:rPr>
            </w:pPr>
            <w:r w:rsidRPr="00C97908">
              <w:rPr>
                <w:sz w:val="16"/>
                <w:szCs w:val="16"/>
                <w:lang w:val="en-US"/>
              </w:rPr>
              <w:t>163,526</w:t>
            </w:r>
          </w:p>
        </w:tc>
      </w:tr>
      <w:tr w:rsidR="00D0355E" w:rsidRPr="00B40365" w14:paraId="18669DB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16AE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BE8FF6" w14:textId="77777777" w:rsidR="00D0355E" w:rsidRPr="00B40365" w:rsidRDefault="00D0355E" w:rsidP="00701D7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4A58FC1" w14:textId="77777777" w:rsidR="00D0355E" w:rsidRPr="00C97908" w:rsidRDefault="00D0355E" w:rsidP="00701D7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E88D29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34E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23D75F10" w14:textId="77777777" w:rsidR="00D0355E" w:rsidRPr="00C97908" w:rsidRDefault="00D0355E" w:rsidP="00701D76">
            <w:pPr>
              <w:jc w:val="center"/>
              <w:rPr>
                <w:sz w:val="16"/>
                <w:szCs w:val="16"/>
                <w:lang w:val="en-US"/>
              </w:rPr>
            </w:pPr>
            <w:r w:rsidRPr="00C97908">
              <w:rPr>
                <w:sz w:val="16"/>
                <w:szCs w:val="16"/>
                <w:lang w:val="en-US"/>
              </w:rPr>
              <w:t>763,123</w:t>
            </w:r>
          </w:p>
        </w:tc>
      </w:tr>
      <w:tr w:rsidR="00D0355E" w:rsidRPr="00B40365" w14:paraId="1C81536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D321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37C0E5"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1F00CE7"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12BA932"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06D4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8172F61" w14:textId="77777777" w:rsidR="00D0355E" w:rsidRPr="00C97908" w:rsidRDefault="00D0355E" w:rsidP="00701D76">
            <w:pPr>
              <w:jc w:val="center"/>
              <w:rPr>
                <w:sz w:val="16"/>
                <w:szCs w:val="16"/>
                <w:lang w:val="en-US"/>
              </w:rPr>
            </w:pPr>
            <w:r w:rsidRPr="00C97908">
              <w:rPr>
                <w:sz w:val="16"/>
                <w:szCs w:val="16"/>
                <w:lang w:val="en-US"/>
              </w:rPr>
              <w:t>0,428</w:t>
            </w:r>
          </w:p>
        </w:tc>
      </w:tr>
      <w:tr w:rsidR="00D0355E" w:rsidRPr="00B40365" w14:paraId="20A549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8CA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398333"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46B1C1C"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223D2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91F3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524448AF" w14:textId="77777777" w:rsidR="00D0355E" w:rsidRPr="00C97908" w:rsidRDefault="00D0355E" w:rsidP="00701D76">
            <w:pPr>
              <w:jc w:val="center"/>
              <w:rPr>
                <w:sz w:val="16"/>
                <w:szCs w:val="16"/>
                <w:lang w:val="en-US"/>
              </w:rPr>
            </w:pPr>
            <w:r w:rsidRPr="00C97908">
              <w:rPr>
                <w:sz w:val="16"/>
                <w:szCs w:val="16"/>
                <w:lang w:val="en-US"/>
              </w:rPr>
              <w:t>8,444</w:t>
            </w:r>
          </w:p>
        </w:tc>
      </w:tr>
      <w:tr w:rsidR="00D0355E" w:rsidRPr="00B40365" w14:paraId="2FFD897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74A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C60C54" w14:textId="77777777" w:rsidR="00D0355E" w:rsidRPr="00B40365" w:rsidRDefault="00D0355E" w:rsidP="00701D7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2D3BB32" w14:textId="77777777" w:rsidR="00D0355E" w:rsidRPr="00C97908" w:rsidRDefault="00D0355E" w:rsidP="00701D7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FC15BF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F29E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31C6BAEB" w14:textId="77777777" w:rsidR="00D0355E" w:rsidRPr="00C97908" w:rsidRDefault="00D0355E" w:rsidP="00701D76">
            <w:pPr>
              <w:jc w:val="center"/>
              <w:rPr>
                <w:sz w:val="16"/>
                <w:szCs w:val="16"/>
                <w:lang w:val="en-US"/>
              </w:rPr>
            </w:pPr>
            <w:r w:rsidRPr="00C97908">
              <w:rPr>
                <w:sz w:val="16"/>
                <w:szCs w:val="16"/>
                <w:lang w:val="en-US"/>
              </w:rPr>
              <w:t>2,084</w:t>
            </w:r>
          </w:p>
        </w:tc>
      </w:tr>
      <w:tr w:rsidR="00D0355E" w:rsidRPr="009B70F2" w14:paraId="637AC88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8E4CC7" w14:textId="77777777" w:rsidR="00D0355E" w:rsidRPr="005E2CA0" w:rsidRDefault="00D0355E" w:rsidP="00701D7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6A2445E2" w14:textId="77777777" w:rsidR="00D0355E" w:rsidRPr="005E2CA0" w:rsidRDefault="00D0355E" w:rsidP="00701D76">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14:paraId="0C99D5E8" w14:textId="77777777" w:rsidR="00D0355E" w:rsidRPr="005E2CA0" w:rsidRDefault="00D0355E" w:rsidP="00701D76">
            <w:pPr>
              <w:rPr>
                <w:b/>
                <w:bCs/>
                <w:sz w:val="2"/>
                <w:szCs w:val="2"/>
                <w:lang w:val="en-US"/>
              </w:rPr>
            </w:pPr>
            <w:r w:rsidRPr="005E2CA0">
              <w:rPr>
                <w:b/>
                <w:bCs/>
                <w:sz w:val="22"/>
                <w:szCs w:val="22"/>
                <w:lang w:val="en-US"/>
              </w:rPr>
              <w:t>Diferenta in plus sau in minus pentru fiecare 1,0 mm  (se adauga la art CF52 cu urmatorii coeficienti Kmanopera = 2.0, Kmateriale = K utilaje = 5.0)</w:t>
            </w:r>
          </w:p>
          <w:p w14:paraId="04AFE0DA" w14:textId="77777777" w:rsidR="00D0355E" w:rsidRPr="009B70F2" w:rsidRDefault="00D0355E" w:rsidP="00701D76">
            <w:pPr>
              <w:rPr>
                <w:sz w:val="16"/>
                <w:szCs w:val="16"/>
                <w:lang w:val="en-US"/>
              </w:rPr>
            </w:pPr>
            <w:r w:rsidRPr="009B70F2">
              <w:rPr>
                <w:sz w:val="16"/>
                <w:szCs w:val="16"/>
                <w:lang w:val="en-US"/>
              </w:rPr>
              <w:t>Coeficient la manoperei=2,0000</w:t>
            </w:r>
          </w:p>
          <w:p w14:paraId="6A51CE2E" w14:textId="77777777" w:rsidR="00D0355E" w:rsidRPr="009B70F2" w:rsidRDefault="00D0355E" w:rsidP="00701D76">
            <w:pPr>
              <w:rPr>
                <w:sz w:val="16"/>
                <w:szCs w:val="16"/>
                <w:lang w:val="en-US"/>
              </w:rPr>
            </w:pPr>
            <w:r w:rsidRPr="009B70F2">
              <w:rPr>
                <w:sz w:val="16"/>
                <w:szCs w:val="16"/>
                <w:lang w:val="en-US"/>
              </w:rPr>
              <w:t>Coeficient la pentru materiale=5,0000</w:t>
            </w:r>
          </w:p>
          <w:p w14:paraId="5F5FA362" w14:textId="77777777" w:rsidR="00D0355E" w:rsidRPr="009B70F2" w:rsidRDefault="00D0355E" w:rsidP="00701D76">
            <w:pPr>
              <w:rPr>
                <w:sz w:val="16"/>
                <w:szCs w:val="16"/>
                <w:lang w:val="en-US"/>
              </w:rPr>
            </w:pPr>
            <w:r w:rsidRPr="009B70F2">
              <w:rPr>
                <w:sz w:val="16"/>
                <w:szCs w:val="16"/>
                <w:lang w:val="en-US"/>
              </w:rPr>
              <w:t>Coeficient la utilajului=5,0000</w:t>
            </w:r>
          </w:p>
          <w:p w14:paraId="730BDD4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9352EEF"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56529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2AAC3BF" w14:textId="77777777" w:rsidR="00D0355E" w:rsidRPr="005E2CA0" w:rsidRDefault="00D0355E" w:rsidP="00701D76">
            <w:pPr>
              <w:jc w:val="center"/>
              <w:rPr>
                <w:b/>
                <w:bCs/>
                <w:sz w:val="22"/>
                <w:szCs w:val="22"/>
                <w:lang w:val="en-US"/>
              </w:rPr>
            </w:pPr>
            <w:r w:rsidRPr="005E2CA0">
              <w:rPr>
                <w:b/>
                <w:bCs/>
                <w:sz w:val="22"/>
                <w:szCs w:val="22"/>
                <w:lang w:val="en-US"/>
              </w:rPr>
              <w:t>106,88</w:t>
            </w:r>
          </w:p>
          <w:p w14:paraId="0C24310F" w14:textId="77777777" w:rsidR="00D0355E" w:rsidRPr="009B70F2" w:rsidRDefault="00D0355E" w:rsidP="00701D76">
            <w:pPr>
              <w:jc w:val="center"/>
              <w:rPr>
                <w:sz w:val="2"/>
                <w:szCs w:val="2"/>
                <w:lang w:val="en-US"/>
              </w:rPr>
            </w:pPr>
          </w:p>
        </w:tc>
      </w:tr>
      <w:tr w:rsidR="00D0355E" w:rsidRPr="00B40365" w14:paraId="7959771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C49E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5BC861"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5232A8B"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12419B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FA9D9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97CF1E9" w14:textId="77777777" w:rsidR="00D0355E" w:rsidRPr="00C97908" w:rsidRDefault="00D0355E" w:rsidP="00701D76">
            <w:pPr>
              <w:jc w:val="center"/>
              <w:rPr>
                <w:sz w:val="16"/>
                <w:szCs w:val="16"/>
                <w:lang w:val="en-US"/>
              </w:rPr>
            </w:pPr>
            <w:r w:rsidRPr="00C97908">
              <w:rPr>
                <w:sz w:val="16"/>
                <w:szCs w:val="16"/>
                <w:lang w:val="en-US"/>
              </w:rPr>
              <w:t>66,266</w:t>
            </w:r>
          </w:p>
        </w:tc>
      </w:tr>
      <w:tr w:rsidR="00D0355E" w:rsidRPr="00B40365" w14:paraId="0C53E32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AD2C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B5B85A" w14:textId="77777777" w:rsidR="00D0355E" w:rsidRPr="00B40365" w:rsidRDefault="00D0355E" w:rsidP="00701D7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D6DF8E2" w14:textId="77777777" w:rsidR="00D0355E" w:rsidRPr="00C97908" w:rsidRDefault="00D0355E" w:rsidP="00701D7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EF1EC0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911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14:paraId="1B2F9AD7" w14:textId="77777777" w:rsidR="00D0355E" w:rsidRPr="00C97908" w:rsidRDefault="00D0355E" w:rsidP="00701D76">
            <w:pPr>
              <w:jc w:val="center"/>
              <w:rPr>
                <w:sz w:val="16"/>
                <w:szCs w:val="16"/>
                <w:lang w:val="en-US"/>
              </w:rPr>
            </w:pPr>
            <w:r w:rsidRPr="00C97908">
              <w:rPr>
                <w:sz w:val="16"/>
                <w:szCs w:val="16"/>
                <w:lang w:val="en-US"/>
              </w:rPr>
              <w:t>764,192</w:t>
            </w:r>
          </w:p>
        </w:tc>
      </w:tr>
      <w:tr w:rsidR="00D0355E" w:rsidRPr="00B40365" w14:paraId="183A51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D25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CA23C6"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ACB2684"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E9169A6"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8EDB0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2754739" w14:textId="77777777" w:rsidR="00D0355E" w:rsidRPr="00C97908" w:rsidRDefault="00D0355E" w:rsidP="00701D76">
            <w:pPr>
              <w:jc w:val="center"/>
              <w:rPr>
                <w:sz w:val="16"/>
                <w:szCs w:val="16"/>
                <w:lang w:val="en-US"/>
              </w:rPr>
            </w:pPr>
            <w:r w:rsidRPr="00C97908">
              <w:rPr>
                <w:sz w:val="16"/>
                <w:szCs w:val="16"/>
                <w:lang w:val="en-US"/>
              </w:rPr>
              <w:t>0,534</w:t>
            </w:r>
          </w:p>
        </w:tc>
      </w:tr>
      <w:tr w:rsidR="00D0355E" w:rsidRPr="00B40365" w14:paraId="08A6D3E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644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57D95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3A2A2F"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1713AC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E86E6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52E079A0" w14:textId="77777777" w:rsidR="00D0355E" w:rsidRPr="00C97908" w:rsidRDefault="00D0355E" w:rsidP="00701D76">
            <w:pPr>
              <w:jc w:val="center"/>
              <w:rPr>
                <w:sz w:val="16"/>
                <w:szCs w:val="16"/>
                <w:lang w:val="en-US"/>
              </w:rPr>
            </w:pPr>
            <w:r w:rsidRPr="00C97908">
              <w:rPr>
                <w:sz w:val="16"/>
                <w:szCs w:val="16"/>
                <w:lang w:val="en-US"/>
              </w:rPr>
              <w:t>2,138</w:t>
            </w:r>
          </w:p>
        </w:tc>
      </w:tr>
      <w:tr w:rsidR="00D0355E" w:rsidRPr="00B40365" w14:paraId="5597AF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C2A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9815D8" w14:textId="77777777" w:rsidR="00D0355E" w:rsidRPr="00B40365" w:rsidRDefault="00D0355E" w:rsidP="00701D7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78ADE07" w14:textId="77777777" w:rsidR="00D0355E" w:rsidRPr="00C97908" w:rsidRDefault="00D0355E" w:rsidP="00701D7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574AC3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00064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33FEEB5A" w14:textId="77777777" w:rsidR="00D0355E" w:rsidRPr="00C97908" w:rsidRDefault="00D0355E" w:rsidP="00701D76">
            <w:pPr>
              <w:jc w:val="center"/>
              <w:rPr>
                <w:sz w:val="16"/>
                <w:szCs w:val="16"/>
                <w:lang w:val="en-US"/>
              </w:rPr>
            </w:pPr>
            <w:r w:rsidRPr="00C97908">
              <w:rPr>
                <w:sz w:val="16"/>
                <w:szCs w:val="16"/>
                <w:lang w:val="en-US"/>
              </w:rPr>
              <w:t>8,55</w:t>
            </w:r>
          </w:p>
        </w:tc>
      </w:tr>
      <w:tr w:rsidR="00D0355E" w:rsidRPr="009B70F2" w14:paraId="5C5D9C7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41A445" w14:textId="77777777" w:rsidR="00D0355E" w:rsidRPr="005E2CA0" w:rsidRDefault="00D0355E" w:rsidP="00701D7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C47CABF" w14:textId="77777777" w:rsidR="00D0355E" w:rsidRPr="005E2CA0" w:rsidRDefault="00D0355E" w:rsidP="00701D7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939FFDE" w14:textId="77777777" w:rsidR="00D0355E" w:rsidRPr="005E2CA0" w:rsidRDefault="00D0355E" w:rsidP="00701D76">
            <w:pPr>
              <w:rPr>
                <w:b/>
                <w:bCs/>
                <w:sz w:val="2"/>
                <w:szCs w:val="2"/>
                <w:lang w:val="en-US"/>
              </w:rPr>
            </w:pPr>
            <w:r w:rsidRPr="005E2CA0">
              <w:rPr>
                <w:b/>
                <w:bCs/>
                <w:sz w:val="22"/>
                <w:szCs w:val="22"/>
                <w:lang w:val="en-US"/>
              </w:rPr>
              <w:t>Aplicarea manuala a chitului pe baza de ipsos grosime 1,0 mm pe suprafetele peretilor, coloanelor si a tavanelor</w:t>
            </w:r>
          </w:p>
          <w:p w14:paraId="6119B28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1E1C3F3"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2706E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D40027E" w14:textId="77777777" w:rsidR="00D0355E" w:rsidRPr="005E2CA0" w:rsidRDefault="00D0355E" w:rsidP="00701D76">
            <w:pPr>
              <w:jc w:val="center"/>
              <w:rPr>
                <w:b/>
                <w:bCs/>
                <w:sz w:val="22"/>
                <w:szCs w:val="22"/>
                <w:lang w:val="en-US"/>
              </w:rPr>
            </w:pPr>
            <w:r w:rsidRPr="005E2CA0">
              <w:rPr>
                <w:b/>
                <w:bCs/>
                <w:sz w:val="22"/>
                <w:szCs w:val="22"/>
                <w:lang w:val="en-US"/>
              </w:rPr>
              <w:t>106,88</w:t>
            </w:r>
          </w:p>
          <w:p w14:paraId="3BAC4EF3" w14:textId="77777777" w:rsidR="00D0355E" w:rsidRPr="009B70F2" w:rsidRDefault="00D0355E" w:rsidP="00701D76">
            <w:pPr>
              <w:jc w:val="center"/>
              <w:rPr>
                <w:sz w:val="2"/>
                <w:szCs w:val="2"/>
                <w:lang w:val="en-US"/>
              </w:rPr>
            </w:pPr>
          </w:p>
        </w:tc>
      </w:tr>
      <w:tr w:rsidR="00D0355E" w:rsidRPr="00B40365" w14:paraId="4413047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75E9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03870A"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9606479"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1FB47A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F7C4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F48B9F7" w14:textId="77777777" w:rsidR="00D0355E" w:rsidRPr="00C97908" w:rsidRDefault="00D0355E" w:rsidP="00701D76">
            <w:pPr>
              <w:jc w:val="center"/>
              <w:rPr>
                <w:sz w:val="16"/>
                <w:szCs w:val="16"/>
                <w:lang w:val="en-US"/>
              </w:rPr>
            </w:pPr>
            <w:r w:rsidRPr="00C97908">
              <w:rPr>
                <w:sz w:val="16"/>
                <w:szCs w:val="16"/>
                <w:lang w:val="en-US"/>
              </w:rPr>
              <w:t>48,096</w:t>
            </w:r>
          </w:p>
        </w:tc>
      </w:tr>
      <w:tr w:rsidR="00D0355E" w:rsidRPr="00B40365" w14:paraId="5DB8C3E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FD50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BC281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59C25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810C8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CA3BC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B635B77" w14:textId="77777777" w:rsidR="00D0355E" w:rsidRPr="00C97908" w:rsidRDefault="00D0355E" w:rsidP="00701D76">
            <w:pPr>
              <w:jc w:val="center"/>
              <w:rPr>
                <w:sz w:val="16"/>
                <w:szCs w:val="16"/>
                <w:lang w:val="en-US"/>
              </w:rPr>
            </w:pPr>
            <w:r w:rsidRPr="00C97908">
              <w:rPr>
                <w:sz w:val="16"/>
                <w:szCs w:val="16"/>
                <w:lang w:val="en-US"/>
              </w:rPr>
              <w:t>10,688</w:t>
            </w:r>
          </w:p>
        </w:tc>
      </w:tr>
      <w:tr w:rsidR="00D0355E" w:rsidRPr="00B40365" w14:paraId="2E2A76B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0C0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1A365A"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FA3DBA8"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7C2EA86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FE5DE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D64C6C6" w14:textId="77777777" w:rsidR="00D0355E" w:rsidRPr="00C97908" w:rsidRDefault="00D0355E" w:rsidP="00701D76">
            <w:pPr>
              <w:jc w:val="center"/>
              <w:rPr>
                <w:sz w:val="16"/>
                <w:szCs w:val="16"/>
                <w:lang w:val="en-US"/>
              </w:rPr>
            </w:pPr>
            <w:r w:rsidRPr="00C97908">
              <w:rPr>
                <w:sz w:val="16"/>
                <w:szCs w:val="16"/>
                <w:lang w:val="en-US"/>
              </w:rPr>
              <w:t>112,748</w:t>
            </w:r>
          </w:p>
        </w:tc>
      </w:tr>
      <w:tr w:rsidR="00D0355E" w:rsidRPr="00B40365" w14:paraId="1F551F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839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570548"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F729E5C"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B31E4FF"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2ADF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BD11665" w14:textId="77777777" w:rsidR="00D0355E" w:rsidRPr="00C97908" w:rsidRDefault="00D0355E" w:rsidP="00701D76">
            <w:pPr>
              <w:jc w:val="center"/>
              <w:rPr>
                <w:sz w:val="16"/>
                <w:szCs w:val="16"/>
                <w:lang w:val="en-US"/>
              </w:rPr>
            </w:pPr>
            <w:r w:rsidRPr="00C97908">
              <w:rPr>
                <w:sz w:val="16"/>
                <w:szCs w:val="16"/>
                <w:lang w:val="en-US"/>
              </w:rPr>
              <w:t>0,107</w:t>
            </w:r>
          </w:p>
        </w:tc>
      </w:tr>
      <w:tr w:rsidR="00D0355E" w:rsidRPr="00B40365" w14:paraId="6AA7695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0A4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6AF3D50"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BD01509"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8C3AE1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FBA9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29F0C4B" w14:textId="77777777" w:rsidR="00D0355E" w:rsidRPr="00C97908" w:rsidRDefault="00D0355E" w:rsidP="00701D76">
            <w:pPr>
              <w:jc w:val="center"/>
              <w:rPr>
                <w:sz w:val="16"/>
                <w:szCs w:val="16"/>
                <w:lang w:val="en-US"/>
              </w:rPr>
            </w:pPr>
            <w:r w:rsidRPr="00C97908">
              <w:rPr>
                <w:sz w:val="16"/>
                <w:szCs w:val="16"/>
                <w:lang w:val="en-US"/>
              </w:rPr>
              <w:t>0,107</w:t>
            </w:r>
          </w:p>
        </w:tc>
      </w:tr>
      <w:tr w:rsidR="00D0355E" w:rsidRPr="009B70F2" w14:paraId="38781DC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81357A" w14:textId="77777777" w:rsidR="00D0355E" w:rsidRPr="005E2CA0" w:rsidRDefault="00D0355E" w:rsidP="00701D76">
            <w:pPr>
              <w:jc w:val="center"/>
              <w:rPr>
                <w:b/>
                <w:bCs/>
                <w:sz w:val="22"/>
                <w:szCs w:val="22"/>
                <w:lang w:val="en-US"/>
              </w:rPr>
            </w:pPr>
            <w:r w:rsidRPr="005E2CA0">
              <w:rPr>
                <w:b/>
                <w:bCs/>
                <w:sz w:val="22"/>
                <w:szCs w:val="22"/>
                <w:lang w:val="en-US"/>
              </w:rPr>
              <w:lastRenderedPageBreak/>
              <w:t>42</w:t>
            </w:r>
          </w:p>
        </w:tc>
        <w:tc>
          <w:tcPr>
            <w:tcW w:w="1402" w:type="dxa"/>
            <w:gridSpan w:val="3"/>
            <w:tcBorders>
              <w:top w:val="single" w:sz="4" w:space="0" w:color="auto"/>
              <w:bottom w:val="single" w:sz="4" w:space="0" w:color="auto"/>
            </w:tcBorders>
            <w:vAlign w:val="center"/>
          </w:tcPr>
          <w:p w14:paraId="7EED615C" w14:textId="77777777" w:rsidR="00D0355E" w:rsidRPr="005E2CA0" w:rsidRDefault="00D0355E" w:rsidP="00701D76">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73BCF0AB" w14:textId="77777777" w:rsidR="00D0355E" w:rsidRPr="005E2CA0" w:rsidRDefault="00D0355E" w:rsidP="00701D76">
            <w:pPr>
              <w:rPr>
                <w:b/>
                <w:bCs/>
                <w:sz w:val="2"/>
                <w:szCs w:val="2"/>
                <w:lang w:val="en-US"/>
              </w:rPr>
            </w:pPr>
            <w:r w:rsidRPr="005E2CA0">
              <w:rPr>
                <w:b/>
                <w:bCs/>
                <w:sz w:val="22"/>
                <w:szCs w:val="22"/>
                <w:lang w:val="en-US"/>
              </w:rPr>
              <w:t>Aplicarea manuala a gletului pentru lucrari la interior grosime 0,5 mm pe suprafetele  peretilor,  coloanelor  si  tavanelor</w:t>
            </w:r>
          </w:p>
          <w:p w14:paraId="3269BFD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DF16E5A"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2344F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E19A281" w14:textId="77777777" w:rsidR="00D0355E" w:rsidRPr="005E2CA0" w:rsidRDefault="00D0355E" w:rsidP="00701D76">
            <w:pPr>
              <w:jc w:val="center"/>
              <w:rPr>
                <w:b/>
                <w:bCs/>
                <w:sz w:val="22"/>
                <w:szCs w:val="22"/>
                <w:lang w:val="en-US"/>
              </w:rPr>
            </w:pPr>
            <w:r w:rsidRPr="005E2CA0">
              <w:rPr>
                <w:b/>
                <w:bCs/>
                <w:sz w:val="22"/>
                <w:szCs w:val="22"/>
                <w:lang w:val="en-US"/>
              </w:rPr>
              <w:t>106,88</w:t>
            </w:r>
          </w:p>
          <w:p w14:paraId="287C027C" w14:textId="77777777" w:rsidR="00D0355E" w:rsidRPr="009B70F2" w:rsidRDefault="00D0355E" w:rsidP="00701D76">
            <w:pPr>
              <w:jc w:val="center"/>
              <w:rPr>
                <w:sz w:val="2"/>
                <w:szCs w:val="2"/>
                <w:lang w:val="en-US"/>
              </w:rPr>
            </w:pPr>
          </w:p>
        </w:tc>
      </w:tr>
      <w:tr w:rsidR="00D0355E" w:rsidRPr="00B40365" w14:paraId="7E7A73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BF14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04064A"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F720219"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3C7624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123E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E03AFC2" w14:textId="77777777" w:rsidR="00D0355E" w:rsidRPr="00C97908" w:rsidRDefault="00D0355E" w:rsidP="00701D76">
            <w:pPr>
              <w:jc w:val="center"/>
              <w:rPr>
                <w:sz w:val="16"/>
                <w:szCs w:val="16"/>
                <w:lang w:val="en-US"/>
              </w:rPr>
            </w:pPr>
            <w:r w:rsidRPr="00C97908">
              <w:rPr>
                <w:sz w:val="16"/>
                <w:szCs w:val="16"/>
                <w:lang w:val="en-US"/>
              </w:rPr>
              <w:t>21,376</w:t>
            </w:r>
          </w:p>
        </w:tc>
      </w:tr>
      <w:tr w:rsidR="00D0355E" w:rsidRPr="00B40365" w14:paraId="015897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86C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149D4F"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E3C0F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6E480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CD0F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3D4AF5F" w14:textId="77777777" w:rsidR="00D0355E" w:rsidRPr="00C97908" w:rsidRDefault="00D0355E" w:rsidP="00701D76">
            <w:pPr>
              <w:jc w:val="center"/>
              <w:rPr>
                <w:sz w:val="16"/>
                <w:szCs w:val="16"/>
                <w:lang w:val="en-US"/>
              </w:rPr>
            </w:pPr>
            <w:r w:rsidRPr="00C97908">
              <w:rPr>
                <w:sz w:val="16"/>
                <w:szCs w:val="16"/>
                <w:lang w:val="en-US"/>
              </w:rPr>
              <w:t>10,688</w:t>
            </w:r>
          </w:p>
        </w:tc>
      </w:tr>
      <w:tr w:rsidR="00D0355E" w:rsidRPr="00B40365" w14:paraId="5964D93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AD15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5CEFFE9"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713C36C7"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2E0E65C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637C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78A47D39" w14:textId="77777777" w:rsidR="00D0355E" w:rsidRPr="00C97908" w:rsidRDefault="00D0355E" w:rsidP="00701D76">
            <w:pPr>
              <w:jc w:val="center"/>
              <w:rPr>
                <w:sz w:val="16"/>
                <w:szCs w:val="16"/>
                <w:lang w:val="en-US"/>
              </w:rPr>
            </w:pPr>
            <w:r w:rsidRPr="00C97908">
              <w:rPr>
                <w:sz w:val="16"/>
                <w:szCs w:val="16"/>
                <w:lang w:val="en-US"/>
              </w:rPr>
              <w:t>52,692</w:t>
            </w:r>
          </w:p>
        </w:tc>
      </w:tr>
      <w:tr w:rsidR="00D0355E" w:rsidRPr="00B40365" w14:paraId="35455E0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EB1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19B29C"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E5E8DB"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F22FFC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BAAC6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07435EB" w14:textId="77777777" w:rsidR="00D0355E" w:rsidRPr="00C97908" w:rsidRDefault="00D0355E" w:rsidP="00701D76">
            <w:pPr>
              <w:jc w:val="center"/>
              <w:rPr>
                <w:sz w:val="16"/>
                <w:szCs w:val="16"/>
                <w:lang w:val="en-US"/>
              </w:rPr>
            </w:pPr>
            <w:r w:rsidRPr="00C97908">
              <w:rPr>
                <w:sz w:val="16"/>
                <w:szCs w:val="16"/>
                <w:lang w:val="en-US"/>
              </w:rPr>
              <w:t>0,107</w:t>
            </w:r>
          </w:p>
        </w:tc>
      </w:tr>
      <w:tr w:rsidR="00D0355E" w:rsidRPr="009B70F2" w14:paraId="4A9EA1F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35DEEE" w14:textId="77777777" w:rsidR="00D0355E" w:rsidRPr="005E2CA0" w:rsidRDefault="00D0355E" w:rsidP="00701D7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4AB631DE"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AA3F095"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 cu grund compatibil cu vopseaua</w:t>
            </w:r>
          </w:p>
          <w:p w14:paraId="0E51634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35ADB9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A6CAD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CC00FD8" w14:textId="77777777" w:rsidR="00D0355E" w:rsidRPr="005E2CA0" w:rsidRDefault="00D0355E" w:rsidP="00701D76">
            <w:pPr>
              <w:jc w:val="center"/>
              <w:rPr>
                <w:b/>
                <w:bCs/>
                <w:sz w:val="22"/>
                <w:szCs w:val="22"/>
                <w:lang w:val="en-US"/>
              </w:rPr>
            </w:pPr>
            <w:r w:rsidRPr="005E2CA0">
              <w:rPr>
                <w:b/>
                <w:bCs/>
                <w:sz w:val="22"/>
                <w:szCs w:val="22"/>
                <w:lang w:val="en-US"/>
              </w:rPr>
              <w:t>106,88</w:t>
            </w:r>
          </w:p>
          <w:p w14:paraId="5F2C895D" w14:textId="77777777" w:rsidR="00D0355E" w:rsidRPr="009B70F2" w:rsidRDefault="00D0355E" w:rsidP="00701D76">
            <w:pPr>
              <w:jc w:val="center"/>
              <w:rPr>
                <w:sz w:val="2"/>
                <w:szCs w:val="2"/>
                <w:lang w:val="en-US"/>
              </w:rPr>
            </w:pPr>
          </w:p>
        </w:tc>
      </w:tr>
      <w:tr w:rsidR="00D0355E" w:rsidRPr="00B40365" w14:paraId="7CC186B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8006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F5604B"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B7BD90B"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9422C8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B2EC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3A9DB8" w14:textId="77777777" w:rsidR="00D0355E" w:rsidRPr="00C97908" w:rsidRDefault="00D0355E" w:rsidP="00701D76">
            <w:pPr>
              <w:jc w:val="center"/>
              <w:rPr>
                <w:sz w:val="16"/>
                <w:szCs w:val="16"/>
                <w:lang w:val="en-US"/>
              </w:rPr>
            </w:pPr>
            <w:r w:rsidRPr="00C97908">
              <w:rPr>
                <w:sz w:val="16"/>
                <w:szCs w:val="16"/>
                <w:lang w:val="en-US"/>
              </w:rPr>
              <w:t>3,206</w:t>
            </w:r>
          </w:p>
        </w:tc>
      </w:tr>
      <w:tr w:rsidR="00D0355E" w:rsidRPr="00B40365" w14:paraId="7515EE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90F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A2CB46"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65D11B2"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B7CCEA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0FBE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D147694" w14:textId="77777777" w:rsidR="00D0355E" w:rsidRPr="00C97908" w:rsidRDefault="00D0355E" w:rsidP="00701D76">
            <w:pPr>
              <w:jc w:val="center"/>
              <w:rPr>
                <w:sz w:val="16"/>
                <w:szCs w:val="16"/>
                <w:lang w:val="en-US"/>
              </w:rPr>
            </w:pPr>
            <w:r w:rsidRPr="00C97908">
              <w:rPr>
                <w:sz w:val="16"/>
                <w:szCs w:val="16"/>
                <w:lang w:val="en-US"/>
              </w:rPr>
              <w:t>16,032</w:t>
            </w:r>
          </w:p>
        </w:tc>
      </w:tr>
      <w:tr w:rsidR="00D0355E" w:rsidRPr="00B40365" w14:paraId="03C67CF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C4D9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E97BA4"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638F7A1"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280A60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6EC3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0518E21" w14:textId="77777777" w:rsidR="00D0355E" w:rsidRPr="00C97908" w:rsidRDefault="00D0355E" w:rsidP="00701D76">
            <w:pPr>
              <w:jc w:val="center"/>
              <w:rPr>
                <w:sz w:val="16"/>
                <w:szCs w:val="16"/>
                <w:lang w:val="en-US"/>
              </w:rPr>
            </w:pPr>
            <w:r w:rsidRPr="00C97908">
              <w:rPr>
                <w:sz w:val="16"/>
                <w:szCs w:val="16"/>
                <w:lang w:val="en-US"/>
              </w:rPr>
              <w:t>5,344</w:t>
            </w:r>
          </w:p>
        </w:tc>
      </w:tr>
      <w:tr w:rsidR="00D0355E" w:rsidRPr="009B70F2" w14:paraId="1C9D8BC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B464F2" w14:textId="77777777" w:rsidR="00D0355E" w:rsidRPr="005E2CA0" w:rsidRDefault="00D0355E" w:rsidP="00701D7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3917C9E" w14:textId="77777777" w:rsidR="00D0355E" w:rsidRPr="005E2CA0" w:rsidRDefault="00D0355E" w:rsidP="00701D7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F669809" w14:textId="77777777" w:rsidR="00D0355E" w:rsidRPr="005E2CA0" w:rsidRDefault="00D0355E" w:rsidP="00701D76">
            <w:pPr>
              <w:rPr>
                <w:b/>
                <w:bCs/>
                <w:sz w:val="22"/>
                <w:szCs w:val="22"/>
                <w:lang w:val="en-US"/>
              </w:rPr>
            </w:pPr>
            <w:r w:rsidRPr="005E2CA0">
              <w:rPr>
                <w:b/>
                <w:bCs/>
                <w:sz w:val="22"/>
                <w:szCs w:val="22"/>
                <w:lang w:val="en-US"/>
              </w:rPr>
              <w:t>Vopsitorii interioare cu vopsea lavabila, culoare ALBA aplicate in 2 straturi pe glet existent, executate manual, cu umatoarele caracteristici a vopselei:</w:t>
            </w:r>
          </w:p>
          <w:p w14:paraId="6DE3548D" w14:textId="77777777" w:rsidR="00D0355E" w:rsidRPr="005E2CA0" w:rsidRDefault="00D0355E" w:rsidP="00701D76">
            <w:pPr>
              <w:rPr>
                <w:b/>
                <w:bCs/>
                <w:sz w:val="22"/>
                <w:szCs w:val="22"/>
                <w:lang w:val="en-US"/>
              </w:rPr>
            </w:pPr>
            <w:r w:rsidRPr="005E2CA0">
              <w:rPr>
                <w:b/>
                <w:bCs/>
                <w:sz w:val="22"/>
                <w:szCs w:val="22"/>
                <w:lang w:val="en-US"/>
              </w:rPr>
              <w:t>- Putere de acoperire:  2 - putere mare de acoperire;</w:t>
            </w:r>
          </w:p>
          <w:p w14:paraId="452FA9C5" w14:textId="77777777" w:rsidR="00D0355E" w:rsidRPr="005E2CA0" w:rsidRDefault="00D0355E" w:rsidP="00701D76">
            <w:pPr>
              <w:rPr>
                <w:b/>
                <w:bCs/>
                <w:sz w:val="2"/>
                <w:szCs w:val="2"/>
                <w:lang w:val="en-US"/>
              </w:rPr>
            </w:pPr>
            <w:r w:rsidRPr="005E2CA0">
              <w:rPr>
                <w:b/>
                <w:bCs/>
                <w:sz w:val="22"/>
                <w:szCs w:val="22"/>
                <w:lang w:val="en-US"/>
              </w:rPr>
              <w:t>- Rezistenta la abraziune umeda conform DIN EN clasa 13300: 2 - rezistent la abraziune.</w:t>
            </w:r>
          </w:p>
          <w:p w14:paraId="5090D0D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EA8C5FC"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C0346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7A6534A" w14:textId="77777777" w:rsidR="00D0355E" w:rsidRPr="005E2CA0" w:rsidRDefault="00D0355E" w:rsidP="00701D76">
            <w:pPr>
              <w:jc w:val="center"/>
              <w:rPr>
                <w:b/>
                <w:bCs/>
                <w:sz w:val="22"/>
                <w:szCs w:val="22"/>
                <w:lang w:val="en-US"/>
              </w:rPr>
            </w:pPr>
            <w:r w:rsidRPr="005E2CA0">
              <w:rPr>
                <w:b/>
                <w:bCs/>
                <w:sz w:val="22"/>
                <w:szCs w:val="22"/>
                <w:lang w:val="en-US"/>
              </w:rPr>
              <w:t>106,88</w:t>
            </w:r>
          </w:p>
          <w:p w14:paraId="72D626DB" w14:textId="77777777" w:rsidR="00D0355E" w:rsidRPr="009B70F2" w:rsidRDefault="00D0355E" w:rsidP="00701D76">
            <w:pPr>
              <w:jc w:val="center"/>
              <w:rPr>
                <w:sz w:val="2"/>
                <w:szCs w:val="2"/>
                <w:lang w:val="en-US"/>
              </w:rPr>
            </w:pPr>
          </w:p>
        </w:tc>
      </w:tr>
      <w:tr w:rsidR="00D0355E" w:rsidRPr="00B40365" w14:paraId="2A521AE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0750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A96832D"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B330C45"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06A926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7E488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EB0A90D" w14:textId="77777777" w:rsidR="00D0355E" w:rsidRPr="00C97908" w:rsidRDefault="00D0355E" w:rsidP="00701D76">
            <w:pPr>
              <w:jc w:val="center"/>
              <w:rPr>
                <w:sz w:val="16"/>
                <w:szCs w:val="16"/>
                <w:lang w:val="en-US"/>
              </w:rPr>
            </w:pPr>
            <w:r w:rsidRPr="00C97908">
              <w:rPr>
                <w:sz w:val="16"/>
                <w:szCs w:val="16"/>
                <w:lang w:val="en-US"/>
              </w:rPr>
              <w:t>58,784</w:t>
            </w:r>
          </w:p>
        </w:tc>
      </w:tr>
      <w:tr w:rsidR="00D0355E" w:rsidRPr="00B40365" w14:paraId="02144F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01A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53DBF4" w14:textId="77777777" w:rsidR="00D0355E" w:rsidRPr="00B40365" w:rsidRDefault="00D0355E" w:rsidP="00701D76">
            <w:pPr>
              <w:jc w:val="center"/>
              <w:rPr>
                <w:sz w:val="16"/>
                <w:szCs w:val="16"/>
                <w:lang w:val="en-US"/>
              </w:rPr>
            </w:pPr>
            <w:r w:rsidRPr="00B40365">
              <w:rPr>
                <w:sz w:val="16"/>
                <w:szCs w:val="16"/>
                <w:lang w:val="en-US"/>
              </w:rPr>
              <w:t>2430116103808</w:t>
            </w:r>
          </w:p>
        </w:tc>
        <w:tc>
          <w:tcPr>
            <w:tcW w:w="4366" w:type="dxa"/>
            <w:gridSpan w:val="4"/>
            <w:tcBorders>
              <w:top w:val="nil"/>
              <w:bottom w:val="single" w:sz="2" w:space="0" w:color="auto"/>
            </w:tcBorders>
            <w:vAlign w:val="center"/>
          </w:tcPr>
          <w:p w14:paraId="162A162E" w14:textId="77777777" w:rsidR="00D0355E" w:rsidRPr="00C97908" w:rsidRDefault="00D0355E" w:rsidP="00701D76">
            <w:pPr>
              <w:rPr>
                <w:sz w:val="16"/>
                <w:szCs w:val="16"/>
                <w:lang w:val="en-US"/>
              </w:rPr>
            </w:pPr>
            <w:r w:rsidRPr="00C97908">
              <w:rPr>
                <w:sz w:val="16"/>
                <w:szCs w:val="16"/>
                <w:lang w:val="en-US"/>
              </w:rPr>
              <w:t>Vopsea  lavabila conform descriilor</w:t>
            </w:r>
          </w:p>
        </w:tc>
        <w:tc>
          <w:tcPr>
            <w:tcW w:w="1021" w:type="dxa"/>
            <w:gridSpan w:val="3"/>
            <w:tcBorders>
              <w:top w:val="nil"/>
              <w:bottom w:val="single" w:sz="2" w:space="0" w:color="auto"/>
            </w:tcBorders>
            <w:vAlign w:val="center"/>
          </w:tcPr>
          <w:p w14:paraId="67A1A3F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1C69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0010472" w14:textId="77777777" w:rsidR="00D0355E" w:rsidRPr="00C97908" w:rsidRDefault="00D0355E" w:rsidP="00701D76">
            <w:pPr>
              <w:jc w:val="center"/>
              <w:rPr>
                <w:sz w:val="16"/>
                <w:szCs w:val="16"/>
                <w:lang w:val="en-US"/>
              </w:rPr>
            </w:pPr>
            <w:r w:rsidRPr="00C97908">
              <w:rPr>
                <w:sz w:val="16"/>
                <w:szCs w:val="16"/>
                <w:lang w:val="en-US"/>
              </w:rPr>
              <w:t>42,752</w:t>
            </w:r>
          </w:p>
        </w:tc>
      </w:tr>
      <w:tr w:rsidR="00D0355E" w:rsidRPr="00B40365" w14:paraId="5BC973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807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5F563B"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27BE65B"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7641117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48DF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BC04FFD" w14:textId="77777777" w:rsidR="00D0355E" w:rsidRPr="00C97908" w:rsidRDefault="00D0355E" w:rsidP="00701D76">
            <w:pPr>
              <w:jc w:val="center"/>
              <w:rPr>
                <w:sz w:val="16"/>
                <w:szCs w:val="16"/>
                <w:lang w:val="en-US"/>
              </w:rPr>
            </w:pPr>
            <w:r w:rsidRPr="00C97908">
              <w:rPr>
                <w:sz w:val="16"/>
                <w:szCs w:val="16"/>
                <w:lang w:val="en-US"/>
              </w:rPr>
              <w:t>6,413</w:t>
            </w:r>
          </w:p>
        </w:tc>
      </w:tr>
      <w:tr w:rsidR="00D0355E" w:rsidRPr="00B40365" w14:paraId="2799794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79AB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A7941B" w14:textId="77777777" w:rsidR="00D0355E" w:rsidRPr="00B40365" w:rsidRDefault="00D0355E" w:rsidP="00701D7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EE9B509" w14:textId="77777777" w:rsidR="00D0355E" w:rsidRPr="00C97908" w:rsidRDefault="00D0355E" w:rsidP="00701D7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6D3035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332D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E68DAAA" w14:textId="77777777" w:rsidR="00D0355E" w:rsidRPr="00C97908" w:rsidRDefault="00D0355E" w:rsidP="00701D76">
            <w:pPr>
              <w:jc w:val="center"/>
              <w:rPr>
                <w:sz w:val="16"/>
                <w:szCs w:val="16"/>
                <w:lang w:val="en-US"/>
              </w:rPr>
            </w:pPr>
            <w:r w:rsidRPr="00C97908">
              <w:rPr>
                <w:sz w:val="16"/>
                <w:szCs w:val="16"/>
                <w:lang w:val="en-US"/>
              </w:rPr>
              <w:t>53,44</w:t>
            </w:r>
          </w:p>
        </w:tc>
      </w:tr>
      <w:tr w:rsidR="00D0355E" w:rsidRPr="00B40365" w14:paraId="313792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FA57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0B90EF"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8C3FE56"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200F71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1422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18F4ADB" w14:textId="77777777" w:rsidR="00D0355E" w:rsidRPr="00C97908" w:rsidRDefault="00D0355E" w:rsidP="00701D76">
            <w:pPr>
              <w:jc w:val="center"/>
              <w:rPr>
                <w:sz w:val="16"/>
                <w:szCs w:val="16"/>
                <w:lang w:val="en-US"/>
              </w:rPr>
            </w:pPr>
            <w:r w:rsidRPr="00C97908">
              <w:rPr>
                <w:sz w:val="16"/>
                <w:szCs w:val="16"/>
                <w:lang w:val="en-US"/>
              </w:rPr>
              <w:t>5,344</w:t>
            </w:r>
          </w:p>
        </w:tc>
      </w:tr>
      <w:tr w:rsidR="00D0355E" w:rsidRPr="00B40365" w14:paraId="4C5ADC7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EAA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EB6A6B"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95E4C95"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1ACD56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84CCF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7B881DE" w14:textId="77777777" w:rsidR="00D0355E" w:rsidRPr="00C97908" w:rsidRDefault="00D0355E" w:rsidP="00701D76">
            <w:pPr>
              <w:jc w:val="center"/>
              <w:rPr>
                <w:sz w:val="16"/>
                <w:szCs w:val="16"/>
                <w:lang w:val="en-US"/>
              </w:rPr>
            </w:pPr>
            <w:r w:rsidRPr="00C97908">
              <w:rPr>
                <w:sz w:val="16"/>
                <w:szCs w:val="16"/>
                <w:lang w:val="en-US"/>
              </w:rPr>
              <w:t>0,214</w:t>
            </w:r>
          </w:p>
        </w:tc>
      </w:tr>
      <w:tr w:rsidR="00D0355E" w:rsidRPr="003E2692" w14:paraId="1128BB93"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4C8B19F"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2530C4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70B191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3FCE9FFC"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74DC6075"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456D6782" w14:textId="77777777" w:rsidR="00D0355E" w:rsidRPr="003E2692" w:rsidRDefault="00D0355E" w:rsidP="00701D76">
            <w:pPr>
              <w:rPr>
                <w:sz w:val="2"/>
                <w:szCs w:val="2"/>
                <w:lang w:val="en-US"/>
              </w:rPr>
            </w:pPr>
          </w:p>
        </w:tc>
      </w:tr>
      <w:tr w:rsidR="00D0355E" w:rsidRPr="00B449C4" w14:paraId="7F60A669"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B0A59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DCE15C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62677C4"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CCD797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1B8925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0D390A3" w14:textId="77777777" w:rsidR="00D0355E" w:rsidRPr="00B449C4" w:rsidRDefault="00D0355E" w:rsidP="00701D76">
            <w:pPr>
              <w:rPr>
                <w:sz w:val="22"/>
                <w:szCs w:val="22"/>
                <w:lang w:val="en-US"/>
              </w:rPr>
            </w:pPr>
          </w:p>
        </w:tc>
      </w:tr>
      <w:tr w:rsidR="00D0355E" w:rsidRPr="00B40365" w14:paraId="6F6FB8BA"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9DD0B3F"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0054886"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15BC3850"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I</w:t>
            </w:r>
          </w:p>
        </w:tc>
        <w:tc>
          <w:tcPr>
            <w:tcW w:w="3621" w:type="dxa"/>
            <w:gridSpan w:val="8"/>
            <w:tcBorders>
              <w:bottom w:val="single" w:sz="4" w:space="0" w:color="auto"/>
              <w:right w:val="single" w:sz="4" w:space="0" w:color="auto"/>
            </w:tcBorders>
          </w:tcPr>
          <w:p w14:paraId="70C923CF" w14:textId="77777777" w:rsidR="00D0355E" w:rsidRPr="00B40365" w:rsidRDefault="00D0355E" w:rsidP="00701D76">
            <w:pPr>
              <w:rPr>
                <w:sz w:val="22"/>
                <w:szCs w:val="22"/>
                <w:lang w:val="en-US"/>
              </w:rPr>
            </w:pPr>
          </w:p>
        </w:tc>
      </w:tr>
      <w:tr w:rsidR="00D0355E" w:rsidRPr="009B70F2" w14:paraId="2665BB55" w14:textId="77777777" w:rsidTr="00701D76">
        <w:tblPrEx>
          <w:tblCellMar>
            <w:left w:w="107" w:type="dxa"/>
            <w:right w:w="107" w:type="dxa"/>
          </w:tblCellMar>
        </w:tblPrEx>
        <w:tc>
          <w:tcPr>
            <w:tcW w:w="10495" w:type="dxa"/>
            <w:gridSpan w:val="19"/>
          </w:tcPr>
          <w:p w14:paraId="2C0EB394" w14:textId="77777777" w:rsidR="00D0355E" w:rsidRPr="009B70F2" w:rsidRDefault="00D0355E" w:rsidP="00701D76">
            <w:pPr>
              <w:rPr>
                <w:b/>
                <w:bCs/>
                <w:sz w:val="22"/>
                <w:szCs w:val="22"/>
                <w:lang w:val="en-US"/>
              </w:rPr>
            </w:pPr>
            <w:r w:rsidRPr="009B70F2">
              <w:rPr>
                <w:b/>
                <w:bCs/>
                <w:sz w:val="22"/>
                <w:szCs w:val="22"/>
                <w:lang w:val="en-US"/>
              </w:rPr>
              <w:t>3.2. Tip II</w:t>
            </w:r>
          </w:p>
          <w:p w14:paraId="4B0BFFEB" w14:textId="77777777" w:rsidR="00D0355E" w:rsidRPr="00B12F65" w:rsidRDefault="00D0355E" w:rsidP="00701D76">
            <w:pPr>
              <w:rPr>
                <w:sz w:val="2"/>
                <w:szCs w:val="2"/>
                <w:lang w:val="en-US"/>
              </w:rPr>
            </w:pPr>
          </w:p>
        </w:tc>
      </w:tr>
      <w:tr w:rsidR="00D0355E" w:rsidRPr="009B70F2" w14:paraId="04CBCB0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06101" w14:textId="77777777" w:rsidR="00D0355E" w:rsidRPr="005E2CA0" w:rsidRDefault="00D0355E" w:rsidP="00701D7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002634E4" w14:textId="77777777" w:rsidR="00D0355E" w:rsidRPr="005E2CA0" w:rsidRDefault="00D0355E" w:rsidP="00701D76">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14:paraId="54C7B3EB" w14:textId="77777777" w:rsidR="00D0355E" w:rsidRPr="005E2CA0" w:rsidRDefault="00D0355E" w:rsidP="00701D76">
            <w:pPr>
              <w:rPr>
                <w:b/>
                <w:bCs/>
                <w:sz w:val="2"/>
                <w:szCs w:val="2"/>
                <w:lang w:val="en-US"/>
              </w:rPr>
            </w:pPr>
            <w:r w:rsidRPr="005E2CA0">
              <w:rPr>
                <w:b/>
                <w:bCs/>
                <w:sz w:val="22"/>
                <w:szCs w:val="22"/>
                <w:lang w:val="en-US"/>
              </w:rPr>
              <w:t>Tavane suspendate din panouri prefabricate "Armstrong", inclusiv sistemul-grila. Placile dimensiuni: 600x600x13 mm. RAL 9003</w:t>
            </w:r>
          </w:p>
          <w:p w14:paraId="0C4E14D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A82557F"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16B75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385368A" w14:textId="77777777" w:rsidR="00D0355E" w:rsidRPr="005E2CA0" w:rsidRDefault="00D0355E" w:rsidP="00701D76">
            <w:pPr>
              <w:jc w:val="center"/>
              <w:rPr>
                <w:b/>
                <w:bCs/>
                <w:sz w:val="22"/>
                <w:szCs w:val="22"/>
                <w:lang w:val="en-US"/>
              </w:rPr>
            </w:pPr>
            <w:r w:rsidRPr="005E2CA0">
              <w:rPr>
                <w:b/>
                <w:bCs/>
                <w:sz w:val="22"/>
                <w:szCs w:val="22"/>
                <w:lang w:val="en-US"/>
              </w:rPr>
              <w:t>252,46</w:t>
            </w:r>
          </w:p>
          <w:p w14:paraId="188A181D" w14:textId="77777777" w:rsidR="00D0355E" w:rsidRPr="009B70F2" w:rsidRDefault="00D0355E" w:rsidP="00701D76">
            <w:pPr>
              <w:jc w:val="center"/>
              <w:rPr>
                <w:sz w:val="2"/>
                <w:szCs w:val="2"/>
                <w:lang w:val="en-US"/>
              </w:rPr>
            </w:pPr>
          </w:p>
        </w:tc>
      </w:tr>
      <w:tr w:rsidR="00D0355E" w:rsidRPr="00B40365" w14:paraId="2C65AD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9AC9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9F8BF3"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7C8DAB9"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7B9ED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8930F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E292B0F" w14:textId="77777777" w:rsidR="00D0355E" w:rsidRPr="00C97908" w:rsidRDefault="00D0355E" w:rsidP="00701D76">
            <w:pPr>
              <w:jc w:val="center"/>
              <w:rPr>
                <w:sz w:val="16"/>
                <w:szCs w:val="16"/>
                <w:lang w:val="en-US"/>
              </w:rPr>
            </w:pPr>
            <w:r w:rsidRPr="00C97908">
              <w:rPr>
                <w:sz w:val="16"/>
                <w:szCs w:val="16"/>
                <w:lang w:val="en-US"/>
              </w:rPr>
              <w:t>37,869</w:t>
            </w:r>
          </w:p>
        </w:tc>
      </w:tr>
      <w:tr w:rsidR="00D0355E" w:rsidRPr="00B40365" w14:paraId="5D462FA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AF34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14E6D4"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AE837A5"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9AB8C9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3E04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14:paraId="272F5114" w14:textId="77777777" w:rsidR="00D0355E" w:rsidRPr="00C97908" w:rsidRDefault="00D0355E" w:rsidP="00701D76">
            <w:pPr>
              <w:jc w:val="center"/>
              <w:rPr>
                <w:sz w:val="16"/>
                <w:szCs w:val="16"/>
                <w:lang w:val="en-US"/>
              </w:rPr>
            </w:pPr>
            <w:r w:rsidRPr="00C97908">
              <w:rPr>
                <w:sz w:val="16"/>
                <w:szCs w:val="16"/>
                <w:lang w:val="en-US"/>
              </w:rPr>
              <w:t>517,543</w:t>
            </w:r>
          </w:p>
        </w:tc>
      </w:tr>
      <w:tr w:rsidR="00D0355E" w:rsidRPr="00B40365" w14:paraId="1A779DC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DF24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646FE1" w14:textId="77777777" w:rsidR="00D0355E" w:rsidRPr="00B40365" w:rsidRDefault="00D0355E" w:rsidP="00701D76">
            <w:pPr>
              <w:jc w:val="center"/>
              <w:rPr>
                <w:sz w:val="16"/>
                <w:szCs w:val="16"/>
                <w:lang w:val="en-US"/>
              </w:rPr>
            </w:pPr>
            <w:r w:rsidRPr="00B40365">
              <w:rPr>
                <w:sz w:val="16"/>
                <w:szCs w:val="16"/>
                <w:lang w:val="en-US"/>
              </w:rPr>
              <w:t>2874136323300</w:t>
            </w:r>
          </w:p>
        </w:tc>
        <w:tc>
          <w:tcPr>
            <w:tcW w:w="4366" w:type="dxa"/>
            <w:gridSpan w:val="4"/>
            <w:tcBorders>
              <w:top w:val="nil"/>
              <w:bottom w:val="single" w:sz="2" w:space="0" w:color="auto"/>
            </w:tcBorders>
            <w:vAlign w:val="center"/>
          </w:tcPr>
          <w:p w14:paraId="3E24B54C" w14:textId="77777777" w:rsidR="00D0355E" w:rsidRPr="00C97908" w:rsidRDefault="00D0355E" w:rsidP="00701D76">
            <w:pPr>
              <w:rPr>
                <w:sz w:val="16"/>
                <w:szCs w:val="16"/>
                <w:lang w:val="en-US"/>
              </w:rPr>
            </w:pPr>
            <w:r w:rsidRPr="00C97908">
              <w:rPr>
                <w:sz w:val="16"/>
                <w:szCs w:val="16"/>
                <w:lang w:val="en-US"/>
              </w:rPr>
              <w:t xml:space="preserve">Diblu din metal prindere Armastrong </w:t>
            </w:r>
          </w:p>
        </w:tc>
        <w:tc>
          <w:tcPr>
            <w:tcW w:w="1021" w:type="dxa"/>
            <w:gridSpan w:val="3"/>
            <w:tcBorders>
              <w:top w:val="nil"/>
              <w:bottom w:val="single" w:sz="2" w:space="0" w:color="auto"/>
            </w:tcBorders>
            <w:vAlign w:val="center"/>
          </w:tcPr>
          <w:p w14:paraId="214C050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6A481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45BA28C" w14:textId="77777777" w:rsidR="00D0355E" w:rsidRPr="00C97908" w:rsidRDefault="00D0355E" w:rsidP="00701D76">
            <w:pPr>
              <w:jc w:val="center"/>
              <w:rPr>
                <w:sz w:val="16"/>
                <w:szCs w:val="16"/>
                <w:lang w:val="en-US"/>
              </w:rPr>
            </w:pPr>
            <w:r w:rsidRPr="00C97908">
              <w:rPr>
                <w:sz w:val="16"/>
                <w:szCs w:val="16"/>
                <w:lang w:val="en-US"/>
              </w:rPr>
              <w:t>1 009,84</w:t>
            </w:r>
          </w:p>
        </w:tc>
      </w:tr>
      <w:tr w:rsidR="00D0355E" w:rsidRPr="00B40365" w14:paraId="3F4149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C37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2A6320" w14:textId="77777777" w:rsidR="00D0355E" w:rsidRPr="00B40365" w:rsidRDefault="00D0355E" w:rsidP="00701D76">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14:paraId="5329AF58" w14:textId="77777777" w:rsidR="00D0355E" w:rsidRPr="00C97908" w:rsidRDefault="00D0355E" w:rsidP="00701D76">
            <w:pPr>
              <w:rPr>
                <w:sz w:val="16"/>
                <w:szCs w:val="16"/>
                <w:lang w:val="en-US"/>
              </w:rPr>
            </w:pPr>
            <w:r w:rsidRPr="00C97908">
              <w:rPr>
                <w:sz w:val="16"/>
                <w:szCs w:val="16"/>
                <w:lang w:val="en-US"/>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0138B264"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205D9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FB49EEA" w14:textId="77777777" w:rsidR="00D0355E" w:rsidRPr="00C97908" w:rsidRDefault="00D0355E" w:rsidP="00701D76">
            <w:pPr>
              <w:jc w:val="center"/>
              <w:rPr>
                <w:sz w:val="16"/>
                <w:szCs w:val="16"/>
                <w:lang w:val="en-US"/>
              </w:rPr>
            </w:pPr>
            <w:r w:rsidRPr="00C97908">
              <w:rPr>
                <w:sz w:val="16"/>
                <w:szCs w:val="16"/>
                <w:lang w:val="en-US"/>
              </w:rPr>
              <w:t>265,083</w:t>
            </w:r>
          </w:p>
        </w:tc>
      </w:tr>
      <w:tr w:rsidR="00D0355E" w:rsidRPr="00B40365" w14:paraId="39E3AD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372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4C86BF"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BDA4460"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7DDB6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5812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FD92EC3" w14:textId="77777777" w:rsidR="00D0355E" w:rsidRPr="00C97908" w:rsidRDefault="00D0355E" w:rsidP="00701D76">
            <w:pPr>
              <w:jc w:val="center"/>
              <w:rPr>
                <w:sz w:val="16"/>
                <w:szCs w:val="16"/>
                <w:lang w:val="en-US"/>
              </w:rPr>
            </w:pPr>
            <w:r w:rsidRPr="00C97908">
              <w:rPr>
                <w:sz w:val="16"/>
                <w:szCs w:val="16"/>
                <w:lang w:val="en-US"/>
              </w:rPr>
              <w:t>3,787</w:t>
            </w:r>
          </w:p>
        </w:tc>
      </w:tr>
      <w:tr w:rsidR="00D0355E" w:rsidRPr="003E2692" w14:paraId="1433C8C0"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7D5C16"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5A429966"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4803BCFD"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2761511"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713213E"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3EF08DC" w14:textId="77777777" w:rsidR="00D0355E" w:rsidRPr="003E2692" w:rsidRDefault="00D0355E" w:rsidP="00701D76">
            <w:pPr>
              <w:rPr>
                <w:sz w:val="2"/>
                <w:szCs w:val="2"/>
                <w:lang w:val="en-US"/>
              </w:rPr>
            </w:pPr>
          </w:p>
        </w:tc>
      </w:tr>
      <w:tr w:rsidR="00D0355E" w:rsidRPr="00B449C4" w14:paraId="2789F9C9"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A925A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116181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7A7DCF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D4ADB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31867E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A569B20" w14:textId="77777777" w:rsidR="00D0355E" w:rsidRPr="00B449C4" w:rsidRDefault="00D0355E" w:rsidP="00701D76">
            <w:pPr>
              <w:rPr>
                <w:sz w:val="22"/>
                <w:szCs w:val="22"/>
                <w:lang w:val="en-US"/>
              </w:rPr>
            </w:pPr>
          </w:p>
        </w:tc>
      </w:tr>
      <w:tr w:rsidR="00D0355E" w:rsidRPr="00B40365" w14:paraId="3BD93988"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4061B8"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07F1B78C"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F1B3852"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II</w:t>
            </w:r>
          </w:p>
        </w:tc>
        <w:tc>
          <w:tcPr>
            <w:tcW w:w="3621" w:type="dxa"/>
            <w:gridSpan w:val="8"/>
            <w:tcBorders>
              <w:bottom w:val="single" w:sz="4" w:space="0" w:color="auto"/>
              <w:right w:val="single" w:sz="4" w:space="0" w:color="auto"/>
            </w:tcBorders>
          </w:tcPr>
          <w:p w14:paraId="324C800D" w14:textId="77777777" w:rsidR="00D0355E" w:rsidRPr="00B40365" w:rsidRDefault="00D0355E" w:rsidP="00701D76">
            <w:pPr>
              <w:rPr>
                <w:sz w:val="22"/>
                <w:szCs w:val="22"/>
                <w:lang w:val="en-US"/>
              </w:rPr>
            </w:pPr>
          </w:p>
        </w:tc>
      </w:tr>
      <w:tr w:rsidR="00D0355E" w:rsidRPr="009B70F2" w14:paraId="5A34A6E9" w14:textId="77777777" w:rsidTr="00701D76">
        <w:tblPrEx>
          <w:tblCellMar>
            <w:left w:w="107" w:type="dxa"/>
            <w:right w:w="107" w:type="dxa"/>
          </w:tblCellMar>
        </w:tblPrEx>
        <w:tc>
          <w:tcPr>
            <w:tcW w:w="10495" w:type="dxa"/>
            <w:gridSpan w:val="19"/>
          </w:tcPr>
          <w:p w14:paraId="1780E2D6" w14:textId="77777777" w:rsidR="00D0355E" w:rsidRPr="009B70F2" w:rsidRDefault="00D0355E" w:rsidP="00701D76">
            <w:pPr>
              <w:rPr>
                <w:b/>
                <w:bCs/>
                <w:sz w:val="22"/>
                <w:szCs w:val="22"/>
                <w:lang w:val="en-US"/>
              </w:rPr>
            </w:pPr>
            <w:r w:rsidRPr="009B70F2">
              <w:rPr>
                <w:b/>
                <w:bCs/>
                <w:sz w:val="22"/>
                <w:szCs w:val="22"/>
                <w:lang w:val="en-US"/>
              </w:rPr>
              <w:t>3.3. Tip III</w:t>
            </w:r>
          </w:p>
          <w:p w14:paraId="468AE9B5" w14:textId="77777777" w:rsidR="00D0355E" w:rsidRPr="00B12F65" w:rsidRDefault="00D0355E" w:rsidP="00701D76">
            <w:pPr>
              <w:rPr>
                <w:sz w:val="2"/>
                <w:szCs w:val="2"/>
                <w:lang w:val="en-US"/>
              </w:rPr>
            </w:pPr>
          </w:p>
        </w:tc>
      </w:tr>
      <w:tr w:rsidR="00D0355E" w:rsidRPr="009B70F2" w14:paraId="3112BCA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F41089" w14:textId="77777777" w:rsidR="00D0355E" w:rsidRPr="005E2CA0" w:rsidRDefault="00D0355E" w:rsidP="00701D7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1E2B3415" w14:textId="77777777" w:rsidR="00D0355E" w:rsidRPr="005E2CA0" w:rsidRDefault="00D0355E" w:rsidP="00701D76">
            <w:pPr>
              <w:jc w:val="center"/>
              <w:rPr>
                <w:b/>
                <w:bCs/>
                <w:sz w:val="22"/>
                <w:szCs w:val="22"/>
                <w:lang w:val="en-US"/>
              </w:rPr>
            </w:pPr>
            <w:r w:rsidRPr="005E2CA0">
              <w:rPr>
                <w:b/>
                <w:bCs/>
                <w:sz w:val="22"/>
                <w:szCs w:val="22"/>
                <w:lang w:val="en-US"/>
              </w:rPr>
              <w:t>СF59J</w:t>
            </w:r>
          </w:p>
        </w:tc>
        <w:tc>
          <w:tcPr>
            <w:tcW w:w="4366" w:type="dxa"/>
            <w:gridSpan w:val="5"/>
            <w:tcBorders>
              <w:top w:val="single" w:sz="4" w:space="0" w:color="auto"/>
              <w:bottom w:val="single" w:sz="4" w:space="0" w:color="auto"/>
            </w:tcBorders>
          </w:tcPr>
          <w:p w14:paraId="7A79DB13" w14:textId="77777777" w:rsidR="00D0355E" w:rsidRPr="005E2CA0" w:rsidRDefault="00D0355E" w:rsidP="00701D76">
            <w:pPr>
              <w:rPr>
                <w:b/>
                <w:bCs/>
                <w:sz w:val="2"/>
                <w:szCs w:val="2"/>
                <w:lang w:val="en-US"/>
              </w:rPr>
            </w:pPr>
            <w:r w:rsidRPr="005E2CA0">
              <w:rPr>
                <w:b/>
                <w:bCs/>
                <w:sz w:val="22"/>
                <w:szCs w:val="22"/>
                <w:lang w:val="en-US"/>
              </w:rPr>
              <w:t>Placarea suprafetelor cu un strat de PGC 12.5 mm, cu executarea carcasei metalice identice din profile zincate CD60/27 si UD27/28 cu grosimea profilului 0,6 mm, cu inaltimea peste 4 m: tavane fara izolatie</w:t>
            </w:r>
          </w:p>
          <w:p w14:paraId="2FD652C0" w14:textId="77777777" w:rsidR="00D0355E" w:rsidRPr="009B70F2" w:rsidRDefault="00D0355E" w:rsidP="00701D76">
            <w:pPr>
              <w:rPr>
                <w:sz w:val="16"/>
                <w:szCs w:val="16"/>
                <w:lang w:val="en-US"/>
              </w:rPr>
            </w:pPr>
            <w:r w:rsidRPr="009B70F2">
              <w:rPr>
                <w:sz w:val="16"/>
                <w:szCs w:val="16"/>
                <w:lang w:val="en-US"/>
              </w:rPr>
              <w:t>Material marunt (apa, hirtie de slefuit etc.)=1,0050</w:t>
            </w:r>
          </w:p>
          <w:p w14:paraId="4C316A7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CF15FA"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8AE62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0AB05FC" w14:textId="77777777" w:rsidR="00D0355E" w:rsidRPr="005E2CA0" w:rsidRDefault="00D0355E" w:rsidP="00701D76">
            <w:pPr>
              <w:jc w:val="center"/>
              <w:rPr>
                <w:b/>
                <w:bCs/>
                <w:sz w:val="22"/>
                <w:szCs w:val="22"/>
                <w:lang w:val="en-US"/>
              </w:rPr>
            </w:pPr>
            <w:r w:rsidRPr="005E2CA0">
              <w:rPr>
                <w:b/>
                <w:bCs/>
                <w:sz w:val="22"/>
                <w:szCs w:val="22"/>
                <w:lang w:val="en-US"/>
              </w:rPr>
              <w:t>59,28</w:t>
            </w:r>
          </w:p>
          <w:p w14:paraId="2C115C68" w14:textId="77777777" w:rsidR="00D0355E" w:rsidRPr="009B70F2" w:rsidRDefault="00D0355E" w:rsidP="00701D76">
            <w:pPr>
              <w:jc w:val="center"/>
              <w:rPr>
                <w:sz w:val="2"/>
                <w:szCs w:val="2"/>
                <w:lang w:val="en-US"/>
              </w:rPr>
            </w:pPr>
          </w:p>
        </w:tc>
      </w:tr>
      <w:tr w:rsidR="00D0355E" w:rsidRPr="00B40365" w14:paraId="6078493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D09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CF8ADE"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D0F59F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0FB211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21A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2,2540</w:t>
            </w:r>
          </w:p>
        </w:tc>
        <w:tc>
          <w:tcPr>
            <w:tcW w:w="1559" w:type="dxa"/>
            <w:gridSpan w:val="2"/>
            <w:tcBorders>
              <w:top w:val="nil"/>
              <w:bottom w:val="single" w:sz="2" w:space="0" w:color="auto"/>
            </w:tcBorders>
            <w:vAlign w:val="center"/>
          </w:tcPr>
          <w:p w14:paraId="063CAAFC" w14:textId="77777777" w:rsidR="00D0355E" w:rsidRPr="00C97908" w:rsidRDefault="00D0355E" w:rsidP="00701D76">
            <w:pPr>
              <w:jc w:val="center"/>
              <w:rPr>
                <w:sz w:val="16"/>
                <w:szCs w:val="16"/>
                <w:lang w:val="en-US"/>
              </w:rPr>
            </w:pPr>
            <w:r w:rsidRPr="00C97908">
              <w:rPr>
                <w:sz w:val="16"/>
                <w:szCs w:val="16"/>
                <w:lang w:val="en-US"/>
              </w:rPr>
              <w:t>133,617</w:t>
            </w:r>
          </w:p>
        </w:tc>
      </w:tr>
      <w:tr w:rsidR="00D0355E" w:rsidRPr="00B40365" w14:paraId="1D04E8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D50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3618F9" w14:textId="77777777" w:rsidR="00D0355E" w:rsidRPr="00B40365" w:rsidRDefault="00D0355E" w:rsidP="00701D76">
            <w:pPr>
              <w:jc w:val="center"/>
              <w:rPr>
                <w:sz w:val="16"/>
                <w:szCs w:val="16"/>
                <w:lang w:val="en-US"/>
              </w:rPr>
            </w:pPr>
            <w:r w:rsidRPr="00B40365">
              <w:rPr>
                <w:sz w:val="16"/>
                <w:szCs w:val="16"/>
                <w:lang w:val="en-US"/>
              </w:rPr>
              <w:t>2662102700203</w:t>
            </w:r>
          </w:p>
        </w:tc>
        <w:tc>
          <w:tcPr>
            <w:tcW w:w="4366" w:type="dxa"/>
            <w:gridSpan w:val="4"/>
            <w:tcBorders>
              <w:top w:val="nil"/>
              <w:bottom w:val="single" w:sz="2" w:space="0" w:color="auto"/>
            </w:tcBorders>
            <w:vAlign w:val="center"/>
          </w:tcPr>
          <w:p w14:paraId="3568B484" w14:textId="77777777" w:rsidR="00D0355E" w:rsidRPr="00C97908" w:rsidRDefault="00D0355E" w:rsidP="00701D76">
            <w:pPr>
              <w:rPr>
                <w:sz w:val="16"/>
                <w:szCs w:val="16"/>
                <w:lang w:val="en-US"/>
              </w:rPr>
            </w:pPr>
            <w:r w:rsidRPr="00C97908">
              <w:rPr>
                <w:sz w:val="16"/>
                <w:szCs w:val="16"/>
                <w:lang w:val="en-US"/>
              </w:rPr>
              <w:t>Placa normala de gips-carton 12,5 mm</w:t>
            </w:r>
          </w:p>
        </w:tc>
        <w:tc>
          <w:tcPr>
            <w:tcW w:w="1021" w:type="dxa"/>
            <w:gridSpan w:val="3"/>
            <w:tcBorders>
              <w:top w:val="nil"/>
              <w:bottom w:val="single" w:sz="2" w:space="0" w:color="auto"/>
            </w:tcBorders>
            <w:vAlign w:val="center"/>
          </w:tcPr>
          <w:p w14:paraId="0CE209CE"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69ED78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1,0920</w:t>
            </w:r>
          </w:p>
        </w:tc>
        <w:tc>
          <w:tcPr>
            <w:tcW w:w="1559" w:type="dxa"/>
            <w:gridSpan w:val="2"/>
            <w:tcBorders>
              <w:top w:val="nil"/>
              <w:bottom w:val="single" w:sz="2" w:space="0" w:color="auto"/>
            </w:tcBorders>
            <w:vAlign w:val="center"/>
          </w:tcPr>
          <w:p w14:paraId="26BF8959" w14:textId="77777777" w:rsidR="00D0355E" w:rsidRPr="00C97908" w:rsidRDefault="00D0355E" w:rsidP="00701D76">
            <w:pPr>
              <w:jc w:val="center"/>
              <w:rPr>
                <w:sz w:val="16"/>
                <w:szCs w:val="16"/>
                <w:lang w:val="en-US"/>
              </w:rPr>
            </w:pPr>
            <w:r w:rsidRPr="00C97908">
              <w:rPr>
                <w:sz w:val="16"/>
                <w:szCs w:val="16"/>
                <w:lang w:val="en-US"/>
              </w:rPr>
              <w:t>65,057</w:t>
            </w:r>
          </w:p>
        </w:tc>
      </w:tr>
      <w:tr w:rsidR="00D0355E" w:rsidRPr="00B40365" w14:paraId="41885C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2E0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85CD1E" w14:textId="77777777" w:rsidR="00D0355E" w:rsidRPr="00B40365" w:rsidRDefault="00D0355E" w:rsidP="00701D76">
            <w:pPr>
              <w:jc w:val="center"/>
              <w:rPr>
                <w:sz w:val="16"/>
                <w:szCs w:val="16"/>
                <w:lang w:val="en-US"/>
              </w:rPr>
            </w:pPr>
            <w:r w:rsidRPr="00B40365">
              <w:rPr>
                <w:sz w:val="16"/>
                <w:szCs w:val="16"/>
                <w:lang w:val="en-US"/>
              </w:rPr>
              <w:t>2710703520277</w:t>
            </w:r>
          </w:p>
        </w:tc>
        <w:tc>
          <w:tcPr>
            <w:tcW w:w="4366" w:type="dxa"/>
            <w:gridSpan w:val="4"/>
            <w:tcBorders>
              <w:top w:val="nil"/>
              <w:bottom w:val="single" w:sz="2" w:space="0" w:color="auto"/>
            </w:tcBorders>
            <w:vAlign w:val="center"/>
          </w:tcPr>
          <w:p w14:paraId="361AD2CA" w14:textId="77777777" w:rsidR="00D0355E" w:rsidRPr="00C97908" w:rsidRDefault="00D0355E" w:rsidP="00701D76">
            <w:pPr>
              <w:rPr>
                <w:sz w:val="16"/>
                <w:szCs w:val="16"/>
                <w:lang w:val="en-US"/>
              </w:rPr>
            </w:pPr>
            <w:r w:rsidRPr="00C97908">
              <w:rPr>
                <w:sz w:val="16"/>
                <w:szCs w:val="16"/>
                <w:lang w:val="en-US"/>
              </w:rPr>
              <w:t>Profil de ghidaj UD27/28, 0,6 mm</w:t>
            </w:r>
          </w:p>
        </w:tc>
        <w:tc>
          <w:tcPr>
            <w:tcW w:w="1021" w:type="dxa"/>
            <w:gridSpan w:val="3"/>
            <w:tcBorders>
              <w:top w:val="nil"/>
              <w:bottom w:val="single" w:sz="2" w:space="0" w:color="auto"/>
            </w:tcBorders>
            <w:vAlign w:val="center"/>
          </w:tcPr>
          <w:p w14:paraId="3E154F8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2988DB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0,9560</w:t>
            </w:r>
          </w:p>
        </w:tc>
        <w:tc>
          <w:tcPr>
            <w:tcW w:w="1559" w:type="dxa"/>
            <w:gridSpan w:val="2"/>
            <w:tcBorders>
              <w:top w:val="nil"/>
              <w:bottom w:val="single" w:sz="2" w:space="0" w:color="auto"/>
            </w:tcBorders>
            <w:vAlign w:val="center"/>
          </w:tcPr>
          <w:p w14:paraId="41825F21" w14:textId="77777777" w:rsidR="00D0355E" w:rsidRPr="00C97908" w:rsidRDefault="00D0355E" w:rsidP="00701D76">
            <w:pPr>
              <w:jc w:val="center"/>
              <w:rPr>
                <w:sz w:val="16"/>
                <w:szCs w:val="16"/>
                <w:lang w:val="en-US"/>
              </w:rPr>
            </w:pPr>
            <w:r w:rsidRPr="00C97908">
              <w:rPr>
                <w:sz w:val="16"/>
                <w:szCs w:val="16"/>
                <w:lang w:val="en-US"/>
              </w:rPr>
              <w:t>56,955</w:t>
            </w:r>
          </w:p>
        </w:tc>
      </w:tr>
      <w:tr w:rsidR="00D0355E" w:rsidRPr="00B40365" w14:paraId="59584D1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495A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2E95DE" w14:textId="77777777" w:rsidR="00D0355E" w:rsidRPr="00B40365" w:rsidRDefault="00D0355E" w:rsidP="00701D76">
            <w:pPr>
              <w:jc w:val="center"/>
              <w:rPr>
                <w:sz w:val="16"/>
                <w:szCs w:val="16"/>
                <w:lang w:val="en-US"/>
              </w:rPr>
            </w:pPr>
            <w:r w:rsidRPr="00B40365">
              <w:rPr>
                <w:sz w:val="16"/>
                <w:szCs w:val="16"/>
                <w:lang w:val="en-US"/>
              </w:rPr>
              <w:t>2710703520278</w:t>
            </w:r>
          </w:p>
        </w:tc>
        <w:tc>
          <w:tcPr>
            <w:tcW w:w="4366" w:type="dxa"/>
            <w:gridSpan w:val="4"/>
            <w:tcBorders>
              <w:top w:val="nil"/>
              <w:bottom w:val="single" w:sz="2" w:space="0" w:color="auto"/>
            </w:tcBorders>
            <w:vAlign w:val="center"/>
          </w:tcPr>
          <w:p w14:paraId="4F3829D5" w14:textId="77777777" w:rsidR="00D0355E" w:rsidRPr="00C97908" w:rsidRDefault="00D0355E" w:rsidP="00701D76">
            <w:pPr>
              <w:rPr>
                <w:sz w:val="16"/>
                <w:szCs w:val="16"/>
                <w:lang w:val="en-US"/>
              </w:rPr>
            </w:pPr>
            <w:r w:rsidRPr="00C97908">
              <w:rPr>
                <w:sz w:val="16"/>
                <w:szCs w:val="16"/>
                <w:lang w:val="en-US"/>
              </w:rPr>
              <w:t>Profil de suport CD60/27, 0,6 mm</w:t>
            </w:r>
          </w:p>
        </w:tc>
        <w:tc>
          <w:tcPr>
            <w:tcW w:w="1021" w:type="dxa"/>
            <w:gridSpan w:val="3"/>
            <w:tcBorders>
              <w:top w:val="nil"/>
              <w:bottom w:val="single" w:sz="2" w:space="0" w:color="auto"/>
            </w:tcBorders>
            <w:vAlign w:val="center"/>
          </w:tcPr>
          <w:p w14:paraId="38A9B575"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A324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2,2880</w:t>
            </w:r>
          </w:p>
        </w:tc>
        <w:tc>
          <w:tcPr>
            <w:tcW w:w="1559" w:type="dxa"/>
            <w:gridSpan w:val="2"/>
            <w:tcBorders>
              <w:top w:val="nil"/>
              <w:bottom w:val="single" w:sz="2" w:space="0" w:color="auto"/>
            </w:tcBorders>
            <w:vAlign w:val="center"/>
          </w:tcPr>
          <w:p w14:paraId="4AC09671" w14:textId="77777777" w:rsidR="00D0355E" w:rsidRPr="00C97908" w:rsidRDefault="00D0355E" w:rsidP="00701D76">
            <w:pPr>
              <w:jc w:val="center"/>
              <w:rPr>
                <w:sz w:val="16"/>
                <w:szCs w:val="16"/>
                <w:lang w:val="en-US"/>
              </w:rPr>
            </w:pPr>
            <w:r w:rsidRPr="00C97908">
              <w:rPr>
                <w:sz w:val="16"/>
                <w:szCs w:val="16"/>
                <w:lang w:val="en-US"/>
              </w:rPr>
              <w:t>136,311</w:t>
            </w:r>
          </w:p>
        </w:tc>
      </w:tr>
      <w:tr w:rsidR="00D0355E" w:rsidRPr="00B40365" w14:paraId="38236A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2FF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6ADED1" w14:textId="77777777" w:rsidR="00D0355E" w:rsidRPr="00B40365" w:rsidRDefault="00D0355E" w:rsidP="00701D7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BF2BEE2" w14:textId="77777777" w:rsidR="00D0355E" w:rsidRPr="00C97908" w:rsidRDefault="00D0355E" w:rsidP="00701D7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A91BE7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44B7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2,4440</w:t>
            </w:r>
          </w:p>
        </w:tc>
        <w:tc>
          <w:tcPr>
            <w:tcW w:w="1559" w:type="dxa"/>
            <w:gridSpan w:val="2"/>
            <w:tcBorders>
              <w:top w:val="nil"/>
              <w:bottom w:val="single" w:sz="2" w:space="0" w:color="auto"/>
            </w:tcBorders>
            <w:vAlign w:val="center"/>
          </w:tcPr>
          <w:p w14:paraId="0B398156" w14:textId="77777777" w:rsidR="00D0355E" w:rsidRPr="00C97908" w:rsidRDefault="00D0355E" w:rsidP="00701D76">
            <w:pPr>
              <w:jc w:val="center"/>
              <w:rPr>
                <w:sz w:val="16"/>
                <w:szCs w:val="16"/>
                <w:lang w:val="en-US"/>
              </w:rPr>
            </w:pPr>
            <w:r w:rsidRPr="00C97908">
              <w:rPr>
                <w:sz w:val="16"/>
                <w:szCs w:val="16"/>
                <w:lang w:val="en-US"/>
              </w:rPr>
              <w:t>145,605</w:t>
            </w:r>
          </w:p>
        </w:tc>
      </w:tr>
      <w:tr w:rsidR="00D0355E" w:rsidRPr="00B40365" w14:paraId="0A3564B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23B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5F9D76" w14:textId="77777777" w:rsidR="00D0355E" w:rsidRPr="00B40365" w:rsidRDefault="00D0355E" w:rsidP="00701D7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1628A5DD" w14:textId="77777777" w:rsidR="00D0355E" w:rsidRPr="00C97908" w:rsidRDefault="00D0355E" w:rsidP="00701D7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06FDBA3"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E49D9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0,7878</w:t>
            </w:r>
          </w:p>
        </w:tc>
        <w:tc>
          <w:tcPr>
            <w:tcW w:w="1559" w:type="dxa"/>
            <w:gridSpan w:val="2"/>
            <w:tcBorders>
              <w:top w:val="nil"/>
              <w:bottom w:val="single" w:sz="2" w:space="0" w:color="auto"/>
            </w:tcBorders>
            <w:vAlign w:val="center"/>
          </w:tcPr>
          <w:p w14:paraId="022CC2AF" w14:textId="77777777" w:rsidR="00D0355E" w:rsidRPr="00C97908" w:rsidRDefault="00D0355E" w:rsidP="00701D76">
            <w:pPr>
              <w:jc w:val="center"/>
              <w:rPr>
                <w:sz w:val="16"/>
                <w:szCs w:val="16"/>
                <w:lang w:val="en-US"/>
              </w:rPr>
            </w:pPr>
            <w:r w:rsidRPr="00C97908">
              <w:rPr>
                <w:sz w:val="16"/>
                <w:szCs w:val="16"/>
                <w:lang w:val="en-US"/>
              </w:rPr>
              <w:t>46,934</w:t>
            </w:r>
          </w:p>
        </w:tc>
      </w:tr>
      <w:tr w:rsidR="00D0355E" w:rsidRPr="00B40365" w14:paraId="36D796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613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035378"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AA5CCDA"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75B0B21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AE0A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0,2820</w:t>
            </w:r>
          </w:p>
        </w:tc>
        <w:tc>
          <w:tcPr>
            <w:tcW w:w="1559" w:type="dxa"/>
            <w:gridSpan w:val="2"/>
            <w:tcBorders>
              <w:top w:val="nil"/>
              <w:bottom w:val="single" w:sz="2" w:space="0" w:color="auto"/>
            </w:tcBorders>
            <w:vAlign w:val="center"/>
          </w:tcPr>
          <w:p w14:paraId="2DD3F12A" w14:textId="77777777" w:rsidR="00D0355E" w:rsidRPr="00C97908" w:rsidRDefault="00D0355E" w:rsidP="00701D76">
            <w:pPr>
              <w:jc w:val="center"/>
              <w:rPr>
                <w:sz w:val="16"/>
                <w:szCs w:val="16"/>
                <w:lang w:val="en-US"/>
              </w:rPr>
            </w:pPr>
            <w:r w:rsidRPr="00C97908">
              <w:rPr>
                <w:sz w:val="16"/>
                <w:szCs w:val="16"/>
                <w:lang w:val="en-US"/>
              </w:rPr>
              <w:t>16,801</w:t>
            </w:r>
          </w:p>
        </w:tc>
      </w:tr>
      <w:tr w:rsidR="00D0355E" w:rsidRPr="00B40365" w14:paraId="71BDF3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F09F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EDDD69"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E53E415"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361B26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06CD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0,0910</w:t>
            </w:r>
          </w:p>
        </w:tc>
        <w:tc>
          <w:tcPr>
            <w:tcW w:w="1559" w:type="dxa"/>
            <w:gridSpan w:val="2"/>
            <w:tcBorders>
              <w:top w:val="nil"/>
              <w:bottom w:val="single" w:sz="2" w:space="0" w:color="auto"/>
            </w:tcBorders>
            <w:vAlign w:val="center"/>
          </w:tcPr>
          <w:p w14:paraId="3DFEC450" w14:textId="77777777" w:rsidR="00D0355E" w:rsidRPr="00C97908" w:rsidRDefault="00D0355E" w:rsidP="00701D76">
            <w:pPr>
              <w:jc w:val="center"/>
              <w:rPr>
                <w:sz w:val="16"/>
                <w:szCs w:val="16"/>
                <w:lang w:val="en-US"/>
              </w:rPr>
            </w:pPr>
            <w:r w:rsidRPr="00C97908">
              <w:rPr>
                <w:sz w:val="16"/>
                <w:szCs w:val="16"/>
                <w:lang w:val="en-US"/>
              </w:rPr>
              <w:t>5,421</w:t>
            </w:r>
          </w:p>
        </w:tc>
      </w:tr>
      <w:tr w:rsidR="00D0355E" w:rsidRPr="00B40365" w14:paraId="5C1621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439F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9F9982" w14:textId="77777777" w:rsidR="00D0355E" w:rsidRPr="00B40365" w:rsidRDefault="00D0355E" w:rsidP="00701D76">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52D0EA97" w14:textId="77777777" w:rsidR="00D0355E" w:rsidRPr="00C97908" w:rsidRDefault="00D0355E" w:rsidP="00701D76">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33C47EF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46C67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1,7160</w:t>
            </w:r>
          </w:p>
        </w:tc>
        <w:tc>
          <w:tcPr>
            <w:tcW w:w="1559" w:type="dxa"/>
            <w:gridSpan w:val="2"/>
            <w:tcBorders>
              <w:top w:val="nil"/>
              <w:bottom w:val="single" w:sz="2" w:space="0" w:color="auto"/>
            </w:tcBorders>
            <w:vAlign w:val="center"/>
          </w:tcPr>
          <w:p w14:paraId="7A384759" w14:textId="77777777" w:rsidR="00D0355E" w:rsidRPr="00C97908" w:rsidRDefault="00D0355E" w:rsidP="00701D76">
            <w:pPr>
              <w:jc w:val="center"/>
              <w:rPr>
                <w:sz w:val="16"/>
                <w:szCs w:val="16"/>
                <w:lang w:val="en-US"/>
              </w:rPr>
            </w:pPr>
            <w:r w:rsidRPr="00C97908">
              <w:rPr>
                <w:sz w:val="16"/>
                <w:szCs w:val="16"/>
                <w:lang w:val="en-US"/>
              </w:rPr>
              <w:t>102,233</w:t>
            </w:r>
          </w:p>
        </w:tc>
      </w:tr>
      <w:tr w:rsidR="00D0355E" w:rsidRPr="00B40365" w14:paraId="707554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2F7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D3B4BB" w14:textId="77777777" w:rsidR="00D0355E" w:rsidRPr="00B40365" w:rsidRDefault="00D0355E" w:rsidP="00701D7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8C92E0B" w14:textId="77777777" w:rsidR="00D0355E" w:rsidRPr="00C97908" w:rsidRDefault="00D0355E" w:rsidP="00701D7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68F83A1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D9FD0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16,8400</w:t>
            </w:r>
          </w:p>
        </w:tc>
        <w:tc>
          <w:tcPr>
            <w:tcW w:w="1559" w:type="dxa"/>
            <w:gridSpan w:val="2"/>
            <w:tcBorders>
              <w:top w:val="nil"/>
              <w:bottom w:val="single" w:sz="2" w:space="0" w:color="auto"/>
            </w:tcBorders>
            <w:vAlign w:val="center"/>
          </w:tcPr>
          <w:p w14:paraId="66CD63AA" w14:textId="77777777" w:rsidR="00D0355E" w:rsidRPr="00C97908" w:rsidRDefault="00D0355E" w:rsidP="00701D76">
            <w:pPr>
              <w:jc w:val="center"/>
              <w:rPr>
                <w:sz w:val="16"/>
                <w:szCs w:val="16"/>
                <w:lang w:val="en-US"/>
              </w:rPr>
            </w:pPr>
            <w:r w:rsidRPr="00C97908">
              <w:rPr>
                <w:sz w:val="16"/>
                <w:szCs w:val="16"/>
                <w:lang w:val="en-US"/>
              </w:rPr>
              <w:t>1 003,267</w:t>
            </w:r>
          </w:p>
        </w:tc>
      </w:tr>
      <w:tr w:rsidR="00D0355E" w:rsidRPr="00B40365" w14:paraId="1F539C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150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E7D9C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F9AF2F2"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67229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A65A8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21ED1537" w14:textId="77777777" w:rsidR="00D0355E" w:rsidRPr="00C97908" w:rsidRDefault="00D0355E" w:rsidP="00701D76">
            <w:pPr>
              <w:jc w:val="center"/>
              <w:rPr>
                <w:sz w:val="16"/>
                <w:szCs w:val="16"/>
                <w:lang w:val="en-US"/>
              </w:rPr>
            </w:pPr>
            <w:r w:rsidRPr="00C97908">
              <w:rPr>
                <w:sz w:val="16"/>
                <w:szCs w:val="16"/>
                <w:lang w:val="en-US"/>
              </w:rPr>
              <w:t>0,296</w:t>
            </w:r>
          </w:p>
        </w:tc>
      </w:tr>
      <w:tr w:rsidR="00D0355E" w:rsidRPr="00B40365" w14:paraId="23F0836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3125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D300A7"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6CCBBDE"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7500C2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EE88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4DF3FAFC" w14:textId="77777777" w:rsidR="00D0355E" w:rsidRPr="00C97908" w:rsidRDefault="00D0355E" w:rsidP="00701D76">
            <w:pPr>
              <w:jc w:val="center"/>
              <w:rPr>
                <w:sz w:val="16"/>
                <w:szCs w:val="16"/>
                <w:lang w:val="en-US"/>
              </w:rPr>
            </w:pPr>
            <w:r w:rsidRPr="00C97908">
              <w:rPr>
                <w:sz w:val="16"/>
                <w:szCs w:val="16"/>
                <w:lang w:val="en-US"/>
              </w:rPr>
              <w:t>0,296</w:t>
            </w:r>
          </w:p>
        </w:tc>
      </w:tr>
      <w:tr w:rsidR="00D0355E" w:rsidRPr="009B70F2" w14:paraId="4166C2F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ED781B" w14:textId="77777777" w:rsidR="00D0355E" w:rsidRPr="005E2CA0" w:rsidRDefault="00D0355E" w:rsidP="00701D7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D25896A" w14:textId="77777777" w:rsidR="00D0355E" w:rsidRPr="005E2CA0" w:rsidRDefault="00D0355E" w:rsidP="00701D7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41566AC" w14:textId="77777777" w:rsidR="00D0355E" w:rsidRPr="005E2CA0" w:rsidRDefault="00D0355E" w:rsidP="00701D76">
            <w:pPr>
              <w:rPr>
                <w:b/>
                <w:bCs/>
                <w:sz w:val="2"/>
                <w:szCs w:val="2"/>
                <w:lang w:val="en-US"/>
              </w:rPr>
            </w:pPr>
            <w:r w:rsidRPr="005E2CA0">
              <w:rPr>
                <w:b/>
                <w:bCs/>
                <w:sz w:val="22"/>
                <w:szCs w:val="22"/>
                <w:lang w:val="en-US"/>
              </w:rPr>
              <w:t>Aplicarea manuala a chitului pe baza de ipsos grosime 1,0 mm pe suprafetele peretilor, coloanelor si a tavanelor</w:t>
            </w:r>
          </w:p>
          <w:p w14:paraId="0410B30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B18FAE"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E1C22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4E237FF" w14:textId="77777777" w:rsidR="00D0355E" w:rsidRPr="005E2CA0" w:rsidRDefault="00D0355E" w:rsidP="00701D76">
            <w:pPr>
              <w:jc w:val="center"/>
              <w:rPr>
                <w:b/>
                <w:bCs/>
                <w:sz w:val="22"/>
                <w:szCs w:val="22"/>
                <w:lang w:val="en-US"/>
              </w:rPr>
            </w:pPr>
            <w:r w:rsidRPr="005E2CA0">
              <w:rPr>
                <w:b/>
                <w:bCs/>
                <w:sz w:val="22"/>
                <w:szCs w:val="22"/>
                <w:lang w:val="en-US"/>
              </w:rPr>
              <w:t>59,28</w:t>
            </w:r>
          </w:p>
          <w:p w14:paraId="058B05B6" w14:textId="77777777" w:rsidR="00D0355E" w:rsidRPr="009B70F2" w:rsidRDefault="00D0355E" w:rsidP="00701D76">
            <w:pPr>
              <w:jc w:val="center"/>
              <w:rPr>
                <w:sz w:val="2"/>
                <w:szCs w:val="2"/>
                <w:lang w:val="en-US"/>
              </w:rPr>
            </w:pPr>
          </w:p>
        </w:tc>
      </w:tr>
      <w:tr w:rsidR="00D0355E" w:rsidRPr="00B40365" w14:paraId="2BA4CD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1C81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75A55F"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655FBE3"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BAD0D2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DE7B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A2BC155" w14:textId="77777777" w:rsidR="00D0355E" w:rsidRPr="00C97908" w:rsidRDefault="00D0355E" w:rsidP="00701D76">
            <w:pPr>
              <w:jc w:val="center"/>
              <w:rPr>
                <w:sz w:val="16"/>
                <w:szCs w:val="16"/>
                <w:lang w:val="en-US"/>
              </w:rPr>
            </w:pPr>
            <w:r w:rsidRPr="00C97908">
              <w:rPr>
                <w:sz w:val="16"/>
                <w:szCs w:val="16"/>
                <w:lang w:val="en-US"/>
              </w:rPr>
              <w:t>26,676</w:t>
            </w:r>
          </w:p>
        </w:tc>
      </w:tr>
      <w:tr w:rsidR="00D0355E" w:rsidRPr="00B40365" w14:paraId="542817D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4DEA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8E0867"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E5348F"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1DFCF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7E26E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4A68AD0" w14:textId="77777777" w:rsidR="00D0355E" w:rsidRPr="00C97908" w:rsidRDefault="00D0355E" w:rsidP="00701D76">
            <w:pPr>
              <w:jc w:val="center"/>
              <w:rPr>
                <w:sz w:val="16"/>
                <w:szCs w:val="16"/>
                <w:lang w:val="en-US"/>
              </w:rPr>
            </w:pPr>
            <w:r w:rsidRPr="00C97908">
              <w:rPr>
                <w:sz w:val="16"/>
                <w:szCs w:val="16"/>
                <w:lang w:val="en-US"/>
              </w:rPr>
              <w:t>5,928</w:t>
            </w:r>
          </w:p>
        </w:tc>
      </w:tr>
      <w:tr w:rsidR="00D0355E" w:rsidRPr="00B40365" w14:paraId="496E1B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686F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157E7C" w14:textId="77777777" w:rsidR="00D0355E" w:rsidRPr="00B40365" w:rsidRDefault="00D0355E" w:rsidP="00701D7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9A24E6F" w14:textId="77777777" w:rsidR="00D0355E" w:rsidRPr="00C97908" w:rsidRDefault="00D0355E" w:rsidP="00701D76">
            <w:pPr>
              <w:rPr>
                <w:sz w:val="16"/>
                <w:szCs w:val="16"/>
                <w:lang w:val="en-US"/>
              </w:rPr>
            </w:pPr>
            <w:r w:rsidRPr="00C97908">
              <w:rPr>
                <w:sz w:val="16"/>
                <w:szCs w:val="16"/>
                <w:lang w:val="en-US"/>
              </w:rPr>
              <w:t xml:space="preserve">Chit pe baza de ipsos </w:t>
            </w:r>
          </w:p>
        </w:tc>
        <w:tc>
          <w:tcPr>
            <w:tcW w:w="1021" w:type="dxa"/>
            <w:gridSpan w:val="3"/>
            <w:tcBorders>
              <w:top w:val="nil"/>
              <w:bottom w:val="single" w:sz="2" w:space="0" w:color="auto"/>
            </w:tcBorders>
            <w:vAlign w:val="center"/>
          </w:tcPr>
          <w:p w14:paraId="62A7EE0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63B6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F6C510D" w14:textId="77777777" w:rsidR="00D0355E" w:rsidRPr="00C97908" w:rsidRDefault="00D0355E" w:rsidP="00701D76">
            <w:pPr>
              <w:jc w:val="center"/>
              <w:rPr>
                <w:sz w:val="16"/>
                <w:szCs w:val="16"/>
                <w:lang w:val="en-US"/>
              </w:rPr>
            </w:pPr>
            <w:r w:rsidRPr="00C97908">
              <w:rPr>
                <w:sz w:val="16"/>
                <w:szCs w:val="16"/>
                <w:lang w:val="en-US"/>
              </w:rPr>
              <w:t>62,534</w:t>
            </w:r>
          </w:p>
        </w:tc>
      </w:tr>
      <w:tr w:rsidR="00D0355E" w:rsidRPr="00B40365" w14:paraId="77A5E8B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B0E7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ED66E74"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3582AB5"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86B6867"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90FA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3EBC9B5"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B40365" w14:paraId="01A2E08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D84A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36E24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F94391B"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5F7CF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4A573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4FFBA82"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9B70F2" w14:paraId="17105A1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8D3419" w14:textId="77777777" w:rsidR="00D0355E" w:rsidRPr="005E2CA0" w:rsidRDefault="00D0355E" w:rsidP="00701D7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241489BD" w14:textId="77777777" w:rsidR="00D0355E" w:rsidRPr="005E2CA0" w:rsidRDefault="00D0355E" w:rsidP="00701D76">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42F4D0C1" w14:textId="77777777" w:rsidR="00D0355E" w:rsidRPr="005E2CA0" w:rsidRDefault="00D0355E" w:rsidP="00701D76">
            <w:pPr>
              <w:rPr>
                <w:b/>
                <w:bCs/>
                <w:sz w:val="2"/>
                <w:szCs w:val="2"/>
                <w:lang w:val="en-US"/>
              </w:rPr>
            </w:pPr>
            <w:r w:rsidRPr="005E2CA0">
              <w:rPr>
                <w:b/>
                <w:bCs/>
                <w:sz w:val="22"/>
                <w:szCs w:val="22"/>
                <w:lang w:val="en-US"/>
              </w:rPr>
              <w:t>Aplicarea manuala a gletului pentru lucrari la interior grosime 0,5 mm pe suprafetele  peretilor,  coloanelor  si  tavanelor</w:t>
            </w:r>
          </w:p>
          <w:p w14:paraId="44F965B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EBEE82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DD0A7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6E853F2" w14:textId="77777777" w:rsidR="00D0355E" w:rsidRPr="005E2CA0" w:rsidRDefault="00D0355E" w:rsidP="00701D76">
            <w:pPr>
              <w:jc w:val="center"/>
              <w:rPr>
                <w:b/>
                <w:bCs/>
                <w:sz w:val="22"/>
                <w:szCs w:val="22"/>
                <w:lang w:val="en-US"/>
              </w:rPr>
            </w:pPr>
            <w:r w:rsidRPr="005E2CA0">
              <w:rPr>
                <w:b/>
                <w:bCs/>
                <w:sz w:val="22"/>
                <w:szCs w:val="22"/>
                <w:lang w:val="en-US"/>
              </w:rPr>
              <w:t>59,28</w:t>
            </w:r>
          </w:p>
          <w:p w14:paraId="49E9528A" w14:textId="77777777" w:rsidR="00D0355E" w:rsidRPr="009B70F2" w:rsidRDefault="00D0355E" w:rsidP="00701D76">
            <w:pPr>
              <w:jc w:val="center"/>
              <w:rPr>
                <w:sz w:val="2"/>
                <w:szCs w:val="2"/>
                <w:lang w:val="en-US"/>
              </w:rPr>
            </w:pPr>
          </w:p>
        </w:tc>
      </w:tr>
      <w:tr w:rsidR="00D0355E" w:rsidRPr="00B40365" w14:paraId="4FAFB1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C012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A56A93" w14:textId="77777777" w:rsidR="00D0355E" w:rsidRPr="00B40365" w:rsidRDefault="00D0355E" w:rsidP="00701D7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9F6335D" w14:textId="77777777" w:rsidR="00D0355E" w:rsidRPr="00C97908" w:rsidRDefault="00D0355E" w:rsidP="00701D7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51D45D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0CEE6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E236A3F" w14:textId="77777777" w:rsidR="00D0355E" w:rsidRPr="00C97908" w:rsidRDefault="00D0355E" w:rsidP="00701D76">
            <w:pPr>
              <w:jc w:val="center"/>
              <w:rPr>
                <w:sz w:val="16"/>
                <w:szCs w:val="16"/>
                <w:lang w:val="en-US"/>
              </w:rPr>
            </w:pPr>
            <w:r w:rsidRPr="00C97908">
              <w:rPr>
                <w:sz w:val="16"/>
                <w:szCs w:val="16"/>
                <w:lang w:val="en-US"/>
              </w:rPr>
              <w:t>11,856</w:t>
            </w:r>
          </w:p>
        </w:tc>
      </w:tr>
      <w:tr w:rsidR="00D0355E" w:rsidRPr="00B40365" w14:paraId="5B4F2B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A5C3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EF769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A5D1A2"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67E59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0362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88AAE57" w14:textId="77777777" w:rsidR="00D0355E" w:rsidRPr="00C97908" w:rsidRDefault="00D0355E" w:rsidP="00701D76">
            <w:pPr>
              <w:jc w:val="center"/>
              <w:rPr>
                <w:sz w:val="16"/>
                <w:szCs w:val="16"/>
                <w:lang w:val="en-US"/>
              </w:rPr>
            </w:pPr>
            <w:r w:rsidRPr="00C97908">
              <w:rPr>
                <w:sz w:val="16"/>
                <w:szCs w:val="16"/>
                <w:lang w:val="en-US"/>
              </w:rPr>
              <w:t>5,928</w:t>
            </w:r>
          </w:p>
        </w:tc>
      </w:tr>
      <w:tr w:rsidR="00D0355E" w:rsidRPr="00B40365" w14:paraId="463842F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D5C8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E39EB4"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04C3C4D"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67B238C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3A00B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3B3A4A11" w14:textId="77777777" w:rsidR="00D0355E" w:rsidRPr="00C97908" w:rsidRDefault="00D0355E" w:rsidP="00701D76">
            <w:pPr>
              <w:jc w:val="center"/>
              <w:rPr>
                <w:sz w:val="16"/>
                <w:szCs w:val="16"/>
                <w:lang w:val="en-US"/>
              </w:rPr>
            </w:pPr>
            <w:r w:rsidRPr="00C97908">
              <w:rPr>
                <w:sz w:val="16"/>
                <w:szCs w:val="16"/>
                <w:lang w:val="en-US"/>
              </w:rPr>
              <w:t>29,225</w:t>
            </w:r>
          </w:p>
        </w:tc>
      </w:tr>
      <w:tr w:rsidR="00D0355E" w:rsidRPr="00B40365" w14:paraId="0C3B0E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EFBC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BE5556"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DCC63E"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FAE180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DDC1A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A5A1096"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9B70F2" w14:paraId="42127BF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B4A7AB" w14:textId="77777777" w:rsidR="00D0355E" w:rsidRPr="005E2CA0" w:rsidRDefault="00D0355E" w:rsidP="00701D7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3D911DFE"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3386F12" w14:textId="77777777" w:rsidR="00D0355E" w:rsidRPr="005E2CA0" w:rsidRDefault="00D0355E" w:rsidP="00701D76">
            <w:pPr>
              <w:rPr>
                <w:b/>
                <w:bCs/>
                <w:sz w:val="2"/>
                <w:szCs w:val="2"/>
                <w:lang w:val="en-US"/>
              </w:rPr>
            </w:pPr>
            <w:r w:rsidRPr="005E2CA0">
              <w:rPr>
                <w:b/>
                <w:bCs/>
                <w:sz w:val="22"/>
                <w:szCs w:val="22"/>
                <w:lang w:val="en-US"/>
              </w:rPr>
              <w:t>Grunduirea suprafetelor interioare a peretilor si tavanelor cu grund compatibil cu vopseaua</w:t>
            </w:r>
          </w:p>
          <w:p w14:paraId="2709B83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AEC018D"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044F3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5FFEBF" w14:textId="77777777" w:rsidR="00D0355E" w:rsidRPr="005E2CA0" w:rsidRDefault="00D0355E" w:rsidP="00701D76">
            <w:pPr>
              <w:jc w:val="center"/>
              <w:rPr>
                <w:b/>
                <w:bCs/>
                <w:sz w:val="22"/>
                <w:szCs w:val="22"/>
                <w:lang w:val="en-US"/>
              </w:rPr>
            </w:pPr>
            <w:r w:rsidRPr="005E2CA0">
              <w:rPr>
                <w:b/>
                <w:bCs/>
                <w:sz w:val="22"/>
                <w:szCs w:val="22"/>
                <w:lang w:val="en-US"/>
              </w:rPr>
              <w:t>59,28</w:t>
            </w:r>
          </w:p>
          <w:p w14:paraId="60BCB256" w14:textId="77777777" w:rsidR="00D0355E" w:rsidRPr="009B70F2" w:rsidRDefault="00D0355E" w:rsidP="00701D76">
            <w:pPr>
              <w:jc w:val="center"/>
              <w:rPr>
                <w:sz w:val="2"/>
                <w:szCs w:val="2"/>
                <w:lang w:val="en-US"/>
              </w:rPr>
            </w:pPr>
          </w:p>
        </w:tc>
      </w:tr>
      <w:tr w:rsidR="00D0355E" w:rsidRPr="00B40365" w14:paraId="28D792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B5E3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CA64DB"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B8C0F96"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73EA1C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D1BA5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0E69465" w14:textId="77777777" w:rsidR="00D0355E" w:rsidRPr="00C97908" w:rsidRDefault="00D0355E" w:rsidP="00701D76">
            <w:pPr>
              <w:jc w:val="center"/>
              <w:rPr>
                <w:sz w:val="16"/>
                <w:szCs w:val="16"/>
                <w:lang w:val="en-US"/>
              </w:rPr>
            </w:pPr>
            <w:r w:rsidRPr="00C97908">
              <w:rPr>
                <w:sz w:val="16"/>
                <w:szCs w:val="16"/>
                <w:lang w:val="en-US"/>
              </w:rPr>
              <w:t>1,778</w:t>
            </w:r>
          </w:p>
        </w:tc>
      </w:tr>
      <w:tr w:rsidR="00D0355E" w:rsidRPr="00B40365" w14:paraId="55D5ECD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2C23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820612" w14:textId="77777777" w:rsidR="00D0355E" w:rsidRPr="00B40365" w:rsidRDefault="00D0355E" w:rsidP="00701D7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02FBE6C" w14:textId="77777777" w:rsidR="00D0355E" w:rsidRPr="00C97908" w:rsidRDefault="00D0355E" w:rsidP="00701D7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2A925E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20D6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CC39271" w14:textId="77777777" w:rsidR="00D0355E" w:rsidRPr="00C97908" w:rsidRDefault="00D0355E" w:rsidP="00701D76">
            <w:pPr>
              <w:jc w:val="center"/>
              <w:rPr>
                <w:sz w:val="16"/>
                <w:szCs w:val="16"/>
                <w:lang w:val="en-US"/>
              </w:rPr>
            </w:pPr>
            <w:r w:rsidRPr="00C97908">
              <w:rPr>
                <w:sz w:val="16"/>
                <w:szCs w:val="16"/>
                <w:lang w:val="en-US"/>
              </w:rPr>
              <w:t>8,892</w:t>
            </w:r>
          </w:p>
        </w:tc>
      </w:tr>
      <w:tr w:rsidR="00D0355E" w:rsidRPr="00B40365" w14:paraId="50572DF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AD9C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B0940E"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72CE037"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FA24CA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63CF7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1A69BC" w14:textId="77777777" w:rsidR="00D0355E" w:rsidRPr="00C97908" w:rsidRDefault="00D0355E" w:rsidP="00701D76">
            <w:pPr>
              <w:jc w:val="center"/>
              <w:rPr>
                <w:sz w:val="16"/>
                <w:szCs w:val="16"/>
                <w:lang w:val="en-US"/>
              </w:rPr>
            </w:pPr>
            <w:r w:rsidRPr="00C97908">
              <w:rPr>
                <w:sz w:val="16"/>
                <w:szCs w:val="16"/>
                <w:lang w:val="en-US"/>
              </w:rPr>
              <w:t>2,964</w:t>
            </w:r>
          </w:p>
        </w:tc>
      </w:tr>
      <w:tr w:rsidR="00D0355E" w:rsidRPr="009B70F2" w14:paraId="77FDCA2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8BEA79" w14:textId="77777777" w:rsidR="00D0355E" w:rsidRPr="005E2CA0" w:rsidRDefault="00D0355E" w:rsidP="00701D7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01AEFA34" w14:textId="77777777" w:rsidR="00D0355E" w:rsidRPr="005E2CA0" w:rsidRDefault="00D0355E" w:rsidP="00701D7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0C152FD" w14:textId="77777777" w:rsidR="00D0355E" w:rsidRPr="005E2CA0" w:rsidRDefault="00D0355E" w:rsidP="00701D76">
            <w:pPr>
              <w:rPr>
                <w:b/>
                <w:bCs/>
                <w:sz w:val="22"/>
                <w:szCs w:val="22"/>
                <w:lang w:val="en-US"/>
              </w:rPr>
            </w:pPr>
            <w:r w:rsidRPr="005E2CA0">
              <w:rPr>
                <w:b/>
                <w:bCs/>
                <w:sz w:val="22"/>
                <w:szCs w:val="22"/>
                <w:lang w:val="en-US"/>
              </w:rPr>
              <w:t>Vopsitorii interioare cu vopsea lavabila, culoare ALBA aplicate in 2 straturi pe glet existent, executate manual, cu umatoarele caracteristici a vopselei:</w:t>
            </w:r>
          </w:p>
          <w:p w14:paraId="0399934D" w14:textId="77777777" w:rsidR="00D0355E" w:rsidRPr="005E2CA0" w:rsidRDefault="00D0355E" w:rsidP="00701D76">
            <w:pPr>
              <w:rPr>
                <w:b/>
                <w:bCs/>
                <w:sz w:val="22"/>
                <w:szCs w:val="22"/>
                <w:lang w:val="en-US"/>
              </w:rPr>
            </w:pPr>
            <w:r w:rsidRPr="005E2CA0">
              <w:rPr>
                <w:b/>
                <w:bCs/>
                <w:sz w:val="22"/>
                <w:szCs w:val="22"/>
                <w:lang w:val="en-US"/>
              </w:rPr>
              <w:t>- Putere de acoperire:  2 - putere mare de acoperire;</w:t>
            </w:r>
          </w:p>
          <w:p w14:paraId="35B49DDB" w14:textId="77777777" w:rsidR="00D0355E" w:rsidRPr="005E2CA0" w:rsidRDefault="00D0355E" w:rsidP="00701D76">
            <w:pPr>
              <w:rPr>
                <w:b/>
                <w:bCs/>
                <w:sz w:val="2"/>
                <w:szCs w:val="2"/>
                <w:lang w:val="en-US"/>
              </w:rPr>
            </w:pPr>
            <w:r w:rsidRPr="005E2CA0">
              <w:rPr>
                <w:b/>
                <w:bCs/>
                <w:sz w:val="22"/>
                <w:szCs w:val="22"/>
                <w:lang w:val="en-US"/>
              </w:rPr>
              <w:t>- Rezistenta la abraziune umeda conform DIN EN clasa 13300: 2 - rezistent la abraziune.</w:t>
            </w:r>
          </w:p>
          <w:p w14:paraId="6D18ACD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6AB2BC9"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BBB81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91ACFB" w14:textId="77777777" w:rsidR="00D0355E" w:rsidRPr="005E2CA0" w:rsidRDefault="00D0355E" w:rsidP="00701D76">
            <w:pPr>
              <w:jc w:val="center"/>
              <w:rPr>
                <w:b/>
                <w:bCs/>
                <w:sz w:val="22"/>
                <w:szCs w:val="22"/>
                <w:lang w:val="en-US"/>
              </w:rPr>
            </w:pPr>
            <w:r w:rsidRPr="005E2CA0">
              <w:rPr>
                <w:b/>
                <w:bCs/>
                <w:sz w:val="22"/>
                <w:szCs w:val="22"/>
                <w:lang w:val="en-US"/>
              </w:rPr>
              <w:t>59,28</w:t>
            </w:r>
          </w:p>
          <w:p w14:paraId="42A61198" w14:textId="77777777" w:rsidR="00D0355E" w:rsidRPr="009B70F2" w:rsidRDefault="00D0355E" w:rsidP="00701D76">
            <w:pPr>
              <w:jc w:val="center"/>
              <w:rPr>
                <w:sz w:val="2"/>
                <w:szCs w:val="2"/>
                <w:lang w:val="en-US"/>
              </w:rPr>
            </w:pPr>
          </w:p>
        </w:tc>
      </w:tr>
      <w:tr w:rsidR="00D0355E" w:rsidRPr="00B40365" w14:paraId="44761B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16DD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1FE77D"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6006F17"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9B2A68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ABC6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9DDFE6B" w14:textId="77777777" w:rsidR="00D0355E" w:rsidRPr="00C97908" w:rsidRDefault="00D0355E" w:rsidP="00701D76">
            <w:pPr>
              <w:jc w:val="center"/>
              <w:rPr>
                <w:sz w:val="16"/>
                <w:szCs w:val="16"/>
                <w:lang w:val="en-US"/>
              </w:rPr>
            </w:pPr>
            <w:r w:rsidRPr="00C97908">
              <w:rPr>
                <w:sz w:val="16"/>
                <w:szCs w:val="16"/>
                <w:lang w:val="en-US"/>
              </w:rPr>
              <w:t>32,604</w:t>
            </w:r>
          </w:p>
        </w:tc>
      </w:tr>
      <w:tr w:rsidR="00D0355E" w:rsidRPr="00B40365" w14:paraId="010314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7D6A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C3AB21" w14:textId="77777777" w:rsidR="00D0355E" w:rsidRPr="00B40365" w:rsidRDefault="00D0355E" w:rsidP="00701D76">
            <w:pPr>
              <w:jc w:val="center"/>
              <w:rPr>
                <w:sz w:val="16"/>
                <w:szCs w:val="16"/>
                <w:lang w:val="en-US"/>
              </w:rPr>
            </w:pPr>
            <w:r w:rsidRPr="00B40365">
              <w:rPr>
                <w:sz w:val="16"/>
                <w:szCs w:val="16"/>
                <w:lang w:val="en-US"/>
              </w:rPr>
              <w:t>2430116103808</w:t>
            </w:r>
          </w:p>
        </w:tc>
        <w:tc>
          <w:tcPr>
            <w:tcW w:w="4366" w:type="dxa"/>
            <w:gridSpan w:val="4"/>
            <w:tcBorders>
              <w:top w:val="nil"/>
              <w:bottom w:val="single" w:sz="2" w:space="0" w:color="auto"/>
            </w:tcBorders>
            <w:vAlign w:val="center"/>
          </w:tcPr>
          <w:p w14:paraId="4A88C344" w14:textId="77777777" w:rsidR="00D0355E" w:rsidRPr="00C97908" w:rsidRDefault="00D0355E" w:rsidP="00701D76">
            <w:pPr>
              <w:rPr>
                <w:sz w:val="16"/>
                <w:szCs w:val="16"/>
                <w:lang w:val="en-US"/>
              </w:rPr>
            </w:pPr>
            <w:r w:rsidRPr="00C97908">
              <w:rPr>
                <w:sz w:val="16"/>
                <w:szCs w:val="16"/>
                <w:lang w:val="en-US"/>
              </w:rPr>
              <w:t>Vopsea  lavabila conform descriilor</w:t>
            </w:r>
          </w:p>
        </w:tc>
        <w:tc>
          <w:tcPr>
            <w:tcW w:w="1021" w:type="dxa"/>
            <w:gridSpan w:val="3"/>
            <w:tcBorders>
              <w:top w:val="nil"/>
              <w:bottom w:val="single" w:sz="2" w:space="0" w:color="auto"/>
            </w:tcBorders>
            <w:vAlign w:val="center"/>
          </w:tcPr>
          <w:p w14:paraId="7BB7F3F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17555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93212AC" w14:textId="77777777" w:rsidR="00D0355E" w:rsidRPr="00C97908" w:rsidRDefault="00D0355E" w:rsidP="00701D76">
            <w:pPr>
              <w:jc w:val="center"/>
              <w:rPr>
                <w:sz w:val="16"/>
                <w:szCs w:val="16"/>
                <w:lang w:val="en-US"/>
              </w:rPr>
            </w:pPr>
            <w:r w:rsidRPr="00C97908">
              <w:rPr>
                <w:sz w:val="16"/>
                <w:szCs w:val="16"/>
                <w:lang w:val="en-US"/>
              </w:rPr>
              <w:t>23,712</w:t>
            </w:r>
          </w:p>
        </w:tc>
      </w:tr>
      <w:tr w:rsidR="00D0355E" w:rsidRPr="00B40365" w14:paraId="455433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5CA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CC3584"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472DE68A"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46F210F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812B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979EBB4" w14:textId="77777777" w:rsidR="00D0355E" w:rsidRPr="00C97908" w:rsidRDefault="00D0355E" w:rsidP="00701D76">
            <w:pPr>
              <w:jc w:val="center"/>
              <w:rPr>
                <w:sz w:val="16"/>
                <w:szCs w:val="16"/>
                <w:lang w:val="en-US"/>
              </w:rPr>
            </w:pPr>
            <w:r w:rsidRPr="00C97908">
              <w:rPr>
                <w:sz w:val="16"/>
                <w:szCs w:val="16"/>
                <w:lang w:val="en-US"/>
              </w:rPr>
              <w:t>3,557</w:t>
            </w:r>
          </w:p>
        </w:tc>
      </w:tr>
      <w:tr w:rsidR="00D0355E" w:rsidRPr="00B40365" w14:paraId="7777C7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57104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17A5CC" w14:textId="77777777" w:rsidR="00D0355E" w:rsidRPr="00B40365" w:rsidRDefault="00D0355E" w:rsidP="00701D7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B403336" w14:textId="77777777" w:rsidR="00D0355E" w:rsidRPr="00C97908" w:rsidRDefault="00D0355E" w:rsidP="00701D7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8F98FF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1589A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A4E4348" w14:textId="77777777" w:rsidR="00D0355E" w:rsidRPr="00C97908" w:rsidRDefault="00D0355E" w:rsidP="00701D76">
            <w:pPr>
              <w:jc w:val="center"/>
              <w:rPr>
                <w:sz w:val="16"/>
                <w:szCs w:val="16"/>
                <w:lang w:val="en-US"/>
              </w:rPr>
            </w:pPr>
            <w:r w:rsidRPr="00C97908">
              <w:rPr>
                <w:sz w:val="16"/>
                <w:szCs w:val="16"/>
                <w:lang w:val="en-US"/>
              </w:rPr>
              <w:t>29,64</w:t>
            </w:r>
          </w:p>
        </w:tc>
      </w:tr>
      <w:tr w:rsidR="00D0355E" w:rsidRPr="00B40365" w14:paraId="5A68400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B334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5B4D77"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EB78ED1"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2EED7C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D967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271FF9F" w14:textId="77777777" w:rsidR="00D0355E" w:rsidRPr="00C97908" w:rsidRDefault="00D0355E" w:rsidP="00701D76">
            <w:pPr>
              <w:jc w:val="center"/>
              <w:rPr>
                <w:sz w:val="16"/>
                <w:szCs w:val="16"/>
                <w:lang w:val="en-US"/>
              </w:rPr>
            </w:pPr>
            <w:r w:rsidRPr="00C97908">
              <w:rPr>
                <w:sz w:val="16"/>
                <w:szCs w:val="16"/>
                <w:lang w:val="en-US"/>
              </w:rPr>
              <w:t>2,964</w:t>
            </w:r>
          </w:p>
        </w:tc>
      </w:tr>
      <w:tr w:rsidR="00D0355E" w:rsidRPr="00B40365" w14:paraId="1FD8E7E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DB2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5A1DF4"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3BE1CB"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F5225DF"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83E94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898253A" w14:textId="77777777" w:rsidR="00D0355E" w:rsidRPr="00C97908" w:rsidRDefault="00D0355E" w:rsidP="00701D76">
            <w:pPr>
              <w:jc w:val="center"/>
              <w:rPr>
                <w:sz w:val="16"/>
                <w:szCs w:val="16"/>
                <w:lang w:val="en-US"/>
              </w:rPr>
            </w:pPr>
            <w:r w:rsidRPr="00C97908">
              <w:rPr>
                <w:sz w:val="16"/>
                <w:szCs w:val="16"/>
                <w:lang w:val="en-US"/>
              </w:rPr>
              <w:t>0,119</w:t>
            </w:r>
          </w:p>
        </w:tc>
      </w:tr>
      <w:tr w:rsidR="00D0355E" w:rsidRPr="003E2692" w14:paraId="68A0640C"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456DD8"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0593EB0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16AB8904"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DB41766"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0F27FB2"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421988C2" w14:textId="77777777" w:rsidR="00D0355E" w:rsidRPr="003E2692" w:rsidRDefault="00D0355E" w:rsidP="00701D76">
            <w:pPr>
              <w:rPr>
                <w:sz w:val="2"/>
                <w:szCs w:val="2"/>
                <w:lang w:val="en-US"/>
              </w:rPr>
            </w:pPr>
          </w:p>
        </w:tc>
      </w:tr>
      <w:tr w:rsidR="00D0355E" w:rsidRPr="00B449C4" w14:paraId="2418C84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C2B1DF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D286A8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28AF3D7"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7B9473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9ECCC3D"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C6404CB" w14:textId="77777777" w:rsidR="00D0355E" w:rsidRPr="00B449C4" w:rsidRDefault="00D0355E" w:rsidP="00701D76">
            <w:pPr>
              <w:rPr>
                <w:sz w:val="22"/>
                <w:szCs w:val="22"/>
                <w:lang w:val="en-US"/>
              </w:rPr>
            </w:pPr>
          </w:p>
        </w:tc>
      </w:tr>
      <w:tr w:rsidR="00D0355E" w:rsidRPr="00B40365" w14:paraId="1F69FDE8"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5C7E7E4"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117F417"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EFBDD2A"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III</w:t>
            </w:r>
          </w:p>
        </w:tc>
        <w:tc>
          <w:tcPr>
            <w:tcW w:w="3621" w:type="dxa"/>
            <w:gridSpan w:val="8"/>
            <w:tcBorders>
              <w:bottom w:val="single" w:sz="4" w:space="0" w:color="auto"/>
              <w:right w:val="single" w:sz="4" w:space="0" w:color="auto"/>
            </w:tcBorders>
          </w:tcPr>
          <w:p w14:paraId="2F6060B0" w14:textId="77777777" w:rsidR="00D0355E" w:rsidRPr="00B40365" w:rsidRDefault="00D0355E" w:rsidP="00701D76">
            <w:pPr>
              <w:rPr>
                <w:sz w:val="22"/>
                <w:szCs w:val="22"/>
                <w:lang w:val="en-US"/>
              </w:rPr>
            </w:pPr>
          </w:p>
        </w:tc>
      </w:tr>
      <w:tr w:rsidR="00D0355E" w:rsidRPr="003E2692" w14:paraId="5B516C56"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3E6913"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551D5CB"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1F83A90F"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18F975E6"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352CBD0A"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105D0339" w14:textId="77777777" w:rsidR="00D0355E" w:rsidRPr="003E2692" w:rsidRDefault="00D0355E" w:rsidP="00701D76">
            <w:pPr>
              <w:rPr>
                <w:sz w:val="2"/>
                <w:szCs w:val="2"/>
                <w:lang w:val="en-US"/>
              </w:rPr>
            </w:pPr>
          </w:p>
        </w:tc>
      </w:tr>
      <w:tr w:rsidR="00D0355E" w:rsidRPr="00B449C4" w14:paraId="29516480"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B5F5C8"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8A2F1F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E2A6C2D"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C84B818"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A97179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171798F" w14:textId="77777777" w:rsidR="00D0355E" w:rsidRPr="00B449C4" w:rsidRDefault="00D0355E" w:rsidP="00701D76">
            <w:pPr>
              <w:rPr>
                <w:sz w:val="22"/>
                <w:szCs w:val="22"/>
                <w:lang w:val="en-US"/>
              </w:rPr>
            </w:pPr>
          </w:p>
        </w:tc>
      </w:tr>
      <w:tr w:rsidR="00D0355E" w:rsidRPr="00B40365" w14:paraId="4BD8EFF2"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895E97"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5AFE8365"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7103B0E6"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Finisare tavane </w:t>
            </w:r>
          </w:p>
        </w:tc>
        <w:tc>
          <w:tcPr>
            <w:tcW w:w="3621" w:type="dxa"/>
            <w:gridSpan w:val="8"/>
            <w:tcBorders>
              <w:bottom w:val="single" w:sz="4" w:space="0" w:color="auto"/>
              <w:right w:val="single" w:sz="4" w:space="0" w:color="auto"/>
            </w:tcBorders>
          </w:tcPr>
          <w:p w14:paraId="35A66762" w14:textId="77777777" w:rsidR="00D0355E" w:rsidRPr="00B40365" w:rsidRDefault="00D0355E" w:rsidP="00701D76">
            <w:pPr>
              <w:rPr>
                <w:sz w:val="22"/>
                <w:szCs w:val="22"/>
                <w:lang w:val="en-US"/>
              </w:rPr>
            </w:pPr>
          </w:p>
        </w:tc>
      </w:tr>
      <w:tr w:rsidR="00D0355E" w:rsidRPr="009B70F2" w14:paraId="4FA27DA4" w14:textId="77777777" w:rsidTr="00701D76">
        <w:tblPrEx>
          <w:tblCellMar>
            <w:left w:w="107" w:type="dxa"/>
            <w:right w:w="107" w:type="dxa"/>
          </w:tblCellMar>
        </w:tblPrEx>
        <w:tc>
          <w:tcPr>
            <w:tcW w:w="10495" w:type="dxa"/>
            <w:gridSpan w:val="19"/>
          </w:tcPr>
          <w:p w14:paraId="5C79EC7B" w14:textId="77777777" w:rsidR="00D0355E" w:rsidRPr="009B70F2" w:rsidRDefault="00D0355E" w:rsidP="00701D76">
            <w:pPr>
              <w:rPr>
                <w:b/>
                <w:bCs/>
                <w:sz w:val="22"/>
                <w:szCs w:val="22"/>
                <w:lang w:val="en-US"/>
              </w:rPr>
            </w:pPr>
            <w:r w:rsidRPr="009B70F2">
              <w:rPr>
                <w:b/>
                <w:bCs/>
                <w:sz w:val="22"/>
                <w:szCs w:val="22"/>
                <w:lang w:val="en-US"/>
              </w:rPr>
              <w:t xml:space="preserve">4. Finisare pardosele </w:t>
            </w:r>
          </w:p>
          <w:p w14:paraId="4C721528" w14:textId="77777777" w:rsidR="00D0355E" w:rsidRPr="00B12F65" w:rsidRDefault="00D0355E" w:rsidP="00701D76">
            <w:pPr>
              <w:rPr>
                <w:sz w:val="2"/>
                <w:szCs w:val="2"/>
                <w:lang w:val="en-US"/>
              </w:rPr>
            </w:pPr>
          </w:p>
        </w:tc>
      </w:tr>
      <w:tr w:rsidR="00D0355E" w:rsidRPr="009B70F2" w14:paraId="0C76AE04" w14:textId="77777777" w:rsidTr="00701D76">
        <w:tblPrEx>
          <w:tblCellMar>
            <w:left w:w="107" w:type="dxa"/>
            <w:right w:w="107" w:type="dxa"/>
          </w:tblCellMar>
        </w:tblPrEx>
        <w:tc>
          <w:tcPr>
            <w:tcW w:w="10495" w:type="dxa"/>
            <w:gridSpan w:val="19"/>
          </w:tcPr>
          <w:p w14:paraId="27BADBD0" w14:textId="77777777" w:rsidR="00D0355E" w:rsidRPr="009B70F2" w:rsidRDefault="00D0355E" w:rsidP="00701D76">
            <w:pPr>
              <w:rPr>
                <w:b/>
                <w:bCs/>
                <w:sz w:val="22"/>
                <w:szCs w:val="22"/>
                <w:lang w:val="en-US"/>
              </w:rPr>
            </w:pPr>
            <w:r w:rsidRPr="009B70F2">
              <w:rPr>
                <w:b/>
                <w:bCs/>
                <w:sz w:val="22"/>
                <w:szCs w:val="22"/>
                <w:lang w:val="en-US"/>
              </w:rPr>
              <w:t>4.1. Tip P1</w:t>
            </w:r>
          </w:p>
          <w:p w14:paraId="468F8F3B" w14:textId="77777777" w:rsidR="00D0355E" w:rsidRPr="00B12F65" w:rsidRDefault="00D0355E" w:rsidP="00701D76">
            <w:pPr>
              <w:rPr>
                <w:sz w:val="2"/>
                <w:szCs w:val="2"/>
                <w:lang w:val="en-US"/>
              </w:rPr>
            </w:pPr>
          </w:p>
        </w:tc>
      </w:tr>
      <w:tr w:rsidR="00D0355E" w:rsidRPr="009B70F2" w14:paraId="44B5F0B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FE924A" w14:textId="77777777" w:rsidR="00D0355E" w:rsidRPr="005E2CA0" w:rsidRDefault="00D0355E" w:rsidP="00701D7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43EFB9F" w14:textId="77777777" w:rsidR="00D0355E" w:rsidRPr="005E2CA0" w:rsidRDefault="00D0355E" w:rsidP="00701D76">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1F47DB54" w14:textId="77777777" w:rsidR="00D0355E" w:rsidRPr="005E2CA0" w:rsidRDefault="00D0355E" w:rsidP="00701D7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 cu imprastierea lui</w:t>
            </w:r>
          </w:p>
          <w:p w14:paraId="22B5F3D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9576BA6"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9C9872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3531126" w14:textId="77777777" w:rsidR="00D0355E" w:rsidRPr="005E2CA0" w:rsidRDefault="00D0355E" w:rsidP="00701D76">
            <w:pPr>
              <w:jc w:val="center"/>
              <w:rPr>
                <w:b/>
                <w:bCs/>
                <w:sz w:val="22"/>
                <w:szCs w:val="22"/>
                <w:lang w:val="en-US"/>
              </w:rPr>
            </w:pPr>
            <w:r w:rsidRPr="005E2CA0">
              <w:rPr>
                <w:b/>
                <w:bCs/>
                <w:sz w:val="22"/>
                <w:szCs w:val="22"/>
                <w:lang w:val="en-US"/>
              </w:rPr>
              <w:t>5,76</w:t>
            </w:r>
          </w:p>
          <w:p w14:paraId="54C5D62A" w14:textId="77777777" w:rsidR="00D0355E" w:rsidRPr="009B70F2" w:rsidRDefault="00D0355E" w:rsidP="00701D76">
            <w:pPr>
              <w:jc w:val="center"/>
              <w:rPr>
                <w:sz w:val="2"/>
                <w:szCs w:val="2"/>
                <w:lang w:val="en-US"/>
              </w:rPr>
            </w:pPr>
          </w:p>
        </w:tc>
      </w:tr>
      <w:tr w:rsidR="00D0355E" w:rsidRPr="00B40365" w14:paraId="76DBDF5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1303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03989A" w14:textId="77777777" w:rsidR="00D0355E" w:rsidRPr="00B40365" w:rsidRDefault="00D0355E" w:rsidP="00701D7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0237FD" w14:textId="77777777" w:rsidR="00D0355E" w:rsidRPr="00C97908" w:rsidRDefault="00D0355E" w:rsidP="00701D7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52AE24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37203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12DB01AC" w14:textId="77777777" w:rsidR="00D0355E" w:rsidRPr="00C97908" w:rsidRDefault="00D0355E" w:rsidP="00701D76">
            <w:pPr>
              <w:jc w:val="center"/>
              <w:rPr>
                <w:sz w:val="16"/>
                <w:szCs w:val="16"/>
                <w:lang w:val="en-US"/>
              </w:rPr>
            </w:pPr>
            <w:r w:rsidRPr="00C97908">
              <w:rPr>
                <w:sz w:val="16"/>
                <w:szCs w:val="16"/>
                <w:lang w:val="en-US"/>
              </w:rPr>
              <w:t>6,854</w:t>
            </w:r>
          </w:p>
        </w:tc>
      </w:tr>
      <w:tr w:rsidR="00D0355E" w:rsidRPr="009B70F2" w14:paraId="682A60F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45E8D" w14:textId="77777777" w:rsidR="00D0355E" w:rsidRPr="005E2CA0" w:rsidRDefault="00D0355E" w:rsidP="00701D7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647C45ED" w14:textId="77777777" w:rsidR="00D0355E" w:rsidRPr="005E2CA0" w:rsidRDefault="00D0355E" w:rsidP="00701D76">
            <w:pPr>
              <w:jc w:val="center"/>
              <w:rPr>
                <w:b/>
                <w:bCs/>
                <w:sz w:val="22"/>
                <w:szCs w:val="22"/>
                <w:lang w:val="en-US"/>
              </w:rPr>
            </w:pPr>
            <w:r w:rsidRPr="005E2CA0">
              <w:rPr>
                <w:b/>
                <w:bCs/>
                <w:sz w:val="22"/>
                <w:szCs w:val="22"/>
                <w:lang w:val="en-US"/>
              </w:rPr>
              <w:t>CA02B2</w:t>
            </w:r>
          </w:p>
        </w:tc>
        <w:tc>
          <w:tcPr>
            <w:tcW w:w="4366" w:type="dxa"/>
            <w:gridSpan w:val="5"/>
            <w:tcBorders>
              <w:top w:val="single" w:sz="4" w:space="0" w:color="auto"/>
              <w:bottom w:val="single" w:sz="4" w:space="0" w:color="auto"/>
            </w:tcBorders>
          </w:tcPr>
          <w:p w14:paraId="0E9374EF" w14:textId="77777777" w:rsidR="00D0355E" w:rsidRPr="005E2CA0" w:rsidRDefault="00D0355E" w:rsidP="00701D76">
            <w:pPr>
              <w:rPr>
                <w:b/>
                <w:bCs/>
                <w:sz w:val="2"/>
                <w:szCs w:val="2"/>
                <w:lang w:val="en-US"/>
              </w:rPr>
            </w:pPr>
            <w:r w:rsidRPr="005E2CA0">
              <w:rPr>
                <w:b/>
                <w:bCs/>
                <w:sz w:val="22"/>
                <w:szCs w:val="22"/>
                <w:lang w:val="en-US"/>
              </w:rPr>
              <w:t>Beton simplu turnat in egalizari, pante, sape la inaltimi pina la 35 m inclusiv, prepararea cu betoniera pe santier si turnarea cu mijloace clasice beton clasa C 10/8 (Bc 10/B 150)</w:t>
            </w:r>
          </w:p>
          <w:p w14:paraId="49F9B483" w14:textId="77777777" w:rsidR="00D0355E" w:rsidRPr="009B70F2" w:rsidRDefault="00D0355E" w:rsidP="00701D76">
            <w:pPr>
              <w:rPr>
                <w:sz w:val="16"/>
                <w:szCs w:val="16"/>
                <w:lang w:val="en-US"/>
              </w:rPr>
            </w:pPr>
            <w:r w:rsidRPr="009B70F2">
              <w:rPr>
                <w:sz w:val="16"/>
                <w:szCs w:val="16"/>
                <w:lang w:val="en-US"/>
              </w:rPr>
              <w:t>Material marunt (dulapi de rasinoase)=1,0100</w:t>
            </w:r>
          </w:p>
          <w:p w14:paraId="0B8EEE9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562F683"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097BE2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866D1B6" w14:textId="77777777" w:rsidR="00D0355E" w:rsidRPr="005E2CA0" w:rsidRDefault="00D0355E" w:rsidP="00701D76">
            <w:pPr>
              <w:jc w:val="center"/>
              <w:rPr>
                <w:b/>
                <w:bCs/>
                <w:sz w:val="22"/>
                <w:szCs w:val="22"/>
                <w:lang w:val="en-US"/>
              </w:rPr>
            </w:pPr>
            <w:r w:rsidRPr="005E2CA0">
              <w:rPr>
                <w:b/>
                <w:bCs/>
                <w:sz w:val="22"/>
                <w:szCs w:val="22"/>
                <w:lang w:val="en-US"/>
              </w:rPr>
              <w:t>5,76</w:t>
            </w:r>
          </w:p>
          <w:p w14:paraId="3B87EA0A" w14:textId="77777777" w:rsidR="00D0355E" w:rsidRPr="009B70F2" w:rsidRDefault="00D0355E" w:rsidP="00701D76">
            <w:pPr>
              <w:jc w:val="center"/>
              <w:rPr>
                <w:sz w:val="2"/>
                <w:szCs w:val="2"/>
                <w:lang w:val="en-US"/>
              </w:rPr>
            </w:pPr>
          </w:p>
        </w:tc>
      </w:tr>
      <w:tr w:rsidR="00D0355E" w:rsidRPr="00B40365" w14:paraId="6E2F0EC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5D93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F9E5E5" w14:textId="77777777" w:rsidR="00D0355E" w:rsidRPr="00B40365" w:rsidRDefault="00D0355E" w:rsidP="00701D7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7F56BC3" w14:textId="77777777" w:rsidR="00D0355E" w:rsidRPr="00C97908" w:rsidRDefault="00D0355E" w:rsidP="00701D7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D34157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29742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5,1500</w:t>
            </w:r>
          </w:p>
        </w:tc>
        <w:tc>
          <w:tcPr>
            <w:tcW w:w="1559" w:type="dxa"/>
            <w:gridSpan w:val="2"/>
            <w:tcBorders>
              <w:top w:val="nil"/>
              <w:bottom w:val="single" w:sz="2" w:space="0" w:color="auto"/>
            </w:tcBorders>
            <w:vAlign w:val="center"/>
          </w:tcPr>
          <w:p w14:paraId="3B595C19" w14:textId="77777777" w:rsidR="00D0355E" w:rsidRPr="00C97908" w:rsidRDefault="00D0355E" w:rsidP="00701D76">
            <w:pPr>
              <w:jc w:val="center"/>
              <w:rPr>
                <w:sz w:val="16"/>
                <w:szCs w:val="16"/>
                <w:lang w:val="en-US"/>
              </w:rPr>
            </w:pPr>
            <w:r w:rsidRPr="00C97908">
              <w:rPr>
                <w:sz w:val="16"/>
                <w:szCs w:val="16"/>
                <w:lang w:val="en-US"/>
              </w:rPr>
              <w:t>29,664</w:t>
            </w:r>
          </w:p>
        </w:tc>
      </w:tr>
      <w:tr w:rsidR="00D0355E" w:rsidRPr="00B40365" w14:paraId="6D3218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8125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C43FE4"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D3CEB8"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AE27D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3BF3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44FB066B" w14:textId="77777777" w:rsidR="00D0355E" w:rsidRPr="00C97908" w:rsidRDefault="00D0355E" w:rsidP="00701D76">
            <w:pPr>
              <w:jc w:val="center"/>
              <w:rPr>
                <w:sz w:val="16"/>
                <w:szCs w:val="16"/>
                <w:lang w:val="en-US"/>
              </w:rPr>
            </w:pPr>
            <w:r w:rsidRPr="00C97908">
              <w:rPr>
                <w:sz w:val="16"/>
                <w:szCs w:val="16"/>
                <w:lang w:val="en-US"/>
              </w:rPr>
              <w:t>3,744</w:t>
            </w:r>
          </w:p>
        </w:tc>
      </w:tr>
      <w:tr w:rsidR="00D0355E" w:rsidRPr="00B40365" w14:paraId="3EE88C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FFA7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98A495" w14:textId="77777777" w:rsidR="00D0355E" w:rsidRPr="00B40365" w:rsidRDefault="00D0355E" w:rsidP="00701D7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6EEE3E9" w14:textId="77777777" w:rsidR="00D0355E" w:rsidRPr="00C97908" w:rsidRDefault="00D0355E" w:rsidP="00701D7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5AA3E2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20510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45D2B14C" w14:textId="77777777" w:rsidR="00D0355E" w:rsidRPr="00C97908" w:rsidRDefault="00D0355E" w:rsidP="00701D76">
            <w:pPr>
              <w:jc w:val="center"/>
              <w:rPr>
                <w:sz w:val="16"/>
                <w:szCs w:val="16"/>
                <w:lang w:val="en-US"/>
              </w:rPr>
            </w:pPr>
            <w:r w:rsidRPr="00C97908">
              <w:rPr>
                <w:sz w:val="16"/>
                <w:szCs w:val="16"/>
                <w:lang w:val="en-US"/>
              </w:rPr>
              <w:t>1 669,651</w:t>
            </w:r>
          </w:p>
        </w:tc>
      </w:tr>
      <w:tr w:rsidR="00D0355E" w:rsidRPr="00B40365" w14:paraId="10756D3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EEC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93E953" w14:textId="77777777" w:rsidR="00D0355E" w:rsidRPr="00B40365" w:rsidRDefault="00D0355E" w:rsidP="00701D7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36AED32" w14:textId="77777777" w:rsidR="00D0355E" w:rsidRPr="00C97908" w:rsidRDefault="00D0355E" w:rsidP="00701D7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81A5B0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23CAE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0,7660</w:t>
            </w:r>
          </w:p>
        </w:tc>
        <w:tc>
          <w:tcPr>
            <w:tcW w:w="1559" w:type="dxa"/>
            <w:gridSpan w:val="2"/>
            <w:tcBorders>
              <w:top w:val="nil"/>
              <w:bottom w:val="single" w:sz="2" w:space="0" w:color="auto"/>
            </w:tcBorders>
            <w:vAlign w:val="center"/>
          </w:tcPr>
          <w:p w14:paraId="562CD1B2" w14:textId="77777777" w:rsidR="00D0355E" w:rsidRPr="00C97908" w:rsidRDefault="00D0355E" w:rsidP="00701D76">
            <w:pPr>
              <w:jc w:val="center"/>
              <w:rPr>
                <w:sz w:val="16"/>
                <w:szCs w:val="16"/>
                <w:lang w:val="en-US"/>
              </w:rPr>
            </w:pPr>
            <w:r w:rsidRPr="00C97908">
              <w:rPr>
                <w:sz w:val="16"/>
                <w:szCs w:val="16"/>
                <w:lang w:val="en-US"/>
              </w:rPr>
              <w:t>4,456</w:t>
            </w:r>
          </w:p>
        </w:tc>
      </w:tr>
      <w:tr w:rsidR="00D0355E" w:rsidRPr="00B40365" w14:paraId="3A98783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B78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B76BB57" w14:textId="77777777" w:rsidR="00D0355E" w:rsidRPr="00B40365" w:rsidRDefault="00D0355E" w:rsidP="00701D76">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14FDF417" w14:textId="77777777" w:rsidR="00D0355E" w:rsidRPr="00C97908" w:rsidRDefault="00D0355E" w:rsidP="00701D76">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6D89D70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0AAB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205A1305" w14:textId="77777777" w:rsidR="00D0355E" w:rsidRPr="00C97908" w:rsidRDefault="00D0355E" w:rsidP="00701D76">
            <w:pPr>
              <w:jc w:val="center"/>
              <w:rPr>
                <w:sz w:val="16"/>
                <w:szCs w:val="16"/>
                <w:lang w:val="en-US"/>
              </w:rPr>
            </w:pPr>
            <w:r w:rsidRPr="00C97908">
              <w:rPr>
                <w:sz w:val="16"/>
                <w:szCs w:val="16"/>
                <w:lang w:val="en-US"/>
              </w:rPr>
              <w:t>3,985</w:t>
            </w:r>
          </w:p>
        </w:tc>
      </w:tr>
      <w:tr w:rsidR="00D0355E" w:rsidRPr="00B40365" w14:paraId="523B3E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7AD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D0DB24"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57397F9"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E99DF29"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12E81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05F4733" w14:textId="77777777" w:rsidR="00D0355E" w:rsidRPr="00C97908" w:rsidRDefault="00D0355E" w:rsidP="00701D76">
            <w:pPr>
              <w:jc w:val="center"/>
              <w:rPr>
                <w:sz w:val="16"/>
                <w:szCs w:val="16"/>
                <w:lang w:val="en-US"/>
              </w:rPr>
            </w:pPr>
            <w:r w:rsidRPr="00C97908">
              <w:rPr>
                <w:sz w:val="16"/>
                <w:szCs w:val="16"/>
                <w:lang w:val="en-US"/>
              </w:rPr>
              <w:t>1,687</w:t>
            </w:r>
          </w:p>
        </w:tc>
      </w:tr>
      <w:tr w:rsidR="00D0355E" w:rsidRPr="00B40365" w14:paraId="14DEA2E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7FE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02BA4FC" w14:textId="77777777" w:rsidR="00D0355E" w:rsidRPr="00B40365" w:rsidRDefault="00D0355E" w:rsidP="00701D76">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55653E0C" w14:textId="77777777" w:rsidR="00D0355E" w:rsidRPr="00C97908" w:rsidRDefault="00D0355E" w:rsidP="00701D76">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280A3EC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1752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15B67CCE" w14:textId="77777777" w:rsidR="00D0355E" w:rsidRPr="00C97908" w:rsidRDefault="00D0355E" w:rsidP="00701D76">
            <w:pPr>
              <w:jc w:val="center"/>
              <w:rPr>
                <w:sz w:val="16"/>
                <w:szCs w:val="16"/>
                <w:lang w:val="en-US"/>
              </w:rPr>
            </w:pPr>
            <w:r w:rsidRPr="00C97908">
              <w:rPr>
                <w:sz w:val="16"/>
                <w:szCs w:val="16"/>
                <w:lang w:val="en-US"/>
              </w:rPr>
              <w:t>1,872</w:t>
            </w:r>
          </w:p>
        </w:tc>
      </w:tr>
      <w:tr w:rsidR="00D0355E" w:rsidRPr="00B40365" w14:paraId="1DCA0E4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B8C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F72505" w14:textId="77777777" w:rsidR="00D0355E" w:rsidRPr="00B40365" w:rsidRDefault="00D0355E" w:rsidP="00701D7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F53EF88" w14:textId="77777777" w:rsidR="00D0355E" w:rsidRPr="00C97908" w:rsidRDefault="00D0355E" w:rsidP="00701D7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2190F8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7536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9B3477A" w14:textId="77777777" w:rsidR="00D0355E" w:rsidRPr="00C97908" w:rsidRDefault="00D0355E" w:rsidP="00701D76">
            <w:pPr>
              <w:jc w:val="center"/>
              <w:rPr>
                <w:sz w:val="16"/>
                <w:szCs w:val="16"/>
                <w:lang w:val="en-US"/>
              </w:rPr>
            </w:pPr>
            <w:r w:rsidRPr="00C97908">
              <w:rPr>
                <w:sz w:val="16"/>
                <w:szCs w:val="16"/>
                <w:lang w:val="en-US"/>
              </w:rPr>
              <w:t>1,44</w:t>
            </w:r>
          </w:p>
        </w:tc>
      </w:tr>
      <w:tr w:rsidR="00D0355E" w:rsidRPr="00B40365" w14:paraId="642E005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296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A0DABC" w14:textId="77777777" w:rsidR="00D0355E" w:rsidRPr="00B40365" w:rsidRDefault="00D0355E" w:rsidP="00701D76">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42F45F19" w14:textId="77777777" w:rsidR="00D0355E" w:rsidRPr="00C97908" w:rsidRDefault="00D0355E" w:rsidP="00701D76">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33F1253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2D6E5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AEFFF9C" w14:textId="77777777" w:rsidR="00D0355E" w:rsidRPr="00C97908" w:rsidRDefault="00D0355E" w:rsidP="00701D76">
            <w:pPr>
              <w:jc w:val="center"/>
              <w:rPr>
                <w:sz w:val="16"/>
                <w:szCs w:val="16"/>
                <w:lang w:val="en-US"/>
              </w:rPr>
            </w:pPr>
            <w:r w:rsidRPr="00C97908">
              <w:rPr>
                <w:sz w:val="16"/>
                <w:szCs w:val="16"/>
                <w:lang w:val="en-US"/>
              </w:rPr>
              <w:t>2,304</w:t>
            </w:r>
          </w:p>
        </w:tc>
      </w:tr>
      <w:tr w:rsidR="00D0355E" w:rsidRPr="009B70F2" w14:paraId="108EF19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D06020" w14:textId="77777777" w:rsidR="00D0355E" w:rsidRPr="005E2CA0" w:rsidRDefault="00D0355E" w:rsidP="00701D7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7C0486E2" w14:textId="77777777" w:rsidR="00D0355E" w:rsidRPr="005E2CA0" w:rsidRDefault="00D0355E" w:rsidP="00701D76">
            <w:pPr>
              <w:jc w:val="center"/>
              <w:rPr>
                <w:b/>
                <w:bCs/>
                <w:sz w:val="22"/>
                <w:szCs w:val="22"/>
                <w:lang w:val="en-US"/>
              </w:rPr>
            </w:pPr>
            <w:r w:rsidRPr="005E2CA0">
              <w:rPr>
                <w:b/>
                <w:bCs/>
                <w:sz w:val="22"/>
                <w:szCs w:val="22"/>
                <w:lang w:val="en-US"/>
              </w:rPr>
              <w:t>CD67A</w:t>
            </w:r>
          </w:p>
        </w:tc>
        <w:tc>
          <w:tcPr>
            <w:tcW w:w="4366" w:type="dxa"/>
            <w:gridSpan w:val="5"/>
            <w:tcBorders>
              <w:top w:val="single" w:sz="4" w:space="0" w:color="auto"/>
              <w:bottom w:val="single" w:sz="4" w:space="0" w:color="auto"/>
            </w:tcBorders>
          </w:tcPr>
          <w:p w14:paraId="54B79572" w14:textId="77777777" w:rsidR="00D0355E" w:rsidRPr="005E2CA0" w:rsidRDefault="00D0355E" w:rsidP="00701D76">
            <w:pPr>
              <w:rPr>
                <w:b/>
                <w:bCs/>
                <w:sz w:val="2"/>
                <w:szCs w:val="2"/>
                <w:lang w:val="en-US"/>
              </w:rPr>
            </w:pPr>
            <w:r w:rsidRPr="005E2CA0">
              <w:rPr>
                <w:b/>
                <w:bCs/>
                <w:sz w:val="22"/>
                <w:szCs w:val="22"/>
                <w:lang w:val="en-US"/>
              </w:rPr>
              <w:t>Zidarie din caramida, format 250 x 120 x 65 mm la stilpi de forma dreptunghiulara armati, cu prepararea manuala a mortarului M-50,  inaltimea  etajului pina la 4 m (cantitate aditionala de zidarie caramida pentru stilpi pardosele)</w:t>
            </w:r>
          </w:p>
          <w:p w14:paraId="21ED0E4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4AA2A6"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04E8BC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542F99" w14:textId="77777777" w:rsidR="00D0355E" w:rsidRPr="005E2CA0" w:rsidRDefault="00D0355E" w:rsidP="00701D76">
            <w:pPr>
              <w:jc w:val="center"/>
              <w:rPr>
                <w:b/>
                <w:bCs/>
                <w:sz w:val="22"/>
                <w:szCs w:val="22"/>
                <w:lang w:val="en-US"/>
              </w:rPr>
            </w:pPr>
            <w:r w:rsidRPr="005E2CA0">
              <w:rPr>
                <w:b/>
                <w:bCs/>
                <w:sz w:val="22"/>
                <w:szCs w:val="22"/>
                <w:lang w:val="en-US"/>
              </w:rPr>
              <w:t>7,63</w:t>
            </w:r>
          </w:p>
          <w:p w14:paraId="48B2DB2C" w14:textId="77777777" w:rsidR="00D0355E" w:rsidRPr="009B70F2" w:rsidRDefault="00D0355E" w:rsidP="00701D76">
            <w:pPr>
              <w:jc w:val="center"/>
              <w:rPr>
                <w:sz w:val="2"/>
                <w:szCs w:val="2"/>
                <w:lang w:val="en-US"/>
              </w:rPr>
            </w:pPr>
          </w:p>
        </w:tc>
      </w:tr>
      <w:tr w:rsidR="00D0355E" w:rsidRPr="00B40365" w14:paraId="05FE3C7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7EA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4F01BD"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6027E8F"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8BE180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D9E5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7,9160</w:t>
            </w:r>
          </w:p>
        </w:tc>
        <w:tc>
          <w:tcPr>
            <w:tcW w:w="1559" w:type="dxa"/>
            <w:gridSpan w:val="2"/>
            <w:tcBorders>
              <w:top w:val="nil"/>
              <w:bottom w:val="single" w:sz="2" w:space="0" w:color="auto"/>
            </w:tcBorders>
            <w:vAlign w:val="center"/>
          </w:tcPr>
          <w:p w14:paraId="72A02D7E" w14:textId="77777777" w:rsidR="00D0355E" w:rsidRPr="00C97908" w:rsidRDefault="00D0355E" w:rsidP="00701D76">
            <w:pPr>
              <w:jc w:val="center"/>
              <w:rPr>
                <w:sz w:val="16"/>
                <w:szCs w:val="16"/>
                <w:lang w:val="en-US"/>
              </w:rPr>
            </w:pPr>
            <w:r w:rsidRPr="00C97908">
              <w:rPr>
                <w:sz w:val="16"/>
                <w:szCs w:val="16"/>
                <w:lang w:val="en-US"/>
              </w:rPr>
              <w:t>60,399</w:t>
            </w:r>
          </w:p>
        </w:tc>
      </w:tr>
      <w:tr w:rsidR="00D0355E" w:rsidRPr="00B40365" w14:paraId="2B4C6C8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62D7F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0492D9"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682606F"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2BA2E6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9237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137930A9" w14:textId="77777777" w:rsidR="00D0355E" w:rsidRPr="00C97908" w:rsidRDefault="00D0355E" w:rsidP="00701D76">
            <w:pPr>
              <w:jc w:val="center"/>
              <w:rPr>
                <w:sz w:val="16"/>
                <w:szCs w:val="16"/>
                <w:lang w:val="en-US"/>
              </w:rPr>
            </w:pPr>
            <w:r w:rsidRPr="00C97908">
              <w:rPr>
                <w:sz w:val="16"/>
                <w:szCs w:val="16"/>
                <w:lang w:val="en-US"/>
              </w:rPr>
              <w:t>11,445</w:t>
            </w:r>
          </w:p>
        </w:tc>
      </w:tr>
      <w:tr w:rsidR="00D0355E" w:rsidRPr="00B40365" w14:paraId="2FF1876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C6C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0C700D" w14:textId="77777777" w:rsidR="00D0355E" w:rsidRPr="00B40365" w:rsidRDefault="00D0355E" w:rsidP="00701D76">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14:paraId="123389FA" w14:textId="77777777" w:rsidR="00D0355E" w:rsidRPr="00C97908" w:rsidRDefault="00D0355E" w:rsidP="00701D76">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14:paraId="5E40FAD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E3B4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404,0000</w:t>
            </w:r>
          </w:p>
        </w:tc>
        <w:tc>
          <w:tcPr>
            <w:tcW w:w="1559" w:type="dxa"/>
            <w:gridSpan w:val="2"/>
            <w:tcBorders>
              <w:top w:val="nil"/>
              <w:bottom w:val="single" w:sz="2" w:space="0" w:color="auto"/>
            </w:tcBorders>
            <w:vAlign w:val="center"/>
          </w:tcPr>
          <w:p w14:paraId="238B3EB6" w14:textId="77777777" w:rsidR="00D0355E" w:rsidRPr="00C97908" w:rsidRDefault="00D0355E" w:rsidP="00701D76">
            <w:pPr>
              <w:jc w:val="center"/>
              <w:rPr>
                <w:sz w:val="16"/>
                <w:szCs w:val="16"/>
                <w:lang w:val="en-US"/>
              </w:rPr>
            </w:pPr>
            <w:r w:rsidRPr="00C97908">
              <w:rPr>
                <w:sz w:val="16"/>
                <w:szCs w:val="16"/>
                <w:lang w:val="en-US"/>
              </w:rPr>
              <w:t>3 082,52</w:t>
            </w:r>
          </w:p>
        </w:tc>
      </w:tr>
      <w:tr w:rsidR="00D0355E" w:rsidRPr="00B40365" w14:paraId="717DCC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3AE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A7F7D9" w14:textId="77777777" w:rsidR="00D0355E" w:rsidRPr="00B40365" w:rsidRDefault="00D0355E" w:rsidP="00701D76">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12DC0EA9" w14:textId="77777777" w:rsidR="00D0355E" w:rsidRPr="00C97908" w:rsidRDefault="00D0355E" w:rsidP="00701D76">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1F2B202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7DE2F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48,8400</w:t>
            </w:r>
          </w:p>
        </w:tc>
        <w:tc>
          <w:tcPr>
            <w:tcW w:w="1559" w:type="dxa"/>
            <w:gridSpan w:val="2"/>
            <w:tcBorders>
              <w:top w:val="nil"/>
              <w:bottom w:val="single" w:sz="2" w:space="0" w:color="auto"/>
            </w:tcBorders>
            <w:vAlign w:val="center"/>
          </w:tcPr>
          <w:p w14:paraId="7C7A0E26" w14:textId="77777777" w:rsidR="00D0355E" w:rsidRPr="00C97908" w:rsidRDefault="00D0355E" w:rsidP="00701D76">
            <w:pPr>
              <w:jc w:val="center"/>
              <w:rPr>
                <w:sz w:val="16"/>
                <w:szCs w:val="16"/>
                <w:lang w:val="en-US"/>
              </w:rPr>
            </w:pPr>
            <w:r w:rsidRPr="00C97908">
              <w:rPr>
                <w:sz w:val="16"/>
                <w:szCs w:val="16"/>
                <w:lang w:val="en-US"/>
              </w:rPr>
              <w:t>372,649</w:t>
            </w:r>
          </w:p>
        </w:tc>
      </w:tr>
      <w:tr w:rsidR="00D0355E" w:rsidRPr="00B40365" w14:paraId="18DF8CB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99D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9EF36A" w14:textId="77777777" w:rsidR="00D0355E" w:rsidRPr="00B40365" w:rsidRDefault="00D0355E" w:rsidP="00701D76">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14:paraId="19ECF0B2" w14:textId="77777777" w:rsidR="00D0355E" w:rsidRPr="00C97908" w:rsidRDefault="00D0355E" w:rsidP="00701D76">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14:paraId="31DA963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C15C4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12,1400</w:t>
            </w:r>
          </w:p>
        </w:tc>
        <w:tc>
          <w:tcPr>
            <w:tcW w:w="1559" w:type="dxa"/>
            <w:gridSpan w:val="2"/>
            <w:tcBorders>
              <w:top w:val="nil"/>
              <w:bottom w:val="single" w:sz="2" w:space="0" w:color="auto"/>
            </w:tcBorders>
            <w:vAlign w:val="center"/>
          </w:tcPr>
          <w:p w14:paraId="79FDCE48" w14:textId="77777777" w:rsidR="00D0355E" w:rsidRPr="00C97908" w:rsidRDefault="00D0355E" w:rsidP="00701D76">
            <w:pPr>
              <w:jc w:val="center"/>
              <w:rPr>
                <w:sz w:val="16"/>
                <w:szCs w:val="16"/>
                <w:lang w:val="en-US"/>
              </w:rPr>
            </w:pPr>
            <w:r w:rsidRPr="00C97908">
              <w:rPr>
                <w:sz w:val="16"/>
                <w:szCs w:val="16"/>
                <w:lang w:val="en-US"/>
              </w:rPr>
              <w:t>92,628</w:t>
            </w:r>
          </w:p>
        </w:tc>
      </w:tr>
      <w:tr w:rsidR="00D0355E" w:rsidRPr="00B40365" w14:paraId="79D15F1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69D0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63E1A1" w14:textId="77777777" w:rsidR="00D0355E" w:rsidRPr="00B40365" w:rsidRDefault="00D0355E" w:rsidP="00701D76">
            <w:pPr>
              <w:jc w:val="center"/>
              <w:rPr>
                <w:sz w:val="16"/>
                <w:szCs w:val="16"/>
                <w:lang w:val="en-US"/>
              </w:rPr>
            </w:pPr>
            <w:r w:rsidRPr="00B40365">
              <w:rPr>
                <w:sz w:val="16"/>
                <w:szCs w:val="16"/>
                <w:lang w:val="en-US"/>
              </w:rPr>
              <w:t>1421202200513</w:t>
            </w:r>
          </w:p>
        </w:tc>
        <w:tc>
          <w:tcPr>
            <w:tcW w:w="4366" w:type="dxa"/>
            <w:gridSpan w:val="4"/>
            <w:tcBorders>
              <w:top w:val="nil"/>
              <w:bottom w:val="single" w:sz="2" w:space="0" w:color="auto"/>
            </w:tcBorders>
            <w:vAlign w:val="center"/>
          </w:tcPr>
          <w:p w14:paraId="11D3922B" w14:textId="77777777" w:rsidR="00D0355E" w:rsidRPr="00C97908" w:rsidRDefault="00D0355E" w:rsidP="00701D76">
            <w:pPr>
              <w:rPr>
                <w:sz w:val="16"/>
                <w:szCs w:val="16"/>
                <w:lang w:val="en-US"/>
              </w:rPr>
            </w:pPr>
            <w:r w:rsidRPr="00C97908">
              <w:rPr>
                <w:sz w:val="16"/>
                <w:szCs w:val="16"/>
                <w:lang w:val="en-US"/>
              </w:rPr>
              <w:t>Nisip sortat nespalat 0-3 mm</w:t>
            </w:r>
          </w:p>
        </w:tc>
        <w:tc>
          <w:tcPr>
            <w:tcW w:w="1021" w:type="dxa"/>
            <w:gridSpan w:val="3"/>
            <w:tcBorders>
              <w:top w:val="nil"/>
              <w:bottom w:val="single" w:sz="2" w:space="0" w:color="auto"/>
            </w:tcBorders>
            <w:vAlign w:val="center"/>
          </w:tcPr>
          <w:p w14:paraId="7C9B235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A7580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14:paraId="3CEA0BBE" w14:textId="77777777" w:rsidR="00D0355E" w:rsidRPr="00C97908" w:rsidRDefault="00D0355E" w:rsidP="00701D76">
            <w:pPr>
              <w:jc w:val="center"/>
              <w:rPr>
                <w:sz w:val="16"/>
                <w:szCs w:val="16"/>
                <w:lang w:val="en-US"/>
              </w:rPr>
            </w:pPr>
            <w:r w:rsidRPr="00C97908">
              <w:rPr>
                <w:sz w:val="16"/>
                <w:szCs w:val="16"/>
                <w:lang w:val="en-US"/>
              </w:rPr>
              <w:t>2,03</w:t>
            </w:r>
          </w:p>
        </w:tc>
      </w:tr>
      <w:tr w:rsidR="00D0355E" w:rsidRPr="00B40365" w14:paraId="78BCC1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B26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30331E" w14:textId="77777777" w:rsidR="00D0355E" w:rsidRPr="00B40365" w:rsidRDefault="00D0355E" w:rsidP="00701D76">
            <w:pPr>
              <w:jc w:val="center"/>
              <w:rPr>
                <w:sz w:val="16"/>
                <w:szCs w:val="16"/>
                <w:lang w:val="en-US"/>
              </w:rPr>
            </w:pPr>
            <w:r w:rsidRPr="00B40365">
              <w:rPr>
                <w:sz w:val="16"/>
                <w:szCs w:val="16"/>
                <w:lang w:val="en-US"/>
              </w:rPr>
              <w:t>2873122000750</w:t>
            </w:r>
          </w:p>
        </w:tc>
        <w:tc>
          <w:tcPr>
            <w:tcW w:w="4366" w:type="dxa"/>
            <w:gridSpan w:val="4"/>
            <w:tcBorders>
              <w:top w:val="nil"/>
              <w:bottom w:val="single" w:sz="2" w:space="0" w:color="auto"/>
            </w:tcBorders>
            <w:vAlign w:val="center"/>
          </w:tcPr>
          <w:p w14:paraId="5C25D0C0" w14:textId="77777777" w:rsidR="00D0355E" w:rsidRPr="00C97908" w:rsidRDefault="00D0355E" w:rsidP="00701D76">
            <w:pPr>
              <w:rPr>
                <w:sz w:val="16"/>
                <w:szCs w:val="16"/>
                <w:lang w:val="en-US"/>
              </w:rPr>
            </w:pPr>
            <w:r w:rsidRPr="00C97908">
              <w:rPr>
                <w:sz w:val="16"/>
                <w:szCs w:val="16"/>
                <w:lang w:val="en-US"/>
              </w:rPr>
              <w:t>Plase din armatura</w:t>
            </w:r>
          </w:p>
        </w:tc>
        <w:tc>
          <w:tcPr>
            <w:tcW w:w="1021" w:type="dxa"/>
            <w:gridSpan w:val="3"/>
            <w:tcBorders>
              <w:top w:val="nil"/>
              <w:bottom w:val="single" w:sz="2" w:space="0" w:color="auto"/>
            </w:tcBorders>
            <w:vAlign w:val="center"/>
          </w:tcPr>
          <w:p w14:paraId="31C6413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C0072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6ADE99BC" w14:textId="77777777" w:rsidR="00D0355E" w:rsidRPr="00C97908" w:rsidRDefault="00D0355E" w:rsidP="00701D76">
            <w:pPr>
              <w:jc w:val="center"/>
              <w:rPr>
                <w:sz w:val="16"/>
                <w:szCs w:val="16"/>
                <w:lang w:val="en-US"/>
              </w:rPr>
            </w:pPr>
            <w:r w:rsidRPr="00C97908">
              <w:rPr>
                <w:sz w:val="16"/>
                <w:szCs w:val="16"/>
                <w:lang w:val="en-US"/>
              </w:rPr>
              <w:t>76,30</w:t>
            </w:r>
          </w:p>
        </w:tc>
      </w:tr>
      <w:tr w:rsidR="00D0355E" w:rsidRPr="00B40365" w14:paraId="5F0293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C9D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4D32C2"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6A10C21"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B5B04AF"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CF9E5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0,1680</w:t>
            </w:r>
          </w:p>
        </w:tc>
        <w:tc>
          <w:tcPr>
            <w:tcW w:w="1559" w:type="dxa"/>
            <w:gridSpan w:val="2"/>
            <w:tcBorders>
              <w:top w:val="nil"/>
              <w:bottom w:val="single" w:sz="2" w:space="0" w:color="auto"/>
            </w:tcBorders>
            <w:vAlign w:val="center"/>
          </w:tcPr>
          <w:p w14:paraId="40FA57AE" w14:textId="77777777" w:rsidR="00D0355E" w:rsidRPr="00C97908" w:rsidRDefault="00D0355E" w:rsidP="00701D76">
            <w:pPr>
              <w:jc w:val="center"/>
              <w:rPr>
                <w:sz w:val="16"/>
                <w:szCs w:val="16"/>
                <w:lang w:val="en-US"/>
              </w:rPr>
            </w:pPr>
            <w:r w:rsidRPr="00C97908">
              <w:rPr>
                <w:sz w:val="16"/>
                <w:szCs w:val="16"/>
                <w:lang w:val="en-US"/>
              </w:rPr>
              <w:t>1,282</w:t>
            </w:r>
          </w:p>
        </w:tc>
      </w:tr>
      <w:tr w:rsidR="00D0355E" w:rsidRPr="00B40365" w14:paraId="643A01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1F8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0B4159" w14:textId="77777777" w:rsidR="00D0355E" w:rsidRPr="00B40365" w:rsidRDefault="00D0355E" w:rsidP="00701D7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2D6FAE0" w14:textId="77777777" w:rsidR="00D0355E" w:rsidRPr="00C97908" w:rsidRDefault="00D0355E" w:rsidP="00701D7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C635F6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4EFD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066D659" w14:textId="77777777" w:rsidR="00D0355E" w:rsidRPr="00C97908" w:rsidRDefault="00D0355E" w:rsidP="00701D76">
            <w:pPr>
              <w:jc w:val="center"/>
              <w:rPr>
                <w:sz w:val="16"/>
                <w:szCs w:val="16"/>
                <w:lang w:val="en-US"/>
              </w:rPr>
            </w:pPr>
            <w:r w:rsidRPr="00C97908">
              <w:rPr>
                <w:sz w:val="16"/>
                <w:szCs w:val="16"/>
                <w:lang w:val="en-US"/>
              </w:rPr>
              <w:t>3,205</w:t>
            </w:r>
          </w:p>
        </w:tc>
      </w:tr>
      <w:tr w:rsidR="00D0355E" w:rsidRPr="009B70F2" w14:paraId="0384D13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66DDA5" w14:textId="77777777" w:rsidR="00D0355E" w:rsidRPr="005E2CA0" w:rsidRDefault="00D0355E" w:rsidP="00701D7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2551D2AB" w14:textId="77777777" w:rsidR="00D0355E" w:rsidRPr="005E2CA0" w:rsidRDefault="00D0355E" w:rsidP="00701D76">
            <w:pPr>
              <w:jc w:val="center"/>
              <w:rPr>
                <w:b/>
                <w:bCs/>
                <w:sz w:val="22"/>
                <w:szCs w:val="22"/>
                <w:lang w:val="en-US"/>
              </w:rPr>
            </w:pPr>
            <w:r w:rsidRPr="005E2CA0">
              <w:rPr>
                <w:b/>
                <w:bCs/>
                <w:sz w:val="22"/>
                <w:szCs w:val="22"/>
                <w:lang w:val="en-US"/>
              </w:rPr>
              <w:t>CG42B aplicativ</w:t>
            </w:r>
          </w:p>
        </w:tc>
        <w:tc>
          <w:tcPr>
            <w:tcW w:w="4366" w:type="dxa"/>
            <w:gridSpan w:val="5"/>
            <w:tcBorders>
              <w:top w:val="single" w:sz="4" w:space="0" w:color="auto"/>
              <w:bottom w:val="single" w:sz="4" w:space="0" w:color="auto"/>
            </w:tcBorders>
          </w:tcPr>
          <w:p w14:paraId="4F0BA7C9" w14:textId="77777777" w:rsidR="00D0355E" w:rsidRPr="005E2CA0" w:rsidRDefault="00D0355E" w:rsidP="00701D76">
            <w:pPr>
              <w:rPr>
                <w:b/>
                <w:bCs/>
                <w:sz w:val="2"/>
                <w:szCs w:val="2"/>
                <w:lang w:val="en-US"/>
              </w:rPr>
            </w:pPr>
            <w:r w:rsidRPr="005E2CA0">
              <w:rPr>
                <w:b/>
                <w:bCs/>
                <w:sz w:val="22"/>
                <w:szCs w:val="22"/>
                <w:lang w:val="en-US"/>
              </w:rPr>
              <w:t>Pardoseli din scinduri groase de rasinoase, geluite, cu lamba si uluc, grosime 37 mm, pe grinzi de rasinoase sectiune 50x50 mm, pas 350 mm,  pe  impregnare cu lignoleum, in incaperi cu suprafete mai mari de 16 m.p. amplasate pe talpi din grinzi din specii rasinoase sectiune 150x200 mm amplasate pe stalpisori din caramida</w:t>
            </w:r>
          </w:p>
          <w:p w14:paraId="0D30B6A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DC8023"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2C732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24AF1CB" w14:textId="77777777" w:rsidR="00D0355E" w:rsidRPr="005E2CA0" w:rsidRDefault="00D0355E" w:rsidP="00701D76">
            <w:pPr>
              <w:jc w:val="center"/>
              <w:rPr>
                <w:b/>
                <w:bCs/>
                <w:sz w:val="22"/>
                <w:szCs w:val="22"/>
                <w:lang w:val="en-US"/>
              </w:rPr>
            </w:pPr>
            <w:r w:rsidRPr="005E2CA0">
              <w:rPr>
                <w:b/>
                <w:bCs/>
                <w:sz w:val="22"/>
                <w:szCs w:val="22"/>
                <w:lang w:val="en-US"/>
              </w:rPr>
              <w:t>199,02</w:t>
            </w:r>
          </w:p>
          <w:p w14:paraId="002AC2EE" w14:textId="77777777" w:rsidR="00D0355E" w:rsidRPr="009B70F2" w:rsidRDefault="00D0355E" w:rsidP="00701D76">
            <w:pPr>
              <w:jc w:val="center"/>
              <w:rPr>
                <w:sz w:val="2"/>
                <w:szCs w:val="2"/>
                <w:lang w:val="en-US"/>
              </w:rPr>
            </w:pPr>
          </w:p>
        </w:tc>
      </w:tr>
      <w:tr w:rsidR="00D0355E" w:rsidRPr="00B40365" w14:paraId="0E87E8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A2F8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DD1C86" w14:textId="77777777" w:rsidR="00D0355E" w:rsidRPr="00B40365" w:rsidRDefault="00D0355E" w:rsidP="00701D76">
            <w:pPr>
              <w:jc w:val="center"/>
              <w:rPr>
                <w:sz w:val="16"/>
                <w:szCs w:val="16"/>
                <w:lang w:val="en-US"/>
              </w:rPr>
            </w:pPr>
            <w:r w:rsidRPr="00B40365">
              <w:rPr>
                <w:sz w:val="16"/>
                <w:szCs w:val="16"/>
                <w:lang w:val="en-US"/>
              </w:rPr>
              <w:t>7124010010750</w:t>
            </w:r>
          </w:p>
        </w:tc>
        <w:tc>
          <w:tcPr>
            <w:tcW w:w="4366" w:type="dxa"/>
            <w:gridSpan w:val="4"/>
            <w:tcBorders>
              <w:top w:val="nil"/>
              <w:bottom w:val="single" w:sz="2" w:space="0" w:color="auto"/>
            </w:tcBorders>
            <w:vAlign w:val="center"/>
          </w:tcPr>
          <w:p w14:paraId="449C1E3A" w14:textId="77777777" w:rsidR="00D0355E" w:rsidRPr="00C97908" w:rsidRDefault="00D0355E" w:rsidP="00701D76">
            <w:pPr>
              <w:rPr>
                <w:sz w:val="16"/>
                <w:szCs w:val="16"/>
                <w:lang w:val="en-US"/>
              </w:rPr>
            </w:pPr>
            <w:r w:rsidRPr="00C97908">
              <w:rPr>
                <w:sz w:val="16"/>
                <w:szCs w:val="16"/>
                <w:lang w:val="en-US"/>
              </w:rPr>
              <w:t>Dulgher 5</w:t>
            </w:r>
          </w:p>
        </w:tc>
        <w:tc>
          <w:tcPr>
            <w:tcW w:w="1021" w:type="dxa"/>
            <w:gridSpan w:val="3"/>
            <w:tcBorders>
              <w:top w:val="nil"/>
              <w:bottom w:val="single" w:sz="2" w:space="0" w:color="auto"/>
            </w:tcBorders>
            <w:vAlign w:val="center"/>
          </w:tcPr>
          <w:p w14:paraId="34407B9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D209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1CD0BA4D" w14:textId="77777777" w:rsidR="00D0355E" w:rsidRPr="00C97908" w:rsidRDefault="00D0355E" w:rsidP="00701D76">
            <w:pPr>
              <w:jc w:val="center"/>
              <w:rPr>
                <w:sz w:val="16"/>
                <w:szCs w:val="16"/>
                <w:lang w:val="en-US"/>
              </w:rPr>
            </w:pPr>
            <w:r w:rsidRPr="00C97908">
              <w:rPr>
                <w:sz w:val="16"/>
                <w:szCs w:val="16"/>
                <w:lang w:val="en-US"/>
              </w:rPr>
              <w:t>220,912</w:t>
            </w:r>
          </w:p>
        </w:tc>
      </w:tr>
      <w:tr w:rsidR="00D0355E" w:rsidRPr="00B40365" w14:paraId="0FBDEA8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FF5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E96B32"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C2338E"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640B8F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0572B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80DAD4C" w14:textId="77777777" w:rsidR="00D0355E" w:rsidRPr="00C97908" w:rsidRDefault="00D0355E" w:rsidP="00701D76">
            <w:pPr>
              <w:jc w:val="center"/>
              <w:rPr>
                <w:sz w:val="16"/>
                <w:szCs w:val="16"/>
                <w:lang w:val="en-US"/>
              </w:rPr>
            </w:pPr>
            <w:r w:rsidRPr="00C97908">
              <w:rPr>
                <w:sz w:val="16"/>
                <w:szCs w:val="16"/>
                <w:lang w:val="en-US"/>
              </w:rPr>
              <w:t>39,804</w:t>
            </w:r>
          </w:p>
        </w:tc>
      </w:tr>
      <w:tr w:rsidR="00D0355E" w:rsidRPr="00B40365" w14:paraId="0E5A16C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B97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45B03E" w14:textId="77777777" w:rsidR="00D0355E" w:rsidRPr="00B40365" w:rsidRDefault="00D0355E" w:rsidP="00701D76">
            <w:pPr>
              <w:jc w:val="center"/>
              <w:rPr>
                <w:sz w:val="16"/>
                <w:szCs w:val="16"/>
                <w:lang w:val="en-US"/>
              </w:rPr>
            </w:pPr>
            <w:r w:rsidRPr="00B40365">
              <w:rPr>
                <w:sz w:val="16"/>
                <w:szCs w:val="16"/>
                <w:lang w:val="en-US"/>
              </w:rPr>
              <w:t>2010102906900</w:t>
            </w:r>
          </w:p>
        </w:tc>
        <w:tc>
          <w:tcPr>
            <w:tcW w:w="4366" w:type="dxa"/>
            <w:gridSpan w:val="4"/>
            <w:tcBorders>
              <w:top w:val="nil"/>
              <w:bottom w:val="single" w:sz="2" w:space="0" w:color="auto"/>
            </w:tcBorders>
            <w:vAlign w:val="center"/>
          </w:tcPr>
          <w:p w14:paraId="7E86ED06" w14:textId="77777777" w:rsidR="00D0355E" w:rsidRPr="00C97908" w:rsidRDefault="00D0355E" w:rsidP="00701D76">
            <w:pPr>
              <w:rPr>
                <w:sz w:val="16"/>
                <w:szCs w:val="16"/>
                <w:lang w:val="en-US"/>
              </w:rPr>
            </w:pPr>
            <w:r w:rsidRPr="00C97908">
              <w:rPr>
                <w:sz w:val="16"/>
                <w:szCs w:val="16"/>
                <w:lang w:val="en-US"/>
              </w:rPr>
              <w:t>Rigle de rasinoase</w:t>
            </w:r>
          </w:p>
        </w:tc>
        <w:tc>
          <w:tcPr>
            <w:tcW w:w="1021" w:type="dxa"/>
            <w:gridSpan w:val="3"/>
            <w:tcBorders>
              <w:top w:val="nil"/>
              <w:bottom w:val="single" w:sz="2" w:space="0" w:color="auto"/>
            </w:tcBorders>
            <w:vAlign w:val="center"/>
          </w:tcPr>
          <w:p w14:paraId="193FE95B"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E80A5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0,01502</w:t>
            </w:r>
          </w:p>
        </w:tc>
        <w:tc>
          <w:tcPr>
            <w:tcW w:w="1559" w:type="dxa"/>
            <w:gridSpan w:val="2"/>
            <w:tcBorders>
              <w:top w:val="nil"/>
              <w:bottom w:val="single" w:sz="2" w:space="0" w:color="auto"/>
            </w:tcBorders>
            <w:vAlign w:val="center"/>
          </w:tcPr>
          <w:p w14:paraId="37E2AED6" w14:textId="77777777" w:rsidR="00D0355E" w:rsidRPr="00C97908" w:rsidRDefault="00D0355E" w:rsidP="00701D76">
            <w:pPr>
              <w:jc w:val="center"/>
              <w:rPr>
                <w:sz w:val="16"/>
                <w:szCs w:val="16"/>
                <w:lang w:val="en-US"/>
              </w:rPr>
            </w:pPr>
            <w:r w:rsidRPr="00C97908">
              <w:rPr>
                <w:sz w:val="16"/>
                <w:szCs w:val="16"/>
                <w:lang w:val="en-US"/>
              </w:rPr>
              <w:t>2,989</w:t>
            </w:r>
          </w:p>
        </w:tc>
      </w:tr>
      <w:tr w:rsidR="00D0355E" w:rsidRPr="00B40365" w14:paraId="4660A4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9356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F35B9C" w14:textId="77777777" w:rsidR="00D0355E" w:rsidRPr="00B40365" w:rsidRDefault="00D0355E" w:rsidP="00701D76">
            <w:pPr>
              <w:jc w:val="center"/>
              <w:rPr>
                <w:sz w:val="16"/>
                <w:szCs w:val="16"/>
                <w:lang w:val="en-US"/>
              </w:rPr>
            </w:pPr>
            <w:r w:rsidRPr="00B40365">
              <w:rPr>
                <w:sz w:val="16"/>
                <w:szCs w:val="16"/>
                <w:lang w:val="en-US"/>
              </w:rPr>
              <w:t>2010102915237</w:t>
            </w:r>
          </w:p>
        </w:tc>
        <w:tc>
          <w:tcPr>
            <w:tcW w:w="4366" w:type="dxa"/>
            <w:gridSpan w:val="4"/>
            <w:tcBorders>
              <w:top w:val="nil"/>
              <w:bottom w:val="single" w:sz="2" w:space="0" w:color="auto"/>
            </w:tcBorders>
            <w:vAlign w:val="center"/>
          </w:tcPr>
          <w:p w14:paraId="570E2E50" w14:textId="77777777" w:rsidR="00D0355E" w:rsidRPr="00C97908" w:rsidRDefault="00D0355E" w:rsidP="00701D76">
            <w:pPr>
              <w:rPr>
                <w:sz w:val="16"/>
                <w:szCs w:val="16"/>
                <w:lang w:val="en-US"/>
              </w:rPr>
            </w:pPr>
            <w:r w:rsidRPr="00C97908">
              <w:rPr>
                <w:sz w:val="16"/>
                <w:szCs w:val="16"/>
                <w:lang w:val="en-US"/>
              </w:rPr>
              <w:t>Scinduri geluite, cu lamba si uluc de rasinoase grosimea 37 mm</w:t>
            </w:r>
          </w:p>
        </w:tc>
        <w:tc>
          <w:tcPr>
            <w:tcW w:w="1021" w:type="dxa"/>
            <w:gridSpan w:val="3"/>
            <w:tcBorders>
              <w:top w:val="nil"/>
              <w:bottom w:val="single" w:sz="2" w:space="0" w:color="auto"/>
            </w:tcBorders>
            <w:vAlign w:val="center"/>
          </w:tcPr>
          <w:p w14:paraId="56138735"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36D5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0,03774</w:t>
            </w:r>
          </w:p>
        </w:tc>
        <w:tc>
          <w:tcPr>
            <w:tcW w:w="1559" w:type="dxa"/>
            <w:gridSpan w:val="2"/>
            <w:tcBorders>
              <w:top w:val="nil"/>
              <w:bottom w:val="single" w:sz="2" w:space="0" w:color="auto"/>
            </w:tcBorders>
            <w:vAlign w:val="center"/>
          </w:tcPr>
          <w:p w14:paraId="40A6498E" w14:textId="77777777" w:rsidR="00D0355E" w:rsidRPr="00C97908" w:rsidRDefault="00D0355E" w:rsidP="00701D76">
            <w:pPr>
              <w:jc w:val="center"/>
              <w:rPr>
                <w:sz w:val="16"/>
                <w:szCs w:val="16"/>
                <w:lang w:val="en-US"/>
              </w:rPr>
            </w:pPr>
            <w:r w:rsidRPr="00C97908">
              <w:rPr>
                <w:sz w:val="16"/>
                <w:szCs w:val="16"/>
                <w:lang w:val="en-US"/>
              </w:rPr>
              <w:t>7,511</w:t>
            </w:r>
          </w:p>
        </w:tc>
      </w:tr>
      <w:tr w:rsidR="00D0355E" w:rsidRPr="00B40365" w14:paraId="6050EE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B583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6952DF8" w14:textId="77777777" w:rsidR="00D0355E" w:rsidRPr="00B40365" w:rsidRDefault="00D0355E" w:rsidP="00701D76">
            <w:pPr>
              <w:jc w:val="center"/>
              <w:rPr>
                <w:sz w:val="16"/>
                <w:szCs w:val="16"/>
                <w:lang w:val="en-US"/>
              </w:rPr>
            </w:pPr>
            <w:r w:rsidRPr="00B40365">
              <w:rPr>
                <w:sz w:val="16"/>
                <w:szCs w:val="16"/>
                <w:lang w:val="en-US"/>
              </w:rPr>
              <w:t>20101029041692</w:t>
            </w:r>
          </w:p>
        </w:tc>
        <w:tc>
          <w:tcPr>
            <w:tcW w:w="4366" w:type="dxa"/>
            <w:gridSpan w:val="4"/>
            <w:tcBorders>
              <w:top w:val="nil"/>
              <w:bottom w:val="single" w:sz="2" w:space="0" w:color="auto"/>
            </w:tcBorders>
            <w:vAlign w:val="center"/>
          </w:tcPr>
          <w:p w14:paraId="34116F11" w14:textId="77777777" w:rsidR="00D0355E" w:rsidRPr="00C97908" w:rsidRDefault="00D0355E" w:rsidP="00701D76">
            <w:pPr>
              <w:rPr>
                <w:sz w:val="16"/>
                <w:szCs w:val="16"/>
                <w:lang w:val="en-US"/>
              </w:rPr>
            </w:pPr>
            <w:r w:rsidRPr="00C97908">
              <w:rPr>
                <w:sz w:val="16"/>
                <w:szCs w:val="16"/>
                <w:lang w:val="en-US"/>
              </w:rPr>
              <w:t>Dulapuri  ecarisati de rasinnoase calit a Ia</w:t>
            </w:r>
          </w:p>
        </w:tc>
        <w:tc>
          <w:tcPr>
            <w:tcW w:w="1021" w:type="dxa"/>
            <w:gridSpan w:val="3"/>
            <w:tcBorders>
              <w:top w:val="nil"/>
              <w:bottom w:val="single" w:sz="2" w:space="0" w:color="auto"/>
            </w:tcBorders>
            <w:vAlign w:val="center"/>
          </w:tcPr>
          <w:p w14:paraId="1BDEAF3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F4111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0,03506</w:t>
            </w:r>
          </w:p>
        </w:tc>
        <w:tc>
          <w:tcPr>
            <w:tcW w:w="1559" w:type="dxa"/>
            <w:gridSpan w:val="2"/>
            <w:tcBorders>
              <w:top w:val="nil"/>
              <w:bottom w:val="single" w:sz="2" w:space="0" w:color="auto"/>
            </w:tcBorders>
            <w:vAlign w:val="center"/>
          </w:tcPr>
          <w:p w14:paraId="563F9556" w14:textId="77777777" w:rsidR="00D0355E" w:rsidRPr="00C97908" w:rsidRDefault="00D0355E" w:rsidP="00701D76">
            <w:pPr>
              <w:jc w:val="center"/>
              <w:rPr>
                <w:sz w:val="16"/>
                <w:szCs w:val="16"/>
                <w:lang w:val="en-US"/>
              </w:rPr>
            </w:pPr>
            <w:r w:rsidRPr="00C97908">
              <w:rPr>
                <w:sz w:val="16"/>
                <w:szCs w:val="16"/>
                <w:lang w:val="en-US"/>
              </w:rPr>
              <w:t>6,978</w:t>
            </w:r>
          </w:p>
        </w:tc>
      </w:tr>
      <w:tr w:rsidR="00D0355E" w:rsidRPr="00B40365" w14:paraId="624E0E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BC1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CFF0F6" w14:textId="77777777" w:rsidR="00D0355E" w:rsidRPr="00B40365" w:rsidRDefault="00D0355E" w:rsidP="00701D76">
            <w:pPr>
              <w:jc w:val="center"/>
              <w:rPr>
                <w:sz w:val="16"/>
                <w:szCs w:val="16"/>
                <w:lang w:val="en-US"/>
              </w:rPr>
            </w:pPr>
            <w:r w:rsidRPr="00B40365">
              <w:rPr>
                <w:sz w:val="16"/>
                <w:szCs w:val="16"/>
                <w:lang w:val="en-US"/>
              </w:rPr>
              <w:t>2873145887441</w:t>
            </w:r>
          </w:p>
        </w:tc>
        <w:tc>
          <w:tcPr>
            <w:tcW w:w="4366" w:type="dxa"/>
            <w:gridSpan w:val="4"/>
            <w:tcBorders>
              <w:top w:val="nil"/>
              <w:bottom w:val="single" w:sz="2" w:space="0" w:color="auto"/>
            </w:tcBorders>
            <w:vAlign w:val="center"/>
          </w:tcPr>
          <w:p w14:paraId="2E5C0567" w14:textId="77777777" w:rsidR="00D0355E" w:rsidRPr="00C97908" w:rsidRDefault="00D0355E" w:rsidP="00701D76">
            <w:pPr>
              <w:rPr>
                <w:sz w:val="16"/>
                <w:szCs w:val="16"/>
                <w:lang w:val="en-US"/>
              </w:rPr>
            </w:pPr>
            <w:r w:rsidRPr="00C97908">
              <w:rPr>
                <w:sz w:val="16"/>
                <w:szCs w:val="16"/>
                <w:lang w:val="en-US"/>
              </w:rPr>
              <w:t>Cuie cu cap plat. Tip A  0,8 x 10  S2111</w:t>
            </w:r>
          </w:p>
        </w:tc>
        <w:tc>
          <w:tcPr>
            <w:tcW w:w="1021" w:type="dxa"/>
            <w:gridSpan w:val="3"/>
            <w:tcBorders>
              <w:top w:val="nil"/>
              <w:bottom w:val="single" w:sz="2" w:space="0" w:color="auto"/>
            </w:tcBorders>
            <w:vAlign w:val="center"/>
          </w:tcPr>
          <w:p w14:paraId="1B4819F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18A8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4F83D22" w14:textId="77777777" w:rsidR="00D0355E" w:rsidRPr="00C97908" w:rsidRDefault="00D0355E" w:rsidP="00701D76">
            <w:pPr>
              <w:jc w:val="center"/>
              <w:rPr>
                <w:sz w:val="16"/>
                <w:szCs w:val="16"/>
                <w:lang w:val="en-US"/>
              </w:rPr>
            </w:pPr>
            <w:r w:rsidRPr="00C97908">
              <w:rPr>
                <w:sz w:val="16"/>
                <w:szCs w:val="16"/>
                <w:lang w:val="en-US"/>
              </w:rPr>
              <w:t>19,902</w:t>
            </w:r>
          </w:p>
        </w:tc>
      </w:tr>
      <w:tr w:rsidR="00D0355E" w:rsidRPr="00B40365" w14:paraId="268551E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EEF1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A7B07C" w14:textId="77777777" w:rsidR="00D0355E" w:rsidRPr="00B40365" w:rsidRDefault="00D0355E" w:rsidP="00701D76">
            <w:pPr>
              <w:jc w:val="center"/>
              <w:rPr>
                <w:sz w:val="16"/>
                <w:szCs w:val="16"/>
                <w:lang w:val="en-US"/>
              </w:rPr>
            </w:pPr>
            <w:r w:rsidRPr="00B40365">
              <w:rPr>
                <w:sz w:val="16"/>
                <w:szCs w:val="16"/>
                <w:lang w:val="en-US"/>
              </w:rPr>
              <w:t>2414147327483</w:t>
            </w:r>
          </w:p>
        </w:tc>
        <w:tc>
          <w:tcPr>
            <w:tcW w:w="4366" w:type="dxa"/>
            <w:gridSpan w:val="4"/>
            <w:tcBorders>
              <w:top w:val="nil"/>
              <w:bottom w:val="single" w:sz="2" w:space="0" w:color="auto"/>
            </w:tcBorders>
            <w:vAlign w:val="center"/>
          </w:tcPr>
          <w:p w14:paraId="3B2A3813" w14:textId="77777777" w:rsidR="00D0355E" w:rsidRPr="00C97908" w:rsidRDefault="00D0355E" w:rsidP="00701D76">
            <w:pPr>
              <w:rPr>
                <w:sz w:val="16"/>
                <w:szCs w:val="16"/>
                <w:lang w:val="en-US"/>
              </w:rPr>
            </w:pPr>
            <w:r w:rsidRPr="00C97908">
              <w:rPr>
                <w:sz w:val="16"/>
                <w:szCs w:val="16"/>
                <w:lang w:val="en-US"/>
              </w:rPr>
              <w:t>Lignolineum</w:t>
            </w:r>
          </w:p>
        </w:tc>
        <w:tc>
          <w:tcPr>
            <w:tcW w:w="1021" w:type="dxa"/>
            <w:gridSpan w:val="3"/>
            <w:tcBorders>
              <w:top w:val="nil"/>
              <w:bottom w:val="single" w:sz="2" w:space="0" w:color="auto"/>
            </w:tcBorders>
            <w:vAlign w:val="center"/>
          </w:tcPr>
          <w:p w14:paraId="5DB5FF2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0960B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4D12500" w14:textId="77777777" w:rsidR="00D0355E" w:rsidRPr="00C97908" w:rsidRDefault="00D0355E" w:rsidP="00701D76">
            <w:pPr>
              <w:jc w:val="center"/>
              <w:rPr>
                <w:sz w:val="16"/>
                <w:szCs w:val="16"/>
                <w:lang w:val="en-US"/>
              </w:rPr>
            </w:pPr>
            <w:r w:rsidRPr="00C97908">
              <w:rPr>
                <w:sz w:val="16"/>
                <w:szCs w:val="16"/>
                <w:lang w:val="en-US"/>
              </w:rPr>
              <w:t>19,902</w:t>
            </w:r>
          </w:p>
        </w:tc>
      </w:tr>
      <w:tr w:rsidR="00D0355E" w:rsidRPr="00B40365" w14:paraId="0F3928E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31F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00EC69" w14:textId="77777777" w:rsidR="00D0355E" w:rsidRPr="00B40365" w:rsidRDefault="00D0355E" w:rsidP="00701D76">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14:paraId="327A1CDC" w14:textId="77777777" w:rsidR="00D0355E" w:rsidRPr="00C97908" w:rsidRDefault="00D0355E" w:rsidP="00701D76">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14:paraId="11B1FDE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66B34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6,9000</w:t>
            </w:r>
          </w:p>
        </w:tc>
        <w:tc>
          <w:tcPr>
            <w:tcW w:w="1559" w:type="dxa"/>
            <w:gridSpan w:val="2"/>
            <w:tcBorders>
              <w:top w:val="nil"/>
              <w:bottom w:val="single" w:sz="2" w:space="0" w:color="auto"/>
            </w:tcBorders>
            <w:vAlign w:val="center"/>
          </w:tcPr>
          <w:p w14:paraId="22F795C3" w14:textId="77777777" w:rsidR="00D0355E" w:rsidRPr="00C97908" w:rsidRDefault="00D0355E" w:rsidP="00701D76">
            <w:pPr>
              <w:jc w:val="center"/>
              <w:rPr>
                <w:sz w:val="16"/>
                <w:szCs w:val="16"/>
                <w:lang w:val="en-US"/>
              </w:rPr>
            </w:pPr>
            <w:r w:rsidRPr="00C97908">
              <w:rPr>
                <w:sz w:val="16"/>
                <w:szCs w:val="16"/>
                <w:lang w:val="en-US"/>
              </w:rPr>
              <w:t>1 373,238</w:t>
            </w:r>
          </w:p>
        </w:tc>
      </w:tr>
      <w:tr w:rsidR="00D0355E" w:rsidRPr="00B40365" w14:paraId="3CC897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27E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1C063C" w14:textId="77777777" w:rsidR="00D0355E" w:rsidRPr="00B40365" w:rsidRDefault="00D0355E" w:rsidP="00701D76">
            <w:pPr>
              <w:jc w:val="center"/>
              <w:rPr>
                <w:sz w:val="16"/>
                <w:szCs w:val="16"/>
                <w:lang w:val="en-US"/>
              </w:rPr>
            </w:pPr>
            <w:r w:rsidRPr="00B40365">
              <w:rPr>
                <w:sz w:val="16"/>
                <w:szCs w:val="16"/>
                <w:lang w:val="en-US"/>
              </w:rPr>
              <w:t>2664102101171</w:t>
            </w:r>
          </w:p>
        </w:tc>
        <w:tc>
          <w:tcPr>
            <w:tcW w:w="4366" w:type="dxa"/>
            <w:gridSpan w:val="4"/>
            <w:tcBorders>
              <w:top w:val="nil"/>
              <w:bottom w:val="single" w:sz="2" w:space="0" w:color="auto"/>
            </w:tcBorders>
            <w:vAlign w:val="center"/>
          </w:tcPr>
          <w:p w14:paraId="382810CD" w14:textId="77777777" w:rsidR="00D0355E" w:rsidRPr="00C97908" w:rsidRDefault="00D0355E" w:rsidP="00701D76">
            <w:pPr>
              <w:rPr>
                <w:sz w:val="16"/>
                <w:szCs w:val="16"/>
                <w:lang w:val="en-US"/>
              </w:rPr>
            </w:pPr>
            <w:r w:rsidRPr="00C97908">
              <w:rPr>
                <w:sz w:val="16"/>
                <w:szCs w:val="16"/>
                <w:lang w:val="en-US"/>
              </w:rPr>
              <w:t>Mortar pentru zidarie M 50-Z</w:t>
            </w:r>
          </w:p>
        </w:tc>
        <w:tc>
          <w:tcPr>
            <w:tcW w:w="1021" w:type="dxa"/>
            <w:gridSpan w:val="3"/>
            <w:tcBorders>
              <w:top w:val="nil"/>
              <w:bottom w:val="single" w:sz="2" w:space="0" w:color="auto"/>
            </w:tcBorders>
            <w:vAlign w:val="center"/>
          </w:tcPr>
          <w:p w14:paraId="74195C9D"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2F2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68205E25" w14:textId="77777777" w:rsidR="00D0355E" w:rsidRPr="00C97908" w:rsidRDefault="00D0355E" w:rsidP="00701D76">
            <w:pPr>
              <w:jc w:val="center"/>
              <w:rPr>
                <w:sz w:val="16"/>
                <w:szCs w:val="16"/>
                <w:lang w:val="en-US"/>
              </w:rPr>
            </w:pPr>
            <w:r w:rsidRPr="00C97908">
              <w:rPr>
                <w:sz w:val="16"/>
                <w:szCs w:val="16"/>
                <w:lang w:val="en-US"/>
              </w:rPr>
              <w:t>0,736</w:t>
            </w:r>
          </w:p>
        </w:tc>
      </w:tr>
      <w:tr w:rsidR="00D0355E" w:rsidRPr="00B40365" w14:paraId="0CE9A08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8A5B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AB7C96" w14:textId="77777777" w:rsidR="00D0355E" w:rsidRPr="00B40365" w:rsidRDefault="00D0355E" w:rsidP="00701D76">
            <w:pPr>
              <w:jc w:val="center"/>
              <w:rPr>
                <w:sz w:val="16"/>
                <w:szCs w:val="16"/>
                <w:lang w:val="en-US"/>
              </w:rPr>
            </w:pPr>
            <w:r w:rsidRPr="00B40365">
              <w:rPr>
                <w:sz w:val="16"/>
                <w:szCs w:val="16"/>
                <w:lang w:val="en-US"/>
              </w:rPr>
              <w:t>2682132600749</w:t>
            </w:r>
          </w:p>
        </w:tc>
        <w:tc>
          <w:tcPr>
            <w:tcW w:w="4366" w:type="dxa"/>
            <w:gridSpan w:val="4"/>
            <w:tcBorders>
              <w:top w:val="nil"/>
              <w:bottom w:val="single" w:sz="2" w:space="0" w:color="auto"/>
            </w:tcBorders>
            <w:vAlign w:val="center"/>
          </w:tcPr>
          <w:p w14:paraId="78D7450E" w14:textId="77777777" w:rsidR="00D0355E" w:rsidRPr="00C97908" w:rsidRDefault="00D0355E" w:rsidP="00701D76">
            <w:pPr>
              <w:rPr>
                <w:sz w:val="16"/>
                <w:szCs w:val="16"/>
                <w:lang w:val="en-US"/>
              </w:rPr>
            </w:pPr>
            <w:r w:rsidRPr="00C97908">
              <w:rPr>
                <w:sz w:val="16"/>
                <w:szCs w:val="16"/>
                <w:lang w:val="en-US"/>
              </w:rPr>
              <w:t>Cart bit.  str.acoperire nisip CA 300 100 cm x 10 m S 138</w:t>
            </w:r>
          </w:p>
        </w:tc>
        <w:tc>
          <w:tcPr>
            <w:tcW w:w="1021" w:type="dxa"/>
            <w:gridSpan w:val="3"/>
            <w:tcBorders>
              <w:top w:val="nil"/>
              <w:bottom w:val="single" w:sz="2" w:space="0" w:color="auto"/>
            </w:tcBorders>
            <w:vAlign w:val="center"/>
          </w:tcPr>
          <w:p w14:paraId="75811D9F"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55A608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27373B45" w14:textId="77777777" w:rsidR="00D0355E" w:rsidRPr="00C97908" w:rsidRDefault="00D0355E" w:rsidP="00701D76">
            <w:pPr>
              <w:jc w:val="center"/>
              <w:rPr>
                <w:sz w:val="16"/>
                <w:szCs w:val="16"/>
                <w:lang w:val="en-US"/>
              </w:rPr>
            </w:pPr>
            <w:r w:rsidRPr="00C97908">
              <w:rPr>
                <w:sz w:val="16"/>
                <w:szCs w:val="16"/>
                <w:lang w:val="en-US"/>
              </w:rPr>
              <w:t>57,716</w:t>
            </w:r>
          </w:p>
        </w:tc>
      </w:tr>
      <w:tr w:rsidR="00D0355E" w:rsidRPr="00B40365" w14:paraId="7C91223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F57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9CB128"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2451CD4"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6FCDE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3BDF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14:paraId="100A7758" w14:textId="77777777" w:rsidR="00D0355E" w:rsidRPr="00C97908" w:rsidRDefault="00D0355E" w:rsidP="00701D76">
            <w:pPr>
              <w:jc w:val="center"/>
              <w:rPr>
                <w:sz w:val="16"/>
                <w:szCs w:val="16"/>
                <w:lang w:val="en-US"/>
              </w:rPr>
            </w:pPr>
            <w:r w:rsidRPr="00C97908">
              <w:rPr>
                <w:sz w:val="16"/>
                <w:szCs w:val="16"/>
                <w:lang w:val="en-US"/>
              </w:rPr>
              <w:t>33,833</w:t>
            </w:r>
          </w:p>
        </w:tc>
      </w:tr>
      <w:tr w:rsidR="00D0355E" w:rsidRPr="009B70F2" w14:paraId="326791E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D9869E" w14:textId="77777777" w:rsidR="00D0355E" w:rsidRPr="005E2CA0" w:rsidRDefault="00D0355E" w:rsidP="00701D7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420E4CEA" w14:textId="77777777" w:rsidR="00D0355E" w:rsidRPr="005E2CA0" w:rsidRDefault="00D0355E" w:rsidP="00701D76">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14:paraId="39A98DF7" w14:textId="77777777" w:rsidR="00D0355E" w:rsidRPr="005E2CA0" w:rsidRDefault="00D0355E" w:rsidP="00701D76">
            <w:pPr>
              <w:rPr>
                <w:b/>
                <w:bCs/>
                <w:sz w:val="2"/>
                <w:szCs w:val="2"/>
                <w:lang w:val="en-US"/>
              </w:rPr>
            </w:pPr>
            <w:r w:rsidRPr="005E2CA0">
              <w:rPr>
                <w:b/>
                <w:bCs/>
                <w:sz w:val="22"/>
                <w:szCs w:val="22"/>
                <w:lang w:val="en-US"/>
              </w:rPr>
              <w:t>Montarea elementelor scheletului din grinzi (bare) cu tratament antiseptic</w:t>
            </w:r>
          </w:p>
          <w:p w14:paraId="38B8183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85EDDF"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203291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4CA0E9" w14:textId="77777777" w:rsidR="00D0355E" w:rsidRPr="005E2CA0" w:rsidRDefault="00D0355E" w:rsidP="00701D76">
            <w:pPr>
              <w:jc w:val="center"/>
              <w:rPr>
                <w:b/>
                <w:bCs/>
                <w:sz w:val="22"/>
                <w:szCs w:val="22"/>
                <w:lang w:val="en-US"/>
              </w:rPr>
            </w:pPr>
            <w:r w:rsidRPr="005E2CA0">
              <w:rPr>
                <w:b/>
                <w:bCs/>
                <w:sz w:val="22"/>
                <w:szCs w:val="22"/>
                <w:lang w:val="en-US"/>
              </w:rPr>
              <w:t>0,12</w:t>
            </w:r>
          </w:p>
          <w:p w14:paraId="5CC5FC29" w14:textId="77777777" w:rsidR="00D0355E" w:rsidRPr="009B70F2" w:rsidRDefault="00D0355E" w:rsidP="00701D76">
            <w:pPr>
              <w:jc w:val="center"/>
              <w:rPr>
                <w:sz w:val="2"/>
                <w:szCs w:val="2"/>
                <w:lang w:val="en-US"/>
              </w:rPr>
            </w:pPr>
          </w:p>
        </w:tc>
      </w:tr>
      <w:tr w:rsidR="00D0355E" w:rsidRPr="00B40365" w14:paraId="101F6B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5613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38FBFC"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1C27E4BD"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17EF99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3A8C1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20,2500</w:t>
            </w:r>
          </w:p>
        </w:tc>
        <w:tc>
          <w:tcPr>
            <w:tcW w:w="1559" w:type="dxa"/>
            <w:gridSpan w:val="2"/>
            <w:tcBorders>
              <w:top w:val="nil"/>
              <w:bottom w:val="single" w:sz="2" w:space="0" w:color="auto"/>
            </w:tcBorders>
            <w:vAlign w:val="center"/>
          </w:tcPr>
          <w:p w14:paraId="441C636F" w14:textId="77777777" w:rsidR="00D0355E" w:rsidRPr="00C97908" w:rsidRDefault="00D0355E" w:rsidP="00701D76">
            <w:pPr>
              <w:jc w:val="center"/>
              <w:rPr>
                <w:sz w:val="16"/>
                <w:szCs w:val="16"/>
                <w:lang w:val="en-US"/>
              </w:rPr>
            </w:pPr>
            <w:r w:rsidRPr="00C97908">
              <w:rPr>
                <w:sz w:val="16"/>
                <w:szCs w:val="16"/>
                <w:lang w:val="en-US"/>
              </w:rPr>
              <w:t>2,43</w:t>
            </w:r>
          </w:p>
        </w:tc>
      </w:tr>
      <w:tr w:rsidR="00D0355E" w:rsidRPr="00B40365" w14:paraId="7CC002C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9D1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8D601D"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8AD0689"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E092F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737F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13F01771" w14:textId="77777777" w:rsidR="00D0355E" w:rsidRPr="00C97908" w:rsidRDefault="00D0355E" w:rsidP="00701D76">
            <w:pPr>
              <w:jc w:val="center"/>
              <w:rPr>
                <w:sz w:val="16"/>
                <w:szCs w:val="16"/>
                <w:lang w:val="en-US"/>
              </w:rPr>
            </w:pPr>
            <w:r w:rsidRPr="00C97908">
              <w:rPr>
                <w:sz w:val="16"/>
                <w:szCs w:val="16"/>
                <w:lang w:val="en-US"/>
              </w:rPr>
              <w:t>0,27</w:t>
            </w:r>
          </w:p>
        </w:tc>
      </w:tr>
      <w:tr w:rsidR="00D0355E" w:rsidRPr="00B40365" w14:paraId="35E97C9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72CA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B93B37" w14:textId="77777777" w:rsidR="00D0355E" w:rsidRPr="00B40365" w:rsidRDefault="00D0355E" w:rsidP="00701D76">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14:paraId="75219581" w14:textId="77777777" w:rsidR="00D0355E" w:rsidRPr="00C97908" w:rsidRDefault="00D0355E" w:rsidP="00701D76">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14:paraId="24715EB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4A644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3CF59F35" w14:textId="77777777" w:rsidR="00D0355E" w:rsidRPr="00C97908" w:rsidRDefault="00D0355E" w:rsidP="00701D76">
            <w:pPr>
              <w:jc w:val="center"/>
              <w:rPr>
                <w:sz w:val="16"/>
                <w:szCs w:val="16"/>
                <w:lang w:val="en-US"/>
              </w:rPr>
            </w:pPr>
            <w:r w:rsidRPr="00C97908">
              <w:rPr>
                <w:sz w:val="16"/>
                <w:szCs w:val="16"/>
                <w:lang w:val="en-US"/>
              </w:rPr>
              <w:t>0,90</w:t>
            </w:r>
          </w:p>
        </w:tc>
      </w:tr>
      <w:tr w:rsidR="00D0355E" w:rsidRPr="00B40365" w14:paraId="209E2D5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C5EA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A80B4D" w14:textId="77777777" w:rsidR="00D0355E" w:rsidRPr="00B40365" w:rsidRDefault="00D0355E" w:rsidP="00701D76">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4C672A0" w14:textId="77777777" w:rsidR="00D0355E" w:rsidRPr="00C97908" w:rsidRDefault="00D0355E" w:rsidP="00701D76">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C281BF3"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C4F91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2495C473" w14:textId="77777777" w:rsidR="00D0355E" w:rsidRPr="00C97908" w:rsidRDefault="00D0355E" w:rsidP="00701D76">
            <w:pPr>
              <w:jc w:val="center"/>
              <w:rPr>
                <w:sz w:val="16"/>
                <w:szCs w:val="16"/>
                <w:lang w:val="en-US"/>
              </w:rPr>
            </w:pPr>
            <w:r w:rsidRPr="00C97908">
              <w:rPr>
                <w:sz w:val="16"/>
                <w:szCs w:val="16"/>
                <w:lang w:val="en-US"/>
              </w:rPr>
              <w:t>0,127</w:t>
            </w:r>
          </w:p>
        </w:tc>
      </w:tr>
      <w:tr w:rsidR="00D0355E" w:rsidRPr="00B40365" w14:paraId="75DAAD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F54D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BA60F25" w14:textId="77777777" w:rsidR="00D0355E" w:rsidRPr="00B40365" w:rsidRDefault="00D0355E" w:rsidP="00701D76">
            <w:pPr>
              <w:jc w:val="center"/>
              <w:rPr>
                <w:sz w:val="16"/>
                <w:szCs w:val="16"/>
                <w:lang w:val="en-US"/>
              </w:rPr>
            </w:pPr>
            <w:r w:rsidRPr="00B40365">
              <w:rPr>
                <w:sz w:val="16"/>
                <w:szCs w:val="16"/>
                <w:lang w:val="en-US"/>
              </w:rPr>
              <w:t>28731220007512</w:t>
            </w:r>
          </w:p>
        </w:tc>
        <w:tc>
          <w:tcPr>
            <w:tcW w:w="4366" w:type="dxa"/>
            <w:gridSpan w:val="4"/>
            <w:tcBorders>
              <w:top w:val="nil"/>
              <w:bottom w:val="single" w:sz="2" w:space="0" w:color="auto"/>
            </w:tcBorders>
            <w:vAlign w:val="center"/>
          </w:tcPr>
          <w:p w14:paraId="5C9FFF3E" w14:textId="77777777" w:rsidR="00D0355E" w:rsidRPr="00C97908" w:rsidRDefault="00D0355E" w:rsidP="00701D76">
            <w:pPr>
              <w:rPr>
                <w:sz w:val="16"/>
                <w:szCs w:val="16"/>
                <w:lang w:val="en-US"/>
              </w:rPr>
            </w:pPr>
            <w:r w:rsidRPr="00C97908">
              <w:rPr>
                <w:sz w:val="16"/>
                <w:szCs w:val="16"/>
                <w:lang w:val="en-US"/>
              </w:rPr>
              <w:t xml:space="preserve">Piese forjate  din semifabricate patrate, cu masa 1,8 kg </w:t>
            </w:r>
          </w:p>
        </w:tc>
        <w:tc>
          <w:tcPr>
            <w:tcW w:w="1021" w:type="dxa"/>
            <w:gridSpan w:val="3"/>
            <w:tcBorders>
              <w:top w:val="nil"/>
              <w:bottom w:val="single" w:sz="2" w:space="0" w:color="auto"/>
            </w:tcBorders>
            <w:vAlign w:val="center"/>
          </w:tcPr>
          <w:p w14:paraId="010FD0A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C47C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4AE60856" w14:textId="77777777" w:rsidR="00D0355E" w:rsidRPr="00C97908" w:rsidRDefault="00D0355E" w:rsidP="00701D76">
            <w:pPr>
              <w:jc w:val="center"/>
              <w:rPr>
                <w:sz w:val="16"/>
                <w:szCs w:val="16"/>
                <w:lang w:val="en-US"/>
              </w:rPr>
            </w:pPr>
            <w:r w:rsidRPr="00C97908">
              <w:rPr>
                <w:sz w:val="16"/>
                <w:szCs w:val="16"/>
                <w:lang w:val="en-US"/>
              </w:rPr>
              <w:t>0,408</w:t>
            </w:r>
          </w:p>
        </w:tc>
      </w:tr>
      <w:tr w:rsidR="00D0355E" w:rsidRPr="00B40365" w14:paraId="79CECC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C9A9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3383C7" w14:textId="77777777" w:rsidR="00D0355E" w:rsidRPr="00B40365" w:rsidRDefault="00D0355E" w:rsidP="00701D76">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5E531281" w14:textId="77777777" w:rsidR="00D0355E" w:rsidRPr="00C97908" w:rsidRDefault="00D0355E" w:rsidP="00701D76">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33F9B4F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9FE98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3,0100</w:t>
            </w:r>
          </w:p>
        </w:tc>
        <w:tc>
          <w:tcPr>
            <w:tcW w:w="1559" w:type="dxa"/>
            <w:gridSpan w:val="2"/>
            <w:tcBorders>
              <w:top w:val="nil"/>
              <w:bottom w:val="single" w:sz="2" w:space="0" w:color="auto"/>
            </w:tcBorders>
            <w:vAlign w:val="center"/>
          </w:tcPr>
          <w:p w14:paraId="4ACEC7AB" w14:textId="77777777" w:rsidR="00D0355E" w:rsidRPr="00C97908" w:rsidRDefault="00D0355E" w:rsidP="00701D76">
            <w:pPr>
              <w:jc w:val="center"/>
              <w:rPr>
                <w:sz w:val="16"/>
                <w:szCs w:val="16"/>
                <w:lang w:val="en-US"/>
              </w:rPr>
            </w:pPr>
            <w:r w:rsidRPr="00C97908">
              <w:rPr>
                <w:sz w:val="16"/>
                <w:szCs w:val="16"/>
                <w:lang w:val="en-US"/>
              </w:rPr>
              <w:t>0,361</w:t>
            </w:r>
          </w:p>
        </w:tc>
      </w:tr>
      <w:tr w:rsidR="00D0355E" w:rsidRPr="00B40365" w14:paraId="315B056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A75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8F1265" w14:textId="77777777" w:rsidR="00D0355E" w:rsidRPr="00B40365" w:rsidRDefault="00D0355E" w:rsidP="00701D76">
            <w:pPr>
              <w:jc w:val="center"/>
              <w:rPr>
                <w:sz w:val="16"/>
                <w:szCs w:val="16"/>
                <w:lang w:val="en-US"/>
              </w:rPr>
            </w:pPr>
            <w:r w:rsidRPr="00B40365">
              <w:rPr>
                <w:sz w:val="16"/>
                <w:szCs w:val="16"/>
                <w:lang w:val="en-US"/>
              </w:rPr>
              <w:t>2414147327483</w:t>
            </w:r>
          </w:p>
        </w:tc>
        <w:tc>
          <w:tcPr>
            <w:tcW w:w="4366" w:type="dxa"/>
            <w:gridSpan w:val="4"/>
            <w:tcBorders>
              <w:top w:val="nil"/>
              <w:bottom w:val="single" w:sz="2" w:space="0" w:color="auto"/>
            </w:tcBorders>
            <w:vAlign w:val="center"/>
          </w:tcPr>
          <w:p w14:paraId="00C1A9FA" w14:textId="77777777" w:rsidR="00D0355E" w:rsidRPr="00C97908" w:rsidRDefault="00D0355E" w:rsidP="00701D76">
            <w:pPr>
              <w:rPr>
                <w:sz w:val="16"/>
                <w:szCs w:val="16"/>
                <w:lang w:val="en-US"/>
              </w:rPr>
            </w:pPr>
            <w:r w:rsidRPr="00C97908">
              <w:rPr>
                <w:sz w:val="16"/>
                <w:szCs w:val="16"/>
                <w:lang w:val="en-US"/>
              </w:rPr>
              <w:t>Lignolineum</w:t>
            </w:r>
          </w:p>
        </w:tc>
        <w:tc>
          <w:tcPr>
            <w:tcW w:w="1021" w:type="dxa"/>
            <w:gridSpan w:val="3"/>
            <w:tcBorders>
              <w:top w:val="nil"/>
              <w:bottom w:val="single" w:sz="2" w:space="0" w:color="auto"/>
            </w:tcBorders>
            <w:vAlign w:val="center"/>
          </w:tcPr>
          <w:p w14:paraId="20A283E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AB3BF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2,5800</w:t>
            </w:r>
          </w:p>
        </w:tc>
        <w:tc>
          <w:tcPr>
            <w:tcW w:w="1559" w:type="dxa"/>
            <w:gridSpan w:val="2"/>
            <w:tcBorders>
              <w:top w:val="nil"/>
              <w:bottom w:val="single" w:sz="2" w:space="0" w:color="auto"/>
            </w:tcBorders>
            <w:vAlign w:val="center"/>
          </w:tcPr>
          <w:p w14:paraId="652757AA" w14:textId="77777777" w:rsidR="00D0355E" w:rsidRPr="00C97908" w:rsidRDefault="00D0355E" w:rsidP="00701D76">
            <w:pPr>
              <w:jc w:val="center"/>
              <w:rPr>
                <w:sz w:val="16"/>
                <w:szCs w:val="16"/>
                <w:lang w:val="en-US"/>
              </w:rPr>
            </w:pPr>
            <w:r w:rsidRPr="00C97908">
              <w:rPr>
                <w:sz w:val="16"/>
                <w:szCs w:val="16"/>
                <w:lang w:val="en-US"/>
              </w:rPr>
              <w:t>0,31</w:t>
            </w:r>
          </w:p>
        </w:tc>
      </w:tr>
      <w:tr w:rsidR="00D0355E" w:rsidRPr="00B40365" w14:paraId="0E21C60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B7DD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475BC6" w14:textId="77777777" w:rsidR="00D0355E" w:rsidRPr="00B40365" w:rsidRDefault="00D0355E" w:rsidP="00701D76">
            <w:pPr>
              <w:jc w:val="center"/>
              <w:rPr>
                <w:sz w:val="16"/>
                <w:szCs w:val="16"/>
                <w:lang w:val="en-US"/>
              </w:rPr>
            </w:pPr>
            <w:r w:rsidRPr="00B40365">
              <w:rPr>
                <w:sz w:val="16"/>
                <w:szCs w:val="16"/>
                <w:lang w:val="en-US"/>
              </w:rPr>
              <w:t>2873145887441</w:t>
            </w:r>
          </w:p>
        </w:tc>
        <w:tc>
          <w:tcPr>
            <w:tcW w:w="4366" w:type="dxa"/>
            <w:gridSpan w:val="4"/>
            <w:tcBorders>
              <w:top w:val="nil"/>
              <w:bottom w:val="single" w:sz="2" w:space="0" w:color="auto"/>
            </w:tcBorders>
            <w:vAlign w:val="center"/>
          </w:tcPr>
          <w:p w14:paraId="20989D63" w14:textId="77777777" w:rsidR="00D0355E" w:rsidRPr="00C97908" w:rsidRDefault="00D0355E" w:rsidP="00701D76">
            <w:pPr>
              <w:rPr>
                <w:sz w:val="16"/>
                <w:szCs w:val="16"/>
                <w:lang w:val="en-US"/>
              </w:rPr>
            </w:pPr>
            <w:r w:rsidRPr="00C97908">
              <w:rPr>
                <w:sz w:val="16"/>
                <w:szCs w:val="16"/>
                <w:lang w:val="en-US"/>
              </w:rPr>
              <w:t>Cuie cu cap plat. Tip A  0,8 x 10  S2111</w:t>
            </w:r>
          </w:p>
        </w:tc>
        <w:tc>
          <w:tcPr>
            <w:tcW w:w="1021" w:type="dxa"/>
            <w:gridSpan w:val="3"/>
            <w:tcBorders>
              <w:top w:val="nil"/>
              <w:bottom w:val="single" w:sz="2" w:space="0" w:color="auto"/>
            </w:tcBorders>
            <w:vAlign w:val="center"/>
          </w:tcPr>
          <w:p w14:paraId="19DAAC5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135D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30912C5" w14:textId="77777777" w:rsidR="00D0355E" w:rsidRPr="00C97908" w:rsidRDefault="00D0355E" w:rsidP="00701D76">
            <w:pPr>
              <w:jc w:val="center"/>
              <w:rPr>
                <w:sz w:val="16"/>
                <w:szCs w:val="16"/>
                <w:lang w:val="en-US"/>
              </w:rPr>
            </w:pPr>
            <w:r w:rsidRPr="00C97908">
              <w:rPr>
                <w:sz w:val="16"/>
                <w:szCs w:val="16"/>
                <w:lang w:val="en-US"/>
              </w:rPr>
              <w:t>0,36</w:t>
            </w:r>
          </w:p>
        </w:tc>
      </w:tr>
      <w:tr w:rsidR="00D0355E" w:rsidRPr="00B40365" w14:paraId="437DB3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749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8B7224" w14:textId="77777777" w:rsidR="00D0355E" w:rsidRPr="00B40365" w:rsidRDefault="00D0355E" w:rsidP="00701D76">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14:paraId="4AA6A339" w14:textId="77777777" w:rsidR="00D0355E" w:rsidRPr="00C97908" w:rsidRDefault="00D0355E" w:rsidP="00701D76">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14:paraId="75D09ADE"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ED23C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tcBorders>
            <w:vAlign w:val="center"/>
          </w:tcPr>
          <w:p w14:paraId="426F50DB" w14:textId="77777777" w:rsidR="00D0355E" w:rsidRPr="00C97908" w:rsidRDefault="00D0355E" w:rsidP="00701D76">
            <w:pPr>
              <w:jc w:val="center"/>
              <w:rPr>
                <w:sz w:val="16"/>
                <w:szCs w:val="16"/>
                <w:lang w:val="en-US"/>
              </w:rPr>
            </w:pPr>
            <w:r w:rsidRPr="00C97908">
              <w:rPr>
                <w:sz w:val="16"/>
                <w:szCs w:val="16"/>
                <w:lang w:val="en-US"/>
              </w:rPr>
              <w:t>0,174</w:t>
            </w:r>
          </w:p>
        </w:tc>
      </w:tr>
      <w:tr w:rsidR="00D0355E" w:rsidRPr="00B40365" w14:paraId="5987C0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7779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92BBA8" w14:textId="77777777" w:rsidR="00D0355E" w:rsidRPr="00B40365" w:rsidRDefault="00D0355E" w:rsidP="00701D76">
            <w:pPr>
              <w:jc w:val="center"/>
              <w:rPr>
                <w:sz w:val="16"/>
                <w:szCs w:val="16"/>
                <w:lang w:val="en-US"/>
              </w:rPr>
            </w:pPr>
            <w:r w:rsidRPr="00B40365">
              <w:rPr>
                <w:sz w:val="16"/>
                <w:szCs w:val="16"/>
                <w:lang w:val="en-US"/>
              </w:rPr>
              <w:t>2410520006752</w:t>
            </w:r>
          </w:p>
        </w:tc>
        <w:tc>
          <w:tcPr>
            <w:tcW w:w="4366" w:type="dxa"/>
            <w:gridSpan w:val="4"/>
            <w:tcBorders>
              <w:top w:val="nil"/>
              <w:bottom w:val="single" w:sz="2" w:space="0" w:color="auto"/>
            </w:tcBorders>
            <w:vAlign w:val="center"/>
          </w:tcPr>
          <w:p w14:paraId="3E360EE6" w14:textId="77777777" w:rsidR="00D0355E" w:rsidRPr="00C97908" w:rsidRDefault="00D0355E" w:rsidP="00701D76">
            <w:pPr>
              <w:rPr>
                <w:sz w:val="16"/>
                <w:szCs w:val="16"/>
                <w:lang w:val="en-US"/>
              </w:rPr>
            </w:pPr>
            <w:r w:rsidRPr="00C97908">
              <w:rPr>
                <w:sz w:val="16"/>
                <w:szCs w:val="16"/>
                <w:lang w:val="en-US"/>
              </w:rPr>
              <w:t>Automacara 6 - 9,9 TF cu brat cu zabrele</w:t>
            </w:r>
          </w:p>
        </w:tc>
        <w:tc>
          <w:tcPr>
            <w:tcW w:w="1021" w:type="dxa"/>
            <w:gridSpan w:val="3"/>
            <w:tcBorders>
              <w:top w:val="nil"/>
              <w:bottom w:val="single" w:sz="2" w:space="0" w:color="auto"/>
            </w:tcBorders>
            <w:vAlign w:val="center"/>
          </w:tcPr>
          <w:p w14:paraId="3AE6527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F7637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1DAEE4AF" w14:textId="77777777" w:rsidR="00D0355E" w:rsidRPr="00C97908" w:rsidRDefault="00D0355E" w:rsidP="00701D76">
            <w:pPr>
              <w:jc w:val="center"/>
              <w:rPr>
                <w:sz w:val="16"/>
                <w:szCs w:val="16"/>
                <w:lang w:val="en-US"/>
              </w:rPr>
            </w:pPr>
            <w:r w:rsidRPr="00C97908">
              <w:rPr>
                <w:sz w:val="16"/>
                <w:szCs w:val="16"/>
                <w:lang w:val="en-US"/>
              </w:rPr>
              <w:t>0,018</w:t>
            </w:r>
          </w:p>
        </w:tc>
      </w:tr>
      <w:tr w:rsidR="00D0355E" w:rsidRPr="00B40365" w14:paraId="174A91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DA3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CAEE9D" w14:textId="77777777" w:rsidR="00D0355E" w:rsidRPr="00B40365" w:rsidRDefault="00D0355E" w:rsidP="00701D76">
            <w:pPr>
              <w:jc w:val="center"/>
              <w:rPr>
                <w:sz w:val="16"/>
                <w:szCs w:val="16"/>
                <w:lang w:val="en-US"/>
              </w:rPr>
            </w:pPr>
            <w:r w:rsidRPr="00B40365">
              <w:rPr>
                <w:sz w:val="16"/>
                <w:szCs w:val="16"/>
                <w:lang w:val="en-US"/>
              </w:rPr>
              <w:t>2955270002610</w:t>
            </w:r>
          </w:p>
        </w:tc>
        <w:tc>
          <w:tcPr>
            <w:tcW w:w="4366" w:type="dxa"/>
            <w:gridSpan w:val="4"/>
            <w:tcBorders>
              <w:top w:val="nil"/>
              <w:bottom w:val="single" w:sz="2" w:space="0" w:color="auto"/>
            </w:tcBorders>
            <w:vAlign w:val="center"/>
          </w:tcPr>
          <w:p w14:paraId="3030C604" w14:textId="77777777" w:rsidR="00D0355E" w:rsidRPr="00C97908" w:rsidRDefault="00D0355E" w:rsidP="00701D76">
            <w:pPr>
              <w:rPr>
                <w:sz w:val="16"/>
                <w:szCs w:val="16"/>
                <w:lang w:val="en-US"/>
              </w:rPr>
            </w:pPr>
            <w:r w:rsidRPr="00C97908">
              <w:rPr>
                <w:sz w:val="16"/>
                <w:szCs w:val="16"/>
                <w:lang w:val="en-US"/>
              </w:rPr>
              <w:t>Ferestrau circular electric</w:t>
            </w:r>
          </w:p>
        </w:tc>
        <w:tc>
          <w:tcPr>
            <w:tcW w:w="1021" w:type="dxa"/>
            <w:gridSpan w:val="3"/>
            <w:tcBorders>
              <w:top w:val="nil"/>
              <w:bottom w:val="single" w:sz="2" w:space="0" w:color="auto"/>
            </w:tcBorders>
            <w:vAlign w:val="center"/>
          </w:tcPr>
          <w:p w14:paraId="5A295E2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0D91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238DF05B"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12D2657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EA2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5C49D6" w14:textId="77777777" w:rsidR="00D0355E" w:rsidRPr="00B40365" w:rsidRDefault="00D0355E" w:rsidP="00701D76">
            <w:pPr>
              <w:jc w:val="center"/>
              <w:rPr>
                <w:sz w:val="16"/>
                <w:szCs w:val="16"/>
                <w:lang w:val="en-US"/>
              </w:rPr>
            </w:pPr>
            <w:r w:rsidRPr="00B40365">
              <w:rPr>
                <w:sz w:val="16"/>
                <w:szCs w:val="16"/>
                <w:lang w:val="en-US"/>
              </w:rPr>
              <w:t>2940520007682</w:t>
            </w:r>
          </w:p>
        </w:tc>
        <w:tc>
          <w:tcPr>
            <w:tcW w:w="4366" w:type="dxa"/>
            <w:gridSpan w:val="4"/>
            <w:tcBorders>
              <w:top w:val="nil"/>
              <w:bottom w:val="single" w:sz="2" w:space="0" w:color="auto"/>
            </w:tcBorders>
            <w:vAlign w:val="center"/>
          </w:tcPr>
          <w:p w14:paraId="1D893A30" w14:textId="77777777" w:rsidR="00D0355E" w:rsidRPr="00C97908" w:rsidRDefault="00D0355E" w:rsidP="00701D76">
            <w:pPr>
              <w:rPr>
                <w:sz w:val="16"/>
                <w:szCs w:val="16"/>
                <w:lang w:val="en-US"/>
              </w:rPr>
            </w:pPr>
            <w:r w:rsidRPr="00C97908">
              <w:rPr>
                <w:sz w:val="16"/>
                <w:szCs w:val="16"/>
                <w:lang w:val="en-US"/>
              </w:rPr>
              <w:t>Masina de gaurit</w:t>
            </w:r>
          </w:p>
        </w:tc>
        <w:tc>
          <w:tcPr>
            <w:tcW w:w="1021" w:type="dxa"/>
            <w:gridSpan w:val="3"/>
            <w:tcBorders>
              <w:top w:val="nil"/>
              <w:bottom w:val="single" w:sz="2" w:space="0" w:color="auto"/>
            </w:tcBorders>
            <w:vAlign w:val="center"/>
          </w:tcPr>
          <w:p w14:paraId="3489F3B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56A63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14:paraId="3634634E" w14:textId="77777777" w:rsidR="00D0355E" w:rsidRPr="00C97908" w:rsidRDefault="00D0355E" w:rsidP="00701D76">
            <w:pPr>
              <w:jc w:val="center"/>
              <w:rPr>
                <w:sz w:val="16"/>
                <w:szCs w:val="16"/>
                <w:lang w:val="en-US"/>
              </w:rPr>
            </w:pPr>
            <w:r w:rsidRPr="00C97908">
              <w:rPr>
                <w:sz w:val="16"/>
                <w:szCs w:val="16"/>
                <w:lang w:val="en-US"/>
              </w:rPr>
              <w:t>0,028</w:t>
            </w:r>
          </w:p>
        </w:tc>
      </w:tr>
      <w:tr w:rsidR="00D0355E" w:rsidRPr="009B70F2" w14:paraId="023C6F1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8ADCDF" w14:textId="77777777" w:rsidR="00D0355E" w:rsidRPr="005E2CA0" w:rsidRDefault="00D0355E" w:rsidP="00701D7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64826A9" w14:textId="77777777" w:rsidR="00D0355E" w:rsidRPr="005E2CA0" w:rsidRDefault="00D0355E" w:rsidP="00701D76">
            <w:pPr>
              <w:jc w:val="center"/>
              <w:rPr>
                <w:b/>
                <w:bCs/>
                <w:sz w:val="22"/>
                <w:szCs w:val="22"/>
                <w:lang w:val="en-US"/>
              </w:rPr>
            </w:pPr>
            <w:r w:rsidRPr="005E2CA0">
              <w:rPr>
                <w:b/>
                <w:bCs/>
                <w:sz w:val="22"/>
                <w:szCs w:val="22"/>
                <w:lang w:val="en-US"/>
              </w:rPr>
              <w:t>IzF03A1</w:t>
            </w:r>
          </w:p>
        </w:tc>
        <w:tc>
          <w:tcPr>
            <w:tcW w:w="4366" w:type="dxa"/>
            <w:gridSpan w:val="5"/>
            <w:tcBorders>
              <w:top w:val="single" w:sz="4" w:space="0" w:color="auto"/>
              <w:bottom w:val="single" w:sz="4" w:space="0" w:color="auto"/>
            </w:tcBorders>
          </w:tcPr>
          <w:p w14:paraId="78FFFE74" w14:textId="77777777" w:rsidR="00D0355E" w:rsidRPr="005E2CA0" w:rsidRDefault="00D0355E" w:rsidP="00701D76">
            <w:pPr>
              <w:rPr>
                <w:b/>
                <w:bCs/>
                <w:sz w:val="2"/>
                <w:szCs w:val="2"/>
                <w:lang w:val="en-US"/>
              </w:rPr>
            </w:pPr>
            <w:r w:rsidRPr="005E2CA0">
              <w:rPr>
                <w:b/>
                <w:bCs/>
                <w:sz w:val="22"/>
                <w:szCs w:val="22"/>
                <w:lang w:val="en-US"/>
              </w:rPr>
              <w:t>Bariera contra vaporilor executata pe suprafete orizontale cu un strat de carton bitumat, lipit pe toata suprafata cu mastic cu bitum</w:t>
            </w:r>
          </w:p>
          <w:p w14:paraId="0FD198E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6E3E45B"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BC5C5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8302571" w14:textId="77777777" w:rsidR="00D0355E" w:rsidRPr="005E2CA0" w:rsidRDefault="00D0355E" w:rsidP="00701D76">
            <w:pPr>
              <w:jc w:val="center"/>
              <w:rPr>
                <w:b/>
                <w:bCs/>
                <w:sz w:val="22"/>
                <w:szCs w:val="22"/>
                <w:lang w:val="en-US"/>
              </w:rPr>
            </w:pPr>
            <w:r w:rsidRPr="005E2CA0">
              <w:rPr>
                <w:b/>
                <w:bCs/>
                <w:sz w:val="22"/>
                <w:szCs w:val="22"/>
                <w:lang w:val="en-US"/>
              </w:rPr>
              <w:t>27,36</w:t>
            </w:r>
          </w:p>
          <w:p w14:paraId="0A1928BC" w14:textId="77777777" w:rsidR="00D0355E" w:rsidRPr="009B70F2" w:rsidRDefault="00D0355E" w:rsidP="00701D76">
            <w:pPr>
              <w:jc w:val="center"/>
              <w:rPr>
                <w:sz w:val="2"/>
                <w:szCs w:val="2"/>
                <w:lang w:val="en-US"/>
              </w:rPr>
            </w:pPr>
          </w:p>
        </w:tc>
      </w:tr>
      <w:tr w:rsidR="00D0355E" w:rsidRPr="00B40365" w14:paraId="74CD436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F9B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8DBEA0" w14:textId="77777777" w:rsidR="00D0355E" w:rsidRPr="00B40365" w:rsidRDefault="00D0355E" w:rsidP="00701D7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5D6BD58" w14:textId="77777777" w:rsidR="00D0355E" w:rsidRPr="00C97908" w:rsidRDefault="00D0355E" w:rsidP="00701D7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A2A9BC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A8089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3C5DC7F8" w14:textId="77777777" w:rsidR="00D0355E" w:rsidRPr="00C97908" w:rsidRDefault="00D0355E" w:rsidP="00701D76">
            <w:pPr>
              <w:jc w:val="center"/>
              <w:rPr>
                <w:sz w:val="16"/>
                <w:szCs w:val="16"/>
                <w:lang w:val="en-US"/>
              </w:rPr>
            </w:pPr>
            <w:r w:rsidRPr="00C97908">
              <w:rPr>
                <w:sz w:val="16"/>
                <w:szCs w:val="16"/>
                <w:lang w:val="en-US"/>
              </w:rPr>
              <w:t>2,189</w:t>
            </w:r>
          </w:p>
        </w:tc>
      </w:tr>
      <w:tr w:rsidR="00D0355E" w:rsidRPr="00B40365" w14:paraId="59D150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F4C6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43465D" w14:textId="77777777" w:rsidR="00D0355E" w:rsidRPr="00B40365" w:rsidRDefault="00D0355E" w:rsidP="00701D76">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4AEF3F0B" w14:textId="77777777" w:rsidR="00D0355E" w:rsidRPr="00C97908" w:rsidRDefault="00D0355E" w:rsidP="00701D76">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5752657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0B18E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37C69F12" w14:textId="77777777" w:rsidR="00D0355E" w:rsidRPr="00C97908" w:rsidRDefault="00D0355E" w:rsidP="00701D76">
            <w:pPr>
              <w:jc w:val="center"/>
              <w:rPr>
                <w:sz w:val="16"/>
                <w:szCs w:val="16"/>
                <w:lang w:val="en-US"/>
              </w:rPr>
            </w:pPr>
            <w:r w:rsidRPr="00C97908">
              <w:rPr>
                <w:sz w:val="16"/>
                <w:szCs w:val="16"/>
                <w:lang w:val="en-US"/>
              </w:rPr>
              <w:t>41,04</w:t>
            </w:r>
          </w:p>
        </w:tc>
      </w:tr>
      <w:tr w:rsidR="00D0355E" w:rsidRPr="00B40365" w14:paraId="665421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88B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A5C2D9" w14:textId="77777777" w:rsidR="00D0355E" w:rsidRPr="00B40365" w:rsidRDefault="00D0355E" w:rsidP="00701D76">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14:paraId="5830D48D" w14:textId="77777777" w:rsidR="00D0355E" w:rsidRPr="00C97908" w:rsidRDefault="00D0355E" w:rsidP="00701D76">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14:paraId="6456F744"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58E7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8C69BCF" w14:textId="77777777" w:rsidR="00D0355E" w:rsidRPr="00C97908" w:rsidRDefault="00D0355E" w:rsidP="00701D76">
            <w:pPr>
              <w:jc w:val="center"/>
              <w:rPr>
                <w:sz w:val="16"/>
                <w:szCs w:val="16"/>
                <w:lang w:val="en-US"/>
              </w:rPr>
            </w:pPr>
            <w:r w:rsidRPr="00C97908">
              <w:rPr>
                <w:sz w:val="16"/>
                <w:szCs w:val="16"/>
                <w:lang w:val="en-US"/>
              </w:rPr>
              <w:t>30,096</w:t>
            </w:r>
          </w:p>
        </w:tc>
      </w:tr>
      <w:tr w:rsidR="00D0355E" w:rsidRPr="00B40365" w14:paraId="466806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55C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D11271" w14:textId="77777777" w:rsidR="00D0355E" w:rsidRPr="00B40365" w:rsidRDefault="00D0355E" w:rsidP="00701D76">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6DBD30F2" w14:textId="77777777" w:rsidR="00D0355E" w:rsidRPr="00C97908" w:rsidRDefault="00D0355E" w:rsidP="00701D76">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0E0BA11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2F95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F86EE13" w14:textId="77777777" w:rsidR="00D0355E" w:rsidRPr="00C97908" w:rsidRDefault="00D0355E" w:rsidP="00701D76">
            <w:pPr>
              <w:jc w:val="center"/>
              <w:rPr>
                <w:sz w:val="16"/>
                <w:szCs w:val="16"/>
                <w:lang w:val="en-US"/>
              </w:rPr>
            </w:pPr>
            <w:r w:rsidRPr="00C97908">
              <w:rPr>
                <w:sz w:val="16"/>
                <w:szCs w:val="16"/>
                <w:lang w:val="en-US"/>
              </w:rPr>
              <w:t>8,208</w:t>
            </w:r>
          </w:p>
        </w:tc>
      </w:tr>
      <w:tr w:rsidR="00D0355E" w:rsidRPr="00B40365" w14:paraId="5E27E1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10D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0631EA" w14:textId="77777777" w:rsidR="00D0355E" w:rsidRPr="00B40365" w:rsidRDefault="00D0355E" w:rsidP="00701D76">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32B59ADA" w14:textId="77777777" w:rsidR="00D0355E" w:rsidRPr="00C97908" w:rsidRDefault="00D0355E" w:rsidP="00701D76">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7C02638D"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2B207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02D91C86" w14:textId="77777777" w:rsidR="00D0355E" w:rsidRPr="00C97908" w:rsidRDefault="00D0355E" w:rsidP="00701D76">
            <w:pPr>
              <w:jc w:val="center"/>
              <w:rPr>
                <w:sz w:val="16"/>
                <w:szCs w:val="16"/>
                <w:lang w:val="en-US"/>
              </w:rPr>
            </w:pPr>
            <w:r w:rsidRPr="00C97908">
              <w:rPr>
                <w:sz w:val="16"/>
                <w:szCs w:val="16"/>
                <w:lang w:val="en-US"/>
              </w:rPr>
              <w:t>0,014</w:t>
            </w:r>
          </w:p>
        </w:tc>
      </w:tr>
      <w:tr w:rsidR="00D0355E" w:rsidRPr="00B40365" w14:paraId="022D056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E4AE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E5BBB5C" w14:textId="77777777" w:rsidR="00D0355E" w:rsidRPr="00B40365" w:rsidRDefault="00D0355E" w:rsidP="00701D76">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102F8A8C" w14:textId="77777777" w:rsidR="00D0355E" w:rsidRPr="00C97908" w:rsidRDefault="00D0355E" w:rsidP="00701D76">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AE2D35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D23FB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E42A06" w14:textId="77777777" w:rsidR="00D0355E" w:rsidRPr="00C97908" w:rsidRDefault="00D0355E" w:rsidP="00701D76">
            <w:pPr>
              <w:jc w:val="center"/>
              <w:rPr>
                <w:sz w:val="16"/>
                <w:szCs w:val="16"/>
                <w:lang w:val="en-US"/>
              </w:rPr>
            </w:pPr>
            <w:r w:rsidRPr="00C97908">
              <w:rPr>
                <w:sz w:val="16"/>
                <w:szCs w:val="16"/>
                <w:lang w:val="en-US"/>
              </w:rPr>
              <w:t>27,36</w:t>
            </w:r>
          </w:p>
        </w:tc>
      </w:tr>
      <w:tr w:rsidR="00D0355E" w:rsidRPr="00B40365" w14:paraId="5F6A4E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4A5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C470E2" w14:textId="77777777" w:rsidR="00D0355E" w:rsidRPr="00B40365" w:rsidRDefault="00D0355E" w:rsidP="00701D7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52B5DD4" w14:textId="77777777" w:rsidR="00D0355E" w:rsidRPr="00C97908" w:rsidRDefault="00D0355E" w:rsidP="00701D7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BBB4BA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533ED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0,0025</w:t>
            </w:r>
          </w:p>
        </w:tc>
        <w:tc>
          <w:tcPr>
            <w:tcW w:w="1559" w:type="dxa"/>
            <w:gridSpan w:val="2"/>
            <w:tcBorders>
              <w:top w:val="nil"/>
              <w:bottom w:val="single" w:sz="2" w:space="0" w:color="auto"/>
              <w:right w:val="single" w:sz="4" w:space="0" w:color="auto"/>
            </w:tcBorders>
            <w:vAlign w:val="center"/>
          </w:tcPr>
          <w:p w14:paraId="139F4016" w14:textId="77777777" w:rsidR="00D0355E" w:rsidRPr="00C97908" w:rsidRDefault="00D0355E" w:rsidP="00701D76">
            <w:pPr>
              <w:jc w:val="center"/>
              <w:rPr>
                <w:sz w:val="16"/>
                <w:szCs w:val="16"/>
                <w:lang w:val="en-US"/>
              </w:rPr>
            </w:pPr>
            <w:r w:rsidRPr="00C97908">
              <w:rPr>
                <w:sz w:val="16"/>
                <w:szCs w:val="16"/>
                <w:lang w:val="en-US"/>
              </w:rPr>
              <w:t>0,068</w:t>
            </w:r>
          </w:p>
        </w:tc>
      </w:tr>
      <w:tr w:rsidR="00D0355E" w:rsidRPr="00B40365" w14:paraId="446CD5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DB68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604A56" w14:textId="77777777" w:rsidR="00D0355E" w:rsidRPr="00B40365" w:rsidRDefault="00D0355E" w:rsidP="00701D76">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3510914C" w14:textId="77777777" w:rsidR="00D0355E" w:rsidRPr="00C97908" w:rsidRDefault="00D0355E" w:rsidP="00701D76">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57A2D21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62D9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14:paraId="173E19B4" w14:textId="77777777" w:rsidR="00D0355E" w:rsidRPr="00C97908" w:rsidRDefault="00D0355E" w:rsidP="00701D76">
            <w:pPr>
              <w:jc w:val="center"/>
              <w:rPr>
                <w:sz w:val="16"/>
                <w:szCs w:val="16"/>
                <w:lang w:val="en-US"/>
              </w:rPr>
            </w:pPr>
            <w:r w:rsidRPr="00C97908">
              <w:rPr>
                <w:sz w:val="16"/>
                <w:szCs w:val="16"/>
                <w:lang w:val="en-US"/>
              </w:rPr>
              <w:t>0,684</w:t>
            </w:r>
          </w:p>
        </w:tc>
      </w:tr>
      <w:tr w:rsidR="00D0355E" w:rsidRPr="009B70F2" w14:paraId="60EB55C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5890AA" w14:textId="77777777" w:rsidR="00D0355E" w:rsidRPr="005E2CA0" w:rsidRDefault="00D0355E" w:rsidP="00701D7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46B284E0" w14:textId="77777777" w:rsidR="00D0355E" w:rsidRPr="005E2CA0" w:rsidRDefault="00D0355E" w:rsidP="00701D76">
            <w:pPr>
              <w:jc w:val="center"/>
              <w:rPr>
                <w:b/>
                <w:bCs/>
                <w:sz w:val="22"/>
                <w:szCs w:val="22"/>
                <w:lang w:val="en-US"/>
              </w:rPr>
            </w:pPr>
            <w:r w:rsidRPr="005E2CA0">
              <w:rPr>
                <w:b/>
                <w:bCs/>
                <w:sz w:val="22"/>
                <w:szCs w:val="22"/>
                <w:lang w:val="en-US"/>
              </w:rPr>
              <w:t>CK35D</w:t>
            </w:r>
          </w:p>
        </w:tc>
        <w:tc>
          <w:tcPr>
            <w:tcW w:w="4366" w:type="dxa"/>
            <w:gridSpan w:val="5"/>
            <w:tcBorders>
              <w:top w:val="single" w:sz="4" w:space="0" w:color="auto"/>
              <w:bottom w:val="single" w:sz="4" w:space="0" w:color="auto"/>
            </w:tcBorders>
          </w:tcPr>
          <w:p w14:paraId="49A06B47" w14:textId="77777777" w:rsidR="00D0355E" w:rsidRPr="005E2CA0" w:rsidRDefault="00D0355E" w:rsidP="00701D76">
            <w:pPr>
              <w:rPr>
                <w:b/>
                <w:bCs/>
                <w:sz w:val="2"/>
                <w:szCs w:val="2"/>
                <w:lang w:val="en-US"/>
              </w:rPr>
            </w:pPr>
            <w:r w:rsidRPr="005E2CA0">
              <w:rPr>
                <w:b/>
                <w:bCs/>
                <w:sz w:val="22"/>
                <w:szCs w:val="22"/>
                <w:lang w:val="en-US"/>
              </w:rPr>
              <w:t>Dibluri din material plastic d=8 mm, L=100 mm fixate in ziduri din  beton armat</w:t>
            </w:r>
          </w:p>
          <w:p w14:paraId="2A405DD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25C827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205805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8189E03" w14:textId="77777777" w:rsidR="00D0355E" w:rsidRPr="005E2CA0" w:rsidRDefault="00D0355E" w:rsidP="00701D76">
            <w:pPr>
              <w:jc w:val="center"/>
              <w:rPr>
                <w:b/>
                <w:bCs/>
                <w:sz w:val="22"/>
                <w:szCs w:val="22"/>
                <w:lang w:val="en-US"/>
              </w:rPr>
            </w:pPr>
            <w:r w:rsidRPr="005E2CA0">
              <w:rPr>
                <w:b/>
                <w:bCs/>
                <w:sz w:val="22"/>
                <w:szCs w:val="22"/>
                <w:lang w:val="en-US"/>
              </w:rPr>
              <w:t>552,00</w:t>
            </w:r>
          </w:p>
          <w:p w14:paraId="0372A9DE" w14:textId="77777777" w:rsidR="00D0355E" w:rsidRPr="009B70F2" w:rsidRDefault="00D0355E" w:rsidP="00701D76">
            <w:pPr>
              <w:jc w:val="center"/>
              <w:rPr>
                <w:sz w:val="2"/>
                <w:szCs w:val="2"/>
                <w:lang w:val="en-US"/>
              </w:rPr>
            </w:pPr>
          </w:p>
        </w:tc>
      </w:tr>
      <w:tr w:rsidR="00D0355E" w:rsidRPr="00B40365" w14:paraId="62FB7E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6B2F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4CC1B7"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9B0595B"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D60C3A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3F0EC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227913C" w14:textId="77777777" w:rsidR="00D0355E" w:rsidRPr="00C97908" w:rsidRDefault="00D0355E" w:rsidP="00701D76">
            <w:pPr>
              <w:jc w:val="center"/>
              <w:rPr>
                <w:sz w:val="16"/>
                <w:szCs w:val="16"/>
                <w:lang w:val="en-US"/>
              </w:rPr>
            </w:pPr>
            <w:r w:rsidRPr="00C97908">
              <w:rPr>
                <w:sz w:val="16"/>
                <w:szCs w:val="16"/>
                <w:lang w:val="en-US"/>
              </w:rPr>
              <w:t>88,32</w:t>
            </w:r>
          </w:p>
        </w:tc>
      </w:tr>
      <w:tr w:rsidR="00D0355E" w:rsidRPr="00B40365" w14:paraId="4656F53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35D5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9186B5" w14:textId="77777777" w:rsidR="00D0355E" w:rsidRPr="00B40365" w:rsidRDefault="00D0355E" w:rsidP="00701D76">
            <w:pPr>
              <w:jc w:val="center"/>
              <w:rPr>
                <w:sz w:val="16"/>
                <w:szCs w:val="16"/>
                <w:lang w:val="en-US"/>
              </w:rPr>
            </w:pPr>
            <w:r w:rsidRPr="00B40365">
              <w:rPr>
                <w:sz w:val="16"/>
                <w:szCs w:val="16"/>
                <w:lang w:val="en-US"/>
              </w:rPr>
              <w:t>2874136308100</w:t>
            </w:r>
          </w:p>
        </w:tc>
        <w:tc>
          <w:tcPr>
            <w:tcW w:w="4366" w:type="dxa"/>
            <w:gridSpan w:val="4"/>
            <w:tcBorders>
              <w:top w:val="nil"/>
              <w:bottom w:val="single" w:sz="2" w:space="0" w:color="auto"/>
            </w:tcBorders>
            <w:vAlign w:val="center"/>
          </w:tcPr>
          <w:p w14:paraId="2FE9CA5C" w14:textId="77777777" w:rsidR="00D0355E" w:rsidRPr="00C97908" w:rsidRDefault="00D0355E" w:rsidP="00701D76">
            <w:pPr>
              <w:rPr>
                <w:sz w:val="16"/>
                <w:szCs w:val="16"/>
                <w:lang w:val="en-US"/>
              </w:rPr>
            </w:pPr>
            <w:r w:rsidRPr="00C97908">
              <w:rPr>
                <w:sz w:val="16"/>
                <w:szCs w:val="16"/>
                <w:lang w:val="en-US"/>
              </w:rPr>
              <w:t>Dibluri din material plastic d=8 mm, L=100 mm</w:t>
            </w:r>
          </w:p>
        </w:tc>
        <w:tc>
          <w:tcPr>
            <w:tcW w:w="1021" w:type="dxa"/>
            <w:gridSpan w:val="3"/>
            <w:tcBorders>
              <w:top w:val="nil"/>
              <w:bottom w:val="single" w:sz="2" w:space="0" w:color="auto"/>
            </w:tcBorders>
            <w:vAlign w:val="center"/>
          </w:tcPr>
          <w:p w14:paraId="370507F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0F28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8C098A" w14:textId="77777777" w:rsidR="00D0355E" w:rsidRPr="00C97908" w:rsidRDefault="00D0355E" w:rsidP="00701D76">
            <w:pPr>
              <w:jc w:val="center"/>
              <w:rPr>
                <w:sz w:val="16"/>
                <w:szCs w:val="16"/>
                <w:lang w:val="en-US"/>
              </w:rPr>
            </w:pPr>
            <w:r w:rsidRPr="00C97908">
              <w:rPr>
                <w:sz w:val="16"/>
                <w:szCs w:val="16"/>
                <w:lang w:val="en-US"/>
              </w:rPr>
              <w:t>552,00</w:t>
            </w:r>
          </w:p>
        </w:tc>
      </w:tr>
      <w:tr w:rsidR="00D0355E" w:rsidRPr="009B70F2" w14:paraId="42B72D8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09D8AF" w14:textId="77777777" w:rsidR="00D0355E" w:rsidRPr="005E2CA0" w:rsidRDefault="00D0355E" w:rsidP="00701D7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41CA70AA" w14:textId="77777777" w:rsidR="00D0355E" w:rsidRPr="005E2CA0" w:rsidRDefault="00D0355E" w:rsidP="00701D76">
            <w:pPr>
              <w:jc w:val="center"/>
              <w:rPr>
                <w:b/>
                <w:bCs/>
                <w:sz w:val="22"/>
                <w:szCs w:val="22"/>
                <w:lang w:val="en-US"/>
              </w:rPr>
            </w:pPr>
            <w:r w:rsidRPr="005E2CA0">
              <w:rPr>
                <w:b/>
                <w:bCs/>
                <w:sz w:val="22"/>
                <w:szCs w:val="22"/>
                <w:lang w:val="en-US"/>
              </w:rPr>
              <w:t>CG04A aplicativ</w:t>
            </w:r>
          </w:p>
        </w:tc>
        <w:tc>
          <w:tcPr>
            <w:tcW w:w="4366" w:type="dxa"/>
            <w:gridSpan w:val="5"/>
            <w:tcBorders>
              <w:top w:val="single" w:sz="4" w:space="0" w:color="auto"/>
              <w:bottom w:val="single" w:sz="4" w:space="0" w:color="auto"/>
            </w:tcBorders>
          </w:tcPr>
          <w:p w14:paraId="0E51015A" w14:textId="77777777" w:rsidR="00D0355E" w:rsidRPr="005E2CA0" w:rsidRDefault="00D0355E" w:rsidP="00701D76">
            <w:pPr>
              <w:rPr>
                <w:b/>
                <w:bCs/>
                <w:sz w:val="2"/>
                <w:szCs w:val="2"/>
                <w:lang w:val="en-US"/>
              </w:rPr>
            </w:pPr>
            <w:r w:rsidRPr="005E2CA0">
              <w:rPr>
                <w:b/>
                <w:bCs/>
                <w:sz w:val="22"/>
                <w:szCs w:val="22"/>
                <w:lang w:val="en-US"/>
              </w:rPr>
              <w:t>Pardoseli din scinduri geluite de rasinoase cu lamba si uluc grosime 37 mm, un rind de scinduri  batute alaturat pe rigle din specii rasinoase sectiune 60x60 mm, pas 700 mm, impregnate cu lignolineum aplicat in 2 straturi, cu umplutura de cheramzit intre ele, in incaperi cu suprafete mai mari de 16 mp</w:t>
            </w:r>
          </w:p>
          <w:p w14:paraId="54AD9A2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FEEC49"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BB6F8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9B1908A" w14:textId="77777777" w:rsidR="00D0355E" w:rsidRPr="005E2CA0" w:rsidRDefault="00D0355E" w:rsidP="00701D76">
            <w:pPr>
              <w:jc w:val="center"/>
              <w:rPr>
                <w:b/>
                <w:bCs/>
                <w:sz w:val="22"/>
                <w:szCs w:val="22"/>
                <w:lang w:val="en-US"/>
              </w:rPr>
            </w:pPr>
            <w:r w:rsidRPr="005E2CA0">
              <w:rPr>
                <w:b/>
                <w:bCs/>
                <w:sz w:val="22"/>
                <w:szCs w:val="22"/>
                <w:lang w:val="en-US"/>
              </w:rPr>
              <w:t>168,53</w:t>
            </w:r>
          </w:p>
          <w:p w14:paraId="6C02CE74" w14:textId="77777777" w:rsidR="00D0355E" w:rsidRPr="009B70F2" w:rsidRDefault="00D0355E" w:rsidP="00701D76">
            <w:pPr>
              <w:jc w:val="center"/>
              <w:rPr>
                <w:sz w:val="2"/>
                <w:szCs w:val="2"/>
                <w:lang w:val="en-US"/>
              </w:rPr>
            </w:pPr>
          </w:p>
        </w:tc>
      </w:tr>
      <w:tr w:rsidR="00D0355E" w:rsidRPr="00B40365" w14:paraId="639E6F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B6C5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581195"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BA76202"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F67E19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46F3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7FF13580" w14:textId="77777777" w:rsidR="00D0355E" w:rsidRPr="00C97908" w:rsidRDefault="00D0355E" w:rsidP="00701D76">
            <w:pPr>
              <w:jc w:val="center"/>
              <w:rPr>
                <w:sz w:val="16"/>
                <w:szCs w:val="16"/>
                <w:lang w:val="en-US"/>
              </w:rPr>
            </w:pPr>
            <w:r w:rsidRPr="00C97908">
              <w:rPr>
                <w:sz w:val="16"/>
                <w:szCs w:val="16"/>
                <w:lang w:val="en-US"/>
              </w:rPr>
              <w:t>143,251</w:t>
            </w:r>
          </w:p>
        </w:tc>
      </w:tr>
      <w:tr w:rsidR="00D0355E" w:rsidRPr="00B40365" w14:paraId="299EDD0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5DDE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8DD8DB"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C5146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ACEB9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D6EBD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821F41D" w14:textId="77777777" w:rsidR="00D0355E" w:rsidRPr="00C97908" w:rsidRDefault="00D0355E" w:rsidP="00701D76">
            <w:pPr>
              <w:jc w:val="center"/>
              <w:rPr>
                <w:sz w:val="16"/>
                <w:szCs w:val="16"/>
                <w:lang w:val="en-US"/>
              </w:rPr>
            </w:pPr>
            <w:r w:rsidRPr="00C97908">
              <w:rPr>
                <w:sz w:val="16"/>
                <w:szCs w:val="16"/>
                <w:lang w:val="en-US"/>
              </w:rPr>
              <w:t>16,853</w:t>
            </w:r>
          </w:p>
        </w:tc>
      </w:tr>
      <w:tr w:rsidR="00D0355E" w:rsidRPr="00B40365" w14:paraId="73DED1A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2C7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EA8E84" w14:textId="77777777" w:rsidR="00D0355E" w:rsidRPr="00B40365" w:rsidRDefault="00D0355E" w:rsidP="00701D76">
            <w:pPr>
              <w:jc w:val="center"/>
              <w:rPr>
                <w:sz w:val="16"/>
                <w:szCs w:val="16"/>
                <w:lang w:val="en-US"/>
              </w:rPr>
            </w:pPr>
            <w:r w:rsidRPr="00B40365">
              <w:rPr>
                <w:sz w:val="16"/>
                <w:szCs w:val="16"/>
                <w:lang w:val="en-US"/>
              </w:rPr>
              <w:t>2010102915237</w:t>
            </w:r>
          </w:p>
        </w:tc>
        <w:tc>
          <w:tcPr>
            <w:tcW w:w="4366" w:type="dxa"/>
            <w:gridSpan w:val="4"/>
            <w:tcBorders>
              <w:top w:val="nil"/>
              <w:bottom w:val="single" w:sz="2" w:space="0" w:color="auto"/>
            </w:tcBorders>
            <w:vAlign w:val="center"/>
          </w:tcPr>
          <w:p w14:paraId="146A4D86" w14:textId="77777777" w:rsidR="00D0355E" w:rsidRPr="00C97908" w:rsidRDefault="00D0355E" w:rsidP="00701D76">
            <w:pPr>
              <w:rPr>
                <w:sz w:val="16"/>
                <w:szCs w:val="16"/>
                <w:lang w:val="en-US"/>
              </w:rPr>
            </w:pPr>
            <w:r w:rsidRPr="00C97908">
              <w:rPr>
                <w:sz w:val="16"/>
                <w:szCs w:val="16"/>
                <w:lang w:val="en-US"/>
              </w:rPr>
              <w:t>Scinduri geluite, cu lamba si uluc de rasinoase grosimea 37 mm</w:t>
            </w:r>
          </w:p>
        </w:tc>
        <w:tc>
          <w:tcPr>
            <w:tcW w:w="1021" w:type="dxa"/>
            <w:gridSpan w:val="3"/>
            <w:tcBorders>
              <w:top w:val="nil"/>
              <w:bottom w:val="single" w:sz="2" w:space="0" w:color="auto"/>
            </w:tcBorders>
            <w:vAlign w:val="center"/>
          </w:tcPr>
          <w:p w14:paraId="4D2CD2FD"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A70E6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0,03774</w:t>
            </w:r>
          </w:p>
        </w:tc>
        <w:tc>
          <w:tcPr>
            <w:tcW w:w="1559" w:type="dxa"/>
            <w:gridSpan w:val="2"/>
            <w:tcBorders>
              <w:top w:val="nil"/>
              <w:bottom w:val="single" w:sz="2" w:space="0" w:color="auto"/>
            </w:tcBorders>
            <w:vAlign w:val="center"/>
          </w:tcPr>
          <w:p w14:paraId="62E12F42" w14:textId="77777777" w:rsidR="00D0355E" w:rsidRPr="00C97908" w:rsidRDefault="00D0355E" w:rsidP="00701D76">
            <w:pPr>
              <w:jc w:val="center"/>
              <w:rPr>
                <w:sz w:val="16"/>
                <w:szCs w:val="16"/>
                <w:lang w:val="en-US"/>
              </w:rPr>
            </w:pPr>
            <w:r w:rsidRPr="00C97908">
              <w:rPr>
                <w:sz w:val="16"/>
                <w:szCs w:val="16"/>
                <w:lang w:val="en-US"/>
              </w:rPr>
              <w:t>6,36</w:t>
            </w:r>
          </w:p>
        </w:tc>
      </w:tr>
      <w:tr w:rsidR="00D0355E" w:rsidRPr="00B40365" w14:paraId="013A7E9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D522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E65AD7" w14:textId="77777777" w:rsidR="00D0355E" w:rsidRPr="00B40365" w:rsidRDefault="00D0355E" w:rsidP="00701D76">
            <w:pPr>
              <w:jc w:val="center"/>
              <w:rPr>
                <w:sz w:val="16"/>
                <w:szCs w:val="16"/>
                <w:lang w:val="en-US"/>
              </w:rPr>
            </w:pPr>
            <w:r w:rsidRPr="00B40365">
              <w:rPr>
                <w:sz w:val="16"/>
                <w:szCs w:val="16"/>
                <w:lang w:val="en-US"/>
              </w:rPr>
              <w:t>2010102906900</w:t>
            </w:r>
          </w:p>
        </w:tc>
        <w:tc>
          <w:tcPr>
            <w:tcW w:w="4366" w:type="dxa"/>
            <w:gridSpan w:val="4"/>
            <w:tcBorders>
              <w:top w:val="nil"/>
              <w:bottom w:val="single" w:sz="2" w:space="0" w:color="auto"/>
            </w:tcBorders>
            <w:vAlign w:val="center"/>
          </w:tcPr>
          <w:p w14:paraId="3937E9C9" w14:textId="77777777" w:rsidR="00D0355E" w:rsidRPr="00C97908" w:rsidRDefault="00D0355E" w:rsidP="00701D76">
            <w:pPr>
              <w:rPr>
                <w:sz w:val="16"/>
                <w:szCs w:val="16"/>
                <w:lang w:val="en-US"/>
              </w:rPr>
            </w:pPr>
            <w:r w:rsidRPr="00C97908">
              <w:rPr>
                <w:sz w:val="16"/>
                <w:szCs w:val="16"/>
                <w:lang w:val="en-US"/>
              </w:rPr>
              <w:t>Rigle de rasinoase</w:t>
            </w:r>
          </w:p>
        </w:tc>
        <w:tc>
          <w:tcPr>
            <w:tcW w:w="1021" w:type="dxa"/>
            <w:gridSpan w:val="3"/>
            <w:tcBorders>
              <w:top w:val="nil"/>
              <w:bottom w:val="single" w:sz="2" w:space="0" w:color="auto"/>
            </w:tcBorders>
            <w:vAlign w:val="center"/>
          </w:tcPr>
          <w:p w14:paraId="31108B47"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BBF2A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F5955B9" w14:textId="77777777" w:rsidR="00D0355E" w:rsidRPr="00C97908" w:rsidRDefault="00D0355E" w:rsidP="00701D76">
            <w:pPr>
              <w:jc w:val="center"/>
              <w:rPr>
                <w:sz w:val="16"/>
                <w:szCs w:val="16"/>
                <w:lang w:val="en-US"/>
              </w:rPr>
            </w:pPr>
            <w:r w:rsidRPr="00C97908">
              <w:rPr>
                <w:sz w:val="16"/>
                <w:szCs w:val="16"/>
                <w:lang w:val="en-US"/>
              </w:rPr>
              <w:t>1,011</w:t>
            </w:r>
          </w:p>
        </w:tc>
      </w:tr>
      <w:tr w:rsidR="00D0355E" w:rsidRPr="00B40365" w14:paraId="7BC238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80FC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22D8E2" w14:textId="77777777" w:rsidR="00D0355E" w:rsidRPr="00B40365" w:rsidRDefault="00D0355E" w:rsidP="00701D76">
            <w:pPr>
              <w:jc w:val="center"/>
              <w:rPr>
                <w:sz w:val="16"/>
                <w:szCs w:val="16"/>
                <w:lang w:val="en-US"/>
              </w:rPr>
            </w:pPr>
            <w:r w:rsidRPr="00B40365">
              <w:rPr>
                <w:sz w:val="16"/>
                <w:szCs w:val="16"/>
                <w:lang w:val="en-US"/>
              </w:rPr>
              <w:t>2873145887441</w:t>
            </w:r>
          </w:p>
        </w:tc>
        <w:tc>
          <w:tcPr>
            <w:tcW w:w="4366" w:type="dxa"/>
            <w:gridSpan w:val="4"/>
            <w:tcBorders>
              <w:top w:val="nil"/>
              <w:bottom w:val="single" w:sz="2" w:space="0" w:color="auto"/>
            </w:tcBorders>
            <w:vAlign w:val="center"/>
          </w:tcPr>
          <w:p w14:paraId="0DE717E4" w14:textId="77777777" w:rsidR="00D0355E" w:rsidRPr="00C97908" w:rsidRDefault="00D0355E" w:rsidP="00701D76">
            <w:pPr>
              <w:rPr>
                <w:sz w:val="16"/>
                <w:szCs w:val="16"/>
                <w:lang w:val="en-US"/>
              </w:rPr>
            </w:pPr>
            <w:r w:rsidRPr="00C97908">
              <w:rPr>
                <w:sz w:val="16"/>
                <w:szCs w:val="16"/>
                <w:lang w:val="en-US"/>
              </w:rPr>
              <w:t>Cuie cu cap plat. Tip A  0,8 x 10  S2111</w:t>
            </w:r>
          </w:p>
        </w:tc>
        <w:tc>
          <w:tcPr>
            <w:tcW w:w="1021" w:type="dxa"/>
            <w:gridSpan w:val="3"/>
            <w:tcBorders>
              <w:top w:val="nil"/>
              <w:bottom w:val="single" w:sz="2" w:space="0" w:color="auto"/>
            </w:tcBorders>
            <w:vAlign w:val="center"/>
          </w:tcPr>
          <w:p w14:paraId="758C4BB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426E3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98A5A97" w14:textId="77777777" w:rsidR="00D0355E" w:rsidRPr="00C97908" w:rsidRDefault="00D0355E" w:rsidP="00701D76">
            <w:pPr>
              <w:jc w:val="center"/>
              <w:rPr>
                <w:sz w:val="16"/>
                <w:szCs w:val="16"/>
                <w:lang w:val="en-US"/>
              </w:rPr>
            </w:pPr>
            <w:r w:rsidRPr="00C97908">
              <w:rPr>
                <w:sz w:val="16"/>
                <w:szCs w:val="16"/>
                <w:lang w:val="en-US"/>
              </w:rPr>
              <w:t>16,853</w:t>
            </w:r>
          </w:p>
        </w:tc>
      </w:tr>
      <w:tr w:rsidR="00D0355E" w:rsidRPr="00B40365" w14:paraId="028CBC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706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B92BC2" w14:textId="77777777" w:rsidR="00D0355E" w:rsidRPr="00B40365" w:rsidRDefault="00D0355E" w:rsidP="00701D76">
            <w:pPr>
              <w:jc w:val="center"/>
              <w:rPr>
                <w:sz w:val="16"/>
                <w:szCs w:val="16"/>
                <w:lang w:val="en-US"/>
              </w:rPr>
            </w:pPr>
            <w:r w:rsidRPr="00B40365">
              <w:rPr>
                <w:sz w:val="16"/>
                <w:szCs w:val="16"/>
                <w:lang w:val="en-US"/>
              </w:rPr>
              <w:t>2414147327483</w:t>
            </w:r>
          </w:p>
        </w:tc>
        <w:tc>
          <w:tcPr>
            <w:tcW w:w="4366" w:type="dxa"/>
            <w:gridSpan w:val="4"/>
            <w:tcBorders>
              <w:top w:val="nil"/>
              <w:bottom w:val="single" w:sz="2" w:space="0" w:color="auto"/>
            </w:tcBorders>
            <w:vAlign w:val="center"/>
          </w:tcPr>
          <w:p w14:paraId="21D09A61" w14:textId="77777777" w:rsidR="00D0355E" w:rsidRPr="00C97908" w:rsidRDefault="00D0355E" w:rsidP="00701D76">
            <w:pPr>
              <w:rPr>
                <w:sz w:val="16"/>
                <w:szCs w:val="16"/>
                <w:lang w:val="en-US"/>
              </w:rPr>
            </w:pPr>
            <w:r w:rsidRPr="00C97908">
              <w:rPr>
                <w:sz w:val="16"/>
                <w:szCs w:val="16"/>
                <w:lang w:val="en-US"/>
              </w:rPr>
              <w:t>Lignolineum</w:t>
            </w:r>
          </w:p>
        </w:tc>
        <w:tc>
          <w:tcPr>
            <w:tcW w:w="1021" w:type="dxa"/>
            <w:gridSpan w:val="3"/>
            <w:tcBorders>
              <w:top w:val="nil"/>
              <w:bottom w:val="single" w:sz="2" w:space="0" w:color="auto"/>
            </w:tcBorders>
            <w:vAlign w:val="center"/>
          </w:tcPr>
          <w:p w14:paraId="5ABF3A1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24E0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2C534F1" w14:textId="77777777" w:rsidR="00D0355E" w:rsidRPr="00C97908" w:rsidRDefault="00D0355E" w:rsidP="00701D76">
            <w:pPr>
              <w:jc w:val="center"/>
              <w:rPr>
                <w:sz w:val="16"/>
                <w:szCs w:val="16"/>
                <w:lang w:val="en-US"/>
              </w:rPr>
            </w:pPr>
            <w:r w:rsidRPr="00C97908">
              <w:rPr>
                <w:sz w:val="16"/>
                <w:szCs w:val="16"/>
                <w:lang w:val="en-US"/>
              </w:rPr>
              <w:t>16,853</w:t>
            </w:r>
          </w:p>
        </w:tc>
      </w:tr>
      <w:tr w:rsidR="00D0355E" w:rsidRPr="00B40365" w14:paraId="207BF50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7D3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08BC18"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F24C6CE"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EB776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503E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056C22B4" w14:textId="77777777" w:rsidR="00D0355E" w:rsidRPr="00C97908" w:rsidRDefault="00D0355E" w:rsidP="00701D76">
            <w:pPr>
              <w:jc w:val="center"/>
              <w:rPr>
                <w:sz w:val="16"/>
                <w:szCs w:val="16"/>
                <w:lang w:val="en-US"/>
              </w:rPr>
            </w:pPr>
            <w:r w:rsidRPr="00C97908">
              <w:rPr>
                <w:sz w:val="16"/>
                <w:szCs w:val="16"/>
                <w:lang w:val="en-US"/>
              </w:rPr>
              <w:t>5,056</w:t>
            </w:r>
          </w:p>
        </w:tc>
      </w:tr>
      <w:tr w:rsidR="00D0355E" w:rsidRPr="009B70F2" w14:paraId="3873660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742319" w14:textId="77777777" w:rsidR="00D0355E" w:rsidRPr="005E2CA0" w:rsidRDefault="00D0355E" w:rsidP="00701D7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8736533"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DFE3DAD" w14:textId="77777777" w:rsidR="00D0355E" w:rsidRPr="005E2CA0" w:rsidRDefault="00D0355E" w:rsidP="00701D76">
            <w:pPr>
              <w:rPr>
                <w:b/>
                <w:bCs/>
                <w:sz w:val="2"/>
                <w:szCs w:val="2"/>
                <w:lang w:val="en-US"/>
              </w:rPr>
            </w:pPr>
            <w:r w:rsidRPr="005E2CA0">
              <w:rPr>
                <w:b/>
                <w:bCs/>
                <w:sz w:val="22"/>
                <w:szCs w:val="22"/>
                <w:lang w:val="en-US"/>
              </w:rPr>
              <w:t>Cheramzit granulatia 10-20 mm y = 600 kg/m3</w:t>
            </w:r>
          </w:p>
          <w:p w14:paraId="7D91021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0B24CC"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98F6F2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A87BEA" w14:textId="77777777" w:rsidR="00D0355E" w:rsidRPr="005E2CA0" w:rsidRDefault="00D0355E" w:rsidP="00701D76">
            <w:pPr>
              <w:jc w:val="center"/>
              <w:rPr>
                <w:b/>
                <w:bCs/>
                <w:sz w:val="22"/>
                <w:szCs w:val="22"/>
                <w:lang w:val="en-US"/>
              </w:rPr>
            </w:pPr>
            <w:r w:rsidRPr="005E2CA0">
              <w:rPr>
                <w:b/>
                <w:bCs/>
                <w:sz w:val="22"/>
                <w:szCs w:val="22"/>
                <w:lang w:val="en-US"/>
              </w:rPr>
              <w:t>9,10</w:t>
            </w:r>
          </w:p>
          <w:p w14:paraId="20A6C229" w14:textId="77777777" w:rsidR="00D0355E" w:rsidRPr="009B70F2" w:rsidRDefault="00D0355E" w:rsidP="00701D76">
            <w:pPr>
              <w:jc w:val="center"/>
              <w:rPr>
                <w:sz w:val="2"/>
                <w:szCs w:val="2"/>
                <w:lang w:val="en-US"/>
              </w:rPr>
            </w:pPr>
          </w:p>
        </w:tc>
      </w:tr>
      <w:tr w:rsidR="00D0355E" w:rsidRPr="00B40365" w14:paraId="50F4DA7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CF64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21BBD0" w14:textId="77777777" w:rsidR="00D0355E" w:rsidRPr="00B40365" w:rsidRDefault="00D0355E" w:rsidP="00701D76">
            <w:pPr>
              <w:jc w:val="center"/>
              <w:rPr>
                <w:sz w:val="16"/>
                <w:szCs w:val="16"/>
                <w:lang w:val="en-US"/>
              </w:rPr>
            </w:pPr>
            <w:r w:rsidRPr="00B40365">
              <w:rPr>
                <w:sz w:val="16"/>
                <w:szCs w:val="16"/>
                <w:lang w:val="en-US"/>
              </w:rPr>
              <w:t>1421102200229</w:t>
            </w:r>
          </w:p>
        </w:tc>
        <w:tc>
          <w:tcPr>
            <w:tcW w:w="4366" w:type="dxa"/>
            <w:gridSpan w:val="4"/>
            <w:tcBorders>
              <w:top w:val="nil"/>
              <w:bottom w:val="single" w:sz="2" w:space="0" w:color="auto"/>
            </w:tcBorders>
            <w:vAlign w:val="center"/>
          </w:tcPr>
          <w:p w14:paraId="412F2495" w14:textId="77777777" w:rsidR="00D0355E" w:rsidRPr="00C97908" w:rsidRDefault="00D0355E" w:rsidP="00701D76">
            <w:pPr>
              <w:rPr>
                <w:sz w:val="16"/>
                <w:szCs w:val="16"/>
                <w:lang w:val="en-US"/>
              </w:rPr>
            </w:pPr>
            <w:r w:rsidRPr="00C97908">
              <w:rPr>
                <w:sz w:val="16"/>
                <w:szCs w:val="16"/>
                <w:lang w:val="en-US"/>
              </w:rPr>
              <w:t>Pietris de cheramzit marimea granulelor 10-20 mm y = 600 kg/m3</w:t>
            </w:r>
          </w:p>
        </w:tc>
        <w:tc>
          <w:tcPr>
            <w:tcW w:w="1021" w:type="dxa"/>
            <w:gridSpan w:val="3"/>
            <w:tcBorders>
              <w:top w:val="nil"/>
              <w:bottom w:val="single" w:sz="2" w:space="0" w:color="auto"/>
            </w:tcBorders>
            <w:vAlign w:val="center"/>
          </w:tcPr>
          <w:p w14:paraId="489B3215"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DD343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3527BFC6" w14:textId="77777777" w:rsidR="00D0355E" w:rsidRPr="00C97908" w:rsidRDefault="00D0355E" w:rsidP="00701D76">
            <w:pPr>
              <w:jc w:val="center"/>
              <w:rPr>
                <w:sz w:val="16"/>
                <w:szCs w:val="16"/>
                <w:lang w:val="en-US"/>
              </w:rPr>
            </w:pPr>
            <w:r w:rsidRPr="00C97908">
              <w:rPr>
                <w:sz w:val="16"/>
                <w:szCs w:val="16"/>
                <w:lang w:val="en-US"/>
              </w:rPr>
              <w:t>9,464</w:t>
            </w:r>
          </w:p>
        </w:tc>
      </w:tr>
      <w:tr w:rsidR="00D0355E" w:rsidRPr="009B70F2" w14:paraId="1888A8F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6D97F0" w14:textId="77777777" w:rsidR="00D0355E" w:rsidRPr="005E2CA0" w:rsidRDefault="00D0355E" w:rsidP="00701D7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736ABF6E" w14:textId="77777777" w:rsidR="00D0355E" w:rsidRPr="005E2CA0" w:rsidRDefault="00D0355E" w:rsidP="00701D76">
            <w:pPr>
              <w:jc w:val="center"/>
              <w:rPr>
                <w:b/>
                <w:bCs/>
                <w:sz w:val="22"/>
                <w:szCs w:val="22"/>
                <w:lang w:val="en-US"/>
              </w:rPr>
            </w:pPr>
            <w:r w:rsidRPr="005E2CA0">
              <w:rPr>
                <w:b/>
                <w:bCs/>
                <w:sz w:val="22"/>
                <w:szCs w:val="22"/>
                <w:lang w:val="en-US"/>
              </w:rPr>
              <w:t>CG06A</w:t>
            </w:r>
          </w:p>
        </w:tc>
        <w:tc>
          <w:tcPr>
            <w:tcW w:w="4366" w:type="dxa"/>
            <w:gridSpan w:val="5"/>
            <w:tcBorders>
              <w:top w:val="single" w:sz="4" w:space="0" w:color="auto"/>
              <w:bottom w:val="single" w:sz="4" w:space="0" w:color="auto"/>
            </w:tcBorders>
          </w:tcPr>
          <w:p w14:paraId="613ED8B8" w14:textId="77777777" w:rsidR="00D0355E" w:rsidRPr="005E2CA0" w:rsidRDefault="00D0355E" w:rsidP="00701D76">
            <w:pPr>
              <w:rPr>
                <w:b/>
                <w:bCs/>
                <w:sz w:val="2"/>
                <w:szCs w:val="2"/>
                <w:lang w:val="en-US"/>
              </w:rPr>
            </w:pPr>
            <w:r w:rsidRPr="005E2CA0">
              <w:rPr>
                <w:b/>
                <w:bCs/>
                <w:sz w:val="22"/>
                <w:szCs w:val="22"/>
                <w:lang w:val="en-US"/>
              </w:rPr>
              <w:t>Plinte din lemn de rasinoase, curatate si montate pe dibluri din lemn fixate cu suruburi din alama in incaperi cu suprafete mai mari de 16 mp, plinte orizontale cu inaltimea 5 cm la pereti</w:t>
            </w:r>
          </w:p>
          <w:p w14:paraId="430CEB2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1A5141F"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501DFE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3F65C76" w14:textId="77777777" w:rsidR="00D0355E" w:rsidRPr="005E2CA0" w:rsidRDefault="00D0355E" w:rsidP="00701D76">
            <w:pPr>
              <w:jc w:val="center"/>
              <w:rPr>
                <w:b/>
                <w:bCs/>
                <w:sz w:val="22"/>
                <w:szCs w:val="22"/>
                <w:lang w:val="en-US"/>
              </w:rPr>
            </w:pPr>
            <w:r w:rsidRPr="005E2CA0">
              <w:rPr>
                <w:b/>
                <w:bCs/>
                <w:sz w:val="22"/>
                <w:szCs w:val="22"/>
                <w:lang w:val="en-US"/>
              </w:rPr>
              <w:t>99,24</w:t>
            </w:r>
          </w:p>
          <w:p w14:paraId="1D45C44E" w14:textId="77777777" w:rsidR="00D0355E" w:rsidRPr="009B70F2" w:rsidRDefault="00D0355E" w:rsidP="00701D76">
            <w:pPr>
              <w:jc w:val="center"/>
              <w:rPr>
                <w:sz w:val="2"/>
                <w:szCs w:val="2"/>
                <w:lang w:val="en-US"/>
              </w:rPr>
            </w:pPr>
          </w:p>
        </w:tc>
      </w:tr>
      <w:tr w:rsidR="00D0355E" w:rsidRPr="00B40365" w14:paraId="610660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71A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550825"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267118"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CD970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271A2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522BF01" w14:textId="77777777" w:rsidR="00D0355E" w:rsidRPr="00C97908" w:rsidRDefault="00D0355E" w:rsidP="00701D76">
            <w:pPr>
              <w:jc w:val="center"/>
              <w:rPr>
                <w:sz w:val="16"/>
                <w:szCs w:val="16"/>
                <w:lang w:val="en-US"/>
              </w:rPr>
            </w:pPr>
            <w:r w:rsidRPr="00C97908">
              <w:rPr>
                <w:sz w:val="16"/>
                <w:szCs w:val="16"/>
                <w:lang w:val="en-US"/>
              </w:rPr>
              <w:t>9,924</w:t>
            </w:r>
          </w:p>
        </w:tc>
      </w:tr>
      <w:tr w:rsidR="00D0355E" w:rsidRPr="00B40365" w14:paraId="659DC5D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9B7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CE2E50" w14:textId="77777777" w:rsidR="00D0355E" w:rsidRPr="00B40365" w:rsidRDefault="00D0355E" w:rsidP="00701D7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FD374EC" w14:textId="77777777" w:rsidR="00D0355E" w:rsidRPr="00C97908" w:rsidRDefault="00D0355E" w:rsidP="00701D7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E3974F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495C6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269F30A" w14:textId="77777777" w:rsidR="00D0355E" w:rsidRPr="00C97908" w:rsidRDefault="00D0355E" w:rsidP="00701D76">
            <w:pPr>
              <w:jc w:val="center"/>
              <w:rPr>
                <w:sz w:val="16"/>
                <w:szCs w:val="16"/>
                <w:lang w:val="en-US"/>
              </w:rPr>
            </w:pPr>
            <w:r w:rsidRPr="00C97908">
              <w:rPr>
                <w:sz w:val="16"/>
                <w:szCs w:val="16"/>
                <w:lang w:val="en-US"/>
              </w:rPr>
              <w:t>59,544</w:t>
            </w:r>
          </w:p>
        </w:tc>
      </w:tr>
      <w:tr w:rsidR="00D0355E" w:rsidRPr="00B40365" w14:paraId="44DCEE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C73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9E0810" w14:textId="77777777" w:rsidR="00D0355E" w:rsidRPr="00B40365" w:rsidRDefault="00D0355E" w:rsidP="00701D76">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1A80F14" w14:textId="77777777" w:rsidR="00D0355E" w:rsidRPr="00C97908" w:rsidRDefault="00D0355E" w:rsidP="00701D76">
            <w:pPr>
              <w:rPr>
                <w:sz w:val="16"/>
                <w:szCs w:val="16"/>
                <w:lang w:val="en-US"/>
              </w:rPr>
            </w:pPr>
            <w:r w:rsidRPr="00C97908">
              <w:rPr>
                <w:sz w:val="16"/>
                <w:szCs w:val="16"/>
                <w:lang w:val="en-US"/>
              </w:rPr>
              <w:t xml:space="preserve">Glet pe baza de ipsos pentru lucrari la interior </w:t>
            </w:r>
          </w:p>
        </w:tc>
        <w:tc>
          <w:tcPr>
            <w:tcW w:w="1021" w:type="dxa"/>
            <w:gridSpan w:val="3"/>
            <w:tcBorders>
              <w:top w:val="nil"/>
              <w:bottom w:val="single" w:sz="2" w:space="0" w:color="auto"/>
            </w:tcBorders>
            <w:vAlign w:val="center"/>
          </w:tcPr>
          <w:p w14:paraId="17572DC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834DD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764EB75A" w14:textId="77777777" w:rsidR="00D0355E" w:rsidRPr="00C97908" w:rsidRDefault="00D0355E" w:rsidP="00701D76">
            <w:pPr>
              <w:jc w:val="center"/>
              <w:rPr>
                <w:sz w:val="16"/>
                <w:szCs w:val="16"/>
                <w:lang w:val="en-US"/>
              </w:rPr>
            </w:pPr>
            <w:r w:rsidRPr="00C97908">
              <w:rPr>
                <w:sz w:val="16"/>
                <w:szCs w:val="16"/>
                <w:lang w:val="en-US"/>
              </w:rPr>
              <w:t>24,81</w:t>
            </w:r>
          </w:p>
        </w:tc>
      </w:tr>
      <w:tr w:rsidR="00D0355E" w:rsidRPr="00B40365" w14:paraId="409013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3955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A644C4" w14:textId="77777777" w:rsidR="00D0355E" w:rsidRPr="00B40365" w:rsidRDefault="00D0355E" w:rsidP="00701D76">
            <w:pPr>
              <w:jc w:val="center"/>
              <w:rPr>
                <w:sz w:val="16"/>
                <w:szCs w:val="16"/>
                <w:lang w:val="en-US"/>
              </w:rPr>
            </w:pPr>
            <w:r w:rsidRPr="00B40365">
              <w:rPr>
                <w:sz w:val="16"/>
                <w:szCs w:val="16"/>
                <w:lang w:val="en-US"/>
              </w:rPr>
              <w:t>2874115836894</w:t>
            </w:r>
          </w:p>
        </w:tc>
        <w:tc>
          <w:tcPr>
            <w:tcW w:w="4366" w:type="dxa"/>
            <w:gridSpan w:val="4"/>
            <w:tcBorders>
              <w:top w:val="nil"/>
              <w:bottom w:val="single" w:sz="2" w:space="0" w:color="auto"/>
            </w:tcBorders>
            <w:vAlign w:val="center"/>
          </w:tcPr>
          <w:p w14:paraId="25A8D238" w14:textId="77777777" w:rsidR="00D0355E" w:rsidRPr="00C97908" w:rsidRDefault="00D0355E" w:rsidP="00701D76">
            <w:pPr>
              <w:rPr>
                <w:sz w:val="16"/>
                <w:szCs w:val="16"/>
                <w:lang w:val="en-US"/>
              </w:rPr>
            </w:pPr>
            <w:r w:rsidRPr="00C97908">
              <w:rPr>
                <w:sz w:val="16"/>
                <w:szCs w:val="16"/>
                <w:lang w:val="en-US"/>
              </w:rPr>
              <w:t>Suruburi din alama 4 x 16 mm</w:t>
            </w:r>
          </w:p>
        </w:tc>
        <w:tc>
          <w:tcPr>
            <w:tcW w:w="1021" w:type="dxa"/>
            <w:gridSpan w:val="3"/>
            <w:tcBorders>
              <w:top w:val="nil"/>
              <w:bottom w:val="single" w:sz="2" w:space="0" w:color="auto"/>
            </w:tcBorders>
            <w:vAlign w:val="center"/>
          </w:tcPr>
          <w:p w14:paraId="58957EF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34B4A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3034C39" w14:textId="77777777" w:rsidR="00D0355E" w:rsidRPr="00C97908" w:rsidRDefault="00D0355E" w:rsidP="00701D76">
            <w:pPr>
              <w:jc w:val="center"/>
              <w:rPr>
                <w:sz w:val="16"/>
                <w:szCs w:val="16"/>
                <w:lang w:val="en-US"/>
              </w:rPr>
            </w:pPr>
            <w:r w:rsidRPr="00C97908">
              <w:rPr>
                <w:sz w:val="16"/>
                <w:szCs w:val="16"/>
                <w:lang w:val="en-US"/>
              </w:rPr>
              <w:t>198,48</w:t>
            </w:r>
          </w:p>
        </w:tc>
      </w:tr>
      <w:tr w:rsidR="00D0355E" w:rsidRPr="00B40365" w14:paraId="5E3930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1AB6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2A3ACE" w14:textId="77777777" w:rsidR="00D0355E" w:rsidRPr="00B40365" w:rsidRDefault="00D0355E" w:rsidP="00701D76">
            <w:pPr>
              <w:jc w:val="center"/>
              <w:rPr>
                <w:sz w:val="16"/>
                <w:szCs w:val="16"/>
                <w:lang w:val="en-US"/>
              </w:rPr>
            </w:pPr>
            <w:r w:rsidRPr="00B40365">
              <w:rPr>
                <w:sz w:val="16"/>
                <w:szCs w:val="16"/>
                <w:lang w:val="en-US"/>
              </w:rPr>
              <w:t>2030112947737</w:t>
            </w:r>
          </w:p>
        </w:tc>
        <w:tc>
          <w:tcPr>
            <w:tcW w:w="4366" w:type="dxa"/>
            <w:gridSpan w:val="4"/>
            <w:tcBorders>
              <w:top w:val="nil"/>
              <w:bottom w:val="single" w:sz="2" w:space="0" w:color="auto"/>
            </w:tcBorders>
            <w:vAlign w:val="center"/>
          </w:tcPr>
          <w:p w14:paraId="691ED251" w14:textId="77777777" w:rsidR="00D0355E" w:rsidRPr="00C97908" w:rsidRDefault="00D0355E" w:rsidP="00701D76">
            <w:pPr>
              <w:rPr>
                <w:sz w:val="16"/>
                <w:szCs w:val="16"/>
                <w:lang w:val="en-US"/>
              </w:rPr>
            </w:pPr>
            <w:r w:rsidRPr="00C97908">
              <w:rPr>
                <w:sz w:val="16"/>
                <w:szCs w:val="16"/>
                <w:lang w:val="en-US"/>
              </w:rPr>
              <w:t>Plinte din lemn de rasinoase</w:t>
            </w:r>
          </w:p>
        </w:tc>
        <w:tc>
          <w:tcPr>
            <w:tcW w:w="1021" w:type="dxa"/>
            <w:gridSpan w:val="3"/>
            <w:tcBorders>
              <w:top w:val="nil"/>
              <w:bottom w:val="single" w:sz="2" w:space="0" w:color="auto"/>
            </w:tcBorders>
            <w:vAlign w:val="center"/>
          </w:tcPr>
          <w:p w14:paraId="5E77535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2C4988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B1D4DA9" w14:textId="77777777" w:rsidR="00D0355E" w:rsidRPr="00C97908" w:rsidRDefault="00D0355E" w:rsidP="00701D76">
            <w:pPr>
              <w:jc w:val="center"/>
              <w:rPr>
                <w:sz w:val="16"/>
                <w:szCs w:val="16"/>
                <w:lang w:val="en-US"/>
              </w:rPr>
            </w:pPr>
            <w:r w:rsidRPr="00C97908">
              <w:rPr>
                <w:sz w:val="16"/>
                <w:szCs w:val="16"/>
                <w:lang w:val="en-US"/>
              </w:rPr>
              <w:t>101,225</w:t>
            </w:r>
          </w:p>
        </w:tc>
      </w:tr>
      <w:tr w:rsidR="00D0355E" w:rsidRPr="00B40365" w14:paraId="62F4CBD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94BB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A9D2C4" w14:textId="77777777" w:rsidR="00D0355E" w:rsidRPr="00B40365" w:rsidRDefault="00D0355E" w:rsidP="00701D76">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5C0780A5" w14:textId="77777777" w:rsidR="00D0355E" w:rsidRPr="00C97908" w:rsidRDefault="00D0355E" w:rsidP="00701D76">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26DF12C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E1530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D3A5C54" w14:textId="77777777" w:rsidR="00D0355E" w:rsidRPr="00C97908" w:rsidRDefault="00D0355E" w:rsidP="00701D76">
            <w:pPr>
              <w:jc w:val="center"/>
              <w:rPr>
                <w:sz w:val="16"/>
                <w:szCs w:val="16"/>
                <w:lang w:val="en-US"/>
              </w:rPr>
            </w:pPr>
            <w:r w:rsidRPr="00C97908">
              <w:rPr>
                <w:sz w:val="16"/>
                <w:szCs w:val="16"/>
                <w:lang w:val="en-US"/>
              </w:rPr>
              <w:t>198,48</w:t>
            </w:r>
          </w:p>
        </w:tc>
      </w:tr>
      <w:tr w:rsidR="00D0355E" w:rsidRPr="009B70F2" w14:paraId="05A85DD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3DFD2E" w14:textId="77777777" w:rsidR="00D0355E" w:rsidRPr="005E2CA0" w:rsidRDefault="00D0355E" w:rsidP="00701D7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3926BF61" w14:textId="77777777" w:rsidR="00D0355E" w:rsidRPr="005E2CA0" w:rsidRDefault="00D0355E" w:rsidP="00701D76">
            <w:pPr>
              <w:jc w:val="center"/>
              <w:rPr>
                <w:b/>
                <w:bCs/>
                <w:sz w:val="22"/>
                <w:szCs w:val="22"/>
                <w:lang w:val="en-US"/>
              </w:rPr>
            </w:pPr>
            <w:r w:rsidRPr="005E2CA0">
              <w:rPr>
                <w:b/>
                <w:bCs/>
                <w:sz w:val="22"/>
                <w:szCs w:val="22"/>
                <w:lang w:val="en-US"/>
              </w:rPr>
              <w:t>CN16D</w:t>
            </w:r>
          </w:p>
        </w:tc>
        <w:tc>
          <w:tcPr>
            <w:tcW w:w="4366" w:type="dxa"/>
            <w:gridSpan w:val="5"/>
            <w:tcBorders>
              <w:top w:val="single" w:sz="4" w:space="0" w:color="auto"/>
              <w:bottom w:val="single" w:sz="4" w:space="0" w:color="auto"/>
            </w:tcBorders>
          </w:tcPr>
          <w:p w14:paraId="1E88B4C5" w14:textId="77777777" w:rsidR="00D0355E" w:rsidRPr="005E2CA0" w:rsidRDefault="00D0355E" w:rsidP="00701D76">
            <w:pPr>
              <w:rPr>
                <w:b/>
                <w:bCs/>
                <w:sz w:val="2"/>
                <w:szCs w:val="2"/>
                <w:lang w:val="en-US"/>
              </w:rPr>
            </w:pPr>
            <w:r w:rsidRPr="005E2CA0">
              <w:rPr>
                <w:b/>
                <w:bCs/>
                <w:sz w:val="22"/>
                <w:szCs w:val="22"/>
                <w:lang w:val="en-US"/>
              </w:rPr>
              <w:t>Vopsitorii executate cu 2 straturi de vopsea de email PF-266 la dusumele</w:t>
            </w:r>
          </w:p>
          <w:p w14:paraId="7D8BBCC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4D749D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385B4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7137A9B" w14:textId="77777777" w:rsidR="00D0355E" w:rsidRPr="005E2CA0" w:rsidRDefault="00D0355E" w:rsidP="00701D76">
            <w:pPr>
              <w:jc w:val="center"/>
              <w:rPr>
                <w:b/>
                <w:bCs/>
                <w:sz w:val="22"/>
                <w:szCs w:val="22"/>
                <w:lang w:val="en-US"/>
              </w:rPr>
            </w:pPr>
            <w:r w:rsidRPr="005E2CA0">
              <w:rPr>
                <w:b/>
                <w:bCs/>
                <w:sz w:val="22"/>
                <w:szCs w:val="22"/>
                <w:lang w:val="en-US"/>
              </w:rPr>
              <w:t>373,50</w:t>
            </w:r>
          </w:p>
          <w:p w14:paraId="515359C9" w14:textId="77777777" w:rsidR="00D0355E" w:rsidRPr="009B70F2" w:rsidRDefault="00D0355E" w:rsidP="00701D76">
            <w:pPr>
              <w:jc w:val="center"/>
              <w:rPr>
                <w:sz w:val="2"/>
                <w:szCs w:val="2"/>
                <w:lang w:val="en-US"/>
              </w:rPr>
            </w:pPr>
          </w:p>
        </w:tc>
      </w:tr>
      <w:tr w:rsidR="00D0355E" w:rsidRPr="00B40365" w14:paraId="5ED0551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4070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2F3552"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A1D5C17"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36294E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F744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41543A2" w14:textId="77777777" w:rsidR="00D0355E" w:rsidRPr="00C97908" w:rsidRDefault="00D0355E" w:rsidP="00701D76">
            <w:pPr>
              <w:jc w:val="center"/>
              <w:rPr>
                <w:sz w:val="16"/>
                <w:szCs w:val="16"/>
                <w:lang w:val="en-US"/>
              </w:rPr>
            </w:pPr>
            <w:r w:rsidRPr="00C97908">
              <w:rPr>
                <w:sz w:val="16"/>
                <w:szCs w:val="16"/>
                <w:lang w:val="en-US"/>
              </w:rPr>
              <w:t>205,425</w:t>
            </w:r>
          </w:p>
        </w:tc>
      </w:tr>
      <w:tr w:rsidR="00D0355E" w:rsidRPr="00B40365" w14:paraId="3B1CB3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C8EB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DC1A5C" w14:textId="77777777" w:rsidR="00D0355E" w:rsidRPr="00B40365" w:rsidRDefault="00D0355E" w:rsidP="00701D76">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0CEC1C75" w14:textId="77777777" w:rsidR="00D0355E" w:rsidRPr="00C97908" w:rsidRDefault="00D0355E" w:rsidP="00701D76">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90C70A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4B4A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C837B43" w14:textId="77777777" w:rsidR="00D0355E" w:rsidRPr="00C97908" w:rsidRDefault="00D0355E" w:rsidP="00701D76">
            <w:pPr>
              <w:jc w:val="center"/>
              <w:rPr>
                <w:sz w:val="16"/>
                <w:szCs w:val="16"/>
                <w:lang w:val="en-US"/>
              </w:rPr>
            </w:pPr>
            <w:r w:rsidRPr="00C97908">
              <w:rPr>
                <w:sz w:val="16"/>
                <w:szCs w:val="16"/>
                <w:lang w:val="en-US"/>
              </w:rPr>
              <w:t>29,88</w:t>
            </w:r>
          </w:p>
        </w:tc>
      </w:tr>
      <w:tr w:rsidR="00D0355E" w:rsidRPr="00B40365" w14:paraId="16B986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CC66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24DD86" w14:textId="77777777" w:rsidR="00D0355E" w:rsidRPr="00B40365" w:rsidRDefault="00D0355E" w:rsidP="00701D76">
            <w:pPr>
              <w:jc w:val="center"/>
              <w:rPr>
                <w:sz w:val="16"/>
                <w:szCs w:val="16"/>
                <w:lang w:val="en-US"/>
              </w:rPr>
            </w:pPr>
            <w:r w:rsidRPr="00B40365">
              <w:rPr>
                <w:sz w:val="16"/>
                <w:szCs w:val="16"/>
                <w:lang w:val="en-US"/>
              </w:rPr>
              <w:t>2430116106105</w:t>
            </w:r>
          </w:p>
        </w:tc>
        <w:tc>
          <w:tcPr>
            <w:tcW w:w="4366" w:type="dxa"/>
            <w:gridSpan w:val="4"/>
            <w:tcBorders>
              <w:top w:val="nil"/>
              <w:bottom w:val="single" w:sz="2" w:space="0" w:color="auto"/>
            </w:tcBorders>
            <w:vAlign w:val="center"/>
          </w:tcPr>
          <w:p w14:paraId="415331AD" w14:textId="77777777" w:rsidR="00D0355E" w:rsidRPr="00C97908" w:rsidRDefault="00D0355E" w:rsidP="00701D76">
            <w:pPr>
              <w:rPr>
                <w:sz w:val="16"/>
                <w:szCs w:val="16"/>
                <w:lang w:val="en-US"/>
              </w:rPr>
            </w:pPr>
            <w:r w:rsidRPr="00C97908">
              <w:rPr>
                <w:sz w:val="16"/>
                <w:szCs w:val="16"/>
                <w:lang w:val="en-US"/>
              </w:rPr>
              <w:t>Email (Durex) pentru dusumele</w:t>
            </w:r>
          </w:p>
        </w:tc>
        <w:tc>
          <w:tcPr>
            <w:tcW w:w="1021" w:type="dxa"/>
            <w:gridSpan w:val="3"/>
            <w:tcBorders>
              <w:top w:val="nil"/>
              <w:bottom w:val="single" w:sz="2" w:space="0" w:color="auto"/>
            </w:tcBorders>
            <w:vAlign w:val="center"/>
          </w:tcPr>
          <w:p w14:paraId="2FA5851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EF11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D8BC962" w14:textId="77777777" w:rsidR="00D0355E" w:rsidRPr="00C97908" w:rsidRDefault="00D0355E" w:rsidP="00701D76">
            <w:pPr>
              <w:jc w:val="center"/>
              <w:rPr>
                <w:sz w:val="16"/>
                <w:szCs w:val="16"/>
                <w:lang w:val="en-US"/>
              </w:rPr>
            </w:pPr>
            <w:r w:rsidRPr="00C97908">
              <w:rPr>
                <w:sz w:val="16"/>
                <w:szCs w:val="16"/>
                <w:lang w:val="en-US"/>
              </w:rPr>
              <w:t>70,965</w:t>
            </w:r>
          </w:p>
        </w:tc>
      </w:tr>
      <w:tr w:rsidR="00D0355E" w:rsidRPr="00B40365" w14:paraId="4D3F7B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F642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62CBF7" w14:textId="77777777" w:rsidR="00D0355E" w:rsidRPr="00B40365" w:rsidRDefault="00D0355E" w:rsidP="00701D76">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1B37B6B9" w14:textId="77777777" w:rsidR="00D0355E" w:rsidRPr="00C97908" w:rsidRDefault="00D0355E" w:rsidP="00701D76">
            <w:pPr>
              <w:rPr>
                <w:sz w:val="16"/>
                <w:szCs w:val="16"/>
                <w:lang w:val="en-US"/>
              </w:rPr>
            </w:pPr>
            <w:r w:rsidRPr="00C97908">
              <w:rPr>
                <w:sz w:val="16"/>
                <w:szCs w:val="16"/>
                <w:lang w:val="en-US"/>
              </w:rPr>
              <w:t>Benzina auto tip CO/R 75</w:t>
            </w:r>
          </w:p>
        </w:tc>
        <w:tc>
          <w:tcPr>
            <w:tcW w:w="1021" w:type="dxa"/>
            <w:gridSpan w:val="3"/>
            <w:tcBorders>
              <w:top w:val="nil"/>
              <w:bottom w:val="single" w:sz="2" w:space="0" w:color="auto"/>
            </w:tcBorders>
            <w:vAlign w:val="center"/>
          </w:tcPr>
          <w:p w14:paraId="43699194" w14:textId="77777777" w:rsidR="00D0355E" w:rsidRPr="00C97908" w:rsidRDefault="00D0355E" w:rsidP="00701D7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402A15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3F4B138" w14:textId="77777777" w:rsidR="00D0355E" w:rsidRPr="00C97908" w:rsidRDefault="00D0355E" w:rsidP="00701D76">
            <w:pPr>
              <w:jc w:val="center"/>
              <w:rPr>
                <w:sz w:val="16"/>
                <w:szCs w:val="16"/>
                <w:lang w:val="en-US"/>
              </w:rPr>
            </w:pPr>
            <w:r w:rsidRPr="00C97908">
              <w:rPr>
                <w:sz w:val="16"/>
                <w:szCs w:val="16"/>
                <w:lang w:val="en-US"/>
              </w:rPr>
              <w:t>18,675</w:t>
            </w:r>
          </w:p>
        </w:tc>
      </w:tr>
      <w:tr w:rsidR="00D0355E" w:rsidRPr="00B40365" w14:paraId="3C3996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78568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9BE868" w14:textId="77777777" w:rsidR="00D0355E" w:rsidRPr="00B40365" w:rsidRDefault="00D0355E" w:rsidP="00701D76">
            <w:pPr>
              <w:jc w:val="center"/>
              <w:rPr>
                <w:sz w:val="16"/>
                <w:szCs w:val="16"/>
                <w:lang w:val="en-US"/>
              </w:rPr>
            </w:pPr>
            <w:r w:rsidRPr="00B40365">
              <w:rPr>
                <w:sz w:val="16"/>
                <w:szCs w:val="16"/>
                <w:lang w:val="en-US"/>
              </w:rPr>
              <w:t>26811260014721</w:t>
            </w:r>
          </w:p>
        </w:tc>
        <w:tc>
          <w:tcPr>
            <w:tcW w:w="4366" w:type="dxa"/>
            <w:gridSpan w:val="4"/>
            <w:tcBorders>
              <w:top w:val="nil"/>
              <w:bottom w:val="single" w:sz="2" w:space="0" w:color="auto"/>
            </w:tcBorders>
            <w:vAlign w:val="center"/>
          </w:tcPr>
          <w:p w14:paraId="3E2FD18C" w14:textId="77777777" w:rsidR="00D0355E" w:rsidRPr="00C97908" w:rsidRDefault="00D0355E" w:rsidP="00701D76">
            <w:pPr>
              <w:rPr>
                <w:sz w:val="16"/>
                <w:szCs w:val="16"/>
                <w:lang w:val="en-US"/>
              </w:rPr>
            </w:pPr>
            <w:r w:rsidRPr="00C97908">
              <w:rPr>
                <w:sz w:val="16"/>
                <w:szCs w:val="16"/>
                <w:lang w:val="en-US"/>
              </w:rPr>
              <w:t>Hirtie pentru slefuit uscata 23x30 gr 6</w:t>
            </w:r>
          </w:p>
        </w:tc>
        <w:tc>
          <w:tcPr>
            <w:tcW w:w="1021" w:type="dxa"/>
            <w:gridSpan w:val="3"/>
            <w:tcBorders>
              <w:top w:val="nil"/>
              <w:bottom w:val="single" w:sz="2" w:space="0" w:color="auto"/>
            </w:tcBorders>
            <w:vAlign w:val="center"/>
          </w:tcPr>
          <w:p w14:paraId="4B86B3C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AB19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407D9C2" w14:textId="77777777" w:rsidR="00D0355E" w:rsidRPr="00C97908" w:rsidRDefault="00D0355E" w:rsidP="00701D76">
            <w:pPr>
              <w:jc w:val="center"/>
              <w:rPr>
                <w:sz w:val="16"/>
                <w:szCs w:val="16"/>
                <w:lang w:val="en-US"/>
              </w:rPr>
            </w:pPr>
            <w:r w:rsidRPr="00C97908">
              <w:rPr>
                <w:sz w:val="16"/>
                <w:szCs w:val="16"/>
                <w:lang w:val="en-US"/>
              </w:rPr>
              <w:t>186,75</w:t>
            </w:r>
          </w:p>
        </w:tc>
      </w:tr>
      <w:tr w:rsidR="00D0355E" w:rsidRPr="00B40365" w14:paraId="3CBEFB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AFC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BA1F1F" w14:textId="77777777" w:rsidR="00D0355E" w:rsidRPr="00B40365" w:rsidRDefault="00D0355E" w:rsidP="00701D7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248C5FF" w14:textId="77777777" w:rsidR="00D0355E" w:rsidRPr="00C97908" w:rsidRDefault="00D0355E" w:rsidP="00701D7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CE0AA6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F5A79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82BA0A6" w14:textId="77777777" w:rsidR="00D0355E" w:rsidRPr="00C97908" w:rsidRDefault="00D0355E" w:rsidP="00701D76">
            <w:pPr>
              <w:jc w:val="center"/>
              <w:rPr>
                <w:sz w:val="16"/>
                <w:szCs w:val="16"/>
                <w:lang w:val="en-US"/>
              </w:rPr>
            </w:pPr>
            <w:r w:rsidRPr="00C97908">
              <w:rPr>
                <w:sz w:val="16"/>
                <w:szCs w:val="16"/>
                <w:lang w:val="en-US"/>
              </w:rPr>
              <w:t>74,70</w:t>
            </w:r>
          </w:p>
        </w:tc>
      </w:tr>
      <w:tr w:rsidR="00D0355E" w:rsidRPr="00B40365" w14:paraId="3BBBC3F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456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5F04AF" w14:textId="77777777" w:rsidR="00D0355E" w:rsidRPr="00B40365" w:rsidRDefault="00D0355E" w:rsidP="00701D76">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14:paraId="4243A96E" w14:textId="77777777" w:rsidR="00D0355E" w:rsidRPr="00C97908" w:rsidRDefault="00D0355E" w:rsidP="00701D76">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14:paraId="38C7C48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CBCB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F44569E" w14:textId="77777777" w:rsidR="00D0355E" w:rsidRPr="00C97908" w:rsidRDefault="00D0355E" w:rsidP="00701D76">
            <w:pPr>
              <w:jc w:val="center"/>
              <w:rPr>
                <w:sz w:val="16"/>
                <w:szCs w:val="16"/>
                <w:lang w:val="en-US"/>
              </w:rPr>
            </w:pPr>
            <w:r w:rsidRPr="00C97908">
              <w:rPr>
                <w:sz w:val="16"/>
                <w:szCs w:val="16"/>
                <w:lang w:val="en-US"/>
              </w:rPr>
              <w:t>37,35</w:t>
            </w:r>
          </w:p>
        </w:tc>
      </w:tr>
      <w:tr w:rsidR="00D0355E" w:rsidRPr="009B70F2" w14:paraId="73FC979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59A908" w14:textId="77777777" w:rsidR="00D0355E" w:rsidRPr="005E2CA0" w:rsidRDefault="00D0355E" w:rsidP="00701D7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63B66AA0" w14:textId="77777777" w:rsidR="00D0355E" w:rsidRPr="005E2CA0" w:rsidRDefault="00D0355E" w:rsidP="00701D76">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68256A58" w14:textId="77777777" w:rsidR="00D0355E" w:rsidRPr="005E2CA0" w:rsidRDefault="00D0355E" w:rsidP="00701D76">
            <w:pPr>
              <w:rPr>
                <w:b/>
                <w:bCs/>
                <w:sz w:val="2"/>
                <w:szCs w:val="2"/>
                <w:lang w:val="en-US"/>
              </w:rPr>
            </w:pPr>
            <w:r w:rsidRPr="005E2CA0">
              <w:rPr>
                <w:b/>
                <w:bCs/>
                <w:sz w:val="22"/>
                <w:szCs w:val="22"/>
                <w:lang w:val="en-US"/>
              </w:rPr>
              <w:t>Grile de ventilatie gata confectionate din profil aluminiu cu strat de protectie, cu jaluzele orizontale nereglabilereglabile montate la pardosea, LxH - 400x150 mm</w:t>
            </w:r>
          </w:p>
          <w:p w14:paraId="7E6D93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CB5E91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BB18A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9AD9297" w14:textId="77777777" w:rsidR="00D0355E" w:rsidRPr="005E2CA0" w:rsidRDefault="00D0355E" w:rsidP="00701D76">
            <w:pPr>
              <w:jc w:val="center"/>
              <w:rPr>
                <w:b/>
                <w:bCs/>
                <w:sz w:val="22"/>
                <w:szCs w:val="22"/>
                <w:lang w:val="en-US"/>
              </w:rPr>
            </w:pPr>
            <w:r w:rsidRPr="005E2CA0">
              <w:rPr>
                <w:b/>
                <w:bCs/>
                <w:sz w:val="22"/>
                <w:szCs w:val="22"/>
                <w:lang w:val="en-US"/>
              </w:rPr>
              <w:t>8,00</w:t>
            </w:r>
          </w:p>
          <w:p w14:paraId="32DD6F1E" w14:textId="77777777" w:rsidR="00D0355E" w:rsidRPr="009B70F2" w:rsidRDefault="00D0355E" w:rsidP="00701D76">
            <w:pPr>
              <w:jc w:val="center"/>
              <w:rPr>
                <w:sz w:val="2"/>
                <w:szCs w:val="2"/>
                <w:lang w:val="en-US"/>
              </w:rPr>
            </w:pPr>
          </w:p>
        </w:tc>
      </w:tr>
      <w:tr w:rsidR="00D0355E" w:rsidRPr="00B40365" w14:paraId="515D9D2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006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07A8C1"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1E1D79E"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019AAA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B3C1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52102B65" w14:textId="77777777" w:rsidR="00D0355E" w:rsidRPr="00C97908" w:rsidRDefault="00D0355E" w:rsidP="00701D76">
            <w:pPr>
              <w:jc w:val="center"/>
              <w:rPr>
                <w:sz w:val="16"/>
                <w:szCs w:val="16"/>
                <w:lang w:val="en-US"/>
              </w:rPr>
            </w:pPr>
            <w:r w:rsidRPr="00C97908">
              <w:rPr>
                <w:sz w:val="16"/>
                <w:szCs w:val="16"/>
                <w:lang w:val="en-US"/>
              </w:rPr>
              <w:t>3,76</w:t>
            </w:r>
          </w:p>
        </w:tc>
      </w:tr>
      <w:tr w:rsidR="00D0355E" w:rsidRPr="00B40365" w14:paraId="510B0D2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3BF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AC2C4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2A69B7"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2682D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769D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F7E0823" w14:textId="77777777" w:rsidR="00D0355E" w:rsidRPr="00C97908" w:rsidRDefault="00D0355E" w:rsidP="00701D76">
            <w:pPr>
              <w:jc w:val="center"/>
              <w:rPr>
                <w:sz w:val="16"/>
                <w:szCs w:val="16"/>
                <w:lang w:val="en-US"/>
              </w:rPr>
            </w:pPr>
            <w:r w:rsidRPr="00C97908">
              <w:rPr>
                <w:sz w:val="16"/>
                <w:szCs w:val="16"/>
                <w:lang w:val="en-US"/>
              </w:rPr>
              <w:t>0,24</w:t>
            </w:r>
          </w:p>
        </w:tc>
      </w:tr>
      <w:tr w:rsidR="00D0355E" w:rsidRPr="00B40365" w14:paraId="276146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4039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0B2FDF" w14:textId="77777777" w:rsidR="00D0355E" w:rsidRPr="00B40365" w:rsidRDefault="00D0355E" w:rsidP="00701D76">
            <w:pPr>
              <w:jc w:val="center"/>
              <w:rPr>
                <w:sz w:val="16"/>
                <w:szCs w:val="16"/>
                <w:lang w:val="en-US"/>
              </w:rPr>
            </w:pPr>
            <w:r w:rsidRPr="00B40365">
              <w:rPr>
                <w:sz w:val="16"/>
                <w:szCs w:val="16"/>
                <w:lang w:val="en-US"/>
              </w:rPr>
              <w:t>2811236306082</w:t>
            </w:r>
          </w:p>
        </w:tc>
        <w:tc>
          <w:tcPr>
            <w:tcW w:w="4366" w:type="dxa"/>
            <w:gridSpan w:val="4"/>
            <w:tcBorders>
              <w:top w:val="nil"/>
              <w:bottom w:val="single" w:sz="2" w:space="0" w:color="auto"/>
            </w:tcBorders>
            <w:vAlign w:val="center"/>
          </w:tcPr>
          <w:p w14:paraId="39383A54" w14:textId="77777777" w:rsidR="00D0355E" w:rsidRPr="00C97908" w:rsidRDefault="00D0355E" w:rsidP="00701D76">
            <w:pPr>
              <w:rPr>
                <w:sz w:val="16"/>
                <w:szCs w:val="16"/>
                <w:lang w:val="en-US"/>
              </w:rPr>
            </w:pPr>
            <w:r w:rsidRPr="00C97908">
              <w:rPr>
                <w:sz w:val="16"/>
                <w:szCs w:val="16"/>
                <w:lang w:val="en-US"/>
              </w:rPr>
              <w:t>Grila ventilatie din aluminiu nereglabile 400x150 mm</w:t>
            </w:r>
          </w:p>
        </w:tc>
        <w:tc>
          <w:tcPr>
            <w:tcW w:w="1021" w:type="dxa"/>
            <w:gridSpan w:val="3"/>
            <w:tcBorders>
              <w:top w:val="nil"/>
              <w:bottom w:val="single" w:sz="2" w:space="0" w:color="auto"/>
            </w:tcBorders>
            <w:vAlign w:val="center"/>
          </w:tcPr>
          <w:p w14:paraId="3D228AD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34801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23D2F9" w14:textId="77777777" w:rsidR="00D0355E" w:rsidRPr="00C97908" w:rsidRDefault="00D0355E" w:rsidP="00701D76">
            <w:pPr>
              <w:jc w:val="center"/>
              <w:rPr>
                <w:sz w:val="16"/>
                <w:szCs w:val="16"/>
                <w:lang w:val="en-US"/>
              </w:rPr>
            </w:pPr>
            <w:r w:rsidRPr="00C97908">
              <w:rPr>
                <w:sz w:val="16"/>
                <w:szCs w:val="16"/>
                <w:lang w:val="en-US"/>
              </w:rPr>
              <w:t>8,00</w:t>
            </w:r>
          </w:p>
        </w:tc>
      </w:tr>
      <w:tr w:rsidR="00D0355E" w:rsidRPr="003E2692" w14:paraId="085E8672"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D8286D"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5493D375"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462424FE"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3ABF6EB"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272C7CA0"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70B5C549" w14:textId="77777777" w:rsidR="00D0355E" w:rsidRPr="003E2692" w:rsidRDefault="00D0355E" w:rsidP="00701D76">
            <w:pPr>
              <w:rPr>
                <w:sz w:val="2"/>
                <w:szCs w:val="2"/>
                <w:lang w:val="en-US"/>
              </w:rPr>
            </w:pPr>
          </w:p>
        </w:tc>
      </w:tr>
      <w:tr w:rsidR="00D0355E" w:rsidRPr="00B449C4" w14:paraId="203DF70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587FE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72ECAF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92DDCC6"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7B466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7480F1F"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278D2DA" w14:textId="77777777" w:rsidR="00D0355E" w:rsidRPr="00B449C4" w:rsidRDefault="00D0355E" w:rsidP="00701D76">
            <w:pPr>
              <w:rPr>
                <w:sz w:val="22"/>
                <w:szCs w:val="22"/>
                <w:lang w:val="en-US"/>
              </w:rPr>
            </w:pPr>
          </w:p>
        </w:tc>
      </w:tr>
      <w:tr w:rsidR="00D0355E" w:rsidRPr="00B40365" w14:paraId="27B0839E"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3B58F6"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3D0816C"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210204F2"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P1</w:t>
            </w:r>
          </w:p>
        </w:tc>
        <w:tc>
          <w:tcPr>
            <w:tcW w:w="3621" w:type="dxa"/>
            <w:gridSpan w:val="8"/>
            <w:tcBorders>
              <w:bottom w:val="single" w:sz="4" w:space="0" w:color="auto"/>
              <w:right w:val="single" w:sz="4" w:space="0" w:color="auto"/>
            </w:tcBorders>
          </w:tcPr>
          <w:p w14:paraId="6584835D" w14:textId="77777777" w:rsidR="00D0355E" w:rsidRPr="00B40365" w:rsidRDefault="00D0355E" w:rsidP="00701D76">
            <w:pPr>
              <w:rPr>
                <w:sz w:val="22"/>
                <w:szCs w:val="22"/>
                <w:lang w:val="en-US"/>
              </w:rPr>
            </w:pPr>
          </w:p>
        </w:tc>
      </w:tr>
      <w:tr w:rsidR="00D0355E" w:rsidRPr="009B70F2" w14:paraId="10326D6C" w14:textId="77777777" w:rsidTr="00701D76">
        <w:tblPrEx>
          <w:tblCellMar>
            <w:left w:w="107" w:type="dxa"/>
            <w:right w:w="107" w:type="dxa"/>
          </w:tblCellMar>
        </w:tblPrEx>
        <w:tc>
          <w:tcPr>
            <w:tcW w:w="10495" w:type="dxa"/>
            <w:gridSpan w:val="19"/>
          </w:tcPr>
          <w:p w14:paraId="39B60F67" w14:textId="77777777" w:rsidR="00D0355E" w:rsidRPr="009B70F2" w:rsidRDefault="00D0355E" w:rsidP="00701D76">
            <w:pPr>
              <w:rPr>
                <w:b/>
                <w:bCs/>
                <w:sz w:val="22"/>
                <w:szCs w:val="22"/>
                <w:lang w:val="en-US"/>
              </w:rPr>
            </w:pPr>
            <w:r w:rsidRPr="009B70F2">
              <w:rPr>
                <w:b/>
                <w:bCs/>
                <w:sz w:val="22"/>
                <w:szCs w:val="22"/>
                <w:lang w:val="en-US"/>
              </w:rPr>
              <w:t>4.2. Tip P2</w:t>
            </w:r>
          </w:p>
          <w:p w14:paraId="1879B571" w14:textId="77777777" w:rsidR="00D0355E" w:rsidRPr="00B12F65" w:rsidRDefault="00D0355E" w:rsidP="00701D76">
            <w:pPr>
              <w:rPr>
                <w:sz w:val="2"/>
                <w:szCs w:val="2"/>
                <w:lang w:val="en-US"/>
              </w:rPr>
            </w:pPr>
          </w:p>
        </w:tc>
      </w:tr>
      <w:tr w:rsidR="00D0355E" w:rsidRPr="009B70F2" w14:paraId="682A8AC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9C72A4" w14:textId="77777777" w:rsidR="00D0355E" w:rsidRPr="005E2CA0" w:rsidRDefault="00D0355E" w:rsidP="00701D7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01E6F671" w14:textId="77777777" w:rsidR="00D0355E" w:rsidRPr="005E2CA0" w:rsidRDefault="00D0355E" w:rsidP="00701D76">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14890014" w14:textId="77777777" w:rsidR="00D0355E" w:rsidRPr="005E2CA0" w:rsidRDefault="00D0355E" w:rsidP="00701D76">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66D4CD7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DC3D8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314D5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6FFE23" w14:textId="77777777" w:rsidR="00D0355E" w:rsidRPr="005E2CA0" w:rsidRDefault="00D0355E" w:rsidP="00701D76">
            <w:pPr>
              <w:jc w:val="center"/>
              <w:rPr>
                <w:b/>
                <w:bCs/>
                <w:sz w:val="22"/>
                <w:szCs w:val="22"/>
                <w:lang w:val="en-US"/>
              </w:rPr>
            </w:pPr>
            <w:r w:rsidRPr="005E2CA0">
              <w:rPr>
                <w:b/>
                <w:bCs/>
                <w:sz w:val="22"/>
                <w:szCs w:val="22"/>
                <w:lang w:val="en-US"/>
              </w:rPr>
              <w:t>30,98</w:t>
            </w:r>
          </w:p>
          <w:p w14:paraId="617532CB" w14:textId="77777777" w:rsidR="00D0355E" w:rsidRPr="009B70F2" w:rsidRDefault="00D0355E" w:rsidP="00701D76">
            <w:pPr>
              <w:jc w:val="center"/>
              <w:rPr>
                <w:sz w:val="2"/>
                <w:szCs w:val="2"/>
                <w:lang w:val="en-US"/>
              </w:rPr>
            </w:pPr>
          </w:p>
        </w:tc>
      </w:tr>
      <w:tr w:rsidR="00D0355E" w:rsidRPr="00B40365" w14:paraId="72E71C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B103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4A0DF6" w14:textId="77777777" w:rsidR="00D0355E" w:rsidRPr="00B40365" w:rsidRDefault="00D0355E" w:rsidP="00701D7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4065323" w14:textId="77777777" w:rsidR="00D0355E" w:rsidRPr="00C97908" w:rsidRDefault="00D0355E" w:rsidP="00701D7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1B0251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8C58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C242D34" w14:textId="77777777" w:rsidR="00D0355E" w:rsidRPr="00C97908" w:rsidRDefault="00D0355E" w:rsidP="00701D76">
            <w:pPr>
              <w:jc w:val="center"/>
              <w:rPr>
                <w:sz w:val="16"/>
                <w:szCs w:val="16"/>
                <w:lang w:val="en-US"/>
              </w:rPr>
            </w:pPr>
            <w:r w:rsidRPr="00C97908">
              <w:rPr>
                <w:sz w:val="16"/>
                <w:szCs w:val="16"/>
                <w:lang w:val="en-US"/>
              </w:rPr>
              <w:t>1,239</w:t>
            </w:r>
          </w:p>
        </w:tc>
      </w:tr>
      <w:tr w:rsidR="00D0355E" w:rsidRPr="00B40365" w14:paraId="46F88F4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3EB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A2A89D" w14:textId="77777777" w:rsidR="00D0355E" w:rsidRPr="00B40365" w:rsidRDefault="00D0355E" w:rsidP="00701D76">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422B8BDE" w14:textId="77777777" w:rsidR="00D0355E" w:rsidRPr="00C97908" w:rsidRDefault="00D0355E" w:rsidP="00701D76">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1BA18EC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F02F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C586A72" w14:textId="77777777" w:rsidR="00D0355E" w:rsidRPr="00C97908" w:rsidRDefault="00D0355E" w:rsidP="00701D76">
            <w:pPr>
              <w:jc w:val="center"/>
              <w:rPr>
                <w:sz w:val="16"/>
                <w:szCs w:val="16"/>
                <w:lang w:val="en-US"/>
              </w:rPr>
            </w:pPr>
            <w:r w:rsidRPr="00C97908">
              <w:rPr>
                <w:sz w:val="16"/>
                <w:szCs w:val="16"/>
                <w:lang w:val="en-US"/>
              </w:rPr>
              <w:t>9,294</w:t>
            </w:r>
          </w:p>
        </w:tc>
      </w:tr>
      <w:tr w:rsidR="00D0355E" w:rsidRPr="00B40365" w14:paraId="779EB5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E486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B4D5410"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09EDB2D"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4B46C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E8378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2A74F6C" w14:textId="77777777" w:rsidR="00D0355E" w:rsidRPr="00C97908" w:rsidRDefault="00D0355E" w:rsidP="00701D76">
            <w:pPr>
              <w:jc w:val="center"/>
              <w:rPr>
                <w:sz w:val="16"/>
                <w:szCs w:val="16"/>
                <w:lang w:val="en-US"/>
              </w:rPr>
            </w:pPr>
            <w:r w:rsidRPr="00C97908">
              <w:rPr>
                <w:sz w:val="16"/>
                <w:szCs w:val="16"/>
                <w:lang w:val="en-US"/>
              </w:rPr>
              <w:t>0,031</w:t>
            </w:r>
          </w:p>
        </w:tc>
      </w:tr>
      <w:tr w:rsidR="00D0355E" w:rsidRPr="00B40365" w14:paraId="3E33F7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6A29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E8C70A" w14:textId="77777777" w:rsidR="00D0355E" w:rsidRPr="00B40365" w:rsidRDefault="00D0355E" w:rsidP="00701D7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4287CFC" w14:textId="77777777" w:rsidR="00D0355E" w:rsidRPr="00C97908" w:rsidRDefault="00D0355E" w:rsidP="00701D7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4FABC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7E088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7D18DF1B" w14:textId="77777777" w:rsidR="00D0355E" w:rsidRPr="00C97908" w:rsidRDefault="00D0355E" w:rsidP="00701D76">
            <w:pPr>
              <w:jc w:val="center"/>
              <w:rPr>
                <w:sz w:val="16"/>
                <w:szCs w:val="16"/>
                <w:lang w:val="en-US"/>
              </w:rPr>
            </w:pPr>
            <w:r w:rsidRPr="00C97908">
              <w:rPr>
                <w:sz w:val="16"/>
                <w:szCs w:val="16"/>
                <w:lang w:val="en-US"/>
              </w:rPr>
              <w:t>0,009</w:t>
            </w:r>
          </w:p>
        </w:tc>
      </w:tr>
      <w:tr w:rsidR="00D0355E" w:rsidRPr="009B70F2" w14:paraId="6235884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A6E4A3" w14:textId="77777777" w:rsidR="00D0355E" w:rsidRPr="005E2CA0" w:rsidRDefault="00D0355E" w:rsidP="00701D7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1F9E203A" w14:textId="77777777" w:rsidR="00D0355E" w:rsidRPr="005E2CA0" w:rsidRDefault="00D0355E" w:rsidP="00701D76">
            <w:pPr>
              <w:jc w:val="center"/>
              <w:rPr>
                <w:b/>
                <w:bCs/>
                <w:sz w:val="22"/>
                <w:szCs w:val="22"/>
                <w:lang w:val="en-US"/>
              </w:rPr>
            </w:pPr>
            <w:r w:rsidRPr="005E2CA0">
              <w:rPr>
                <w:b/>
                <w:bCs/>
                <w:sz w:val="22"/>
                <w:szCs w:val="22"/>
                <w:lang w:val="en-US"/>
              </w:rPr>
              <w:t>CE13A</w:t>
            </w:r>
          </w:p>
        </w:tc>
        <w:tc>
          <w:tcPr>
            <w:tcW w:w="4366" w:type="dxa"/>
            <w:gridSpan w:val="5"/>
            <w:tcBorders>
              <w:top w:val="single" w:sz="4" w:space="0" w:color="auto"/>
              <w:bottom w:val="single" w:sz="4" w:space="0" w:color="auto"/>
            </w:tcBorders>
          </w:tcPr>
          <w:p w14:paraId="104710D6" w14:textId="77777777" w:rsidR="00D0355E" w:rsidRPr="005E2CA0" w:rsidRDefault="00D0355E" w:rsidP="00701D76">
            <w:pPr>
              <w:rPr>
                <w:b/>
                <w:bCs/>
                <w:sz w:val="2"/>
                <w:szCs w:val="2"/>
                <w:lang w:val="en-US"/>
              </w:rPr>
            </w:pPr>
            <w:r w:rsidRPr="005E2CA0">
              <w:rPr>
                <w:b/>
                <w:bCs/>
                <w:sz w:val="22"/>
                <w:szCs w:val="22"/>
                <w:lang w:val="en-US"/>
              </w:rPr>
              <w:t>Invelitori la acoperisuri cu membrane bituminoase de tip Stecloizol HKP - strat superior de hidroizolare, armat cu fibra de sticla, lipite cu flacara in sistem monostrat pe suprafata orizontale montate pe suport continuu</w:t>
            </w:r>
          </w:p>
          <w:p w14:paraId="115DAB53" w14:textId="77777777" w:rsidR="00D0355E" w:rsidRPr="009B70F2" w:rsidRDefault="00D0355E" w:rsidP="00701D76">
            <w:pPr>
              <w:rPr>
                <w:sz w:val="16"/>
                <w:szCs w:val="16"/>
                <w:lang w:val="en-US"/>
              </w:rPr>
            </w:pPr>
            <w:r w:rsidRPr="009B70F2">
              <w:rPr>
                <w:sz w:val="16"/>
                <w:szCs w:val="16"/>
                <w:lang w:val="en-US"/>
              </w:rPr>
              <w:t>Material marunt=1,0500</w:t>
            </w:r>
          </w:p>
          <w:p w14:paraId="518250D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651397"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AD518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B1CD746" w14:textId="77777777" w:rsidR="00D0355E" w:rsidRPr="005E2CA0" w:rsidRDefault="00D0355E" w:rsidP="00701D76">
            <w:pPr>
              <w:jc w:val="center"/>
              <w:rPr>
                <w:b/>
                <w:bCs/>
                <w:sz w:val="22"/>
                <w:szCs w:val="22"/>
                <w:lang w:val="en-US"/>
              </w:rPr>
            </w:pPr>
            <w:r w:rsidRPr="005E2CA0">
              <w:rPr>
                <w:b/>
                <w:bCs/>
                <w:sz w:val="22"/>
                <w:szCs w:val="22"/>
                <w:lang w:val="en-US"/>
              </w:rPr>
              <w:t>30,98</w:t>
            </w:r>
          </w:p>
          <w:p w14:paraId="3C7B5340" w14:textId="77777777" w:rsidR="00D0355E" w:rsidRPr="009B70F2" w:rsidRDefault="00D0355E" w:rsidP="00701D76">
            <w:pPr>
              <w:jc w:val="center"/>
              <w:rPr>
                <w:sz w:val="2"/>
                <w:szCs w:val="2"/>
                <w:lang w:val="en-US"/>
              </w:rPr>
            </w:pPr>
          </w:p>
        </w:tc>
      </w:tr>
      <w:tr w:rsidR="00D0355E" w:rsidRPr="00B40365" w14:paraId="4ED939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9F75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51AB02" w14:textId="77777777" w:rsidR="00D0355E" w:rsidRPr="00B40365" w:rsidRDefault="00D0355E" w:rsidP="00701D7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71A1144" w14:textId="77777777" w:rsidR="00D0355E" w:rsidRPr="00C97908" w:rsidRDefault="00D0355E" w:rsidP="00701D7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E15379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03810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47A31E7" w14:textId="77777777" w:rsidR="00D0355E" w:rsidRPr="00C97908" w:rsidRDefault="00D0355E" w:rsidP="00701D76">
            <w:pPr>
              <w:jc w:val="center"/>
              <w:rPr>
                <w:sz w:val="16"/>
                <w:szCs w:val="16"/>
                <w:lang w:val="en-US"/>
              </w:rPr>
            </w:pPr>
            <w:r w:rsidRPr="00C97908">
              <w:rPr>
                <w:sz w:val="16"/>
                <w:szCs w:val="16"/>
                <w:lang w:val="en-US"/>
              </w:rPr>
              <w:t>9,294</w:t>
            </w:r>
          </w:p>
        </w:tc>
      </w:tr>
      <w:tr w:rsidR="00D0355E" w:rsidRPr="00B40365" w14:paraId="38F9082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06B8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AAB799"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52250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1642D9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364A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CDBD7F8" w14:textId="77777777" w:rsidR="00D0355E" w:rsidRPr="00C97908" w:rsidRDefault="00D0355E" w:rsidP="00701D76">
            <w:pPr>
              <w:jc w:val="center"/>
              <w:rPr>
                <w:sz w:val="16"/>
                <w:szCs w:val="16"/>
                <w:lang w:val="en-US"/>
              </w:rPr>
            </w:pPr>
            <w:r w:rsidRPr="00C97908">
              <w:rPr>
                <w:sz w:val="16"/>
                <w:szCs w:val="16"/>
                <w:lang w:val="en-US"/>
              </w:rPr>
              <w:t>5,576</w:t>
            </w:r>
          </w:p>
        </w:tc>
      </w:tr>
      <w:tr w:rsidR="00D0355E" w:rsidRPr="00B40365" w14:paraId="02CE1F6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AAF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F78AC4" w14:textId="77777777" w:rsidR="00D0355E" w:rsidRPr="00B40365" w:rsidRDefault="00D0355E" w:rsidP="00701D76">
            <w:pPr>
              <w:jc w:val="center"/>
              <w:rPr>
                <w:sz w:val="16"/>
                <w:szCs w:val="16"/>
                <w:lang w:val="en-US"/>
              </w:rPr>
            </w:pPr>
            <w:r w:rsidRPr="00B40365">
              <w:rPr>
                <w:sz w:val="16"/>
                <w:szCs w:val="16"/>
                <w:lang w:val="en-US"/>
              </w:rPr>
              <w:t>26821326000621</w:t>
            </w:r>
          </w:p>
        </w:tc>
        <w:tc>
          <w:tcPr>
            <w:tcW w:w="4366" w:type="dxa"/>
            <w:gridSpan w:val="4"/>
            <w:tcBorders>
              <w:top w:val="nil"/>
              <w:bottom w:val="single" w:sz="2" w:space="0" w:color="auto"/>
            </w:tcBorders>
            <w:vAlign w:val="center"/>
          </w:tcPr>
          <w:p w14:paraId="5B9350A0" w14:textId="77777777" w:rsidR="00D0355E" w:rsidRPr="00C97908" w:rsidRDefault="00D0355E" w:rsidP="00701D76">
            <w:pPr>
              <w:rPr>
                <w:sz w:val="16"/>
                <w:szCs w:val="16"/>
                <w:lang w:val="en-US"/>
              </w:rPr>
            </w:pPr>
            <w:r w:rsidRPr="00C97908">
              <w:rPr>
                <w:sz w:val="16"/>
                <w:szCs w:val="16"/>
                <w:lang w:val="en-US"/>
              </w:rPr>
              <w:t>Membrane bituminoase de tip Stecloizol HKP</w:t>
            </w:r>
          </w:p>
        </w:tc>
        <w:tc>
          <w:tcPr>
            <w:tcW w:w="1021" w:type="dxa"/>
            <w:gridSpan w:val="3"/>
            <w:tcBorders>
              <w:top w:val="nil"/>
              <w:bottom w:val="single" w:sz="2" w:space="0" w:color="auto"/>
            </w:tcBorders>
            <w:vAlign w:val="center"/>
          </w:tcPr>
          <w:p w14:paraId="3D88F8A5"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AB7A8B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2D00EA2" w14:textId="77777777" w:rsidR="00D0355E" w:rsidRPr="00C97908" w:rsidRDefault="00D0355E" w:rsidP="00701D76">
            <w:pPr>
              <w:jc w:val="center"/>
              <w:rPr>
                <w:sz w:val="16"/>
                <w:szCs w:val="16"/>
                <w:lang w:val="en-US"/>
              </w:rPr>
            </w:pPr>
            <w:r w:rsidRPr="00C97908">
              <w:rPr>
                <w:sz w:val="16"/>
                <w:szCs w:val="16"/>
                <w:lang w:val="en-US"/>
              </w:rPr>
              <w:t>37,408</w:t>
            </w:r>
          </w:p>
        </w:tc>
      </w:tr>
      <w:tr w:rsidR="00D0355E" w:rsidRPr="00B40365" w14:paraId="260DE5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6FE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A29DDA" w14:textId="77777777" w:rsidR="00D0355E" w:rsidRPr="00B40365" w:rsidRDefault="00D0355E" w:rsidP="00701D76">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608E7049" w14:textId="77777777" w:rsidR="00D0355E" w:rsidRPr="00C97908" w:rsidRDefault="00D0355E" w:rsidP="00701D76">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5376944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23805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7FFA946" w14:textId="77777777" w:rsidR="00D0355E" w:rsidRPr="00C97908" w:rsidRDefault="00D0355E" w:rsidP="00701D76">
            <w:pPr>
              <w:jc w:val="center"/>
              <w:rPr>
                <w:sz w:val="16"/>
                <w:szCs w:val="16"/>
                <w:lang w:val="en-US"/>
              </w:rPr>
            </w:pPr>
            <w:r w:rsidRPr="00C97908">
              <w:rPr>
                <w:sz w:val="16"/>
                <w:szCs w:val="16"/>
                <w:lang w:val="en-US"/>
              </w:rPr>
              <w:t>9,759</w:t>
            </w:r>
          </w:p>
        </w:tc>
      </w:tr>
      <w:tr w:rsidR="00D0355E" w:rsidRPr="00B40365" w14:paraId="77D249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C4DA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AAF98D" w14:textId="77777777" w:rsidR="00D0355E" w:rsidRPr="00B40365" w:rsidRDefault="00D0355E" w:rsidP="00701D76">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2E34449B" w14:textId="77777777" w:rsidR="00D0355E" w:rsidRPr="00C97908" w:rsidRDefault="00D0355E" w:rsidP="00701D76">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2638B27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2470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590A364F" w14:textId="77777777" w:rsidR="00D0355E" w:rsidRPr="00C97908" w:rsidRDefault="00D0355E" w:rsidP="00701D76">
            <w:pPr>
              <w:jc w:val="center"/>
              <w:rPr>
                <w:sz w:val="16"/>
                <w:szCs w:val="16"/>
                <w:lang w:val="en-US"/>
              </w:rPr>
            </w:pPr>
            <w:r w:rsidRPr="00C97908">
              <w:rPr>
                <w:sz w:val="16"/>
                <w:szCs w:val="16"/>
                <w:lang w:val="en-US"/>
              </w:rPr>
              <w:t>3,098</w:t>
            </w:r>
          </w:p>
        </w:tc>
      </w:tr>
      <w:tr w:rsidR="00D0355E" w:rsidRPr="00B40365" w14:paraId="404E7F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3DE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4BA05F"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54470F"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B36EF8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8FE92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CF07893" w14:textId="77777777" w:rsidR="00D0355E" w:rsidRPr="00C97908" w:rsidRDefault="00D0355E" w:rsidP="00701D76">
            <w:pPr>
              <w:jc w:val="center"/>
              <w:rPr>
                <w:sz w:val="16"/>
                <w:szCs w:val="16"/>
                <w:lang w:val="en-US"/>
              </w:rPr>
            </w:pPr>
            <w:r w:rsidRPr="00C97908">
              <w:rPr>
                <w:sz w:val="16"/>
                <w:szCs w:val="16"/>
                <w:lang w:val="en-US"/>
              </w:rPr>
              <w:t>1,239</w:t>
            </w:r>
          </w:p>
        </w:tc>
      </w:tr>
      <w:tr w:rsidR="00D0355E" w:rsidRPr="009B70F2" w14:paraId="48720A7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7CA677" w14:textId="77777777" w:rsidR="00D0355E" w:rsidRPr="005E2CA0" w:rsidRDefault="00D0355E" w:rsidP="00701D7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2F0AD97B" w14:textId="77777777" w:rsidR="00D0355E" w:rsidRPr="005E2CA0" w:rsidRDefault="00D0355E" w:rsidP="00701D76">
            <w:pPr>
              <w:jc w:val="center"/>
              <w:rPr>
                <w:b/>
                <w:bCs/>
                <w:sz w:val="22"/>
                <w:szCs w:val="22"/>
                <w:lang w:val="en-US"/>
              </w:rPr>
            </w:pPr>
            <w:r w:rsidRPr="005E2CA0">
              <w:rPr>
                <w:b/>
                <w:bCs/>
                <w:sz w:val="22"/>
                <w:szCs w:val="22"/>
                <w:lang w:val="en-US"/>
              </w:rPr>
              <w:t>CA02C adoptata</w:t>
            </w:r>
          </w:p>
        </w:tc>
        <w:tc>
          <w:tcPr>
            <w:tcW w:w="4366" w:type="dxa"/>
            <w:gridSpan w:val="5"/>
            <w:tcBorders>
              <w:top w:val="single" w:sz="4" w:space="0" w:color="auto"/>
              <w:bottom w:val="single" w:sz="4" w:space="0" w:color="auto"/>
            </w:tcBorders>
          </w:tcPr>
          <w:p w14:paraId="4E460AA4" w14:textId="77777777" w:rsidR="00D0355E" w:rsidRPr="005E2CA0" w:rsidRDefault="00D0355E" w:rsidP="00701D76">
            <w:pPr>
              <w:rPr>
                <w:b/>
                <w:bCs/>
                <w:sz w:val="2"/>
                <w:szCs w:val="2"/>
                <w:lang w:val="en-US"/>
              </w:rPr>
            </w:pPr>
            <w:r w:rsidRPr="005E2CA0">
              <w:rPr>
                <w:b/>
                <w:bCs/>
                <w:sz w:val="22"/>
                <w:szCs w:val="22"/>
                <w:lang w:val="en-US"/>
              </w:rPr>
              <w:t>Polisterol-beton cu densitatea D=400-500 kg/m3, turnat la pardosele</w:t>
            </w:r>
          </w:p>
          <w:p w14:paraId="70130FF0" w14:textId="77777777" w:rsidR="00D0355E" w:rsidRPr="009B70F2" w:rsidRDefault="00D0355E" w:rsidP="00701D76">
            <w:pPr>
              <w:rPr>
                <w:sz w:val="16"/>
                <w:szCs w:val="16"/>
                <w:lang w:val="en-US"/>
              </w:rPr>
            </w:pPr>
            <w:r w:rsidRPr="009B70F2">
              <w:rPr>
                <w:sz w:val="16"/>
                <w:szCs w:val="16"/>
                <w:lang w:val="en-US"/>
              </w:rPr>
              <w:t>Material marunt (dulapi de rasinoase)=1,0100</w:t>
            </w:r>
          </w:p>
          <w:p w14:paraId="26576CA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2EF8C33"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AE231F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2A43F88" w14:textId="77777777" w:rsidR="00D0355E" w:rsidRPr="005E2CA0" w:rsidRDefault="00D0355E" w:rsidP="00701D76">
            <w:pPr>
              <w:jc w:val="center"/>
              <w:rPr>
                <w:b/>
                <w:bCs/>
                <w:sz w:val="22"/>
                <w:szCs w:val="22"/>
                <w:lang w:val="en-US"/>
              </w:rPr>
            </w:pPr>
            <w:r w:rsidRPr="005E2CA0">
              <w:rPr>
                <w:b/>
                <w:bCs/>
                <w:sz w:val="22"/>
                <w:szCs w:val="22"/>
                <w:lang w:val="en-US"/>
              </w:rPr>
              <w:t>1,55</w:t>
            </w:r>
          </w:p>
          <w:p w14:paraId="42260A9D" w14:textId="77777777" w:rsidR="00D0355E" w:rsidRPr="009B70F2" w:rsidRDefault="00D0355E" w:rsidP="00701D76">
            <w:pPr>
              <w:jc w:val="center"/>
              <w:rPr>
                <w:sz w:val="2"/>
                <w:szCs w:val="2"/>
                <w:lang w:val="en-US"/>
              </w:rPr>
            </w:pPr>
          </w:p>
        </w:tc>
      </w:tr>
      <w:tr w:rsidR="00D0355E" w:rsidRPr="00B40365" w14:paraId="675CC3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76FF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5FF5B4" w14:textId="77777777" w:rsidR="00D0355E" w:rsidRPr="00B40365" w:rsidRDefault="00D0355E" w:rsidP="00701D7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E61EE73" w14:textId="77777777" w:rsidR="00D0355E" w:rsidRPr="00C97908" w:rsidRDefault="00D0355E" w:rsidP="00701D7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E05BFD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9D83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6EDB1FB8" w14:textId="77777777" w:rsidR="00D0355E" w:rsidRPr="00C97908" w:rsidRDefault="00D0355E" w:rsidP="00701D76">
            <w:pPr>
              <w:jc w:val="center"/>
              <w:rPr>
                <w:sz w:val="16"/>
                <w:szCs w:val="16"/>
                <w:lang w:val="en-US"/>
              </w:rPr>
            </w:pPr>
            <w:r w:rsidRPr="00C97908">
              <w:rPr>
                <w:sz w:val="16"/>
                <w:szCs w:val="16"/>
                <w:lang w:val="en-US"/>
              </w:rPr>
              <w:t>5,968</w:t>
            </w:r>
          </w:p>
        </w:tc>
      </w:tr>
      <w:tr w:rsidR="00D0355E" w:rsidRPr="00B40365" w14:paraId="6E229E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23C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CD947F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A9A03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47482F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163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1FD94B18" w14:textId="77777777" w:rsidR="00D0355E" w:rsidRPr="00C97908" w:rsidRDefault="00D0355E" w:rsidP="00701D76">
            <w:pPr>
              <w:jc w:val="center"/>
              <w:rPr>
                <w:sz w:val="16"/>
                <w:szCs w:val="16"/>
                <w:lang w:val="en-US"/>
              </w:rPr>
            </w:pPr>
            <w:r w:rsidRPr="00C97908">
              <w:rPr>
                <w:sz w:val="16"/>
                <w:szCs w:val="16"/>
                <w:lang w:val="en-US"/>
              </w:rPr>
              <w:t>1,008</w:t>
            </w:r>
          </w:p>
        </w:tc>
      </w:tr>
      <w:tr w:rsidR="00D0355E" w:rsidRPr="00B40365" w14:paraId="1AF4DBF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72E3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55FDBB" w14:textId="77777777" w:rsidR="00D0355E" w:rsidRPr="00B40365" w:rsidRDefault="00D0355E" w:rsidP="00701D76">
            <w:pPr>
              <w:jc w:val="center"/>
              <w:rPr>
                <w:sz w:val="16"/>
                <w:szCs w:val="16"/>
                <w:lang w:val="en-US"/>
              </w:rPr>
            </w:pPr>
            <w:r w:rsidRPr="00B40365">
              <w:rPr>
                <w:sz w:val="16"/>
                <w:szCs w:val="16"/>
                <w:lang w:val="en-US"/>
              </w:rPr>
              <w:t>2663102100890</w:t>
            </w:r>
          </w:p>
        </w:tc>
        <w:tc>
          <w:tcPr>
            <w:tcW w:w="4366" w:type="dxa"/>
            <w:gridSpan w:val="4"/>
            <w:tcBorders>
              <w:top w:val="nil"/>
              <w:bottom w:val="single" w:sz="2" w:space="0" w:color="auto"/>
            </w:tcBorders>
            <w:vAlign w:val="center"/>
          </w:tcPr>
          <w:p w14:paraId="4AF3B66A" w14:textId="77777777" w:rsidR="00D0355E" w:rsidRPr="00C97908" w:rsidRDefault="00D0355E" w:rsidP="00701D76">
            <w:pPr>
              <w:rPr>
                <w:sz w:val="16"/>
                <w:szCs w:val="16"/>
                <w:lang w:val="en-US"/>
              </w:rPr>
            </w:pPr>
            <w:r w:rsidRPr="00C97908">
              <w:rPr>
                <w:sz w:val="16"/>
                <w:szCs w:val="16"/>
                <w:lang w:val="en-US"/>
              </w:rPr>
              <w:t>Cimentoplast D=400 kg/m3</w:t>
            </w:r>
          </w:p>
        </w:tc>
        <w:tc>
          <w:tcPr>
            <w:tcW w:w="1021" w:type="dxa"/>
            <w:gridSpan w:val="3"/>
            <w:tcBorders>
              <w:top w:val="nil"/>
              <w:bottom w:val="single" w:sz="2" w:space="0" w:color="auto"/>
            </w:tcBorders>
            <w:vAlign w:val="center"/>
          </w:tcPr>
          <w:p w14:paraId="02A9E54A"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CE07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CF415CA" w14:textId="77777777" w:rsidR="00D0355E" w:rsidRPr="00C97908" w:rsidRDefault="00D0355E" w:rsidP="00701D76">
            <w:pPr>
              <w:jc w:val="center"/>
              <w:rPr>
                <w:sz w:val="16"/>
                <w:szCs w:val="16"/>
                <w:lang w:val="en-US"/>
              </w:rPr>
            </w:pPr>
            <w:r w:rsidRPr="00C97908">
              <w:rPr>
                <w:sz w:val="16"/>
                <w:szCs w:val="16"/>
                <w:lang w:val="en-US"/>
              </w:rPr>
              <w:t>1,605</w:t>
            </w:r>
          </w:p>
        </w:tc>
      </w:tr>
      <w:tr w:rsidR="00D0355E" w:rsidRPr="00B40365" w14:paraId="3FC3E0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6AC8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359A2D"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2686FBC"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9372C3"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A6793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785B6D5" w14:textId="77777777" w:rsidR="00D0355E" w:rsidRPr="00C97908" w:rsidRDefault="00D0355E" w:rsidP="00701D76">
            <w:pPr>
              <w:jc w:val="center"/>
              <w:rPr>
                <w:sz w:val="16"/>
                <w:szCs w:val="16"/>
                <w:lang w:val="en-US"/>
              </w:rPr>
            </w:pPr>
            <w:r w:rsidRPr="00C97908">
              <w:rPr>
                <w:sz w:val="16"/>
                <w:szCs w:val="16"/>
                <w:lang w:val="en-US"/>
              </w:rPr>
              <w:t>0,157</w:t>
            </w:r>
          </w:p>
        </w:tc>
      </w:tr>
      <w:tr w:rsidR="00D0355E" w:rsidRPr="00B40365" w14:paraId="0DEBC7C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931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4367C8" w14:textId="77777777" w:rsidR="00D0355E" w:rsidRPr="00B40365" w:rsidRDefault="00D0355E" w:rsidP="00701D7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EF12466" w14:textId="77777777" w:rsidR="00D0355E" w:rsidRPr="00C97908" w:rsidRDefault="00D0355E" w:rsidP="00701D7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40E0E2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1073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BBEB327" w14:textId="77777777" w:rsidR="00D0355E" w:rsidRPr="00C97908" w:rsidRDefault="00D0355E" w:rsidP="00701D76">
            <w:pPr>
              <w:jc w:val="center"/>
              <w:rPr>
                <w:sz w:val="16"/>
                <w:szCs w:val="16"/>
                <w:lang w:val="en-US"/>
              </w:rPr>
            </w:pPr>
            <w:r w:rsidRPr="00C97908">
              <w:rPr>
                <w:sz w:val="16"/>
                <w:szCs w:val="16"/>
                <w:lang w:val="en-US"/>
              </w:rPr>
              <w:t>0,388</w:t>
            </w:r>
          </w:p>
        </w:tc>
      </w:tr>
      <w:tr w:rsidR="00D0355E" w:rsidRPr="00B40365" w14:paraId="526E0A6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B99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2CC5E8" w14:textId="77777777" w:rsidR="00D0355E" w:rsidRPr="00B40365" w:rsidRDefault="00D0355E" w:rsidP="00701D76">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62B12095" w14:textId="77777777" w:rsidR="00D0355E" w:rsidRPr="00C97908" w:rsidRDefault="00D0355E" w:rsidP="00701D76">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403BE30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81306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B2B97DE" w14:textId="77777777" w:rsidR="00D0355E" w:rsidRPr="00C97908" w:rsidRDefault="00D0355E" w:rsidP="00701D76">
            <w:pPr>
              <w:jc w:val="center"/>
              <w:rPr>
                <w:sz w:val="16"/>
                <w:szCs w:val="16"/>
                <w:lang w:val="en-US"/>
              </w:rPr>
            </w:pPr>
            <w:r w:rsidRPr="00C97908">
              <w:rPr>
                <w:sz w:val="16"/>
                <w:szCs w:val="16"/>
                <w:lang w:val="en-US"/>
              </w:rPr>
              <w:t>0,62</w:t>
            </w:r>
          </w:p>
        </w:tc>
      </w:tr>
      <w:tr w:rsidR="00D0355E" w:rsidRPr="009B70F2" w14:paraId="2579C7F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92A4ED" w14:textId="77777777" w:rsidR="00D0355E" w:rsidRPr="005E2CA0" w:rsidRDefault="00D0355E" w:rsidP="00701D76">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2ECE142E" w14:textId="77777777" w:rsidR="00D0355E" w:rsidRPr="005E2CA0" w:rsidRDefault="00D0355E" w:rsidP="00701D76">
            <w:pPr>
              <w:jc w:val="center"/>
              <w:rPr>
                <w:b/>
                <w:bCs/>
                <w:sz w:val="22"/>
                <w:szCs w:val="22"/>
                <w:lang w:val="en-US"/>
              </w:rPr>
            </w:pPr>
            <w:r w:rsidRPr="005E2CA0">
              <w:rPr>
                <w:b/>
                <w:bCs/>
                <w:sz w:val="22"/>
                <w:szCs w:val="22"/>
                <w:lang w:val="en-US"/>
              </w:rPr>
              <w:t>IzF31B</w:t>
            </w:r>
          </w:p>
        </w:tc>
        <w:tc>
          <w:tcPr>
            <w:tcW w:w="4366" w:type="dxa"/>
            <w:gridSpan w:val="5"/>
            <w:tcBorders>
              <w:top w:val="single" w:sz="4" w:space="0" w:color="auto"/>
              <w:bottom w:val="single" w:sz="4" w:space="0" w:color="auto"/>
            </w:tcBorders>
          </w:tcPr>
          <w:p w14:paraId="32E8FAC2" w14:textId="77777777" w:rsidR="00D0355E" w:rsidRPr="005E2CA0" w:rsidRDefault="00D0355E" w:rsidP="00701D76">
            <w:pPr>
              <w:rPr>
                <w:b/>
                <w:bCs/>
                <w:sz w:val="2"/>
                <w:szCs w:val="2"/>
                <w:lang w:val="en-US"/>
              </w:rPr>
            </w:pPr>
            <w:r w:rsidRPr="005E2CA0">
              <w:rPr>
                <w:b/>
                <w:bCs/>
                <w:sz w:val="22"/>
                <w:szCs w:val="22"/>
                <w:lang w:val="en-US"/>
              </w:rPr>
              <w:t>Hidroizolarea suprafetelor (verticale, orizontale,inclusiv tavane) cu Amestec hidroizolant bicomponent, elastic de tip Cemizol 2EP in  2 straturi: suprafata rugoasa</w:t>
            </w:r>
          </w:p>
          <w:p w14:paraId="2EE8BA5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141A1F4"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EEDB4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F5EA070" w14:textId="77777777" w:rsidR="00D0355E" w:rsidRPr="005E2CA0" w:rsidRDefault="00D0355E" w:rsidP="00701D76">
            <w:pPr>
              <w:jc w:val="center"/>
              <w:rPr>
                <w:b/>
                <w:bCs/>
                <w:sz w:val="22"/>
                <w:szCs w:val="22"/>
                <w:lang w:val="en-US"/>
              </w:rPr>
            </w:pPr>
            <w:r w:rsidRPr="005E2CA0">
              <w:rPr>
                <w:b/>
                <w:bCs/>
                <w:sz w:val="22"/>
                <w:szCs w:val="22"/>
                <w:lang w:val="en-US"/>
              </w:rPr>
              <w:t>30,98</w:t>
            </w:r>
          </w:p>
          <w:p w14:paraId="3C3DAF45" w14:textId="77777777" w:rsidR="00D0355E" w:rsidRPr="009B70F2" w:rsidRDefault="00D0355E" w:rsidP="00701D76">
            <w:pPr>
              <w:jc w:val="center"/>
              <w:rPr>
                <w:sz w:val="2"/>
                <w:szCs w:val="2"/>
                <w:lang w:val="en-US"/>
              </w:rPr>
            </w:pPr>
          </w:p>
        </w:tc>
      </w:tr>
      <w:tr w:rsidR="00D0355E" w:rsidRPr="00B40365" w14:paraId="71B0514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8A5F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03FC2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EC3A1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7D050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36CFB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1CC323E" w14:textId="77777777" w:rsidR="00D0355E" w:rsidRPr="00C97908" w:rsidRDefault="00D0355E" w:rsidP="00701D76">
            <w:pPr>
              <w:jc w:val="center"/>
              <w:rPr>
                <w:sz w:val="16"/>
                <w:szCs w:val="16"/>
                <w:lang w:val="en-US"/>
              </w:rPr>
            </w:pPr>
            <w:r w:rsidRPr="00C97908">
              <w:rPr>
                <w:sz w:val="16"/>
                <w:szCs w:val="16"/>
                <w:lang w:val="en-US"/>
              </w:rPr>
              <w:t>15,49</w:t>
            </w:r>
          </w:p>
        </w:tc>
      </w:tr>
      <w:tr w:rsidR="00D0355E" w:rsidRPr="00B40365" w14:paraId="60DEE8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B326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39DEB4"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F218332"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3B2ECE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374EA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1ED15CB9" w14:textId="77777777" w:rsidR="00D0355E" w:rsidRPr="00C97908" w:rsidRDefault="00D0355E" w:rsidP="00701D76">
            <w:pPr>
              <w:jc w:val="center"/>
              <w:rPr>
                <w:sz w:val="16"/>
                <w:szCs w:val="16"/>
                <w:lang w:val="en-US"/>
              </w:rPr>
            </w:pPr>
            <w:r w:rsidRPr="00C97908">
              <w:rPr>
                <w:sz w:val="16"/>
                <w:szCs w:val="16"/>
                <w:lang w:val="en-US"/>
              </w:rPr>
              <w:t>11,772</w:t>
            </w:r>
          </w:p>
        </w:tc>
      </w:tr>
      <w:tr w:rsidR="00D0355E" w:rsidRPr="00B40365" w14:paraId="29C1F8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B5E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791BD8" w14:textId="77777777" w:rsidR="00D0355E" w:rsidRPr="00B40365" w:rsidRDefault="00D0355E" w:rsidP="00701D76">
            <w:pPr>
              <w:jc w:val="center"/>
              <w:rPr>
                <w:sz w:val="16"/>
                <w:szCs w:val="16"/>
                <w:lang w:val="en-US"/>
              </w:rPr>
            </w:pPr>
            <w:r w:rsidRPr="00B40365">
              <w:rPr>
                <w:sz w:val="16"/>
                <w:szCs w:val="16"/>
                <w:lang w:val="en-US"/>
              </w:rPr>
              <w:t>24165373438295</w:t>
            </w:r>
          </w:p>
        </w:tc>
        <w:tc>
          <w:tcPr>
            <w:tcW w:w="4366" w:type="dxa"/>
            <w:gridSpan w:val="4"/>
            <w:tcBorders>
              <w:top w:val="nil"/>
              <w:bottom w:val="single" w:sz="2" w:space="0" w:color="auto"/>
            </w:tcBorders>
            <w:vAlign w:val="center"/>
          </w:tcPr>
          <w:p w14:paraId="2A2E2774" w14:textId="77777777" w:rsidR="00D0355E" w:rsidRPr="00C97908" w:rsidRDefault="00D0355E" w:rsidP="00701D76">
            <w:pPr>
              <w:rPr>
                <w:sz w:val="16"/>
                <w:szCs w:val="16"/>
                <w:lang w:val="en-US"/>
              </w:rPr>
            </w:pPr>
            <w:r w:rsidRPr="00C97908">
              <w:rPr>
                <w:sz w:val="16"/>
                <w:szCs w:val="16"/>
                <w:lang w:val="en-US"/>
              </w:rPr>
              <w:t>Amestec hidroizolant bicomponent, elastic de tip Cemizol 2EP</w:t>
            </w:r>
          </w:p>
        </w:tc>
        <w:tc>
          <w:tcPr>
            <w:tcW w:w="1021" w:type="dxa"/>
            <w:gridSpan w:val="3"/>
            <w:tcBorders>
              <w:top w:val="nil"/>
              <w:bottom w:val="single" w:sz="2" w:space="0" w:color="auto"/>
            </w:tcBorders>
            <w:vAlign w:val="center"/>
          </w:tcPr>
          <w:p w14:paraId="47AC5BE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4E0F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tcBorders>
            <w:vAlign w:val="center"/>
          </w:tcPr>
          <w:p w14:paraId="5FC87F21" w14:textId="77777777" w:rsidR="00D0355E" w:rsidRPr="00C97908" w:rsidRDefault="00D0355E" w:rsidP="00701D76">
            <w:pPr>
              <w:jc w:val="center"/>
              <w:rPr>
                <w:sz w:val="16"/>
                <w:szCs w:val="16"/>
                <w:lang w:val="en-US"/>
              </w:rPr>
            </w:pPr>
            <w:r w:rsidRPr="00C97908">
              <w:rPr>
                <w:sz w:val="16"/>
                <w:szCs w:val="16"/>
                <w:lang w:val="en-US"/>
              </w:rPr>
              <w:t>139,41</w:t>
            </w:r>
          </w:p>
        </w:tc>
      </w:tr>
      <w:tr w:rsidR="00D0355E" w:rsidRPr="00B40365" w14:paraId="507253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6DC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12F139"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BBCEFE6"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A4C1C61"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E976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B686EDF" w14:textId="77777777" w:rsidR="00D0355E" w:rsidRPr="00C97908" w:rsidRDefault="00D0355E" w:rsidP="00701D76">
            <w:pPr>
              <w:jc w:val="center"/>
              <w:rPr>
                <w:sz w:val="16"/>
                <w:szCs w:val="16"/>
                <w:lang w:val="en-US"/>
              </w:rPr>
            </w:pPr>
            <w:r w:rsidRPr="00C97908">
              <w:rPr>
                <w:sz w:val="16"/>
                <w:szCs w:val="16"/>
                <w:lang w:val="en-US"/>
              </w:rPr>
              <w:t>0,775</w:t>
            </w:r>
          </w:p>
        </w:tc>
      </w:tr>
      <w:tr w:rsidR="00D0355E" w:rsidRPr="009B70F2" w14:paraId="467947F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08A3AC" w14:textId="77777777" w:rsidR="00D0355E" w:rsidRPr="005E2CA0" w:rsidRDefault="00D0355E" w:rsidP="00701D76">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5F7BDB85" w14:textId="77777777" w:rsidR="00D0355E" w:rsidRPr="005E2CA0" w:rsidRDefault="00D0355E" w:rsidP="00701D76">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2DA15595" w14:textId="77777777" w:rsidR="00D0355E" w:rsidRPr="005E2CA0" w:rsidRDefault="00D0355E" w:rsidP="00701D76">
            <w:pPr>
              <w:rPr>
                <w:b/>
                <w:bCs/>
                <w:sz w:val="2"/>
                <w:szCs w:val="2"/>
                <w:lang w:val="en-US"/>
              </w:rPr>
            </w:pPr>
            <w:r w:rsidRPr="005E2CA0">
              <w:rPr>
                <w:b/>
                <w:bCs/>
                <w:sz w:val="22"/>
                <w:szCs w:val="22"/>
                <w:lang w:val="en-US"/>
              </w:rPr>
              <w:t>Strat suport pentru pardoseli executat din mortar din ciment M 100-T de 3 cm grosime cu fata driscuita fin</w:t>
            </w:r>
          </w:p>
          <w:p w14:paraId="215D0DE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EBD394"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209B2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8EBE39A" w14:textId="77777777" w:rsidR="00D0355E" w:rsidRPr="005E2CA0" w:rsidRDefault="00D0355E" w:rsidP="00701D76">
            <w:pPr>
              <w:jc w:val="center"/>
              <w:rPr>
                <w:b/>
                <w:bCs/>
                <w:sz w:val="22"/>
                <w:szCs w:val="22"/>
                <w:lang w:val="en-US"/>
              </w:rPr>
            </w:pPr>
            <w:r w:rsidRPr="005E2CA0">
              <w:rPr>
                <w:b/>
                <w:bCs/>
                <w:sz w:val="22"/>
                <w:szCs w:val="22"/>
                <w:lang w:val="en-US"/>
              </w:rPr>
              <w:t>30,98</w:t>
            </w:r>
          </w:p>
          <w:p w14:paraId="0C878801" w14:textId="77777777" w:rsidR="00D0355E" w:rsidRPr="009B70F2" w:rsidRDefault="00D0355E" w:rsidP="00701D76">
            <w:pPr>
              <w:jc w:val="center"/>
              <w:rPr>
                <w:sz w:val="2"/>
                <w:szCs w:val="2"/>
                <w:lang w:val="en-US"/>
              </w:rPr>
            </w:pPr>
          </w:p>
        </w:tc>
      </w:tr>
      <w:tr w:rsidR="00D0355E" w:rsidRPr="00B40365" w14:paraId="72B950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B5C2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9BE4B7" w14:textId="77777777" w:rsidR="00D0355E" w:rsidRPr="00B40365" w:rsidRDefault="00D0355E" w:rsidP="00701D7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8A22D6D" w14:textId="77777777" w:rsidR="00D0355E" w:rsidRPr="00C97908" w:rsidRDefault="00D0355E" w:rsidP="00701D7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0B58C7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DB3B6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0881B2E9" w14:textId="77777777" w:rsidR="00D0355E" w:rsidRPr="00C97908" w:rsidRDefault="00D0355E" w:rsidP="00701D76">
            <w:pPr>
              <w:jc w:val="center"/>
              <w:rPr>
                <w:sz w:val="16"/>
                <w:szCs w:val="16"/>
                <w:lang w:val="en-US"/>
              </w:rPr>
            </w:pPr>
            <w:r w:rsidRPr="00C97908">
              <w:rPr>
                <w:sz w:val="16"/>
                <w:szCs w:val="16"/>
                <w:lang w:val="en-US"/>
              </w:rPr>
              <w:t>18,588</w:t>
            </w:r>
          </w:p>
        </w:tc>
      </w:tr>
      <w:tr w:rsidR="00D0355E" w:rsidRPr="00B40365" w14:paraId="77559A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5B30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4FA1B7"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FBC36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83D25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28DC2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7926C67" w14:textId="77777777" w:rsidR="00D0355E" w:rsidRPr="00C97908" w:rsidRDefault="00D0355E" w:rsidP="00701D76">
            <w:pPr>
              <w:jc w:val="center"/>
              <w:rPr>
                <w:sz w:val="16"/>
                <w:szCs w:val="16"/>
                <w:lang w:val="en-US"/>
              </w:rPr>
            </w:pPr>
            <w:r w:rsidRPr="00C97908">
              <w:rPr>
                <w:sz w:val="16"/>
                <w:szCs w:val="16"/>
                <w:lang w:val="en-US"/>
              </w:rPr>
              <w:t>3,098</w:t>
            </w:r>
          </w:p>
        </w:tc>
      </w:tr>
      <w:tr w:rsidR="00D0355E" w:rsidRPr="00B40365" w14:paraId="29B642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242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CA7B7C" w14:textId="77777777" w:rsidR="00D0355E" w:rsidRPr="00B40365" w:rsidRDefault="00D0355E" w:rsidP="00701D7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9F00DEC" w14:textId="77777777" w:rsidR="00D0355E" w:rsidRPr="00C97908" w:rsidRDefault="00D0355E" w:rsidP="00701D7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9531AB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33807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56D44DB7" w14:textId="77777777" w:rsidR="00D0355E" w:rsidRPr="00C97908" w:rsidRDefault="00D0355E" w:rsidP="00701D76">
            <w:pPr>
              <w:jc w:val="center"/>
              <w:rPr>
                <w:sz w:val="16"/>
                <w:szCs w:val="16"/>
                <w:lang w:val="en-US"/>
              </w:rPr>
            </w:pPr>
            <w:r w:rsidRPr="00C97908">
              <w:rPr>
                <w:sz w:val="16"/>
                <w:szCs w:val="16"/>
                <w:lang w:val="en-US"/>
              </w:rPr>
              <w:t>402,74</w:t>
            </w:r>
          </w:p>
        </w:tc>
      </w:tr>
      <w:tr w:rsidR="00D0355E" w:rsidRPr="00B40365" w14:paraId="08E0B2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AF9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DA59E2" w14:textId="77777777" w:rsidR="00D0355E" w:rsidRPr="00B40365" w:rsidRDefault="00D0355E" w:rsidP="00701D7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4B71051" w14:textId="77777777" w:rsidR="00D0355E" w:rsidRPr="00C97908" w:rsidRDefault="00D0355E" w:rsidP="00701D7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DF9A567"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4B402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4AE9DD6E" w14:textId="77777777" w:rsidR="00D0355E" w:rsidRPr="00C97908" w:rsidRDefault="00D0355E" w:rsidP="00701D76">
            <w:pPr>
              <w:jc w:val="center"/>
              <w:rPr>
                <w:sz w:val="16"/>
                <w:szCs w:val="16"/>
                <w:lang w:val="en-US"/>
              </w:rPr>
            </w:pPr>
            <w:r w:rsidRPr="00C97908">
              <w:rPr>
                <w:sz w:val="16"/>
                <w:szCs w:val="16"/>
                <w:lang w:val="en-US"/>
              </w:rPr>
              <w:t>1,301</w:t>
            </w:r>
          </w:p>
        </w:tc>
      </w:tr>
      <w:tr w:rsidR="00D0355E" w:rsidRPr="00B40365" w14:paraId="46AABD7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E8E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584C9F"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8051EB"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5D37C43"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52F2A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233C21D" w14:textId="77777777" w:rsidR="00D0355E" w:rsidRPr="00C97908" w:rsidRDefault="00D0355E" w:rsidP="00701D76">
            <w:pPr>
              <w:jc w:val="center"/>
              <w:rPr>
                <w:sz w:val="16"/>
                <w:szCs w:val="16"/>
                <w:lang w:val="en-US"/>
              </w:rPr>
            </w:pPr>
            <w:r w:rsidRPr="00C97908">
              <w:rPr>
                <w:sz w:val="16"/>
                <w:szCs w:val="16"/>
                <w:lang w:val="en-US"/>
              </w:rPr>
              <w:t>0,31</w:t>
            </w:r>
          </w:p>
        </w:tc>
      </w:tr>
      <w:tr w:rsidR="00D0355E" w:rsidRPr="00B40365" w14:paraId="362CB3E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313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571F332"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F8B7198"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91C96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877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334D43BF" w14:textId="77777777" w:rsidR="00D0355E" w:rsidRPr="00C97908" w:rsidRDefault="00D0355E" w:rsidP="00701D76">
            <w:pPr>
              <w:jc w:val="center"/>
              <w:rPr>
                <w:sz w:val="16"/>
                <w:szCs w:val="16"/>
                <w:lang w:val="en-US"/>
              </w:rPr>
            </w:pPr>
            <w:r w:rsidRPr="00C97908">
              <w:rPr>
                <w:sz w:val="16"/>
                <w:szCs w:val="16"/>
                <w:lang w:val="en-US"/>
              </w:rPr>
              <w:t>0,929</w:t>
            </w:r>
          </w:p>
        </w:tc>
      </w:tr>
      <w:tr w:rsidR="00D0355E" w:rsidRPr="00B40365" w14:paraId="385AAA9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E83A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0C81BF" w14:textId="77777777" w:rsidR="00D0355E" w:rsidRPr="00B40365" w:rsidRDefault="00D0355E" w:rsidP="00701D7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0DA3029" w14:textId="77777777" w:rsidR="00D0355E" w:rsidRPr="00C97908" w:rsidRDefault="00D0355E" w:rsidP="00701D7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D76827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76F1F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0C2D13BB" w14:textId="77777777" w:rsidR="00D0355E" w:rsidRPr="00C97908" w:rsidRDefault="00D0355E" w:rsidP="00701D76">
            <w:pPr>
              <w:jc w:val="center"/>
              <w:rPr>
                <w:sz w:val="16"/>
                <w:szCs w:val="16"/>
                <w:lang w:val="en-US"/>
              </w:rPr>
            </w:pPr>
            <w:r w:rsidRPr="00C97908">
              <w:rPr>
                <w:sz w:val="16"/>
                <w:szCs w:val="16"/>
                <w:lang w:val="en-US"/>
              </w:rPr>
              <w:t>0,372</w:t>
            </w:r>
          </w:p>
        </w:tc>
      </w:tr>
      <w:tr w:rsidR="00D0355E" w:rsidRPr="009B70F2" w14:paraId="68EB6E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4F9C3B" w14:textId="77777777" w:rsidR="00D0355E" w:rsidRPr="005E2CA0" w:rsidRDefault="00D0355E" w:rsidP="00701D76">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4E294572" w14:textId="77777777" w:rsidR="00D0355E" w:rsidRPr="005E2CA0" w:rsidRDefault="00D0355E" w:rsidP="00701D76">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205A013B" w14:textId="77777777" w:rsidR="00D0355E" w:rsidRPr="005E2CA0" w:rsidRDefault="00D0355E" w:rsidP="00701D76">
            <w:pPr>
              <w:rPr>
                <w:b/>
                <w:bCs/>
                <w:sz w:val="2"/>
                <w:szCs w:val="2"/>
                <w:lang w:val="en-US"/>
              </w:rPr>
            </w:pPr>
            <w:r w:rsidRPr="005E2CA0">
              <w:rPr>
                <w:b/>
                <w:bCs/>
                <w:sz w:val="22"/>
                <w:szCs w:val="22"/>
                <w:lang w:val="en-US"/>
              </w:rPr>
              <w:t>Diferenta in plus sau in minus pentru fiecare 0,5 cm de strat suport din mortar M 100-T,  se adauga K=3, grosime medie 45 mm</w:t>
            </w:r>
          </w:p>
          <w:p w14:paraId="37EDED9B" w14:textId="77777777" w:rsidR="00D0355E" w:rsidRPr="009B70F2" w:rsidRDefault="00D0355E" w:rsidP="00701D76">
            <w:pPr>
              <w:rPr>
                <w:sz w:val="16"/>
                <w:szCs w:val="16"/>
                <w:lang w:val="en-US"/>
              </w:rPr>
            </w:pPr>
            <w:r w:rsidRPr="009B70F2">
              <w:rPr>
                <w:sz w:val="16"/>
                <w:szCs w:val="16"/>
                <w:lang w:val="en-US"/>
              </w:rPr>
              <w:t>Coeficient la manoperei=3,0000</w:t>
            </w:r>
          </w:p>
          <w:p w14:paraId="3DC11D7D" w14:textId="77777777" w:rsidR="00D0355E" w:rsidRPr="009B70F2" w:rsidRDefault="00D0355E" w:rsidP="00701D76">
            <w:pPr>
              <w:rPr>
                <w:sz w:val="16"/>
                <w:szCs w:val="16"/>
                <w:lang w:val="en-US"/>
              </w:rPr>
            </w:pPr>
            <w:r w:rsidRPr="009B70F2">
              <w:rPr>
                <w:sz w:val="16"/>
                <w:szCs w:val="16"/>
                <w:lang w:val="en-US"/>
              </w:rPr>
              <w:t>Coeficient la pentru materiale=3,0000</w:t>
            </w:r>
          </w:p>
          <w:p w14:paraId="34951782" w14:textId="77777777" w:rsidR="00D0355E" w:rsidRPr="009B70F2" w:rsidRDefault="00D0355E" w:rsidP="00701D76">
            <w:pPr>
              <w:rPr>
                <w:sz w:val="16"/>
                <w:szCs w:val="16"/>
                <w:lang w:val="en-US"/>
              </w:rPr>
            </w:pPr>
            <w:r w:rsidRPr="009B70F2">
              <w:rPr>
                <w:sz w:val="16"/>
                <w:szCs w:val="16"/>
                <w:lang w:val="en-US"/>
              </w:rPr>
              <w:t>Coeficient la utilajului=3,0000</w:t>
            </w:r>
          </w:p>
          <w:p w14:paraId="56B39A8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3D52F7"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A4A09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0B209BE" w14:textId="77777777" w:rsidR="00D0355E" w:rsidRPr="005E2CA0" w:rsidRDefault="00D0355E" w:rsidP="00701D76">
            <w:pPr>
              <w:jc w:val="center"/>
              <w:rPr>
                <w:b/>
                <w:bCs/>
                <w:sz w:val="22"/>
                <w:szCs w:val="22"/>
                <w:lang w:val="en-US"/>
              </w:rPr>
            </w:pPr>
            <w:r w:rsidRPr="005E2CA0">
              <w:rPr>
                <w:b/>
                <w:bCs/>
                <w:sz w:val="22"/>
                <w:szCs w:val="22"/>
                <w:lang w:val="en-US"/>
              </w:rPr>
              <w:t>30,98</w:t>
            </w:r>
          </w:p>
          <w:p w14:paraId="692C70AC" w14:textId="77777777" w:rsidR="00D0355E" w:rsidRPr="009B70F2" w:rsidRDefault="00D0355E" w:rsidP="00701D76">
            <w:pPr>
              <w:jc w:val="center"/>
              <w:rPr>
                <w:sz w:val="2"/>
                <w:szCs w:val="2"/>
                <w:lang w:val="en-US"/>
              </w:rPr>
            </w:pPr>
          </w:p>
        </w:tc>
      </w:tr>
      <w:tr w:rsidR="00D0355E" w:rsidRPr="00B40365" w14:paraId="7C44462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E9D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F000E0" w14:textId="77777777" w:rsidR="00D0355E" w:rsidRPr="00B40365" w:rsidRDefault="00D0355E" w:rsidP="00701D7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65E3725" w14:textId="77777777" w:rsidR="00D0355E" w:rsidRPr="00C97908" w:rsidRDefault="00D0355E" w:rsidP="00701D7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776288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FDDC0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7EF8EC1" w14:textId="77777777" w:rsidR="00D0355E" w:rsidRPr="00C97908" w:rsidRDefault="00D0355E" w:rsidP="00701D76">
            <w:pPr>
              <w:jc w:val="center"/>
              <w:rPr>
                <w:sz w:val="16"/>
                <w:szCs w:val="16"/>
                <w:lang w:val="en-US"/>
              </w:rPr>
            </w:pPr>
            <w:r w:rsidRPr="00C97908">
              <w:rPr>
                <w:sz w:val="16"/>
                <w:szCs w:val="16"/>
                <w:lang w:val="en-US"/>
              </w:rPr>
              <w:t>9,294</w:t>
            </w:r>
          </w:p>
        </w:tc>
      </w:tr>
      <w:tr w:rsidR="00D0355E" w:rsidRPr="00B40365" w14:paraId="2780B6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3F6F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658558"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B95C3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14266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288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04AD7F" w14:textId="77777777" w:rsidR="00D0355E" w:rsidRPr="00C97908" w:rsidRDefault="00D0355E" w:rsidP="00701D76">
            <w:pPr>
              <w:jc w:val="center"/>
              <w:rPr>
                <w:sz w:val="16"/>
                <w:szCs w:val="16"/>
                <w:lang w:val="en-US"/>
              </w:rPr>
            </w:pPr>
            <w:r w:rsidRPr="00C97908">
              <w:rPr>
                <w:sz w:val="16"/>
                <w:szCs w:val="16"/>
                <w:lang w:val="en-US"/>
              </w:rPr>
              <w:t>1,859</w:t>
            </w:r>
          </w:p>
        </w:tc>
      </w:tr>
      <w:tr w:rsidR="00D0355E" w:rsidRPr="00B40365" w14:paraId="21B8092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E01D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CA5965" w14:textId="77777777" w:rsidR="00D0355E" w:rsidRPr="00B40365" w:rsidRDefault="00D0355E" w:rsidP="00701D7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5D456ED" w14:textId="77777777" w:rsidR="00D0355E" w:rsidRPr="00C97908" w:rsidRDefault="00D0355E" w:rsidP="00701D7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E1796C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FFC0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1393A1EF" w14:textId="77777777" w:rsidR="00D0355E" w:rsidRPr="00C97908" w:rsidRDefault="00D0355E" w:rsidP="00701D76">
            <w:pPr>
              <w:jc w:val="center"/>
              <w:rPr>
                <w:sz w:val="16"/>
                <w:szCs w:val="16"/>
                <w:lang w:val="en-US"/>
              </w:rPr>
            </w:pPr>
            <w:r w:rsidRPr="00C97908">
              <w:rPr>
                <w:sz w:val="16"/>
                <w:szCs w:val="16"/>
                <w:lang w:val="en-US"/>
              </w:rPr>
              <w:t>199,821</w:t>
            </w:r>
          </w:p>
        </w:tc>
      </w:tr>
      <w:tr w:rsidR="00D0355E" w:rsidRPr="00B40365" w14:paraId="2B5FD8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48B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97D9D9" w14:textId="77777777" w:rsidR="00D0355E" w:rsidRPr="00B40365" w:rsidRDefault="00D0355E" w:rsidP="00701D7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88D4F65" w14:textId="77777777" w:rsidR="00D0355E" w:rsidRPr="00C97908" w:rsidRDefault="00D0355E" w:rsidP="00701D7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02BAF4E"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F126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7C5D890E" w14:textId="77777777" w:rsidR="00D0355E" w:rsidRPr="00C97908" w:rsidRDefault="00D0355E" w:rsidP="00701D76">
            <w:pPr>
              <w:jc w:val="center"/>
              <w:rPr>
                <w:sz w:val="16"/>
                <w:szCs w:val="16"/>
                <w:lang w:val="en-US"/>
              </w:rPr>
            </w:pPr>
            <w:r w:rsidRPr="00C97908">
              <w:rPr>
                <w:sz w:val="16"/>
                <w:szCs w:val="16"/>
                <w:lang w:val="en-US"/>
              </w:rPr>
              <w:t>0,651</w:t>
            </w:r>
          </w:p>
        </w:tc>
      </w:tr>
      <w:tr w:rsidR="00D0355E" w:rsidRPr="00B40365" w14:paraId="5FD8D3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238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449D23"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4D1737"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280681C"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26A6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CCC9765" w14:textId="77777777" w:rsidR="00D0355E" w:rsidRPr="00C97908" w:rsidRDefault="00D0355E" w:rsidP="00701D76">
            <w:pPr>
              <w:jc w:val="center"/>
              <w:rPr>
                <w:sz w:val="16"/>
                <w:szCs w:val="16"/>
                <w:lang w:val="en-US"/>
              </w:rPr>
            </w:pPr>
            <w:r w:rsidRPr="00C97908">
              <w:rPr>
                <w:sz w:val="16"/>
                <w:szCs w:val="16"/>
                <w:lang w:val="en-US"/>
              </w:rPr>
              <w:t>0,186</w:t>
            </w:r>
          </w:p>
        </w:tc>
      </w:tr>
      <w:tr w:rsidR="00D0355E" w:rsidRPr="00B40365" w14:paraId="391D60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EB4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A6163C"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AAFB6E9"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20914E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7409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0BA44CA7" w14:textId="77777777" w:rsidR="00D0355E" w:rsidRPr="00C97908" w:rsidRDefault="00D0355E" w:rsidP="00701D76">
            <w:pPr>
              <w:jc w:val="center"/>
              <w:rPr>
                <w:sz w:val="16"/>
                <w:szCs w:val="16"/>
                <w:lang w:val="en-US"/>
              </w:rPr>
            </w:pPr>
            <w:r w:rsidRPr="00C97908">
              <w:rPr>
                <w:sz w:val="16"/>
                <w:szCs w:val="16"/>
                <w:lang w:val="en-US"/>
              </w:rPr>
              <w:t>0,279</w:t>
            </w:r>
          </w:p>
        </w:tc>
      </w:tr>
      <w:tr w:rsidR="00D0355E" w:rsidRPr="00B40365" w14:paraId="2305FA6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109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93699F" w14:textId="77777777" w:rsidR="00D0355E" w:rsidRPr="00B40365" w:rsidRDefault="00D0355E" w:rsidP="00701D7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947AEB5" w14:textId="77777777" w:rsidR="00D0355E" w:rsidRPr="00C97908" w:rsidRDefault="00D0355E" w:rsidP="00701D7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E064D9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DA782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24097A3" w14:textId="77777777" w:rsidR="00D0355E" w:rsidRPr="00C97908" w:rsidRDefault="00D0355E" w:rsidP="00701D76">
            <w:pPr>
              <w:jc w:val="center"/>
              <w:rPr>
                <w:sz w:val="16"/>
                <w:szCs w:val="16"/>
                <w:lang w:val="en-US"/>
              </w:rPr>
            </w:pPr>
            <w:r w:rsidRPr="00C97908">
              <w:rPr>
                <w:sz w:val="16"/>
                <w:szCs w:val="16"/>
                <w:lang w:val="en-US"/>
              </w:rPr>
              <w:t>0,139</w:t>
            </w:r>
          </w:p>
        </w:tc>
      </w:tr>
      <w:tr w:rsidR="00D0355E" w:rsidRPr="009B70F2" w14:paraId="723DBE0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64A92C" w14:textId="77777777" w:rsidR="00D0355E" w:rsidRPr="005E2CA0" w:rsidRDefault="00D0355E" w:rsidP="00701D76">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2BBACFB5" w14:textId="77777777" w:rsidR="00D0355E" w:rsidRPr="005E2CA0" w:rsidRDefault="00D0355E" w:rsidP="00701D7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8BF1A9C" w14:textId="77777777" w:rsidR="00D0355E" w:rsidRPr="005E2CA0" w:rsidRDefault="00D0355E" w:rsidP="00701D76">
            <w:pPr>
              <w:rPr>
                <w:b/>
                <w:bCs/>
                <w:sz w:val="2"/>
                <w:szCs w:val="2"/>
                <w:lang w:val="en-US"/>
              </w:rPr>
            </w:pPr>
            <w:r w:rsidRPr="005E2CA0">
              <w:rPr>
                <w:b/>
                <w:bCs/>
                <w:sz w:val="22"/>
                <w:szCs w:val="22"/>
                <w:lang w:val="en-US"/>
              </w:rPr>
              <w:t>Grunduirea suprafetelor interioare cu grund tip "Betonokontakt"</w:t>
            </w:r>
          </w:p>
          <w:p w14:paraId="166CB3E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33F827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7CA9E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78EF63C" w14:textId="77777777" w:rsidR="00D0355E" w:rsidRPr="005E2CA0" w:rsidRDefault="00D0355E" w:rsidP="00701D76">
            <w:pPr>
              <w:jc w:val="center"/>
              <w:rPr>
                <w:b/>
                <w:bCs/>
                <w:sz w:val="22"/>
                <w:szCs w:val="22"/>
                <w:lang w:val="en-US"/>
              </w:rPr>
            </w:pPr>
            <w:r w:rsidRPr="005E2CA0">
              <w:rPr>
                <w:b/>
                <w:bCs/>
                <w:sz w:val="22"/>
                <w:szCs w:val="22"/>
                <w:lang w:val="en-US"/>
              </w:rPr>
              <w:t>30,98</w:t>
            </w:r>
          </w:p>
          <w:p w14:paraId="5289242D" w14:textId="77777777" w:rsidR="00D0355E" w:rsidRPr="009B70F2" w:rsidRDefault="00D0355E" w:rsidP="00701D76">
            <w:pPr>
              <w:jc w:val="center"/>
              <w:rPr>
                <w:sz w:val="2"/>
                <w:szCs w:val="2"/>
                <w:lang w:val="en-US"/>
              </w:rPr>
            </w:pPr>
          </w:p>
        </w:tc>
      </w:tr>
      <w:tr w:rsidR="00D0355E" w:rsidRPr="00B40365" w14:paraId="4696CB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FA05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A6A089" w14:textId="77777777" w:rsidR="00D0355E" w:rsidRPr="00B40365" w:rsidRDefault="00D0355E" w:rsidP="00701D7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C69A8CB" w14:textId="77777777" w:rsidR="00D0355E" w:rsidRPr="00C97908" w:rsidRDefault="00D0355E" w:rsidP="00701D7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C7D6BD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9F90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E8A316B" w14:textId="77777777" w:rsidR="00D0355E" w:rsidRPr="00C97908" w:rsidRDefault="00D0355E" w:rsidP="00701D76">
            <w:pPr>
              <w:jc w:val="center"/>
              <w:rPr>
                <w:sz w:val="16"/>
                <w:szCs w:val="16"/>
                <w:lang w:val="en-US"/>
              </w:rPr>
            </w:pPr>
            <w:r w:rsidRPr="00C97908">
              <w:rPr>
                <w:sz w:val="16"/>
                <w:szCs w:val="16"/>
                <w:lang w:val="en-US"/>
              </w:rPr>
              <w:t>0,929</w:t>
            </w:r>
          </w:p>
        </w:tc>
      </w:tr>
      <w:tr w:rsidR="00D0355E" w:rsidRPr="00B40365" w14:paraId="072315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17B4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DE2F869" w14:textId="77777777" w:rsidR="00D0355E" w:rsidRPr="00B40365" w:rsidRDefault="00D0355E" w:rsidP="00701D76">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14:paraId="77608EA9" w14:textId="77777777" w:rsidR="00D0355E" w:rsidRPr="00C97908" w:rsidRDefault="00D0355E" w:rsidP="00701D76">
            <w:pPr>
              <w:rPr>
                <w:sz w:val="16"/>
                <w:szCs w:val="16"/>
                <w:lang w:val="en-US"/>
              </w:rPr>
            </w:pPr>
            <w:r w:rsidRPr="00C97908">
              <w:rPr>
                <w:sz w:val="16"/>
                <w:szCs w:val="16"/>
                <w:lang w:val="en-US"/>
              </w:rPr>
              <w:t>Amorsa-grund "Betonokontakt"</w:t>
            </w:r>
          </w:p>
        </w:tc>
        <w:tc>
          <w:tcPr>
            <w:tcW w:w="1021" w:type="dxa"/>
            <w:gridSpan w:val="3"/>
            <w:tcBorders>
              <w:top w:val="nil"/>
              <w:bottom w:val="single" w:sz="2" w:space="0" w:color="auto"/>
            </w:tcBorders>
            <w:vAlign w:val="center"/>
          </w:tcPr>
          <w:p w14:paraId="4E4DE44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3B4D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7168CC5" w14:textId="77777777" w:rsidR="00D0355E" w:rsidRPr="00C97908" w:rsidRDefault="00D0355E" w:rsidP="00701D76">
            <w:pPr>
              <w:jc w:val="center"/>
              <w:rPr>
                <w:sz w:val="16"/>
                <w:szCs w:val="16"/>
                <w:lang w:val="en-US"/>
              </w:rPr>
            </w:pPr>
            <w:r w:rsidRPr="00C97908">
              <w:rPr>
                <w:sz w:val="16"/>
                <w:szCs w:val="16"/>
                <w:lang w:val="en-US"/>
              </w:rPr>
              <w:t>8,365</w:t>
            </w:r>
          </w:p>
        </w:tc>
      </w:tr>
      <w:tr w:rsidR="00D0355E" w:rsidRPr="00B40365" w14:paraId="21EEA62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0D8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AB054B" w14:textId="77777777" w:rsidR="00D0355E" w:rsidRPr="00B40365" w:rsidRDefault="00D0355E" w:rsidP="00701D7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4F6DD38" w14:textId="77777777" w:rsidR="00D0355E" w:rsidRPr="00C97908" w:rsidRDefault="00D0355E" w:rsidP="00701D7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D91986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910A0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83986A2" w14:textId="77777777" w:rsidR="00D0355E" w:rsidRPr="00C97908" w:rsidRDefault="00D0355E" w:rsidP="00701D76">
            <w:pPr>
              <w:jc w:val="center"/>
              <w:rPr>
                <w:sz w:val="16"/>
                <w:szCs w:val="16"/>
                <w:lang w:val="en-US"/>
              </w:rPr>
            </w:pPr>
            <w:r w:rsidRPr="00C97908">
              <w:rPr>
                <w:sz w:val="16"/>
                <w:szCs w:val="16"/>
                <w:lang w:val="en-US"/>
              </w:rPr>
              <w:t>1,549</w:t>
            </w:r>
          </w:p>
        </w:tc>
      </w:tr>
      <w:tr w:rsidR="00D0355E" w:rsidRPr="009B70F2" w14:paraId="124E3BE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6913F0" w14:textId="77777777" w:rsidR="00D0355E" w:rsidRPr="005E2CA0" w:rsidRDefault="00D0355E" w:rsidP="00701D76">
            <w:pPr>
              <w:jc w:val="center"/>
              <w:rPr>
                <w:b/>
                <w:bCs/>
                <w:sz w:val="22"/>
                <w:szCs w:val="22"/>
                <w:lang w:val="en-US"/>
              </w:rPr>
            </w:pPr>
            <w:r w:rsidRPr="005E2CA0">
              <w:rPr>
                <w:b/>
                <w:bCs/>
                <w:sz w:val="22"/>
                <w:szCs w:val="22"/>
                <w:lang w:val="en-US"/>
              </w:rPr>
              <w:lastRenderedPageBreak/>
              <w:t>70</w:t>
            </w:r>
          </w:p>
        </w:tc>
        <w:tc>
          <w:tcPr>
            <w:tcW w:w="1402" w:type="dxa"/>
            <w:gridSpan w:val="3"/>
            <w:tcBorders>
              <w:top w:val="single" w:sz="4" w:space="0" w:color="auto"/>
              <w:bottom w:val="single" w:sz="4" w:space="0" w:color="auto"/>
            </w:tcBorders>
            <w:vAlign w:val="center"/>
          </w:tcPr>
          <w:p w14:paraId="692EBBFF" w14:textId="77777777" w:rsidR="00D0355E" w:rsidRPr="005E2CA0" w:rsidRDefault="00D0355E" w:rsidP="00701D76">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40EF0F5C" w14:textId="77777777" w:rsidR="00D0355E" w:rsidRPr="005E2CA0" w:rsidRDefault="00D0355E" w:rsidP="00701D76">
            <w:pPr>
              <w:rPr>
                <w:b/>
                <w:bCs/>
                <w:sz w:val="2"/>
                <w:szCs w:val="2"/>
                <w:lang w:val="en-US"/>
              </w:rPr>
            </w:pPr>
            <w:r w:rsidRPr="005E2CA0">
              <w:rPr>
                <w:b/>
                <w:bCs/>
                <w:sz w:val="22"/>
                <w:szCs w:val="22"/>
                <w:lang w:val="en-US"/>
              </w:rPr>
              <w:t>Pardoseli din placi de gresie porcelonata, clasa 4 rezistenta la uzura, antiderapanta, grosime 9 mm, cu umplerea rosturilor cu chit, inclusiv stratul suport din mortar adeziv, executate pe suprafete: egale sau mai mici de 16 m2</w:t>
            </w:r>
          </w:p>
          <w:p w14:paraId="2E2D219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46DE67D"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2FF3F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5AF5186" w14:textId="77777777" w:rsidR="00D0355E" w:rsidRPr="005E2CA0" w:rsidRDefault="00D0355E" w:rsidP="00701D76">
            <w:pPr>
              <w:jc w:val="center"/>
              <w:rPr>
                <w:b/>
                <w:bCs/>
                <w:sz w:val="22"/>
                <w:szCs w:val="22"/>
                <w:lang w:val="en-US"/>
              </w:rPr>
            </w:pPr>
            <w:r w:rsidRPr="005E2CA0">
              <w:rPr>
                <w:b/>
                <w:bCs/>
                <w:sz w:val="22"/>
                <w:szCs w:val="22"/>
                <w:lang w:val="en-US"/>
              </w:rPr>
              <w:t>30,98</w:t>
            </w:r>
          </w:p>
          <w:p w14:paraId="11D7791E" w14:textId="77777777" w:rsidR="00D0355E" w:rsidRPr="009B70F2" w:rsidRDefault="00D0355E" w:rsidP="00701D76">
            <w:pPr>
              <w:jc w:val="center"/>
              <w:rPr>
                <w:sz w:val="2"/>
                <w:szCs w:val="2"/>
                <w:lang w:val="en-US"/>
              </w:rPr>
            </w:pPr>
          </w:p>
        </w:tc>
      </w:tr>
      <w:tr w:rsidR="00D0355E" w:rsidRPr="00B40365" w14:paraId="5F471D3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CFC1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40AD4B" w14:textId="77777777" w:rsidR="00D0355E" w:rsidRPr="00B40365" w:rsidRDefault="00D0355E" w:rsidP="00701D7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C44D809" w14:textId="77777777" w:rsidR="00D0355E" w:rsidRPr="00C97908" w:rsidRDefault="00D0355E" w:rsidP="00701D7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820972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54853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2,6100</w:t>
            </w:r>
          </w:p>
        </w:tc>
        <w:tc>
          <w:tcPr>
            <w:tcW w:w="1559" w:type="dxa"/>
            <w:gridSpan w:val="2"/>
            <w:tcBorders>
              <w:top w:val="nil"/>
              <w:bottom w:val="single" w:sz="2" w:space="0" w:color="auto"/>
            </w:tcBorders>
            <w:vAlign w:val="center"/>
          </w:tcPr>
          <w:p w14:paraId="26888AF2" w14:textId="77777777" w:rsidR="00D0355E" w:rsidRPr="00C97908" w:rsidRDefault="00D0355E" w:rsidP="00701D76">
            <w:pPr>
              <w:jc w:val="center"/>
              <w:rPr>
                <w:sz w:val="16"/>
                <w:szCs w:val="16"/>
                <w:lang w:val="en-US"/>
              </w:rPr>
            </w:pPr>
            <w:r w:rsidRPr="00C97908">
              <w:rPr>
                <w:sz w:val="16"/>
                <w:szCs w:val="16"/>
                <w:lang w:val="en-US"/>
              </w:rPr>
              <w:t>80,858</w:t>
            </w:r>
          </w:p>
        </w:tc>
      </w:tr>
      <w:tr w:rsidR="00D0355E" w:rsidRPr="00B40365" w14:paraId="475B743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87C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0968D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06D4E6"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222D2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2B48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2687EB52" w14:textId="77777777" w:rsidR="00D0355E" w:rsidRPr="00C97908" w:rsidRDefault="00D0355E" w:rsidP="00701D76">
            <w:pPr>
              <w:jc w:val="center"/>
              <w:rPr>
                <w:sz w:val="16"/>
                <w:szCs w:val="16"/>
                <w:lang w:val="en-US"/>
              </w:rPr>
            </w:pPr>
            <w:r w:rsidRPr="00C97908">
              <w:rPr>
                <w:sz w:val="16"/>
                <w:szCs w:val="16"/>
                <w:lang w:val="en-US"/>
              </w:rPr>
              <w:t>8,984</w:t>
            </w:r>
          </w:p>
        </w:tc>
      </w:tr>
      <w:tr w:rsidR="00D0355E" w:rsidRPr="00B40365" w14:paraId="2DC92C3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8744F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6E8F47" w14:textId="77777777" w:rsidR="00D0355E" w:rsidRPr="00B40365" w:rsidRDefault="00D0355E" w:rsidP="00701D76">
            <w:pPr>
              <w:jc w:val="center"/>
              <w:rPr>
                <w:sz w:val="16"/>
                <w:szCs w:val="16"/>
                <w:lang w:val="en-US"/>
              </w:rPr>
            </w:pPr>
            <w:r w:rsidRPr="00B40365">
              <w:rPr>
                <w:sz w:val="16"/>
                <w:szCs w:val="16"/>
                <w:lang w:val="en-US"/>
              </w:rPr>
              <w:t>2661112803685</w:t>
            </w:r>
          </w:p>
        </w:tc>
        <w:tc>
          <w:tcPr>
            <w:tcW w:w="4366" w:type="dxa"/>
            <w:gridSpan w:val="4"/>
            <w:tcBorders>
              <w:top w:val="nil"/>
              <w:bottom w:val="single" w:sz="2" w:space="0" w:color="auto"/>
            </w:tcBorders>
            <w:vAlign w:val="center"/>
          </w:tcPr>
          <w:p w14:paraId="767B69CF" w14:textId="77777777" w:rsidR="00D0355E" w:rsidRPr="00C97908" w:rsidRDefault="00D0355E" w:rsidP="00701D76">
            <w:pPr>
              <w:rPr>
                <w:sz w:val="16"/>
                <w:szCs w:val="16"/>
                <w:lang w:val="en-US"/>
              </w:rPr>
            </w:pPr>
            <w:r w:rsidRPr="00C97908">
              <w:rPr>
                <w:sz w:val="16"/>
                <w:szCs w:val="16"/>
                <w:lang w:val="en-US"/>
              </w:rPr>
              <w:t>Gresie porcelonata, clasa 4 rezistenta la uzura, antiderapanta, grosime 9 mm</w:t>
            </w:r>
          </w:p>
        </w:tc>
        <w:tc>
          <w:tcPr>
            <w:tcW w:w="1021" w:type="dxa"/>
            <w:gridSpan w:val="3"/>
            <w:tcBorders>
              <w:top w:val="nil"/>
              <w:bottom w:val="single" w:sz="2" w:space="0" w:color="auto"/>
            </w:tcBorders>
            <w:vAlign w:val="center"/>
          </w:tcPr>
          <w:p w14:paraId="7797344A"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EBDF21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7FD5C42" w14:textId="77777777" w:rsidR="00D0355E" w:rsidRPr="00C97908" w:rsidRDefault="00D0355E" w:rsidP="00701D76">
            <w:pPr>
              <w:jc w:val="center"/>
              <w:rPr>
                <w:sz w:val="16"/>
                <w:szCs w:val="16"/>
                <w:lang w:val="en-US"/>
              </w:rPr>
            </w:pPr>
            <w:r w:rsidRPr="00C97908">
              <w:rPr>
                <w:sz w:val="16"/>
                <w:szCs w:val="16"/>
                <w:lang w:val="en-US"/>
              </w:rPr>
              <w:t>31,909</w:t>
            </w:r>
          </w:p>
        </w:tc>
      </w:tr>
      <w:tr w:rsidR="00D0355E" w:rsidRPr="00B40365" w14:paraId="72CDC6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204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61EB79" w14:textId="77777777" w:rsidR="00D0355E" w:rsidRPr="00B40365" w:rsidRDefault="00D0355E" w:rsidP="00701D76">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10935B2D" w14:textId="77777777" w:rsidR="00D0355E" w:rsidRPr="00C97908" w:rsidRDefault="00D0355E" w:rsidP="00701D76">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001D752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23848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4,0500</w:t>
            </w:r>
          </w:p>
        </w:tc>
        <w:tc>
          <w:tcPr>
            <w:tcW w:w="1559" w:type="dxa"/>
            <w:gridSpan w:val="2"/>
            <w:tcBorders>
              <w:top w:val="nil"/>
              <w:bottom w:val="single" w:sz="2" w:space="0" w:color="auto"/>
            </w:tcBorders>
            <w:vAlign w:val="center"/>
          </w:tcPr>
          <w:p w14:paraId="3E9EF29A" w14:textId="77777777" w:rsidR="00D0355E" w:rsidRPr="00C97908" w:rsidRDefault="00D0355E" w:rsidP="00701D76">
            <w:pPr>
              <w:jc w:val="center"/>
              <w:rPr>
                <w:sz w:val="16"/>
                <w:szCs w:val="16"/>
                <w:lang w:val="en-US"/>
              </w:rPr>
            </w:pPr>
            <w:r w:rsidRPr="00C97908">
              <w:rPr>
                <w:sz w:val="16"/>
                <w:szCs w:val="16"/>
                <w:lang w:val="en-US"/>
              </w:rPr>
              <w:t>125,469</w:t>
            </w:r>
          </w:p>
        </w:tc>
      </w:tr>
      <w:tr w:rsidR="00D0355E" w:rsidRPr="00B40365" w14:paraId="1557881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37F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83E030" w14:textId="77777777" w:rsidR="00D0355E" w:rsidRPr="00B40365" w:rsidRDefault="00D0355E" w:rsidP="00701D7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293C5AB8" w14:textId="77777777" w:rsidR="00D0355E" w:rsidRPr="00C97908" w:rsidRDefault="00D0355E" w:rsidP="00701D7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0B71110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A7C8C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ECE8F2D" w14:textId="77777777" w:rsidR="00D0355E" w:rsidRPr="00C97908" w:rsidRDefault="00D0355E" w:rsidP="00701D76">
            <w:pPr>
              <w:jc w:val="center"/>
              <w:rPr>
                <w:sz w:val="16"/>
                <w:szCs w:val="16"/>
                <w:lang w:val="en-US"/>
              </w:rPr>
            </w:pPr>
            <w:r w:rsidRPr="00C97908">
              <w:rPr>
                <w:sz w:val="16"/>
                <w:szCs w:val="16"/>
                <w:lang w:val="en-US"/>
              </w:rPr>
              <w:t>9,294</w:t>
            </w:r>
          </w:p>
        </w:tc>
      </w:tr>
      <w:tr w:rsidR="00D0355E" w:rsidRPr="00B40365" w14:paraId="608FB6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DA76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DC500B" w14:textId="77777777" w:rsidR="00D0355E" w:rsidRPr="00B40365" w:rsidRDefault="00D0355E" w:rsidP="00701D7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6F79B3A" w14:textId="77777777" w:rsidR="00D0355E" w:rsidRPr="00C97908" w:rsidRDefault="00D0355E" w:rsidP="00701D7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40AC2C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DE594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3C13D99A" w14:textId="77777777" w:rsidR="00D0355E" w:rsidRPr="00C97908" w:rsidRDefault="00D0355E" w:rsidP="00701D76">
            <w:pPr>
              <w:jc w:val="center"/>
              <w:rPr>
                <w:sz w:val="16"/>
                <w:szCs w:val="16"/>
                <w:lang w:val="en-US"/>
              </w:rPr>
            </w:pPr>
            <w:r w:rsidRPr="00C97908">
              <w:rPr>
                <w:sz w:val="16"/>
                <w:szCs w:val="16"/>
                <w:lang w:val="en-US"/>
              </w:rPr>
              <w:t>619,60</w:t>
            </w:r>
          </w:p>
        </w:tc>
      </w:tr>
      <w:tr w:rsidR="00D0355E" w:rsidRPr="00B40365" w14:paraId="224C678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58FF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5E0B9F" w14:textId="77777777" w:rsidR="00D0355E" w:rsidRPr="00B40365" w:rsidRDefault="00D0355E" w:rsidP="00701D76">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63F0B045" w14:textId="77777777" w:rsidR="00D0355E" w:rsidRPr="00C97908" w:rsidRDefault="00D0355E" w:rsidP="00701D76">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23A73B4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9A086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D42448B" w14:textId="77777777" w:rsidR="00D0355E" w:rsidRPr="00C97908" w:rsidRDefault="00D0355E" w:rsidP="00701D76">
            <w:pPr>
              <w:jc w:val="center"/>
              <w:rPr>
                <w:sz w:val="16"/>
                <w:szCs w:val="16"/>
                <w:lang w:val="en-US"/>
              </w:rPr>
            </w:pPr>
            <w:r w:rsidRPr="00C97908">
              <w:rPr>
                <w:sz w:val="16"/>
                <w:szCs w:val="16"/>
                <w:lang w:val="en-US"/>
              </w:rPr>
              <w:t>27,882</w:t>
            </w:r>
          </w:p>
        </w:tc>
      </w:tr>
      <w:tr w:rsidR="00D0355E" w:rsidRPr="00B40365" w14:paraId="6C12B45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BA5F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8BCAD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6F1F546"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5B3D7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510F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right w:val="single" w:sz="4" w:space="0" w:color="auto"/>
            </w:tcBorders>
            <w:vAlign w:val="center"/>
          </w:tcPr>
          <w:p w14:paraId="4EBAB731" w14:textId="77777777" w:rsidR="00D0355E" w:rsidRPr="00C97908" w:rsidRDefault="00D0355E" w:rsidP="00701D76">
            <w:pPr>
              <w:jc w:val="center"/>
              <w:rPr>
                <w:sz w:val="16"/>
                <w:szCs w:val="16"/>
                <w:lang w:val="en-US"/>
              </w:rPr>
            </w:pPr>
            <w:r w:rsidRPr="00C97908">
              <w:rPr>
                <w:sz w:val="16"/>
                <w:szCs w:val="16"/>
                <w:lang w:val="en-US"/>
              </w:rPr>
              <w:t>1,394</w:t>
            </w:r>
          </w:p>
        </w:tc>
      </w:tr>
      <w:tr w:rsidR="00D0355E" w:rsidRPr="00B40365" w14:paraId="0C73C8D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DF3E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A3C874" w14:textId="77777777" w:rsidR="00D0355E" w:rsidRPr="00B40365" w:rsidRDefault="00D0355E" w:rsidP="00701D7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84DDF8F" w14:textId="77777777" w:rsidR="00D0355E" w:rsidRPr="00C97908" w:rsidRDefault="00D0355E" w:rsidP="00701D7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E864D7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5774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3194B8A" w14:textId="77777777" w:rsidR="00D0355E" w:rsidRPr="00C97908" w:rsidRDefault="00D0355E" w:rsidP="00701D76">
            <w:pPr>
              <w:jc w:val="center"/>
              <w:rPr>
                <w:sz w:val="16"/>
                <w:szCs w:val="16"/>
                <w:lang w:val="en-US"/>
              </w:rPr>
            </w:pPr>
            <w:r w:rsidRPr="00C97908">
              <w:rPr>
                <w:sz w:val="16"/>
                <w:szCs w:val="16"/>
                <w:lang w:val="en-US"/>
              </w:rPr>
              <w:t>0,372</w:t>
            </w:r>
          </w:p>
        </w:tc>
      </w:tr>
      <w:tr w:rsidR="00D0355E" w:rsidRPr="009B70F2" w14:paraId="5B72938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ECECE5" w14:textId="77777777" w:rsidR="00D0355E" w:rsidRPr="005E2CA0" w:rsidRDefault="00D0355E" w:rsidP="00701D76">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2C48F2A5" w14:textId="77777777" w:rsidR="00D0355E" w:rsidRPr="005E2CA0" w:rsidRDefault="00D0355E" w:rsidP="00701D76">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05917B89" w14:textId="77777777" w:rsidR="00D0355E" w:rsidRPr="005E2CA0" w:rsidRDefault="00D0355E" w:rsidP="00701D76">
            <w:pPr>
              <w:rPr>
                <w:b/>
                <w:bCs/>
                <w:sz w:val="2"/>
                <w:szCs w:val="2"/>
                <w:lang w:val="en-US"/>
              </w:rPr>
            </w:pPr>
            <w:r w:rsidRPr="005E2CA0">
              <w:rPr>
                <w:b/>
                <w:bCs/>
                <w:sz w:val="22"/>
                <w:szCs w:val="22"/>
                <w:lang w:val="en-US"/>
              </w:rPr>
              <w:t>Elemente liniare H=7 cm din placi din gresie portelanata aplicate cu adeziv</w:t>
            </w:r>
          </w:p>
          <w:p w14:paraId="393CF735" w14:textId="77777777" w:rsidR="00D0355E" w:rsidRPr="009B70F2" w:rsidRDefault="00D0355E" w:rsidP="00701D76">
            <w:pPr>
              <w:rPr>
                <w:sz w:val="16"/>
                <w:szCs w:val="16"/>
                <w:lang w:val="en-US"/>
              </w:rPr>
            </w:pPr>
            <w:r w:rsidRPr="009B70F2">
              <w:rPr>
                <w:sz w:val="16"/>
                <w:szCs w:val="16"/>
                <w:lang w:val="en-US"/>
              </w:rPr>
              <w:t>Material marunt (cirpe, apa etc.)=1,0500</w:t>
            </w:r>
          </w:p>
          <w:p w14:paraId="72E48E2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52F8A6C"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DE3A0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7662FB6" w14:textId="77777777" w:rsidR="00D0355E" w:rsidRPr="005E2CA0" w:rsidRDefault="00D0355E" w:rsidP="00701D76">
            <w:pPr>
              <w:jc w:val="center"/>
              <w:rPr>
                <w:b/>
                <w:bCs/>
                <w:sz w:val="22"/>
                <w:szCs w:val="22"/>
                <w:lang w:val="en-US"/>
              </w:rPr>
            </w:pPr>
            <w:r w:rsidRPr="005E2CA0">
              <w:rPr>
                <w:b/>
                <w:bCs/>
                <w:sz w:val="22"/>
                <w:szCs w:val="22"/>
                <w:lang w:val="en-US"/>
              </w:rPr>
              <w:t>31,72</w:t>
            </w:r>
          </w:p>
          <w:p w14:paraId="16411FED" w14:textId="77777777" w:rsidR="00D0355E" w:rsidRPr="009B70F2" w:rsidRDefault="00D0355E" w:rsidP="00701D76">
            <w:pPr>
              <w:jc w:val="center"/>
              <w:rPr>
                <w:sz w:val="2"/>
                <w:szCs w:val="2"/>
                <w:lang w:val="en-US"/>
              </w:rPr>
            </w:pPr>
          </w:p>
        </w:tc>
      </w:tr>
      <w:tr w:rsidR="00D0355E" w:rsidRPr="00B40365" w14:paraId="2957D81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260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B7A0EE1" w14:textId="77777777" w:rsidR="00D0355E" w:rsidRPr="00B40365" w:rsidRDefault="00D0355E" w:rsidP="00701D7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4499CBFE" w14:textId="77777777" w:rsidR="00D0355E" w:rsidRPr="00C97908" w:rsidRDefault="00D0355E" w:rsidP="00701D7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5B33ABA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4D4AC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83BCDEC" w14:textId="77777777" w:rsidR="00D0355E" w:rsidRPr="00C97908" w:rsidRDefault="00D0355E" w:rsidP="00701D76">
            <w:pPr>
              <w:jc w:val="center"/>
              <w:rPr>
                <w:sz w:val="16"/>
                <w:szCs w:val="16"/>
                <w:lang w:val="en-US"/>
              </w:rPr>
            </w:pPr>
            <w:r w:rsidRPr="00C97908">
              <w:rPr>
                <w:sz w:val="16"/>
                <w:szCs w:val="16"/>
                <w:lang w:val="en-US"/>
              </w:rPr>
              <w:t>9,516</w:t>
            </w:r>
          </w:p>
        </w:tc>
      </w:tr>
      <w:tr w:rsidR="00D0355E" w:rsidRPr="00B40365" w14:paraId="1D9061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8A5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B1736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A5751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8A979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E5CB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5BDCDE3" w14:textId="77777777" w:rsidR="00D0355E" w:rsidRPr="00C97908" w:rsidRDefault="00D0355E" w:rsidP="00701D76">
            <w:pPr>
              <w:jc w:val="center"/>
              <w:rPr>
                <w:sz w:val="16"/>
                <w:szCs w:val="16"/>
                <w:lang w:val="en-US"/>
              </w:rPr>
            </w:pPr>
            <w:r w:rsidRPr="00C97908">
              <w:rPr>
                <w:sz w:val="16"/>
                <w:szCs w:val="16"/>
                <w:lang w:val="en-US"/>
              </w:rPr>
              <w:t>3,172</w:t>
            </w:r>
          </w:p>
        </w:tc>
      </w:tr>
      <w:tr w:rsidR="00D0355E" w:rsidRPr="00B40365" w14:paraId="1913FC8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D8B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1E48B0" w14:textId="77777777" w:rsidR="00D0355E" w:rsidRPr="00B40365" w:rsidRDefault="00D0355E" w:rsidP="00701D76">
            <w:pPr>
              <w:jc w:val="center"/>
              <w:rPr>
                <w:sz w:val="16"/>
                <w:szCs w:val="16"/>
                <w:lang w:val="en-US"/>
              </w:rPr>
            </w:pPr>
            <w:r w:rsidRPr="00B40365">
              <w:rPr>
                <w:sz w:val="16"/>
                <w:szCs w:val="16"/>
                <w:lang w:val="en-US"/>
              </w:rPr>
              <w:t>2661112803685</w:t>
            </w:r>
          </w:p>
        </w:tc>
        <w:tc>
          <w:tcPr>
            <w:tcW w:w="4366" w:type="dxa"/>
            <w:gridSpan w:val="4"/>
            <w:tcBorders>
              <w:top w:val="nil"/>
              <w:bottom w:val="single" w:sz="2" w:space="0" w:color="auto"/>
            </w:tcBorders>
            <w:vAlign w:val="center"/>
          </w:tcPr>
          <w:p w14:paraId="7ED73AE3" w14:textId="77777777" w:rsidR="00D0355E" w:rsidRPr="00C97908" w:rsidRDefault="00D0355E" w:rsidP="00701D76">
            <w:pPr>
              <w:rPr>
                <w:sz w:val="16"/>
                <w:szCs w:val="16"/>
                <w:lang w:val="en-US"/>
              </w:rPr>
            </w:pPr>
            <w:r w:rsidRPr="00C97908">
              <w:rPr>
                <w:sz w:val="16"/>
                <w:szCs w:val="16"/>
                <w:lang w:val="en-US"/>
              </w:rPr>
              <w:t>Gresie porcelonata, clasa 4 rezistenta la uzura, antiderapanta, grosime 9 mm</w:t>
            </w:r>
          </w:p>
        </w:tc>
        <w:tc>
          <w:tcPr>
            <w:tcW w:w="1021" w:type="dxa"/>
            <w:gridSpan w:val="3"/>
            <w:tcBorders>
              <w:top w:val="nil"/>
              <w:bottom w:val="single" w:sz="2" w:space="0" w:color="auto"/>
            </w:tcBorders>
            <w:vAlign w:val="center"/>
          </w:tcPr>
          <w:p w14:paraId="21FB0416"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5D88FF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016E31F" w14:textId="77777777" w:rsidR="00D0355E" w:rsidRPr="00C97908" w:rsidRDefault="00D0355E" w:rsidP="00701D76">
            <w:pPr>
              <w:jc w:val="center"/>
              <w:rPr>
                <w:sz w:val="16"/>
                <w:szCs w:val="16"/>
                <w:lang w:val="en-US"/>
              </w:rPr>
            </w:pPr>
            <w:r w:rsidRPr="00C97908">
              <w:rPr>
                <w:sz w:val="16"/>
                <w:szCs w:val="16"/>
                <w:lang w:val="en-US"/>
              </w:rPr>
              <w:t>2,664</w:t>
            </w:r>
          </w:p>
        </w:tc>
      </w:tr>
      <w:tr w:rsidR="00D0355E" w:rsidRPr="00B40365" w14:paraId="06621B6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C49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3F8BE2" w14:textId="77777777" w:rsidR="00D0355E" w:rsidRPr="00B40365" w:rsidRDefault="00D0355E" w:rsidP="00701D76">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16E64B8C" w14:textId="77777777" w:rsidR="00D0355E" w:rsidRPr="00C97908" w:rsidRDefault="00D0355E" w:rsidP="00701D76">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1BED09C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E1CC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FC291DA" w14:textId="77777777" w:rsidR="00D0355E" w:rsidRPr="00C97908" w:rsidRDefault="00D0355E" w:rsidP="00701D76">
            <w:pPr>
              <w:jc w:val="center"/>
              <w:rPr>
                <w:sz w:val="16"/>
                <w:szCs w:val="16"/>
                <w:lang w:val="en-US"/>
              </w:rPr>
            </w:pPr>
            <w:r w:rsidRPr="00C97908">
              <w:rPr>
                <w:sz w:val="16"/>
                <w:szCs w:val="16"/>
                <w:lang w:val="en-US"/>
              </w:rPr>
              <w:t>11,657</w:t>
            </w:r>
          </w:p>
        </w:tc>
      </w:tr>
      <w:tr w:rsidR="00D0355E" w:rsidRPr="00B40365" w14:paraId="799EBB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23B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848FF6" w14:textId="77777777" w:rsidR="00D0355E" w:rsidRPr="00B40365" w:rsidRDefault="00D0355E" w:rsidP="00701D7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7293A09D" w14:textId="77777777" w:rsidR="00D0355E" w:rsidRPr="00C97908" w:rsidRDefault="00D0355E" w:rsidP="00701D7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2485957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C45FA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F959C6D" w14:textId="77777777" w:rsidR="00D0355E" w:rsidRPr="00C97908" w:rsidRDefault="00D0355E" w:rsidP="00701D76">
            <w:pPr>
              <w:jc w:val="center"/>
              <w:rPr>
                <w:sz w:val="16"/>
                <w:szCs w:val="16"/>
                <w:lang w:val="en-US"/>
              </w:rPr>
            </w:pPr>
            <w:r w:rsidRPr="00C97908">
              <w:rPr>
                <w:sz w:val="16"/>
                <w:szCs w:val="16"/>
                <w:lang w:val="en-US"/>
              </w:rPr>
              <w:t>199,836</w:t>
            </w:r>
          </w:p>
        </w:tc>
      </w:tr>
      <w:tr w:rsidR="00D0355E" w:rsidRPr="00B40365" w14:paraId="580DD8A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CA07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F45265" w14:textId="77777777" w:rsidR="00D0355E" w:rsidRPr="00B40365" w:rsidRDefault="00D0355E" w:rsidP="00701D7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2098E68" w14:textId="77777777" w:rsidR="00D0355E" w:rsidRPr="00C97908" w:rsidRDefault="00D0355E" w:rsidP="00701D7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3A921F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881C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2BC2CC2" w14:textId="77777777" w:rsidR="00D0355E" w:rsidRPr="00C97908" w:rsidRDefault="00D0355E" w:rsidP="00701D76">
            <w:pPr>
              <w:jc w:val="center"/>
              <w:rPr>
                <w:sz w:val="16"/>
                <w:szCs w:val="16"/>
                <w:lang w:val="en-US"/>
              </w:rPr>
            </w:pPr>
            <w:r w:rsidRPr="00C97908">
              <w:rPr>
                <w:sz w:val="16"/>
                <w:szCs w:val="16"/>
                <w:lang w:val="en-US"/>
              </w:rPr>
              <w:t>3,331</w:t>
            </w:r>
          </w:p>
        </w:tc>
      </w:tr>
      <w:tr w:rsidR="00D0355E" w:rsidRPr="00B40365" w14:paraId="39369A2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D78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364E53" w14:textId="77777777" w:rsidR="00D0355E" w:rsidRPr="00B40365" w:rsidRDefault="00D0355E" w:rsidP="00701D76">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016792CF" w14:textId="77777777" w:rsidR="00D0355E" w:rsidRPr="00C97908" w:rsidRDefault="00D0355E" w:rsidP="00701D76">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7D77BBB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68E4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5414B37D" w14:textId="77777777" w:rsidR="00D0355E" w:rsidRPr="00C97908" w:rsidRDefault="00D0355E" w:rsidP="00701D76">
            <w:pPr>
              <w:jc w:val="center"/>
              <w:rPr>
                <w:sz w:val="16"/>
                <w:szCs w:val="16"/>
                <w:lang w:val="en-US"/>
              </w:rPr>
            </w:pPr>
            <w:r w:rsidRPr="00C97908">
              <w:rPr>
                <w:sz w:val="16"/>
                <w:szCs w:val="16"/>
                <w:lang w:val="en-US"/>
              </w:rPr>
              <w:t>9,516</w:t>
            </w:r>
          </w:p>
        </w:tc>
      </w:tr>
      <w:tr w:rsidR="00D0355E" w:rsidRPr="00B40365" w14:paraId="168CAC2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498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1CE62F" w14:textId="77777777" w:rsidR="00D0355E" w:rsidRPr="00B40365" w:rsidRDefault="00D0355E" w:rsidP="00701D76">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0AB78340" w14:textId="77777777" w:rsidR="00D0355E" w:rsidRPr="00C97908" w:rsidRDefault="00D0355E" w:rsidP="00701D76">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3D32F07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40B4C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B63965F" w14:textId="77777777" w:rsidR="00D0355E" w:rsidRPr="00C97908" w:rsidRDefault="00D0355E" w:rsidP="00701D76">
            <w:pPr>
              <w:jc w:val="center"/>
              <w:rPr>
                <w:sz w:val="16"/>
                <w:szCs w:val="16"/>
                <w:lang w:val="en-US"/>
              </w:rPr>
            </w:pPr>
            <w:r w:rsidRPr="00C97908">
              <w:rPr>
                <w:sz w:val="16"/>
                <w:szCs w:val="16"/>
                <w:lang w:val="en-US"/>
              </w:rPr>
              <w:t>1,586</w:t>
            </w:r>
          </w:p>
        </w:tc>
      </w:tr>
      <w:tr w:rsidR="00D0355E" w:rsidRPr="00B40365" w14:paraId="69B8EC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629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5902C5" w14:textId="77777777" w:rsidR="00D0355E" w:rsidRPr="00B40365" w:rsidRDefault="00D0355E" w:rsidP="00701D7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1CC11D7" w14:textId="77777777" w:rsidR="00D0355E" w:rsidRPr="00C97908" w:rsidRDefault="00D0355E" w:rsidP="00701D7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CD5298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680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69F5627" w14:textId="77777777" w:rsidR="00D0355E" w:rsidRPr="00C97908" w:rsidRDefault="00D0355E" w:rsidP="00701D76">
            <w:pPr>
              <w:jc w:val="center"/>
              <w:rPr>
                <w:sz w:val="16"/>
                <w:szCs w:val="16"/>
                <w:lang w:val="en-US"/>
              </w:rPr>
            </w:pPr>
            <w:r w:rsidRPr="00C97908">
              <w:rPr>
                <w:sz w:val="16"/>
                <w:szCs w:val="16"/>
                <w:lang w:val="en-US"/>
              </w:rPr>
              <w:t>0,032</w:t>
            </w:r>
          </w:p>
        </w:tc>
      </w:tr>
      <w:tr w:rsidR="00D0355E" w:rsidRPr="003E2692" w14:paraId="0D2C6257"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4F74BB"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13E33CD"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2A5621B5"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557D54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59CD071"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7BF550DF" w14:textId="77777777" w:rsidR="00D0355E" w:rsidRPr="003E2692" w:rsidRDefault="00D0355E" w:rsidP="00701D76">
            <w:pPr>
              <w:rPr>
                <w:sz w:val="2"/>
                <w:szCs w:val="2"/>
                <w:lang w:val="en-US"/>
              </w:rPr>
            </w:pPr>
          </w:p>
        </w:tc>
      </w:tr>
      <w:tr w:rsidR="00D0355E" w:rsidRPr="00B449C4" w14:paraId="018F6AD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C569A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273723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1F20266"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52C90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EF7682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462E8F3" w14:textId="77777777" w:rsidR="00D0355E" w:rsidRPr="00B449C4" w:rsidRDefault="00D0355E" w:rsidP="00701D76">
            <w:pPr>
              <w:rPr>
                <w:sz w:val="22"/>
                <w:szCs w:val="22"/>
                <w:lang w:val="en-US"/>
              </w:rPr>
            </w:pPr>
          </w:p>
        </w:tc>
      </w:tr>
      <w:tr w:rsidR="00D0355E" w:rsidRPr="00B40365" w14:paraId="47D0C75F"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02E5FD"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683E0EF9"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2FD159C6"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Tip P2</w:t>
            </w:r>
          </w:p>
        </w:tc>
        <w:tc>
          <w:tcPr>
            <w:tcW w:w="3621" w:type="dxa"/>
            <w:gridSpan w:val="8"/>
            <w:tcBorders>
              <w:bottom w:val="single" w:sz="4" w:space="0" w:color="auto"/>
              <w:right w:val="single" w:sz="4" w:space="0" w:color="auto"/>
            </w:tcBorders>
          </w:tcPr>
          <w:p w14:paraId="0D6DC950" w14:textId="77777777" w:rsidR="00D0355E" w:rsidRPr="00B40365" w:rsidRDefault="00D0355E" w:rsidP="00701D76">
            <w:pPr>
              <w:rPr>
                <w:sz w:val="22"/>
                <w:szCs w:val="22"/>
                <w:lang w:val="en-US"/>
              </w:rPr>
            </w:pPr>
          </w:p>
        </w:tc>
      </w:tr>
      <w:tr w:rsidR="00D0355E" w:rsidRPr="003E2692" w14:paraId="428675B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F7D6207"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78266A3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74C5278D"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A8B4455"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BC9514F"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5413B22" w14:textId="77777777" w:rsidR="00D0355E" w:rsidRPr="003E2692" w:rsidRDefault="00D0355E" w:rsidP="00701D76">
            <w:pPr>
              <w:rPr>
                <w:sz w:val="2"/>
                <w:szCs w:val="2"/>
                <w:lang w:val="en-US"/>
              </w:rPr>
            </w:pPr>
          </w:p>
        </w:tc>
      </w:tr>
      <w:tr w:rsidR="00D0355E" w:rsidRPr="00B449C4" w14:paraId="0F3B5A5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5F030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7045F6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DCC411E"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EAE1CE"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0E587B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095005B" w14:textId="77777777" w:rsidR="00D0355E" w:rsidRPr="00B449C4" w:rsidRDefault="00D0355E" w:rsidP="00701D76">
            <w:pPr>
              <w:rPr>
                <w:sz w:val="22"/>
                <w:szCs w:val="22"/>
                <w:lang w:val="en-US"/>
              </w:rPr>
            </w:pPr>
          </w:p>
        </w:tc>
      </w:tr>
      <w:tr w:rsidR="00D0355E" w:rsidRPr="00B40365" w14:paraId="11550211"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0630D8"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F8CBBDD"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650FEE9D"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Finisare pardosele </w:t>
            </w:r>
          </w:p>
        </w:tc>
        <w:tc>
          <w:tcPr>
            <w:tcW w:w="3621" w:type="dxa"/>
            <w:gridSpan w:val="8"/>
            <w:tcBorders>
              <w:bottom w:val="single" w:sz="4" w:space="0" w:color="auto"/>
              <w:right w:val="single" w:sz="4" w:space="0" w:color="auto"/>
            </w:tcBorders>
          </w:tcPr>
          <w:p w14:paraId="2F41FB5E" w14:textId="77777777" w:rsidR="00D0355E" w:rsidRPr="00B40365" w:rsidRDefault="00D0355E" w:rsidP="00701D76">
            <w:pPr>
              <w:rPr>
                <w:sz w:val="22"/>
                <w:szCs w:val="22"/>
                <w:lang w:val="en-US"/>
              </w:rPr>
            </w:pPr>
          </w:p>
        </w:tc>
      </w:tr>
      <w:tr w:rsidR="00D0355E" w:rsidRPr="009B70F2" w14:paraId="1A829047" w14:textId="77777777" w:rsidTr="00701D76">
        <w:tblPrEx>
          <w:tblCellMar>
            <w:left w:w="107" w:type="dxa"/>
            <w:right w:w="107" w:type="dxa"/>
          </w:tblCellMar>
        </w:tblPrEx>
        <w:tc>
          <w:tcPr>
            <w:tcW w:w="10495" w:type="dxa"/>
            <w:gridSpan w:val="19"/>
          </w:tcPr>
          <w:p w14:paraId="053D1381" w14:textId="77777777" w:rsidR="00D0355E" w:rsidRPr="009B70F2" w:rsidRDefault="00D0355E" w:rsidP="00701D76">
            <w:pPr>
              <w:rPr>
                <w:b/>
                <w:bCs/>
                <w:sz w:val="22"/>
                <w:szCs w:val="22"/>
                <w:lang w:val="en-US"/>
              </w:rPr>
            </w:pPr>
            <w:r w:rsidRPr="009B70F2">
              <w:rPr>
                <w:b/>
                <w:bCs/>
                <w:sz w:val="22"/>
                <w:szCs w:val="22"/>
                <w:lang w:val="en-US"/>
              </w:rPr>
              <w:t xml:space="preserve">5. Organizarea blocului sanitar </w:t>
            </w:r>
          </w:p>
          <w:p w14:paraId="132200BA" w14:textId="77777777" w:rsidR="00D0355E" w:rsidRPr="00B12F65" w:rsidRDefault="00D0355E" w:rsidP="00701D76">
            <w:pPr>
              <w:rPr>
                <w:sz w:val="2"/>
                <w:szCs w:val="2"/>
                <w:lang w:val="en-US"/>
              </w:rPr>
            </w:pPr>
          </w:p>
        </w:tc>
      </w:tr>
      <w:tr w:rsidR="00D0355E" w:rsidRPr="009B70F2" w14:paraId="24091C1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E5A9D2" w14:textId="77777777" w:rsidR="00D0355E" w:rsidRPr="005E2CA0" w:rsidRDefault="00D0355E" w:rsidP="00701D76">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0EB08F58" w14:textId="77777777" w:rsidR="00D0355E" w:rsidRPr="005E2CA0" w:rsidRDefault="00D0355E" w:rsidP="00701D76">
            <w:pPr>
              <w:jc w:val="center"/>
              <w:rPr>
                <w:b/>
                <w:bCs/>
                <w:sz w:val="22"/>
                <w:szCs w:val="22"/>
                <w:lang w:val="en-US"/>
              </w:rPr>
            </w:pPr>
            <w:r w:rsidRPr="005E2CA0">
              <w:rPr>
                <w:b/>
                <w:bCs/>
                <w:sz w:val="22"/>
                <w:szCs w:val="22"/>
                <w:lang w:val="en-US"/>
              </w:rPr>
              <w:t>RCsB29L</w:t>
            </w:r>
          </w:p>
        </w:tc>
        <w:tc>
          <w:tcPr>
            <w:tcW w:w="4366" w:type="dxa"/>
            <w:gridSpan w:val="5"/>
            <w:tcBorders>
              <w:top w:val="single" w:sz="4" w:space="0" w:color="auto"/>
              <w:bottom w:val="single" w:sz="4" w:space="0" w:color="auto"/>
            </w:tcBorders>
          </w:tcPr>
          <w:p w14:paraId="2677E356" w14:textId="77777777" w:rsidR="00D0355E" w:rsidRPr="005E2CA0" w:rsidRDefault="00D0355E" w:rsidP="00701D76">
            <w:pPr>
              <w:rPr>
                <w:b/>
                <w:bCs/>
                <w:sz w:val="2"/>
                <w:szCs w:val="2"/>
                <w:lang w:val="en-US"/>
              </w:rPr>
            </w:pPr>
            <w:r w:rsidRPr="005E2CA0">
              <w:rPr>
                <w:b/>
                <w:bCs/>
                <w:sz w:val="22"/>
                <w:szCs w:val="22"/>
                <w:lang w:val="en-US"/>
              </w:rPr>
              <w:t>Forarea gaurilor strapunse in zidarii de caramida si piatra, utilizind cu masina cu foreza-carota diamantata  cu diametrul de: 130 mm , L=400 mm (k=3,6)</w:t>
            </w:r>
          </w:p>
          <w:p w14:paraId="60590ED7" w14:textId="77777777" w:rsidR="00D0355E" w:rsidRPr="009B70F2" w:rsidRDefault="00D0355E" w:rsidP="00701D76">
            <w:pPr>
              <w:rPr>
                <w:sz w:val="16"/>
                <w:szCs w:val="16"/>
                <w:lang w:val="en-US"/>
              </w:rPr>
            </w:pPr>
            <w:r w:rsidRPr="009B70F2">
              <w:rPr>
                <w:sz w:val="16"/>
                <w:szCs w:val="16"/>
                <w:lang w:val="en-US"/>
              </w:rPr>
              <w:t>Coeficient la manoperei=3,6000</w:t>
            </w:r>
          </w:p>
          <w:p w14:paraId="539B3B93" w14:textId="77777777" w:rsidR="00D0355E" w:rsidRPr="009B70F2" w:rsidRDefault="00D0355E" w:rsidP="00701D76">
            <w:pPr>
              <w:rPr>
                <w:sz w:val="16"/>
                <w:szCs w:val="16"/>
                <w:lang w:val="en-US"/>
              </w:rPr>
            </w:pPr>
            <w:r w:rsidRPr="009B70F2">
              <w:rPr>
                <w:sz w:val="16"/>
                <w:szCs w:val="16"/>
                <w:lang w:val="en-US"/>
              </w:rPr>
              <w:t>Coeficient la pentru materiale=3,6000</w:t>
            </w:r>
          </w:p>
          <w:p w14:paraId="05495EB5" w14:textId="77777777" w:rsidR="00D0355E" w:rsidRPr="009B70F2" w:rsidRDefault="00D0355E" w:rsidP="00701D76">
            <w:pPr>
              <w:rPr>
                <w:sz w:val="16"/>
                <w:szCs w:val="16"/>
                <w:lang w:val="en-US"/>
              </w:rPr>
            </w:pPr>
            <w:r w:rsidRPr="009B70F2">
              <w:rPr>
                <w:sz w:val="16"/>
                <w:szCs w:val="16"/>
                <w:lang w:val="en-US"/>
              </w:rPr>
              <w:t>Coeficient la utilajului=3,6000</w:t>
            </w:r>
          </w:p>
          <w:p w14:paraId="6AC2F33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3FA287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EEB3F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67A2187" w14:textId="77777777" w:rsidR="00D0355E" w:rsidRPr="005E2CA0" w:rsidRDefault="00D0355E" w:rsidP="00701D76">
            <w:pPr>
              <w:jc w:val="center"/>
              <w:rPr>
                <w:b/>
                <w:bCs/>
                <w:sz w:val="22"/>
                <w:szCs w:val="22"/>
                <w:lang w:val="en-US"/>
              </w:rPr>
            </w:pPr>
            <w:r w:rsidRPr="005E2CA0">
              <w:rPr>
                <w:b/>
                <w:bCs/>
                <w:sz w:val="22"/>
                <w:szCs w:val="22"/>
                <w:lang w:val="en-US"/>
              </w:rPr>
              <w:t>1,00</w:t>
            </w:r>
          </w:p>
          <w:p w14:paraId="76653758" w14:textId="77777777" w:rsidR="00D0355E" w:rsidRPr="009B70F2" w:rsidRDefault="00D0355E" w:rsidP="00701D76">
            <w:pPr>
              <w:jc w:val="center"/>
              <w:rPr>
                <w:sz w:val="2"/>
                <w:szCs w:val="2"/>
                <w:lang w:val="en-US"/>
              </w:rPr>
            </w:pPr>
          </w:p>
        </w:tc>
      </w:tr>
      <w:tr w:rsidR="00D0355E" w:rsidRPr="00B40365" w14:paraId="4BDE06C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842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778A23" w14:textId="77777777" w:rsidR="00D0355E" w:rsidRPr="00B40365" w:rsidRDefault="00D0355E" w:rsidP="00701D7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1EFB4E7D" w14:textId="77777777" w:rsidR="00D0355E" w:rsidRPr="00C97908" w:rsidRDefault="00D0355E" w:rsidP="00701D7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9FEC8D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6C63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0,3780</w:t>
            </w:r>
          </w:p>
        </w:tc>
        <w:tc>
          <w:tcPr>
            <w:tcW w:w="1559" w:type="dxa"/>
            <w:gridSpan w:val="2"/>
            <w:tcBorders>
              <w:top w:val="nil"/>
              <w:bottom w:val="single" w:sz="2" w:space="0" w:color="auto"/>
            </w:tcBorders>
            <w:vAlign w:val="center"/>
          </w:tcPr>
          <w:p w14:paraId="0F29A650" w14:textId="77777777" w:rsidR="00D0355E" w:rsidRPr="00C97908" w:rsidRDefault="00D0355E" w:rsidP="00701D76">
            <w:pPr>
              <w:jc w:val="center"/>
              <w:rPr>
                <w:sz w:val="16"/>
                <w:szCs w:val="16"/>
                <w:lang w:val="en-US"/>
              </w:rPr>
            </w:pPr>
            <w:r w:rsidRPr="00C97908">
              <w:rPr>
                <w:sz w:val="16"/>
                <w:szCs w:val="16"/>
                <w:lang w:val="en-US"/>
              </w:rPr>
              <w:t>1,361</w:t>
            </w:r>
          </w:p>
        </w:tc>
      </w:tr>
      <w:tr w:rsidR="00D0355E" w:rsidRPr="00B40365" w14:paraId="22B55C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6F79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44C933"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EE77A99"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1572DF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8AB2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0,1620</w:t>
            </w:r>
          </w:p>
        </w:tc>
        <w:tc>
          <w:tcPr>
            <w:tcW w:w="1559" w:type="dxa"/>
            <w:gridSpan w:val="2"/>
            <w:tcBorders>
              <w:top w:val="nil"/>
              <w:bottom w:val="single" w:sz="2" w:space="0" w:color="auto"/>
            </w:tcBorders>
            <w:vAlign w:val="center"/>
          </w:tcPr>
          <w:p w14:paraId="0BF07496" w14:textId="77777777" w:rsidR="00D0355E" w:rsidRPr="00C97908" w:rsidRDefault="00D0355E" w:rsidP="00701D76">
            <w:pPr>
              <w:jc w:val="center"/>
              <w:rPr>
                <w:sz w:val="16"/>
                <w:szCs w:val="16"/>
                <w:lang w:val="en-US"/>
              </w:rPr>
            </w:pPr>
            <w:r w:rsidRPr="00C97908">
              <w:rPr>
                <w:sz w:val="16"/>
                <w:szCs w:val="16"/>
                <w:lang w:val="en-US"/>
              </w:rPr>
              <w:t>0,583</w:t>
            </w:r>
          </w:p>
        </w:tc>
      </w:tr>
      <w:tr w:rsidR="00D0355E" w:rsidRPr="00B40365" w14:paraId="3B750C0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D57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2641BA" w14:textId="77777777" w:rsidR="00D0355E" w:rsidRPr="00B40365" w:rsidRDefault="00D0355E" w:rsidP="00701D76">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1BB43106" w14:textId="77777777" w:rsidR="00D0355E" w:rsidRPr="00C97908" w:rsidRDefault="00D0355E" w:rsidP="00701D76">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6AC96C5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4E82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tcBorders>
            <w:vAlign w:val="center"/>
          </w:tcPr>
          <w:p w14:paraId="7AFF9E9E" w14:textId="77777777" w:rsidR="00D0355E" w:rsidRPr="00C97908" w:rsidRDefault="00D0355E" w:rsidP="00701D76">
            <w:pPr>
              <w:jc w:val="center"/>
              <w:rPr>
                <w:sz w:val="16"/>
                <w:szCs w:val="16"/>
                <w:lang w:val="en-US"/>
              </w:rPr>
            </w:pPr>
            <w:r w:rsidRPr="00C97908">
              <w:rPr>
                <w:sz w:val="16"/>
                <w:szCs w:val="16"/>
                <w:lang w:val="en-US"/>
              </w:rPr>
              <w:t>0,028</w:t>
            </w:r>
          </w:p>
        </w:tc>
      </w:tr>
      <w:tr w:rsidR="00D0355E" w:rsidRPr="00B40365" w14:paraId="2B91961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B79D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5D9B93"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261CE8"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F2FED8F"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B97BC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0,0431</w:t>
            </w:r>
          </w:p>
        </w:tc>
        <w:tc>
          <w:tcPr>
            <w:tcW w:w="1559" w:type="dxa"/>
            <w:gridSpan w:val="2"/>
            <w:tcBorders>
              <w:top w:val="nil"/>
              <w:bottom w:val="single" w:sz="2" w:space="0" w:color="auto"/>
            </w:tcBorders>
            <w:vAlign w:val="center"/>
          </w:tcPr>
          <w:p w14:paraId="02CDC880" w14:textId="77777777" w:rsidR="00D0355E" w:rsidRPr="00C97908" w:rsidRDefault="00D0355E" w:rsidP="00701D76">
            <w:pPr>
              <w:jc w:val="center"/>
              <w:rPr>
                <w:sz w:val="16"/>
                <w:szCs w:val="16"/>
                <w:lang w:val="en-US"/>
              </w:rPr>
            </w:pPr>
            <w:r w:rsidRPr="00C97908">
              <w:rPr>
                <w:sz w:val="16"/>
                <w:szCs w:val="16"/>
                <w:lang w:val="en-US"/>
              </w:rPr>
              <w:t>0,155</w:t>
            </w:r>
          </w:p>
        </w:tc>
      </w:tr>
      <w:tr w:rsidR="00D0355E" w:rsidRPr="00B40365" w14:paraId="30024E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8B88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0C8D75" w14:textId="77777777" w:rsidR="00D0355E" w:rsidRPr="00B40365" w:rsidRDefault="00D0355E" w:rsidP="00701D76">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6E9B76A0" w14:textId="77777777" w:rsidR="00D0355E" w:rsidRPr="00C97908" w:rsidRDefault="00D0355E" w:rsidP="00701D76">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5D22D00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92CE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14:paraId="6A0A80F6" w14:textId="77777777" w:rsidR="00D0355E" w:rsidRPr="00C97908" w:rsidRDefault="00D0355E" w:rsidP="00701D76">
            <w:pPr>
              <w:jc w:val="center"/>
              <w:rPr>
                <w:sz w:val="16"/>
                <w:szCs w:val="16"/>
                <w:lang w:val="en-US"/>
              </w:rPr>
            </w:pPr>
            <w:r w:rsidRPr="00C97908">
              <w:rPr>
                <w:sz w:val="16"/>
                <w:szCs w:val="16"/>
                <w:lang w:val="en-US"/>
              </w:rPr>
              <w:t>0,936</w:t>
            </w:r>
          </w:p>
        </w:tc>
      </w:tr>
      <w:tr w:rsidR="00D0355E" w:rsidRPr="009B70F2" w14:paraId="1D71C56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935551" w14:textId="77777777" w:rsidR="00D0355E" w:rsidRPr="005E2CA0" w:rsidRDefault="00D0355E" w:rsidP="00701D76">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263CE828" w14:textId="77777777" w:rsidR="00D0355E" w:rsidRPr="005E2CA0" w:rsidRDefault="00D0355E" w:rsidP="00701D76">
            <w:pPr>
              <w:jc w:val="center"/>
              <w:rPr>
                <w:b/>
                <w:bCs/>
                <w:sz w:val="22"/>
                <w:szCs w:val="22"/>
                <w:lang w:val="en-US"/>
              </w:rPr>
            </w:pPr>
            <w:r w:rsidRPr="005E2CA0">
              <w:rPr>
                <w:b/>
                <w:bCs/>
                <w:sz w:val="22"/>
                <w:szCs w:val="22"/>
                <w:lang w:val="en-US"/>
              </w:rPr>
              <w:t>RCsB30K</w:t>
            </w:r>
          </w:p>
        </w:tc>
        <w:tc>
          <w:tcPr>
            <w:tcW w:w="4366" w:type="dxa"/>
            <w:gridSpan w:val="5"/>
            <w:tcBorders>
              <w:top w:val="single" w:sz="4" w:space="0" w:color="auto"/>
              <w:bottom w:val="single" w:sz="4" w:space="0" w:color="auto"/>
            </w:tcBorders>
          </w:tcPr>
          <w:p w14:paraId="09A3174F" w14:textId="77777777" w:rsidR="00D0355E" w:rsidRPr="005E2CA0" w:rsidRDefault="00D0355E" w:rsidP="00701D76">
            <w:pPr>
              <w:rPr>
                <w:b/>
                <w:bCs/>
                <w:sz w:val="2"/>
                <w:szCs w:val="2"/>
                <w:lang w:val="en-US"/>
              </w:rPr>
            </w:pPr>
            <w:r w:rsidRPr="005E2CA0">
              <w:rPr>
                <w:b/>
                <w:bCs/>
                <w:sz w:val="22"/>
                <w:szCs w:val="22"/>
                <w:lang w:val="en-US"/>
              </w:rPr>
              <w:t>Forarea gaurilor strapunse in constructii din beton marca pina la 500, utilizind masina cu foreza-carota diamantata cu diametrul  de: 120 mm, L=250 mm (k=2,25)</w:t>
            </w:r>
          </w:p>
          <w:p w14:paraId="50C1DDD5" w14:textId="77777777" w:rsidR="00D0355E" w:rsidRPr="009B70F2" w:rsidRDefault="00D0355E" w:rsidP="00701D76">
            <w:pPr>
              <w:rPr>
                <w:sz w:val="16"/>
                <w:szCs w:val="16"/>
                <w:lang w:val="en-US"/>
              </w:rPr>
            </w:pPr>
            <w:r w:rsidRPr="009B70F2">
              <w:rPr>
                <w:sz w:val="16"/>
                <w:szCs w:val="16"/>
                <w:lang w:val="en-US"/>
              </w:rPr>
              <w:t>Coeficient la manoperei=2,2500</w:t>
            </w:r>
          </w:p>
          <w:p w14:paraId="38680DB2" w14:textId="77777777" w:rsidR="00D0355E" w:rsidRPr="009B70F2" w:rsidRDefault="00D0355E" w:rsidP="00701D76">
            <w:pPr>
              <w:rPr>
                <w:sz w:val="16"/>
                <w:szCs w:val="16"/>
                <w:lang w:val="en-US"/>
              </w:rPr>
            </w:pPr>
            <w:r w:rsidRPr="009B70F2">
              <w:rPr>
                <w:sz w:val="16"/>
                <w:szCs w:val="16"/>
                <w:lang w:val="en-US"/>
              </w:rPr>
              <w:t>Coeficient la pentru materiale=2,2500</w:t>
            </w:r>
          </w:p>
          <w:p w14:paraId="0AE22CED" w14:textId="77777777" w:rsidR="00D0355E" w:rsidRPr="009B70F2" w:rsidRDefault="00D0355E" w:rsidP="00701D76">
            <w:pPr>
              <w:rPr>
                <w:sz w:val="16"/>
                <w:szCs w:val="16"/>
                <w:lang w:val="en-US"/>
              </w:rPr>
            </w:pPr>
            <w:r w:rsidRPr="009B70F2">
              <w:rPr>
                <w:sz w:val="16"/>
                <w:szCs w:val="16"/>
                <w:lang w:val="en-US"/>
              </w:rPr>
              <w:t>Coeficient la utilajului=2,2500</w:t>
            </w:r>
          </w:p>
          <w:p w14:paraId="21E2299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C63114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9A8ED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7666A80" w14:textId="77777777" w:rsidR="00D0355E" w:rsidRPr="005E2CA0" w:rsidRDefault="00D0355E" w:rsidP="00701D76">
            <w:pPr>
              <w:jc w:val="center"/>
              <w:rPr>
                <w:b/>
                <w:bCs/>
                <w:sz w:val="22"/>
                <w:szCs w:val="22"/>
                <w:lang w:val="en-US"/>
              </w:rPr>
            </w:pPr>
            <w:r w:rsidRPr="005E2CA0">
              <w:rPr>
                <w:b/>
                <w:bCs/>
                <w:sz w:val="22"/>
                <w:szCs w:val="22"/>
                <w:lang w:val="en-US"/>
              </w:rPr>
              <w:t>1,00</w:t>
            </w:r>
          </w:p>
          <w:p w14:paraId="5F10AAB5" w14:textId="77777777" w:rsidR="00D0355E" w:rsidRPr="009B70F2" w:rsidRDefault="00D0355E" w:rsidP="00701D76">
            <w:pPr>
              <w:jc w:val="center"/>
              <w:rPr>
                <w:sz w:val="2"/>
                <w:szCs w:val="2"/>
                <w:lang w:val="en-US"/>
              </w:rPr>
            </w:pPr>
          </w:p>
        </w:tc>
      </w:tr>
      <w:tr w:rsidR="00D0355E" w:rsidRPr="00B40365" w14:paraId="6A2DF5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F16F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103EE5" w14:textId="77777777" w:rsidR="00D0355E" w:rsidRPr="00B40365" w:rsidRDefault="00D0355E" w:rsidP="00701D7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3249B022" w14:textId="77777777" w:rsidR="00D0355E" w:rsidRPr="00C97908" w:rsidRDefault="00D0355E" w:rsidP="00701D7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FF6D32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E7D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0,4910</w:t>
            </w:r>
          </w:p>
        </w:tc>
        <w:tc>
          <w:tcPr>
            <w:tcW w:w="1559" w:type="dxa"/>
            <w:gridSpan w:val="2"/>
            <w:tcBorders>
              <w:top w:val="nil"/>
              <w:bottom w:val="single" w:sz="2" w:space="0" w:color="auto"/>
            </w:tcBorders>
            <w:vAlign w:val="center"/>
          </w:tcPr>
          <w:p w14:paraId="05F02E54" w14:textId="77777777" w:rsidR="00D0355E" w:rsidRPr="00C97908" w:rsidRDefault="00D0355E" w:rsidP="00701D76">
            <w:pPr>
              <w:jc w:val="center"/>
              <w:rPr>
                <w:sz w:val="16"/>
                <w:szCs w:val="16"/>
                <w:lang w:val="en-US"/>
              </w:rPr>
            </w:pPr>
            <w:r w:rsidRPr="00C97908">
              <w:rPr>
                <w:sz w:val="16"/>
                <w:szCs w:val="16"/>
                <w:lang w:val="en-US"/>
              </w:rPr>
              <w:t>1,105</w:t>
            </w:r>
          </w:p>
        </w:tc>
      </w:tr>
      <w:tr w:rsidR="00D0355E" w:rsidRPr="00B40365" w14:paraId="7C2050E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B96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0AD02D"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E10FFC"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B2F234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687B1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0,2110</w:t>
            </w:r>
          </w:p>
        </w:tc>
        <w:tc>
          <w:tcPr>
            <w:tcW w:w="1559" w:type="dxa"/>
            <w:gridSpan w:val="2"/>
            <w:tcBorders>
              <w:top w:val="nil"/>
              <w:bottom w:val="single" w:sz="2" w:space="0" w:color="auto"/>
            </w:tcBorders>
            <w:vAlign w:val="center"/>
          </w:tcPr>
          <w:p w14:paraId="1547BCBD" w14:textId="77777777" w:rsidR="00D0355E" w:rsidRPr="00C97908" w:rsidRDefault="00D0355E" w:rsidP="00701D76">
            <w:pPr>
              <w:jc w:val="center"/>
              <w:rPr>
                <w:sz w:val="16"/>
                <w:szCs w:val="16"/>
                <w:lang w:val="en-US"/>
              </w:rPr>
            </w:pPr>
            <w:r w:rsidRPr="00C97908">
              <w:rPr>
                <w:sz w:val="16"/>
                <w:szCs w:val="16"/>
                <w:lang w:val="en-US"/>
              </w:rPr>
              <w:t>0,475</w:t>
            </w:r>
          </w:p>
        </w:tc>
      </w:tr>
      <w:tr w:rsidR="00D0355E" w:rsidRPr="00B40365" w14:paraId="14E245B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DDC7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8F4341" w14:textId="77777777" w:rsidR="00D0355E" w:rsidRPr="00B40365" w:rsidRDefault="00D0355E" w:rsidP="00701D76">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2513EADC" w14:textId="77777777" w:rsidR="00D0355E" w:rsidRPr="00C97908" w:rsidRDefault="00D0355E" w:rsidP="00701D76">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0825B00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DE8F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0,0104</w:t>
            </w:r>
          </w:p>
        </w:tc>
        <w:tc>
          <w:tcPr>
            <w:tcW w:w="1559" w:type="dxa"/>
            <w:gridSpan w:val="2"/>
            <w:tcBorders>
              <w:top w:val="nil"/>
              <w:bottom w:val="single" w:sz="2" w:space="0" w:color="auto"/>
            </w:tcBorders>
            <w:vAlign w:val="center"/>
          </w:tcPr>
          <w:p w14:paraId="7D287A21" w14:textId="77777777" w:rsidR="00D0355E" w:rsidRPr="00C97908" w:rsidRDefault="00D0355E" w:rsidP="00701D76">
            <w:pPr>
              <w:jc w:val="center"/>
              <w:rPr>
                <w:sz w:val="16"/>
                <w:szCs w:val="16"/>
                <w:lang w:val="en-US"/>
              </w:rPr>
            </w:pPr>
            <w:r w:rsidRPr="00C97908">
              <w:rPr>
                <w:sz w:val="16"/>
                <w:szCs w:val="16"/>
                <w:lang w:val="en-US"/>
              </w:rPr>
              <w:t>0,023</w:t>
            </w:r>
          </w:p>
        </w:tc>
      </w:tr>
      <w:tr w:rsidR="00D0355E" w:rsidRPr="00B40365" w14:paraId="2D5C06E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85AF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E66A08"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47E8681" w14:textId="77777777" w:rsidR="00D0355E" w:rsidRPr="00C97908" w:rsidRDefault="00D0355E" w:rsidP="00701D7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4FAD548"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D523D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0,0510</w:t>
            </w:r>
          </w:p>
        </w:tc>
        <w:tc>
          <w:tcPr>
            <w:tcW w:w="1559" w:type="dxa"/>
            <w:gridSpan w:val="2"/>
            <w:tcBorders>
              <w:top w:val="nil"/>
              <w:bottom w:val="single" w:sz="2" w:space="0" w:color="auto"/>
            </w:tcBorders>
            <w:vAlign w:val="center"/>
          </w:tcPr>
          <w:p w14:paraId="6CCDC719" w14:textId="77777777" w:rsidR="00D0355E" w:rsidRPr="00C97908" w:rsidRDefault="00D0355E" w:rsidP="00701D76">
            <w:pPr>
              <w:jc w:val="center"/>
              <w:rPr>
                <w:sz w:val="16"/>
                <w:szCs w:val="16"/>
                <w:lang w:val="en-US"/>
              </w:rPr>
            </w:pPr>
            <w:r w:rsidRPr="00C97908">
              <w:rPr>
                <w:sz w:val="16"/>
                <w:szCs w:val="16"/>
                <w:lang w:val="en-US"/>
              </w:rPr>
              <w:t>0,115</w:t>
            </w:r>
          </w:p>
        </w:tc>
      </w:tr>
      <w:tr w:rsidR="00D0355E" w:rsidRPr="00B40365" w14:paraId="1391A72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20A2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CCA7DB" w14:textId="77777777" w:rsidR="00D0355E" w:rsidRPr="00B40365" w:rsidRDefault="00D0355E" w:rsidP="00701D76">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4F5031AF" w14:textId="77777777" w:rsidR="00D0355E" w:rsidRPr="00C97908" w:rsidRDefault="00D0355E" w:rsidP="00701D76">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528ED81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5028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right w:val="single" w:sz="4" w:space="0" w:color="auto"/>
            </w:tcBorders>
            <w:vAlign w:val="center"/>
          </w:tcPr>
          <w:p w14:paraId="543F183C" w14:textId="77777777" w:rsidR="00D0355E" w:rsidRPr="00C97908" w:rsidRDefault="00D0355E" w:rsidP="00701D76">
            <w:pPr>
              <w:jc w:val="center"/>
              <w:rPr>
                <w:sz w:val="16"/>
                <w:szCs w:val="16"/>
                <w:lang w:val="en-US"/>
              </w:rPr>
            </w:pPr>
            <w:r w:rsidRPr="00C97908">
              <w:rPr>
                <w:sz w:val="16"/>
                <w:szCs w:val="16"/>
                <w:lang w:val="en-US"/>
              </w:rPr>
              <w:t>0,765</w:t>
            </w:r>
          </w:p>
        </w:tc>
      </w:tr>
      <w:tr w:rsidR="00D0355E" w:rsidRPr="009B70F2" w14:paraId="64545FE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C6C947" w14:textId="77777777" w:rsidR="00D0355E" w:rsidRPr="005E2CA0" w:rsidRDefault="00D0355E" w:rsidP="00701D76">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46248C86" w14:textId="77777777" w:rsidR="00D0355E" w:rsidRPr="005E2CA0" w:rsidRDefault="00D0355E" w:rsidP="00701D76">
            <w:pPr>
              <w:jc w:val="center"/>
              <w:rPr>
                <w:b/>
                <w:bCs/>
                <w:sz w:val="22"/>
                <w:szCs w:val="22"/>
                <w:lang w:val="en-US"/>
              </w:rPr>
            </w:pPr>
            <w:r w:rsidRPr="005E2CA0">
              <w:rPr>
                <w:b/>
                <w:bCs/>
                <w:sz w:val="22"/>
                <w:szCs w:val="22"/>
                <w:lang w:val="en-US"/>
              </w:rPr>
              <w:t>SF51A</w:t>
            </w:r>
          </w:p>
        </w:tc>
        <w:tc>
          <w:tcPr>
            <w:tcW w:w="4366" w:type="dxa"/>
            <w:gridSpan w:val="5"/>
            <w:tcBorders>
              <w:top w:val="single" w:sz="4" w:space="0" w:color="auto"/>
              <w:bottom w:val="single" w:sz="4" w:space="0" w:color="auto"/>
            </w:tcBorders>
          </w:tcPr>
          <w:p w14:paraId="032FC175" w14:textId="77777777" w:rsidR="00D0355E" w:rsidRPr="005E2CA0" w:rsidRDefault="00D0355E" w:rsidP="00701D76">
            <w:pPr>
              <w:rPr>
                <w:b/>
                <w:bCs/>
                <w:sz w:val="2"/>
                <w:szCs w:val="2"/>
                <w:lang w:val="en-US"/>
              </w:rPr>
            </w:pPr>
            <w:r w:rsidRPr="005E2CA0">
              <w:rPr>
                <w:b/>
                <w:bCs/>
                <w:sz w:val="22"/>
                <w:szCs w:val="22"/>
                <w:lang w:val="en-US"/>
              </w:rPr>
              <w:t>Ansamblu de masurare a debitului de apa fara contur, avind diametrul bransamentului de 15-25 mm</w:t>
            </w:r>
          </w:p>
          <w:p w14:paraId="5A1D51A3" w14:textId="77777777" w:rsidR="00D0355E" w:rsidRPr="009B70F2" w:rsidRDefault="00D0355E" w:rsidP="00701D76">
            <w:pPr>
              <w:rPr>
                <w:sz w:val="16"/>
                <w:szCs w:val="16"/>
                <w:lang w:val="en-US"/>
              </w:rPr>
            </w:pPr>
            <w:r w:rsidRPr="009B70F2">
              <w:rPr>
                <w:sz w:val="16"/>
                <w:szCs w:val="16"/>
                <w:lang w:val="en-US"/>
              </w:rPr>
              <w:t>Material marunt (oxigen, cilt, carbura)=1,0310</w:t>
            </w:r>
          </w:p>
          <w:p w14:paraId="31D1B38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4E146AA" w14:textId="77777777" w:rsidR="00D0355E" w:rsidRPr="005E2CA0" w:rsidRDefault="00D0355E" w:rsidP="00701D76">
            <w:pPr>
              <w:jc w:val="center"/>
              <w:rPr>
                <w:b/>
                <w:bCs/>
                <w:sz w:val="22"/>
                <w:szCs w:val="22"/>
                <w:lang w:val="en-US"/>
              </w:rPr>
            </w:pPr>
            <w:r w:rsidRPr="005E2CA0">
              <w:rPr>
                <w:b/>
                <w:bCs/>
                <w:sz w:val="22"/>
                <w:szCs w:val="22"/>
                <w:lang w:val="en-US"/>
              </w:rPr>
              <w:t>ansmablu</w:t>
            </w:r>
          </w:p>
        </w:tc>
        <w:tc>
          <w:tcPr>
            <w:tcW w:w="1134" w:type="dxa"/>
            <w:gridSpan w:val="3"/>
            <w:tcBorders>
              <w:top w:val="single" w:sz="4" w:space="0" w:color="auto"/>
              <w:bottom w:val="single" w:sz="4" w:space="0" w:color="auto"/>
            </w:tcBorders>
            <w:vAlign w:val="center"/>
          </w:tcPr>
          <w:p w14:paraId="6160D4E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AD57AE3" w14:textId="77777777" w:rsidR="00D0355E" w:rsidRPr="005E2CA0" w:rsidRDefault="00D0355E" w:rsidP="00701D76">
            <w:pPr>
              <w:jc w:val="center"/>
              <w:rPr>
                <w:b/>
                <w:bCs/>
                <w:sz w:val="22"/>
                <w:szCs w:val="22"/>
                <w:lang w:val="en-US"/>
              </w:rPr>
            </w:pPr>
            <w:r w:rsidRPr="005E2CA0">
              <w:rPr>
                <w:b/>
                <w:bCs/>
                <w:sz w:val="22"/>
                <w:szCs w:val="22"/>
                <w:lang w:val="en-US"/>
              </w:rPr>
              <w:t>1,00</w:t>
            </w:r>
          </w:p>
          <w:p w14:paraId="4AD83ACB" w14:textId="77777777" w:rsidR="00D0355E" w:rsidRPr="009B70F2" w:rsidRDefault="00D0355E" w:rsidP="00701D76">
            <w:pPr>
              <w:jc w:val="center"/>
              <w:rPr>
                <w:sz w:val="2"/>
                <w:szCs w:val="2"/>
                <w:lang w:val="en-US"/>
              </w:rPr>
            </w:pPr>
          </w:p>
        </w:tc>
      </w:tr>
      <w:tr w:rsidR="00D0355E" w:rsidRPr="00B40365" w14:paraId="7BFAF16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FF8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28F982"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6F8E809"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EA8C3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1115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5,1400</w:t>
            </w:r>
          </w:p>
        </w:tc>
        <w:tc>
          <w:tcPr>
            <w:tcW w:w="1559" w:type="dxa"/>
            <w:gridSpan w:val="2"/>
            <w:tcBorders>
              <w:top w:val="nil"/>
              <w:bottom w:val="single" w:sz="2" w:space="0" w:color="auto"/>
            </w:tcBorders>
            <w:vAlign w:val="center"/>
          </w:tcPr>
          <w:p w14:paraId="546D30EE" w14:textId="77777777" w:rsidR="00D0355E" w:rsidRPr="00C97908" w:rsidRDefault="00D0355E" w:rsidP="00701D76">
            <w:pPr>
              <w:jc w:val="center"/>
              <w:rPr>
                <w:sz w:val="16"/>
                <w:szCs w:val="16"/>
                <w:lang w:val="en-US"/>
              </w:rPr>
            </w:pPr>
            <w:r w:rsidRPr="00C97908">
              <w:rPr>
                <w:sz w:val="16"/>
                <w:szCs w:val="16"/>
                <w:lang w:val="en-US"/>
              </w:rPr>
              <w:t>5,14</w:t>
            </w:r>
          </w:p>
        </w:tc>
      </w:tr>
      <w:tr w:rsidR="00D0355E" w:rsidRPr="00B40365" w14:paraId="520586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AE4B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F414AB"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7C9D111"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466573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2C8A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1,2300</w:t>
            </w:r>
          </w:p>
        </w:tc>
        <w:tc>
          <w:tcPr>
            <w:tcW w:w="1559" w:type="dxa"/>
            <w:gridSpan w:val="2"/>
            <w:tcBorders>
              <w:top w:val="nil"/>
              <w:bottom w:val="single" w:sz="2" w:space="0" w:color="auto"/>
            </w:tcBorders>
            <w:vAlign w:val="center"/>
          </w:tcPr>
          <w:p w14:paraId="18D8D8E5" w14:textId="77777777" w:rsidR="00D0355E" w:rsidRPr="00C97908" w:rsidRDefault="00D0355E" w:rsidP="00701D76">
            <w:pPr>
              <w:jc w:val="center"/>
              <w:rPr>
                <w:sz w:val="16"/>
                <w:szCs w:val="16"/>
                <w:lang w:val="en-US"/>
              </w:rPr>
            </w:pPr>
            <w:r w:rsidRPr="00C97908">
              <w:rPr>
                <w:sz w:val="16"/>
                <w:szCs w:val="16"/>
                <w:lang w:val="en-US"/>
              </w:rPr>
              <w:t>1,23</w:t>
            </w:r>
          </w:p>
        </w:tc>
      </w:tr>
      <w:tr w:rsidR="00D0355E" w:rsidRPr="00B40365" w14:paraId="284FEC0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3CD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246277" w14:textId="77777777" w:rsidR="00D0355E" w:rsidRPr="00B40365" w:rsidRDefault="00D0355E" w:rsidP="00701D76">
            <w:pPr>
              <w:jc w:val="center"/>
              <w:rPr>
                <w:sz w:val="16"/>
                <w:szCs w:val="16"/>
                <w:lang w:val="en-US"/>
              </w:rPr>
            </w:pPr>
            <w:r w:rsidRPr="00B40365">
              <w:rPr>
                <w:sz w:val="16"/>
                <w:szCs w:val="16"/>
                <w:lang w:val="en-US"/>
              </w:rPr>
              <w:t>3320634625561</w:t>
            </w:r>
          </w:p>
        </w:tc>
        <w:tc>
          <w:tcPr>
            <w:tcW w:w="4366" w:type="dxa"/>
            <w:gridSpan w:val="4"/>
            <w:tcBorders>
              <w:top w:val="nil"/>
              <w:bottom w:val="single" w:sz="2" w:space="0" w:color="auto"/>
            </w:tcBorders>
            <w:vAlign w:val="center"/>
          </w:tcPr>
          <w:p w14:paraId="1AE26C4A" w14:textId="77777777" w:rsidR="00D0355E" w:rsidRPr="00C97908" w:rsidRDefault="00D0355E" w:rsidP="00701D76">
            <w:pPr>
              <w:rPr>
                <w:sz w:val="16"/>
                <w:szCs w:val="16"/>
                <w:lang w:val="en-US"/>
              </w:rPr>
            </w:pPr>
            <w:r w:rsidRPr="00C97908">
              <w:rPr>
                <w:sz w:val="16"/>
                <w:szCs w:val="16"/>
                <w:lang w:val="en-US"/>
              </w:rPr>
              <w:t>Contor de apa diam. 15 mm</w:t>
            </w:r>
          </w:p>
        </w:tc>
        <w:tc>
          <w:tcPr>
            <w:tcW w:w="1021" w:type="dxa"/>
            <w:gridSpan w:val="3"/>
            <w:tcBorders>
              <w:top w:val="nil"/>
              <w:bottom w:val="single" w:sz="2" w:space="0" w:color="auto"/>
            </w:tcBorders>
            <w:vAlign w:val="center"/>
          </w:tcPr>
          <w:p w14:paraId="7B610C8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297E7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E66225" w14:textId="77777777" w:rsidR="00D0355E" w:rsidRPr="00C97908" w:rsidRDefault="00D0355E" w:rsidP="00701D76">
            <w:pPr>
              <w:jc w:val="center"/>
              <w:rPr>
                <w:sz w:val="16"/>
                <w:szCs w:val="16"/>
                <w:lang w:val="en-US"/>
              </w:rPr>
            </w:pPr>
            <w:r w:rsidRPr="00C97908">
              <w:rPr>
                <w:sz w:val="16"/>
                <w:szCs w:val="16"/>
                <w:lang w:val="en-US"/>
              </w:rPr>
              <w:t>1,031</w:t>
            </w:r>
          </w:p>
        </w:tc>
      </w:tr>
      <w:tr w:rsidR="00D0355E" w:rsidRPr="00B40365" w14:paraId="298ABD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E80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23D681" w14:textId="77777777" w:rsidR="00D0355E" w:rsidRPr="00B40365" w:rsidRDefault="00D0355E" w:rsidP="00701D76">
            <w:pPr>
              <w:jc w:val="center"/>
              <w:rPr>
                <w:sz w:val="16"/>
                <w:szCs w:val="16"/>
                <w:lang w:val="en-US"/>
              </w:rPr>
            </w:pPr>
            <w:r w:rsidRPr="00B40365">
              <w:rPr>
                <w:sz w:val="16"/>
                <w:szCs w:val="16"/>
                <w:lang w:val="en-US"/>
              </w:rPr>
              <w:t>2913124201703</w:t>
            </w:r>
          </w:p>
        </w:tc>
        <w:tc>
          <w:tcPr>
            <w:tcW w:w="4366" w:type="dxa"/>
            <w:gridSpan w:val="4"/>
            <w:tcBorders>
              <w:top w:val="nil"/>
              <w:bottom w:val="single" w:sz="2" w:space="0" w:color="auto"/>
            </w:tcBorders>
            <w:vAlign w:val="center"/>
          </w:tcPr>
          <w:p w14:paraId="17E8F3E6" w14:textId="77777777" w:rsidR="00D0355E" w:rsidRPr="00C97908" w:rsidRDefault="00D0355E" w:rsidP="00701D76">
            <w:pPr>
              <w:rPr>
                <w:sz w:val="16"/>
                <w:szCs w:val="16"/>
                <w:lang w:val="en-US"/>
              </w:rPr>
            </w:pPr>
            <w:r w:rsidRPr="00C97908">
              <w:rPr>
                <w:sz w:val="16"/>
                <w:szCs w:val="16"/>
                <w:lang w:val="en-US"/>
              </w:rPr>
              <w:t>Robinet sfera-fluture cu mufa si racord olandez 1/2"</w:t>
            </w:r>
          </w:p>
        </w:tc>
        <w:tc>
          <w:tcPr>
            <w:tcW w:w="1021" w:type="dxa"/>
            <w:gridSpan w:val="3"/>
            <w:tcBorders>
              <w:top w:val="nil"/>
              <w:bottom w:val="single" w:sz="2" w:space="0" w:color="auto"/>
            </w:tcBorders>
            <w:vAlign w:val="center"/>
          </w:tcPr>
          <w:p w14:paraId="5EE17AA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2AFFB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BA08E96" w14:textId="77777777" w:rsidR="00D0355E" w:rsidRPr="00C97908" w:rsidRDefault="00D0355E" w:rsidP="00701D76">
            <w:pPr>
              <w:jc w:val="center"/>
              <w:rPr>
                <w:sz w:val="16"/>
                <w:szCs w:val="16"/>
                <w:lang w:val="en-US"/>
              </w:rPr>
            </w:pPr>
            <w:r w:rsidRPr="00C97908">
              <w:rPr>
                <w:sz w:val="16"/>
                <w:szCs w:val="16"/>
                <w:lang w:val="en-US"/>
              </w:rPr>
              <w:t>2,062</w:t>
            </w:r>
          </w:p>
        </w:tc>
      </w:tr>
      <w:tr w:rsidR="00D0355E" w:rsidRPr="00B40365" w14:paraId="4F29A3D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45E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3074A7" w14:textId="77777777" w:rsidR="00D0355E" w:rsidRPr="00B40365" w:rsidRDefault="00D0355E" w:rsidP="00701D76">
            <w:pPr>
              <w:jc w:val="center"/>
              <w:rPr>
                <w:sz w:val="16"/>
                <w:szCs w:val="16"/>
                <w:lang w:val="en-US"/>
              </w:rPr>
            </w:pPr>
            <w:r w:rsidRPr="00B40365">
              <w:rPr>
                <w:sz w:val="16"/>
                <w:szCs w:val="16"/>
                <w:lang w:val="en-US"/>
              </w:rPr>
              <w:t>2913124202553</w:t>
            </w:r>
          </w:p>
        </w:tc>
        <w:tc>
          <w:tcPr>
            <w:tcW w:w="4366" w:type="dxa"/>
            <w:gridSpan w:val="4"/>
            <w:tcBorders>
              <w:top w:val="nil"/>
              <w:bottom w:val="single" w:sz="2" w:space="0" w:color="auto"/>
            </w:tcBorders>
            <w:vAlign w:val="center"/>
          </w:tcPr>
          <w:p w14:paraId="04F7FCCB" w14:textId="77777777" w:rsidR="00D0355E" w:rsidRPr="00C97908" w:rsidRDefault="00D0355E" w:rsidP="00701D76">
            <w:pPr>
              <w:rPr>
                <w:sz w:val="16"/>
                <w:szCs w:val="16"/>
                <w:lang w:val="en-US"/>
              </w:rPr>
            </w:pPr>
            <w:r w:rsidRPr="00C97908">
              <w:rPr>
                <w:sz w:val="16"/>
                <w:szCs w:val="16"/>
                <w:lang w:val="en-US"/>
              </w:rPr>
              <w:t>Robinet de golire</w:t>
            </w:r>
          </w:p>
        </w:tc>
        <w:tc>
          <w:tcPr>
            <w:tcW w:w="1021" w:type="dxa"/>
            <w:gridSpan w:val="3"/>
            <w:tcBorders>
              <w:top w:val="nil"/>
              <w:bottom w:val="single" w:sz="2" w:space="0" w:color="auto"/>
            </w:tcBorders>
            <w:vAlign w:val="center"/>
          </w:tcPr>
          <w:p w14:paraId="38A9AE3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8D76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FC9D41" w14:textId="77777777" w:rsidR="00D0355E" w:rsidRPr="00C97908" w:rsidRDefault="00D0355E" w:rsidP="00701D76">
            <w:pPr>
              <w:jc w:val="center"/>
              <w:rPr>
                <w:sz w:val="16"/>
                <w:szCs w:val="16"/>
                <w:lang w:val="en-US"/>
              </w:rPr>
            </w:pPr>
            <w:r w:rsidRPr="00C97908">
              <w:rPr>
                <w:sz w:val="16"/>
                <w:szCs w:val="16"/>
                <w:lang w:val="en-US"/>
              </w:rPr>
              <w:t>1,031</w:t>
            </w:r>
          </w:p>
        </w:tc>
      </w:tr>
      <w:tr w:rsidR="00D0355E" w:rsidRPr="00B40365" w14:paraId="309F889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EAD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E5C909" w14:textId="77777777" w:rsidR="00D0355E" w:rsidRPr="00B40365" w:rsidRDefault="00D0355E" w:rsidP="00701D76">
            <w:pPr>
              <w:jc w:val="center"/>
              <w:rPr>
                <w:sz w:val="16"/>
                <w:szCs w:val="16"/>
                <w:lang w:val="en-US"/>
              </w:rPr>
            </w:pPr>
            <w:r w:rsidRPr="00B40365">
              <w:rPr>
                <w:sz w:val="16"/>
                <w:szCs w:val="16"/>
                <w:lang w:val="en-US"/>
              </w:rPr>
              <w:t>3320527328000</w:t>
            </w:r>
          </w:p>
        </w:tc>
        <w:tc>
          <w:tcPr>
            <w:tcW w:w="4366" w:type="dxa"/>
            <w:gridSpan w:val="4"/>
            <w:tcBorders>
              <w:top w:val="nil"/>
              <w:bottom w:val="single" w:sz="2" w:space="0" w:color="auto"/>
            </w:tcBorders>
            <w:vAlign w:val="center"/>
          </w:tcPr>
          <w:p w14:paraId="2B5E16FE" w14:textId="77777777" w:rsidR="00D0355E" w:rsidRPr="00C97908" w:rsidRDefault="00D0355E" w:rsidP="00701D76">
            <w:pPr>
              <w:rPr>
                <w:sz w:val="16"/>
                <w:szCs w:val="16"/>
                <w:lang w:val="en-US"/>
              </w:rPr>
            </w:pPr>
            <w:r w:rsidRPr="00C97908">
              <w:rPr>
                <w:sz w:val="16"/>
                <w:szCs w:val="16"/>
                <w:lang w:val="en-US"/>
              </w:rPr>
              <w:t>Manometru</w:t>
            </w:r>
          </w:p>
        </w:tc>
        <w:tc>
          <w:tcPr>
            <w:tcW w:w="1021" w:type="dxa"/>
            <w:gridSpan w:val="3"/>
            <w:tcBorders>
              <w:top w:val="nil"/>
              <w:bottom w:val="single" w:sz="2" w:space="0" w:color="auto"/>
            </w:tcBorders>
            <w:vAlign w:val="center"/>
          </w:tcPr>
          <w:p w14:paraId="53A4D50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8C732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2BBA87" w14:textId="77777777" w:rsidR="00D0355E" w:rsidRPr="00C97908" w:rsidRDefault="00D0355E" w:rsidP="00701D76">
            <w:pPr>
              <w:jc w:val="center"/>
              <w:rPr>
                <w:sz w:val="16"/>
                <w:szCs w:val="16"/>
                <w:lang w:val="en-US"/>
              </w:rPr>
            </w:pPr>
            <w:r w:rsidRPr="00C97908">
              <w:rPr>
                <w:sz w:val="16"/>
                <w:szCs w:val="16"/>
                <w:lang w:val="en-US"/>
              </w:rPr>
              <w:t>1,031</w:t>
            </w:r>
          </w:p>
        </w:tc>
      </w:tr>
      <w:tr w:rsidR="00D0355E" w:rsidRPr="00B40365" w14:paraId="506C8E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8B2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E2527E" w14:textId="77777777" w:rsidR="00D0355E" w:rsidRPr="00B40365" w:rsidRDefault="00D0355E" w:rsidP="00701D76">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14:paraId="73837C2B" w14:textId="77777777" w:rsidR="00D0355E" w:rsidRPr="00C97908" w:rsidRDefault="00D0355E" w:rsidP="00701D76">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14:paraId="163F7A0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383FE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4F9061E" w14:textId="77777777" w:rsidR="00D0355E" w:rsidRPr="00C97908" w:rsidRDefault="00D0355E" w:rsidP="00701D76">
            <w:pPr>
              <w:jc w:val="center"/>
              <w:rPr>
                <w:sz w:val="16"/>
                <w:szCs w:val="16"/>
                <w:lang w:val="en-US"/>
              </w:rPr>
            </w:pPr>
            <w:r w:rsidRPr="00C97908">
              <w:rPr>
                <w:sz w:val="16"/>
                <w:szCs w:val="16"/>
                <w:lang w:val="en-US"/>
              </w:rPr>
              <w:t>0,619</w:t>
            </w:r>
          </w:p>
        </w:tc>
      </w:tr>
      <w:tr w:rsidR="00D0355E" w:rsidRPr="00B40365" w14:paraId="5F581F3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F05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95111E" w14:textId="77777777" w:rsidR="00D0355E" w:rsidRPr="00B40365" w:rsidRDefault="00D0355E" w:rsidP="00701D76">
            <w:pPr>
              <w:jc w:val="center"/>
              <w:rPr>
                <w:sz w:val="16"/>
                <w:szCs w:val="16"/>
                <w:lang w:val="en-US"/>
              </w:rPr>
            </w:pPr>
            <w:r w:rsidRPr="00B40365">
              <w:rPr>
                <w:sz w:val="16"/>
                <w:szCs w:val="16"/>
                <w:lang w:val="en-US"/>
              </w:rPr>
              <w:t>2875274204140</w:t>
            </w:r>
          </w:p>
        </w:tc>
        <w:tc>
          <w:tcPr>
            <w:tcW w:w="4366" w:type="dxa"/>
            <w:gridSpan w:val="4"/>
            <w:tcBorders>
              <w:top w:val="nil"/>
              <w:bottom w:val="single" w:sz="2" w:space="0" w:color="auto"/>
            </w:tcBorders>
            <w:vAlign w:val="center"/>
          </w:tcPr>
          <w:p w14:paraId="6BBE7A0C" w14:textId="77777777" w:rsidR="00D0355E" w:rsidRPr="00C97908" w:rsidRDefault="00D0355E" w:rsidP="00701D76">
            <w:pPr>
              <w:rPr>
                <w:sz w:val="16"/>
                <w:szCs w:val="16"/>
                <w:lang w:val="en-US"/>
              </w:rPr>
            </w:pPr>
            <w:r w:rsidRPr="00C97908">
              <w:rPr>
                <w:sz w:val="16"/>
                <w:szCs w:val="16"/>
                <w:lang w:val="en-US"/>
              </w:rPr>
              <w:t>Bratari si suporti</w:t>
            </w:r>
          </w:p>
        </w:tc>
        <w:tc>
          <w:tcPr>
            <w:tcW w:w="1021" w:type="dxa"/>
            <w:gridSpan w:val="3"/>
            <w:tcBorders>
              <w:top w:val="nil"/>
              <w:bottom w:val="single" w:sz="2" w:space="0" w:color="auto"/>
            </w:tcBorders>
            <w:vAlign w:val="center"/>
          </w:tcPr>
          <w:p w14:paraId="055D098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4290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5DAD6066" w14:textId="77777777" w:rsidR="00D0355E" w:rsidRPr="00C97908" w:rsidRDefault="00D0355E" w:rsidP="00701D76">
            <w:pPr>
              <w:jc w:val="center"/>
              <w:rPr>
                <w:sz w:val="16"/>
                <w:szCs w:val="16"/>
                <w:lang w:val="en-US"/>
              </w:rPr>
            </w:pPr>
            <w:r w:rsidRPr="00C97908">
              <w:rPr>
                <w:sz w:val="16"/>
                <w:szCs w:val="16"/>
                <w:lang w:val="en-US"/>
              </w:rPr>
              <w:t>10,31</w:t>
            </w:r>
          </w:p>
        </w:tc>
      </w:tr>
      <w:tr w:rsidR="00D0355E" w:rsidRPr="00B40365" w14:paraId="37FBB3E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26B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E53E59" w14:textId="77777777" w:rsidR="00D0355E" w:rsidRPr="00B40365" w:rsidRDefault="00D0355E" w:rsidP="00701D76">
            <w:pPr>
              <w:jc w:val="center"/>
              <w:rPr>
                <w:sz w:val="16"/>
                <w:szCs w:val="16"/>
                <w:lang w:val="en-US"/>
              </w:rPr>
            </w:pPr>
            <w:r w:rsidRPr="00B40365">
              <w:rPr>
                <w:sz w:val="16"/>
                <w:szCs w:val="16"/>
                <w:lang w:val="en-US"/>
              </w:rPr>
              <w:t>2735725900310</w:t>
            </w:r>
          </w:p>
        </w:tc>
        <w:tc>
          <w:tcPr>
            <w:tcW w:w="4366" w:type="dxa"/>
            <w:gridSpan w:val="4"/>
            <w:tcBorders>
              <w:top w:val="nil"/>
              <w:bottom w:val="single" w:sz="2" w:space="0" w:color="auto"/>
            </w:tcBorders>
            <w:vAlign w:val="center"/>
          </w:tcPr>
          <w:p w14:paraId="72959EB7" w14:textId="77777777" w:rsidR="00D0355E" w:rsidRPr="00C97908" w:rsidRDefault="00D0355E" w:rsidP="00701D7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0F6D02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9B99B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3764FAF1" w14:textId="77777777" w:rsidR="00D0355E" w:rsidRPr="00C97908" w:rsidRDefault="00D0355E" w:rsidP="00701D76">
            <w:pPr>
              <w:jc w:val="center"/>
              <w:rPr>
                <w:sz w:val="16"/>
                <w:szCs w:val="16"/>
                <w:lang w:val="en-US"/>
              </w:rPr>
            </w:pPr>
            <w:r w:rsidRPr="00C97908">
              <w:rPr>
                <w:sz w:val="16"/>
                <w:szCs w:val="16"/>
                <w:lang w:val="en-US"/>
              </w:rPr>
              <w:t>1,34</w:t>
            </w:r>
          </w:p>
        </w:tc>
      </w:tr>
      <w:tr w:rsidR="00D0355E" w:rsidRPr="00B40365" w14:paraId="342D918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0D8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DFC9C5" w14:textId="77777777" w:rsidR="00D0355E" w:rsidRPr="00B40365" w:rsidRDefault="00D0355E" w:rsidP="00701D76">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1E4C605D" w14:textId="77777777" w:rsidR="00D0355E" w:rsidRPr="00C97908" w:rsidRDefault="00D0355E" w:rsidP="00701D76">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14:paraId="7319826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ADD4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BBB86C3" w14:textId="77777777" w:rsidR="00D0355E" w:rsidRPr="00C97908" w:rsidRDefault="00D0355E" w:rsidP="00701D76">
            <w:pPr>
              <w:jc w:val="center"/>
              <w:rPr>
                <w:sz w:val="16"/>
                <w:szCs w:val="16"/>
                <w:lang w:val="en-US"/>
              </w:rPr>
            </w:pPr>
            <w:r w:rsidRPr="00C97908">
              <w:rPr>
                <w:sz w:val="16"/>
                <w:szCs w:val="16"/>
                <w:lang w:val="en-US"/>
              </w:rPr>
              <w:t>0,031</w:t>
            </w:r>
          </w:p>
        </w:tc>
      </w:tr>
      <w:tr w:rsidR="00D0355E" w:rsidRPr="00B40365" w14:paraId="642FA0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5963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D11E43" w14:textId="77777777" w:rsidR="00D0355E" w:rsidRPr="00B40365" w:rsidRDefault="00D0355E" w:rsidP="00701D7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682DF75" w14:textId="77777777" w:rsidR="00D0355E" w:rsidRPr="00C97908" w:rsidRDefault="00D0355E" w:rsidP="00701D7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15C373A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38BA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right w:val="single" w:sz="4" w:space="0" w:color="auto"/>
            </w:tcBorders>
            <w:vAlign w:val="center"/>
          </w:tcPr>
          <w:p w14:paraId="4947D7D3" w14:textId="77777777" w:rsidR="00D0355E" w:rsidRPr="00C97908" w:rsidRDefault="00D0355E" w:rsidP="00701D76">
            <w:pPr>
              <w:jc w:val="center"/>
              <w:rPr>
                <w:sz w:val="16"/>
                <w:szCs w:val="16"/>
                <w:lang w:val="en-US"/>
              </w:rPr>
            </w:pPr>
            <w:r w:rsidRPr="00C97908">
              <w:rPr>
                <w:sz w:val="16"/>
                <w:szCs w:val="16"/>
                <w:lang w:val="en-US"/>
              </w:rPr>
              <w:t>1,24</w:t>
            </w:r>
          </w:p>
        </w:tc>
      </w:tr>
      <w:tr w:rsidR="00D0355E" w:rsidRPr="009B70F2" w14:paraId="4AAA55D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39C36E" w14:textId="77777777" w:rsidR="00D0355E" w:rsidRPr="005E2CA0" w:rsidRDefault="00D0355E" w:rsidP="00701D76">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4D0B0157" w14:textId="77777777" w:rsidR="00D0355E" w:rsidRPr="005E2CA0" w:rsidRDefault="00D0355E" w:rsidP="00701D76">
            <w:pPr>
              <w:jc w:val="center"/>
              <w:rPr>
                <w:b/>
                <w:bCs/>
                <w:sz w:val="22"/>
                <w:szCs w:val="22"/>
                <w:lang w:val="en-US"/>
              </w:rPr>
            </w:pPr>
            <w:r w:rsidRPr="005E2CA0">
              <w:rPr>
                <w:b/>
                <w:bCs/>
                <w:sz w:val="22"/>
                <w:szCs w:val="22"/>
                <w:lang w:val="en-US"/>
              </w:rPr>
              <w:t>SA16A</w:t>
            </w:r>
          </w:p>
        </w:tc>
        <w:tc>
          <w:tcPr>
            <w:tcW w:w="4366" w:type="dxa"/>
            <w:gridSpan w:val="5"/>
            <w:tcBorders>
              <w:top w:val="single" w:sz="4" w:space="0" w:color="auto"/>
              <w:bottom w:val="single" w:sz="4" w:space="0" w:color="auto"/>
            </w:tcBorders>
          </w:tcPr>
          <w:p w14:paraId="3A3F5127" w14:textId="77777777" w:rsidR="00D0355E" w:rsidRPr="005E2CA0" w:rsidRDefault="00D0355E" w:rsidP="00701D76">
            <w:pPr>
              <w:rPr>
                <w:b/>
                <w:bCs/>
                <w:sz w:val="2"/>
                <w:szCs w:val="2"/>
                <w:lang w:val="en-US"/>
              </w:rPr>
            </w:pPr>
            <w:r w:rsidRPr="005E2CA0">
              <w:rPr>
                <w:b/>
                <w:bCs/>
                <w:sz w:val="22"/>
                <w:szCs w:val="22"/>
                <w:lang w:val="en-US"/>
              </w:rPr>
              <w:t>Teava din polipropilena PN10, imbinata prin sudura prin polifuziune, in coloane, avind diametrul de 20x2.3 mm</w:t>
            </w:r>
          </w:p>
          <w:p w14:paraId="2A192A3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768E00"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326B0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E41650D" w14:textId="77777777" w:rsidR="00D0355E" w:rsidRPr="005E2CA0" w:rsidRDefault="00D0355E" w:rsidP="00701D76">
            <w:pPr>
              <w:jc w:val="center"/>
              <w:rPr>
                <w:b/>
                <w:bCs/>
                <w:sz w:val="22"/>
                <w:szCs w:val="22"/>
                <w:lang w:val="en-US"/>
              </w:rPr>
            </w:pPr>
            <w:r w:rsidRPr="005E2CA0">
              <w:rPr>
                <w:b/>
                <w:bCs/>
                <w:sz w:val="22"/>
                <w:szCs w:val="22"/>
                <w:lang w:val="en-US"/>
              </w:rPr>
              <w:t>10,00</w:t>
            </w:r>
          </w:p>
          <w:p w14:paraId="0DCE9EAF" w14:textId="77777777" w:rsidR="00D0355E" w:rsidRPr="009B70F2" w:rsidRDefault="00D0355E" w:rsidP="00701D76">
            <w:pPr>
              <w:jc w:val="center"/>
              <w:rPr>
                <w:sz w:val="2"/>
                <w:szCs w:val="2"/>
                <w:lang w:val="en-US"/>
              </w:rPr>
            </w:pPr>
          </w:p>
        </w:tc>
      </w:tr>
      <w:tr w:rsidR="00D0355E" w:rsidRPr="00B40365" w14:paraId="7E4DFEA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B46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C0A909"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6219A5B"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22B77F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A60F9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25B07A3B" w14:textId="77777777" w:rsidR="00D0355E" w:rsidRPr="00C97908" w:rsidRDefault="00D0355E" w:rsidP="00701D76">
            <w:pPr>
              <w:jc w:val="center"/>
              <w:rPr>
                <w:sz w:val="16"/>
                <w:szCs w:val="16"/>
                <w:lang w:val="en-US"/>
              </w:rPr>
            </w:pPr>
            <w:r w:rsidRPr="00C97908">
              <w:rPr>
                <w:sz w:val="16"/>
                <w:szCs w:val="16"/>
                <w:lang w:val="en-US"/>
              </w:rPr>
              <w:t>3,30</w:t>
            </w:r>
          </w:p>
        </w:tc>
      </w:tr>
      <w:tr w:rsidR="00D0355E" w:rsidRPr="00B40365" w14:paraId="62D394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E2E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AC279D" w14:textId="77777777" w:rsidR="00D0355E" w:rsidRPr="00B40365" w:rsidRDefault="00D0355E" w:rsidP="00701D76">
            <w:pPr>
              <w:jc w:val="center"/>
              <w:rPr>
                <w:sz w:val="16"/>
                <w:szCs w:val="16"/>
                <w:lang w:val="en-US"/>
              </w:rPr>
            </w:pPr>
            <w:r w:rsidRPr="00B40365">
              <w:rPr>
                <w:sz w:val="16"/>
                <w:szCs w:val="16"/>
                <w:lang w:val="en-US"/>
              </w:rPr>
              <w:t>2521216717053</w:t>
            </w:r>
          </w:p>
        </w:tc>
        <w:tc>
          <w:tcPr>
            <w:tcW w:w="4366" w:type="dxa"/>
            <w:gridSpan w:val="4"/>
            <w:tcBorders>
              <w:top w:val="nil"/>
              <w:bottom w:val="single" w:sz="2" w:space="0" w:color="auto"/>
            </w:tcBorders>
            <w:vAlign w:val="center"/>
          </w:tcPr>
          <w:p w14:paraId="6E788F65" w14:textId="77777777" w:rsidR="00D0355E" w:rsidRPr="00C97908" w:rsidRDefault="00D0355E" w:rsidP="00701D76">
            <w:pPr>
              <w:rPr>
                <w:sz w:val="16"/>
                <w:szCs w:val="16"/>
                <w:lang w:val="en-US"/>
              </w:rPr>
            </w:pPr>
            <w:r w:rsidRPr="00C97908">
              <w:rPr>
                <w:sz w:val="16"/>
                <w:szCs w:val="16"/>
                <w:lang w:val="en-US"/>
              </w:rPr>
              <w:t>Teava PP-R d20x2.8</w:t>
            </w:r>
          </w:p>
        </w:tc>
        <w:tc>
          <w:tcPr>
            <w:tcW w:w="1021" w:type="dxa"/>
            <w:gridSpan w:val="3"/>
            <w:tcBorders>
              <w:top w:val="nil"/>
              <w:bottom w:val="single" w:sz="2" w:space="0" w:color="auto"/>
            </w:tcBorders>
            <w:vAlign w:val="center"/>
          </w:tcPr>
          <w:p w14:paraId="2221FBF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CCC30B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0749061" w14:textId="77777777" w:rsidR="00D0355E" w:rsidRPr="00C97908" w:rsidRDefault="00D0355E" w:rsidP="00701D76">
            <w:pPr>
              <w:jc w:val="center"/>
              <w:rPr>
                <w:sz w:val="16"/>
                <w:szCs w:val="16"/>
                <w:lang w:val="en-US"/>
              </w:rPr>
            </w:pPr>
            <w:r w:rsidRPr="00C97908">
              <w:rPr>
                <w:sz w:val="16"/>
                <w:szCs w:val="16"/>
                <w:lang w:val="en-US"/>
              </w:rPr>
              <w:t>10,20</w:t>
            </w:r>
          </w:p>
        </w:tc>
      </w:tr>
      <w:tr w:rsidR="00D0355E" w:rsidRPr="00B40365" w14:paraId="011A8F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08C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0ECFC0" w14:textId="77777777" w:rsidR="00D0355E" w:rsidRPr="00B40365" w:rsidRDefault="00D0355E" w:rsidP="00701D76">
            <w:pPr>
              <w:jc w:val="center"/>
              <w:rPr>
                <w:sz w:val="16"/>
                <w:szCs w:val="16"/>
                <w:lang w:val="en-US"/>
              </w:rPr>
            </w:pPr>
            <w:r w:rsidRPr="00B40365">
              <w:rPr>
                <w:sz w:val="16"/>
                <w:szCs w:val="16"/>
                <w:lang w:val="en-US"/>
              </w:rPr>
              <w:t>2523156719434</w:t>
            </w:r>
          </w:p>
        </w:tc>
        <w:tc>
          <w:tcPr>
            <w:tcW w:w="4366" w:type="dxa"/>
            <w:gridSpan w:val="4"/>
            <w:tcBorders>
              <w:top w:val="nil"/>
              <w:bottom w:val="single" w:sz="2" w:space="0" w:color="auto"/>
            </w:tcBorders>
            <w:vAlign w:val="center"/>
          </w:tcPr>
          <w:p w14:paraId="7D44C912" w14:textId="77777777" w:rsidR="00D0355E" w:rsidRPr="00C97908" w:rsidRDefault="00D0355E" w:rsidP="00701D76">
            <w:pPr>
              <w:rPr>
                <w:sz w:val="16"/>
                <w:szCs w:val="16"/>
                <w:lang w:val="en-US"/>
              </w:rPr>
            </w:pPr>
            <w:r w:rsidRPr="00C97908">
              <w:rPr>
                <w:sz w:val="16"/>
                <w:szCs w:val="16"/>
                <w:lang w:val="en-US"/>
              </w:rPr>
              <w:t>Cot PP-R d25</w:t>
            </w:r>
          </w:p>
        </w:tc>
        <w:tc>
          <w:tcPr>
            <w:tcW w:w="1021" w:type="dxa"/>
            <w:gridSpan w:val="3"/>
            <w:tcBorders>
              <w:top w:val="nil"/>
              <w:bottom w:val="single" w:sz="2" w:space="0" w:color="auto"/>
            </w:tcBorders>
            <w:vAlign w:val="center"/>
          </w:tcPr>
          <w:p w14:paraId="52E2ACF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11D86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0A766AC" w14:textId="77777777" w:rsidR="00D0355E" w:rsidRPr="00C97908" w:rsidRDefault="00D0355E" w:rsidP="00701D76">
            <w:pPr>
              <w:jc w:val="center"/>
              <w:rPr>
                <w:sz w:val="16"/>
                <w:szCs w:val="16"/>
                <w:lang w:val="en-US"/>
              </w:rPr>
            </w:pPr>
            <w:r w:rsidRPr="00C97908">
              <w:rPr>
                <w:sz w:val="16"/>
                <w:szCs w:val="16"/>
                <w:lang w:val="en-US"/>
              </w:rPr>
              <w:t>0,80</w:t>
            </w:r>
          </w:p>
        </w:tc>
      </w:tr>
      <w:tr w:rsidR="00D0355E" w:rsidRPr="00B40365" w14:paraId="153623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CEDE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6ECCC0" w14:textId="77777777" w:rsidR="00D0355E" w:rsidRPr="00B40365" w:rsidRDefault="00D0355E" w:rsidP="00701D76">
            <w:pPr>
              <w:jc w:val="center"/>
              <w:rPr>
                <w:sz w:val="16"/>
                <w:szCs w:val="16"/>
                <w:lang w:val="en-US"/>
              </w:rPr>
            </w:pPr>
            <w:r w:rsidRPr="00B40365">
              <w:rPr>
                <w:sz w:val="16"/>
                <w:szCs w:val="16"/>
                <w:lang w:val="en-US"/>
              </w:rPr>
              <w:t>2523156719454</w:t>
            </w:r>
          </w:p>
        </w:tc>
        <w:tc>
          <w:tcPr>
            <w:tcW w:w="4366" w:type="dxa"/>
            <w:gridSpan w:val="4"/>
            <w:tcBorders>
              <w:top w:val="nil"/>
              <w:bottom w:val="single" w:sz="2" w:space="0" w:color="auto"/>
            </w:tcBorders>
            <w:vAlign w:val="center"/>
          </w:tcPr>
          <w:p w14:paraId="63B19214" w14:textId="77777777" w:rsidR="00D0355E" w:rsidRPr="00C97908" w:rsidRDefault="00D0355E" w:rsidP="00701D76">
            <w:pPr>
              <w:rPr>
                <w:sz w:val="16"/>
                <w:szCs w:val="16"/>
                <w:lang w:val="en-US"/>
              </w:rPr>
            </w:pPr>
            <w:r w:rsidRPr="00C97908">
              <w:rPr>
                <w:sz w:val="16"/>
                <w:szCs w:val="16"/>
                <w:lang w:val="en-US"/>
              </w:rPr>
              <w:t>Teu PP-R d25</w:t>
            </w:r>
          </w:p>
        </w:tc>
        <w:tc>
          <w:tcPr>
            <w:tcW w:w="1021" w:type="dxa"/>
            <w:gridSpan w:val="3"/>
            <w:tcBorders>
              <w:top w:val="nil"/>
              <w:bottom w:val="single" w:sz="2" w:space="0" w:color="auto"/>
            </w:tcBorders>
            <w:vAlign w:val="center"/>
          </w:tcPr>
          <w:p w14:paraId="2E3DE92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272A0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0,7100</w:t>
            </w:r>
          </w:p>
        </w:tc>
        <w:tc>
          <w:tcPr>
            <w:tcW w:w="1559" w:type="dxa"/>
            <w:gridSpan w:val="2"/>
            <w:tcBorders>
              <w:top w:val="nil"/>
              <w:bottom w:val="single" w:sz="2" w:space="0" w:color="auto"/>
            </w:tcBorders>
            <w:vAlign w:val="center"/>
          </w:tcPr>
          <w:p w14:paraId="31834D38" w14:textId="77777777" w:rsidR="00D0355E" w:rsidRPr="00C97908" w:rsidRDefault="00D0355E" w:rsidP="00701D76">
            <w:pPr>
              <w:jc w:val="center"/>
              <w:rPr>
                <w:sz w:val="16"/>
                <w:szCs w:val="16"/>
                <w:lang w:val="en-US"/>
              </w:rPr>
            </w:pPr>
            <w:r w:rsidRPr="00C97908">
              <w:rPr>
                <w:sz w:val="16"/>
                <w:szCs w:val="16"/>
                <w:lang w:val="en-US"/>
              </w:rPr>
              <w:t>7,10</w:t>
            </w:r>
          </w:p>
        </w:tc>
      </w:tr>
      <w:tr w:rsidR="00D0355E" w:rsidRPr="00B40365" w14:paraId="0D25A54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EB9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24346C" w14:textId="77777777" w:rsidR="00D0355E" w:rsidRPr="00B40365" w:rsidRDefault="00D0355E" w:rsidP="00701D76">
            <w:pPr>
              <w:jc w:val="center"/>
              <w:rPr>
                <w:sz w:val="16"/>
                <w:szCs w:val="16"/>
                <w:lang w:val="en-US"/>
              </w:rPr>
            </w:pPr>
            <w:r w:rsidRPr="00B40365">
              <w:rPr>
                <w:sz w:val="16"/>
                <w:szCs w:val="16"/>
                <w:lang w:val="en-US"/>
              </w:rPr>
              <w:t>2523156719404</w:t>
            </w:r>
          </w:p>
        </w:tc>
        <w:tc>
          <w:tcPr>
            <w:tcW w:w="4366" w:type="dxa"/>
            <w:gridSpan w:val="4"/>
            <w:tcBorders>
              <w:top w:val="nil"/>
              <w:bottom w:val="single" w:sz="2" w:space="0" w:color="auto"/>
            </w:tcBorders>
            <w:vAlign w:val="center"/>
          </w:tcPr>
          <w:p w14:paraId="6AFBF264" w14:textId="77777777" w:rsidR="00D0355E" w:rsidRPr="00C97908" w:rsidRDefault="00D0355E" w:rsidP="00701D76">
            <w:pPr>
              <w:rPr>
                <w:sz w:val="16"/>
                <w:szCs w:val="16"/>
                <w:lang w:val="en-US"/>
              </w:rPr>
            </w:pPr>
            <w:r w:rsidRPr="00C97908">
              <w:rPr>
                <w:sz w:val="16"/>
                <w:szCs w:val="16"/>
                <w:lang w:val="en-US"/>
              </w:rPr>
              <w:t>Mufa PP-R d25</w:t>
            </w:r>
          </w:p>
        </w:tc>
        <w:tc>
          <w:tcPr>
            <w:tcW w:w="1021" w:type="dxa"/>
            <w:gridSpan w:val="3"/>
            <w:tcBorders>
              <w:top w:val="nil"/>
              <w:bottom w:val="single" w:sz="2" w:space="0" w:color="auto"/>
            </w:tcBorders>
            <w:vAlign w:val="center"/>
          </w:tcPr>
          <w:p w14:paraId="5E8EDA6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5D161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7325D33C" w14:textId="77777777" w:rsidR="00D0355E" w:rsidRPr="00C97908" w:rsidRDefault="00D0355E" w:rsidP="00701D76">
            <w:pPr>
              <w:jc w:val="center"/>
              <w:rPr>
                <w:sz w:val="16"/>
                <w:szCs w:val="16"/>
                <w:lang w:val="en-US"/>
              </w:rPr>
            </w:pPr>
            <w:r w:rsidRPr="00C97908">
              <w:rPr>
                <w:sz w:val="16"/>
                <w:szCs w:val="16"/>
                <w:lang w:val="en-US"/>
              </w:rPr>
              <w:t>0,70</w:t>
            </w:r>
          </w:p>
        </w:tc>
      </w:tr>
      <w:tr w:rsidR="00D0355E" w:rsidRPr="00B40365" w14:paraId="1D13AC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3423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50A14F" w14:textId="77777777" w:rsidR="00D0355E" w:rsidRPr="00B40365" w:rsidRDefault="00D0355E" w:rsidP="00701D76">
            <w:pPr>
              <w:jc w:val="center"/>
              <w:rPr>
                <w:sz w:val="16"/>
                <w:szCs w:val="16"/>
                <w:lang w:val="en-US"/>
              </w:rPr>
            </w:pPr>
            <w:r w:rsidRPr="00B40365">
              <w:rPr>
                <w:sz w:val="16"/>
                <w:szCs w:val="16"/>
                <w:lang w:val="en-US"/>
              </w:rPr>
              <w:t>2523156719464</w:t>
            </w:r>
          </w:p>
        </w:tc>
        <w:tc>
          <w:tcPr>
            <w:tcW w:w="4366" w:type="dxa"/>
            <w:gridSpan w:val="4"/>
            <w:tcBorders>
              <w:top w:val="nil"/>
              <w:bottom w:val="single" w:sz="2" w:space="0" w:color="auto"/>
            </w:tcBorders>
            <w:vAlign w:val="center"/>
          </w:tcPr>
          <w:p w14:paraId="7B491F73" w14:textId="77777777" w:rsidR="00D0355E" w:rsidRPr="00C97908" w:rsidRDefault="00D0355E" w:rsidP="00701D76">
            <w:pPr>
              <w:rPr>
                <w:sz w:val="16"/>
                <w:szCs w:val="16"/>
                <w:lang w:val="en-US"/>
              </w:rPr>
            </w:pPr>
            <w:r w:rsidRPr="00C97908">
              <w:rPr>
                <w:sz w:val="16"/>
                <w:szCs w:val="16"/>
                <w:lang w:val="en-US"/>
              </w:rPr>
              <w:t>Reductie PP-R 25x20</w:t>
            </w:r>
          </w:p>
        </w:tc>
        <w:tc>
          <w:tcPr>
            <w:tcW w:w="1021" w:type="dxa"/>
            <w:gridSpan w:val="3"/>
            <w:tcBorders>
              <w:top w:val="nil"/>
              <w:bottom w:val="single" w:sz="2" w:space="0" w:color="auto"/>
            </w:tcBorders>
            <w:vAlign w:val="center"/>
          </w:tcPr>
          <w:p w14:paraId="3F48711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286C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7EE7C8EA" w14:textId="77777777" w:rsidR="00D0355E" w:rsidRPr="00C97908" w:rsidRDefault="00D0355E" w:rsidP="00701D76">
            <w:pPr>
              <w:jc w:val="center"/>
              <w:rPr>
                <w:sz w:val="16"/>
                <w:szCs w:val="16"/>
                <w:lang w:val="en-US"/>
              </w:rPr>
            </w:pPr>
            <w:r w:rsidRPr="00C97908">
              <w:rPr>
                <w:sz w:val="16"/>
                <w:szCs w:val="16"/>
                <w:lang w:val="en-US"/>
              </w:rPr>
              <w:t>1,10</w:t>
            </w:r>
          </w:p>
        </w:tc>
      </w:tr>
      <w:tr w:rsidR="00D0355E" w:rsidRPr="00B40365" w14:paraId="65ECF8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7F3D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B20C4A"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A8E71E3"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5B3E6C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A68C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18211AD" w14:textId="77777777" w:rsidR="00D0355E" w:rsidRPr="00C97908" w:rsidRDefault="00D0355E" w:rsidP="00701D76">
            <w:pPr>
              <w:jc w:val="center"/>
              <w:rPr>
                <w:sz w:val="16"/>
                <w:szCs w:val="16"/>
                <w:lang w:val="en-US"/>
              </w:rPr>
            </w:pPr>
            <w:r w:rsidRPr="00C97908">
              <w:rPr>
                <w:sz w:val="16"/>
                <w:szCs w:val="16"/>
                <w:lang w:val="en-US"/>
              </w:rPr>
              <w:t>0,20</w:t>
            </w:r>
          </w:p>
        </w:tc>
      </w:tr>
      <w:tr w:rsidR="00D0355E" w:rsidRPr="00B40365" w14:paraId="5F20A87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4311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0CCFB9" w14:textId="77777777" w:rsidR="00D0355E" w:rsidRPr="00B40365" w:rsidRDefault="00D0355E" w:rsidP="00701D76">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4B89A9CC" w14:textId="77777777" w:rsidR="00D0355E" w:rsidRPr="00C97908" w:rsidRDefault="00D0355E" w:rsidP="00701D76">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7B43DCC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79F78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3195D64"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5DE445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B764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248F15" w14:textId="77777777" w:rsidR="00D0355E" w:rsidRPr="00B40365" w:rsidRDefault="00D0355E" w:rsidP="00701D7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B91C895" w14:textId="77777777" w:rsidR="00D0355E" w:rsidRPr="00C97908" w:rsidRDefault="00D0355E" w:rsidP="00701D7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22C8F69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A7C4A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14:paraId="493052C6" w14:textId="77777777" w:rsidR="00D0355E" w:rsidRPr="00C97908" w:rsidRDefault="00D0355E" w:rsidP="00701D76">
            <w:pPr>
              <w:jc w:val="center"/>
              <w:rPr>
                <w:sz w:val="16"/>
                <w:szCs w:val="16"/>
                <w:lang w:val="en-US"/>
              </w:rPr>
            </w:pPr>
            <w:r w:rsidRPr="00C97908">
              <w:rPr>
                <w:sz w:val="16"/>
                <w:szCs w:val="16"/>
                <w:lang w:val="en-US"/>
              </w:rPr>
              <w:t>0,219</w:t>
            </w:r>
          </w:p>
        </w:tc>
      </w:tr>
      <w:tr w:rsidR="00D0355E" w:rsidRPr="009B70F2" w14:paraId="01D9BA7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485C17" w14:textId="77777777" w:rsidR="00D0355E" w:rsidRPr="005E2CA0" w:rsidRDefault="00D0355E" w:rsidP="00701D76">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8018AA4" w14:textId="77777777" w:rsidR="00D0355E" w:rsidRPr="005E2CA0" w:rsidRDefault="00D0355E" w:rsidP="00701D76">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3E307677" w14:textId="77777777" w:rsidR="00D0355E" w:rsidRPr="005E2CA0" w:rsidRDefault="00D0355E" w:rsidP="00701D76">
            <w:pPr>
              <w:rPr>
                <w:b/>
                <w:bCs/>
                <w:sz w:val="2"/>
                <w:szCs w:val="2"/>
                <w:lang w:val="en-US"/>
              </w:rPr>
            </w:pPr>
            <w:r w:rsidRPr="005E2CA0">
              <w:rPr>
                <w:b/>
                <w:bCs/>
                <w:sz w:val="22"/>
                <w:szCs w:val="22"/>
                <w:lang w:val="en-US"/>
              </w:rPr>
              <w:t>Izolarea conductelor cu mansoane de izolatie speciala, introduse pe conducte, avind diametrul si grosimea de la D=20x9 mm</w:t>
            </w:r>
          </w:p>
          <w:p w14:paraId="643D989B" w14:textId="77777777" w:rsidR="00D0355E" w:rsidRPr="009B70F2" w:rsidRDefault="00D0355E" w:rsidP="00701D76">
            <w:pPr>
              <w:rPr>
                <w:sz w:val="16"/>
                <w:szCs w:val="16"/>
                <w:lang w:val="en-US"/>
              </w:rPr>
            </w:pPr>
            <w:r w:rsidRPr="009B70F2">
              <w:rPr>
                <w:sz w:val="16"/>
                <w:szCs w:val="16"/>
                <w:lang w:val="en-US"/>
              </w:rPr>
              <w:t>Materiale marunte=1,0500</w:t>
            </w:r>
          </w:p>
          <w:p w14:paraId="2A14694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C184D2B"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B554C2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258475F" w14:textId="77777777" w:rsidR="00D0355E" w:rsidRPr="005E2CA0" w:rsidRDefault="00D0355E" w:rsidP="00701D76">
            <w:pPr>
              <w:jc w:val="center"/>
              <w:rPr>
                <w:b/>
                <w:bCs/>
                <w:sz w:val="22"/>
                <w:szCs w:val="22"/>
                <w:lang w:val="en-US"/>
              </w:rPr>
            </w:pPr>
            <w:r w:rsidRPr="005E2CA0">
              <w:rPr>
                <w:b/>
                <w:bCs/>
                <w:sz w:val="22"/>
                <w:szCs w:val="22"/>
                <w:lang w:val="en-US"/>
              </w:rPr>
              <w:t>10,00</w:t>
            </w:r>
          </w:p>
          <w:p w14:paraId="5FB6C613" w14:textId="77777777" w:rsidR="00D0355E" w:rsidRPr="009B70F2" w:rsidRDefault="00D0355E" w:rsidP="00701D76">
            <w:pPr>
              <w:jc w:val="center"/>
              <w:rPr>
                <w:sz w:val="2"/>
                <w:szCs w:val="2"/>
                <w:lang w:val="en-US"/>
              </w:rPr>
            </w:pPr>
          </w:p>
        </w:tc>
      </w:tr>
      <w:tr w:rsidR="00D0355E" w:rsidRPr="00B40365" w14:paraId="7B47F5E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25E5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979E88D"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4DB5BDD"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E6003A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79EE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4B5BE07" w14:textId="77777777" w:rsidR="00D0355E" w:rsidRPr="00C97908" w:rsidRDefault="00D0355E" w:rsidP="00701D76">
            <w:pPr>
              <w:jc w:val="center"/>
              <w:rPr>
                <w:sz w:val="16"/>
                <w:szCs w:val="16"/>
                <w:lang w:val="en-US"/>
              </w:rPr>
            </w:pPr>
            <w:r w:rsidRPr="00C97908">
              <w:rPr>
                <w:sz w:val="16"/>
                <w:szCs w:val="16"/>
                <w:lang w:val="en-US"/>
              </w:rPr>
              <w:t>3,50</w:t>
            </w:r>
          </w:p>
        </w:tc>
      </w:tr>
      <w:tr w:rsidR="00D0355E" w:rsidRPr="00B40365" w14:paraId="071F5B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14D0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E3C7C0" w14:textId="77777777" w:rsidR="00D0355E" w:rsidRPr="00B40365" w:rsidRDefault="00D0355E" w:rsidP="00701D76">
            <w:pPr>
              <w:jc w:val="center"/>
              <w:rPr>
                <w:sz w:val="16"/>
                <w:szCs w:val="16"/>
                <w:lang w:val="en-US"/>
              </w:rPr>
            </w:pPr>
            <w:r w:rsidRPr="00B40365">
              <w:rPr>
                <w:sz w:val="16"/>
                <w:szCs w:val="16"/>
                <w:lang w:val="en-US"/>
              </w:rPr>
              <w:t>3320517352611</w:t>
            </w:r>
          </w:p>
        </w:tc>
        <w:tc>
          <w:tcPr>
            <w:tcW w:w="4366" w:type="dxa"/>
            <w:gridSpan w:val="4"/>
            <w:tcBorders>
              <w:top w:val="nil"/>
              <w:bottom w:val="single" w:sz="2" w:space="0" w:color="auto"/>
            </w:tcBorders>
            <w:vAlign w:val="center"/>
          </w:tcPr>
          <w:p w14:paraId="5B72E6EB" w14:textId="77777777" w:rsidR="00D0355E" w:rsidRPr="00C97908" w:rsidRDefault="00D0355E" w:rsidP="00701D76">
            <w:pPr>
              <w:rPr>
                <w:sz w:val="16"/>
                <w:szCs w:val="16"/>
                <w:lang w:val="en-US"/>
              </w:rPr>
            </w:pPr>
            <w:r w:rsidRPr="00C97908">
              <w:rPr>
                <w:sz w:val="16"/>
                <w:szCs w:val="16"/>
                <w:lang w:val="en-US"/>
              </w:rPr>
              <w:t>Termoizolatie conducte D=20x9 mm</w:t>
            </w:r>
          </w:p>
        </w:tc>
        <w:tc>
          <w:tcPr>
            <w:tcW w:w="1021" w:type="dxa"/>
            <w:gridSpan w:val="3"/>
            <w:tcBorders>
              <w:top w:val="nil"/>
              <w:bottom w:val="single" w:sz="2" w:space="0" w:color="auto"/>
            </w:tcBorders>
            <w:vAlign w:val="center"/>
          </w:tcPr>
          <w:p w14:paraId="62119ADD"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86EF3C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38B6E9D" w14:textId="77777777" w:rsidR="00D0355E" w:rsidRPr="00C97908" w:rsidRDefault="00D0355E" w:rsidP="00701D76">
            <w:pPr>
              <w:jc w:val="center"/>
              <w:rPr>
                <w:sz w:val="16"/>
                <w:szCs w:val="16"/>
                <w:lang w:val="en-US"/>
              </w:rPr>
            </w:pPr>
            <w:r w:rsidRPr="00C97908">
              <w:rPr>
                <w:sz w:val="16"/>
                <w:szCs w:val="16"/>
                <w:lang w:val="en-US"/>
              </w:rPr>
              <w:t>10,815</w:t>
            </w:r>
          </w:p>
        </w:tc>
      </w:tr>
      <w:tr w:rsidR="00D0355E" w:rsidRPr="009B70F2" w14:paraId="7768F2A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153861" w14:textId="77777777" w:rsidR="00D0355E" w:rsidRPr="005E2CA0" w:rsidRDefault="00D0355E" w:rsidP="00701D76">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1E20D96D" w14:textId="77777777" w:rsidR="00D0355E" w:rsidRPr="005E2CA0" w:rsidRDefault="00D0355E" w:rsidP="00701D76">
            <w:pPr>
              <w:jc w:val="center"/>
              <w:rPr>
                <w:b/>
                <w:bCs/>
                <w:sz w:val="22"/>
                <w:szCs w:val="22"/>
                <w:lang w:val="en-US"/>
              </w:rPr>
            </w:pPr>
            <w:r w:rsidRPr="005E2CA0">
              <w:rPr>
                <w:b/>
                <w:bCs/>
                <w:sz w:val="22"/>
                <w:szCs w:val="22"/>
                <w:lang w:val="en-US"/>
              </w:rPr>
              <w:t>SF01C</w:t>
            </w:r>
          </w:p>
        </w:tc>
        <w:tc>
          <w:tcPr>
            <w:tcW w:w="4366" w:type="dxa"/>
            <w:gridSpan w:val="5"/>
            <w:tcBorders>
              <w:top w:val="single" w:sz="4" w:space="0" w:color="auto"/>
              <w:bottom w:val="single" w:sz="4" w:space="0" w:color="auto"/>
            </w:tcBorders>
          </w:tcPr>
          <w:p w14:paraId="6D41EB8F" w14:textId="77777777" w:rsidR="00D0355E" w:rsidRPr="005E2CA0" w:rsidRDefault="00D0355E" w:rsidP="00701D76">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 avind diametrul de 16-110 mm</w:t>
            </w:r>
          </w:p>
          <w:p w14:paraId="14F6B94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82F6543"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D4C8E3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CF88368" w14:textId="77777777" w:rsidR="00D0355E" w:rsidRPr="005E2CA0" w:rsidRDefault="00D0355E" w:rsidP="00701D76">
            <w:pPr>
              <w:jc w:val="center"/>
              <w:rPr>
                <w:b/>
                <w:bCs/>
                <w:sz w:val="22"/>
                <w:szCs w:val="22"/>
                <w:lang w:val="en-US"/>
              </w:rPr>
            </w:pPr>
            <w:r w:rsidRPr="005E2CA0">
              <w:rPr>
                <w:b/>
                <w:bCs/>
                <w:sz w:val="22"/>
                <w:szCs w:val="22"/>
                <w:lang w:val="en-US"/>
              </w:rPr>
              <w:t>10,00</w:t>
            </w:r>
          </w:p>
          <w:p w14:paraId="14D62C2A" w14:textId="77777777" w:rsidR="00D0355E" w:rsidRPr="009B70F2" w:rsidRDefault="00D0355E" w:rsidP="00701D76">
            <w:pPr>
              <w:jc w:val="center"/>
              <w:rPr>
                <w:sz w:val="2"/>
                <w:szCs w:val="2"/>
                <w:lang w:val="en-US"/>
              </w:rPr>
            </w:pPr>
          </w:p>
        </w:tc>
      </w:tr>
      <w:tr w:rsidR="00D0355E" w:rsidRPr="00B40365" w14:paraId="6B1C54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15D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ED8A71"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3E4EB1D"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01C9E1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EA8B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4F8E2A9" w14:textId="77777777" w:rsidR="00D0355E" w:rsidRPr="00C97908" w:rsidRDefault="00D0355E" w:rsidP="00701D76">
            <w:pPr>
              <w:jc w:val="center"/>
              <w:rPr>
                <w:sz w:val="16"/>
                <w:szCs w:val="16"/>
                <w:lang w:val="en-US"/>
              </w:rPr>
            </w:pPr>
            <w:r w:rsidRPr="00C97908">
              <w:rPr>
                <w:sz w:val="16"/>
                <w:szCs w:val="16"/>
                <w:lang w:val="en-US"/>
              </w:rPr>
              <w:t>1,60</w:t>
            </w:r>
          </w:p>
        </w:tc>
      </w:tr>
      <w:tr w:rsidR="00D0355E" w:rsidRPr="009B70F2" w14:paraId="0AFB94E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3A2CE" w14:textId="77777777" w:rsidR="00D0355E" w:rsidRPr="005E2CA0" w:rsidRDefault="00D0355E" w:rsidP="00701D76">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5B9790C" w14:textId="77777777" w:rsidR="00D0355E" w:rsidRPr="005E2CA0" w:rsidRDefault="00D0355E" w:rsidP="00701D76">
            <w:pPr>
              <w:jc w:val="center"/>
              <w:rPr>
                <w:b/>
                <w:bCs/>
                <w:sz w:val="22"/>
                <w:szCs w:val="22"/>
                <w:lang w:val="en-US"/>
              </w:rPr>
            </w:pPr>
            <w:r w:rsidRPr="005E2CA0">
              <w:rPr>
                <w:b/>
                <w:bCs/>
                <w:sz w:val="22"/>
                <w:szCs w:val="22"/>
                <w:lang w:val="en-US"/>
              </w:rPr>
              <w:t>SF02C</w:t>
            </w:r>
          </w:p>
        </w:tc>
        <w:tc>
          <w:tcPr>
            <w:tcW w:w="4366" w:type="dxa"/>
            <w:gridSpan w:val="5"/>
            <w:tcBorders>
              <w:top w:val="single" w:sz="4" w:space="0" w:color="auto"/>
              <w:bottom w:val="single" w:sz="4" w:space="0" w:color="auto"/>
            </w:tcBorders>
          </w:tcPr>
          <w:p w14:paraId="6765B4BF" w14:textId="77777777" w:rsidR="00D0355E" w:rsidRPr="005E2CA0" w:rsidRDefault="00D0355E" w:rsidP="00701D76">
            <w:pPr>
              <w:rPr>
                <w:b/>
                <w:bCs/>
                <w:sz w:val="2"/>
                <w:szCs w:val="2"/>
                <w:lang w:val="en-US"/>
              </w:rPr>
            </w:pPr>
            <w:r w:rsidRPr="005E2CA0">
              <w:rPr>
                <w:b/>
                <w:bCs/>
                <w:sz w:val="22"/>
                <w:szCs w:val="22"/>
                <w:lang w:val="en-US"/>
              </w:rPr>
              <w:t>Efectuarea probei de functionare a instalatiei de apa rece executata cu teava din policlorura de vinil tip greu sau material plastic, avind diametrul de 16 - 110 mm</w:t>
            </w:r>
          </w:p>
          <w:p w14:paraId="43D3F91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6081BA2" w14:textId="77777777" w:rsidR="00D0355E" w:rsidRPr="005E2CA0" w:rsidRDefault="00D0355E" w:rsidP="00701D76">
            <w:pPr>
              <w:jc w:val="center"/>
              <w:rPr>
                <w:b/>
                <w:bCs/>
                <w:sz w:val="22"/>
                <w:szCs w:val="22"/>
                <w:lang w:val="en-US"/>
              </w:rPr>
            </w:pPr>
            <w:r w:rsidRPr="005E2CA0">
              <w:rPr>
                <w:b/>
                <w:bCs/>
                <w:sz w:val="22"/>
                <w:szCs w:val="22"/>
                <w:lang w:val="en-US"/>
              </w:rPr>
              <w:t>10 m</w:t>
            </w:r>
          </w:p>
        </w:tc>
        <w:tc>
          <w:tcPr>
            <w:tcW w:w="1134" w:type="dxa"/>
            <w:gridSpan w:val="3"/>
            <w:tcBorders>
              <w:top w:val="single" w:sz="4" w:space="0" w:color="auto"/>
              <w:bottom w:val="single" w:sz="4" w:space="0" w:color="auto"/>
            </w:tcBorders>
            <w:vAlign w:val="center"/>
          </w:tcPr>
          <w:p w14:paraId="7018F0B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7D8692A" w14:textId="77777777" w:rsidR="00D0355E" w:rsidRPr="005E2CA0" w:rsidRDefault="00D0355E" w:rsidP="00701D76">
            <w:pPr>
              <w:jc w:val="center"/>
              <w:rPr>
                <w:b/>
                <w:bCs/>
                <w:sz w:val="22"/>
                <w:szCs w:val="22"/>
                <w:lang w:val="en-US"/>
              </w:rPr>
            </w:pPr>
            <w:r w:rsidRPr="005E2CA0">
              <w:rPr>
                <w:b/>
                <w:bCs/>
                <w:sz w:val="22"/>
                <w:szCs w:val="22"/>
                <w:lang w:val="en-US"/>
              </w:rPr>
              <w:t>1,00</w:t>
            </w:r>
          </w:p>
          <w:p w14:paraId="14473652" w14:textId="77777777" w:rsidR="00D0355E" w:rsidRPr="009B70F2" w:rsidRDefault="00D0355E" w:rsidP="00701D76">
            <w:pPr>
              <w:jc w:val="center"/>
              <w:rPr>
                <w:sz w:val="2"/>
                <w:szCs w:val="2"/>
                <w:lang w:val="en-US"/>
              </w:rPr>
            </w:pPr>
          </w:p>
        </w:tc>
      </w:tr>
      <w:tr w:rsidR="00D0355E" w:rsidRPr="00B40365" w14:paraId="7F497B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BFC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5D808F"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F19C2B2"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A4EEAD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946B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28FCA4C2" w14:textId="77777777" w:rsidR="00D0355E" w:rsidRPr="00C97908" w:rsidRDefault="00D0355E" w:rsidP="00701D76">
            <w:pPr>
              <w:jc w:val="center"/>
              <w:rPr>
                <w:sz w:val="16"/>
                <w:szCs w:val="16"/>
                <w:lang w:val="en-US"/>
              </w:rPr>
            </w:pPr>
            <w:r w:rsidRPr="00C97908">
              <w:rPr>
                <w:sz w:val="16"/>
                <w:szCs w:val="16"/>
                <w:lang w:val="en-US"/>
              </w:rPr>
              <w:t>0,11</w:t>
            </w:r>
          </w:p>
        </w:tc>
      </w:tr>
      <w:tr w:rsidR="00D0355E" w:rsidRPr="009B70F2" w14:paraId="683A270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147D60" w14:textId="77777777" w:rsidR="00D0355E" w:rsidRPr="005E2CA0" w:rsidRDefault="00D0355E" w:rsidP="00701D76">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4A1AA09E" w14:textId="77777777" w:rsidR="00D0355E" w:rsidRPr="005E2CA0" w:rsidRDefault="00D0355E" w:rsidP="00701D76">
            <w:pPr>
              <w:jc w:val="center"/>
              <w:rPr>
                <w:b/>
                <w:bCs/>
                <w:sz w:val="22"/>
                <w:szCs w:val="22"/>
                <w:lang w:val="en-US"/>
              </w:rPr>
            </w:pPr>
            <w:r w:rsidRPr="005E2CA0">
              <w:rPr>
                <w:b/>
                <w:bCs/>
                <w:sz w:val="22"/>
                <w:szCs w:val="22"/>
                <w:lang w:val="en-US"/>
              </w:rPr>
              <w:t>SF05C</w:t>
            </w:r>
          </w:p>
        </w:tc>
        <w:tc>
          <w:tcPr>
            <w:tcW w:w="4366" w:type="dxa"/>
            <w:gridSpan w:val="5"/>
            <w:tcBorders>
              <w:top w:val="single" w:sz="4" w:space="0" w:color="auto"/>
              <w:bottom w:val="single" w:sz="4" w:space="0" w:color="auto"/>
            </w:tcBorders>
          </w:tcPr>
          <w:p w14:paraId="7A90B7F1" w14:textId="77777777" w:rsidR="00D0355E" w:rsidRPr="005E2CA0" w:rsidRDefault="00D0355E" w:rsidP="00701D76">
            <w:pPr>
              <w:rPr>
                <w:b/>
                <w:bCs/>
                <w:sz w:val="2"/>
                <w:szCs w:val="2"/>
                <w:lang w:val="en-US"/>
              </w:rPr>
            </w:pPr>
            <w:r w:rsidRPr="005E2CA0">
              <w:rPr>
                <w:b/>
                <w:bCs/>
                <w:sz w:val="22"/>
                <w:szCs w:val="22"/>
                <w:lang w:val="en-US"/>
              </w:rPr>
              <w:t>Spalarea instalatiei de apa rece sau calda, executata din tevi din material plastic,  avind diametrul de 20-75 mm</w:t>
            </w:r>
          </w:p>
          <w:p w14:paraId="1CEDA3F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3B92276"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06BE4E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63867AD" w14:textId="77777777" w:rsidR="00D0355E" w:rsidRPr="005E2CA0" w:rsidRDefault="00D0355E" w:rsidP="00701D76">
            <w:pPr>
              <w:jc w:val="center"/>
              <w:rPr>
                <w:b/>
                <w:bCs/>
                <w:sz w:val="22"/>
                <w:szCs w:val="22"/>
                <w:lang w:val="en-US"/>
              </w:rPr>
            </w:pPr>
            <w:r w:rsidRPr="005E2CA0">
              <w:rPr>
                <w:b/>
                <w:bCs/>
                <w:sz w:val="22"/>
                <w:szCs w:val="22"/>
                <w:lang w:val="en-US"/>
              </w:rPr>
              <w:t>10,00</w:t>
            </w:r>
          </w:p>
          <w:p w14:paraId="4CEE2CD1" w14:textId="77777777" w:rsidR="00D0355E" w:rsidRPr="009B70F2" w:rsidRDefault="00D0355E" w:rsidP="00701D76">
            <w:pPr>
              <w:jc w:val="center"/>
              <w:rPr>
                <w:sz w:val="2"/>
                <w:szCs w:val="2"/>
                <w:lang w:val="en-US"/>
              </w:rPr>
            </w:pPr>
          </w:p>
        </w:tc>
      </w:tr>
      <w:tr w:rsidR="00D0355E" w:rsidRPr="00B40365" w14:paraId="305E2B4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79D2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5556DC"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3F20067"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06380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A018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3D4A8D8" w14:textId="77777777" w:rsidR="00D0355E" w:rsidRPr="00C97908" w:rsidRDefault="00D0355E" w:rsidP="00701D76">
            <w:pPr>
              <w:jc w:val="center"/>
              <w:rPr>
                <w:sz w:val="16"/>
                <w:szCs w:val="16"/>
                <w:lang w:val="en-US"/>
              </w:rPr>
            </w:pPr>
            <w:r w:rsidRPr="00C97908">
              <w:rPr>
                <w:sz w:val="16"/>
                <w:szCs w:val="16"/>
                <w:lang w:val="en-US"/>
              </w:rPr>
              <w:t>0,50</w:t>
            </w:r>
          </w:p>
        </w:tc>
      </w:tr>
      <w:tr w:rsidR="00D0355E" w:rsidRPr="009B70F2" w14:paraId="4102AD1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AE2CB7" w14:textId="77777777" w:rsidR="00D0355E" w:rsidRPr="005E2CA0" w:rsidRDefault="00D0355E" w:rsidP="00701D76">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5FF622A0" w14:textId="77777777" w:rsidR="00D0355E" w:rsidRPr="005E2CA0" w:rsidRDefault="00D0355E" w:rsidP="00701D76">
            <w:pPr>
              <w:jc w:val="center"/>
              <w:rPr>
                <w:b/>
                <w:bCs/>
                <w:sz w:val="22"/>
                <w:szCs w:val="22"/>
                <w:lang w:val="en-US"/>
              </w:rPr>
            </w:pPr>
            <w:r w:rsidRPr="005E2CA0">
              <w:rPr>
                <w:b/>
                <w:bCs/>
                <w:sz w:val="22"/>
                <w:szCs w:val="22"/>
                <w:lang w:val="en-US"/>
              </w:rPr>
              <w:t>SD06C</w:t>
            </w:r>
          </w:p>
        </w:tc>
        <w:tc>
          <w:tcPr>
            <w:tcW w:w="4366" w:type="dxa"/>
            <w:gridSpan w:val="5"/>
            <w:tcBorders>
              <w:top w:val="single" w:sz="4" w:space="0" w:color="auto"/>
              <w:bottom w:val="single" w:sz="4" w:space="0" w:color="auto"/>
            </w:tcBorders>
          </w:tcPr>
          <w:p w14:paraId="009B2C2C" w14:textId="77777777" w:rsidR="00D0355E" w:rsidRPr="005E2CA0" w:rsidRDefault="00D0355E" w:rsidP="00701D76">
            <w:pPr>
              <w:rPr>
                <w:b/>
                <w:bCs/>
                <w:sz w:val="2"/>
                <w:szCs w:val="2"/>
                <w:lang w:val="en-US"/>
              </w:rPr>
            </w:pPr>
            <w:r w:rsidRPr="005E2CA0">
              <w:rPr>
                <w:b/>
                <w:bCs/>
                <w:sz w:val="22"/>
                <w:szCs w:val="22"/>
                <w:lang w:val="en-US"/>
              </w:rPr>
              <w:t>Robinet sfera-fluture cu mufa si racord olandez FI-FI, avind diametrul de 1", PN10</w:t>
            </w:r>
          </w:p>
          <w:p w14:paraId="5BFA3181" w14:textId="77777777" w:rsidR="00D0355E" w:rsidRPr="009B70F2" w:rsidRDefault="00D0355E" w:rsidP="00701D76">
            <w:pPr>
              <w:rPr>
                <w:sz w:val="16"/>
                <w:szCs w:val="16"/>
                <w:lang w:val="en-US"/>
              </w:rPr>
            </w:pPr>
            <w:r w:rsidRPr="009B70F2">
              <w:rPr>
                <w:sz w:val="16"/>
                <w:szCs w:val="16"/>
                <w:lang w:val="en-US"/>
              </w:rPr>
              <w:t>Material marunt (cinepa fuior, ulei de in, grund de miniu etc)=1,0100</w:t>
            </w:r>
          </w:p>
          <w:p w14:paraId="284A116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8BA00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86D1B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627EA30" w14:textId="77777777" w:rsidR="00D0355E" w:rsidRPr="005E2CA0" w:rsidRDefault="00D0355E" w:rsidP="00701D76">
            <w:pPr>
              <w:jc w:val="center"/>
              <w:rPr>
                <w:b/>
                <w:bCs/>
                <w:sz w:val="22"/>
                <w:szCs w:val="22"/>
                <w:lang w:val="en-US"/>
              </w:rPr>
            </w:pPr>
            <w:r w:rsidRPr="005E2CA0">
              <w:rPr>
                <w:b/>
                <w:bCs/>
                <w:sz w:val="22"/>
                <w:szCs w:val="22"/>
                <w:lang w:val="en-US"/>
              </w:rPr>
              <w:t>2,00</w:t>
            </w:r>
          </w:p>
          <w:p w14:paraId="745020AE" w14:textId="77777777" w:rsidR="00D0355E" w:rsidRPr="009B70F2" w:rsidRDefault="00D0355E" w:rsidP="00701D76">
            <w:pPr>
              <w:jc w:val="center"/>
              <w:rPr>
                <w:sz w:val="2"/>
                <w:szCs w:val="2"/>
                <w:lang w:val="en-US"/>
              </w:rPr>
            </w:pPr>
          </w:p>
        </w:tc>
      </w:tr>
      <w:tr w:rsidR="00D0355E" w:rsidRPr="00B40365" w14:paraId="0D769D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846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66CE28"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8FFA587"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27E137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BCC9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14:paraId="4A85E387" w14:textId="77777777" w:rsidR="00D0355E" w:rsidRPr="00C97908" w:rsidRDefault="00D0355E" w:rsidP="00701D76">
            <w:pPr>
              <w:jc w:val="center"/>
              <w:rPr>
                <w:sz w:val="16"/>
                <w:szCs w:val="16"/>
                <w:lang w:val="en-US"/>
              </w:rPr>
            </w:pPr>
            <w:r w:rsidRPr="00C97908">
              <w:rPr>
                <w:sz w:val="16"/>
                <w:szCs w:val="16"/>
                <w:lang w:val="en-US"/>
              </w:rPr>
              <w:t>1,26</w:t>
            </w:r>
          </w:p>
        </w:tc>
      </w:tr>
      <w:tr w:rsidR="00D0355E" w:rsidRPr="00B40365" w14:paraId="756728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8D4F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42AD4C" w14:textId="77777777" w:rsidR="00D0355E" w:rsidRPr="00B40365" w:rsidRDefault="00D0355E" w:rsidP="00701D76">
            <w:pPr>
              <w:jc w:val="center"/>
              <w:rPr>
                <w:sz w:val="16"/>
                <w:szCs w:val="16"/>
                <w:lang w:val="en-US"/>
              </w:rPr>
            </w:pPr>
            <w:r w:rsidRPr="00B40365">
              <w:rPr>
                <w:sz w:val="16"/>
                <w:szCs w:val="16"/>
                <w:lang w:val="en-US"/>
              </w:rPr>
              <w:t>2913124201705</w:t>
            </w:r>
          </w:p>
        </w:tc>
        <w:tc>
          <w:tcPr>
            <w:tcW w:w="4366" w:type="dxa"/>
            <w:gridSpan w:val="4"/>
            <w:tcBorders>
              <w:top w:val="nil"/>
              <w:bottom w:val="single" w:sz="2" w:space="0" w:color="auto"/>
            </w:tcBorders>
            <w:vAlign w:val="center"/>
          </w:tcPr>
          <w:p w14:paraId="2AFF1746" w14:textId="77777777" w:rsidR="00D0355E" w:rsidRPr="00C97908" w:rsidRDefault="00D0355E" w:rsidP="00701D76">
            <w:pPr>
              <w:rPr>
                <w:sz w:val="16"/>
                <w:szCs w:val="16"/>
                <w:lang w:val="en-US"/>
              </w:rPr>
            </w:pPr>
            <w:r w:rsidRPr="00C97908">
              <w:rPr>
                <w:sz w:val="16"/>
                <w:szCs w:val="16"/>
                <w:lang w:val="en-US"/>
              </w:rPr>
              <w:t>Robinet sfera-fluture cu mufa si racord olandez 1"</w:t>
            </w:r>
          </w:p>
        </w:tc>
        <w:tc>
          <w:tcPr>
            <w:tcW w:w="1021" w:type="dxa"/>
            <w:gridSpan w:val="3"/>
            <w:tcBorders>
              <w:top w:val="nil"/>
              <w:bottom w:val="single" w:sz="2" w:space="0" w:color="auto"/>
            </w:tcBorders>
            <w:vAlign w:val="center"/>
          </w:tcPr>
          <w:p w14:paraId="172CAA0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83A0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C2F613" w14:textId="77777777" w:rsidR="00D0355E" w:rsidRPr="00C97908" w:rsidRDefault="00D0355E" w:rsidP="00701D76">
            <w:pPr>
              <w:jc w:val="center"/>
              <w:rPr>
                <w:sz w:val="16"/>
                <w:szCs w:val="16"/>
                <w:lang w:val="en-US"/>
              </w:rPr>
            </w:pPr>
            <w:r w:rsidRPr="00C97908">
              <w:rPr>
                <w:sz w:val="16"/>
                <w:szCs w:val="16"/>
                <w:lang w:val="en-US"/>
              </w:rPr>
              <w:t>2,02</w:t>
            </w:r>
          </w:p>
        </w:tc>
      </w:tr>
      <w:tr w:rsidR="00D0355E" w:rsidRPr="00B40365" w14:paraId="5DA76C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F11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A2AAFE" w14:textId="77777777" w:rsidR="00D0355E" w:rsidRPr="00B40365" w:rsidRDefault="00D0355E" w:rsidP="00701D76">
            <w:pPr>
              <w:jc w:val="center"/>
              <w:rPr>
                <w:sz w:val="16"/>
                <w:szCs w:val="16"/>
                <w:lang w:val="en-US"/>
              </w:rPr>
            </w:pPr>
            <w:r w:rsidRPr="00B40365">
              <w:rPr>
                <w:sz w:val="16"/>
                <w:szCs w:val="16"/>
                <w:lang w:val="en-US"/>
              </w:rPr>
              <w:t>2721204123132</w:t>
            </w:r>
          </w:p>
        </w:tc>
        <w:tc>
          <w:tcPr>
            <w:tcW w:w="4366" w:type="dxa"/>
            <w:gridSpan w:val="4"/>
            <w:tcBorders>
              <w:top w:val="nil"/>
              <w:bottom w:val="single" w:sz="2" w:space="0" w:color="auto"/>
            </w:tcBorders>
            <w:vAlign w:val="center"/>
          </w:tcPr>
          <w:p w14:paraId="5386A3A5" w14:textId="77777777" w:rsidR="00D0355E" w:rsidRPr="00C97908" w:rsidRDefault="00D0355E" w:rsidP="00701D76">
            <w:pPr>
              <w:rPr>
                <w:sz w:val="16"/>
                <w:szCs w:val="16"/>
                <w:lang w:val="en-US"/>
              </w:rPr>
            </w:pPr>
            <w:r w:rsidRPr="00C97908">
              <w:rPr>
                <w:sz w:val="16"/>
                <w:szCs w:val="16"/>
                <w:lang w:val="en-US"/>
              </w:rPr>
              <w:t>Niplu PPR-otel 32x1"</w:t>
            </w:r>
          </w:p>
        </w:tc>
        <w:tc>
          <w:tcPr>
            <w:tcW w:w="1021" w:type="dxa"/>
            <w:gridSpan w:val="3"/>
            <w:tcBorders>
              <w:top w:val="nil"/>
              <w:bottom w:val="single" w:sz="2" w:space="0" w:color="auto"/>
            </w:tcBorders>
            <w:vAlign w:val="center"/>
          </w:tcPr>
          <w:p w14:paraId="6F40D4D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315B0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7CD940" w14:textId="77777777" w:rsidR="00D0355E" w:rsidRPr="00C97908" w:rsidRDefault="00D0355E" w:rsidP="00701D76">
            <w:pPr>
              <w:jc w:val="center"/>
              <w:rPr>
                <w:sz w:val="16"/>
                <w:szCs w:val="16"/>
                <w:lang w:val="en-US"/>
              </w:rPr>
            </w:pPr>
            <w:r w:rsidRPr="00C97908">
              <w:rPr>
                <w:sz w:val="16"/>
                <w:szCs w:val="16"/>
                <w:lang w:val="en-US"/>
              </w:rPr>
              <w:t>2,02</w:t>
            </w:r>
          </w:p>
        </w:tc>
      </w:tr>
      <w:tr w:rsidR="00D0355E" w:rsidRPr="009B70F2" w14:paraId="54F2F09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010F92" w14:textId="77777777" w:rsidR="00D0355E" w:rsidRPr="005E2CA0" w:rsidRDefault="00D0355E" w:rsidP="00701D76">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72BF555D" w14:textId="77777777" w:rsidR="00D0355E" w:rsidRPr="005E2CA0" w:rsidRDefault="00D0355E" w:rsidP="00701D76">
            <w:pPr>
              <w:jc w:val="center"/>
              <w:rPr>
                <w:b/>
                <w:bCs/>
                <w:sz w:val="22"/>
                <w:szCs w:val="22"/>
                <w:lang w:val="en-US"/>
              </w:rPr>
            </w:pPr>
            <w:r w:rsidRPr="005E2CA0">
              <w:rPr>
                <w:b/>
                <w:bCs/>
                <w:sz w:val="22"/>
                <w:szCs w:val="22"/>
                <w:lang w:val="en-US"/>
              </w:rPr>
              <w:t>SD06A</w:t>
            </w:r>
          </w:p>
        </w:tc>
        <w:tc>
          <w:tcPr>
            <w:tcW w:w="4366" w:type="dxa"/>
            <w:gridSpan w:val="5"/>
            <w:tcBorders>
              <w:top w:val="single" w:sz="4" w:space="0" w:color="auto"/>
              <w:bottom w:val="single" w:sz="4" w:space="0" w:color="auto"/>
            </w:tcBorders>
          </w:tcPr>
          <w:p w14:paraId="313ABE68" w14:textId="77777777" w:rsidR="00D0355E" w:rsidRPr="005E2CA0" w:rsidRDefault="00D0355E" w:rsidP="00701D76">
            <w:pPr>
              <w:rPr>
                <w:b/>
                <w:bCs/>
                <w:sz w:val="2"/>
                <w:szCs w:val="2"/>
                <w:lang w:val="en-US"/>
              </w:rPr>
            </w:pPr>
            <w:r w:rsidRPr="005E2CA0">
              <w:rPr>
                <w:b/>
                <w:bCs/>
                <w:sz w:val="22"/>
                <w:szCs w:val="22"/>
                <w:lang w:val="en-US"/>
              </w:rPr>
              <w:t>Robinet sfera-fluture cu mufa si racord olandez FI-FI, avind diametrul de 1/2" PN10</w:t>
            </w:r>
          </w:p>
          <w:p w14:paraId="35A76BBB" w14:textId="77777777" w:rsidR="00D0355E" w:rsidRPr="009B70F2" w:rsidRDefault="00D0355E" w:rsidP="00701D76">
            <w:pPr>
              <w:rPr>
                <w:sz w:val="16"/>
                <w:szCs w:val="16"/>
                <w:lang w:val="en-US"/>
              </w:rPr>
            </w:pPr>
            <w:r w:rsidRPr="009B70F2">
              <w:rPr>
                <w:sz w:val="16"/>
                <w:szCs w:val="16"/>
                <w:lang w:val="en-US"/>
              </w:rPr>
              <w:t>Material marunt (cinepa fuior, ulei de in, grund de miniu etc)=1,0200</w:t>
            </w:r>
          </w:p>
          <w:p w14:paraId="72DCB78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878B02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0A650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D221AB" w14:textId="77777777" w:rsidR="00D0355E" w:rsidRPr="005E2CA0" w:rsidRDefault="00D0355E" w:rsidP="00701D76">
            <w:pPr>
              <w:jc w:val="center"/>
              <w:rPr>
                <w:b/>
                <w:bCs/>
                <w:sz w:val="22"/>
                <w:szCs w:val="22"/>
                <w:lang w:val="en-US"/>
              </w:rPr>
            </w:pPr>
            <w:r w:rsidRPr="005E2CA0">
              <w:rPr>
                <w:b/>
                <w:bCs/>
                <w:sz w:val="22"/>
                <w:szCs w:val="22"/>
                <w:lang w:val="en-US"/>
              </w:rPr>
              <w:t>2,00</w:t>
            </w:r>
          </w:p>
          <w:p w14:paraId="6E628771" w14:textId="77777777" w:rsidR="00D0355E" w:rsidRPr="009B70F2" w:rsidRDefault="00D0355E" w:rsidP="00701D76">
            <w:pPr>
              <w:jc w:val="center"/>
              <w:rPr>
                <w:sz w:val="2"/>
                <w:szCs w:val="2"/>
                <w:lang w:val="en-US"/>
              </w:rPr>
            </w:pPr>
          </w:p>
        </w:tc>
      </w:tr>
      <w:tr w:rsidR="00D0355E" w:rsidRPr="00B40365" w14:paraId="79DF00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492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666AC1"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51A507E"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D8EDE9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FD56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3DFEFA8E" w14:textId="77777777" w:rsidR="00D0355E" w:rsidRPr="00C97908" w:rsidRDefault="00D0355E" w:rsidP="00701D76">
            <w:pPr>
              <w:jc w:val="center"/>
              <w:rPr>
                <w:sz w:val="16"/>
                <w:szCs w:val="16"/>
                <w:lang w:val="en-US"/>
              </w:rPr>
            </w:pPr>
            <w:r w:rsidRPr="00C97908">
              <w:rPr>
                <w:sz w:val="16"/>
                <w:szCs w:val="16"/>
                <w:lang w:val="en-US"/>
              </w:rPr>
              <w:t>0,84</w:t>
            </w:r>
          </w:p>
        </w:tc>
      </w:tr>
      <w:tr w:rsidR="00D0355E" w:rsidRPr="00B40365" w14:paraId="0E6885F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FF7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2830F5" w14:textId="77777777" w:rsidR="00D0355E" w:rsidRPr="00B40365" w:rsidRDefault="00D0355E" w:rsidP="00701D76">
            <w:pPr>
              <w:jc w:val="center"/>
              <w:rPr>
                <w:sz w:val="16"/>
                <w:szCs w:val="16"/>
                <w:lang w:val="en-US"/>
              </w:rPr>
            </w:pPr>
            <w:r w:rsidRPr="00B40365">
              <w:rPr>
                <w:sz w:val="16"/>
                <w:szCs w:val="16"/>
                <w:lang w:val="en-US"/>
              </w:rPr>
              <w:t>2913124201703</w:t>
            </w:r>
          </w:p>
        </w:tc>
        <w:tc>
          <w:tcPr>
            <w:tcW w:w="4366" w:type="dxa"/>
            <w:gridSpan w:val="4"/>
            <w:tcBorders>
              <w:top w:val="nil"/>
              <w:bottom w:val="single" w:sz="2" w:space="0" w:color="auto"/>
            </w:tcBorders>
            <w:vAlign w:val="center"/>
          </w:tcPr>
          <w:p w14:paraId="72EB18F8" w14:textId="77777777" w:rsidR="00D0355E" w:rsidRPr="00C97908" w:rsidRDefault="00D0355E" w:rsidP="00701D76">
            <w:pPr>
              <w:rPr>
                <w:sz w:val="16"/>
                <w:szCs w:val="16"/>
                <w:lang w:val="en-US"/>
              </w:rPr>
            </w:pPr>
            <w:r w:rsidRPr="00C97908">
              <w:rPr>
                <w:sz w:val="16"/>
                <w:szCs w:val="16"/>
                <w:lang w:val="en-US"/>
              </w:rPr>
              <w:t>Robinet sfera-fluture cu mufa si racord olandez 1/2"</w:t>
            </w:r>
          </w:p>
        </w:tc>
        <w:tc>
          <w:tcPr>
            <w:tcW w:w="1021" w:type="dxa"/>
            <w:gridSpan w:val="3"/>
            <w:tcBorders>
              <w:top w:val="nil"/>
              <w:bottom w:val="single" w:sz="2" w:space="0" w:color="auto"/>
            </w:tcBorders>
            <w:vAlign w:val="center"/>
          </w:tcPr>
          <w:p w14:paraId="4029C69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B3BF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BB2AE0" w14:textId="77777777" w:rsidR="00D0355E" w:rsidRPr="00C97908" w:rsidRDefault="00D0355E" w:rsidP="00701D76">
            <w:pPr>
              <w:jc w:val="center"/>
              <w:rPr>
                <w:sz w:val="16"/>
                <w:szCs w:val="16"/>
                <w:lang w:val="en-US"/>
              </w:rPr>
            </w:pPr>
            <w:r w:rsidRPr="00C97908">
              <w:rPr>
                <w:sz w:val="16"/>
                <w:szCs w:val="16"/>
                <w:lang w:val="en-US"/>
              </w:rPr>
              <w:t>2,04</w:t>
            </w:r>
          </w:p>
        </w:tc>
      </w:tr>
      <w:tr w:rsidR="00D0355E" w:rsidRPr="00B40365" w14:paraId="0AAAD21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7AC6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CE695B" w14:textId="77777777" w:rsidR="00D0355E" w:rsidRPr="00B40365" w:rsidRDefault="00D0355E" w:rsidP="00701D76">
            <w:pPr>
              <w:jc w:val="center"/>
              <w:rPr>
                <w:sz w:val="16"/>
                <w:szCs w:val="16"/>
                <w:lang w:val="en-US"/>
              </w:rPr>
            </w:pPr>
            <w:r w:rsidRPr="00B40365">
              <w:rPr>
                <w:sz w:val="16"/>
                <w:szCs w:val="16"/>
                <w:lang w:val="en-US"/>
              </w:rPr>
              <w:t>2721204123130</w:t>
            </w:r>
          </w:p>
        </w:tc>
        <w:tc>
          <w:tcPr>
            <w:tcW w:w="4366" w:type="dxa"/>
            <w:gridSpan w:val="4"/>
            <w:tcBorders>
              <w:top w:val="nil"/>
              <w:bottom w:val="single" w:sz="2" w:space="0" w:color="auto"/>
            </w:tcBorders>
            <w:vAlign w:val="center"/>
          </w:tcPr>
          <w:p w14:paraId="7DAC6B6C" w14:textId="77777777" w:rsidR="00D0355E" w:rsidRPr="00C97908" w:rsidRDefault="00D0355E" w:rsidP="00701D76">
            <w:pPr>
              <w:rPr>
                <w:sz w:val="16"/>
                <w:szCs w:val="16"/>
                <w:lang w:val="en-US"/>
              </w:rPr>
            </w:pPr>
            <w:r w:rsidRPr="00C97908">
              <w:rPr>
                <w:sz w:val="16"/>
                <w:szCs w:val="16"/>
                <w:lang w:val="en-US"/>
              </w:rPr>
              <w:t>Niplu PPR-otel 20x1/2"</w:t>
            </w:r>
          </w:p>
        </w:tc>
        <w:tc>
          <w:tcPr>
            <w:tcW w:w="1021" w:type="dxa"/>
            <w:gridSpan w:val="3"/>
            <w:tcBorders>
              <w:top w:val="nil"/>
              <w:bottom w:val="single" w:sz="2" w:space="0" w:color="auto"/>
            </w:tcBorders>
            <w:vAlign w:val="center"/>
          </w:tcPr>
          <w:p w14:paraId="5AA2043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89C20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E5318E" w14:textId="77777777" w:rsidR="00D0355E" w:rsidRPr="00C97908" w:rsidRDefault="00D0355E" w:rsidP="00701D76">
            <w:pPr>
              <w:jc w:val="center"/>
              <w:rPr>
                <w:sz w:val="16"/>
                <w:szCs w:val="16"/>
                <w:lang w:val="en-US"/>
              </w:rPr>
            </w:pPr>
            <w:r w:rsidRPr="00C97908">
              <w:rPr>
                <w:sz w:val="16"/>
                <w:szCs w:val="16"/>
                <w:lang w:val="en-US"/>
              </w:rPr>
              <w:t>2,04</w:t>
            </w:r>
          </w:p>
        </w:tc>
      </w:tr>
      <w:tr w:rsidR="00D0355E" w:rsidRPr="009B70F2" w14:paraId="44088C3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4B0E27" w14:textId="77777777" w:rsidR="00D0355E" w:rsidRPr="005E2CA0" w:rsidRDefault="00D0355E" w:rsidP="00701D76">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186ADECA" w14:textId="77777777" w:rsidR="00D0355E" w:rsidRPr="005E2CA0" w:rsidRDefault="00D0355E" w:rsidP="00701D76">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56F19F15" w14:textId="77777777" w:rsidR="00D0355E" w:rsidRPr="005E2CA0" w:rsidRDefault="00D0355E" w:rsidP="00701D76">
            <w:pPr>
              <w:rPr>
                <w:b/>
                <w:bCs/>
                <w:sz w:val="2"/>
                <w:szCs w:val="2"/>
                <w:lang w:val="en-US"/>
              </w:rPr>
            </w:pPr>
            <w:r w:rsidRPr="005E2CA0">
              <w:rPr>
                <w:b/>
                <w:bCs/>
                <w:sz w:val="22"/>
                <w:szCs w:val="22"/>
                <w:lang w:val="en-US"/>
              </w:rPr>
              <w:t xml:space="preserve">Teava din polipropilena (PP-R) pentru canalizare, imbinata cu garnitura de </w:t>
            </w:r>
            <w:r w:rsidRPr="005E2CA0">
              <w:rPr>
                <w:b/>
                <w:bCs/>
                <w:sz w:val="22"/>
                <w:szCs w:val="22"/>
                <w:lang w:val="en-US"/>
              </w:rPr>
              <w:lastRenderedPageBreak/>
              <w:t>cauciuc, montata aparent sau ingropat sub pardoseala, avind diametrul de 110 mm</w:t>
            </w:r>
          </w:p>
          <w:p w14:paraId="0E70CF3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8C9F148" w14:textId="77777777" w:rsidR="00D0355E" w:rsidRPr="005E2CA0" w:rsidRDefault="00D0355E" w:rsidP="00701D76">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163A268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FE40A6A" w14:textId="77777777" w:rsidR="00D0355E" w:rsidRPr="005E2CA0" w:rsidRDefault="00D0355E" w:rsidP="00701D76">
            <w:pPr>
              <w:jc w:val="center"/>
              <w:rPr>
                <w:b/>
                <w:bCs/>
                <w:sz w:val="22"/>
                <w:szCs w:val="22"/>
                <w:lang w:val="en-US"/>
              </w:rPr>
            </w:pPr>
            <w:r w:rsidRPr="005E2CA0">
              <w:rPr>
                <w:b/>
                <w:bCs/>
                <w:sz w:val="22"/>
                <w:szCs w:val="22"/>
                <w:lang w:val="en-US"/>
              </w:rPr>
              <w:t>20,00</w:t>
            </w:r>
          </w:p>
          <w:p w14:paraId="7A705F65" w14:textId="77777777" w:rsidR="00D0355E" w:rsidRPr="009B70F2" w:rsidRDefault="00D0355E" w:rsidP="00701D76">
            <w:pPr>
              <w:jc w:val="center"/>
              <w:rPr>
                <w:sz w:val="2"/>
                <w:szCs w:val="2"/>
                <w:lang w:val="en-US"/>
              </w:rPr>
            </w:pPr>
          </w:p>
        </w:tc>
      </w:tr>
      <w:tr w:rsidR="00D0355E" w:rsidRPr="00B40365" w14:paraId="2759A37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7203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9BFE2E"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872EB85"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BC2521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D4111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AA0D6B5" w14:textId="77777777" w:rsidR="00D0355E" w:rsidRPr="00C97908" w:rsidRDefault="00D0355E" w:rsidP="00701D76">
            <w:pPr>
              <w:jc w:val="center"/>
              <w:rPr>
                <w:sz w:val="16"/>
                <w:szCs w:val="16"/>
                <w:lang w:val="en-US"/>
              </w:rPr>
            </w:pPr>
            <w:r w:rsidRPr="00C97908">
              <w:rPr>
                <w:sz w:val="16"/>
                <w:szCs w:val="16"/>
                <w:lang w:val="en-US"/>
              </w:rPr>
              <w:t>6,40</w:t>
            </w:r>
          </w:p>
        </w:tc>
      </w:tr>
      <w:tr w:rsidR="00D0355E" w:rsidRPr="00B40365" w14:paraId="087B709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FD6A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3BA6A2" w14:textId="77777777" w:rsidR="00D0355E" w:rsidRPr="00B40365" w:rsidRDefault="00D0355E" w:rsidP="00701D76">
            <w:pPr>
              <w:jc w:val="center"/>
              <w:rPr>
                <w:sz w:val="16"/>
                <w:szCs w:val="16"/>
                <w:lang w:val="en-US"/>
              </w:rPr>
            </w:pPr>
            <w:r w:rsidRPr="00B40365">
              <w:rPr>
                <w:sz w:val="16"/>
                <w:szCs w:val="16"/>
                <w:lang w:val="en-US"/>
              </w:rPr>
              <w:t>2521216720180</w:t>
            </w:r>
          </w:p>
        </w:tc>
        <w:tc>
          <w:tcPr>
            <w:tcW w:w="4366" w:type="dxa"/>
            <w:gridSpan w:val="4"/>
            <w:tcBorders>
              <w:top w:val="nil"/>
              <w:bottom w:val="single" w:sz="2" w:space="0" w:color="auto"/>
            </w:tcBorders>
            <w:vAlign w:val="center"/>
          </w:tcPr>
          <w:p w14:paraId="2D744B07" w14:textId="77777777" w:rsidR="00D0355E" w:rsidRPr="00C97908" w:rsidRDefault="00D0355E" w:rsidP="00701D76">
            <w:pPr>
              <w:rPr>
                <w:sz w:val="16"/>
                <w:szCs w:val="16"/>
                <w:lang w:val="en-US"/>
              </w:rPr>
            </w:pPr>
            <w:r w:rsidRPr="00C97908">
              <w:rPr>
                <w:sz w:val="16"/>
                <w:szCs w:val="16"/>
                <w:lang w:val="en-US"/>
              </w:rPr>
              <w:t>Teava din PP-R pentru canalizare D=100 mm</w:t>
            </w:r>
          </w:p>
        </w:tc>
        <w:tc>
          <w:tcPr>
            <w:tcW w:w="1021" w:type="dxa"/>
            <w:gridSpan w:val="3"/>
            <w:tcBorders>
              <w:top w:val="nil"/>
              <w:bottom w:val="single" w:sz="2" w:space="0" w:color="auto"/>
            </w:tcBorders>
            <w:vAlign w:val="center"/>
          </w:tcPr>
          <w:p w14:paraId="616F0B8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1A3E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5EB8C8B" w14:textId="77777777" w:rsidR="00D0355E" w:rsidRPr="00C97908" w:rsidRDefault="00D0355E" w:rsidP="00701D76">
            <w:pPr>
              <w:jc w:val="center"/>
              <w:rPr>
                <w:sz w:val="16"/>
                <w:szCs w:val="16"/>
                <w:lang w:val="en-US"/>
              </w:rPr>
            </w:pPr>
            <w:r w:rsidRPr="00C97908">
              <w:rPr>
                <w:sz w:val="16"/>
                <w:szCs w:val="16"/>
                <w:lang w:val="en-US"/>
              </w:rPr>
              <w:t>20,60</w:t>
            </w:r>
          </w:p>
        </w:tc>
      </w:tr>
      <w:tr w:rsidR="00D0355E" w:rsidRPr="00B40365" w14:paraId="3436E1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A03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815E02"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3005988"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F7788F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CEBF1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18631F2"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568C88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8D05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0D6968"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5917F6B"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9D1EE0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A591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1BD1B153"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9B70F2" w14:paraId="1C64EEB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4D59AE" w14:textId="77777777" w:rsidR="00D0355E" w:rsidRPr="005E2CA0" w:rsidRDefault="00D0355E" w:rsidP="00701D76">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7A76500F" w14:textId="77777777" w:rsidR="00D0355E" w:rsidRPr="005E2CA0" w:rsidRDefault="00D0355E" w:rsidP="00701D76">
            <w:pPr>
              <w:jc w:val="center"/>
              <w:rPr>
                <w:b/>
                <w:bCs/>
                <w:sz w:val="22"/>
                <w:szCs w:val="22"/>
                <w:lang w:val="en-US"/>
              </w:rPr>
            </w:pPr>
            <w:r w:rsidRPr="005E2CA0">
              <w:rPr>
                <w:b/>
                <w:bCs/>
                <w:sz w:val="22"/>
                <w:szCs w:val="22"/>
                <w:lang w:val="en-US"/>
              </w:rPr>
              <w:t>SF04A</w:t>
            </w:r>
          </w:p>
        </w:tc>
        <w:tc>
          <w:tcPr>
            <w:tcW w:w="4366" w:type="dxa"/>
            <w:gridSpan w:val="5"/>
            <w:tcBorders>
              <w:top w:val="single" w:sz="4" w:space="0" w:color="auto"/>
              <w:bottom w:val="single" w:sz="4" w:space="0" w:color="auto"/>
            </w:tcBorders>
          </w:tcPr>
          <w:p w14:paraId="27EA4636" w14:textId="77777777" w:rsidR="00D0355E" w:rsidRPr="005E2CA0" w:rsidRDefault="00D0355E" w:rsidP="00701D76">
            <w:pPr>
              <w:rPr>
                <w:b/>
                <w:bCs/>
                <w:sz w:val="2"/>
                <w:szCs w:val="2"/>
                <w:lang w:val="en-US"/>
              </w:rPr>
            </w:pPr>
            <w:r w:rsidRPr="005E2CA0">
              <w:rPr>
                <w:b/>
                <w:bCs/>
                <w:sz w:val="22"/>
                <w:szCs w:val="22"/>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61945BB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38F23A5" w14:textId="77777777" w:rsidR="00D0355E" w:rsidRPr="005E2CA0" w:rsidRDefault="00D0355E" w:rsidP="00701D76">
            <w:pPr>
              <w:jc w:val="center"/>
              <w:rPr>
                <w:b/>
                <w:bCs/>
                <w:sz w:val="22"/>
                <w:szCs w:val="22"/>
                <w:lang w:val="en-US"/>
              </w:rPr>
            </w:pPr>
            <w:r w:rsidRPr="005E2CA0">
              <w:rPr>
                <w:b/>
                <w:bCs/>
                <w:sz w:val="22"/>
                <w:szCs w:val="22"/>
                <w:lang w:val="en-US"/>
              </w:rPr>
              <w:t>10 m</w:t>
            </w:r>
          </w:p>
        </w:tc>
        <w:tc>
          <w:tcPr>
            <w:tcW w:w="1134" w:type="dxa"/>
            <w:gridSpan w:val="3"/>
            <w:tcBorders>
              <w:top w:val="single" w:sz="4" w:space="0" w:color="auto"/>
              <w:bottom w:val="single" w:sz="4" w:space="0" w:color="auto"/>
            </w:tcBorders>
            <w:vAlign w:val="center"/>
          </w:tcPr>
          <w:p w14:paraId="7557323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D2DD6C0" w14:textId="77777777" w:rsidR="00D0355E" w:rsidRPr="005E2CA0" w:rsidRDefault="00D0355E" w:rsidP="00701D76">
            <w:pPr>
              <w:jc w:val="center"/>
              <w:rPr>
                <w:b/>
                <w:bCs/>
                <w:sz w:val="22"/>
                <w:szCs w:val="22"/>
                <w:lang w:val="en-US"/>
              </w:rPr>
            </w:pPr>
            <w:r w:rsidRPr="005E2CA0">
              <w:rPr>
                <w:b/>
                <w:bCs/>
                <w:sz w:val="22"/>
                <w:szCs w:val="22"/>
                <w:lang w:val="en-US"/>
              </w:rPr>
              <w:t>2,00</w:t>
            </w:r>
          </w:p>
          <w:p w14:paraId="52943FEB" w14:textId="77777777" w:rsidR="00D0355E" w:rsidRPr="009B70F2" w:rsidRDefault="00D0355E" w:rsidP="00701D76">
            <w:pPr>
              <w:jc w:val="center"/>
              <w:rPr>
                <w:sz w:val="2"/>
                <w:szCs w:val="2"/>
                <w:lang w:val="en-US"/>
              </w:rPr>
            </w:pPr>
          </w:p>
        </w:tc>
      </w:tr>
      <w:tr w:rsidR="00D0355E" w:rsidRPr="00B40365" w14:paraId="3268E0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7B6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99F740"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2AF51DB"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AE3FEE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B77E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35846023" w14:textId="77777777" w:rsidR="00D0355E" w:rsidRPr="00C97908" w:rsidRDefault="00D0355E" w:rsidP="00701D76">
            <w:pPr>
              <w:jc w:val="center"/>
              <w:rPr>
                <w:sz w:val="16"/>
                <w:szCs w:val="16"/>
                <w:lang w:val="en-US"/>
              </w:rPr>
            </w:pPr>
            <w:r w:rsidRPr="00C97908">
              <w:rPr>
                <w:sz w:val="16"/>
                <w:szCs w:val="16"/>
                <w:lang w:val="en-US"/>
              </w:rPr>
              <w:t>0,16</w:t>
            </w:r>
          </w:p>
        </w:tc>
      </w:tr>
      <w:tr w:rsidR="00D0355E" w:rsidRPr="009B70F2" w14:paraId="1CD3B6D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7F3A82" w14:textId="77777777" w:rsidR="00D0355E" w:rsidRPr="005E2CA0" w:rsidRDefault="00D0355E" w:rsidP="00701D76">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37F4973F" w14:textId="77777777" w:rsidR="00D0355E" w:rsidRPr="005E2CA0" w:rsidRDefault="00D0355E" w:rsidP="00701D76">
            <w:pPr>
              <w:jc w:val="center"/>
              <w:rPr>
                <w:b/>
                <w:bCs/>
                <w:sz w:val="22"/>
                <w:szCs w:val="22"/>
                <w:lang w:val="en-US"/>
              </w:rPr>
            </w:pPr>
            <w:r w:rsidRPr="005E2CA0">
              <w:rPr>
                <w:b/>
                <w:bCs/>
                <w:sz w:val="22"/>
                <w:szCs w:val="22"/>
                <w:lang w:val="en-US"/>
              </w:rPr>
              <w:t>SB10E</w:t>
            </w:r>
          </w:p>
        </w:tc>
        <w:tc>
          <w:tcPr>
            <w:tcW w:w="4366" w:type="dxa"/>
            <w:gridSpan w:val="5"/>
            <w:tcBorders>
              <w:top w:val="single" w:sz="4" w:space="0" w:color="auto"/>
              <w:bottom w:val="single" w:sz="4" w:space="0" w:color="auto"/>
            </w:tcBorders>
          </w:tcPr>
          <w:p w14:paraId="3D5B15D7" w14:textId="77777777" w:rsidR="00D0355E" w:rsidRPr="005E2CA0" w:rsidRDefault="00D0355E" w:rsidP="00701D76">
            <w:pPr>
              <w:rPr>
                <w:b/>
                <w:bCs/>
                <w:sz w:val="2"/>
                <w:szCs w:val="2"/>
                <w:lang w:val="en-US"/>
              </w:rPr>
            </w:pPr>
            <w:r w:rsidRPr="005E2CA0">
              <w:rPr>
                <w:b/>
                <w:bCs/>
                <w:sz w:val="22"/>
                <w:szCs w:val="22"/>
                <w:lang w:val="en-US"/>
              </w:rPr>
              <w:t>Piesa de legatura (ramificatie simpla) din material plastic pentru canalizare, imbinate  cu garnitura de cauciuc, avind diametrul de 110 mm</w:t>
            </w:r>
          </w:p>
          <w:p w14:paraId="6A61BDA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2B5CD1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89DD3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F99752" w14:textId="77777777" w:rsidR="00D0355E" w:rsidRPr="005E2CA0" w:rsidRDefault="00D0355E" w:rsidP="00701D76">
            <w:pPr>
              <w:jc w:val="center"/>
              <w:rPr>
                <w:b/>
                <w:bCs/>
                <w:sz w:val="22"/>
                <w:szCs w:val="22"/>
                <w:lang w:val="en-US"/>
              </w:rPr>
            </w:pPr>
            <w:r w:rsidRPr="005E2CA0">
              <w:rPr>
                <w:b/>
                <w:bCs/>
                <w:sz w:val="22"/>
                <w:szCs w:val="22"/>
                <w:lang w:val="en-US"/>
              </w:rPr>
              <w:t>5,00</w:t>
            </w:r>
          </w:p>
          <w:p w14:paraId="042F120A" w14:textId="77777777" w:rsidR="00D0355E" w:rsidRPr="009B70F2" w:rsidRDefault="00D0355E" w:rsidP="00701D76">
            <w:pPr>
              <w:jc w:val="center"/>
              <w:rPr>
                <w:sz w:val="2"/>
                <w:szCs w:val="2"/>
                <w:lang w:val="en-US"/>
              </w:rPr>
            </w:pPr>
          </w:p>
        </w:tc>
      </w:tr>
      <w:tr w:rsidR="00D0355E" w:rsidRPr="00B40365" w14:paraId="7024662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937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7AF50B"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B177C1D"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F01570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746F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AF97C5B" w14:textId="77777777" w:rsidR="00D0355E" w:rsidRPr="00C97908" w:rsidRDefault="00D0355E" w:rsidP="00701D76">
            <w:pPr>
              <w:jc w:val="center"/>
              <w:rPr>
                <w:sz w:val="16"/>
                <w:szCs w:val="16"/>
                <w:lang w:val="en-US"/>
              </w:rPr>
            </w:pPr>
            <w:r w:rsidRPr="00C97908">
              <w:rPr>
                <w:sz w:val="16"/>
                <w:szCs w:val="16"/>
                <w:lang w:val="en-US"/>
              </w:rPr>
              <w:t>1,60</w:t>
            </w:r>
          </w:p>
        </w:tc>
      </w:tr>
      <w:tr w:rsidR="00D0355E" w:rsidRPr="00B40365" w14:paraId="20917BC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EED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8FEA58" w14:textId="77777777" w:rsidR="00D0355E" w:rsidRPr="00B40365" w:rsidRDefault="00D0355E" w:rsidP="00701D76">
            <w:pPr>
              <w:jc w:val="center"/>
              <w:rPr>
                <w:sz w:val="16"/>
                <w:szCs w:val="16"/>
                <w:lang w:val="en-US"/>
              </w:rPr>
            </w:pPr>
            <w:r w:rsidRPr="00B40365">
              <w:rPr>
                <w:sz w:val="16"/>
                <w:szCs w:val="16"/>
                <w:lang w:val="en-US"/>
              </w:rPr>
              <w:t>2523156721016</w:t>
            </w:r>
          </w:p>
        </w:tc>
        <w:tc>
          <w:tcPr>
            <w:tcW w:w="4366" w:type="dxa"/>
            <w:gridSpan w:val="4"/>
            <w:tcBorders>
              <w:top w:val="nil"/>
              <w:bottom w:val="single" w:sz="2" w:space="0" w:color="auto"/>
            </w:tcBorders>
            <w:vAlign w:val="center"/>
          </w:tcPr>
          <w:p w14:paraId="351DF9C0" w14:textId="77777777" w:rsidR="00D0355E" w:rsidRPr="00C97908" w:rsidRDefault="00D0355E" w:rsidP="00701D76">
            <w:pPr>
              <w:rPr>
                <w:sz w:val="16"/>
                <w:szCs w:val="16"/>
                <w:lang w:val="en-US"/>
              </w:rPr>
            </w:pPr>
            <w:r w:rsidRPr="00C97908">
              <w:rPr>
                <w:sz w:val="16"/>
                <w:szCs w:val="16"/>
                <w:lang w:val="en-US"/>
              </w:rPr>
              <w:t>Teu din material plastic  pentru canalizare D=110 mm</w:t>
            </w:r>
          </w:p>
        </w:tc>
        <w:tc>
          <w:tcPr>
            <w:tcW w:w="1021" w:type="dxa"/>
            <w:gridSpan w:val="3"/>
            <w:tcBorders>
              <w:top w:val="nil"/>
              <w:bottom w:val="single" w:sz="2" w:space="0" w:color="auto"/>
            </w:tcBorders>
            <w:vAlign w:val="center"/>
          </w:tcPr>
          <w:p w14:paraId="5A03150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4AF5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C2ADC7"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B40365" w14:paraId="4DA037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5EB3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5C7A3C"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FCA3BEB"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C69846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09620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2E033F4D" w14:textId="77777777" w:rsidR="00D0355E" w:rsidRPr="00C97908" w:rsidRDefault="00D0355E" w:rsidP="00701D76">
            <w:pPr>
              <w:jc w:val="center"/>
              <w:rPr>
                <w:sz w:val="16"/>
                <w:szCs w:val="16"/>
                <w:lang w:val="en-US"/>
              </w:rPr>
            </w:pPr>
            <w:r w:rsidRPr="00C97908">
              <w:rPr>
                <w:sz w:val="16"/>
                <w:szCs w:val="16"/>
                <w:lang w:val="en-US"/>
              </w:rPr>
              <w:t>0,35</w:t>
            </w:r>
          </w:p>
        </w:tc>
      </w:tr>
      <w:tr w:rsidR="00D0355E" w:rsidRPr="00B40365" w14:paraId="79EDB7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7A5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DA9229"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82624E9"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A62B56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D69B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F0E7D67" w14:textId="77777777" w:rsidR="00D0355E" w:rsidRPr="00C97908" w:rsidRDefault="00D0355E" w:rsidP="00701D76">
            <w:pPr>
              <w:jc w:val="center"/>
              <w:rPr>
                <w:sz w:val="16"/>
                <w:szCs w:val="16"/>
                <w:lang w:val="en-US"/>
              </w:rPr>
            </w:pPr>
            <w:r w:rsidRPr="00C97908">
              <w:rPr>
                <w:sz w:val="16"/>
                <w:szCs w:val="16"/>
                <w:lang w:val="en-US"/>
              </w:rPr>
              <w:t>0,15</w:t>
            </w:r>
          </w:p>
        </w:tc>
      </w:tr>
      <w:tr w:rsidR="00D0355E" w:rsidRPr="009B70F2" w14:paraId="4B3A26B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97373E" w14:textId="77777777" w:rsidR="00D0355E" w:rsidRPr="005E2CA0" w:rsidRDefault="00D0355E" w:rsidP="00701D76">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572F1FA9" w14:textId="77777777" w:rsidR="00D0355E" w:rsidRPr="005E2CA0" w:rsidRDefault="00D0355E" w:rsidP="00701D7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45DE83F1" w14:textId="77777777" w:rsidR="00D0355E" w:rsidRPr="005E2CA0" w:rsidRDefault="00D0355E" w:rsidP="00701D76">
            <w:pPr>
              <w:rPr>
                <w:b/>
                <w:bCs/>
                <w:sz w:val="2"/>
                <w:szCs w:val="2"/>
                <w:lang w:val="en-US"/>
              </w:rPr>
            </w:pPr>
            <w:r w:rsidRPr="005E2CA0">
              <w:rPr>
                <w:b/>
                <w:bCs/>
                <w:sz w:val="22"/>
                <w:szCs w:val="22"/>
                <w:lang w:val="en-US"/>
              </w:rPr>
              <w:t>Piesa de legatura din material plastic pentru canalizare (cot, reductie, piesa de curatire, mufa dubla, compensator de dilatatie), imbinata cu garnitura de cauciuc, avind diametrul de 110 mm</w:t>
            </w:r>
          </w:p>
          <w:p w14:paraId="04787D7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D71C13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0EB21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ED355BA" w14:textId="77777777" w:rsidR="00D0355E" w:rsidRPr="005E2CA0" w:rsidRDefault="00D0355E" w:rsidP="00701D76">
            <w:pPr>
              <w:jc w:val="center"/>
              <w:rPr>
                <w:b/>
                <w:bCs/>
                <w:sz w:val="22"/>
                <w:szCs w:val="22"/>
                <w:lang w:val="en-US"/>
              </w:rPr>
            </w:pPr>
            <w:r w:rsidRPr="005E2CA0">
              <w:rPr>
                <w:b/>
                <w:bCs/>
                <w:sz w:val="22"/>
                <w:szCs w:val="22"/>
                <w:lang w:val="en-US"/>
              </w:rPr>
              <w:t>13,00</w:t>
            </w:r>
          </w:p>
          <w:p w14:paraId="4C8CA8F2" w14:textId="77777777" w:rsidR="00D0355E" w:rsidRPr="009B70F2" w:rsidRDefault="00D0355E" w:rsidP="00701D76">
            <w:pPr>
              <w:jc w:val="center"/>
              <w:rPr>
                <w:sz w:val="2"/>
                <w:szCs w:val="2"/>
                <w:lang w:val="en-US"/>
              </w:rPr>
            </w:pPr>
          </w:p>
        </w:tc>
      </w:tr>
      <w:tr w:rsidR="00D0355E" w:rsidRPr="00B40365" w14:paraId="10AA7D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C8D1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EE0EFC"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0C1D302"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6C8B80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4A0A7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6C804A2C" w14:textId="77777777" w:rsidR="00D0355E" w:rsidRPr="00C97908" w:rsidRDefault="00D0355E" w:rsidP="00701D76">
            <w:pPr>
              <w:jc w:val="center"/>
              <w:rPr>
                <w:sz w:val="16"/>
                <w:szCs w:val="16"/>
                <w:lang w:val="en-US"/>
              </w:rPr>
            </w:pPr>
            <w:r w:rsidRPr="00C97908">
              <w:rPr>
                <w:sz w:val="16"/>
                <w:szCs w:val="16"/>
                <w:lang w:val="en-US"/>
              </w:rPr>
              <w:t>3,64</w:t>
            </w:r>
          </w:p>
        </w:tc>
      </w:tr>
      <w:tr w:rsidR="00D0355E" w:rsidRPr="00B40365" w14:paraId="0E6F8A6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E703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E73CE0A" w14:textId="77777777" w:rsidR="00D0355E" w:rsidRPr="00B40365" w:rsidRDefault="00D0355E" w:rsidP="00701D76">
            <w:pPr>
              <w:jc w:val="center"/>
              <w:rPr>
                <w:sz w:val="16"/>
                <w:szCs w:val="16"/>
                <w:lang w:val="en-US"/>
              </w:rPr>
            </w:pPr>
            <w:r w:rsidRPr="00B40365">
              <w:rPr>
                <w:sz w:val="16"/>
                <w:szCs w:val="16"/>
                <w:lang w:val="en-US"/>
              </w:rPr>
              <w:t>2523156721029</w:t>
            </w:r>
          </w:p>
        </w:tc>
        <w:tc>
          <w:tcPr>
            <w:tcW w:w="4366" w:type="dxa"/>
            <w:gridSpan w:val="4"/>
            <w:tcBorders>
              <w:top w:val="nil"/>
              <w:bottom w:val="single" w:sz="2" w:space="0" w:color="auto"/>
            </w:tcBorders>
            <w:vAlign w:val="center"/>
          </w:tcPr>
          <w:p w14:paraId="2BB42A61" w14:textId="77777777" w:rsidR="00D0355E" w:rsidRPr="00C97908" w:rsidRDefault="00D0355E" w:rsidP="00701D76">
            <w:pPr>
              <w:rPr>
                <w:sz w:val="16"/>
                <w:szCs w:val="16"/>
                <w:lang w:val="en-US"/>
              </w:rPr>
            </w:pPr>
            <w:r w:rsidRPr="00C97908">
              <w:rPr>
                <w:sz w:val="16"/>
                <w:szCs w:val="16"/>
                <w:lang w:val="en-US"/>
              </w:rPr>
              <w:t>Cot, mufa dubla, piesa de curatire, compensator de dilatatie si reductie din material plastic  pentru canalizare D=110 mm</w:t>
            </w:r>
          </w:p>
        </w:tc>
        <w:tc>
          <w:tcPr>
            <w:tcW w:w="1021" w:type="dxa"/>
            <w:gridSpan w:val="3"/>
            <w:tcBorders>
              <w:top w:val="nil"/>
              <w:bottom w:val="single" w:sz="2" w:space="0" w:color="auto"/>
            </w:tcBorders>
            <w:vAlign w:val="center"/>
          </w:tcPr>
          <w:p w14:paraId="39CA8F6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ED07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3E632C" w14:textId="77777777" w:rsidR="00D0355E" w:rsidRPr="00C97908" w:rsidRDefault="00D0355E" w:rsidP="00701D76">
            <w:pPr>
              <w:jc w:val="center"/>
              <w:rPr>
                <w:sz w:val="16"/>
                <w:szCs w:val="16"/>
                <w:lang w:val="en-US"/>
              </w:rPr>
            </w:pPr>
            <w:r w:rsidRPr="00C97908">
              <w:rPr>
                <w:sz w:val="16"/>
                <w:szCs w:val="16"/>
                <w:lang w:val="en-US"/>
              </w:rPr>
              <w:t>13,00</w:t>
            </w:r>
          </w:p>
        </w:tc>
      </w:tr>
      <w:tr w:rsidR="00D0355E" w:rsidRPr="00B40365" w14:paraId="7A5B81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CFE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57F08F"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7B47A90"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1CEAD4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DA0A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17CEFA0D" w14:textId="77777777" w:rsidR="00D0355E" w:rsidRPr="00C97908" w:rsidRDefault="00D0355E" w:rsidP="00701D76">
            <w:pPr>
              <w:jc w:val="center"/>
              <w:rPr>
                <w:sz w:val="16"/>
                <w:szCs w:val="16"/>
                <w:lang w:val="en-US"/>
              </w:rPr>
            </w:pPr>
            <w:r w:rsidRPr="00C97908">
              <w:rPr>
                <w:sz w:val="16"/>
                <w:szCs w:val="16"/>
                <w:lang w:val="en-US"/>
              </w:rPr>
              <w:t>0,455</w:t>
            </w:r>
          </w:p>
        </w:tc>
      </w:tr>
      <w:tr w:rsidR="00D0355E" w:rsidRPr="00B40365" w14:paraId="24D7C5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ADE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B8A0C3"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4FC3501"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A8A2AE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9BA01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3A59DF49" w14:textId="77777777" w:rsidR="00D0355E" w:rsidRPr="00C97908" w:rsidRDefault="00D0355E" w:rsidP="00701D76">
            <w:pPr>
              <w:jc w:val="center"/>
              <w:rPr>
                <w:sz w:val="16"/>
                <w:szCs w:val="16"/>
                <w:lang w:val="en-US"/>
              </w:rPr>
            </w:pPr>
            <w:r w:rsidRPr="00C97908">
              <w:rPr>
                <w:sz w:val="16"/>
                <w:szCs w:val="16"/>
                <w:lang w:val="en-US"/>
              </w:rPr>
              <w:t>0,195</w:t>
            </w:r>
          </w:p>
        </w:tc>
      </w:tr>
      <w:tr w:rsidR="00D0355E" w:rsidRPr="009B70F2" w14:paraId="5CCA2AE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B4C232" w14:textId="77777777" w:rsidR="00D0355E" w:rsidRPr="005E2CA0" w:rsidRDefault="00D0355E" w:rsidP="00701D76">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58AA007" w14:textId="77777777" w:rsidR="00D0355E" w:rsidRPr="005E2CA0" w:rsidRDefault="00D0355E" w:rsidP="00701D7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5229F84B" w14:textId="77777777" w:rsidR="00D0355E" w:rsidRPr="005E2CA0" w:rsidRDefault="00D0355E" w:rsidP="00701D76">
            <w:pPr>
              <w:rPr>
                <w:b/>
                <w:bCs/>
                <w:sz w:val="2"/>
                <w:szCs w:val="2"/>
                <w:lang w:val="en-US"/>
              </w:rPr>
            </w:pPr>
            <w:r w:rsidRPr="005E2CA0">
              <w:rPr>
                <w:b/>
                <w:bCs/>
                <w:sz w:val="22"/>
                <w:szCs w:val="22"/>
                <w:lang w:val="en-US"/>
              </w:rPr>
              <w:t>Revizie din PP-R, pentru canalizare, imbinata cu garnitura de cauciuc, avind diametrul de 110 mm</w:t>
            </w:r>
          </w:p>
          <w:p w14:paraId="2F27479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0F2266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B7056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C56C955" w14:textId="77777777" w:rsidR="00D0355E" w:rsidRPr="005E2CA0" w:rsidRDefault="00D0355E" w:rsidP="00701D76">
            <w:pPr>
              <w:jc w:val="center"/>
              <w:rPr>
                <w:b/>
                <w:bCs/>
                <w:sz w:val="22"/>
                <w:szCs w:val="22"/>
                <w:lang w:val="en-US"/>
              </w:rPr>
            </w:pPr>
            <w:r w:rsidRPr="005E2CA0">
              <w:rPr>
                <w:b/>
                <w:bCs/>
                <w:sz w:val="22"/>
                <w:szCs w:val="22"/>
                <w:lang w:val="en-US"/>
              </w:rPr>
              <w:t>1,00</w:t>
            </w:r>
          </w:p>
          <w:p w14:paraId="5876B352" w14:textId="77777777" w:rsidR="00D0355E" w:rsidRPr="009B70F2" w:rsidRDefault="00D0355E" w:rsidP="00701D76">
            <w:pPr>
              <w:jc w:val="center"/>
              <w:rPr>
                <w:sz w:val="2"/>
                <w:szCs w:val="2"/>
                <w:lang w:val="en-US"/>
              </w:rPr>
            </w:pPr>
          </w:p>
        </w:tc>
      </w:tr>
      <w:tr w:rsidR="00D0355E" w:rsidRPr="00B40365" w14:paraId="1F6C0F4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DB3A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4189D9"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352198E"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FAB409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DAB3A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C2C0296" w14:textId="77777777" w:rsidR="00D0355E" w:rsidRPr="00C97908" w:rsidRDefault="00D0355E" w:rsidP="00701D76">
            <w:pPr>
              <w:jc w:val="center"/>
              <w:rPr>
                <w:sz w:val="16"/>
                <w:szCs w:val="16"/>
                <w:lang w:val="en-US"/>
              </w:rPr>
            </w:pPr>
            <w:r w:rsidRPr="00C97908">
              <w:rPr>
                <w:sz w:val="16"/>
                <w:szCs w:val="16"/>
                <w:lang w:val="en-US"/>
              </w:rPr>
              <w:t>0,28</w:t>
            </w:r>
          </w:p>
        </w:tc>
      </w:tr>
      <w:tr w:rsidR="00D0355E" w:rsidRPr="00B40365" w14:paraId="5D855D6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402D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3EEF31" w14:textId="77777777" w:rsidR="00D0355E" w:rsidRPr="00B40365" w:rsidRDefault="00D0355E" w:rsidP="00701D76">
            <w:pPr>
              <w:jc w:val="center"/>
              <w:rPr>
                <w:sz w:val="16"/>
                <w:szCs w:val="16"/>
                <w:lang w:val="en-US"/>
              </w:rPr>
            </w:pPr>
            <w:r w:rsidRPr="00B40365">
              <w:rPr>
                <w:sz w:val="16"/>
                <w:szCs w:val="16"/>
                <w:lang w:val="en-US"/>
              </w:rPr>
              <w:t>2523156721092</w:t>
            </w:r>
          </w:p>
        </w:tc>
        <w:tc>
          <w:tcPr>
            <w:tcW w:w="4366" w:type="dxa"/>
            <w:gridSpan w:val="4"/>
            <w:tcBorders>
              <w:top w:val="nil"/>
              <w:bottom w:val="single" w:sz="2" w:space="0" w:color="auto"/>
            </w:tcBorders>
            <w:vAlign w:val="center"/>
          </w:tcPr>
          <w:p w14:paraId="556AFDE5" w14:textId="77777777" w:rsidR="00D0355E" w:rsidRPr="00C97908" w:rsidRDefault="00D0355E" w:rsidP="00701D76">
            <w:pPr>
              <w:rPr>
                <w:sz w:val="16"/>
                <w:szCs w:val="16"/>
                <w:lang w:val="en-US"/>
              </w:rPr>
            </w:pPr>
            <w:r w:rsidRPr="00C97908">
              <w:rPr>
                <w:sz w:val="16"/>
                <w:szCs w:val="16"/>
                <w:lang w:val="en-US"/>
              </w:rPr>
              <w:t>Revizie din PP-R pentru canalizare D110</w:t>
            </w:r>
          </w:p>
        </w:tc>
        <w:tc>
          <w:tcPr>
            <w:tcW w:w="1021" w:type="dxa"/>
            <w:gridSpan w:val="3"/>
            <w:tcBorders>
              <w:top w:val="nil"/>
              <w:bottom w:val="single" w:sz="2" w:space="0" w:color="auto"/>
            </w:tcBorders>
            <w:vAlign w:val="center"/>
          </w:tcPr>
          <w:p w14:paraId="049B24E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E30B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3C408D"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03AA8CF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C2B5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F70E3B"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2E9C9AD"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DEA95F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87ED5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78A8ED75" w14:textId="77777777" w:rsidR="00D0355E" w:rsidRPr="00C97908" w:rsidRDefault="00D0355E" w:rsidP="00701D76">
            <w:pPr>
              <w:jc w:val="center"/>
              <w:rPr>
                <w:sz w:val="16"/>
                <w:szCs w:val="16"/>
                <w:lang w:val="en-US"/>
              </w:rPr>
            </w:pPr>
            <w:r w:rsidRPr="00C97908">
              <w:rPr>
                <w:sz w:val="16"/>
                <w:szCs w:val="16"/>
                <w:lang w:val="en-US"/>
              </w:rPr>
              <w:t>0,035</w:t>
            </w:r>
          </w:p>
        </w:tc>
      </w:tr>
      <w:tr w:rsidR="00D0355E" w:rsidRPr="00B40365" w14:paraId="6489B0D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EE32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105105"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600D7C0"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961BDA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B5DF3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4D417DF3" w14:textId="77777777" w:rsidR="00D0355E" w:rsidRPr="00C97908" w:rsidRDefault="00D0355E" w:rsidP="00701D76">
            <w:pPr>
              <w:jc w:val="center"/>
              <w:rPr>
                <w:sz w:val="16"/>
                <w:szCs w:val="16"/>
                <w:lang w:val="en-US"/>
              </w:rPr>
            </w:pPr>
            <w:r w:rsidRPr="00C97908">
              <w:rPr>
                <w:sz w:val="16"/>
                <w:szCs w:val="16"/>
                <w:lang w:val="en-US"/>
              </w:rPr>
              <w:t>0,015</w:t>
            </w:r>
          </w:p>
        </w:tc>
      </w:tr>
      <w:tr w:rsidR="00D0355E" w:rsidRPr="009B70F2" w14:paraId="2F9278A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52E31B" w14:textId="77777777" w:rsidR="00D0355E" w:rsidRPr="005E2CA0" w:rsidRDefault="00D0355E" w:rsidP="00701D76">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3DF4DF6" w14:textId="77777777" w:rsidR="00D0355E" w:rsidRPr="005E2CA0" w:rsidRDefault="00D0355E" w:rsidP="00701D76">
            <w:pPr>
              <w:jc w:val="center"/>
              <w:rPr>
                <w:b/>
                <w:bCs/>
                <w:sz w:val="22"/>
                <w:szCs w:val="22"/>
                <w:lang w:val="en-US"/>
              </w:rPr>
            </w:pPr>
            <w:r w:rsidRPr="005E2CA0">
              <w:rPr>
                <w:b/>
                <w:bCs/>
                <w:sz w:val="22"/>
                <w:szCs w:val="22"/>
                <w:lang w:val="en-US"/>
              </w:rPr>
              <w:t>SB28B</w:t>
            </w:r>
          </w:p>
        </w:tc>
        <w:tc>
          <w:tcPr>
            <w:tcW w:w="4366" w:type="dxa"/>
            <w:gridSpan w:val="5"/>
            <w:tcBorders>
              <w:top w:val="single" w:sz="4" w:space="0" w:color="auto"/>
              <w:bottom w:val="single" w:sz="4" w:space="0" w:color="auto"/>
            </w:tcBorders>
          </w:tcPr>
          <w:p w14:paraId="18BEB754" w14:textId="77777777" w:rsidR="00D0355E" w:rsidRPr="005E2CA0" w:rsidRDefault="00D0355E" w:rsidP="00701D76">
            <w:pPr>
              <w:rPr>
                <w:b/>
                <w:bCs/>
                <w:sz w:val="2"/>
                <w:szCs w:val="2"/>
                <w:lang w:val="en-US"/>
              </w:rPr>
            </w:pPr>
            <w:r w:rsidRPr="005E2CA0">
              <w:rPr>
                <w:b/>
                <w:bCs/>
                <w:sz w:val="22"/>
                <w:szCs w:val="22"/>
                <w:lang w:val="en-US"/>
              </w:rPr>
              <w:t>Sifon de pardoseala din polipropilena, avind gratarul din otel inoxidabil, iesire laterala, avind diametrul iesirii de 110 mm.</w:t>
            </w:r>
          </w:p>
          <w:p w14:paraId="678BC6A3" w14:textId="77777777" w:rsidR="00D0355E" w:rsidRPr="009B70F2" w:rsidRDefault="00D0355E" w:rsidP="00701D76">
            <w:pPr>
              <w:rPr>
                <w:sz w:val="16"/>
                <w:szCs w:val="16"/>
                <w:lang w:val="en-US"/>
              </w:rPr>
            </w:pPr>
            <w:r w:rsidRPr="009B70F2">
              <w:rPr>
                <w:sz w:val="16"/>
                <w:szCs w:val="16"/>
                <w:lang w:val="en-US"/>
              </w:rPr>
              <w:t>Material marunt ( ciment, nisip, apa etc)=1,0100</w:t>
            </w:r>
          </w:p>
          <w:p w14:paraId="7850531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90D7E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B7691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647B60D" w14:textId="77777777" w:rsidR="00D0355E" w:rsidRPr="005E2CA0" w:rsidRDefault="00D0355E" w:rsidP="00701D76">
            <w:pPr>
              <w:jc w:val="center"/>
              <w:rPr>
                <w:b/>
                <w:bCs/>
                <w:sz w:val="22"/>
                <w:szCs w:val="22"/>
                <w:lang w:val="en-US"/>
              </w:rPr>
            </w:pPr>
            <w:r w:rsidRPr="005E2CA0">
              <w:rPr>
                <w:b/>
                <w:bCs/>
                <w:sz w:val="22"/>
                <w:szCs w:val="22"/>
                <w:lang w:val="en-US"/>
              </w:rPr>
              <w:t>1,00</w:t>
            </w:r>
          </w:p>
          <w:p w14:paraId="682005FC" w14:textId="77777777" w:rsidR="00D0355E" w:rsidRPr="009B70F2" w:rsidRDefault="00D0355E" w:rsidP="00701D76">
            <w:pPr>
              <w:jc w:val="center"/>
              <w:rPr>
                <w:sz w:val="2"/>
                <w:szCs w:val="2"/>
                <w:lang w:val="en-US"/>
              </w:rPr>
            </w:pPr>
          </w:p>
        </w:tc>
      </w:tr>
      <w:tr w:rsidR="00D0355E" w:rsidRPr="00B40365" w14:paraId="28E752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B6B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D7FAA1"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DB6A751"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33D841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00A8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65A1512" w14:textId="77777777" w:rsidR="00D0355E" w:rsidRPr="00C97908" w:rsidRDefault="00D0355E" w:rsidP="00701D76">
            <w:pPr>
              <w:jc w:val="center"/>
              <w:rPr>
                <w:sz w:val="16"/>
                <w:szCs w:val="16"/>
                <w:lang w:val="en-US"/>
              </w:rPr>
            </w:pPr>
            <w:r w:rsidRPr="00C97908">
              <w:rPr>
                <w:sz w:val="16"/>
                <w:szCs w:val="16"/>
                <w:lang w:val="en-US"/>
              </w:rPr>
              <w:t>0,29</w:t>
            </w:r>
          </w:p>
        </w:tc>
      </w:tr>
      <w:tr w:rsidR="00D0355E" w:rsidRPr="00B40365" w14:paraId="7624EC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67B2F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4A7026" w14:textId="77777777" w:rsidR="00D0355E" w:rsidRPr="00B40365" w:rsidRDefault="00D0355E" w:rsidP="00701D76">
            <w:pPr>
              <w:jc w:val="center"/>
              <w:rPr>
                <w:sz w:val="16"/>
                <w:szCs w:val="16"/>
                <w:lang w:val="en-US"/>
              </w:rPr>
            </w:pPr>
            <w:r w:rsidRPr="00B40365">
              <w:rPr>
                <w:sz w:val="16"/>
                <w:szCs w:val="16"/>
                <w:lang w:val="en-US"/>
              </w:rPr>
              <w:t>252312672118</w:t>
            </w:r>
          </w:p>
        </w:tc>
        <w:tc>
          <w:tcPr>
            <w:tcW w:w="4366" w:type="dxa"/>
            <w:gridSpan w:val="4"/>
            <w:tcBorders>
              <w:top w:val="nil"/>
              <w:bottom w:val="single" w:sz="2" w:space="0" w:color="auto"/>
            </w:tcBorders>
            <w:vAlign w:val="center"/>
          </w:tcPr>
          <w:p w14:paraId="28BD2C49" w14:textId="77777777" w:rsidR="00D0355E" w:rsidRPr="00C97908" w:rsidRDefault="00D0355E" w:rsidP="00701D76">
            <w:pPr>
              <w:rPr>
                <w:sz w:val="16"/>
                <w:szCs w:val="16"/>
                <w:lang w:val="en-US"/>
              </w:rPr>
            </w:pPr>
            <w:r w:rsidRPr="00C97908">
              <w:rPr>
                <w:sz w:val="16"/>
                <w:szCs w:val="16"/>
                <w:lang w:val="en-US"/>
              </w:rPr>
              <w:t>Sifon de pardoseala din polipropilena D=110 mm, lateral</w:t>
            </w:r>
          </w:p>
        </w:tc>
        <w:tc>
          <w:tcPr>
            <w:tcW w:w="1021" w:type="dxa"/>
            <w:gridSpan w:val="3"/>
            <w:tcBorders>
              <w:top w:val="nil"/>
              <w:bottom w:val="single" w:sz="2" w:space="0" w:color="auto"/>
            </w:tcBorders>
            <w:vAlign w:val="center"/>
          </w:tcPr>
          <w:p w14:paraId="7C58B51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2966D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5B1442" w14:textId="77777777" w:rsidR="00D0355E" w:rsidRPr="00C97908" w:rsidRDefault="00D0355E" w:rsidP="00701D76">
            <w:pPr>
              <w:jc w:val="center"/>
              <w:rPr>
                <w:sz w:val="16"/>
                <w:szCs w:val="16"/>
                <w:lang w:val="en-US"/>
              </w:rPr>
            </w:pPr>
            <w:r w:rsidRPr="00C97908">
              <w:rPr>
                <w:sz w:val="16"/>
                <w:szCs w:val="16"/>
                <w:lang w:val="en-US"/>
              </w:rPr>
              <w:t>1,01</w:t>
            </w:r>
          </w:p>
        </w:tc>
      </w:tr>
      <w:tr w:rsidR="00D0355E" w:rsidRPr="00B40365" w14:paraId="484C24E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EA4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2575BC"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E2293A7"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F87314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795E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0,0045</w:t>
            </w:r>
          </w:p>
        </w:tc>
        <w:tc>
          <w:tcPr>
            <w:tcW w:w="1559" w:type="dxa"/>
            <w:gridSpan w:val="2"/>
            <w:tcBorders>
              <w:top w:val="nil"/>
              <w:bottom w:val="single" w:sz="2" w:space="0" w:color="auto"/>
            </w:tcBorders>
            <w:vAlign w:val="center"/>
          </w:tcPr>
          <w:p w14:paraId="1B23D26B" w14:textId="77777777" w:rsidR="00D0355E" w:rsidRPr="00C97908" w:rsidRDefault="00D0355E" w:rsidP="00701D76">
            <w:pPr>
              <w:jc w:val="center"/>
              <w:rPr>
                <w:sz w:val="16"/>
                <w:szCs w:val="16"/>
                <w:lang w:val="en-US"/>
              </w:rPr>
            </w:pPr>
            <w:r w:rsidRPr="00C97908">
              <w:rPr>
                <w:sz w:val="16"/>
                <w:szCs w:val="16"/>
                <w:lang w:val="en-US"/>
              </w:rPr>
              <w:t>0,005</w:t>
            </w:r>
          </w:p>
        </w:tc>
      </w:tr>
      <w:tr w:rsidR="00D0355E" w:rsidRPr="00B40365" w14:paraId="4C9DC26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121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D50124"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D99B611"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CEA8AE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DFD3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1B735F4" w14:textId="77777777" w:rsidR="00D0355E" w:rsidRPr="00C97908" w:rsidRDefault="00D0355E" w:rsidP="00701D76">
            <w:pPr>
              <w:jc w:val="center"/>
              <w:rPr>
                <w:sz w:val="16"/>
                <w:szCs w:val="16"/>
                <w:lang w:val="en-US"/>
              </w:rPr>
            </w:pPr>
            <w:r w:rsidRPr="00C97908">
              <w:rPr>
                <w:sz w:val="16"/>
                <w:szCs w:val="16"/>
                <w:lang w:val="en-US"/>
              </w:rPr>
              <w:t>0,015</w:t>
            </w:r>
          </w:p>
        </w:tc>
      </w:tr>
      <w:tr w:rsidR="00D0355E" w:rsidRPr="009B70F2" w14:paraId="6F35410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37F7C8" w14:textId="77777777" w:rsidR="00D0355E" w:rsidRPr="005E2CA0" w:rsidRDefault="00D0355E" w:rsidP="00701D76">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0D2991FF" w14:textId="77777777" w:rsidR="00D0355E" w:rsidRPr="005E2CA0" w:rsidRDefault="00D0355E" w:rsidP="00701D76">
            <w:pPr>
              <w:jc w:val="center"/>
              <w:rPr>
                <w:b/>
                <w:bCs/>
                <w:sz w:val="22"/>
                <w:szCs w:val="22"/>
                <w:lang w:val="en-US"/>
              </w:rPr>
            </w:pPr>
            <w:r w:rsidRPr="005E2CA0">
              <w:rPr>
                <w:b/>
                <w:bCs/>
                <w:sz w:val="22"/>
                <w:szCs w:val="22"/>
                <w:lang w:val="en-US"/>
              </w:rPr>
              <w:t>SA40A</w:t>
            </w:r>
          </w:p>
        </w:tc>
        <w:tc>
          <w:tcPr>
            <w:tcW w:w="4366" w:type="dxa"/>
            <w:gridSpan w:val="5"/>
            <w:tcBorders>
              <w:top w:val="single" w:sz="4" w:space="0" w:color="auto"/>
              <w:bottom w:val="single" w:sz="4" w:space="0" w:color="auto"/>
            </w:tcBorders>
          </w:tcPr>
          <w:p w14:paraId="0ED28B0D" w14:textId="77777777" w:rsidR="00D0355E" w:rsidRPr="005E2CA0" w:rsidRDefault="00D0355E" w:rsidP="00701D76">
            <w:pPr>
              <w:rPr>
                <w:b/>
                <w:bCs/>
                <w:sz w:val="2"/>
                <w:szCs w:val="2"/>
                <w:lang w:val="en-US"/>
              </w:rPr>
            </w:pPr>
            <w:r w:rsidRPr="005E2CA0">
              <w:rPr>
                <w:b/>
                <w:bCs/>
                <w:sz w:val="22"/>
                <w:szCs w:val="22"/>
                <w:lang w:val="en-US"/>
              </w:rPr>
              <w:t>Instalarea mufelor antiincendiare D=110 mm, cu fixare la plafonul planseului cu dibluri</w:t>
            </w:r>
          </w:p>
          <w:p w14:paraId="3E2D3A0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818033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1668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406E5F6" w14:textId="77777777" w:rsidR="00D0355E" w:rsidRPr="005E2CA0" w:rsidRDefault="00D0355E" w:rsidP="00701D76">
            <w:pPr>
              <w:jc w:val="center"/>
              <w:rPr>
                <w:b/>
                <w:bCs/>
                <w:sz w:val="22"/>
                <w:szCs w:val="22"/>
                <w:lang w:val="en-US"/>
              </w:rPr>
            </w:pPr>
            <w:r w:rsidRPr="005E2CA0">
              <w:rPr>
                <w:b/>
                <w:bCs/>
                <w:sz w:val="22"/>
                <w:szCs w:val="22"/>
                <w:lang w:val="en-US"/>
              </w:rPr>
              <w:t>1,00</w:t>
            </w:r>
          </w:p>
          <w:p w14:paraId="47B11311" w14:textId="77777777" w:rsidR="00D0355E" w:rsidRPr="009B70F2" w:rsidRDefault="00D0355E" w:rsidP="00701D76">
            <w:pPr>
              <w:jc w:val="center"/>
              <w:rPr>
                <w:sz w:val="2"/>
                <w:szCs w:val="2"/>
                <w:lang w:val="en-US"/>
              </w:rPr>
            </w:pPr>
          </w:p>
        </w:tc>
      </w:tr>
      <w:tr w:rsidR="00D0355E" w:rsidRPr="00B40365" w14:paraId="39142C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C78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83CAA9"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1027BFA"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75B03B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AA01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9F863AA" w14:textId="77777777" w:rsidR="00D0355E" w:rsidRPr="00C97908" w:rsidRDefault="00D0355E" w:rsidP="00701D76">
            <w:pPr>
              <w:jc w:val="center"/>
              <w:rPr>
                <w:sz w:val="16"/>
                <w:szCs w:val="16"/>
                <w:lang w:val="en-US"/>
              </w:rPr>
            </w:pPr>
            <w:r w:rsidRPr="00C97908">
              <w:rPr>
                <w:sz w:val="16"/>
                <w:szCs w:val="16"/>
                <w:lang w:val="en-US"/>
              </w:rPr>
              <w:t>0,50</w:t>
            </w:r>
          </w:p>
        </w:tc>
      </w:tr>
      <w:tr w:rsidR="00D0355E" w:rsidRPr="00B40365" w14:paraId="31D0587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974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CADD69" w14:textId="77777777" w:rsidR="00D0355E" w:rsidRPr="00B40365" w:rsidRDefault="00D0355E" w:rsidP="00701D76">
            <w:pPr>
              <w:jc w:val="center"/>
              <w:rPr>
                <w:sz w:val="16"/>
                <w:szCs w:val="16"/>
                <w:lang w:val="en-US"/>
              </w:rPr>
            </w:pPr>
            <w:r w:rsidRPr="00B40365">
              <w:rPr>
                <w:sz w:val="16"/>
                <w:szCs w:val="16"/>
                <w:lang w:val="en-US"/>
              </w:rPr>
              <w:t>2875277330525</w:t>
            </w:r>
          </w:p>
        </w:tc>
        <w:tc>
          <w:tcPr>
            <w:tcW w:w="4366" w:type="dxa"/>
            <w:gridSpan w:val="4"/>
            <w:tcBorders>
              <w:top w:val="nil"/>
              <w:bottom w:val="single" w:sz="2" w:space="0" w:color="auto"/>
            </w:tcBorders>
            <w:vAlign w:val="center"/>
          </w:tcPr>
          <w:p w14:paraId="589CD817" w14:textId="77777777" w:rsidR="00D0355E" w:rsidRPr="00C97908" w:rsidRDefault="00D0355E" w:rsidP="00701D76">
            <w:pPr>
              <w:rPr>
                <w:sz w:val="16"/>
                <w:szCs w:val="16"/>
                <w:lang w:val="en-US"/>
              </w:rPr>
            </w:pPr>
            <w:r w:rsidRPr="00C97908">
              <w:rPr>
                <w:sz w:val="16"/>
                <w:szCs w:val="16"/>
                <w:lang w:val="en-US"/>
              </w:rPr>
              <w:t>Mufa antiincendiara tip РТМК D=110 mm</w:t>
            </w:r>
          </w:p>
        </w:tc>
        <w:tc>
          <w:tcPr>
            <w:tcW w:w="1021" w:type="dxa"/>
            <w:gridSpan w:val="3"/>
            <w:tcBorders>
              <w:top w:val="nil"/>
              <w:bottom w:val="single" w:sz="2" w:space="0" w:color="auto"/>
            </w:tcBorders>
            <w:vAlign w:val="center"/>
          </w:tcPr>
          <w:p w14:paraId="141AC71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559EC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B9A3DF"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385BC89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F68E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C880A5" w14:textId="77777777" w:rsidR="00D0355E" w:rsidRPr="00B40365" w:rsidRDefault="00D0355E" w:rsidP="00701D76">
            <w:pPr>
              <w:jc w:val="center"/>
              <w:rPr>
                <w:sz w:val="16"/>
                <w:szCs w:val="16"/>
                <w:lang w:val="en-US"/>
              </w:rPr>
            </w:pPr>
            <w:r w:rsidRPr="00B40365">
              <w:rPr>
                <w:sz w:val="16"/>
                <w:szCs w:val="16"/>
                <w:lang w:val="en-US"/>
              </w:rPr>
              <w:t>2051142950706</w:t>
            </w:r>
          </w:p>
        </w:tc>
        <w:tc>
          <w:tcPr>
            <w:tcW w:w="4366" w:type="dxa"/>
            <w:gridSpan w:val="4"/>
            <w:tcBorders>
              <w:top w:val="nil"/>
              <w:bottom w:val="single" w:sz="2" w:space="0" w:color="auto"/>
            </w:tcBorders>
            <w:vAlign w:val="center"/>
          </w:tcPr>
          <w:p w14:paraId="67FC1726" w14:textId="77777777" w:rsidR="00D0355E" w:rsidRPr="00C97908" w:rsidRDefault="00D0355E" w:rsidP="00701D76">
            <w:pPr>
              <w:rPr>
                <w:sz w:val="16"/>
                <w:szCs w:val="16"/>
                <w:lang w:val="en-US"/>
              </w:rPr>
            </w:pPr>
            <w:r w:rsidRPr="00C97908">
              <w:rPr>
                <w:sz w:val="16"/>
                <w:szCs w:val="16"/>
                <w:lang w:val="en-US"/>
              </w:rPr>
              <w:t>Dibluri de distantare din masa plastica  6x40mm</w:t>
            </w:r>
          </w:p>
        </w:tc>
        <w:tc>
          <w:tcPr>
            <w:tcW w:w="1021" w:type="dxa"/>
            <w:gridSpan w:val="3"/>
            <w:tcBorders>
              <w:top w:val="nil"/>
              <w:bottom w:val="single" w:sz="2" w:space="0" w:color="auto"/>
            </w:tcBorders>
            <w:vAlign w:val="center"/>
          </w:tcPr>
          <w:p w14:paraId="4D110B8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F359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FCFF7A2" w14:textId="77777777" w:rsidR="00D0355E" w:rsidRPr="00C97908" w:rsidRDefault="00D0355E" w:rsidP="00701D76">
            <w:pPr>
              <w:jc w:val="center"/>
              <w:rPr>
                <w:sz w:val="16"/>
                <w:szCs w:val="16"/>
                <w:lang w:val="en-US"/>
              </w:rPr>
            </w:pPr>
            <w:r w:rsidRPr="00C97908">
              <w:rPr>
                <w:sz w:val="16"/>
                <w:szCs w:val="16"/>
                <w:lang w:val="en-US"/>
              </w:rPr>
              <w:t>3,00</w:t>
            </w:r>
          </w:p>
        </w:tc>
      </w:tr>
      <w:tr w:rsidR="00D0355E" w:rsidRPr="00B40365" w14:paraId="4273E2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AE7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113DBA"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4979EA5A"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65205A2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308E9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14:paraId="52DB4F09" w14:textId="77777777" w:rsidR="00D0355E" w:rsidRPr="00C97908" w:rsidRDefault="00D0355E" w:rsidP="00701D76">
            <w:pPr>
              <w:jc w:val="center"/>
              <w:rPr>
                <w:sz w:val="16"/>
                <w:szCs w:val="16"/>
                <w:lang w:val="en-US"/>
              </w:rPr>
            </w:pPr>
            <w:r w:rsidRPr="00C97908">
              <w:rPr>
                <w:sz w:val="16"/>
                <w:szCs w:val="16"/>
                <w:lang w:val="en-US"/>
              </w:rPr>
              <w:t>0,26</w:t>
            </w:r>
          </w:p>
        </w:tc>
      </w:tr>
      <w:tr w:rsidR="00D0355E" w:rsidRPr="009B70F2" w14:paraId="204DA1F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CE37A9" w14:textId="77777777" w:rsidR="00D0355E" w:rsidRPr="005E2CA0" w:rsidRDefault="00D0355E" w:rsidP="00701D76">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6C3A47C7" w14:textId="77777777" w:rsidR="00D0355E" w:rsidRPr="005E2CA0" w:rsidRDefault="00D0355E" w:rsidP="00701D7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12E08107" w14:textId="77777777" w:rsidR="00D0355E" w:rsidRPr="005E2CA0" w:rsidRDefault="00D0355E" w:rsidP="00701D76">
            <w:pPr>
              <w:rPr>
                <w:b/>
                <w:bCs/>
                <w:sz w:val="2"/>
                <w:szCs w:val="2"/>
                <w:lang w:val="en-US"/>
              </w:rPr>
            </w:pPr>
            <w:r w:rsidRPr="005E2CA0">
              <w:rPr>
                <w:b/>
                <w:bCs/>
                <w:sz w:val="22"/>
                <w:szCs w:val="22"/>
                <w:lang w:val="en-US"/>
              </w:rPr>
              <w:t>Umbrela p/u canalizare PPR D110 (exterior)</w:t>
            </w:r>
          </w:p>
          <w:p w14:paraId="49C2940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8B5AA0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7E3E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CFF9C5D" w14:textId="77777777" w:rsidR="00D0355E" w:rsidRPr="005E2CA0" w:rsidRDefault="00D0355E" w:rsidP="00701D76">
            <w:pPr>
              <w:jc w:val="center"/>
              <w:rPr>
                <w:b/>
                <w:bCs/>
                <w:sz w:val="22"/>
                <w:szCs w:val="22"/>
                <w:lang w:val="en-US"/>
              </w:rPr>
            </w:pPr>
            <w:r w:rsidRPr="005E2CA0">
              <w:rPr>
                <w:b/>
                <w:bCs/>
                <w:sz w:val="22"/>
                <w:szCs w:val="22"/>
                <w:lang w:val="en-US"/>
              </w:rPr>
              <w:t>1,00</w:t>
            </w:r>
          </w:p>
          <w:p w14:paraId="251E8E81" w14:textId="77777777" w:rsidR="00D0355E" w:rsidRPr="009B70F2" w:rsidRDefault="00D0355E" w:rsidP="00701D76">
            <w:pPr>
              <w:jc w:val="center"/>
              <w:rPr>
                <w:sz w:val="2"/>
                <w:szCs w:val="2"/>
                <w:lang w:val="en-US"/>
              </w:rPr>
            </w:pPr>
          </w:p>
        </w:tc>
      </w:tr>
      <w:tr w:rsidR="00D0355E" w:rsidRPr="00B40365" w14:paraId="219B6FD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A3B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C8F4F0"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F695508"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EFF67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CDFB0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0F253629" w14:textId="77777777" w:rsidR="00D0355E" w:rsidRPr="00C97908" w:rsidRDefault="00D0355E" w:rsidP="00701D76">
            <w:pPr>
              <w:jc w:val="center"/>
              <w:rPr>
                <w:sz w:val="16"/>
                <w:szCs w:val="16"/>
                <w:lang w:val="en-US"/>
              </w:rPr>
            </w:pPr>
            <w:r w:rsidRPr="00C97908">
              <w:rPr>
                <w:sz w:val="16"/>
                <w:szCs w:val="16"/>
                <w:lang w:val="en-US"/>
              </w:rPr>
              <w:t>0,28</w:t>
            </w:r>
          </w:p>
        </w:tc>
      </w:tr>
      <w:tr w:rsidR="00D0355E" w:rsidRPr="00B40365" w14:paraId="79646FE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ED7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3BA3FA" w14:textId="77777777" w:rsidR="00D0355E" w:rsidRPr="00B40365" w:rsidRDefault="00D0355E" w:rsidP="00701D76">
            <w:pPr>
              <w:jc w:val="center"/>
              <w:rPr>
                <w:sz w:val="16"/>
                <w:szCs w:val="16"/>
                <w:lang w:val="en-US"/>
              </w:rPr>
            </w:pPr>
            <w:r w:rsidRPr="00B40365">
              <w:rPr>
                <w:sz w:val="16"/>
                <w:szCs w:val="16"/>
                <w:lang w:val="en-US"/>
              </w:rPr>
              <w:t>2523156731029</w:t>
            </w:r>
          </w:p>
        </w:tc>
        <w:tc>
          <w:tcPr>
            <w:tcW w:w="4366" w:type="dxa"/>
            <w:gridSpan w:val="4"/>
            <w:tcBorders>
              <w:top w:val="nil"/>
              <w:bottom w:val="single" w:sz="2" w:space="0" w:color="auto"/>
            </w:tcBorders>
            <w:vAlign w:val="center"/>
          </w:tcPr>
          <w:p w14:paraId="580E81D0" w14:textId="77777777" w:rsidR="00D0355E" w:rsidRPr="00C97908" w:rsidRDefault="00D0355E" w:rsidP="00701D76">
            <w:pPr>
              <w:rPr>
                <w:sz w:val="16"/>
                <w:szCs w:val="16"/>
                <w:lang w:val="en-US"/>
              </w:rPr>
            </w:pPr>
            <w:r w:rsidRPr="00C97908">
              <w:rPr>
                <w:sz w:val="16"/>
                <w:szCs w:val="16"/>
                <w:lang w:val="en-US"/>
              </w:rPr>
              <w:t>Umbrela p/u canalizare PPR D110 (exterior)</w:t>
            </w:r>
          </w:p>
        </w:tc>
        <w:tc>
          <w:tcPr>
            <w:tcW w:w="1021" w:type="dxa"/>
            <w:gridSpan w:val="3"/>
            <w:tcBorders>
              <w:top w:val="nil"/>
              <w:bottom w:val="single" w:sz="2" w:space="0" w:color="auto"/>
            </w:tcBorders>
            <w:vAlign w:val="center"/>
          </w:tcPr>
          <w:p w14:paraId="3F96FA2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07921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7C7A16"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432B23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545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F20BB4" w14:textId="77777777" w:rsidR="00D0355E" w:rsidRPr="00B40365" w:rsidRDefault="00D0355E" w:rsidP="00701D7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5B7C545" w14:textId="77777777" w:rsidR="00D0355E" w:rsidRPr="00C97908" w:rsidRDefault="00D0355E" w:rsidP="00701D7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617A97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CD9D1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2F113BAD" w14:textId="77777777" w:rsidR="00D0355E" w:rsidRPr="00C97908" w:rsidRDefault="00D0355E" w:rsidP="00701D76">
            <w:pPr>
              <w:jc w:val="center"/>
              <w:rPr>
                <w:sz w:val="16"/>
                <w:szCs w:val="16"/>
                <w:lang w:val="en-US"/>
              </w:rPr>
            </w:pPr>
            <w:r w:rsidRPr="00C97908">
              <w:rPr>
                <w:sz w:val="16"/>
                <w:szCs w:val="16"/>
                <w:lang w:val="en-US"/>
              </w:rPr>
              <w:t>0,035</w:t>
            </w:r>
          </w:p>
        </w:tc>
      </w:tr>
      <w:tr w:rsidR="00D0355E" w:rsidRPr="00B40365" w14:paraId="37D092D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BB2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37A54A" w14:textId="77777777" w:rsidR="00D0355E" w:rsidRPr="00B40365" w:rsidRDefault="00D0355E" w:rsidP="00701D7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2CCC58D" w14:textId="77777777" w:rsidR="00D0355E" w:rsidRPr="00C97908" w:rsidRDefault="00D0355E" w:rsidP="00701D7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4C3788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F2D53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43EB600C" w14:textId="77777777" w:rsidR="00D0355E" w:rsidRPr="00C97908" w:rsidRDefault="00D0355E" w:rsidP="00701D76">
            <w:pPr>
              <w:jc w:val="center"/>
              <w:rPr>
                <w:sz w:val="16"/>
                <w:szCs w:val="16"/>
                <w:lang w:val="en-US"/>
              </w:rPr>
            </w:pPr>
            <w:r w:rsidRPr="00C97908">
              <w:rPr>
                <w:sz w:val="16"/>
                <w:szCs w:val="16"/>
                <w:lang w:val="en-US"/>
              </w:rPr>
              <w:t>0,015</w:t>
            </w:r>
          </w:p>
        </w:tc>
      </w:tr>
      <w:tr w:rsidR="00D0355E" w:rsidRPr="009B70F2" w14:paraId="34BA80C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9EEE58" w14:textId="77777777" w:rsidR="00D0355E" w:rsidRPr="005E2CA0" w:rsidRDefault="00D0355E" w:rsidP="00701D76">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072A7971" w14:textId="77777777" w:rsidR="00D0355E" w:rsidRPr="005E2CA0" w:rsidRDefault="00D0355E" w:rsidP="00701D76">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0381A4DE" w14:textId="77777777" w:rsidR="00D0355E" w:rsidRPr="005E2CA0" w:rsidRDefault="00D0355E" w:rsidP="00701D76">
            <w:pPr>
              <w:rPr>
                <w:b/>
                <w:bCs/>
                <w:sz w:val="2"/>
                <w:szCs w:val="2"/>
                <w:lang w:val="en-US"/>
              </w:rPr>
            </w:pPr>
            <w:r w:rsidRPr="005E2CA0">
              <w:rPr>
                <w:b/>
                <w:bCs/>
                <w:sz w:val="22"/>
                <w:szCs w:val="22"/>
                <w:lang w:val="en-US"/>
              </w:rPr>
              <w:t xml:space="preserve">Lavoar din semiportelan, portelan sanitar etc. inclusiv pentru persoane cu </w:t>
            </w:r>
            <w:r w:rsidRPr="005E2CA0">
              <w:rPr>
                <w:b/>
                <w:bCs/>
                <w:sz w:val="22"/>
                <w:szCs w:val="22"/>
                <w:lang w:val="en-US"/>
              </w:rPr>
              <w:lastRenderedPageBreak/>
              <w:t>dizabilitati, avind teava de scurgere din material plastic, montat pe piedestal</w:t>
            </w:r>
          </w:p>
          <w:p w14:paraId="1F9E90B2" w14:textId="77777777" w:rsidR="00D0355E" w:rsidRPr="009B70F2" w:rsidRDefault="00D0355E" w:rsidP="00701D76">
            <w:pPr>
              <w:rPr>
                <w:sz w:val="16"/>
                <w:szCs w:val="16"/>
                <w:lang w:val="en-US"/>
              </w:rPr>
            </w:pPr>
            <w:r w:rsidRPr="009B70F2">
              <w:rPr>
                <w:sz w:val="16"/>
                <w:szCs w:val="16"/>
                <w:lang w:val="en-US"/>
              </w:rPr>
              <w:t>Material marunt (codez, diblu lemn, ipsos, etc)=1,0200</w:t>
            </w:r>
          </w:p>
          <w:p w14:paraId="2121D16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96B6D55" w14:textId="77777777" w:rsidR="00D0355E" w:rsidRPr="005E2CA0" w:rsidRDefault="00D0355E" w:rsidP="00701D76">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194E149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378E654" w14:textId="77777777" w:rsidR="00D0355E" w:rsidRPr="005E2CA0" w:rsidRDefault="00D0355E" w:rsidP="00701D76">
            <w:pPr>
              <w:jc w:val="center"/>
              <w:rPr>
                <w:b/>
                <w:bCs/>
                <w:sz w:val="22"/>
                <w:szCs w:val="22"/>
                <w:lang w:val="en-US"/>
              </w:rPr>
            </w:pPr>
            <w:r w:rsidRPr="005E2CA0">
              <w:rPr>
                <w:b/>
                <w:bCs/>
                <w:sz w:val="22"/>
                <w:szCs w:val="22"/>
                <w:lang w:val="en-US"/>
              </w:rPr>
              <w:t>1,00</w:t>
            </w:r>
          </w:p>
          <w:p w14:paraId="30291FEC" w14:textId="77777777" w:rsidR="00D0355E" w:rsidRPr="009B70F2" w:rsidRDefault="00D0355E" w:rsidP="00701D76">
            <w:pPr>
              <w:jc w:val="center"/>
              <w:rPr>
                <w:sz w:val="2"/>
                <w:szCs w:val="2"/>
                <w:lang w:val="en-US"/>
              </w:rPr>
            </w:pPr>
          </w:p>
        </w:tc>
      </w:tr>
      <w:tr w:rsidR="00D0355E" w:rsidRPr="00B40365" w14:paraId="66F0F94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BC05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3EA637"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A7B794E"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DE9596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17F43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7E00274F" w14:textId="77777777" w:rsidR="00D0355E" w:rsidRPr="00C97908" w:rsidRDefault="00D0355E" w:rsidP="00701D76">
            <w:pPr>
              <w:jc w:val="center"/>
              <w:rPr>
                <w:sz w:val="16"/>
                <w:szCs w:val="16"/>
                <w:lang w:val="en-US"/>
              </w:rPr>
            </w:pPr>
            <w:r w:rsidRPr="00C97908">
              <w:rPr>
                <w:sz w:val="16"/>
                <w:szCs w:val="16"/>
                <w:lang w:val="en-US"/>
              </w:rPr>
              <w:t>1,90</w:t>
            </w:r>
          </w:p>
        </w:tc>
      </w:tr>
      <w:tr w:rsidR="00D0355E" w:rsidRPr="00B40365" w14:paraId="690D4B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83B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2E04D1" w14:textId="77777777" w:rsidR="00D0355E" w:rsidRPr="00B40365" w:rsidRDefault="00D0355E" w:rsidP="00701D76">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14:paraId="0C7BB5CC" w14:textId="77777777" w:rsidR="00D0355E" w:rsidRPr="00C97908" w:rsidRDefault="00D0355E" w:rsidP="00701D76">
            <w:pPr>
              <w:rPr>
                <w:sz w:val="16"/>
                <w:szCs w:val="16"/>
                <w:lang w:val="en-US"/>
              </w:rPr>
            </w:pPr>
            <w:r w:rsidRPr="00C97908">
              <w:rPr>
                <w:sz w:val="16"/>
                <w:szCs w:val="16"/>
                <w:lang w:val="en-US"/>
              </w:rPr>
              <w:t>Lavoar</w:t>
            </w:r>
          </w:p>
        </w:tc>
        <w:tc>
          <w:tcPr>
            <w:tcW w:w="1021" w:type="dxa"/>
            <w:gridSpan w:val="3"/>
            <w:tcBorders>
              <w:top w:val="nil"/>
              <w:bottom w:val="single" w:sz="2" w:space="0" w:color="auto"/>
            </w:tcBorders>
            <w:vAlign w:val="center"/>
          </w:tcPr>
          <w:p w14:paraId="00FA0DE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F52D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3FDEFFEF"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B40365" w14:paraId="2ECAAC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5B7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FAE0FC" w14:textId="77777777" w:rsidR="00D0355E" w:rsidRPr="00B40365" w:rsidRDefault="00D0355E" w:rsidP="00701D76">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7E95FE35" w14:textId="77777777" w:rsidR="00D0355E" w:rsidRPr="00C97908" w:rsidRDefault="00D0355E" w:rsidP="00701D76">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5B462F3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8E23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F3D8A3" w14:textId="77777777" w:rsidR="00D0355E" w:rsidRPr="00C97908" w:rsidRDefault="00D0355E" w:rsidP="00701D76">
            <w:pPr>
              <w:jc w:val="center"/>
              <w:rPr>
                <w:sz w:val="16"/>
                <w:szCs w:val="16"/>
                <w:lang w:val="en-US"/>
              </w:rPr>
            </w:pPr>
            <w:r w:rsidRPr="00C97908">
              <w:rPr>
                <w:sz w:val="16"/>
                <w:szCs w:val="16"/>
                <w:lang w:val="en-US"/>
              </w:rPr>
              <w:t>1,02</w:t>
            </w:r>
          </w:p>
        </w:tc>
      </w:tr>
      <w:tr w:rsidR="00D0355E" w:rsidRPr="00B40365" w14:paraId="4F57A6A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76DD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4D4FFB" w14:textId="77777777" w:rsidR="00D0355E" w:rsidRPr="00B40365" w:rsidRDefault="00D0355E" w:rsidP="00701D76">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14023497" w14:textId="77777777" w:rsidR="00D0355E" w:rsidRPr="00C97908" w:rsidRDefault="00D0355E" w:rsidP="00701D76">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33A8479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9D04C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706EA4F" w14:textId="77777777" w:rsidR="00D0355E" w:rsidRPr="00C97908" w:rsidRDefault="00D0355E" w:rsidP="00701D76">
            <w:pPr>
              <w:jc w:val="center"/>
              <w:rPr>
                <w:sz w:val="16"/>
                <w:szCs w:val="16"/>
                <w:lang w:val="en-US"/>
              </w:rPr>
            </w:pPr>
            <w:r w:rsidRPr="00C97908">
              <w:rPr>
                <w:sz w:val="16"/>
                <w:szCs w:val="16"/>
                <w:lang w:val="en-US"/>
              </w:rPr>
              <w:t>0,306</w:t>
            </w:r>
          </w:p>
        </w:tc>
      </w:tr>
      <w:tr w:rsidR="00D0355E" w:rsidRPr="00B40365" w14:paraId="164C847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01E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B9D89C" w14:textId="77777777" w:rsidR="00D0355E" w:rsidRPr="00B40365" w:rsidRDefault="00D0355E" w:rsidP="00701D76">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79B7B834" w14:textId="77777777" w:rsidR="00D0355E" w:rsidRPr="00C97908" w:rsidRDefault="00D0355E" w:rsidP="00701D76">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1822937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7EDC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AE09F4F"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9B70F2" w14:paraId="36C7351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82F532" w14:textId="77777777" w:rsidR="00D0355E" w:rsidRPr="005E2CA0" w:rsidRDefault="00D0355E" w:rsidP="00701D76">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0B052D79" w14:textId="77777777" w:rsidR="00D0355E" w:rsidRPr="005E2CA0" w:rsidRDefault="00D0355E" w:rsidP="00701D76">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60AE382C" w14:textId="77777777" w:rsidR="00D0355E" w:rsidRPr="005E2CA0" w:rsidRDefault="00D0355E" w:rsidP="00701D76">
            <w:pPr>
              <w:rPr>
                <w:b/>
                <w:bCs/>
                <w:sz w:val="2"/>
                <w:szCs w:val="2"/>
                <w:lang w:val="en-US"/>
              </w:rPr>
            </w:pPr>
            <w:r w:rsidRPr="005E2CA0">
              <w:rPr>
                <w:b/>
                <w:bCs/>
                <w:sz w:val="22"/>
                <w:szCs w:val="22"/>
                <w:lang w:val="en-US"/>
              </w:rPr>
              <w:t>Baterie amestecatoare cu brat basculant stativa pentru lavoar, indiferent de modul de inchidere, inclusiv pentru persoane cu dizabilitati, avind diametrul de 1/2"</w:t>
            </w:r>
          </w:p>
          <w:p w14:paraId="16ADD93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671BAD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18962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E443E49" w14:textId="77777777" w:rsidR="00D0355E" w:rsidRPr="005E2CA0" w:rsidRDefault="00D0355E" w:rsidP="00701D76">
            <w:pPr>
              <w:jc w:val="center"/>
              <w:rPr>
                <w:b/>
                <w:bCs/>
                <w:sz w:val="22"/>
                <w:szCs w:val="22"/>
                <w:lang w:val="en-US"/>
              </w:rPr>
            </w:pPr>
            <w:r w:rsidRPr="005E2CA0">
              <w:rPr>
                <w:b/>
                <w:bCs/>
                <w:sz w:val="22"/>
                <w:szCs w:val="22"/>
                <w:lang w:val="en-US"/>
              </w:rPr>
              <w:t>1,00</w:t>
            </w:r>
          </w:p>
          <w:p w14:paraId="4B166FAE" w14:textId="77777777" w:rsidR="00D0355E" w:rsidRPr="009B70F2" w:rsidRDefault="00D0355E" w:rsidP="00701D76">
            <w:pPr>
              <w:jc w:val="center"/>
              <w:rPr>
                <w:sz w:val="2"/>
                <w:szCs w:val="2"/>
                <w:lang w:val="en-US"/>
              </w:rPr>
            </w:pPr>
          </w:p>
        </w:tc>
      </w:tr>
      <w:tr w:rsidR="00D0355E" w:rsidRPr="00B40365" w14:paraId="219BD2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D574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1A0C0C"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74CE641"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C2A006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5FA4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5A3E42F7" w14:textId="77777777" w:rsidR="00D0355E" w:rsidRPr="00C97908" w:rsidRDefault="00D0355E" w:rsidP="00701D76">
            <w:pPr>
              <w:jc w:val="center"/>
              <w:rPr>
                <w:sz w:val="16"/>
                <w:szCs w:val="16"/>
                <w:lang w:val="en-US"/>
              </w:rPr>
            </w:pPr>
            <w:r w:rsidRPr="00C97908">
              <w:rPr>
                <w:sz w:val="16"/>
                <w:szCs w:val="16"/>
                <w:lang w:val="en-US"/>
              </w:rPr>
              <w:t>1,65</w:t>
            </w:r>
          </w:p>
        </w:tc>
      </w:tr>
      <w:tr w:rsidR="00D0355E" w:rsidRPr="00B40365" w14:paraId="20F486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1D5F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AB1F81" w14:textId="77777777" w:rsidR="00D0355E" w:rsidRPr="00B40365" w:rsidRDefault="00D0355E" w:rsidP="00701D76">
            <w:pPr>
              <w:jc w:val="center"/>
              <w:rPr>
                <w:sz w:val="16"/>
                <w:szCs w:val="16"/>
                <w:lang w:val="en-US"/>
              </w:rPr>
            </w:pPr>
            <w:r w:rsidRPr="00B40365">
              <w:rPr>
                <w:sz w:val="16"/>
                <w:szCs w:val="16"/>
                <w:lang w:val="en-US"/>
              </w:rPr>
              <w:t>2913124201370</w:t>
            </w:r>
          </w:p>
        </w:tc>
        <w:tc>
          <w:tcPr>
            <w:tcW w:w="4366" w:type="dxa"/>
            <w:gridSpan w:val="4"/>
            <w:tcBorders>
              <w:top w:val="nil"/>
              <w:bottom w:val="single" w:sz="2" w:space="0" w:color="auto"/>
            </w:tcBorders>
            <w:vAlign w:val="center"/>
          </w:tcPr>
          <w:p w14:paraId="70E4748C" w14:textId="77777777" w:rsidR="00D0355E" w:rsidRPr="00C97908" w:rsidRDefault="00D0355E" w:rsidP="00701D76">
            <w:pPr>
              <w:rPr>
                <w:sz w:val="16"/>
                <w:szCs w:val="16"/>
                <w:lang w:val="en-US"/>
              </w:rPr>
            </w:pPr>
            <w:r w:rsidRPr="00C97908">
              <w:rPr>
                <w:sz w:val="16"/>
                <w:szCs w:val="16"/>
                <w:lang w:val="en-US"/>
              </w:rPr>
              <w:t>Baterie amestecatoare pt. lavoar cu dn=1/2"</w:t>
            </w:r>
          </w:p>
        </w:tc>
        <w:tc>
          <w:tcPr>
            <w:tcW w:w="1021" w:type="dxa"/>
            <w:gridSpan w:val="3"/>
            <w:tcBorders>
              <w:top w:val="nil"/>
              <w:bottom w:val="single" w:sz="2" w:space="0" w:color="auto"/>
            </w:tcBorders>
            <w:vAlign w:val="center"/>
          </w:tcPr>
          <w:p w14:paraId="0758132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E36F0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27FBD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7C265A5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F571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1CE8B2" w14:textId="77777777" w:rsidR="00D0355E" w:rsidRPr="00B40365" w:rsidRDefault="00D0355E" w:rsidP="00701D76">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6E17B83F" w14:textId="77777777" w:rsidR="00D0355E" w:rsidRPr="00C97908" w:rsidRDefault="00D0355E" w:rsidP="00701D76">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1F0442F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8913B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2C5DFC6"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69B5F57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639AEB" w14:textId="77777777" w:rsidR="00D0355E" w:rsidRPr="005E2CA0" w:rsidRDefault="00D0355E" w:rsidP="00701D76">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163B1199" w14:textId="77777777" w:rsidR="00D0355E" w:rsidRPr="005E2CA0" w:rsidRDefault="00D0355E" w:rsidP="00701D76">
            <w:pPr>
              <w:jc w:val="center"/>
              <w:rPr>
                <w:b/>
                <w:bCs/>
                <w:sz w:val="22"/>
                <w:szCs w:val="22"/>
                <w:lang w:val="en-US"/>
              </w:rPr>
            </w:pPr>
            <w:r w:rsidRPr="005E2CA0">
              <w:rPr>
                <w:b/>
                <w:bCs/>
                <w:sz w:val="22"/>
                <w:szCs w:val="22"/>
                <w:lang w:val="en-US"/>
              </w:rPr>
              <w:t>SC07A1</w:t>
            </w:r>
          </w:p>
        </w:tc>
        <w:tc>
          <w:tcPr>
            <w:tcW w:w="4366" w:type="dxa"/>
            <w:gridSpan w:val="5"/>
            <w:tcBorders>
              <w:top w:val="single" w:sz="4" w:space="0" w:color="auto"/>
              <w:bottom w:val="single" w:sz="4" w:space="0" w:color="auto"/>
            </w:tcBorders>
          </w:tcPr>
          <w:p w14:paraId="731EE775" w14:textId="77777777" w:rsidR="00D0355E" w:rsidRPr="005E2CA0" w:rsidRDefault="00D0355E" w:rsidP="00701D76">
            <w:pPr>
              <w:rPr>
                <w:b/>
                <w:bCs/>
                <w:sz w:val="2"/>
                <w:szCs w:val="2"/>
                <w:lang w:val="en-US"/>
              </w:rPr>
            </w:pPr>
            <w:r w:rsidRPr="005E2CA0">
              <w:rPr>
                <w:b/>
                <w:bCs/>
                <w:sz w:val="22"/>
                <w:szCs w:val="22"/>
                <w:lang w:val="en-US"/>
              </w:rPr>
              <w:t>Vas pentru closet, complet echipat, din semiportelan, portelan sanitar etc. inclusiv pentru persoane cu dizabilitati, asezat pe pardoseala, cu rezervorul de apa montat pe vas, la inaltime sau semiinaltime, avind sifonul interior tip S</w:t>
            </w:r>
          </w:p>
          <w:p w14:paraId="03A25B49" w14:textId="77777777" w:rsidR="00D0355E" w:rsidRPr="009B70F2" w:rsidRDefault="00D0355E" w:rsidP="00701D76">
            <w:pPr>
              <w:rPr>
                <w:sz w:val="16"/>
                <w:szCs w:val="16"/>
                <w:lang w:val="en-US"/>
              </w:rPr>
            </w:pPr>
            <w:r w:rsidRPr="009B70F2">
              <w:rPr>
                <w:sz w:val="16"/>
                <w:szCs w:val="16"/>
                <w:lang w:val="en-US"/>
              </w:rPr>
              <w:t>Material marunt (dibluri lemn, ipsos, holtsuruburi, codez, dicloretan, etc.)=1,0300</w:t>
            </w:r>
          </w:p>
          <w:p w14:paraId="0694A2A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310E8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062DE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1CA660" w14:textId="77777777" w:rsidR="00D0355E" w:rsidRPr="005E2CA0" w:rsidRDefault="00D0355E" w:rsidP="00701D76">
            <w:pPr>
              <w:jc w:val="center"/>
              <w:rPr>
                <w:b/>
                <w:bCs/>
                <w:sz w:val="22"/>
                <w:szCs w:val="22"/>
                <w:lang w:val="en-US"/>
              </w:rPr>
            </w:pPr>
            <w:r w:rsidRPr="005E2CA0">
              <w:rPr>
                <w:b/>
                <w:bCs/>
                <w:sz w:val="22"/>
                <w:szCs w:val="22"/>
                <w:lang w:val="en-US"/>
              </w:rPr>
              <w:t>1,00</w:t>
            </w:r>
          </w:p>
          <w:p w14:paraId="7627A370" w14:textId="77777777" w:rsidR="00D0355E" w:rsidRPr="009B70F2" w:rsidRDefault="00D0355E" w:rsidP="00701D76">
            <w:pPr>
              <w:jc w:val="center"/>
              <w:rPr>
                <w:sz w:val="2"/>
                <w:szCs w:val="2"/>
                <w:lang w:val="en-US"/>
              </w:rPr>
            </w:pPr>
          </w:p>
        </w:tc>
      </w:tr>
      <w:tr w:rsidR="00D0355E" w:rsidRPr="00B40365" w14:paraId="6452A2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7117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864C17" w14:textId="77777777" w:rsidR="00D0355E" w:rsidRPr="00B40365" w:rsidRDefault="00D0355E" w:rsidP="00701D7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521CEDE" w14:textId="77777777" w:rsidR="00D0355E" w:rsidRPr="00C97908" w:rsidRDefault="00D0355E" w:rsidP="00701D7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D0A038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36F7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2BB1F00B" w14:textId="77777777" w:rsidR="00D0355E" w:rsidRPr="00C97908" w:rsidRDefault="00D0355E" w:rsidP="00701D76">
            <w:pPr>
              <w:jc w:val="center"/>
              <w:rPr>
                <w:sz w:val="16"/>
                <w:szCs w:val="16"/>
                <w:lang w:val="en-US"/>
              </w:rPr>
            </w:pPr>
            <w:r w:rsidRPr="00C97908">
              <w:rPr>
                <w:sz w:val="16"/>
                <w:szCs w:val="16"/>
                <w:lang w:val="en-US"/>
              </w:rPr>
              <w:t>4,20</w:t>
            </w:r>
          </w:p>
        </w:tc>
      </w:tr>
      <w:tr w:rsidR="00D0355E" w:rsidRPr="00B40365" w14:paraId="45541B5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C4C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5FA0ED" w14:textId="77777777" w:rsidR="00D0355E" w:rsidRPr="00B40365" w:rsidRDefault="00D0355E" w:rsidP="00701D76">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1CAD5780" w14:textId="77777777" w:rsidR="00D0355E" w:rsidRPr="00C97908" w:rsidRDefault="00D0355E" w:rsidP="00701D76">
            <w:pPr>
              <w:rPr>
                <w:sz w:val="16"/>
                <w:szCs w:val="16"/>
                <w:lang w:val="en-US"/>
              </w:rPr>
            </w:pPr>
            <w:r w:rsidRPr="00C97908">
              <w:rPr>
                <w:sz w:val="16"/>
                <w:szCs w:val="16"/>
                <w:lang w:val="en-US"/>
              </w:rPr>
              <w:t>Vas pt. closet cu sifon interior</w:t>
            </w:r>
          </w:p>
        </w:tc>
        <w:tc>
          <w:tcPr>
            <w:tcW w:w="1021" w:type="dxa"/>
            <w:gridSpan w:val="3"/>
            <w:tcBorders>
              <w:top w:val="nil"/>
              <w:bottom w:val="single" w:sz="2" w:space="0" w:color="auto"/>
            </w:tcBorders>
            <w:vAlign w:val="center"/>
          </w:tcPr>
          <w:p w14:paraId="4102943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FC6C6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0D77944" w14:textId="77777777" w:rsidR="00D0355E" w:rsidRPr="00C97908" w:rsidRDefault="00D0355E" w:rsidP="00701D76">
            <w:pPr>
              <w:jc w:val="center"/>
              <w:rPr>
                <w:sz w:val="16"/>
                <w:szCs w:val="16"/>
                <w:lang w:val="en-US"/>
              </w:rPr>
            </w:pPr>
            <w:r w:rsidRPr="00C97908">
              <w:rPr>
                <w:sz w:val="16"/>
                <w:szCs w:val="16"/>
                <w:lang w:val="en-US"/>
              </w:rPr>
              <w:t>1,04</w:t>
            </w:r>
          </w:p>
        </w:tc>
      </w:tr>
      <w:tr w:rsidR="00D0355E" w:rsidRPr="00B40365" w14:paraId="4933F37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9B93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324572" w14:textId="77777777" w:rsidR="00D0355E" w:rsidRPr="00B40365" w:rsidRDefault="00D0355E" w:rsidP="00701D76">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3B9F0C8B" w14:textId="77777777" w:rsidR="00D0355E" w:rsidRPr="00C97908" w:rsidRDefault="00D0355E" w:rsidP="00701D76">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14:paraId="5FB0FA2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7972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37D005"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B40365" w14:paraId="32CFF0B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0A1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053AD5" w14:textId="77777777" w:rsidR="00D0355E" w:rsidRPr="00B40365" w:rsidRDefault="00D0355E" w:rsidP="00701D76">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69AEC947" w14:textId="77777777" w:rsidR="00D0355E" w:rsidRPr="00C97908" w:rsidRDefault="00D0355E" w:rsidP="00701D76">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716CA91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9EF02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70EA0F"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B40365" w14:paraId="577FE9B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301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5AAA15" w14:textId="77777777" w:rsidR="00D0355E" w:rsidRPr="00B40365" w:rsidRDefault="00D0355E" w:rsidP="00701D76">
            <w:pPr>
              <w:jc w:val="center"/>
              <w:rPr>
                <w:sz w:val="16"/>
                <w:szCs w:val="16"/>
                <w:lang w:val="en-US"/>
              </w:rPr>
            </w:pPr>
            <w:r w:rsidRPr="00B40365">
              <w:rPr>
                <w:sz w:val="16"/>
                <w:szCs w:val="16"/>
                <w:lang w:val="en-US"/>
              </w:rPr>
              <w:t>2913124201703</w:t>
            </w:r>
          </w:p>
        </w:tc>
        <w:tc>
          <w:tcPr>
            <w:tcW w:w="4366" w:type="dxa"/>
            <w:gridSpan w:val="4"/>
            <w:tcBorders>
              <w:top w:val="nil"/>
              <w:bottom w:val="single" w:sz="2" w:space="0" w:color="auto"/>
            </w:tcBorders>
            <w:vAlign w:val="center"/>
          </w:tcPr>
          <w:p w14:paraId="0E3BA0F4" w14:textId="77777777" w:rsidR="00D0355E" w:rsidRPr="00C97908" w:rsidRDefault="00D0355E" w:rsidP="00701D76">
            <w:pPr>
              <w:rPr>
                <w:sz w:val="16"/>
                <w:szCs w:val="16"/>
                <w:lang w:val="en-US"/>
              </w:rPr>
            </w:pPr>
            <w:r w:rsidRPr="00C97908">
              <w:rPr>
                <w:sz w:val="16"/>
                <w:szCs w:val="16"/>
                <w:lang w:val="en-US"/>
              </w:rPr>
              <w:t>Robinet sfera-fluture cu mufa si racord olandez 1/2"</w:t>
            </w:r>
          </w:p>
        </w:tc>
        <w:tc>
          <w:tcPr>
            <w:tcW w:w="1021" w:type="dxa"/>
            <w:gridSpan w:val="3"/>
            <w:tcBorders>
              <w:top w:val="nil"/>
              <w:bottom w:val="single" w:sz="2" w:space="0" w:color="auto"/>
            </w:tcBorders>
            <w:vAlign w:val="center"/>
          </w:tcPr>
          <w:p w14:paraId="209A626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BD930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BF0717"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B40365" w14:paraId="01F51A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56AE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9529820" w14:textId="77777777" w:rsidR="00D0355E" w:rsidRPr="00B40365" w:rsidRDefault="00D0355E" w:rsidP="00701D76">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50A2E1A9" w14:textId="77777777" w:rsidR="00D0355E" w:rsidRPr="00C97908" w:rsidRDefault="00D0355E" w:rsidP="00701D76">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13B7E8A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65743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271247"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B40365" w14:paraId="34CA0A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703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0B4164" w14:textId="77777777" w:rsidR="00D0355E" w:rsidRPr="00B40365" w:rsidRDefault="00D0355E" w:rsidP="00701D76">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14:paraId="5DD865C1" w14:textId="77777777" w:rsidR="00D0355E" w:rsidRPr="00C97908" w:rsidRDefault="00D0355E" w:rsidP="00701D76">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14:paraId="51C4817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A6AE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75FF25" w14:textId="77777777" w:rsidR="00D0355E" w:rsidRPr="00C97908" w:rsidRDefault="00D0355E" w:rsidP="00701D76">
            <w:pPr>
              <w:jc w:val="center"/>
              <w:rPr>
                <w:sz w:val="16"/>
                <w:szCs w:val="16"/>
                <w:lang w:val="en-US"/>
              </w:rPr>
            </w:pPr>
            <w:r w:rsidRPr="00C97908">
              <w:rPr>
                <w:sz w:val="16"/>
                <w:szCs w:val="16"/>
                <w:lang w:val="en-US"/>
              </w:rPr>
              <w:t>1,03</w:t>
            </w:r>
          </w:p>
        </w:tc>
      </w:tr>
      <w:tr w:rsidR="00D0355E" w:rsidRPr="003E2692" w14:paraId="2B260AB3"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60E3F6E"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2BA445B0"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8124BE6"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0F6A406"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20FF627B"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0071DC88" w14:textId="77777777" w:rsidR="00D0355E" w:rsidRPr="003E2692" w:rsidRDefault="00D0355E" w:rsidP="00701D76">
            <w:pPr>
              <w:rPr>
                <w:sz w:val="2"/>
                <w:szCs w:val="2"/>
                <w:lang w:val="en-US"/>
              </w:rPr>
            </w:pPr>
          </w:p>
        </w:tc>
      </w:tr>
      <w:tr w:rsidR="00D0355E" w:rsidRPr="00B449C4" w14:paraId="16FB04B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753ED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5F8537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2A816C3"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7E18B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186470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7605DCC" w14:textId="77777777" w:rsidR="00D0355E" w:rsidRPr="00B449C4" w:rsidRDefault="00D0355E" w:rsidP="00701D76">
            <w:pPr>
              <w:rPr>
                <w:sz w:val="22"/>
                <w:szCs w:val="22"/>
                <w:lang w:val="en-US"/>
              </w:rPr>
            </w:pPr>
          </w:p>
        </w:tc>
      </w:tr>
      <w:tr w:rsidR="00D0355E" w:rsidRPr="00B40365" w14:paraId="2DB81E39"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EFF33C"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E532515"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6C259C4"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Organizarea blocului sanitar </w:t>
            </w:r>
          </w:p>
        </w:tc>
        <w:tc>
          <w:tcPr>
            <w:tcW w:w="3621" w:type="dxa"/>
            <w:gridSpan w:val="8"/>
            <w:tcBorders>
              <w:bottom w:val="single" w:sz="4" w:space="0" w:color="auto"/>
              <w:right w:val="single" w:sz="4" w:space="0" w:color="auto"/>
            </w:tcBorders>
          </w:tcPr>
          <w:p w14:paraId="28FA8474" w14:textId="77777777" w:rsidR="00D0355E" w:rsidRPr="00B40365" w:rsidRDefault="00D0355E" w:rsidP="00701D76">
            <w:pPr>
              <w:rPr>
                <w:sz w:val="22"/>
                <w:szCs w:val="22"/>
                <w:lang w:val="en-US"/>
              </w:rPr>
            </w:pPr>
          </w:p>
        </w:tc>
      </w:tr>
      <w:tr w:rsidR="00D0355E" w:rsidRPr="009B70F2" w14:paraId="627D0372" w14:textId="77777777" w:rsidTr="00701D76">
        <w:tblPrEx>
          <w:tblCellMar>
            <w:left w:w="107" w:type="dxa"/>
            <w:right w:w="107" w:type="dxa"/>
          </w:tblCellMar>
        </w:tblPrEx>
        <w:tc>
          <w:tcPr>
            <w:tcW w:w="10495" w:type="dxa"/>
            <w:gridSpan w:val="19"/>
          </w:tcPr>
          <w:p w14:paraId="0B6C4082" w14:textId="77777777" w:rsidR="00D0355E" w:rsidRPr="009B70F2" w:rsidRDefault="00D0355E" w:rsidP="00701D76">
            <w:pPr>
              <w:rPr>
                <w:b/>
                <w:bCs/>
                <w:sz w:val="22"/>
                <w:szCs w:val="22"/>
                <w:lang w:val="en-US"/>
              </w:rPr>
            </w:pPr>
            <w:r w:rsidRPr="009B70F2">
              <w:rPr>
                <w:b/>
                <w:bCs/>
                <w:sz w:val="22"/>
                <w:szCs w:val="22"/>
                <w:lang w:val="en-US"/>
              </w:rPr>
              <w:t xml:space="preserve">6. Timplarie </w:t>
            </w:r>
          </w:p>
          <w:p w14:paraId="52F37FDC" w14:textId="77777777" w:rsidR="00D0355E" w:rsidRPr="00B12F65" w:rsidRDefault="00D0355E" w:rsidP="00701D76">
            <w:pPr>
              <w:rPr>
                <w:sz w:val="2"/>
                <w:szCs w:val="2"/>
                <w:lang w:val="en-US"/>
              </w:rPr>
            </w:pPr>
          </w:p>
        </w:tc>
      </w:tr>
      <w:tr w:rsidR="00D0355E" w:rsidRPr="009B70F2" w14:paraId="6773ED3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FA1529" w14:textId="77777777" w:rsidR="00D0355E" w:rsidRPr="005E2CA0" w:rsidRDefault="00D0355E" w:rsidP="00701D76">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450AC38D" w14:textId="77777777" w:rsidR="00D0355E" w:rsidRPr="005E2CA0" w:rsidRDefault="00D0355E" w:rsidP="00701D76">
            <w:pPr>
              <w:jc w:val="center"/>
              <w:rPr>
                <w:b/>
                <w:bCs/>
                <w:sz w:val="22"/>
                <w:szCs w:val="22"/>
                <w:lang w:val="en-US"/>
              </w:rPr>
            </w:pPr>
            <w:r w:rsidRPr="005E2CA0">
              <w:rPr>
                <w:b/>
                <w:bCs/>
                <w:sz w:val="22"/>
                <w:szCs w:val="22"/>
                <w:lang w:val="en-US"/>
              </w:rPr>
              <w:t>CK57F aplicativ</w:t>
            </w:r>
          </w:p>
        </w:tc>
        <w:tc>
          <w:tcPr>
            <w:tcW w:w="4366" w:type="dxa"/>
            <w:gridSpan w:val="5"/>
            <w:tcBorders>
              <w:top w:val="single" w:sz="4" w:space="0" w:color="auto"/>
              <w:bottom w:val="single" w:sz="4" w:space="0" w:color="auto"/>
            </w:tcBorders>
          </w:tcPr>
          <w:p w14:paraId="48FCC33A" w14:textId="77777777" w:rsidR="00D0355E" w:rsidRPr="005E2CA0" w:rsidRDefault="00D0355E" w:rsidP="00701D76">
            <w:pPr>
              <w:rPr>
                <w:b/>
                <w:bCs/>
                <w:sz w:val="2"/>
                <w:szCs w:val="2"/>
                <w:lang w:val="en-US"/>
              </w:rPr>
            </w:pPr>
            <w:r w:rsidRPr="005E2CA0">
              <w:rPr>
                <w:b/>
                <w:bCs/>
                <w:sz w:val="22"/>
                <w:szCs w:val="22"/>
                <w:lang w:val="en-US"/>
              </w:rPr>
              <w:t>Montarea ferestrelor din profil aluminiu, coeficient de transfer termic &lt;=1.3 (W/m2*K), clasa de rezistenta la impact RC3, cu geam termopan 4-16-4 mm, sticla ondulata sau mata din exterior, in 2 canaturi, 1 canat batant (swing-out) (F-1 - 1600x1750(h) mm)</w:t>
            </w:r>
          </w:p>
          <w:p w14:paraId="23DA5B1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AE56517"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63CDC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8D9AAB4" w14:textId="77777777" w:rsidR="00D0355E" w:rsidRPr="005E2CA0" w:rsidRDefault="00D0355E" w:rsidP="00701D76">
            <w:pPr>
              <w:jc w:val="center"/>
              <w:rPr>
                <w:b/>
                <w:bCs/>
                <w:sz w:val="22"/>
                <w:szCs w:val="22"/>
                <w:lang w:val="en-US"/>
              </w:rPr>
            </w:pPr>
            <w:r w:rsidRPr="005E2CA0">
              <w:rPr>
                <w:b/>
                <w:bCs/>
                <w:sz w:val="22"/>
                <w:szCs w:val="22"/>
                <w:lang w:val="en-US"/>
              </w:rPr>
              <w:t>8,40</w:t>
            </w:r>
          </w:p>
          <w:p w14:paraId="71766E57" w14:textId="77777777" w:rsidR="00D0355E" w:rsidRPr="009B70F2" w:rsidRDefault="00D0355E" w:rsidP="00701D76">
            <w:pPr>
              <w:jc w:val="center"/>
              <w:rPr>
                <w:sz w:val="2"/>
                <w:szCs w:val="2"/>
                <w:lang w:val="en-US"/>
              </w:rPr>
            </w:pPr>
          </w:p>
        </w:tc>
      </w:tr>
      <w:tr w:rsidR="00D0355E" w:rsidRPr="00B40365" w14:paraId="74CA459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09A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018463"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340AA3F"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2D01C6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DD23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0,8165</w:t>
            </w:r>
          </w:p>
        </w:tc>
        <w:tc>
          <w:tcPr>
            <w:tcW w:w="1559" w:type="dxa"/>
            <w:gridSpan w:val="2"/>
            <w:tcBorders>
              <w:top w:val="nil"/>
              <w:bottom w:val="single" w:sz="2" w:space="0" w:color="auto"/>
            </w:tcBorders>
            <w:vAlign w:val="center"/>
          </w:tcPr>
          <w:p w14:paraId="6CD6500F" w14:textId="77777777" w:rsidR="00D0355E" w:rsidRPr="00C97908" w:rsidRDefault="00D0355E" w:rsidP="00701D76">
            <w:pPr>
              <w:jc w:val="center"/>
              <w:rPr>
                <w:sz w:val="16"/>
                <w:szCs w:val="16"/>
                <w:lang w:val="en-US"/>
              </w:rPr>
            </w:pPr>
            <w:r w:rsidRPr="00C97908">
              <w:rPr>
                <w:sz w:val="16"/>
                <w:szCs w:val="16"/>
                <w:lang w:val="en-US"/>
              </w:rPr>
              <w:t>6,859</w:t>
            </w:r>
          </w:p>
        </w:tc>
      </w:tr>
      <w:tr w:rsidR="00D0355E" w:rsidRPr="00B40365" w14:paraId="68E3BE7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D5CB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3BD497" w14:textId="77777777" w:rsidR="00D0355E" w:rsidRPr="00B40365" w:rsidRDefault="00D0355E" w:rsidP="00701D76">
            <w:pPr>
              <w:jc w:val="center"/>
              <w:rPr>
                <w:sz w:val="16"/>
                <w:szCs w:val="16"/>
                <w:lang w:val="en-US"/>
              </w:rPr>
            </w:pPr>
            <w:r w:rsidRPr="00B40365">
              <w:rPr>
                <w:sz w:val="16"/>
                <w:szCs w:val="16"/>
                <w:lang w:val="en-US"/>
              </w:rPr>
              <w:t>2030112936108</w:t>
            </w:r>
          </w:p>
        </w:tc>
        <w:tc>
          <w:tcPr>
            <w:tcW w:w="4366" w:type="dxa"/>
            <w:gridSpan w:val="4"/>
            <w:tcBorders>
              <w:top w:val="nil"/>
              <w:bottom w:val="single" w:sz="2" w:space="0" w:color="auto"/>
            </w:tcBorders>
            <w:vAlign w:val="center"/>
          </w:tcPr>
          <w:p w14:paraId="5B579073" w14:textId="77777777" w:rsidR="00D0355E" w:rsidRPr="00C97908" w:rsidRDefault="00D0355E" w:rsidP="00701D76">
            <w:pPr>
              <w:rPr>
                <w:sz w:val="16"/>
                <w:szCs w:val="16"/>
                <w:lang w:val="en-US"/>
              </w:rPr>
            </w:pPr>
            <w:r w:rsidRPr="00C97908">
              <w:rPr>
                <w:sz w:val="16"/>
                <w:szCs w:val="16"/>
                <w:lang w:val="en-US"/>
              </w:rPr>
              <w:t>Ferestre din profil aluminiu, coeficient de transfer termic 1.3 (W/m2*K), clasa de rezistenta la impact RC3, cu geam termopan 4-16-4 mm, sticla ondulata sau mata din exterior</w:t>
            </w:r>
          </w:p>
        </w:tc>
        <w:tc>
          <w:tcPr>
            <w:tcW w:w="1021" w:type="dxa"/>
            <w:gridSpan w:val="3"/>
            <w:tcBorders>
              <w:top w:val="nil"/>
              <w:bottom w:val="single" w:sz="2" w:space="0" w:color="auto"/>
            </w:tcBorders>
            <w:vAlign w:val="center"/>
          </w:tcPr>
          <w:p w14:paraId="494D85AF"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E0E78B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3A0522" w14:textId="77777777" w:rsidR="00D0355E" w:rsidRPr="00C97908" w:rsidRDefault="00D0355E" w:rsidP="00701D76">
            <w:pPr>
              <w:jc w:val="center"/>
              <w:rPr>
                <w:sz w:val="16"/>
                <w:szCs w:val="16"/>
                <w:lang w:val="en-US"/>
              </w:rPr>
            </w:pPr>
            <w:r w:rsidRPr="00C97908">
              <w:rPr>
                <w:sz w:val="16"/>
                <w:szCs w:val="16"/>
                <w:lang w:val="en-US"/>
              </w:rPr>
              <w:t>8,40</w:t>
            </w:r>
          </w:p>
        </w:tc>
      </w:tr>
      <w:tr w:rsidR="00D0355E" w:rsidRPr="00B40365" w14:paraId="367FC14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EE8A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FEEC3C" w14:textId="77777777" w:rsidR="00D0355E" w:rsidRPr="00B40365" w:rsidRDefault="00D0355E" w:rsidP="00701D76">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14:paraId="30B996C9" w14:textId="77777777" w:rsidR="00D0355E" w:rsidRPr="00C97908" w:rsidRDefault="00D0355E" w:rsidP="00701D76">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14:paraId="5ADA607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B32E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23029E4D" w14:textId="77777777" w:rsidR="00D0355E" w:rsidRPr="00C97908" w:rsidRDefault="00D0355E" w:rsidP="00701D76">
            <w:pPr>
              <w:jc w:val="center"/>
              <w:rPr>
                <w:sz w:val="16"/>
                <w:szCs w:val="16"/>
                <w:lang w:val="en-US"/>
              </w:rPr>
            </w:pPr>
            <w:r w:rsidRPr="00C97908">
              <w:rPr>
                <w:sz w:val="16"/>
                <w:szCs w:val="16"/>
                <w:lang w:val="en-US"/>
              </w:rPr>
              <w:t>54,60</w:t>
            </w:r>
          </w:p>
        </w:tc>
      </w:tr>
      <w:tr w:rsidR="00D0355E" w:rsidRPr="00B40365" w14:paraId="13508A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650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FD69A6" w14:textId="77777777" w:rsidR="00D0355E" w:rsidRPr="00B40365" w:rsidRDefault="00D0355E" w:rsidP="00701D76">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14:paraId="5ACAF58C" w14:textId="77777777" w:rsidR="00D0355E" w:rsidRPr="00C97908" w:rsidRDefault="00D0355E" w:rsidP="00701D76">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14:paraId="373AD99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7BA7E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14:paraId="78A5FFBA" w14:textId="77777777" w:rsidR="00D0355E" w:rsidRPr="00C97908" w:rsidRDefault="00D0355E" w:rsidP="00701D76">
            <w:pPr>
              <w:jc w:val="center"/>
              <w:rPr>
                <w:sz w:val="16"/>
                <w:szCs w:val="16"/>
                <w:lang w:val="en-US"/>
              </w:rPr>
            </w:pPr>
            <w:r w:rsidRPr="00C97908">
              <w:rPr>
                <w:sz w:val="16"/>
                <w:szCs w:val="16"/>
                <w:lang w:val="en-US"/>
              </w:rPr>
              <w:t>12,936</w:t>
            </w:r>
          </w:p>
        </w:tc>
      </w:tr>
      <w:tr w:rsidR="00D0355E" w:rsidRPr="00B40365" w14:paraId="2A53EE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38A0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32D6DB" w14:textId="77777777" w:rsidR="00D0355E" w:rsidRPr="00B40365" w:rsidRDefault="00D0355E" w:rsidP="00701D76">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14:paraId="08695EC3" w14:textId="77777777" w:rsidR="00D0355E" w:rsidRPr="00C97908" w:rsidRDefault="00D0355E" w:rsidP="00701D76">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14:paraId="4D651217"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73DF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1,6100</w:t>
            </w:r>
          </w:p>
        </w:tc>
        <w:tc>
          <w:tcPr>
            <w:tcW w:w="1559" w:type="dxa"/>
            <w:gridSpan w:val="2"/>
            <w:tcBorders>
              <w:top w:val="nil"/>
              <w:bottom w:val="single" w:sz="2" w:space="0" w:color="auto"/>
            </w:tcBorders>
            <w:vAlign w:val="center"/>
          </w:tcPr>
          <w:p w14:paraId="2D517DCD" w14:textId="77777777" w:rsidR="00D0355E" w:rsidRPr="00C97908" w:rsidRDefault="00D0355E" w:rsidP="00701D76">
            <w:pPr>
              <w:jc w:val="center"/>
              <w:rPr>
                <w:sz w:val="16"/>
                <w:szCs w:val="16"/>
                <w:lang w:val="en-US"/>
              </w:rPr>
            </w:pPr>
            <w:r w:rsidRPr="00C97908">
              <w:rPr>
                <w:sz w:val="16"/>
                <w:szCs w:val="16"/>
                <w:lang w:val="en-US"/>
              </w:rPr>
              <w:t>13,524</w:t>
            </w:r>
          </w:p>
        </w:tc>
      </w:tr>
      <w:tr w:rsidR="00D0355E" w:rsidRPr="00B40365" w14:paraId="402651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453B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3C9D45" w14:textId="77777777" w:rsidR="00D0355E" w:rsidRPr="00B40365" w:rsidRDefault="00D0355E" w:rsidP="00701D76">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14:paraId="786A61C4" w14:textId="77777777" w:rsidR="00D0355E" w:rsidRPr="00C97908" w:rsidRDefault="00D0355E" w:rsidP="00701D76">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14:paraId="24358627"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685A0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225208BF" w14:textId="77777777" w:rsidR="00D0355E" w:rsidRPr="00C97908" w:rsidRDefault="00D0355E" w:rsidP="00701D76">
            <w:pPr>
              <w:jc w:val="center"/>
              <w:rPr>
                <w:sz w:val="16"/>
                <w:szCs w:val="16"/>
                <w:lang w:val="en-US"/>
              </w:rPr>
            </w:pPr>
            <w:r w:rsidRPr="00C97908">
              <w:rPr>
                <w:sz w:val="16"/>
                <w:szCs w:val="16"/>
                <w:lang w:val="en-US"/>
              </w:rPr>
              <w:t>4,368</w:t>
            </w:r>
          </w:p>
        </w:tc>
      </w:tr>
      <w:tr w:rsidR="00D0355E" w:rsidRPr="00B40365" w14:paraId="1CFC7F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59B6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2830D1" w14:textId="77777777" w:rsidR="00D0355E" w:rsidRPr="00B40365" w:rsidRDefault="00D0355E" w:rsidP="00701D76">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14:paraId="2BE56658" w14:textId="77777777" w:rsidR="00D0355E" w:rsidRPr="00C97908" w:rsidRDefault="00D0355E" w:rsidP="00701D76">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14:paraId="1A93FC1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3AA1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14:paraId="765B05DA" w14:textId="77777777" w:rsidR="00D0355E" w:rsidRPr="00C97908" w:rsidRDefault="00D0355E" w:rsidP="00701D76">
            <w:pPr>
              <w:jc w:val="center"/>
              <w:rPr>
                <w:sz w:val="16"/>
                <w:szCs w:val="16"/>
                <w:lang w:val="en-US"/>
              </w:rPr>
            </w:pPr>
            <w:r w:rsidRPr="00C97908">
              <w:rPr>
                <w:sz w:val="16"/>
                <w:szCs w:val="16"/>
                <w:lang w:val="en-US"/>
              </w:rPr>
              <w:t>0,974</w:t>
            </w:r>
          </w:p>
        </w:tc>
      </w:tr>
      <w:tr w:rsidR="00D0355E" w:rsidRPr="00B40365" w14:paraId="3FD567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8C15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DD1000"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2BBA617"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3DFB53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38F3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14:paraId="4BD4DAA9" w14:textId="77777777" w:rsidR="00D0355E" w:rsidRPr="00C97908" w:rsidRDefault="00D0355E" w:rsidP="00701D76">
            <w:pPr>
              <w:jc w:val="center"/>
              <w:rPr>
                <w:sz w:val="16"/>
                <w:szCs w:val="16"/>
                <w:lang w:val="en-US"/>
              </w:rPr>
            </w:pPr>
            <w:r w:rsidRPr="00C97908">
              <w:rPr>
                <w:sz w:val="16"/>
                <w:szCs w:val="16"/>
                <w:lang w:val="en-US"/>
              </w:rPr>
              <w:t>0,249</w:t>
            </w:r>
          </w:p>
        </w:tc>
      </w:tr>
      <w:tr w:rsidR="00D0355E" w:rsidRPr="00B40365" w14:paraId="1C7059E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B03B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CAC685"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0E2EAEF7"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2FFAFA9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6D64C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61BFF6EA" w14:textId="77777777" w:rsidR="00D0355E" w:rsidRPr="00C97908" w:rsidRDefault="00D0355E" w:rsidP="00701D76">
            <w:pPr>
              <w:jc w:val="center"/>
              <w:rPr>
                <w:sz w:val="16"/>
                <w:szCs w:val="16"/>
                <w:lang w:val="en-US"/>
              </w:rPr>
            </w:pPr>
            <w:r w:rsidRPr="00C97908">
              <w:rPr>
                <w:sz w:val="16"/>
                <w:szCs w:val="16"/>
                <w:lang w:val="en-US"/>
              </w:rPr>
              <w:t>1,176</w:t>
            </w:r>
          </w:p>
        </w:tc>
      </w:tr>
      <w:tr w:rsidR="00D0355E" w:rsidRPr="00B40365" w14:paraId="5D1720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6E1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634353" w14:textId="77777777" w:rsidR="00D0355E" w:rsidRPr="00B40365" w:rsidRDefault="00D0355E" w:rsidP="00701D76">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14:paraId="441A9E12"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4C2EE6F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6058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0,0909</w:t>
            </w:r>
          </w:p>
        </w:tc>
        <w:tc>
          <w:tcPr>
            <w:tcW w:w="1559" w:type="dxa"/>
            <w:gridSpan w:val="2"/>
            <w:tcBorders>
              <w:top w:val="nil"/>
              <w:bottom w:val="single" w:sz="2" w:space="0" w:color="auto"/>
              <w:right w:val="single" w:sz="4" w:space="0" w:color="auto"/>
            </w:tcBorders>
            <w:vAlign w:val="center"/>
          </w:tcPr>
          <w:p w14:paraId="113298A8" w14:textId="77777777" w:rsidR="00D0355E" w:rsidRPr="00C97908" w:rsidRDefault="00D0355E" w:rsidP="00701D76">
            <w:pPr>
              <w:jc w:val="center"/>
              <w:rPr>
                <w:sz w:val="16"/>
                <w:szCs w:val="16"/>
                <w:lang w:val="en-US"/>
              </w:rPr>
            </w:pPr>
            <w:r w:rsidRPr="00C97908">
              <w:rPr>
                <w:sz w:val="16"/>
                <w:szCs w:val="16"/>
                <w:lang w:val="en-US"/>
              </w:rPr>
              <w:t>0,764</w:t>
            </w:r>
          </w:p>
        </w:tc>
      </w:tr>
      <w:tr w:rsidR="00D0355E" w:rsidRPr="009B70F2" w14:paraId="5B2B5FC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4D56CD" w14:textId="77777777" w:rsidR="00D0355E" w:rsidRPr="005E2CA0" w:rsidRDefault="00D0355E" w:rsidP="00701D76">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4107DB07" w14:textId="77777777" w:rsidR="00D0355E" w:rsidRPr="005E2CA0" w:rsidRDefault="00D0355E" w:rsidP="00701D76">
            <w:pPr>
              <w:jc w:val="center"/>
              <w:rPr>
                <w:b/>
                <w:bCs/>
                <w:sz w:val="22"/>
                <w:szCs w:val="22"/>
                <w:lang w:val="en-US"/>
              </w:rPr>
            </w:pPr>
            <w:r w:rsidRPr="005E2CA0">
              <w:rPr>
                <w:b/>
                <w:bCs/>
                <w:sz w:val="22"/>
                <w:szCs w:val="22"/>
                <w:lang w:val="en-US"/>
              </w:rPr>
              <w:t>CK57A aplicativ</w:t>
            </w:r>
          </w:p>
        </w:tc>
        <w:tc>
          <w:tcPr>
            <w:tcW w:w="4366" w:type="dxa"/>
            <w:gridSpan w:val="5"/>
            <w:tcBorders>
              <w:top w:val="single" w:sz="4" w:space="0" w:color="auto"/>
              <w:bottom w:val="single" w:sz="4" w:space="0" w:color="auto"/>
            </w:tcBorders>
          </w:tcPr>
          <w:p w14:paraId="656A6C3D" w14:textId="77777777" w:rsidR="00D0355E" w:rsidRPr="005E2CA0" w:rsidRDefault="00D0355E" w:rsidP="00701D76">
            <w:pPr>
              <w:rPr>
                <w:b/>
                <w:bCs/>
                <w:sz w:val="2"/>
                <w:szCs w:val="2"/>
                <w:lang w:val="en-US"/>
              </w:rPr>
            </w:pPr>
            <w:r w:rsidRPr="005E2CA0">
              <w:rPr>
                <w:b/>
                <w:bCs/>
                <w:sz w:val="22"/>
                <w:szCs w:val="22"/>
                <w:lang w:val="en-US"/>
              </w:rPr>
              <w:t>Montarea ferestrelor din profil aluminiu, coeficient de transfer termic &lt;=1.3 (W/m2*K), clasa de rezistenta la impact RC3, cu geam termopan 4-16-4 mm, sticla ondulata sau mata din exterior, fara deschideri (F-2 - 610x1300(h) mm)</w:t>
            </w:r>
          </w:p>
          <w:p w14:paraId="3EC7520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FA39A28"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5DDDC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611EED7" w14:textId="77777777" w:rsidR="00D0355E" w:rsidRPr="005E2CA0" w:rsidRDefault="00D0355E" w:rsidP="00701D76">
            <w:pPr>
              <w:jc w:val="center"/>
              <w:rPr>
                <w:b/>
                <w:bCs/>
                <w:sz w:val="22"/>
                <w:szCs w:val="22"/>
                <w:lang w:val="en-US"/>
              </w:rPr>
            </w:pPr>
            <w:r w:rsidRPr="005E2CA0">
              <w:rPr>
                <w:b/>
                <w:bCs/>
                <w:sz w:val="22"/>
                <w:szCs w:val="22"/>
                <w:lang w:val="en-US"/>
              </w:rPr>
              <w:t>0,79</w:t>
            </w:r>
          </w:p>
          <w:p w14:paraId="190475E4" w14:textId="77777777" w:rsidR="00D0355E" w:rsidRPr="009B70F2" w:rsidRDefault="00D0355E" w:rsidP="00701D76">
            <w:pPr>
              <w:jc w:val="center"/>
              <w:rPr>
                <w:sz w:val="2"/>
                <w:szCs w:val="2"/>
                <w:lang w:val="en-US"/>
              </w:rPr>
            </w:pPr>
          </w:p>
        </w:tc>
      </w:tr>
      <w:tr w:rsidR="00D0355E" w:rsidRPr="00B40365" w14:paraId="1E461E5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544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177276"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98EE95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9A8B9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EA09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1,7150</w:t>
            </w:r>
          </w:p>
        </w:tc>
        <w:tc>
          <w:tcPr>
            <w:tcW w:w="1559" w:type="dxa"/>
            <w:gridSpan w:val="2"/>
            <w:tcBorders>
              <w:top w:val="nil"/>
              <w:bottom w:val="single" w:sz="2" w:space="0" w:color="auto"/>
            </w:tcBorders>
            <w:vAlign w:val="center"/>
          </w:tcPr>
          <w:p w14:paraId="5E8137CA" w14:textId="77777777" w:rsidR="00D0355E" w:rsidRPr="00C97908" w:rsidRDefault="00D0355E" w:rsidP="00701D76">
            <w:pPr>
              <w:jc w:val="center"/>
              <w:rPr>
                <w:sz w:val="16"/>
                <w:szCs w:val="16"/>
                <w:lang w:val="en-US"/>
              </w:rPr>
            </w:pPr>
            <w:r w:rsidRPr="00C97908">
              <w:rPr>
                <w:sz w:val="16"/>
                <w:szCs w:val="16"/>
                <w:lang w:val="en-US"/>
              </w:rPr>
              <w:t>1,355</w:t>
            </w:r>
          </w:p>
        </w:tc>
      </w:tr>
      <w:tr w:rsidR="00D0355E" w:rsidRPr="00B40365" w14:paraId="4A2A40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6E74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E2F89D" w14:textId="77777777" w:rsidR="00D0355E" w:rsidRPr="00B40365" w:rsidRDefault="00D0355E" w:rsidP="00701D76">
            <w:pPr>
              <w:jc w:val="center"/>
              <w:rPr>
                <w:sz w:val="16"/>
                <w:szCs w:val="16"/>
                <w:lang w:val="en-US"/>
              </w:rPr>
            </w:pPr>
            <w:r w:rsidRPr="00B40365">
              <w:rPr>
                <w:sz w:val="16"/>
                <w:szCs w:val="16"/>
                <w:lang w:val="en-US"/>
              </w:rPr>
              <w:t>2030112936108</w:t>
            </w:r>
          </w:p>
        </w:tc>
        <w:tc>
          <w:tcPr>
            <w:tcW w:w="4366" w:type="dxa"/>
            <w:gridSpan w:val="4"/>
            <w:tcBorders>
              <w:top w:val="nil"/>
              <w:bottom w:val="single" w:sz="2" w:space="0" w:color="auto"/>
            </w:tcBorders>
            <w:vAlign w:val="center"/>
          </w:tcPr>
          <w:p w14:paraId="306881DF" w14:textId="77777777" w:rsidR="00D0355E" w:rsidRPr="00C97908" w:rsidRDefault="00D0355E" w:rsidP="00701D76">
            <w:pPr>
              <w:rPr>
                <w:sz w:val="16"/>
                <w:szCs w:val="16"/>
                <w:lang w:val="en-US"/>
              </w:rPr>
            </w:pPr>
            <w:r w:rsidRPr="00C97908">
              <w:rPr>
                <w:sz w:val="16"/>
                <w:szCs w:val="16"/>
                <w:lang w:val="en-US"/>
              </w:rPr>
              <w:t>Ferestre din profil aluminiu, coeficient de transfer termic 1.3 (W/m2*K), clasa de rezistenta la impact RC3, cu geam termopan 4-16-4 mm, sticla ondulata sau mata din exterior</w:t>
            </w:r>
          </w:p>
        </w:tc>
        <w:tc>
          <w:tcPr>
            <w:tcW w:w="1021" w:type="dxa"/>
            <w:gridSpan w:val="3"/>
            <w:tcBorders>
              <w:top w:val="nil"/>
              <w:bottom w:val="single" w:sz="2" w:space="0" w:color="auto"/>
            </w:tcBorders>
            <w:vAlign w:val="center"/>
          </w:tcPr>
          <w:p w14:paraId="344B0288"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ACEFE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7D2CBD" w14:textId="77777777" w:rsidR="00D0355E" w:rsidRPr="00C97908" w:rsidRDefault="00D0355E" w:rsidP="00701D76">
            <w:pPr>
              <w:jc w:val="center"/>
              <w:rPr>
                <w:sz w:val="16"/>
                <w:szCs w:val="16"/>
                <w:lang w:val="en-US"/>
              </w:rPr>
            </w:pPr>
            <w:r w:rsidRPr="00C97908">
              <w:rPr>
                <w:sz w:val="16"/>
                <w:szCs w:val="16"/>
                <w:lang w:val="en-US"/>
              </w:rPr>
              <w:t>0,79</w:t>
            </w:r>
          </w:p>
        </w:tc>
      </w:tr>
      <w:tr w:rsidR="00D0355E" w:rsidRPr="00B40365" w14:paraId="0E2EC6B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9FF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F924EF" w14:textId="77777777" w:rsidR="00D0355E" w:rsidRPr="00B40365" w:rsidRDefault="00D0355E" w:rsidP="00701D76">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14:paraId="290AB5F9" w14:textId="77777777" w:rsidR="00D0355E" w:rsidRPr="00C97908" w:rsidRDefault="00D0355E" w:rsidP="00701D76">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14:paraId="1AF3E06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F5C7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27E16D67" w14:textId="77777777" w:rsidR="00D0355E" w:rsidRPr="00C97908" w:rsidRDefault="00D0355E" w:rsidP="00701D76">
            <w:pPr>
              <w:jc w:val="center"/>
              <w:rPr>
                <w:sz w:val="16"/>
                <w:szCs w:val="16"/>
                <w:lang w:val="en-US"/>
              </w:rPr>
            </w:pPr>
            <w:r w:rsidRPr="00C97908">
              <w:rPr>
                <w:sz w:val="16"/>
                <w:szCs w:val="16"/>
                <w:lang w:val="en-US"/>
              </w:rPr>
              <w:t>5,135</w:t>
            </w:r>
          </w:p>
        </w:tc>
      </w:tr>
      <w:tr w:rsidR="00D0355E" w:rsidRPr="00B40365" w14:paraId="4812871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8FF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B4B4EF" w14:textId="77777777" w:rsidR="00D0355E" w:rsidRPr="00B40365" w:rsidRDefault="00D0355E" w:rsidP="00701D76">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14:paraId="148DEC46" w14:textId="77777777" w:rsidR="00D0355E" w:rsidRPr="00C97908" w:rsidRDefault="00D0355E" w:rsidP="00701D76">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14:paraId="23ADFCCB"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C7B68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14:paraId="5CB287D9" w14:textId="77777777" w:rsidR="00D0355E" w:rsidRPr="00C97908" w:rsidRDefault="00D0355E" w:rsidP="00701D76">
            <w:pPr>
              <w:jc w:val="center"/>
              <w:rPr>
                <w:sz w:val="16"/>
                <w:szCs w:val="16"/>
                <w:lang w:val="en-US"/>
              </w:rPr>
            </w:pPr>
            <w:r w:rsidRPr="00C97908">
              <w:rPr>
                <w:sz w:val="16"/>
                <w:szCs w:val="16"/>
                <w:lang w:val="en-US"/>
              </w:rPr>
              <w:t>2,086</w:t>
            </w:r>
          </w:p>
        </w:tc>
      </w:tr>
      <w:tr w:rsidR="00D0355E" w:rsidRPr="00B40365" w14:paraId="4D905F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66A5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BA0FF5" w14:textId="77777777" w:rsidR="00D0355E" w:rsidRPr="00B40365" w:rsidRDefault="00D0355E" w:rsidP="00701D76">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14:paraId="5A02CBA5" w14:textId="77777777" w:rsidR="00D0355E" w:rsidRPr="00C97908" w:rsidRDefault="00D0355E" w:rsidP="00701D76">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14:paraId="384B6823"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E6E6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2,7400</w:t>
            </w:r>
          </w:p>
        </w:tc>
        <w:tc>
          <w:tcPr>
            <w:tcW w:w="1559" w:type="dxa"/>
            <w:gridSpan w:val="2"/>
            <w:tcBorders>
              <w:top w:val="nil"/>
              <w:bottom w:val="single" w:sz="2" w:space="0" w:color="auto"/>
            </w:tcBorders>
            <w:vAlign w:val="center"/>
          </w:tcPr>
          <w:p w14:paraId="18248F0B" w14:textId="77777777" w:rsidR="00D0355E" w:rsidRPr="00C97908" w:rsidRDefault="00D0355E" w:rsidP="00701D76">
            <w:pPr>
              <w:jc w:val="center"/>
              <w:rPr>
                <w:sz w:val="16"/>
                <w:szCs w:val="16"/>
                <w:lang w:val="en-US"/>
              </w:rPr>
            </w:pPr>
            <w:r w:rsidRPr="00C97908">
              <w:rPr>
                <w:sz w:val="16"/>
                <w:szCs w:val="16"/>
                <w:lang w:val="en-US"/>
              </w:rPr>
              <w:t>2,165</w:t>
            </w:r>
          </w:p>
        </w:tc>
      </w:tr>
      <w:tr w:rsidR="00D0355E" w:rsidRPr="00B40365" w14:paraId="369C63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54E6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8D3AC7" w14:textId="77777777" w:rsidR="00D0355E" w:rsidRPr="00B40365" w:rsidRDefault="00D0355E" w:rsidP="00701D76">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14:paraId="1914C614" w14:textId="77777777" w:rsidR="00D0355E" w:rsidRPr="00C97908" w:rsidRDefault="00D0355E" w:rsidP="00701D76">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14:paraId="4CFFA25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02C7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14:paraId="33BEB7C2" w14:textId="77777777" w:rsidR="00D0355E" w:rsidRPr="00C97908" w:rsidRDefault="00D0355E" w:rsidP="00701D76">
            <w:pPr>
              <w:jc w:val="center"/>
              <w:rPr>
                <w:sz w:val="16"/>
                <w:szCs w:val="16"/>
                <w:lang w:val="en-US"/>
              </w:rPr>
            </w:pPr>
            <w:r w:rsidRPr="00C97908">
              <w:rPr>
                <w:sz w:val="16"/>
                <w:szCs w:val="16"/>
                <w:lang w:val="en-US"/>
              </w:rPr>
              <w:t>0,506</w:t>
            </w:r>
          </w:p>
        </w:tc>
      </w:tr>
      <w:tr w:rsidR="00D0355E" w:rsidRPr="00B40365" w14:paraId="1116F6E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4A69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96C9F0" w14:textId="77777777" w:rsidR="00D0355E" w:rsidRPr="00B40365" w:rsidRDefault="00D0355E" w:rsidP="00701D76">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14:paraId="66CDDE0B" w14:textId="77777777" w:rsidR="00D0355E" w:rsidRPr="00C97908" w:rsidRDefault="00D0355E" w:rsidP="00701D76">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14:paraId="02CC2E6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1C05A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0,2070</w:t>
            </w:r>
          </w:p>
        </w:tc>
        <w:tc>
          <w:tcPr>
            <w:tcW w:w="1559" w:type="dxa"/>
            <w:gridSpan w:val="2"/>
            <w:tcBorders>
              <w:top w:val="nil"/>
              <w:bottom w:val="single" w:sz="2" w:space="0" w:color="auto"/>
            </w:tcBorders>
            <w:vAlign w:val="center"/>
          </w:tcPr>
          <w:p w14:paraId="4412676F" w14:textId="77777777" w:rsidR="00D0355E" w:rsidRPr="00C97908" w:rsidRDefault="00D0355E" w:rsidP="00701D76">
            <w:pPr>
              <w:jc w:val="center"/>
              <w:rPr>
                <w:sz w:val="16"/>
                <w:szCs w:val="16"/>
                <w:lang w:val="en-US"/>
              </w:rPr>
            </w:pPr>
            <w:r w:rsidRPr="00C97908">
              <w:rPr>
                <w:sz w:val="16"/>
                <w:szCs w:val="16"/>
                <w:lang w:val="en-US"/>
              </w:rPr>
              <w:t>0,164</w:t>
            </w:r>
          </w:p>
        </w:tc>
      </w:tr>
      <w:tr w:rsidR="00D0355E" w:rsidRPr="00B40365" w14:paraId="3402F3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AAC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92EBE3"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4705A00"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539997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C1B13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14:paraId="7AB95BC8" w14:textId="77777777" w:rsidR="00D0355E" w:rsidRPr="00C97908" w:rsidRDefault="00D0355E" w:rsidP="00701D76">
            <w:pPr>
              <w:jc w:val="center"/>
              <w:rPr>
                <w:sz w:val="16"/>
                <w:szCs w:val="16"/>
                <w:lang w:val="en-US"/>
              </w:rPr>
            </w:pPr>
            <w:r w:rsidRPr="00C97908">
              <w:rPr>
                <w:sz w:val="16"/>
                <w:szCs w:val="16"/>
                <w:lang w:val="en-US"/>
              </w:rPr>
              <w:t>0,023</w:t>
            </w:r>
          </w:p>
        </w:tc>
      </w:tr>
      <w:tr w:rsidR="00D0355E" w:rsidRPr="00B40365" w14:paraId="5B8F312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C17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2F9FC3"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6810D048"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68134F3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D200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0,1821</w:t>
            </w:r>
          </w:p>
        </w:tc>
        <w:tc>
          <w:tcPr>
            <w:tcW w:w="1559" w:type="dxa"/>
            <w:gridSpan w:val="2"/>
            <w:tcBorders>
              <w:top w:val="nil"/>
              <w:bottom w:val="single" w:sz="2" w:space="0" w:color="auto"/>
              <w:right w:val="single" w:sz="4" w:space="0" w:color="auto"/>
            </w:tcBorders>
            <w:vAlign w:val="center"/>
          </w:tcPr>
          <w:p w14:paraId="5E64C966" w14:textId="77777777" w:rsidR="00D0355E" w:rsidRPr="00C97908" w:rsidRDefault="00D0355E" w:rsidP="00701D76">
            <w:pPr>
              <w:jc w:val="center"/>
              <w:rPr>
                <w:sz w:val="16"/>
                <w:szCs w:val="16"/>
                <w:lang w:val="en-US"/>
              </w:rPr>
            </w:pPr>
            <w:r w:rsidRPr="00C97908">
              <w:rPr>
                <w:sz w:val="16"/>
                <w:szCs w:val="16"/>
                <w:lang w:val="en-US"/>
              </w:rPr>
              <w:t>0,144</w:t>
            </w:r>
          </w:p>
        </w:tc>
      </w:tr>
      <w:tr w:rsidR="00D0355E" w:rsidRPr="00B40365" w14:paraId="0515E0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EBD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A53B1F" w14:textId="77777777" w:rsidR="00D0355E" w:rsidRPr="00B40365" w:rsidRDefault="00D0355E" w:rsidP="00701D76">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14:paraId="2DD9C438"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1649556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5E786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0,1182</w:t>
            </w:r>
          </w:p>
        </w:tc>
        <w:tc>
          <w:tcPr>
            <w:tcW w:w="1559" w:type="dxa"/>
            <w:gridSpan w:val="2"/>
            <w:tcBorders>
              <w:top w:val="nil"/>
              <w:bottom w:val="single" w:sz="2" w:space="0" w:color="auto"/>
              <w:right w:val="single" w:sz="4" w:space="0" w:color="auto"/>
            </w:tcBorders>
            <w:vAlign w:val="center"/>
          </w:tcPr>
          <w:p w14:paraId="413E10C3" w14:textId="77777777" w:rsidR="00D0355E" w:rsidRPr="00C97908" w:rsidRDefault="00D0355E" w:rsidP="00701D76">
            <w:pPr>
              <w:jc w:val="center"/>
              <w:rPr>
                <w:sz w:val="16"/>
                <w:szCs w:val="16"/>
                <w:lang w:val="en-US"/>
              </w:rPr>
            </w:pPr>
            <w:r w:rsidRPr="00C97908">
              <w:rPr>
                <w:sz w:val="16"/>
                <w:szCs w:val="16"/>
                <w:lang w:val="en-US"/>
              </w:rPr>
              <w:t>0,093</w:t>
            </w:r>
          </w:p>
        </w:tc>
      </w:tr>
      <w:tr w:rsidR="00D0355E" w:rsidRPr="009B70F2" w14:paraId="5E30C2C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586260" w14:textId="77777777" w:rsidR="00D0355E" w:rsidRPr="005E2CA0" w:rsidRDefault="00D0355E" w:rsidP="00701D76">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60C2D271" w14:textId="77777777" w:rsidR="00D0355E" w:rsidRPr="005E2CA0" w:rsidRDefault="00D0355E" w:rsidP="00701D76">
            <w:pPr>
              <w:jc w:val="center"/>
              <w:rPr>
                <w:b/>
                <w:bCs/>
                <w:sz w:val="22"/>
                <w:szCs w:val="22"/>
                <w:lang w:val="en-US"/>
              </w:rPr>
            </w:pPr>
            <w:r w:rsidRPr="005E2CA0">
              <w:rPr>
                <w:b/>
                <w:bCs/>
                <w:sz w:val="22"/>
                <w:szCs w:val="22"/>
                <w:lang w:val="en-US"/>
              </w:rPr>
              <w:t>CK57A aplicativ</w:t>
            </w:r>
          </w:p>
        </w:tc>
        <w:tc>
          <w:tcPr>
            <w:tcW w:w="4366" w:type="dxa"/>
            <w:gridSpan w:val="5"/>
            <w:tcBorders>
              <w:top w:val="single" w:sz="4" w:space="0" w:color="auto"/>
              <w:bottom w:val="single" w:sz="4" w:space="0" w:color="auto"/>
            </w:tcBorders>
          </w:tcPr>
          <w:p w14:paraId="2D102386" w14:textId="77777777" w:rsidR="00D0355E" w:rsidRPr="005E2CA0" w:rsidRDefault="00D0355E" w:rsidP="00701D76">
            <w:pPr>
              <w:rPr>
                <w:b/>
                <w:bCs/>
                <w:sz w:val="2"/>
                <w:szCs w:val="2"/>
                <w:lang w:val="en-US"/>
              </w:rPr>
            </w:pPr>
            <w:r w:rsidRPr="005E2CA0">
              <w:rPr>
                <w:b/>
                <w:bCs/>
                <w:sz w:val="22"/>
                <w:szCs w:val="22"/>
                <w:lang w:val="en-US"/>
              </w:rPr>
              <w:t>Montarea ferestrelor din profil aluminiu, coeficient de transfer termic &lt;=1.3 (W/m2*K), clasa de rezistenta la impact RC3, cu geam termopan 4-16-4 mm, sticla ondulata sau mata din exterior, fara deschideri (F-3 - 700x1300(h) mm)</w:t>
            </w:r>
          </w:p>
          <w:p w14:paraId="5F2FA9C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291899E"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59471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083AC1" w14:textId="77777777" w:rsidR="00D0355E" w:rsidRPr="005E2CA0" w:rsidRDefault="00D0355E" w:rsidP="00701D76">
            <w:pPr>
              <w:jc w:val="center"/>
              <w:rPr>
                <w:b/>
                <w:bCs/>
                <w:sz w:val="22"/>
                <w:szCs w:val="22"/>
                <w:lang w:val="en-US"/>
              </w:rPr>
            </w:pPr>
            <w:r w:rsidRPr="005E2CA0">
              <w:rPr>
                <w:b/>
                <w:bCs/>
                <w:sz w:val="22"/>
                <w:szCs w:val="22"/>
                <w:lang w:val="en-US"/>
              </w:rPr>
              <w:t>0,91</w:t>
            </w:r>
          </w:p>
          <w:p w14:paraId="66C2E750" w14:textId="77777777" w:rsidR="00D0355E" w:rsidRPr="009B70F2" w:rsidRDefault="00D0355E" w:rsidP="00701D76">
            <w:pPr>
              <w:jc w:val="center"/>
              <w:rPr>
                <w:sz w:val="2"/>
                <w:szCs w:val="2"/>
                <w:lang w:val="en-US"/>
              </w:rPr>
            </w:pPr>
          </w:p>
        </w:tc>
      </w:tr>
      <w:tr w:rsidR="00D0355E" w:rsidRPr="00B40365" w14:paraId="170279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E0B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EA4CEF"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1963F8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10A5B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B23EB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1,7150</w:t>
            </w:r>
          </w:p>
        </w:tc>
        <w:tc>
          <w:tcPr>
            <w:tcW w:w="1559" w:type="dxa"/>
            <w:gridSpan w:val="2"/>
            <w:tcBorders>
              <w:top w:val="nil"/>
              <w:bottom w:val="single" w:sz="2" w:space="0" w:color="auto"/>
            </w:tcBorders>
            <w:vAlign w:val="center"/>
          </w:tcPr>
          <w:p w14:paraId="121DA9A9" w14:textId="77777777" w:rsidR="00D0355E" w:rsidRPr="00C97908" w:rsidRDefault="00D0355E" w:rsidP="00701D76">
            <w:pPr>
              <w:jc w:val="center"/>
              <w:rPr>
                <w:sz w:val="16"/>
                <w:szCs w:val="16"/>
                <w:lang w:val="en-US"/>
              </w:rPr>
            </w:pPr>
            <w:r w:rsidRPr="00C97908">
              <w:rPr>
                <w:sz w:val="16"/>
                <w:szCs w:val="16"/>
                <w:lang w:val="en-US"/>
              </w:rPr>
              <w:t>1,561</w:t>
            </w:r>
          </w:p>
        </w:tc>
      </w:tr>
      <w:tr w:rsidR="00D0355E" w:rsidRPr="00B40365" w14:paraId="384E6AF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9644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88C02C" w14:textId="77777777" w:rsidR="00D0355E" w:rsidRPr="00B40365" w:rsidRDefault="00D0355E" w:rsidP="00701D76">
            <w:pPr>
              <w:jc w:val="center"/>
              <w:rPr>
                <w:sz w:val="16"/>
                <w:szCs w:val="16"/>
                <w:lang w:val="en-US"/>
              </w:rPr>
            </w:pPr>
            <w:r w:rsidRPr="00B40365">
              <w:rPr>
                <w:sz w:val="16"/>
                <w:szCs w:val="16"/>
                <w:lang w:val="en-US"/>
              </w:rPr>
              <w:t>2030112936108</w:t>
            </w:r>
          </w:p>
        </w:tc>
        <w:tc>
          <w:tcPr>
            <w:tcW w:w="4366" w:type="dxa"/>
            <w:gridSpan w:val="4"/>
            <w:tcBorders>
              <w:top w:val="nil"/>
              <w:bottom w:val="single" w:sz="2" w:space="0" w:color="auto"/>
            </w:tcBorders>
            <w:vAlign w:val="center"/>
          </w:tcPr>
          <w:p w14:paraId="5F4143A8" w14:textId="77777777" w:rsidR="00D0355E" w:rsidRPr="00C97908" w:rsidRDefault="00D0355E" w:rsidP="00701D76">
            <w:pPr>
              <w:rPr>
                <w:sz w:val="16"/>
                <w:szCs w:val="16"/>
                <w:lang w:val="en-US"/>
              </w:rPr>
            </w:pPr>
            <w:r w:rsidRPr="00C97908">
              <w:rPr>
                <w:sz w:val="16"/>
                <w:szCs w:val="16"/>
                <w:lang w:val="en-US"/>
              </w:rPr>
              <w:t>Ferestre din profil aluminiu, coeficient de transfer termic 1.3 (W/m2*K), clasa de rezistenta la impact RC3, cu geam termopan 4-16-4 mm, sticla ondulata sau mata din exterior</w:t>
            </w:r>
          </w:p>
        </w:tc>
        <w:tc>
          <w:tcPr>
            <w:tcW w:w="1021" w:type="dxa"/>
            <w:gridSpan w:val="3"/>
            <w:tcBorders>
              <w:top w:val="nil"/>
              <w:bottom w:val="single" w:sz="2" w:space="0" w:color="auto"/>
            </w:tcBorders>
            <w:vAlign w:val="center"/>
          </w:tcPr>
          <w:p w14:paraId="65CD5E9E"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2B3C46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8206E0" w14:textId="77777777" w:rsidR="00D0355E" w:rsidRPr="00C97908" w:rsidRDefault="00D0355E" w:rsidP="00701D76">
            <w:pPr>
              <w:jc w:val="center"/>
              <w:rPr>
                <w:sz w:val="16"/>
                <w:szCs w:val="16"/>
                <w:lang w:val="en-US"/>
              </w:rPr>
            </w:pPr>
            <w:r w:rsidRPr="00C97908">
              <w:rPr>
                <w:sz w:val="16"/>
                <w:szCs w:val="16"/>
                <w:lang w:val="en-US"/>
              </w:rPr>
              <w:t>0,91</w:t>
            </w:r>
          </w:p>
        </w:tc>
      </w:tr>
      <w:tr w:rsidR="00D0355E" w:rsidRPr="00B40365" w14:paraId="3B62F25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B147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DFC3D85" w14:textId="77777777" w:rsidR="00D0355E" w:rsidRPr="00B40365" w:rsidRDefault="00D0355E" w:rsidP="00701D76">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14:paraId="40D0E491" w14:textId="77777777" w:rsidR="00D0355E" w:rsidRPr="00C97908" w:rsidRDefault="00D0355E" w:rsidP="00701D76">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14:paraId="28DD72E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8EEFA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508C8F51" w14:textId="77777777" w:rsidR="00D0355E" w:rsidRPr="00C97908" w:rsidRDefault="00D0355E" w:rsidP="00701D76">
            <w:pPr>
              <w:jc w:val="center"/>
              <w:rPr>
                <w:sz w:val="16"/>
                <w:szCs w:val="16"/>
                <w:lang w:val="en-US"/>
              </w:rPr>
            </w:pPr>
            <w:r w:rsidRPr="00C97908">
              <w:rPr>
                <w:sz w:val="16"/>
                <w:szCs w:val="16"/>
                <w:lang w:val="en-US"/>
              </w:rPr>
              <w:t>5,915</w:t>
            </w:r>
          </w:p>
        </w:tc>
      </w:tr>
      <w:tr w:rsidR="00D0355E" w:rsidRPr="00B40365" w14:paraId="7CE9C8E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8AEC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54FB34" w14:textId="77777777" w:rsidR="00D0355E" w:rsidRPr="00B40365" w:rsidRDefault="00D0355E" w:rsidP="00701D76">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14:paraId="5F35D29B" w14:textId="77777777" w:rsidR="00D0355E" w:rsidRPr="00C97908" w:rsidRDefault="00D0355E" w:rsidP="00701D76">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14:paraId="2EDD608C"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DCDA55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14:paraId="554CC336" w14:textId="77777777" w:rsidR="00D0355E" w:rsidRPr="00C97908" w:rsidRDefault="00D0355E" w:rsidP="00701D76">
            <w:pPr>
              <w:jc w:val="center"/>
              <w:rPr>
                <w:sz w:val="16"/>
                <w:szCs w:val="16"/>
                <w:lang w:val="en-US"/>
              </w:rPr>
            </w:pPr>
            <w:r w:rsidRPr="00C97908">
              <w:rPr>
                <w:sz w:val="16"/>
                <w:szCs w:val="16"/>
                <w:lang w:val="en-US"/>
              </w:rPr>
              <w:t>2,402</w:t>
            </w:r>
          </w:p>
        </w:tc>
      </w:tr>
      <w:tr w:rsidR="00D0355E" w:rsidRPr="00B40365" w14:paraId="7E7067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D41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052CD14" w14:textId="77777777" w:rsidR="00D0355E" w:rsidRPr="00B40365" w:rsidRDefault="00D0355E" w:rsidP="00701D76">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14:paraId="33926F1A" w14:textId="77777777" w:rsidR="00D0355E" w:rsidRPr="00C97908" w:rsidRDefault="00D0355E" w:rsidP="00701D76">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14:paraId="13BD159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F1C68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2,7400</w:t>
            </w:r>
          </w:p>
        </w:tc>
        <w:tc>
          <w:tcPr>
            <w:tcW w:w="1559" w:type="dxa"/>
            <w:gridSpan w:val="2"/>
            <w:tcBorders>
              <w:top w:val="nil"/>
              <w:bottom w:val="single" w:sz="2" w:space="0" w:color="auto"/>
            </w:tcBorders>
            <w:vAlign w:val="center"/>
          </w:tcPr>
          <w:p w14:paraId="71590060" w14:textId="77777777" w:rsidR="00D0355E" w:rsidRPr="00C97908" w:rsidRDefault="00D0355E" w:rsidP="00701D76">
            <w:pPr>
              <w:jc w:val="center"/>
              <w:rPr>
                <w:sz w:val="16"/>
                <w:szCs w:val="16"/>
                <w:lang w:val="en-US"/>
              </w:rPr>
            </w:pPr>
            <w:r w:rsidRPr="00C97908">
              <w:rPr>
                <w:sz w:val="16"/>
                <w:szCs w:val="16"/>
                <w:lang w:val="en-US"/>
              </w:rPr>
              <w:t>2,493</w:t>
            </w:r>
          </w:p>
        </w:tc>
      </w:tr>
      <w:tr w:rsidR="00D0355E" w:rsidRPr="00B40365" w14:paraId="7D1CA4F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09F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04FE8B" w14:textId="77777777" w:rsidR="00D0355E" w:rsidRPr="00B40365" w:rsidRDefault="00D0355E" w:rsidP="00701D76">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14:paraId="0BA6080B" w14:textId="77777777" w:rsidR="00D0355E" w:rsidRPr="00C97908" w:rsidRDefault="00D0355E" w:rsidP="00701D76">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14:paraId="7B8F56E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05ABA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14:paraId="0596969C" w14:textId="77777777" w:rsidR="00D0355E" w:rsidRPr="00C97908" w:rsidRDefault="00D0355E" w:rsidP="00701D76">
            <w:pPr>
              <w:jc w:val="center"/>
              <w:rPr>
                <w:sz w:val="16"/>
                <w:szCs w:val="16"/>
                <w:lang w:val="en-US"/>
              </w:rPr>
            </w:pPr>
            <w:r w:rsidRPr="00C97908">
              <w:rPr>
                <w:sz w:val="16"/>
                <w:szCs w:val="16"/>
                <w:lang w:val="en-US"/>
              </w:rPr>
              <w:t>0,582</w:t>
            </w:r>
          </w:p>
        </w:tc>
      </w:tr>
      <w:tr w:rsidR="00D0355E" w:rsidRPr="00B40365" w14:paraId="7826B3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10D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8D2D58" w14:textId="77777777" w:rsidR="00D0355E" w:rsidRPr="00B40365" w:rsidRDefault="00D0355E" w:rsidP="00701D76">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14:paraId="1311491C" w14:textId="77777777" w:rsidR="00D0355E" w:rsidRPr="00C97908" w:rsidRDefault="00D0355E" w:rsidP="00701D76">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14:paraId="192E7D3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8713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0,2070</w:t>
            </w:r>
          </w:p>
        </w:tc>
        <w:tc>
          <w:tcPr>
            <w:tcW w:w="1559" w:type="dxa"/>
            <w:gridSpan w:val="2"/>
            <w:tcBorders>
              <w:top w:val="nil"/>
              <w:bottom w:val="single" w:sz="2" w:space="0" w:color="auto"/>
            </w:tcBorders>
            <w:vAlign w:val="center"/>
          </w:tcPr>
          <w:p w14:paraId="04136C19" w14:textId="77777777" w:rsidR="00D0355E" w:rsidRPr="00C97908" w:rsidRDefault="00D0355E" w:rsidP="00701D76">
            <w:pPr>
              <w:jc w:val="center"/>
              <w:rPr>
                <w:sz w:val="16"/>
                <w:szCs w:val="16"/>
                <w:lang w:val="en-US"/>
              </w:rPr>
            </w:pPr>
            <w:r w:rsidRPr="00C97908">
              <w:rPr>
                <w:sz w:val="16"/>
                <w:szCs w:val="16"/>
                <w:lang w:val="en-US"/>
              </w:rPr>
              <w:t>0,188</w:t>
            </w:r>
          </w:p>
        </w:tc>
      </w:tr>
      <w:tr w:rsidR="00D0355E" w:rsidRPr="00B40365" w14:paraId="053DEE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2CDB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8B698F"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45D58B5"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C20F5B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7F3E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14:paraId="57983534" w14:textId="77777777" w:rsidR="00D0355E" w:rsidRPr="00C97908" w:rsidRDefault="00D0355E" w:rsidP="00701D76">
            <w:pPr>
              <w:jc w:val="center"/>
              <w:rPr>
                <w:sz w:val="16"/>
                <w:szCs w:val="16"/>
                <w:lang w:val="en-US"/>
              </w:rPr>
            </w:pPr>
            <w:r w:rsidRPr="00C97908">
              <w:rPr>
                <w:sz w:val="16"/>
                <w:szCs w:val="16"/>
                <w:lang w:val="en-US"/>
              </w:rPr>
              <w:t>0,026</w:t>
            </w:r>
          </w:p>
        </w:tc>
      </w:tr>
      <w:tr w:rsidR="00D0355E" w:rsidRPr="00B40365" w14:paraId="5008336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BF91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8F9E93"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74C36895"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07900DA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6853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0,1821</w:t>
            </w:r>
          </w:p>
        </w:tc>
        <w:tc>
          <w:tcPr>
            <w:tcW w:w="1559" w:type="dxa"/>
            <w:gridSpan w:val="2"/>
            <w:tcBorders>
              <w:top w:val="nil"/>
              <w:bottom w:val="single" w:sz="2" w:space="0" w:color="auto"/>
              <w:right w:val="single" w:sz="4" w:space="0" w:color="auto"/>
            </w:tcBorders>
            <w:vAlign w:val="center"/>
          </w:tcPr>
          <w:p w14:paraId="096A59EB" w14:textId="77777777" w:rsidR="00D0355E" w:rsidRPr="00C97908" w:rsidRDefault="00D0355E" w:rsidP="00701D76">
            <w:pPr>
              <w:jc w:val="center"/>
              <w:rPr>
                <w:sz w:val="16"/>
                <w:szCs w:val="16"/>
                <w:lang w:val="en-US"/>
              </w:rPr>
            </w:pPr>
            <w:r w:rsidRPr="00C97908">
              <w:rPr>
                <w:sz w:val="16"/>
                <w:szCs w:val="16"/>
                <w:lang w:val="en-US"/>
              </w:rPr>
              <w:t>0,166</w:t>
            </w:r>
          </w:p>
        </w:tc>
      </w:tr>
      <w:tr w:rsidR="00D0355E" w:rsidRPr="00B40365" w14:paraId="795F0C2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90EF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B03968" w14:textId="77777777" w:rsidR="00D0355E" w:rsidRPr="00B40365" w:rsidRDefault="00D0355E" w:rsidP="00701D76">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14:paraId="0097012F"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3C15169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110A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0,1182</w:t>
            </w:r>
          </w:p>
        </w:tc>
        <w:tc>
          <w:tcPr>
            <w:tcW w:w="1559" w:type="dxa"/>
            <w:gridSpan w:val="2"/>
            <w:tcBorders>
              <w:top w:val="nil"/>
              <w:bottom w:val="single" w:sz="2" w:space="0" w:color="auto"/>
              <w:right w:val="single" w:sz="4" w:space="0" w:color="auto"/>
            </w:tcBorders>
            <w:vAlign w:val="center"/>
          </w:tcPr>
          <w:p w14:paraId="78CA0642" w14:textId="77777777" w:rsidR="00D0355E" w:rsidRPr="00C97908" w:rsidRDefault="00D0355E" w:rsidP="00701D76">
            <w:pPr>
              <w:jc w:val="center"/>
              <w:rPr>
                <w:sz w:val="16"/>
                <w:szCs w:val="16"/>
                <w:lang w:val="en-US"/>
              </w:rPr>
            </w:pPr>
            <w:r w:rsidRPr="00C97908">
              <w:rPr>
                <w:sz w:val="16"/>
                <w:szCs w:val="16"/>
                <w:lang w:val="en-US"/>
              </w:rPr>
              <w:t>0,108</w:t>
            </w:r>
          </w:p>
        </w:tc>
      </w:tr>
      <w:tr w:rsidR="00D0355E" w:rsidRPr="009B70F2" w14:paraId="79FD2E4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634ACE" w14:textId="77777777" w:rsidR="00D0355E" w:rsidRPr="005E2CA0" w:rsidRDefault="00D0355E" w:rsidP="00701D76">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523991AF" w14:textId="77777777" w:rsidR="00D0355E" w:rsidRPr="005E2CA0" w:rsidRDefault="00D0355E" w:rsidP="00701D76">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0596C00B" w14:textId="77777777" w:rsidR="00D0355E" w:rsidRPr="005E2CA0" w:rsidRDefault="00D0355E" w:rsidP="00701D76">
            <w:pPr>
              <w:rPr>
                <w:b/>
                <w:bCs/>
                <w:sz w:val="2"/>
                <w:szCs w:val="2"/>
                <w:lang w:val="en-US"/>
              </w:rPr>
            </w:pPr>
            <w:r w:rsidRPr="005E2CA0">
              <w:rPr>
                <w:b/>
                <w:bCs/>
                <w:sz w:val="22"/>
                <w:szCs w:val="22"/>
                <w:lang w:val="en-US"/>
              </w:rPr>
              <w:t>Pervazuri montate la ferestre din mase plastice cu latimea 400 mm, inclusiv instalarea dopurilor laterale</w:t>
            </w:r>
          </w:p>
          <w:p w14:paraId="035214D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EF5D0A5"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523CA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8EDED65" w14:textId="77777777" w:rsidR="00D0355E" w:rsidRPr="005E2CA0" w:rsidRDefault="00D0355E" w:rsidP="00701D76">
            <w:pPr>
              <w:jc w:val="center"/>
              <w:rPr>
                <w:b/>
                <w:bCs/>
                <w:sz w:val="22"/>
                <w:szCs w:val="22"/>
                <w:lang w:val="en-US"/>
              </w:rPr>
            </w:pPr>
            <w:r w:rsidRPr="005E2CA0">
              <w:rPr>
                <w:b/>
                <w:bCs/>
                <w:sz w:val="22"/>
                <w:szCs w:val="22"/>
                <w:lang w:val="en-US"/>
              </w:rPr>
              <w:t>12,20</w:t>
            </w:r>
          </w:p>
          <w:p w14:paraId="0AB918E8" w14:textId="77777777" w:rsidR="00D0355E" w:rsidRPr="009B70F2" w:rsidRDefault="00D0355E" w:rsidP="00701D76">
            <w:pPr>
              <w:jc w:val="center"/>
              <w:rPr>
                <w:sz w:val="2"/>
                <w:szCs w:val="2"/>
                <w:lang w:val="en-US"/>
              </w:rPr>
            </w:pPr>
          </w:p>
        </w:tc>
      </w:tr>
      <w:tr w:rsidR="00D0355E" w:rsidRPr="00B40365" w14:paraId="1CA3C8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479B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1F0088"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8643614"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77B65F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02D6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BDC4731" w14:textId="77777777" w:rsidR="00D0355E" w:rsidRPr="00C97908" w:rsidRDefault="00D0355E" w:rsidP="00701D76">
            <w:pPr>
              <w:jc w:val="center"/>
              <w:rPr>
                <w:sz w:val="16"/>
                <w:szCs w:val="16"/>
                <w:lang w:val="en-US"/>
              </w:rPr>
            </w:pPr>
            <w:r w:rsidRPr="00C97908">
              <w:rPr>
                <w:sz w:val="16"/>
                <w:szCs w:val="16"/>
                <w:lang w:val="en-US"/>
              </w:rPr>
              <w:t>0,976</w:t>
            </w:r>
          </w:p>
        </w:tc>
      </w:tr>
      <w:tr w:rsidR="00D0355E" w:rsidRPr="00B40365" w14:paraId="1CCC0D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22B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4D83A1"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BF8DE1"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B2DB2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8DA4D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0FA48EB" w14:textId="77777777" w:rsidR="00D0355E" w:rsidRPr="00C97908" w:rsidRDefault="00D0355E" w:rsidP="00701D76">
            <w:pPr>
              <w:jc w:val="center"/>
              <w:rPr>
                <w:sz w:val="16"/>
                <w:szCs w:val="16"/>
                <w:lang w:val="en-US"/>
              </w:rPr>
            </w:pPr>
            <w:r w:rsidRPr="00C97908">
              <w:rPr>
                <w:sz w:val="16"/>
                <w:szCs w:val="16"/>
                <w:lang w:val="en-US"/>
              </w:rPr>
              <w:t>0,122</w:t>
            </w:r>
          </w:p>
        </w:tc>
      </w:tr>
      <w:tr w:rsidR="00D0355E" w:rsidRPr="00B40365" w14:paraId="18183DB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72A1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85FDD9" w14:textId="77777777" w:rsidR="00D0355E" w:rsidRPr="00B40365" w:rsidRDefault="00D0355E" w:rsidP="00701D76">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17682F06" w14:textId="77777777" w:rsidR="00D0355E" w:rsidRPr="00C97908" w:rsidRDefault="00D0355E" w:rsidP="00701D76">
            <w:pPr>
              <w:rPr>
                <w:sz w:val="16"/>
                <w:szCs w:val="16"/>
                <w:lang w:val="en-US"/>
              </w:rPr>
            </w:pPr>
            <w:r w:rsidRPr="00C97908">
              <w:rPr>
                <w:sz w:val="16"/>
                <w:szCs w:val="16"/>
                <w:lang w:val="en-US"/>
              </w:rPr>
              <w:t>Pervazuri ( baghete)  din mase plastice pentru ferestre si usi</w:t>
            </w:r>
          </w:p>
        </w:tc>
        <w:tc>
          <w:tcPr>
            <w:tcW w:w="1021" w:type="dxa"/>
            <w:gridSpan w:val="3"/>
            <w:tcBorders>
              <w:top w:val="nil"/>
              <w:bottom w:val="single" w:sz="2" w:space="0" w:color="auto"/>
            </w:tcBorders>
            <w:vAlign w:val="center"/>
          </w:tcPr>
          <w:p w14:paraId="12E0ADB5"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074B8E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E5EF40" w14:textId="77777777" w:rsidR="00D0355E" w:rsidRPr="00C97908" w:rsidRDefault="00D0355E" w:rsidP="00701D76">
            <w:pPr>
              <w:jc w:val="center"/>
              <w:rPr>
                <w:sz w:val="16"/>
                <w:szCs w:val="16"/>
                <w:lang w:val="en-US"/>
              </w:rPr>
            </w:pPr>
            <w:r w:rsidRPr="00C97908">
              <w:rPr>
                <w:sz w:val="16"/>
                <w:szCs w:val="16"/>
                <w:lang w:val="en-US"/>
              </w:rPr>
              <w:t>12,20</w:t>
            </w:r>
          </w:p>
        </w:tc>
      </w:tr>
      <w:tr w:rsidR="00D0355E" w:rsidRPr="00B40365" w14:paraId="1F3C71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4A3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EED53A" w14:textId="77777777" w:rsidR="00D0355E" w:rsidRPr="00B40365" w:rsidRDefault="00D0355E" w:rsidP="00701D7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E76E6D0" w14:textId="77777777" w:rsidR="00D0355E" w:rsidRPr="00C97908" w:rsidRDefault="00D0355E" w:rsidP="00701D7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281A41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81AB4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393915E" w14:textId="77777777" w:rsidR="00D0355E" w:rsidRPr="00C97908" w:rsidRDefault="00D0355E" w:rsidP="00701D76">
            <w:pPr>
              <w:jc w:val="center"/>
              <w:rPr>
                <w:sz w:val="16"/>
                <w:szCs w:val="16"/>
                <w:lang w:val="en-US"/>
              </w:rPr>
            </w:pPr>
            <w:r w:rsidRPr="00C97908">
              <w:rPr>
                <w:sz w:val="16"/>
                <w:szCs w:val="16"/>
                <w:lang w:val="en-US"/>
              </w:rPr>
              <w:t>73,20</w:t>
            </w:r>
          </w:p>
        </w:tc>
      </w:tr>
      <w:tr w:rsidR="00D0355E" w:rsidRPr="00B40365" w14:paraId="4539C4B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7B2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A75780"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1D47FD3"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0388F9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E8F70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858E444" w14:textId="77777777" w:rsidR="00D0355E" w:rsidRPr="00C97908" w:rsidRDefault="00D0355E" w:rsidP="00701D76">
            <w:pPr>
              <w:jc w:val="center"/>
              <w:rPr>
                <w:sz w:val="16"/>
                <w:szCs w:val="16"/>
                <w:lang w:val="en-US"/>
              </w:rPr>
            </w:pPr>
            <w:r w:rsidRPr="00C97908">
              <w:rPr>
                <w:sz w:val="16"/>
                <w:szCs w:val="16"/>
                <w:lang w:val="en-US"/>
              </w:rPr>
              <w:t>0,122</w:t>
            </w:r>
          </w:p>
        </w:tc>
      </w:tr>
      <w:tr w:rsidR="00D0355E" w:rsidRPr="009B70F2" w14:paraId="6F87D66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3B98C9" w14:textId="77777777" w:rsidR="00D0355E" w:rsidRPr="005E2CA0" w:rsidRDefault="00D0355E" w:rsidP="00701D76">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0D6132BC" w14:textId="77777777" w:rsidR="00D0355E" w:rsidRPr="005E2CA0" w:rsidRDefault="00D0355E" w:rsidP="00701D76">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64E4165C" w14:textId="77777777" w:rsidR="00D0355E" w:rsidRPr="005E2CA0" w:rsidRDefault="00D0355E" w:rsidP="00701D76">
            <w:pPr>
              <w:rPr>
                <w:b/>
                <w:bCs/>
                <w:sz w:val="2"/>
                <w:szCs w:val="2"/>
                <w:lang w:val="en-US"/>
              </w:rPr>
            </w:pPr>
            <w:r w:rsidRPr="005E2CA0">
              <w:rPr>
                <w:b/>
                <w:bCs/>
                <w:sz w:val="22"/>
                <w:szCs w:val="22"/>
                <w:lang w:val="en-US"/>
              </w:rPr>
              <w:t>Glafuri montate la ferestre din aluminiu cu latimea utila 200 mm, inclusiv instalarea dopurilor laterale</w:t>
            </w:r>
          </w:p>
          <w:p w14:paraId="1D3AACE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F06E4F7"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68ABE8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3BC4956" w14:textId="77777777" w:rsidR="00D0355E" w:rsidRPr="005E2CA0" w:rsidRDefault="00D0355E" w:rsidP="00701D76">
            <w:pPr>
              <w:jc w:val="center"/>
              <w:rPr>
                <w:b/>
                <w:bCs/>
                <w:sz w:val="22"/>
                <w:szCs w:val="22"/>
                <w:lang w:val="en-US"/>
              </w:rPr>
            </w:pPr>
            <w:r w:rsidRPr="005E2CA0">
              <w:rPr>
                <w:b/>
                <w:bCs/>
                <w:sz w:val="22"/>
                <w:szCs w:val="22"/>
                <w:lang w:val="en-US"/>
              </w:rPr>
              <w:t>12,20</w:t>
            </w:r>
          </w:p>
          <w:p w14:paraId="295651AB" w14:textId="77777777" w:rsidR="00D0355E" w:rsidRPr="009B70F2" w:rsidRDefault="00D0355E" w:rsidP="00701D76">
            <w:pPr>
              <w:jc w:val="center"/>
              <w:rPr>
                <w:sz w:val="2"/>
                <w:szCs w:val="2"/>
                <w:lang w:val="en-US"/>
              </w:rPr>
            </w:pPr>
          </w:p>
        </w:tc>
      </w:tr>
      <w:tr w:rsidR="00D0355E" w:rsidRPr="00B40365" w14:paraId="4D3FC43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8F9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CD1843"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C289177"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B6154E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01FC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7456BA7" w14:textId="77777777" w:rsidR="00D0355E" w:rsidRPr="00C97908" w:rsidRDefault="00D0355E" w:rsidP="00701D76">
            <w:pPr>
              <w:jc w:val="center"/>
              <w:rPr>
                <w:sz w:val="16"/>
                <w:szCs w:val="16"/>
                <w:lang w:val="en-US"/>
              </w:rPr>
            </w:pPr>
            <w:r w:rsidRPr="00C97908">
              <w:rPr>
                <w:sz w:val="16"/>
                <w:szCs w:val="16"/>
                <w:lang w:val="en-US"/>
              </w:rPr>
              <w:t>3,904</w:t>
            </w:r>
          </w:p>
        </w:tc>
      </w:tr>
      <w:tr w:rsidR="00D0355E" w:rsidRPr="00B40365" w14:paraId="681F8F3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7C7C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96F30F"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F745E9"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41F61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8A2F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34BA5AB" w14:textId="77777777" w:rsidR="00D0355E" w:rsidRPr="00C97908" w:rsidRDefault="00D0355E" w:rsidP="00701D76">
            <w:pPr>
              <w:jc w:val="center"/>
              <w:rPr>
                <w:sz w:val="16"/>
                <w:szCs w:val="16"/>
                <w:lang w:val="en-US"/>
              </w:rPr>
            </w:pPr>
            <w:r w:rsidRPr="00C97908">
              <w:rPr>
                <w:sz w:val="16"/>
                <w:szCs w:val="16"/>
                <w:lang w:val="en-US"/>
              </w:rPr>
              <w:t>0,976</w:t>
            </w:r>
          </w:p>
        </w:tc>
      </w:tr>
      <w:tr w:rsidR="00D0355E" w:rsidRPr="00B40365" w14:paraId="6128CC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6727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121591A" w14:textId="77777777" w:rsidR="00D0355E" w:rsidRPr="00B40365" w:rsidRDefault="00D0355E" w:rsidP="00701D76">
            <w:pPr>
              <w:jc w:val="center"/>
              <w:rPr>
                <w:sz w:val="16"/>
                <w:szCs w:val="16"/>
                <w:lang w:val="en-US"/>
              </w:rPr>
            </w:pPr>
            <w:r w:rsidRPr="00B40365">
              <w:rPr>
                <w:sz w:val="16"/>
                <w:szCs w:val="16"/>
                <w:lang w:val="en-US"/>
              </w:rPr>
              <w:t>2743123549026</w:t>
            </w:r>
          </w:p>
        </w:tc>
        <w:tc>
          <w:tcPr>
            <w:tcW w:w="4366" w:type="dxa"/>
            <w:gridSpan w:val="4"/>
            <w:tcBorders>
              <w:top w:val="nil"/>
              <w:bottom w:val="single" w:sz="2" w:space="0" w:color="auto"/>
            </w:tcBorders>
            <w:vAlign w:val="center"/>
          </w:tcPr>
          <w:p w14:paraId="5764248B" w14:textId="77777777" w:rsidR="00D0355E" w:rsidRPr="00C97908" w:rsidRDefault="00D0355E" w:rsidP="00701D76">
            <w:pPr>
              <w:rPr>
                <w:sz w:val="16"/>
                <w:szCs w:val="16"/>
                <w:lang w:val="en-US"/>
              </w:rPr>
            </w:pPr>
            <w:r w:rsidRPr="00C97908">
              <w:rPr>
                <w:sz w:val="16"/>
                <w:szCs w:val="16"/>
                <w:lang w:val="en-US"/>
              </w:rPr>
              <w:t>Glafuri din aluminiu pentru ferestre</w:t>
            </w:r>
          </w:p>
        </w:tc>
        <w:tc>
          <w:tcPr>
            <w:tcW w:w="1021" w:type="dxa"/>
            <w:gridSpan w:val="3"/>
            <w:tcBorders>
              <w:top w:val="nil"/>
              <w:bottom w:val="single" w:sz="2" w:space="0" w:color="auto"/>
            </w:tcBorders>
            <w:vAlign w:val="center"/>
          </w:tcPr>
          <w:p w14:paraId="37DACA2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89217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D5A507" w14:textId="77777777" w:rsidR="00D0355E" w:rsidRPr="00C97908" w:rsidRDefault="00D0355E" w:rsidP="00701D76">
            <w:pPr>
              <w:jc w:val="center"/>
              <w:rPr>
                <w:sz w:val="16"/>
                <w:szCs w:val="16"/>
                <w:lang w:val="en-US"/>
              </w:rPr>
            </w:pPr>
            <w:r w:rsidRPr="00C97908">
              <w:rPr>
                <w:sz w:val="16"/>
                <w:szCs w:val="16"/>
                <w:lang w:val="en-US"/>
              </w:rPr>
              <w:t>12,20</w:t>
            </w:r>
          </w:p>
        </w:tc>
      </w:tr>
      <w:tr w:rsidR="00D0355E" w:rsidRPr="00B40365" w14:paraId="430279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50F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9834E5" w14:textId="77777777" w:rsidR="00D0355E" w:rsidRPr="00B40365" w:rsidRDefault="00D0355E" w:rsidP="00701D7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D31F2DB" w14:textId="77777777" w:rsidR="00D0355E" w:rsidRPr="00C97908" w:rsidRDefault="00D0355E" w:rsidP="00701D7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03EA83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C7BB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F67FA84" w14:textId="77777777" w:rsidR="00D0355E" w:rsidRPr="00C97908" w:rsidRDefault="00D0355E" w:rsidP="00701D76">
            <w:pPr>
              <w:jc w:val="center"/>
              <w:rPr>
                <w:sz w:val="16"/>
                <w:szCs w:val="16"/>
                <w:lang w:val="en-US"/>
              </w:rPr>
            </w:pPr>
            <w:r w:rsidRPr="00C97908">
              <w:rPr>
                <w:sz w:val="16"/>
                <w:szCs w:val="16"/>
                <w:lang w:val="en-US"/>
              </w:rPr>
              <w:t>48,80</w:t>
            </w:r>
          </w:p>
        </w:tc>
      </w:tr>
      <w:tr w:rsidR="00D0355E" w:rsidRPr="00B40365" w14:paraId="3A4D124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B7A9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9AC5F3"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A8E5F9"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8B747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0018E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BC832AE" w14:textId="77777777" w:rsidR="00D0355E" w:rsidRPr="00C97908" w:rsidRDefault="00D0355E" w:rsidP="00701D76">
            <w:pPr>
              <w:jc w:val="center"/>
              <w:rPr>
                <w:sz w:val="16"/>
                <w:szCs w:val="16"/>
                <w:lang w:val="en-US"/>
              </w:rPr>
            </w:pPr>
            <w:r w:rsidRPr="00C97908">
              <w:rPr>
                <w:sz w:val="16"/>
                <w:szCs w:val="16"/>
                <w:lang w:val="en-US"/>
              </w:rPr>
              <w:t>0,122</w:t>
            </w:r>
          </w:p>
        </w:tc>
      </w:tr>
      <w:tr w:rsidR="00D0355E" w:rsidRPr="009B70F2" w14:paraId="276F06F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C227AC" w14:textId="77777777" w:rsidR="00D0355E" w:rsidRPr="005E2CA0" w:rsidRDefault="00D0355E" w:rsidP="00701D76">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6878C614" w14:textId="77777777" w:rsidR="00D0355E" w:rsidRPr="005E2CA0" w:rsidRDefault="00D0355E" w:rsidP="00701D76">
            <w:pPr>
              <w:jc w:val="center"/>
              <w:rPr>
                <w:b/>
                <w:bCs/>
                <w:sz w:val="22"/>
                <w:szCs w:val="22"/>
                <w:lang w:val="en-US"/>
              </w:rPr>
            </w:pPr>
            <w:r w:rsidRPr="005E2CA0">
              <w:rPr>
                <w:b/>
                <w:bCs/>
                <w:sz w:val="22"/>
                <w:szCs w:val="22"/>
                <w:lang w:val="en-US"/>
              </w:rPr>
              <w:t>CK58B aplicativ</w:t>
            </w:r>
          </w:p>
        </w:tc>
        <w:tc>
          <w:tcPr>
            <w:tcW w:w="4366" w:type="dxa"/>
            <w:gridSpan w:val="5"/>
            <w:tcBorders>
              <w:top w:val="single" w:sz="4" w:space="0" w:color="auto"/>
              <w:bottom w:val="single" w:sz="4" w:space="0" w:color="auto"/>
            </w:tcBorders>
          </w:tcPr>
          <w:p w14:paraId="7C53C9E0" w14:textId="77777777" w:rsidR="00D0355E" w:rsidRPr="005E2CA0" w:rsidRDefault="00D0355E" w:rsidP="00701D76">
            <w:pPr>
              <w:rPr>
                <w:b/>
                <w:bCs/>
                <w:sz w:val="2"/>
                <w:szCs w:val="2"/>
                <w:lang w:val="en-US"/>
              </w:rPr>
            </w:pPr>
            <w:r w:rsidRPr="005E2CA0">
              <w:rPr>
                <w:b/>
                <w:bCs/>
                <w:sz w:val="22"/>
                <w:szCs w:val="22"/>
                <w:lang w:val="en-US"/>
              </w:rPr>
              <w:t>Instalarea usilor exterioare, termoizolate, din metal in 2 canatauri, partea interioara captusita cu MDF decorativ, coeficient de transfer termic &lt;=2,2 (W/m2*K), clasa de rezistenta la impact RC3, in peretii cladirilor de locuit si publice din piatra: suprafata golului peste 3 m2 (U-1 - 1600x2300(h) mm)</w:t>
            </w:r>
          </w:p>
          <w:p w14:paraId="357483B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1ED1E1A"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A8AE8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23B4349" w14:textId="77777777" w:rsidR="00D0355E" w:rsidRPr="005E2CA0" w:rsidRDefault="00D0355E" w:rsidP="00701D76">
            <w:pPr>
              <w:jc w:val="center"/>
              <w:rPr>
                <w:b/>
                <w:bCs/>
                <w:sz w:val="22"/>
                <w:szCs w:val="22"/>
                <w:lang w:val="en-US"/>
              </w:rPr>
            </w:pPr>
            <w:r w:rsidRPr="005E2CA0">
              <w:rPr>
                <w:b/>
                <w:bCs/>
                <w:sz w:val="22"/>
                <w:szCs w:val="22"/>
                <w:lang w:val="en-US"/>
              </w:rPr>
              <w:t>7,36</w:t>
            </w:r>
          </w:p>
          <w:p w14:paraId="269118BE" w14:textId="77777777" w:rsidR="00D0355E" w:rsidRPr="009B70F2" w:rsidRDefault="00D0355E" w:rsidP="00701D76">
            <w:pPr>
              <w:jc w:val="center"/>
              <w:rPr>
                <w:sz w:val="2"/>
                <w:szCs w:val="2"/>
                <w:lang w:val="en-US"/>
              </w:rPr>
            </w:pPr>
          </w:p>
        </w:tc>
      </w:tr>
      <w:tr w:rsidR="00D0355E" w:rsidRPr="00B40365" w14:paraId="707060B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B18A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9EBB14" w14:textId="77777777" w:rsidR="00D0355E" w:rsidRPr="00B40365" w:rsidRDefault="00D0355E" w:rsidP="00701D7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07BCF60"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8CF58F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93B87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14:paraId="7F18AB4B" w14:textId="77777777" w:rsidR="00D0355E" w:rsidRPr="00C97908" w:rsidRDefault="00D0355E" w:rsidP="00701D76">
            <w:pPr>
              <w:jc w:val="center"/>
              <w:rPr>
                <w:sz w:val="16"/>
                <w:szCs w:val="16"/>
                <w:lang w:val="en-US"/>
              </w:rPr>
            </w:pPr>
            <w:r w:rsidRPr="00C97908">
              <w:rPr>
                <w:sz w:val="16"/>
                <w:szCs w:val="16"/>
                <w:lang w:val="en-US"/>
              </w:rPr>
              <w:t>9,984</w:t>
            </w:r>
          </w:p>
        </w:tc>
      </w:tr>
      <w:tr w:rsidR="00D0355E" w:rsidRPr="00B40365" w14:paraId="631303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B52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C89E02" w14:textId="77777777" w:rsidR="00D0355E" w:rsidRPr="00B40365" w:rsidRDefault="00D0355E" w:rsidP="00701D76">
            <w:pPr>
              <w:jc w:val="center"/>
              <w:rPr>
                <w:sz w:val="16"/>
                <w:szCs w:val="16"/>
                <w:lang w:val="en-US"/>
              </w:rPr>
            </w:pPr>
            <w:r w:rsidRPr="00B40365">
              <w:rPr>
                <w:sz w:val="16"/>
                <w:szCs w:val="16"/>
                <w:lang w:val="en-US"/>
              </w:rPr>
              <w:t>2030112936109</w:t>
            </w:r>
          </w:p>
        </w:tc>
        <w:tc>
          <w:tcPr>
            <w:tcW w:w="4366" w:type="dxa"/>
            <w:gridSpan w:val="4"/>
            <w:tcBorders>
              <w:top w:val="nil"/>
              <w:bottom w:val="single" w:sz="2" w:space="0" w:color="auto"/>
            </w:tcBorders>
            <w:vAlign w:val="center"/>
          </w:tcPr>
          <w:p w14:paraId="23629D47" w14:textId="77777777" w:rsidR="00D0355E" w:rsidRPr="00C97908" w:rsidRDefault="00D0355E" w:rsidP="00701D76">
            <w:pPr>
              <w:rPr>
                <w:sz w:val="16"/>
                <w:szCs w:val="16"/>
                <w:lang w:val="en-US"/>
              </w:rPr>
            </w:pPr>
            <w:r w:rsidRPr="00C97908">
              <w:rPr>
                <w:sz w:val="16"/>
                <w:szCs w:val="16"/>
                <w:lang w:val="en-US"/>
              </w:rPr>
              <w:t>Blocuri de usi exterioare, termoizolate, din metal in 2 canatauri, partea interioara captusita cu MDF decorativ, coeficient de transfer termic &lt;=2,2 (W/m2*K), clasa de rezistenta la impact RC3</w:t>
            </w:r>
          </w:p>
        </w:tc>
        <w:tc>
          <w:tcPr>
            <w:tcW w:w="1021" w:type="dxa"/>
            <w:gridSpan w:val="3"/>
            <w:tcBorders>
              <w:top w:val="nil"/>
              <w:bottom w:val="single" w:sz="2" w:space="0" w:color="auto"/>
            </w:tcBorders>
            <w:vAlign w:val="center"/>
          </w:tcPr>
          <w:p w14:paraId="19386B83"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8135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BE81FA7" w14:textId="77777777" w:rsidR="00D0355E" w:rsidRPr="00C97908" w:rsidRDefault="00D0355E" w:rsidP="00701D76">
            <w:pPr>
              <w:jc w:val="center"/>
              <w:rPr>
                <w:sz w:val="16"/>
                <w:szCs w:val="16"/>
                <w:lang w:val="en-US"/>
              </w:rPr>
            </w:pPr>
            <w:r w:rsidRPr="00C97908">
              <w:rPr>
                <w:sz w:val="16"/>
                <w:szCs w:val="16"/>
                <w:lang w:val="en-US"/>
              </w:rPr>
              <w:t>7,36</w:t>
            </w:r>
          </w:p>
        </w:tc>
      </w:tr>
      <w:tr w:rsidR="00D0355E" w:rsidRPr="00B40365" w14:paraId="2F847D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4DB6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10F4D9" w14:textId="77777777" w:rsidR="00D0355E" w:rsidRPr="00B40365" w:rsidRDefault="00D0355E" w:rsidP="00701D76">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14:paraId="0E8E1628" w14:textId="77777777" w:rsidR="00D0355E" w:rsidRPr="00C97908" w:rsidRDefault="00D0355E" w:rsidP="00701D76">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14:paraId="7BF4B09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280D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14:paraId="1C9587B9" w14:textId="77777777" w:rsidR="00D0355E" w:rsidRPr="00C97908" w:rsidRDefault="00D0355E" w:rsidP="00701D76">
            <w:pPr>
              <w:jc w:val="center"/>
              <w:rPr>
                <w:sz w:val="16"/>
                <w:szCs w:val="16"/>
                <w:lang w:val="en-US"/>
              </w:rPr>
            </w:pPr>
            <w:r w:rsidRPr="00C97908">
              <w:rPr>
                <w:sz w:val="16"/>
                <w:szCs w:val="16"/>
                <w:lang w:val="en-US"/>
              </w:rPr>
              <w:t>0,898</w:t>
            </w:r>
          </w:p>
        </w:tc>
      </w:tr>
      <w:tr w:rsidR="00D0355E" w:rsidRPr="00B40365" w14:paraId="1BA5A23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F3C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918068" w14:textId="77777777" w:rsidR="00D0355E" w:rsidRPr="00B40365" w:rsidRDefault="00D0355E" w:rsidP="00701D76">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14:paraId="07F7D89F" w14:textId="77777777" w:rsidR="00D0355E" w:rsidRPr="00C97908" w:rsidRDefault="00D0355E" w:rsidP="00701D76">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14:paraId="4A3E0023"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798174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14:paraId="30C1F375" w14:textId="77777777" w:rsidR="00D0355E" w:rsidRPr="00C97908" w:rsidRDefault="00D0355E" w:rsidP="00701D76">
            <w:pPr>
              <w:jc w:val="center"/>
              <w:rPr>
                <w:sz w:val="16"/>
                <w:szCs w:val="16"/>
                <w:lang w:val="en-US"/>
              </w:rPr>
            </w:pPr>
            <w:r w:rsidRPr="00C97908">
              <w:rPr>
                <w:sz w:val="16"/>
                <w:szCs w:val="16"/>
                <w:lang w:val="en-US"/>
              </w:rPr>
              <w:t>15,75</w:t>
            </w:r>
          </w:p>
        </w:tc>
      </w:tr>
      <w:tr w:rsidR="00D0355E" w:rsidRPr="00B40365" w14:paraId="2A445E2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D52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732F5A" w14:textId="77777777" w:rsidR="00D0355E" w:rsidRPr="00B40365" w:rsidRDefault="00D0355E" w:rsidP="00701D76">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14:paraId="46EC870E" w14:textId="77777777" w:rsidR="00D0355E" w:rsidRPr="00C97908" w:rsidRDefault="00D0355E" w:rsidP="00701D76">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14:paraId="7B060B8F"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F667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14:paraId="54E32D0E" w14:textId="77777777" w:rsidR="00D0355E" w:rsidRPr="00C97908" w:rsidRDefault="00D0355E" w:rsidP="00701D76">
            <w:pPr>
              <w:jc w:val="center"/>
              <w:rPr>
                <w:sz w:val="16"/>
                <w:szCs w:val="16"/>
                <w:lang w:val="en-US"/>
              </w:rPr>
            </w:pPr>
            <w:r w:rsidRPr="00C97908">
              <w:rPr>
                <w:sz w:val="16"/>
                <w:szCs w:val="16"/>
                <w:lang w:val="en-US"/>
              </w:rPr>
              <w:t>11,114</w:t>
            </w:r>
          </w:p>
        </w:tc>
      </w:tr>
      <w:tr w:rsidR="00D0355E" w:rsidRPr="00B40365" w14:paraId="1059AF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C15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2BA663" w14:textId="77777777" w:rsidR="00D0355E" w:rsidRPr="00B40365" w:rsidRDefault="00D0355E" w:rsidP="00701D76">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14:paraId="569B0080" w14:textId="77777777" w:rsidR="00D0355E" w:rsidRPr="00C97908" w:rsidRDefault="00D0355E" w:rsidP="00701D76">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14:paraId="136F14DB"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77FCDA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6D0267EC" w14:textId="77777777" w:rsidR="00D0355E" w:rsidRPr="00C97908" w:rsidRDefault="00D0355E" w:rsidP="00701D76">
            <w:pPr>
              <w:jc w:val="center"/>
              <w:rPr>
                <w:sz w:val="16"/>
                <w:szCs w:val="16"/>
                <w:lang w:val="en-US"/>
              </w:rPr>
            </w:pPr>
            <w:r w:rsidRPr="00C97908">
              <w:rPr>
                <w:sz w:val="16"/>
                <w:szCs w:val="16"/>
                <w:lang w:val="en-US"/>
              </w:rPr>
              <w:t>2,723</w:t>
            </w:r>
          </w:p>
        </w:tc>
      </w:tr>
      <w:tr w:rsidR="00D0355E" w:rsidRPr="00B40365" w14:paraId="6C541BB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19D6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2116CB" w14:textId="77777777" w:rsidR="00D0355E" w:rsidRPr="00B40365" w:rsidRDefault="00D0355E" w:rsidP="00701D76">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14:paraId="2A744C6E" w14:textId="77777777" w:rsidR="00D0355E" w:rsidRPr="00C97908" w:rsidRDefault="00D0355E" w:rsidP="00701D76">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14:paraId="4AA4D3E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622AB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14:paraId="410EB575" w14:textId="77777777" w:rsidR="00D0355E" w:rsidRPr="00C97908" w:rsidRDefault="00D0355E" w:rsidP="00701D76">
            <w:pPr>
              <w:jc w:val="center"/>
              <w:rPr>
                <w:sz w:val="16"/>
                <w:szCs w:val="16"/>
                <w:lang w:val="en-US"/>
              </w:rPr>
            </w:pPr>
            <w:r w:rsidRPr="00C97908">
              <w:rPr>
                <w:sz w:val="16"/>
                <w:szCs w:val="16"/>
                <w:lang w:val="en-US"/>
              </w:rPr>
              <w:t>35,203</w:t>
            </w:r>
          </w:p>
        </w:tc>
      </w:tr>
      <w:tr w:rsidR="00D0355E" w:rsidRPr="00B40365" w14:paraId="16212C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785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96141F" w14:textId="77777777" w:rsidR="00D0355E" w:rsidRPr="00B40365" w:rsidRDefault="00D0355E" w:rsidP="00701D76">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14:paraId="208EB7B7" w14:textId="77777777" w:rsidR="00D0355E" w:rsidRPr="00C97908" w:rsidRDefault="00D0355E" w:rsidP="00701D76">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14:paraId="1E2AA1C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8D0E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281BC4A"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B40365" w14:paraId="40EC0BE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1F24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791E4E"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398C883A"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5F52F68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C7A01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14:paraId="61562591" w14:textId="77777777" w:rsidR="00D0355E" w:rsidRPr="00C97908" w:rsidRDefault="00D0355E" w:rsidP="00701D76">
            <w:pPr>
              <w:jc w:val="center"/>
              <w:rPr>
                <w:sz w:val="16"/>
                <w:szCs w:val="16"/>
                <w:lang w:val="en-US"/>
              </w:rPr>
            </w:pPr>
            <w:r w:rsidRPr="00C97908">
              <w:rPr>
                <w:sz w:val="16"/>
                <w:szCs w:val="16"/>
                <w:lang w:val="en-US"/>
              </w:rPr>
              <w:t>0,986</w:t>
            </w:r>
          </w:p>
        </w:tc>
      </w:tr>
      <w:tr w:rsidR="00D0355E" w:rsidRPr="00B40365" w14:paraId="5534C7B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0BFA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147E38" w14:textId="77777777" w:rsidR="00D0355E" w:rsidRPr="00B40365" w:rsidRDefault="00D0355E" w:rsidP="00701D76">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14:paraId="533B186A"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1D246DD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96374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14:paraId="32D29F44" w14:textId="77777777" w:rsidR="00D0355E" w:rsidRPr="00C97908" w:rsidRDefault="00D0355E" w:rsidP="00701D76">
            <w:pPr>
              <w:jc w:val="center"/>
              <w:rPr>
                <w:sz w:val="16"/>
                <w:szCs w:val="16"/>
                <w:lang w:val="en-US"/>
              </w:rPr>
            </w:pPr>
            <w:r w:rsidRPr="00C97908">
              <w:rPr>
                <w:sz w:val="16"/>
                <w:szCs w:val="16"/>
                <w:lang w:val="en-US"/>
              </w:rPr>
              <w:t>0,64</w:t>
            </w:r>
          </w:p>
        </w:tc>
      </w:tr>
      <w:tr w:rsidR="00D0355E" w:rsidRPr="00B40365" w14:paraId="4C6C3E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DE9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4A4A8A"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D1A6780"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9016B6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81EF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14:paraId="71E07EC5" w14:textId="77777777" w:rsidR="00D0355E" w:rsidRPr="00C97908" w:rsidRDefault="00D0355E" w:rsidP="00701D76">
            <w:pPr>
              <w:jc w:val="center"/>
              <w:rPr>
                <w:sz w:val="16"/>
                <w:szCs w:val="16"/>
                <w:lang w:val="en-US"/>
              </w:rPr>
            </w:pPr>
            <w:r w:rsidRPr="00C97908">
              <w:rPr>
                <w:sz w:val="16"/>
                <w:szCs w:val="16"/>
                <w:lang w:val="en-US"/>
              </w:rPr>
              <w:t>0,255</w:t>
            </w:r>
          </w:p>
        </w:tc>
      </w:tr>
      <w:tr w:rsidR="00D0355E" w:rsidRPr="009B70F2" w14:paraId="3B0E8E6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B52C8E" w14:textId="77777777" w:rsidR="00D0355E" w:rsidRPr="005E2CA0" w:rsidRDefault="00D0355E" w:rsidP="00701D76">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147B363B" w14:textId="77777777" w:rsidR="00D0355E" w:rsidRPr="005E2CA0" w:rsidRDefault="00D0355E" w:rsidP="00701D76">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14:paraId="55DC259D" w14:textId="77777777" w:rsidR="00D0355E" w:rsidRPr="005E2CA0" w:rsidRDefault="00D0355E" w:rsidP="00701D76">
            <w:pPr>
              <w:rPr>
                <w:b/>
                <w:bCs/>
                <w:sz w:val="2"/>
                <w:szCs w:val="2"/>
                <w:lang w:val="en-US"/>
              </w:rPr>
            </w:pPr>
            <w:r w:rsidRPr="005E2CA0">
              <w:rPr>
                <w:b/>
                <w:bCs/>
                <w:sz w:val="22"/>
                <w:szCs w:val="22"/>
                <w:lang w:val="en-US"/>
              </w:rPr>
              <w:t xml:space="preserve">Termoizolarea interioara peretilor a cladirilor cu tencuieli fine pe termoizolant </w:t>
            </w:r>
            <w:r w:rsidRPr="005E2CA0">
              <w:rPr>
                <w:b/>
                <w:bCs/>
                <w:sz w:val="22"/>
                <w:szCs w:val="22"/>
                <w:lang w:val="en-US"/>
              </w:rPr>
              <w:lastRenderedPageBreak/>
              <w:t>(sisteme cu fixare rigida a termoizolantului),  suprafata  peretilor  neteda: cu placi din vata minerala grosime 40 mm, 190 kg/m3</w:t>
            </w:r>
          </w:p>
          <w:p w14:paraId="799BCA01" w14:textId="77777777" w:rsidR="00D0355E" w:rsidRPr="009B70F2" w:rsidRDefault="00D0355E" w:rsidP="00701D76">
            <w:pPr>
              <w:rPr>
                <w:sz w:val="16"/>
                <w:szCs w:val="16"/>
                <w:lang w:val="en-US"/>
              </w:rPr>
            </w:pPr>
            <w:r w:rsidRPr="009B70F2">
              <w:rPr>
                <w:sz w:val="16"/>
                <w:szCs w:val="16"/>
                <w:lang w:val="en-US"/>
              </w:rPr>
              <w:t>Materiale marunte (cirpe, spuma)=1,0100</w:t>
            </w:r>
          </w:p>
          <w:p w14:paraId="68A17DA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65D474F" w14:textId="77777777" w:rsidR="00D0355E" w:rsidRPr="005E2CA0" w:rsidRDefault="00D0355E" w:rsidP="00701D7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3854F8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49DAB7" w14:textId="77777777" w:rsidR="00D0355E" w:rsidRPr="005E2CA0" w:rsidRDefault="00D0355E" w:rsidP="00701D76">
            <w:pPr>
              <w:jc w:val="center"/>
              <w:rPr>
                <w:b/>
                <w:bCs/>
                <w:sz w:val="22"/>
                <w:szCs w:val="22"/>
                <w:lang w:val="en-US"/>
              </w:rPr>
            </w:pPr>
            <w:r w:rsidRPr="005E2CA0">
              <w:rPr>
                <w:b/>
                <w:bCs/>
                <w:sz w:val="22"/>
                <w:szCs w:val="22"/>
                <w:lang w:val="en-US"/>
              </w:rPr>
              <w:t>14,12</w:t>
            </w:r>
          </w:p>
          <w:p w14:paraId="3858A068" w14:textId="77777777" w:rsidR="00D0355E" w:rsidRPr="009B70F2" w:rsidRDefault="00D0355E" w:rsidP="00701D76">
            <w:pPr>
              <w:jc w:val="center"/>
              <w:rPr>
                <w:sz w:val="2"/>
                <w:szCs w:val="2"/>
                <w:lang w:val="en-US"/>
              </w:rPr>
            </w:pPr>
          </w:p>
        </w:tc>
      </w:tr>
      <w:tr w:rsidR="00D0355E" w:rsidRPr="00B40365" w14:paraId="344281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A9A8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861576" w14:textId="77777777" w:rsidR="00D0355E" w:rsidRPr="00B40365" w:rsidRDefault="00D0355E" w:rsidP="00701D7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CF23E75" w14:textId="77777777" w:rsidR="00D0355E" w:rsidRPr="00C97908" w:rsidRDefault="00D0355E" w:rsidP="00701D7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453129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D80C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14:paraId="65421C3F" w14:textId="77777777" w:rsidR="00D0355E" w:rsidRPr="00C97908" w:rsidRDefault="00D0355E" w:rsidP="00701D76">
            <w:pPr>
              <w:jc w:val="center"/>
              <w:rPr>
                <w:sz w:val="16"/>
                <w:szCs w:val="16"/>
                <w:lang w:val="en-US"/>
              </w:rPr>
            </w:pPr>
            <w:r w:rsidRPr="00C97908">
              <w:rPr>
                <w:sz w:val="16"/>
                <w:szCs w:val="16"/>
                <w:lang w:val="en-US"/>
              </w:rPr>
              <w:t>26,715</w:t>
            </w:r>
          </w:p>
        </w:tc>
      </w:tr>
      <w:tr w:rsidR="00D0355E" w:rsidRPr="00B40365" w14:paraId="3AC8E8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C9CB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C63D47"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329AA3B"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074605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9FD6D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14:paraId="6E01167F" w14:textId="77777777" w:rsidR="00D0355E" w:rsidRPr="00C97908" w:rsidRDefault="00D0355E" w:rsidP="00701D76">
            <w:pPr>
              <w:jc w:val="center"/>
              <w:rPr>
                <w:sz w:val="16"/>
                <w:szCs w:val="16"/>
                <w:lang w:val="en-US"/>
              </w:rPr>
            </w:pPr>
            <w:r w:rsidRPr="00C97908">
              <w:rPr>
                <w:sz w:val="16"/>
                <w:szCs w:val="16"/>
                <w:lang w:val="en-US"/>
              </w:rPr>
              <w:t>5,902</w:t>
            </w:r>
          </w:p>
        </w:tc>
      </w:tr>
      <w:tr w:rsidR="00D0355E" w:rsidRPr="00B40365" w14:paraId="2EB7CE2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2BC9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58D55A" w14:textId="77777777" w:rsidR="00D0355E" w:rsidRPr="00B40365" w:rsidRDefault="00D0355E" w:rsidP="00701D76">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14:paraId="2AFDACE5" w14:textId="77777777" w:rsidR="00D0355E" w:rsidRPr="00C97908" w:rsidRDefault="00D0355E" w:rsidP="00701D76">
            <w:pPr>
              <w:rPr>
                <w:sz w:val="16"/>
                <w:szCs w:val="16"/>
                <w:lang w:val="en-US"/>
              </w:rPr>
            </w:pPr>
            <w:r w:rsidRPr="00C97908">
              <w:rPr>
                <w:sz w:val="16"/>
                <w:szCs w:val="16"/>
                <w:lang w:val="en-US"/>
              </w:rPr>
              <w:t>Adeziv "Ideal Universal"</w:t>
            </w:r>
          </w:p>
        </w:tc>
        <w:tc>
          <w:tcPr>
            <w:tcW w:w="1021" w:type="dxa"/>
            <w:gridSpan w:val="3"/>
            <w:tcBorders>
              <w:top w:val="nil"/>
              <w:bottom w:val="single" w:sz="2" w:space="0" w:color="auto"/>
            </w:tcBorders>
            <w:vAlign w:val="center"/>
          </w:tcPr>
          <w:p w14:paraId="60DEA6C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B20F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21B5C7C" w14:textId="77777777" w:rsidR="00D0355E" w:rsidRPr="00C97908" w:rsidRDefault="00D0355E" w:rsidP="00701D76">
            <w:pPr>
              <w:jc w:val="center"/>
              <w:rPr>
                <w:sz w:val="16"/>
                <w:szCs w:val="16"/>
                <w:lang w:val="en-US"/>
              </w:rPr>
            </w:pPr>
            <w:r w:rsidRPr="00C97908">
              <w:rPr>
                <w:sz w:val="16"/>
                <w:szCs w:val="16"/>
                <w:lang w:val="en-US"/>
              </w:rPr>
              <w:t>57,045</w:t>
            </w:r>
          </w:p>
        </w:tc>
      </w:tr>
      <w:tr w:rsidR="00D0355E" w:rsidRPr="00B40365" w14:paraId="5FA85A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C5E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63AEB1" w14:textId="77777777" w:rsidR="00D0355E" w:rsidRPr="00B40365" w:rsidRDefault="00D0355E" w:rsidP="00701D76">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14:paraId="3F319790" w14:textId="77777777" w:rsidR="00D0355E" w:rsidRPr="00C97908" w:rsidRDefault="00D0355E" w:rsidP="00701D76">
            <w:pPr>
              <w:rPr>
                <w:sz w:val="16"/>
                <w:szCs w:val="16"/>
                <w:lang w:val="en-US"/>
              </w:rPr>
            </w:pPr>
            <w:r w:rsidRPr="00C97908">
              <w:rPr>
                <w:sz w:val="16"/>
                <w:szCs w:val="16"/>
                <w:lang w:val="en-US"/>
              </w:rPr>
              <w:t>Adeziv "Ideal Fasad"</w:t>
            </w:r>
          </w:p>
        </w:tc>
        <w:tc>
          <w:tcPr>
            <w:tcW w:w="1021" w:type="dxa"/>
            <w:gridSpan w:val="3"/>
            <w:tcBorders>
              <w:top w:val="nil"/>
              <w:bottom w:val="single" w:sz="2" w:space="0" w:color="auto"/>
            </w:tcBorders>
            <w:vAlign w:val="center"/>
          </w:tcPr>
          <w:p w14:paraId="6C90524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B1DF0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7DC73E27" w14:textId="77777777" w:rsidR="00D0355E" w:rsidRPr="00C97908" w:rsidRDefault="00D0355E" w:rsidP="00701D76">
            <w:pPr>
              <w:jc w:val="center"/>
              <w:rPr>
                <w:sz w:val="16"/>
                <w:szCs w:val="16"/>
                <w:lang w:val="en-US"/>
              </w:rPr>
            </w:pPr>
            <w:r w:rsidRPr="00C97908">
              <w:rPr>
                <w:sz w:val="16"/>
                <w:szCs w:val="16"/>
                <w:lang w:val="en-US"/>
              </w:rPr>
              <w:t>71,306</w:t>
            </w:r>
          </w:p>
        </w:tc>
      </w:tr>
      <w:tr w:rsidR="00D0355E" w:rsidRPr="00B40365" w14:paraId="1E0628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83B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2F7E75" w14:textId="77777777" w:rsidR="00D0355E" w:rsidRPr="00B40365" w:rsidRDefault="00D0355E" w:rsidP="00701D76">
            <w:pPr>
              <w:jc w:val="center"/>
              <w:rPr>
                <w:sz w:val="16"/>
                <w:szCs w:val="16"/>
                <w:lang w:val="en-US"/>
              </w:rPr>
            </w:pPr>
            <w:r w:rsidRPr="00B40365">
              <w:rPr>
                <w:sz w:val="16"/>
                <w:szCs w:val="16"/>
                <w:lang w:val="en-US"/>
              </w:rPr>
              <w:t>2682162611464</w:t>
            </w:r>
          </w:p>
        </w:tc>
        <w:tc>
          <w:tcPr>
            <w:tcW w:w="4366" w:type="dxa"/>
            <w:gridSpan w:val="4"/>
            <w:tcBorders>
              <w:top w:val="nil"/>
              <w:bottom w:val="single" w:sz="2" w:space="0" w:color="auto"/>
            </w:tcBorders>
            <w:vAlign w:val="center"/>
          </w:tcPr>
          <w:p w14:paraId="301329FE" w14:textId="77777777" w:rsidR="00D0355E" w:rsidRPr="00C97908" w:rsidRDefault="00D0355E" w:rsidP="00701D76">
            <w:pPr>
              <w:rPr>
                <w:sz w:val="16"/>
                <w:szCs w:val="16"/>
                <w:lang w:val="en-US"/>
              </w:rPr>
            </w:pPr>
            <w:r w:rsidRPr="00C97908">
              <w:rPr>
                <w:sz w:val="16"/>
                <w:szCs w:val="16"/>
                <w:lang w:val="en-US"/>
              </w:rPr>
              <w:t>Placi vata minerala termoiz. cladiri gr. grosime 40 mm, 190 kg/m3</w:t>
            </w:r>
          </w:p>
        </w:tc>
        <w:tc>
          <w:tcPr>
            <w:tcW w:w="1021" w:type="dxa"/>
            <w:gridSpan w:val="3"/>
            <w:tcBorders>
              <w:top w:val="nil"/>
              <w:bottom w:val="single" w:sz="2" w:space="0" w:color="auto"/>
            </w:tcBorders>
            <w:vAlign w:val="center"/>
          </w:tcPr>
          <w:p w14:paraId="6A3EC6CB"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55D4B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6728A9C7" w14:textId="77777777" w:rsidR="00D0355E" w:rsidRPr="00C97908" w:rsidRDefault="00D0355E" w:rsidP="00701D76">
            <w:pPr>
              <w:jc w:val="center"/>
              <w:rPr>
                <w:sz w:val="16"/>
                <w:szCs w:val="16"/>
                <w:lang w:val="en-US"/>
              </w:rPr>
            </w:pPr>
            <w:r w:rsidRPr="00C97908">
              <w:rPr>
                <w:sz w:val="16"/>
                <w:szCs w:val="16"/>
                <w:lang w:val="en-US"/>
              </w:rPr>
              <w:t>15,259</w:t>
            </w:r>
          </w:p>
        </w:tc>
      </w:tr>
      <w:tr w:rsidR="00D0355E" w:rsidRPr="00B40365" w14:paraId="2720D83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52AE6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7F9FC3D" w14:textId="77777777" w:rsidR="00D0355E" w:rsidRPr="00B40365" w:rsidRDefault="00D0355E" w:rsidP="00701D7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C4E8101" w14:textId="77777777" w:rsidR="00D0355E" w:rsidRPr="00C97908" w:rsidRDefault="00D0355E" w:rsidP="00701D7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AB80332"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05F442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1C61503" w14:textId="77777777" w:rsidR="00D0355E" w:rsidRPr="00C97908" w:rsidRDefault="00D0355E" w:rsidP="00701D76">
            <w:pPr>
              <w:jc w:val="center"/>
              <w:rPr>
                <w:sz w:val="16"/>
                <w:szCs w:val="16"/>
                <w:lang w:val="en-US"/>
              </w:rPr>
            </w:pPr>
            <w:r w:rsidRPr="00C97908">
              <w:rPr>
                <w:sz w:val="16"/>
                <w:szCs w:val="16"/>
                <w:lang w:val="en-US"/>
              </w:rPr>
              <w:t>15,687</w:t>
            </w:r>
          </w:p>
        </w:tc>
      </w:tr>
      <w:tr w:rsidR="00D0355E" w:rsidRPr="00B40365" w14:paraId="18F07C8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2FAA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263574" w14:textId="77777777" w:rsidR="00D0355E" w:rsidRPr="00B40365" w:rsidRDefault="00D0355E" w:rsidP="00701D76">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14:paraId="5DDD6EBE" w14:textId="77777777" w:rsidR="00D0355E" w:rsidRPr="00C97908" w:rsidRDefault="00D0355E" w:rsidP="00701D76">
            <w:pPr>
              <w:rPr>
                <w:sz w:val="16"/>
                <w:szCs w:val="16"/>
                <w:lang w:val="en-US"/>
              </w:rPr>
            </w:pPr>
            <w:r w:rsidRPr="00C97908">
              <w:rPr>
                <w:sz w:val="16"/>
                <w:szCs w:val="16"/>
                <w:lang w:val="en-US"/>
              </w:rPr>
              <w:t>Cornier din aluminiu cu plasa l = 3m</w:t>
            </w:r>
          </w:p>
        </w:tc>
        <w:tc>
          <w:tcPr>
            <w:tcW w:w="1021" w:type="dxa"/>
            <w:gridSpan w:val="3"/>
            <w:tcBorders>
              <w:top w:val="nil"/>
              <w:bottom w:val="single" w:sz="2" w:space="0" w:color="auto"/>
            </w:tcBorders>
            <w:vAlign w:val="center"/>
          </w:tcPr>
          <w:p w14:paraId="12EE536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0365B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2,8600</w:t>
            </w:r>
          </w:p>
        </w:tc>
        <w:tc>
          <w:tcPr>
            <w:tcW w:w="1559" w:type="dxa"/>
            <w:gridSpan w:val="2"/>
            <w:tcBorders>
              <w:top w:val="nil"/>
              <w:bottom w:val="single" w:sz="2" w:space="0" w:color="auto"/>
            </w:tcBorders>
            <w:vAlign w:val="center"/>
          </w:tcPr>
          <w:p w14:paraId="09623DFB" w14:textId="77777777" w:rsidR="00D0355E" w:rsidRPr="00C97908" w:rsidRDefault="00D0355E" w:rsidP="00701D76">
            <w:pPr>
              <w:jc w:val="center"/>
              <w:rPr>
                <w:sz w:val="16"/>
                <w:szCs w:val="16"/>
                <w:lang w:val="en-US"/>
              </w:rPr>
            </w:pPr>
            <w:r w:rsidRPr="00C97908">
              <w:rPr>
                <w:sz w:val="16"/>
                <w:szCs w:val="16"/>
                <w:lang w:val="en-US"/>
              </w:rPr>
              <w:t>40,787</w:t>
            </w:r>
          </w:p>
        </w:tc>
      </w:tr>
      <w:tr w:rsidR="00D0355E" w:rsidRPr="00B40365" w14:paraId="2508FA5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5552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008F69" w14:textId="77777777" w:rsidR="00D0355E" w:rsidRPr="00B40365" w:rsidRDefault="00D0355E" w:rsidP="00701D76">
            <w:pPr>
              <w:jc w:val="center"/>
              <w:rPr>
                <w:sz w:val="16"/>
                <w:szCs w:val="16"/>
                <w:lang w:val="en-US"/>
              </w:rPr>
            </w:pPr>
            <w:r w:rsidRPr="00B40365">
              <w:rPr>
                <w:sz w:val="16"/>
                <w:szCs w:val="16"/>
                <w:lang w:val="en-US"/>
              </w:rPr>
              <w:t>2874136313400</w:t>
            </w:r>
          </w:p>
        </w:tc>
        <w:tc>
          <w:tcPr>
            <w:tcW w:w="4366" w:type="dxa"/>
            <w:gridSpan w:val="4"/>
            <w:tcBorders>
              <w:top w:val="nil"/>
              <w:bottom w:val="single" w:sz="2" w:space="0" w:color="auto"/>
            </w:tcBorders>
            <w:vAlign w:val="center"/>
          </w:tcPr>
          <w:p w14:paraId="618A8B9B" w14:textId="77777777" w:rsidR="00D0355E" w:rsidRPr="00C97908" w:rsidRDefault="00D0355E" w:rsidP="00701D76">
            <w:pPr>
              <w:rPr>
                <w:sz w:val="16"/>
                <w:szCs w:val="16"/>
                <w:lang w:val="en-US"/>
              </w:rPr>
            </w:pPr>
            <w:r w:rsidRPr="00C97908">
              <w:rPr>
                <w:sz w:val="16"/>
                <w:szCs w:val="16"/>
                <w:lang w:val="en-US"/>
              </w:rPr>
              <w:t>Diblu din material plastic</w:t>
            </w:r>
          </w:p>
        </w:tc>
        <w:tc>
          <w:tcPr>
            <w:tcW w:w="1021" w:type="dxa"/>
            <w:gridSpan w:val="3"/>
            <w:tcBorders>
              <w:top w:val="nil"/>
              <w:bottom w:val="single" w:sz="2" w:space="0" w:color="auto"/>
            </w:tcBorders>
            <w:vAlign w:val="center"/>
          </w:tcPr>
          <w:p w14:paraId="1B1A98B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60A0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2409BF9F" w14:textId="77777777" w:rsidR="00D0355E" w:rsidRPr="00C97908" w:rsidRDefault="00D0355E" w:rsidP="00701D76">
            <w:pPr>
              <w:jc w:val="center"/>
              <w:rPr>
                <w:sz w:val="16"/>
                <w:szCs w:val="16"/>
                <w:lang w:val="en-US"/>
              </w:rPr>
            </w:pPr>
            <w:r w:rsidRPr="00C97908">
              <w:rPr>
                <w:sz w:val="16"/>
                <w:szCs w:val="16"/>
                <w:lang w:val="en-US"/>
              </w:rPr>
              <w:t>114,09</w:t>
            </w:r>
          </w:p>
        </w:tc>
      </w:tr>
      <w:tr w:rsidR="00D0355E" w:rsidRPr="00B40365" w14:paraId="119E71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8FC0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696E44" w14:textId="77777777" w:rsidR="00D0355E" w:rsidRPr="00B40365" w:rsidRDefault="00D0355E" w:rsidP="00701D7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7B7D263" w14:textId="77777777" w:rsidR="00D0355E" w:rsidRPr="00C97908" w:rsidRDefault="00D0355E" w:rsidP="00701D7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20EF5D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F9CC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14:paraId="3421D969" w14:textId="77777777" w:rsidR="00D0355E" w:rsidRPr="00C97908" w:rsidRDefault="00D0355E" w:rsidP="00701D76">
            <w:pPr>
              <w:jc w:val="center"/>
              <w:rPr>
                <w:sz w:val="16"/>
                <w:szCs w:val="16"/>
                <w:lang w:val="en-US"/>
              </w:rPr>
            </w:pPr>
            <w:r w:rsidRPr="00C97908">
              <w:rPr>
                <w:sz w:val="16"/>
                <w:szCs w:val="16"/>
                <w:lang w:val="en-US"/>
              </w:rPr>
              <w:t>0,353</w:t>
            </w:r>
          </w:p>
        </w:tc>
      </w:tr>
      <w:tr w:rsidR="00D0355E" w:rsidRPr="00B40365" w14:paraId="0294DD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38B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84A6AC"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FB052E"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F02706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9E1B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14:paraId="3B994911" w14:textId="77777777" w:rsidR="00D0355E" w:rsidRPr="00C97908" w:rsidRDefault="00D0355E" w:rsidP="00701D76">
            <w:pPr>
              <w:jc w:val="center"/>
              <w:rPr>
                <w:sz w:val="16"/>
                <w:szCs w:val="16"/>
                <w:lang w:val="en-US"/>
              </w:rPr>
            </w:pPr>
            <w:r w:rsidRPr="00C97908">
              <w:rPr>
                <w:sz w:val="16"/>
                <w:szCs w:val="16"/>
                <w:lang w:val="en-US"/>
              </w:rPr>
              <w:t>0,048</w:t>
            </w:r>
          </w:p>
        </w:tc>
      </w:tr>
      <w:tr w:rsidR="00D0355E" w:rsidRPr="00B40365" w14:paraId="491CA66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F425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CFAD77" w14:textId="77777777" w:rsidR="00D0355E" w:rsidRPr="00B40365" w:rsidRDefault="00D0355E" w:rsidP="00701D76">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14:paraId="363E73C4" w14:textId="77777777" w:rsidR="00D0355E" w:rsidRPr="00C97908" w:rsidRDefault="00D0355E" w:rsidP="00701D76">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14:paraId="14EBEF4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694A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40C10D01" w14:textId="77777777" w:rsidR="00D0355E" w:rsidRPr="00C97908" w:rsidRDefault="00D0355E" w:rsidP="00701D76">
            <w:pPr>
              <w:jc w:val="center"/>
              <w:rPr>
                <w:sz w:val="16"/>
                <w:szCs w:val="16"/>
                <w:lang w:val="en-US"/>
              </w:rPr>
            </w:pPr>
            <w:r w:rsidRPr="00C97908">
              <w:rPr>
                <w:sz w:val="16"/>
                <w:szCs w:val="16"/>
                <w:lang w:val="en-US"/>
              </w:rPr>
              <w:t>0,424</w:t>
            </w:r>
          </w:p>
        </w:tc>
      </w:tr>
      <w:tr w:rsidR="00D0355E" w:rsidRPr="00B40365" w14:paraId="19559C1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852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DF8826" w14:textId="77777777" w:rsidR="00D0355E" w:rsidRPr="00B40365" w:rsidRDefault="00D0355E" w:rsidP="00701D7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E76D6E0" w14:textId="77777777" w:rsidR="00D0355E" w:rsidRPr="00C97908" w:rsidRDefault="00D0355E" w:rsidP="00701D7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01E044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96D4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14:paraId="275F97F7" w14:textId="77777777" w:rsidR="00D0355E" w:rsidRPr="00C97908" w:rsidRDefault="00D0355E" w:rsidP="00701D76">
            <w:pPr>
              <w:jc w:val="center"/>
              <w:rPr>
                <w:sz w:val="16"/>
                <w:szCs w:val="16"/>
                <w:lang w:val="en-US"/>
              </w:rPr>
            </w:pPr>
            <w:r w:rsidRPr="00C97908">
              <w:rPr>
                <w:sz w:val="16"/>
                <w:szCs w:val="16"/>
                <w:lang w:val="en-US"/>
              </w:rPr>
              <w:t>0,297</w:t>
            </w:r>
          </w:p>
        </w:tc>
      </w:tr>
      <w:tr w:rsidR="00D0355E" w:rsidRPr="009B70F2" w14:paraId="7332E5A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5183E9" w14:textId="77777777" w:rsidR="00D0355E" w:rsidRPr="005E2CA0" w:rsidRDefault="00D0355E" w:rsidP="00701D76">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463E308D" w14:textId="77777777" w:rsidR="00D0355E" w:rsidRPr="005E2CA0" w:rsidRDefault="00D0355E" w:rsidP="00701D76">
            <w:pPr>
              <w:jc w:val="center"/>
              <w:rPr>
                <w:b/>
                <w:bCs/>
                <w:sz w:val="22"/>
                <w:szCs w:val="22"/>
                <w:lang w:val="en-US"/>
              </w:rPr>
            </w:pPr>
            <w:r w:rsidRPr="005E2CA0">
              <w:rPr>
                <w:b/>
                <w:bCs/>
                <w:sz w:val="22"/>
                <w:szCs w:val="22"/>
                <w:lang w:val="en-US"/>
              </w:rPr>
              <w:t>CK03C</w:t>
            </w:r>
          </w:p>
        </w:tc>
        <w:tc>
          <w:tcPr>
            <w:tcW w:w="4366" w:type="dxa"/>
            <w:gridSpan w:val="5"/>
            <w:tcBorders>
              <w:top w:val="single" w:sz="4" w:space="0" w:color="auto"/>
              <w:bottom w:val="single" w:sz="4" w:space="0" w:color="auto"/>
            </w:tcBorders>
          </w:tcPr>
          <w:p w14:paraId="5AD95FD2" w14:textId="77777777" w:rsidR="00D0355E" w:rsidRPr="005E2CA0" w:rsidRDefault="00D0355E" w:rsidP="00701D76">
            <w:pPr>
              <w:rPr>
                <w:b/>
                <w:bCs/>
                <w:sz w:val="2"/>
                <w:szCs w:val="2"/>
                <w:lang w:val="en-US"/>
              </w:rPr>
            </w:pPr>
            <w:r w:rsidRPr="005E2CA0">
              <w:rPr>
                <w:b/>
                <w:bCs/>
                <w:sz w:val="22"/>
                <w:szCs w:val="22"/>
                <w:lang w:val="en-US"/>
              </w:rPr>
              <w:t>Usa din MDF, batanta, in doua canaturi. Dotata cu ancadrament, lacat si minere (U-2 - 1400x2300(h) mm)</w:t>
            </w:r>
          </w:p>
          <w:p w14:paraId="603DE9E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24260D6"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89D48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DA9F569" w14:textId="77777777" w:rsidR="00D0355E" w:rsidRPr="005E2CA0" w:rsidRDefault="00D0355E" w:rsidP="00701D76">
            <w:pPr>
              <w:jc w:val="center"/>
              <w:rPr>
                <w:b/>
                <w:bCs/>
                <w:sz w:val="22"/>
                <w:szCs w:val="22"/>
                <w:lang w:val="en-US"/>
              </w:rPr>
            </w:pPr>
            <w:r w:rsidRPr="005E2CA0">
              <w:rPr>
                <w:b/>
                <w:bCs/>
                <w:sz w:val="22"/>
                <w:szCs w:val="22"/>
                <w:lang w:val="en-US"/>
              </w:rPr>
              <w:t>6,44</w:t>
            </w:r>
          </w:p>
          <w:p w14:paraId="0C389EDB" w14:textId="77777777" w:rsidR="00D0355E" w:rsidRPr="009B70F2" w:rsidRDefault="00D0355E" w:rsidP="00701D76">
            <w:pPr>
              <w:jc w:val="center"/>
              <w:rPr>
                <w:sz w:val="2"/>
                <w:szCs w:val="2"/>
                <w:lang w:val="en-US"/>
              </w:rPr>
            </w:pPr>
          </w:p>
        </w:tc>
      </w:tr>
      <w:tr w:rsidR="00D0355E" w:rsidRPr="00B40365" w14:paraId="620D4D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093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3DF3F6"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4C50BEC"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667284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806FC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404CEC2D" w14:textId="77777777" w:rsidR="00D0355E" w:rsidRPr="00C97908" w:rsidRDefault="00D0355E" w:rsidP="00701D76">
            <w:pPr>
              <w:jc w:val="center"/>
              <w:rPr>
                <w:sz w:val="16"/>
                <w:szCs w:val="16"/>
                <w:lang w:val="en-US"/>
              </w:rPr>
            </w:pPr>
            <w:r w:rsidRPr="00C97908">
              <w:rPr>
                <w:sz w:val="16"/>
                <w:szCs w:val="16"/>
                <w:lang w:val="en-US"/>
              </w:rPr>
              <w:t>6,826</w:t>
            </w:r>
          </w:p>
        </w:tc>
      </w:tr>
      <w:tr w:rsidR="00D0355E" w:rsidRPr="00B40365" w14:paraId="12BECD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C52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9B83F6"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2226F1A"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E0D002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CBAB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77EB3A7" w14:textId="77777777" w:rsidR="00D0355E" w:rsidRPr="00C97908" w:rsidRDefault="00D0355E" w:rsidP="00701D76">
            <w:pPr>
              <w:jc w:val="center"/>
              <w:rPr>
                <w:sz w:val="16"/>
                <w:szCs w:val="16"/>
                <w:lang w:val="en-US"/>
              </w:rPr>
            </w:pPr>
            <w:r w:rsidRPr="00C97908">
              <w:rPr>
                <w:sz w:val="16"/>
                <w:szCs w:val="16"/>
                <w:lang w:val="en-US"/>
              </w:rPr>
              <w:t>0,258</w:t>
            </w:r>
          </w:p>
        </w:tc>
      </w:tr>
      <w:tr w:rsidR="00D0355E" w:rsidRPr="00B40365" w14:paraId="6428F24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004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D63F3A"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447BFF"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55BD0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40A14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8774F46" w14:textId="77777777" w:rsidR="00D0355E" w:rsidRPr="00C97908" w:rsidRDefault="00D0355E" w:rsidP="00701D76">
            <w:pPr>
              <w:jc w:val="center"/>
              <w:rPr>
                <w:sz w:val="16"/>
                <w:szCs w:val="16"/>
                <w:lang w:val="en-US"/>
              </w:rPr>
            </w:pPr>
            <w:r w:rsidRPr="00C97908">
              <w:rPr>
                <w:sz w:val="16"/>
                <w:szCs w:val="16"/>
                <w:lang w:val="en-US"/>
              </w:rPr>
              <w:t>1,61</w:t>
            </w:r>
          </w:p>
        </w:tc>
      </w:tr>
      <w:tr w:rsidR="00D0355E" w:rsidRPr="00B40365" w14:paraId="05A7A9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3F42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193109" w14:textId="77777777" w:rsidR="00D0355E" w:rsidRPr="00B40365" w:rsidRDefault="00D0355E" w:rsidP="00701D76">
            <w:pPr>
              <w:jc w:val="center"/>
              <w:rPr>
                <w:sz w:val="16"/>
                <w:szCs w:val="16"/>
                <w:lang w:val="en-US"/>
              </w:rPr>
            </w:pPr>
            <w:r w:rsidRPr="00B40365">
              <w:rPr>
                <w:sz w:val="16"/>
                <w:szCs w:val="16"/>
                <w:lang w:val="en-US"/>
              </w:rPr>
              <w:t>2812106316011</w:t>
            </w:r>
          </w:p>
        </w:tc>
        <w:tc>
          <w:tcPr>
            <w:tcW w:w="4366" w:type="dxa"/>
            <w:gridSpan w:val="4"/>
            <w:tcBorders>
              <w:top w:val="nil"/>
              <w:bottom w:val="single" w:sz="2" w:space="0" w:color="auto"/>
            </w:tcBorders>
            <w:vAlign w:val="center"/>
          </w:tcPr>
          <w:p w14:paraId="6E7B160F" w14:textId="77777777" w:rsidR="00D0355E" w:rsidRPr="00C97908" w:rsidRDefault="00D0355E" w:rsidP="00701D76">
            <w:pPr>
              <w:rPr>
                <w:sz w:val="16"/>
                <w:szCs w:val="16"/>
                <w:lang w:val="en-US"/>
              </w:rPr>
            </w:pPr>
            <w:r w:rsidRPr="00C97908">
              <w:rPr>
                <w:sz w:val="16"/>
                <w:szCs w:val="16"/>
                <w:lang w:val="en-US"/>
              </w:rPr>
              <w:t>Usa din MDF, batanta, in doua canaturi. Dotata cu ancadrament, lacat si minere</w:t>
            </w:r>
          </w:p>
        </w:tc>
        <w:tc>
          <w:tcPr>
            <w:tcW w:w="1021" w:type="dxa"/>
            <w:gridSpan w:val="3"/>
            <w:tcBorders>
              <w:top w:val="nil"/>
              <w:bottom w:val="single" w:sz="2" w:space="0" w:color="auto"/>
            </w:tcBorders>
            <w:vAlign w:val="center"/>
          </w:tcPr>
          <w:p w14:paraId="030A3DF5"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AF780E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18C76E" w14:textId="77777777" w:rsidR="00D0355E" w:rsidRPr="00C97908" w:rsidRDefault="00D0355E" w:rsidP="00701D76">
            <w:pPr>
              <w:jc w:val="center"/>
              <w:rPr>
                <w:sz w:val="16"/>
                <w:szCs w:val="16"/>
                <w:lang w:val="en-US"/>
              </w:rPr>
            </w:pPr>
            <w:r w:rsidRPr="00C97908">
              <w:rPr>
                <w:sz w:val="16"/>
                <w:szCs w:val="16"/>
                <w:lang w:val="en-US"/>
              </w:rPr>
              <w:t>6,44</w:t>
            </w:r>
          </w:p>
        </w:tc>
      </w:tr>
      <w:tr w:rsidR="00D0355E" w:rsidRPr="00B40365" w14:paraId="14FC891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0FB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4A8C09"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EEB2F55"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F837F3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B4F2D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D51E6A" w14:textId="77777777" w:rsidR="00D0355E" w:rsidRPr="00C97908" w:rsidRDefault="00D0355E" w:rsidP="00701D76">
            <w:pPr>
              <w:jc w:val="center"/>
              <w:rPr>
                <w:sz w:val="16"/>
                <w:szCs w:val="16"/>
                <w:lang w:val="en-US"/>
              </w:rPr>
            </w:pPr>
            <w:r w:rsidRPr="00C97908">
              <w:rPr>
                <w:sz w:val="16"/>
                <w:szCs w:val="16"/>
                <w:lang w:val="en-US"/>
              </w:rPr>
              <w:t>0,322</w:t>
            </w:r>
          </w:p>
        </w:tc>
      </w:tr>
      <w:tr w:rsidR="00D0355E" w:rsidRPr="00B40365" w14:paraId="26A332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44D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C1549A" w14:textId="77777777" w:rsidR="00D0355E" w:rsidRPr="00B40365" w:rsidRDefault="00D0355E" w:rsidP="00701D7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41D75B02" w14:textId="77777777" w:rsidR="00D0355E" w:rsidRPr="00C97908" w:rsidRDefault="00D0355E" w:rsidP="00701D7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7DCB2501"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55789E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A533EF6" w14:textId="77777777" w:rsidR="00D0355E" w:rsidRPr="00C97908" w:rsidRDefault="00D0355E" w:rsidP="00701D76">
            <w:pPr>
              <w:jc w:val="center"/>
              <w:rPr>
                <w:sz w:val="16"/>
                <w:szCs w:val="16"/>
                <w:lang w:val="en-US"/>
              </w:rPr>
            </w:pPr>
            <w:r w:rsidRPr="00C97908">
              <w:rPr>
                <w:sz w:val="16"/>
                <w:szCs w:val="16"/>
                <w:lang w:val="en-US"/>
              </w:rPr>
              <w:t>1,932</w:t>
            </w:r>
          </w:p>
        </w:tc>
      </w:tr>
      <w:tr w:rsidR="00D0355E" w:rsidRPr="00B40365" w14:paraId="5A05A2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7BE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AC0004" w14:textId="77777777" w:rsidR="00D0355E" w:rsidRPr="00B40365" w:rsidRDefault="00D0355E" w:rsidP="00701D7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398958D8" w14:textId="77777777" w:rsidR="00D0355E" w:rsidRPr="00C97908" w:rsidRDefault="00D0355E" w:rsidP="00701D7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6522239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BB6E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6857C7D" w14:textId="77777777" w:rsidR="00D0355E" w:rsidRPr="00C97908" w:rsidRDefault="00D0355E" w:rsidP="00701D76">
            <w:pPr>
              <w:jc w:val="center"/>
              <w:rPr>
                <w:sz w:val="16"/>
                <w:szCs w:val="16"/>
                <w:lang w:val="en-US"/>
              </w:rPr>
            </w:pPr>
            <w:r w:rsidRPr="00C97908">
              <w:rPr>
                <w:sz w:val="16"/>
                <w:szCs w:val="16"/>
                <w:lang w:val="en-US"/>
              </w:rPr>
              <w:t>0,966</w:t>
            </w:r>
          </w:p>
        </w:tc>
      </w:tr>
      <w:tr w:rsidR="00D0355E" w:rsidRPr="00B40365" w14:paraId="6B52FD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3E837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46440B"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4AD55B4"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8BDAFF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1434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22E0A6D" w14:textId="77777777" w:rsidR="00D0355E" w:rsidRPr="00C97908" w:rsidRDefault="00D0355E" w:rsidP="00701D76">
            <w:pPr>
              <w:jc w:val="center"/>
              <w:rPr>
                <w:sz w:val="16"/>
                <w:szCs w:val="16"/>
                <w:lang w:val="en-US"/>
              </w:rPr>
            </w:pPr>
            <w:r w:rsidRPr="00C97908">
              <w:rPr>
                <w:sz w:val="16"/>
                <w:szCs w:val="16"/>
                <w:lang w:val="en-US"/>
              </w:rPr>
              <w:t>0,129</w:t>
            </w:r>
          </w:p>
        </w:tc>
      </w:tr>
      <w:tr w:rsidR="00D0355E" w:rsidRPr="009B70F2" w14:paraId="7D30F81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C83BE8" w14:textId="77777777" w:rsidR="00D0355E" w:rsidRPr="005E2CA0" w:rsidRDefault="00D0355E" w:rsidP="00701D76">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41AF1DE8" w14:textId="77777777" w:rsidR="00D0355E" w:rsidRPr="005E2CA0" w:rsidRDefault="00D0355E" w:rsidP="00701D76">
            <w:pPr>
              <w:jc w:val="center"/>
              <w:rPr>
                <w:b/>
                <w:bCs/>
                <w:sz w:val="22"/>
                <w:szCs w:val="22"/>
                <w:lang w:val="en-US"/>
              </w:rPr>
            </w:pPr>
            <w:r w:rsidRPr="005E2CA0">
              <w:rPr>
                <w:b/>
                <w:bCs/>
                <w:sz w:val="22"/>
                <w:szCs w:val="22"/>
                <w:lang w:val="en-US"/>
              </w:rPr>
              <w:t>CK03C</w:t>
            </w:r>
          </w:p>
        </w:tc>
        <w:tc>
          <w:tcPr>
            <w:tcW w:w="4366" w:type="dxa"/>
            <w:gridSpan w:val="5"/>
            <w:tcBorders>
              <w:top w:val="single" w:sz="4" w:space="0" w:color="auto"/>
              <w:bottom w:val="single" w:sz="4" w:space="0" w:color="auto"/>
            </w:tcBorders>
          </w:tcPr>
          <w:p w14:paraId="761B12F6" w14:textId="77777777" w:rsidR="00D0355E" w:rsidRPr="005E2CA0" w:rsidRDefault="00D0355E" w:rsidP="00701D76">
            <w:pPr>
              <w:rPr>
                <w:b/>
                <w:bCs/>
                <w:sz w:val="2"/>
                <w:szCs w:val="2"/>
                <w:lang w:val="en-US"/>
              </w:rPr>
            </w:pPr>
            <w:r w:rsidRPr="005E2CA0">
              <w:rPr>
                <w:b/>
                <w:bCs/>
                <w:sz w:val="22"/>
                <w:szCs w:val="22"/>
                <w:lang w:val="en-US"/>
              </w:rPr>
              <w:t>Usa din MDF, batanta, in doua canaturi. Dotata cu ancadrament, lacat si minere (U-3 - 1250x2300(h) mm)</w:t>
            </w:r>
          </w:p>
          <w:p w14:paraId="07B364B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82BE2B4"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A4D08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BE0D3A3" w14:textId="77777777" w:rsidR="00D0355E" w:rsidRPr="005E2CA0" w:rsidRDefault="00D0355E" w:rsidP="00701D76">
            <w:pPr>
              <w:jc w:val="center"/>
              <w:rPr>
                <w:b/>
                <w:bCs/>
                <w:sz w:val="22"/>
                <w:szCs w:val="22"/>
                <w:lang w:val="en-US"/>
              </w:rPr>
            </w:pPr>
            <w:r w:rsidRPr="005E2CA0">
              <w:rPr>
                <w:b/>
                <w:bCs/>
                <w:sz w:val="22"/>
                <w:szCs w:val="22"/>
                <w:lang w:val="en-US"/>
              </w:rPr>
              <w:t>2,88</w:t>
            </w:r>
          </w:p>
          <w:p w14:paraId="0B23F314" w14:textId="77777777" w:rsidR="00D0355E" w:rsidRPr="009B70F2" w:rsidRDefault="00D0355E" w:rsidP="00701D76">
            <w:pPr>
              <w:jc w:val="center"/>
              <w:rPr>
                <w:sz w:val="2"/>
                <w:szCs w:val="2"/>
                <w:lang w:val="en-US"/>
              </w:rPr>
            </w:pPr>
          </w:p>
        </w:tc>
      </w:tr>
      <w:tr w:rsidR="00D0355E" w:rsidRPr="00B40365" w14:paraId="191FE82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A82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5ECF75"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249A7DB"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EB922B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74F1F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44735F68" w14:textId="77777777" w:rsidR="00D0355E" w:rsidRPr="00C97908" w:rsidRDefault="00D0355E" w:rsidP="00701D76">
            <w:pPr>
              <w:jc w:val="center"/>
              <w:rPr>
                <w:sz w:val="16"/>
                <w:szCs w:val="16"/>
                <w:lang w:val="en-US"/>
              </w:rPr>
            </w:pPr>
            <w:r w:rsidRPr="00C97908">
              <w:rPr>
                <w:sz w:val="16"/>
                <w:szCs w:val="16"/>
                <w:lang w:val="en-US"/>
              </w:rPr>
              <w:t>3,053</w:t>
            </w:r>
          </w:p>
        </w:tc>
      </w:tr>
      <w:tr w:rsidR="00D0355E" w:rsidRPr="00B40365" w14:paraId="0948BBC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9218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288605"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8AA5464"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97473C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8B091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7E78E3D" w14:textId="77777777" w:rsidR="00D0355E" w:rsidRPr="00C97908" w:rsidRDefault="00D0355E" w:rsidP="00701D76">
            <w:pPr>
              <w:jc w:val="center"/>
              <w:rPr>
                <w:sz w:val="16"/>
                <w:szCs w:val="16"/>
                <w:lang w:val="en-US"/>
              </w:rPr>
            </w:pPr>
            <w:r w:rsidRPr="00C97908">
              <w:rPr>
                <w:sz w:val="16"/>
                <w:szCs w:val="16"/>
                <w:lang w:val="en-US"/>
              </w:rPr>
              <w:t>0,115</w:t>
            </w:r>
          </w:p>
        </w:tc>
      </w:tr>
      <w:tr w:rsidR="00D0355E" w:rsidRPr="00B40365" w14:paraId="2A3D7FE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8F1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28248E"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0F4F0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587C0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9B6F1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D009413" w14:textId="77777777" w:rsidR="00D0355E" w:rsidRPr="00C97908" w:rsidRDefault="00D0355E" w:rsidP="00701D76">
            <w:pPr>
              <w:jc w:val="center"/>
              <w:rPr>
                <w:sz w:val="16"/>
                <w:szCs w:val="16"/>
                <w:lang w:val="en-US"/>
              </w:rPr>
            </w:pPr>
            <w:r w:rsidRPr="00C97908">
              <w:rPr>
                <w:sz w:val="16"/>
                <w:szCs w:val="16"/>
                <w:lang w:val="en-US"/>
              </w:rPr>
              <w:t>0,72</w:t>
            </w:r>
          </w:p>
        </w:tc>
      </w:tr>
      <w:tr w:rsidR="00D0355E" w:rsidRPr="00B40365" w14:paraId="5B17F59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FD8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1184B7" w14:textId="77777777" w:rsidR="00D0355E" w:rsidRPr="00B40365" w:rsidRDefault="00D0355E" w:rsidP="00701D76">
            <w:pPr>
              <w:jc w:val="center"/>
              <w:rPr>
                <w:sz w:val="16"/>
                <w:szCs w:val="16"/>
                <w:lang w:val="en-US"/>
              </w:rPr>
            </w:pPr>
            <w:r w:rsidRPr="00B40365">
              <w:rPr>
                <w:sz w:val="16"/>
                <w:szCs w:val="16"/>
                <w:lang w:val="en-US"/>
              </w:rPr>
              <w:t>2812106316011</w:t>
            </w:r>
          </w:p>
        </w:tc>
        <w:tc>
          <w:tcPr>
            <w:tcW w:w="4366" w:type="dxa"/>
            <w:gridSpan w:val="4"/>
            <w:tcBorders>
              <w:top w:val="nil"/>
              <w:bottom w:val="single" w:sz="2" w:space="0" w:color="auto"/>
            </w:tcBorders>
            <w:vAlign w:val="center"/>
          </w:tcPr>
          <w:p w14:paraId="071D360D" w14:textId="77777777" w:rsidR="00D0355E" w:rsidRPr="00C97908" w:rsidRDefault="00D0355E" w:rsidP="00701D76">
            <w:pPr>
              <w:rPr>
                <w:sz w:val="16"/>
                <w:szCs w:val="16"/>
                <w:lang w:val="en-US"/>
              </w:rPr>
            </w:pPr>
            <w:r w:rsidRPr="00C97908">
              <w:rPr>
                <w:sz w:val="16"/>
                <w:szCs w:val="16"/>
                <w:lang w:val="en-US"/>
              </w:rPr>
              <w:t>Usa din MDF, batanta, in doua canaturi. Dotata cu ancadrament, lacat si minere</w:t>
            </w:r>
          </w:p>
        </w:tc>
        <w:tc>
          <w:tcPr>
            <w:tcW w:w="1021" w:type="dxa"/>
            <w:gridSpan w:val="3"/>
            <w:tcBorders>
              <w:top w:val="nil"/>
              <w:bottom w:val="single" w:sz="2" w:space="0" w:color="auto"/>
            </w:tcBorders>
            <w:vAlign w:val="center"/>
          </w:tcPr>
          <w:p w14:paraId="06AF54D6"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F564D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E793A4" w14:textId="77777777" w:rsidR="00D0355E" w:rsidRPr="00C97908" w:rsidRDefault="00D0355E" w:rsidP="00701D76">
            <w:pPr>
              <w:jc w:val="center"/>
              <w:rPr>
                <w:sz w:val="16"/>
                <w:szCs w:val="16"/>
                <w:lang w:val="en-US"/>
              </w:rPr>
            </w:pPr>
            <w:r w:rsidRPr="00C97908">
              <w:rPr>
                <w:sz w:val="16"/>
                <w:szCs w:val="16"/>
                <w:lang w:val="en-US"/>
              </w:rPr>
              <w:t>2,88</w:t>
            </w:r>
          </w:p>
        </w:tc>
      </w:tr>
      <w:tr w:rsidR="00D0355E" w:rsidRPr="00B40365" w14:paraId="603B5C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645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115130"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564974B"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F0D17E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5BA6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B09C0EF" w14:textId="77777777" w:rsidR="00D0355E" w:rsidRPr="00C97908" w:rsidRDefault="00D0355E" w:rsidP="00701D76">
            <w:pPr>
              <w:jc w:val="center"/>
              <w:rPr>
                <w:sz w:val="16"/>
                <w:szCs w:val="16"/>
                <w:lang w:val="en-US"/>
              </w:rPr>
            </w:pPr>
            <w:r w:rsidRPr="00C97908">
              <w:rPr>
                <w:sz w:val="16"/>
                <w:szCs w:val="16"/>
                <w:lang w:val="en-US"/>
              </w:rPr>
              <w:t>0,144</w:t>
            </w:r>
          </w:p>
        </w:tc>
      </w:tr>
      <w:tr w:rsidR="00D0355E" w:rsidRPr="00B40365" w14:paraId="6E180B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5A6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CE3720" w14:textId="77777777" w:rsidR="00D0355E" w:rsidRPr="00B40365" w:rsidRDefault="00D0355E" w:rsidP="00701D7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12259A66" w14:textId="77777777" w:rsidR="00D0355E" w:rsidRPr="00C97908" w:rsidRDefault="00D0355E" w:rsidP="00701D7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47A0F161"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458E4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135F580" w14:textId="77777777" w:rsidR="00D0355E" w:rsidRPr="00C97908" w:rsidRDefault="00D0355E" w:rsidP="00701D76">
            <w:pPr>
              <w:jc w:val="center"/>
              <w:rPr>
                <w:sz w:val="16"/>
                <w:szCs w:val="16"/>
                <w:lang w:val="en-US"/>
              </w:rPr>
            </w:pPr>
            <w:r w:rsidRPr="00C97908">
              <w:rPr>
                <w:sz w:val="16"/>
                <w:szCs w:val="16"/>
                <w:lang w:val="en-US"/>
              </w:rPr>
              <w:t>0,864</w:t>
            </w:r>
          </w:p>
        </w:tc>
      </w:tr>
      <w:tr w:rsidR="00D0355E" w:rsidRPr="00B40365" w14:paraId="611C32A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FBBC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22976E" w14:textId="77777777" w:rsidR="00D0355E" w:rsidRPr="00B40365" w:rsidRDefault="00D0355E" w:rsidP="00701D7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7E183943" w14:textId="77777777" w:rsidR="00D0355E" w:rsidRPr="00C97908" w:rsidRDefault="00D0355E" w:rsidP="00701D7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0259CB8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E1F4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C6F9E63" w14:textId="77777777" w:rsidR="00D0355E" w:rsidRPr="00C97908" w:rsidRDefault="00D0355E" w:rsidP="00701D76">
            <w:pPr>
              <w:jc w:val="center"/>
              <w:rPr>
                <w:sz w:val="16"/>
                <w:szCs w:val="16"/>
                <w:lang w:val="en-US"/>
              </w:rPr>
            </w:pPr>
            <w:r w:rsidRPr="00C97908">
              <w:rPr>
                <w:sz w:val="16"/>
                <w:szCs w:val="16"/>
                <w:lang w:val="en-US"/>
              </w:rPr>
              <w:t>0,432</w:t>
            </w:r>
          </w:p>
        </w:tc>
      </w:tr>
      <w:tr w:rsidR="00D0355E" w:rsidRPr="00B40365" w14:paraId="46D7E8E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FFFB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920185"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5136B0"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DABE30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30EB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DC9EEB7" w14:textId="77777777" w:rsidR="00D0355E" w:rsidRPr="00C97908" w:rsidRDefault="00D0355E" w:rsidP="00701D76">
            <w:pPr>
              <w:jc w:val="center"/>
              <w:rPr>
                <w:sz w:val="16"/>
                <w:szCs w:val="16"/>
                <w:lang w:val="en-US"/>
              </w:rPr>
            </w:pPr>
            <w:r w:rsidRPr="00C97908">
              <w:rPr>
                <w:sz w:val="16"/>
                <w:szCs w:val="16"/>
                <w:lang w:val="en-US"/>
              </w:rPr>
              <w:t>0,058</w:t>
            </w:r>
          </w:p>
        </w:tc>
      </w:tr>
      <w:tr w:rsidR="00D0355E" w:rsidRPr="009B70F2" w14:paraId="7CE2032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0EBAA9" w14:textId="77777777" w:rsidR="00D0355E" w:rsidRPr="005E2CA0" w:rsidRDefault="00D0355E" w:rsidP="00701D76">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241BCFF2" w14:textId="77777777" w:rsidR="00D0355E" w:rsidRPr="005E2CA0" w:rsidRDefault="00D0355E" w:rsidP="00701D76">
            <w:pPr>
              <w:jc w:val="center"/>
              <w:rPr>
                <w:b/>
                <w:bCs/>
                <w:sz w:val="22"/>
                <w:szCs w:val="22"/>
                <w:lang w:val="en-US"/>
              </w:rPr>
            </w:pPr>
            <w:r w:rsidRPr="005E2CA0">
              <w:rPr>
                <w:b/>
                <w:bCs/>
                <w:sz w:val="22"/>
                <w:szCs w:val="22"/>
                <w:lang w:val="en-US"/>
              </w:rPr>
              <w:t>CK03C</w:t>
            </w:r>
          </w:p>
        </w:tc>
        <w:tc>
          <w:tcPr>
            <w:tcW w:w="4366" w:type="dxa"/>
            <w:gridSpan w:val="5"/>
            <w:tcBorders>
              <w:top w:val="single" w:sz="4" w:space="0" w:color="auto"/>
              <w:bottom w:val="single" w:sz="4" w:space="0" w:color="auto"/>
            </w:tcBorders>
          </w:tcPr>
          <w:p w14:paraId="5A0535A1" w14:textId="77777777" w:rsidR="00D0355E" w:rsidRPr="005E2CA0" w:rsidRDefault="00D0355E" w:rsidP="00701D76">
            <w:pPr>
              <w:rPr>
                <w:b/>
                <w:bCs/>
                <w:sz w:val="2"/>
                <w:szCs w:val="2"/>
                <w:lang w:val="en-US"/>
              </w:rPr>
            </w:pPr>
            <w:r w:rsidRPr="005E2CA0">
              <w:rPr>
                <w:b/>
                <w:bCs/>
                <w:sz w:val="22"/>
                <w:szCs w:val="22"/>
                <w:lang w:val="en-US"/>
              </w:rPr>
              <w:t>Usa din MDF, batanta, in doua canaturi. Dotata cu ancadrament, lacat si minere (U-4 - 1800x2300(h) mm)</w:t>
            </w:r>
          </w:p>
          <w:p w14:paraId="14E73C9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60CB4FE"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0882DF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35857AF" w14:textId="77777777" w:rsidR="00D0355E" w:rsidRPr="005E2CA0" w:rsidRDefault="00D0355E" w:rsidP="00701D76">
            <w:pPr>
              <w:jc w:val="center"/>
              <w:rPr>
                <w:b/>
                <w:bCs/>
                <w:sz w:val="22"/>
                <w:szCs w:val="22"/>
                <w:lang w:val="en-US"/>
              </w:rPr>
            </w:pPr>
            <w:r w:rsidRPr="005E2CA0">
              <w:rPr>
                <w:b/>
                <w:bCs/>
                <w:sz w:val="22"/>
                <w:szCs w:val="22"/>
                <w:lang w:val="en-US"/>
              </w:rPr>
              <w:t>4,14</w:t>
            </w:r>
          </w:p>
          <w:p w14:paraId="1F28D78D" w14:textId="77777777" w:rsidR="00D0355E" w:rsidRPr="009B70F2" w:rsidRDefault="00D0355E" w:rsidP="00701D76">
            <w:pPr>
              <w:jc w:val="center"/>
              <w:rPr>
                <w:sz w:val="2"/>
                <w:szCs w:val="2"/>
                <w:lang w:val="en-US"/>
              </w:rPr>
            </w:pPr>
          </w:p>
        </w:tc>
      </w:tr>
      <w:tr w:rsidR="00D0355E" w:rsidRPr="00B40365" w14:paraId="22A939E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0D6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417325"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7EAF68F"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C01948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CE5C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2AF8B7A0" w14:textId="77777777" w:rsidR="00D0355E" w:rsidRPr="00C97908" w:rsidRDefault="00D0355E" w:rsidP="00701D76">
            <w:pPr>
              <w:jc w:val="center"/>
              <w:rPr>
                <w:sz w:val="16"/>
                <w:szCs w:val="16"/>
                <w:lang w:val="en-US"/>
              </w:rPr>
            </w:pPr>
            <w:r w:rsidRPr="00C97908">
              <w:rPr>
                <w:sz w:val="16"/>
                <w:szCs w:val="16"/>
                <w:lang w:val="en-US"/>
              </w:rPr>
              <w:t>4,388</w:t>
            </w:r>
          </w:p>
        </w:tc>
      </w:tr>
      <w:tr w:rsidR="00D0355E" w:rsidRPr="00B40365" w14:paraId="177D114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F6FB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0EAC88"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3FDB572"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726C0A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BA02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F1082F6" w14:textId="77777777" w:rsidR="00D0355E" w:rsidRPr="00C97908" w:rsidRDefault="00D0355E" w:rsidP="00701D76">
            <w:pPr>
              <w:jc w:val="center"/>
              <w:rPr>
                <w:sz w:val="16"/>
                <w:szCs w:val="16"/>
                <w:lang w:val="en-US"/>
              </w:rPr>
            </w:pPr>
            <w:r w:rsidRPr="00C97908">
              <w:rPr>
                <w:sz w:val="16"/>
                <w:szCs w:val="16"/>
                <w:lang w:val="en-US"/>
              </w:rPr>
              <w:t>0,166</w:t>
            </w:r>
          </w:p>
        </w:tc>
      </w:tr>
      <w:tr w:rsidR="00D0355E" w:rsidRPr="00B40365" w14:paraId="6B546C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C98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4619B0"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654706C"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0699FE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280B0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E3BE887" w14:textId="77777777" w:rsidR="00D0355E" w:rsidRPr="00C97908" w:rsidRDefault="00D0355E" w:rsidP="00701D76">
            <w:pPr>
              <w:jc w:val="center"/>
              <w:rPr>
                <w:sz w:val="16"/>
                <w:szCs w:val="16"/>
                <w:lang w:val="en-US"/>
              </w:rPr>
            </w:pPr>
            <w:r w:rsidRPr="00C97908">
              <w:rPr>
                <w:sz w:val="16"/>
                <w:szCs w:val="16"/>
                <w:lang w:val="en-US"/>
              </w:rPr>
              <w:t>1,035</w:t>
            </w:r>
          </w:p>
        </w:tc>
      </w:tr>
      <w:tr w:rsidR="00D0355E" w:rsidRPr="00B40365" w14:paraId="0FF6AD8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060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D86F1B" w14:textId="77777777" w:rsidR="00D0355E" w:rsidRPr="00B40365" w:rsidRDefault="00D0355E" w:rsidP="00701D76">
            <w:pPr>
              <w:jc w:val="center"/>
              <w:rPr>
                <w:sz w:val="16"/>
                <w:szCs w:val="16"/>
                <w:lang w:val="en-US"/>
              </w:rPr>
            </w:pPr>
            <w:r w:rsidRPr="00B40365">
              <w:rPr>
                <w:sz w:val="16"/>
                <w:szCs w:val="16"/>
                <w:lang w:val="en-US"/>
              </w:rPr>
              <w:t>2812106316011</w:t>
            </w:r>
          </w:p>
        </w:tc>
        <w:tc>
          <w:tcPr>
            <w:tcW w:w="4366" w:type="dxa"/>
            <w:gridSpan w:val="4"/>
            <w:tcBorders>
              <w:top w:val="nil"/>
              <w:bottom w:val="single" w:sz="2" w:space="0" w:color="auto"/>
            </w:tcBorders>
            <w:vAlign w:val="center"/>
          </w:tcPr>
          <w:p w14:paraId="3C2B3713" w14:textId="77777777" w:rsidR="00D0355E" w:rsidRPr="00C97908" w:rsidRDefault="00D0355E" w:rsidP="00701D76">
            <w:pPr>
              <w:rPr>
                <w:sz w:val="16"/>
                <w:szCs w:val="16"/>
                <w:lang w:val="en-US"/>
              </w:rPr>
            </w:pPr>
            <w:r w:rsidRPr="00C97908">
              <w:rPr>
                <w:sz w:val="16"/>
                <w:szCs w:val="16"/>
                <w:lang w:val="en-US"/>
              </w:rPr>
              <w:t>Usa din MDF, batanta, in doua canaturi. Dotata cu ancadrament, lacat si minere</w:t>
            </w:r>
          </w:p>
        </w:tc>
        <w:tc>
          <w:tcPr>
            <w:tcW w:w="1021" w:type="dxa"/>
            <w:gridSpan w:val="3"/>
            <w:tcBorders>
              <w:top w:val="nil"/>
              <w:bottom w:val="single" w:sz="2" w:space="0" w:color="auto"/>
            </w:tcBorders>
            <w:vAlign w:val="center"/>
          </w:tcPr>
          <w:p w14:paraId="60ECACB1"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2A9E58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D67295" w14:textId="77777777" w:rsidR="00D0355E" w:rsidRPr="00C97908" w:rsidRDefault="00D0355E" w:rsidP="00701D76">
            <w:pPr>
              <w:jc w:val="center"/>
              <w:rPr>
                <w:sz w:val="16"/>
                <w:szCs w:val="16"/>
                <w:lang w:val="en-US"/>
              </w:rPr>
            </w:pPr>
            <w:r w:rsidRPr="00C97908">
              <w:rPr>
                <w:sz w:val="16"/>
                <w:szCs w:val="16"/>
                <w:lang w:val="en-US"/>
              </w:rPr>
              <w:t>4,14</w:t>
            </w:r>
          </w:p>
        </w:tc>
      </w:tr>
      <w:tr w:rsidR="00D0355E" w:rsidRPr="00B40365" w14:paraId="62C776E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6CB19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E5F6FA"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24097BB"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309C2A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7CE20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9F7CEDA" w14:textId="77777777" w:rsidR="00D0355E" w:rsidRPr="00C97908" w:rsidRDefault="00D0355E" w:rsidP="00701D76">
            <w:pPr>
              <w:jc w:val="center"/>
              <w:rPr>
                <w:sz w:val="16"/>
                <w:szCs w:val="16"/>
                <w:lang w:val="en-US"/>
              </w:rPr>
            </w:pPr>
            <w:r w:rsidRPr="00C97908">
              <w:rPr>
                <w:sz w:val="16"/>
                <w:szCs w:val="16"/>
                <w:lang w:val="en-US"/>
              </w:rPr>
              <w:t>0,207</w:t>
            </w:r>
          </w:p>
        </w:tc>
      </w:tr>
      <w:tr w:rsidR="00D0355E" w:rsidRPr="00B40365" w14:paraId="01A9B38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989D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998B44" w14:textId="77777777" w:rsidR="00D0355E" w:rsidRPr="00B40365" w:rsidRDefault="00D0355E" w:rsidP="00701D7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42809635" w14:textId="77777777" w:rsidR="00D0355E" w:rsidRPr="00C97908" w:rsidRDefault="00D0355E" w:rsidP="00701D7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5A0F3550"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47D118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D167596" w14:textId="77777777" w:rsidR="00D0355E" w:rsidRPr="00C97908" w:rsidRDefault="00D0355E" w:rsidP="00701D76">
            <w:pPr>
              <w:jc w:val="center"/>
              <w:rPr>
                <w:sz w:val="16"/>
                <w:szCs w:val="16"/>
                <w:lang w:val="en-US"/>
              </w:rPr>
            </w:pPr>
            <w:r w:rsidRPr="00C97908">
              <w:rPr>
                <w:sz w:val="16"/>
                <w:szCs w:val="16"/>
                <w:lang w:val="en-US"/>
              </w:rPr>
              <w:t>1,242</w:t>
            </w:r>
          </w:p>
        </w:tc>
      </w:tr>
      <w:tr w:rsidR="00D0355E" w:rsidRPr="00B40365" w14:paraId="66B6FB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989E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0B40ED" w14:textId="77777777" w:rsidR="00D0355E" w:rsidRPr="00B40365" w:rsidRDefault="00D0355E" w:rsidP="00701D7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0EC68E48" w14:textId="77777777" w:rsidR="00D0355E" w:rsidRPr="00C97908" w:rsidRDefault="00D0355E" w:rsidP="00701D7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724D0CE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F44B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6F456EA" w14:textId="77777777" w:rsidR="00D0355E" w:rsidRPr="00C97908" w:rsidRDefault="00D0355E" w:rsidP="00701D76">
            <w:pPr>
              <w:jc w:val="center"/>
              <w:rPr>
                <w:sz w:val="16"/>
                <w:szCs w:val="16"/>
                <w:lang w:val="en-US"/>
              </w:rPr>
            </w:pPr>
            <w:r w:rsidRPr="00C97908">
              <w:rPr>
                <w:sz w:val="16"/>
                <w:szCs w:val="16"/>
                <w:lang w:val="en-US"/>
              </w:rPr>
              <w:t>0,621</w:t>
            </w:r>
          </w:p>
        </w:tc>
      </w:tr>
      <w:tr w:rsidR="00D0355E" w:rsidRPr="00B40365" w14:paraId="7292A78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BCCC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4A9467"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B2C0529"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CEFC9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BE03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99EF7BB" w14:textId="77777777" w:rsidR="00D0355E" w:rsidRPr="00C97908" w:rsidRDefault="00D0355E" w:rsidP="00701D76">
            <w:pPr>
              <w:jc w:val="center"/>
              <w:rPr>
                <w:sz w:val="16"/>
                <w:szCs w:val="16"/>
                <w:lang w:val="en-US"/>
              </w:rPr>
            </w:pPr>
            <w:r w:rsidRPr="00C97908">
              <w:rPr>
                <w:sz w:val="16"/>
                <w:szCs w:val="16"/>
                <w:lang w:val="en-US"/>
              </w:rPr>
              <w:t>0,083</w:t>
            </w:r>
          </w:p>
        </w:tc>
      </w:tr>
      <w:tr w:rsidR="00D0355E" w:rsidRPr="009B70F2" w14:paraId="47A6007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31199D" w14:textId="77777777" w:rsidR="00D0355E" w:rsidRPr="005E2CA0" w:rsidRDefault="00D0355E" w:rsidP="00701D76">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19B091C0" w14:textId="77777777" w:rsidR="00D0355E" w:rsidRPr="005E2CA0" w:rsidRDefault="00D0355E" w:rsidP="00701D76">
            <w:pPr>
              <w:jc w:val="center"/>
              <w:rPr>
                <w:b/>
                <w:bCs/>
                <w:sz w:val="22"/>
                <w:szCs w:val="22"/>
                <w:lang w:val="en-US"/>
              </w:rPr>
            </w:pPr>
            <w:r w:rsidRPr="005E2CA0">
              <w:rPr>
                <w:b/>
                <w:bCs/>
                <w:sz w:val="22"/>
                <w:szCs w:val="22"/>
                <w:lang w:val="en-US"/>
              </w:rPr>
              <w:t>CK05A1</w:t>
            </w:r>
          </w:p>
        </w:tc>
        <w:tc>
          <w:tcPr>
            <w:tcW w:w="4366" w:type="dxa"/>
            <w:gridSpan w:val="5"/>
            <w:tcBorders>
              <w:top w:val="single" w:sz="4" w:space="0" w:color="auto"/>
              <w:bottom w:val="single" w:sz="4" w:space="0" w:color="auto"/>
            </w:tcBorders>
          </w:tcPr>
          <w:p w14:paraId="25D43404" w14:textId="77777777" w:rsidR="00D0355E" w:rsidRPr="005E2CA0" w:rsidRDefault="00D0355E" w:rsidP="00701D76">
            <w:pPr>
              <w:rPr>
                <w:b/>
                <w:bCs/>
                <w:sz w:val="2"/>
                <w:szCs w:val="2"/>
                <w:lang w:val="en-US"/>
              </w:rPr>
            </w:pPr>
            <w:r w:rsidRPr="005E2CA0">
              <w:rPr>
                <w:b/>
                <w:bCs/>
                <w:sz w:val="22"/>
                <w:szCs w:val="22"/>
                <w:lang w:val="en-US"/>
              </w:rPr>
              <w:t>Supralumina din MDF cu sticla armata montata la usa U-4, alcatuite din panouri fixe  (U-4 - 1800x1240(h) mm)</w:t>
            </w:r>
          </w:p>
          <w:p w14:paraId="58DC38F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3817E4C"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D6F00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5C3A5F1" w14:textId="77777777" w:rsidR="00D0355E" w:rsidRPr="005E2CA0" w:rsidRDefault="00D0355E" w:rsidP="00701D76">
            <w:pPr>
              <w:jc w:val="center"/>
              <w:rPr>
                <w:b/>
                <w:bCs/>
                <w:sz w:val="22"/>
                <w:szCs w:val="22"/>
                <w:lang w:val="en-US"/>
              </w:rPr>
            </w:pPr>
            <w:r w:rsidRPr="005E2CA0">
              <w:rPr>
                <w:b/>
                <w:bCs/>
                <w:sz w:val="22"/>
                <w:szCs w:val="22"/>
                <w:lang w:val="en-US"/>
              </w:rPr>
              <w:t>2,24</w:t>
            </w:r>
          </w:p>
          <w:p w14:paraId="6DC2077C" w14:textId="77777777" w:rsidR="00D0355E" w:rsidRPr="009B70F2" w:rsidRDefault="00D0355E" w:rsidP="00701D76">
            <w:pPr>
              <w:jc w:val="center"/>
              <w:rPr>
                <w:sz w:val="2"/>
                <w:szCs w:val="2"/>
                <w:lang w:val="en-US"/>
              </w:rPr>
            </w:pPr>
          </w:p>
        </w:tc>
      </w:tr>
      <w:tr w:rsidR="00D0355E" w:rsidRPr="00B40365" w14:paraId="07A2EB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D3FD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369D5A"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23F70C5"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6D5FEB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98D7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54882FE9" w14:textId="77777777" w:rsidR="00D0355E" w:rsidRPr="00C97908" w:rsidRDefault="00D0355E" w:rsidP="00701D76">
            <w:pPr>
              <w:jc w:val="center"/>
              <w:rPr>
                <w:sz w:val="16"/>
                <w:szCs w:val="16"/>
                <w:lang w:val="en-US"/>
              </w:rPr>
            </w:pPr>
            <w:r w:rsidRPr="00C97908">
              <w:rPr>
                <w:sz w:val="16"/>
                <w:szCs w:val="16"/>
                <w:lang w:val="en-US"/>
              </w:rPr>
              <w:t>0,627</w:t>
            </w:r>
          </w:p>
        </w:tc>
      </w:tr>
      <w:tr w:rsidR="00D0355E" w:rsidRPr="00B40365" w14:paraId="693425F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3DF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0123EF"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3CC475E"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EDA95D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B28DB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56F3FCC0" w14:textId="77777777" w:rsidR="00D0355E" w:rsidRPr="00C97908" w:rsidRDefault="00D0355E" w:rsidP="00701D76">
            <w:pPr>
              <w:jc w:val="center"/>
              <w:rPr>
                <w:sz w:val="16"/>
                <w:szCs w:val="16"/>
                <w:lang w:val="en-US"/>
              </w:rPr>
            </w:pPr>
            <w:r w:rsidRPr="00C97908">
              <w:rPr>
                <w:sz w:val="16"/>
                <w:szCs w:val="16"/>
                <w:lang w:val="en-US"/>
              </w:rPr>
              <w:t>0,314</w:t>
            </w:r>
          </w:p>
        </w:tc>
      </w:tr>
      <w:tr w:rsidR="00D0355E" w:rsidRPr="00B40365" w14:paraId="119690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17B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013BA3"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0598E58"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6B68D4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5799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FB4AE7C" w14:textId="77777777" w:rsidR="00D0355E" w:rsidRPr="00C97908" w:rsidRDefault="00D0355E" w:rsidP="00701D76">
            <w:pPr>
              <w:jc w:val="center"/>
              <w:rPr>
                <w:sz w:val="16"/>
                <w:szCs w:val="16"/>
                <w:lang w:val="en-US"/>
              </w:rPr>
            </w:pPr>
            <w:r w:rsidRPr="00C97908">
              <w:rPr>
                <w:sz w:val="16"/>
                <w:szCs w:val="16"/>
                <w:lang w:val="en-US"/>
              </w:rPr>
              <w:t>0,022</w:t>
            </w:r>
          </w:p>
        </w:tc>
      </w:tr>
      <w:tr w:rsidR="00D0355E" w:rsidRPr="00B40365" w14:paraId="08F659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FAD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1DADF4"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A744AD"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02954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25F5B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64FA840" w14:textId="77777777" w:rsidR="00D0355E" w:rsidRPr="00C97908" w:rsidRDefault="00D0355E" w:rsidP="00701D76">
            <w:pPr>
              <w:jc w:val="center"/>
              <w:rPr>
                <w:sz w:val="16"/>
                <w:szCs w:val="16"/>
                <w:lang w:val="en-US"/>
              </w:rPr>
            </w:pPr>
            <w:r w:rsidRPr="00C97908">
              <w:rPr>
                <w:sz w:val="16"/>
                <w:szCs w:val="16"/>
                <w:lang w:val="en-US"/>
              </w:rPr>
              <w:t>0,448</w:t>
            </w:r>
          </w:p>
        </w:tc>
      </w:tr>
      <w:tr w:rsidR="00D0355E" w:rsidRPr="00B40365" w14:paraId="6871F1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1F06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2F91BB" w14:textId="77777777" w:rsidR="00D0355E" w:rsidRPr="00B40365" w:rsidRDefault="00D0355E" w:rsidP="00701D76">
            <w:pPr>
              <w:jc w:val="center"/>
              <w:rPr>
                <w:sz w:val="16"/>
                <w:szCs w:val="16"/>
                <w:lang w:val="en-US"/>
              </w:rPr>
            </w:pPr>
            <w:r w:rsidRPr="00B40365">
              <w:rPr>
                <w:sz w:val="16"/>
                <w:szCs w:val="16"/>
                <w:lang w:val="en-US"/>
              </w:rPr>
              <w:t>2030112940010</w:t>
            </w:r>
          </w:p>
        </w:tc>
        <w:tc>
          <w:tcPr>
            <w:tcW w:w="4366" w:type="dxa"/>
            <w:gridSpan w:val="4"/>
            <w:tcBorders>
              <w:top w:val="nil"/>
              <w:bottom w:val="single" w:sz="2" w:space="0" w:color="auto"/>
            </w:tcBorders>
            <w:vAlign w:val="center"/>
          </w:tcPr>
          <w:p w14:paraId="6FF67A56" w14:textId="77777777" w:rsidR="00D0355E" w:rsidRPr="00C97908" w:rsidRDefault="00D0355E" w:rsidP="00701D76">
            <w:pPr>
              <w:rPr>
                <w:sz w:val="16"/>
                <w:szCs w:val="16"/>
                <w:lang w:val="en-US"/>
              </w:rPr>
            </w:pPr>
            <w:r w:rsidRPr="00C97908">
              <w:rPr>
                <w:sz w:val="16"/>
                <w:szCs w:val="16"/>
                <w:lang w:val="en-US"/>
              </w:rPr>
              <w:t>Supralumina din MDF cu sticla armata montata la usa U-4</w:t>
            </w:r>
          </w:p>
        </w:tc>
        <w:tc>
          <w:tcPr>
            <w:tcW w:w="1021" w:type="dxa"/>
            <w:gridSpan w:val="3"/>
            <w:tcBorders>
              <w:top w:val="nil"/>
              <w:bottom w:val="single" w:sz="2" w:space="0" w:color="auto"/>
            </w:tcBorders>
            <w:vAlign w:val="center"/>
          </w:tcPr>
          <w:p w14:paraId="5DC0396A"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26781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D59996" w14:textId="77777777" w:rsidR="00D0355E" w:rsidRPr="00C97908" w:rsidRDefault="00D0355E" w:rsidP="00701D76">
            <w:pPr>
              <w:jc w:val="center"/>
              <w:rPr>
                <w:sz w:val="16"/>
                <w:szCs w:val="16"/>
                <w:lang w:val="en-US"/>
              </w:rPr>
            </w:pPr>
            <w:r w:rsidRPr="00C97908">
              <w:rPr>
                <w:sz w:val="16"/>
                <w:szCs w:val="16"/>
                <w:lang w:val="en-US"/>
              </w:rPr>
              <w:t>2,24</w:t>
            </w:r>
          </w:p>
        </w:tc>
      </w:tr>
      <w:tr w:rsidR="00D0355E" w:rsidRPr="00B40365" w14:paraId="2126B14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D65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350197"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68AA8A4"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0746A8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288E4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7E7C2BD" w14:textId="77777777" w:rsidR="00D0355E" w:rsidRPr="00C97908" w:rsidRDefault="00D0355E" w:rsidP="00701D76">
            <w:pPr>
              <w:jc w:val="center"/>
              <w:rPr>
                <w:sz w:val="16"/>
                <w:szCs w:val="16"/>
                <w:lang w:val="en-US"/>
              </w:rPr>
            </w:pPr>
            <w:r w:rsidRPr="00C97908">
              <w:rPr>
                <w:sz w:val="16"/>
                <w:szCs w:val="16"/>
                <w:lang w:val="en-US"/>
              </w:rPr>
              <w:t>0,224</w:t>
            </w:r>
          </w:p>
        </w:tc>
      </w:tr>
      <w:tr w:rsidR="00D0355E" w:rsidRPr="00B40365" w14:paraId="784E9A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C3B8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3557A2" w14:textId="77777777" w:rsidR="00D0355E" w:rsidRPr="00B40365" w:rsidRDefault="00D0355E" w:rsidP="00701D7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446F994C" w14:textId="77777777" w:rsidR="00D0355E" w:rsidRPr="00C97908" w:rsidRDefault="00D0355E" w:rsidP="00701D7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0858E256"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4EFBC0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0C0D60FE" w14:textId="77777777" w:rsidR="00D0355E" w:rsidRPr="00C97908" w:rsidRDefault="00D0355E" w:rsidP="00701D76">
            <w:pPr>
              <w:jc w:val="center"/>
              <w:rPr>
                <w:sz w:val="16"/>
                <w:szCs w:val="16"/>
                <w:lang w:val="en-US"/>
              </w:rPr>
            </w:pPr>
            <w:r w:rsidRPr="00C97908">
              <w:rPr>
                <w:sz w:val="16"/>
                <w:szCs w:val="16"/>
                <w:lang w:val="en-US"/>
              </w:rPr>
              <w:t>0,627</w:t>
            </w:r>
          </w:p>
        </w:tc>
      </w:tr>
      <w:tr w:rsidR="00D0355E" w:rsidRPr="00B40365" w14:paraId="07A9949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6BD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FCA5B7" w14:textId="77777777" w:rsidR="00D0355E" w:rsidRPr="00B40365" w:rsidRDefault="00D0355E" w:rsidP="00701D7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0E6E062B" w14:textId="77777777" w:rsidR="00D0355E" w:rsidRPr="00C97908" w:rsidRDefault="00D0355E" w:rsidP="00701D7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2DEF6B4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F42DF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694DB30" w14:textId="77777777" w:rsidR="00D0355E" w:rsidRPr="00C97908" w:rsidRDefault="00D0355E" w:rsidP="00701D76">
            <w:pPr>
              <w:jc w:val="center"/>
              <w:rPr>
                <w:sz w:val="16"/>
                <w:szCs w:val="16"/>
                <w:lang w:val="en-US"/>
              </w:rPr>
            </w:pPr>
            <w:r w:rsidRPr="00C97908">
              <w:rPr>
                <w:sz w:val="16"/>
                <w:szCs w:val="16"/>
                <w:lang w:val="en-US"/>
              </w:rPr>
              <w:t>0,269</w:t>
            </w:r>
          </w:p>
        </w:tc>
      </w:tr>
      <w:tr w:rsidR="00D0355E" w:rsidRPr="00B40365" w14:paraId="7994D1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5F14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F6A9EE"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E1E793"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B7DE39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920F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9799D4F" w14:textId="77777777" w:rsidR="00D0355E" w:rsidRPr="00C97908" w:rsidRDefault="00D0355E" w:rsidP="00701D76">
            <w:pPr>
              <w:jc w:val="center"/>
              <w:rPr>
                <w:sz w:val="16"/>
                <w:szCs w:val="16"/>
                <w:lang w:val="en-US"/>
              </w:rPr>
            </w:pPr>
            <w:r w:rsidRPr="00C97908">
              <w:rPr>
                <w:sz w:val="16"/>
                <w:szCs w:val="16"/>
                <w:lang w:val="en-US"/>
              </w:rPr>
              <w:t>0,022</w:t>
            </w:r>
          </w:p>
        </w:tc>
      </w:tr>
      <w:tr w:rsidR="00D0355E" w:rsidRPr="009B70F2" w14:paraId="64DEF74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7CAA5" w14:textId="77777777" w:rsidR="00D0355E" w:rsidRPr="005E2CA0" w:rsidRDefault="00D0355E" w:rsidP="00701D76">
            <w:pPr>
              <w:jc w:val="center"/>
              <w:rPr>
                <w:b/>
                <w:bCs/>
                <w:sz w:val="22"/>
                <w:szCs w:val="22"/>
                <w:lang w:val="en-US"/>
              </w:rPr>
            </w:pPr>
            <w:r w:rsidRPr="005E2CA0">
              <w:rPr>
                <w:b/>
                <w:bCs/>
                <w:sz w:val="22"/>
                <w:szCs w:val="22"/>
                <w:lang w:val="en-US"/>
              </w:rPr>
              <w:lastRenderedPageBreak/>
              <w:t>104</w:t>
            </w:r>
          </w:p>
        </w:tc>
        <w:tc>
          <w:tcPr>
            <w:tcW w:w="1402" w:type="dxa"/>
            <w:gridSpan w:val="3"/>
            <w:tcBorders>
              <w:top w:val="single" w:sz="4" w:space="0" w:color="auto"/>
              <w:bottom w:val="single" w:sz="4" w:space="0" w:color="auto"/>
            </w:tcBorders>
            <w:vAlign w:val="center"/>
          </w:tcPr>
          <w:p w14:paraId="2635F495" w14:textId="77777777" w:rsidR="00D0355E" w:rsidRPr="005E2CA0" w:rsidRDefault="00D0355E" w:rsidP="00701D76">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7EF4CD65" w14:textId="77777777" w:rsidR="00D0355E" w:rsidRPr="005E2CA0" w:rsidRDefault="00D0355E" w:rsidP="00701D76">
            <w:pPr>
              <w:rPr>
                <w:b/>
                <w:bCs/>
                <w:sz w:val="2"/>
                <w:szCs w:val="2"/>
                <w:lang w:val="en-US"/>
              </w:rPr>
            </w:pPr>
            <w:r w:rsidRPr="005E2CA0">
              <w:rPr>
                <w:b/>
                <w:bCs/>
                <w:sz w:val="22"/>
                <w:szCs w:val="22"/>
                <w:lang w:val="en-US"/>
              </w:rPr>
              <w:t>Usa din MDF, batanta, intr-un canat. Dotata cu ancadrament, lacat si minere (U-5 - 800x2100(h) mm)</w:t>
            </w:r>
          </w:p>
          <w:p w14:paraId="107890A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C52455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3AD8F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BA19A8D" w14:textId="77777777" w:rsidR="00D0355E" w:rsidRPr="005E2CA0" w:rsidRDefault="00D0355E" w:rsidP="00701D76">
            <w:pPr>
              <w:jc w:val="center"/>
              <w:rPr>
                <w:b/>
                <w:bCs/>
                <w:sz w:val="22"/>
                <w:szCs w:val="22"/>
                <w:lang w:val="en-US"/>
              </w:rPr>
            </w:pPr>
            <w:r w:rsidRPr="005E2CA0">
              <w:rPr>
                <w:b/>
                <w:bCs/>
                <w:sz w:val="22"/>
                <w:szCs w:val="22"/>
                <w:lang w:val="en-US"/>
              </w:rPr>
              <w:t>1,68</w:t>
            </w:r>
          </w:p>
          <w:p w14:paraId="21B2D696" w14:textId="77777777" w:rsidR="00D0355E" w:rsidRPr="009B70F2" w:rsidRDefault="00D0355E" w:rsidP="00701D76">
            <w:pPr>
              <w:jc w:val="center"/>
              <w:rPr>
                <w:sz w:val="2"/>
                <w:szCs w:val="2"/>
                <w:lang w:val="en-US"/>
              </w:rPr>
            </w:pPr>
          </w:p>
        </w:tc>
      </w:tr>
      <w:tr w:rsidR="00D0355E" w:rsidRPr="00B40365" w14:paraId="654A10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167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A26016"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64CE611"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F22C4E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E800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7666EAC9" w14:textId="77777777" w:rsidR="00D0355E" w:rsidRPr="00C97908" w:rsidRDefault="00D0355E" w:rsidP="00701D76">
            <w:pPr>
              <w:jc w:val="center"/>
              <w:rPr>
                <w:sz w:val="16"/>
                <w:szCs w:val="16"/>
                <w:lang w:val="en-US"/>
              </w:rPr>
            </w:pPr>
            <w:r w:rsidRPr="00C97908">
              <w:rPr>
                <w:sz w:val="16"/>
                <w:szCs w:val="16"/>
                <w:lang w:val="en-US"/>
              </w:rPr>
              <w:t>2,47</w:t>
            </w:r>
          </w:p>
        </w:tc>
      </w:tr>
      <w:tr w:rsidR="00D0355E" w:rsidRPr="00B40365" w14:paraId="67E43BC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9F6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63486D" w14:textId="77777777" w:rsidR="00D0355E" w:rsidRPr="00B40365" w:rsidRDefault="00D0355E" w:rsidP="00701D7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6DE6560" w14:textId="77777777" w:rsidR="00D0355E" w:rsidRPr="00C97908" w:rsidRDefault="00D0355E" w:rsidP="00701D7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CE3DD4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ADD3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396B681" w14:textId="77777777" w:rsidR="00D0355E" w:rsidRPr="00C97908" w:rsidRDefault="00D0355E" w:rsidP="00701D76">
            <w:pPr>
              <w:jc w:val="center"/>
              <w:rPr>
                <w:sz w:val="16"/>
                <w:szCs w:val="16"/>
                <w:lang w:val="en-US"/>
              </w:rPr>
            </w:pPr>
            <w:r w:rsidRPr="00C97908">
              <w:rPr>
                <w:sz w:val="16"/>
                <w:szCs w:val="16"/>
                <w:lang w:val="en-US"/>
              </w:rPr>
              <w:t>0,134</w:t>
            </w:r>
          </w:p>
        </w:tc>
      </w:tr>
      <w:tr w:rsidR="00D0355E" w:rsidRPr="00B40365" w14:paraId="2BC5C5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5C4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D82EE9"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8C8D4A"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15384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1C16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70A602C9" w14:textId="77777777" w:rsidR="00D0355E" w:rsidRPr="00C97908" w:rsidRDefault="00D0355E" w:rsidP="00701D76">
            <w:pPr>
              <w:jc w:val="center"/>
              <w:rPr>
                <w:sz w:val="16"/>
                <w:szCs w:val="16"/>
                <w:lang w:val="en-US"/>
              </w:rPr>
            </w:pPr>
            <w:r w:rsidRPr="00C97908">
              <w:rPr>
                <w:sz w:val="16"/>
                <w:szCs w:val="16"/>
                <w:lang w:val="en-US"/>
              </w:rPr>
              <w:t>0,42</w:t>
            </w:r>
          </w:p>
        </w:tc>
      </w:tr>
      <w:tr w:rsidR="00D0355E" w:rsidRPr="00B40365" w14:paraId="51C5E9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453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77DC5D" w14:textId="77777777" w:rsidR="00D0355E" w:rsidRPr="00B40365" w:rsidRDefault="00D0355E" w:rsidP="00701D76">
            <w:pPr>
              <w:jc w:val="center"/>
              <w:rPr>
                <w:sz w:val="16"/>
                <w:szCs w:val="16"/>
                <w:lang w:val="en-US"/>
              </w:rPr>
            </w:pPr>
            <w:r w:rsidRPr="00B40365">
              <w:rPr>
                <w:sz w:val="16"/>
                <w:szCs w:val="16"/>
                <w:lang w:val="en-US"/>
              </w:rPr>
              <w:t>2812106316012</w:t>
            </w:r>
          </w:p>
        </w:tc>
        <w:tc>
          <w:tcPr>
            <w:tcW w:w="4366" w:type="dxa"/>
            <w:gridSpan w:val="4"/>
            <w:tcBorders>
              <w:top w:val="nil"/>
              <w:bottom w:val="single" w:sz="2" w:space="0" w:color="auto"/>
            </w:tcBorders>
            <w:vAlign w:val="center"/>
          </w:tcPr>
          <w:p w14:paraId="004DB614" w14:textId="77777777" w:rsidR="00D0355E" w:rsidRPr="00C97908" w:rsidRDefault="00D0355E" w:rsidP="00701D76">
            <w:pPr>
              <w:rPr>
                <w:sz w:val="16"/>
                <w:szCs w:val="16"/>
                <w:lang w:val="en-US"/>
              </w:rPr>
            </w:pPr>
            <w:r w:rsidRPr="00C97908">
              <w:rPr>
                <w:sz w:val="16"/>
                <w:szCs w:val="16"/>
                <w:lang w:val="en-US"/>
              </w:rPr>
              <w:t>Usa din MDF, batanta, intr-un canat. Dotata cu ancadrament, lacat si minere</w:t>
            </w:r>
          </w:p>
        </w:tc>
        <w:tc>
          <w:tcPr>
            <w:tcW w:w="1021" w:type="dxa"/>
            <w:gridSpan w:val="3"/>
            <w:tcBorders>
              <w:top w:val="nil"/>
              <w:bottom w:val="single" w:sz="2" w:space="0" w:color="auto"/>
            </w:tcBorders>
            <w:vAlign w:val="center"/>
          </w:tcPr>
          <w:p w14:paraId="404ECC05"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9F5C2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40B754" w14:textId="77777777" w:rsidR="00D0355E" w:rsidRPr="00C97908" w:rsidRDefault="00D0355E" w:rsidP="00701D76">
            <w:pPr>
              <w:jc w:val="center"/>
              <w:rPr>
                <w:sz w:val="16"/>
                <w:szCs w:val="16"/>
                <w:lang w:val="en-US"/>
              </w:rPr>
            </w:pPr>
            <w:r w:rsidRPr="00C97908">
              <w:rPr>
                <w:sz w:val="16"/>
                <w:szCs w:val="16"/>
                <w:lang w:val="en-US"/>
              </w:rPr>
              <w:t>1,68</w:t>
            </w:r>
          </w:p>
        </w:tc>
      </w:tr>
      <w:tr w:rsidR="00D0355E" w:rsidRPr="00B40365" w14:paraId="6FF4B48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396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D46CBB" w14:textId="77777777" w:rsidR="00D0355E" w:rsidRPr="00B40365" w:rsidRDefault="00D0355E" w:rsidP="00701D7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65C07EC" w14:textId="77777777" w:rsidR="00D0355E" w:rsidRPr="00C97908" w:rsidRDefault="00D0355E" w:rsidP="00701D7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3A88EE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7DEC4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14:paraId="2DDF70BC" w14:textId="77777777" w:rsidR="00D0355E" w:rsidRPr="00C97908" w:rsidRDefault="00D0355E" w:rsidP="00701D76">
            <w:pPr>
              <w:jc w:val="center"/>
              <w:rPr>
                <w:sz w:val="16"/>
                <w:szCs w:val="16"/>
                <w:lang w:val="en-US"/>
              </w:rPr>
            </w:pPr>
            <w:r w:rsidRPr="00C97908">
              <w:rPr>
                <w:sz w:val="16"/>
                <w:szCs w:val="16"/>
                <w:lang w:val="en-US"/>
              </w:rPr>
              <w:t>0,143</w:t>
            </w:r>
          </w:p>
        </w:tc>
      </w:tr>
      <w:tr w:rsidR="00D0355E" w:rsidRPr="00B40365" w14:paraId="59DABE9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FD11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C5B5B9" w14:textId="77777777" w:rsidR="00D0355E" w:rsidRPr="00B40365" w:rsidRDefault="00D0355E" w:rsidP="00701D7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31D96DE6" w14:textId="77777777" w:rsidR="00D0355E" w:rsidRPr="00C97908" w:rsidRDefault="00D0355E" w:rsidP="00701D7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7D59D569"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A5D1A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0D155F0" w14:textId="77777777" w:rsidR="00D0355E" w:rsidRPr="00C97908" w:rsidRDefault="00D0355E" w:rsidP="00701D76">
            <w:pPr>
              <w:jc w:val="center"/>
              <w:rPr>
                <w:sz w:val="16"/>
                <w:szCs w:val="16"/>
                <w:lang w:val="en-US"/>
              </w:rPr>
            </w:pPr>
            <w:r w:rsidRPr="00C97908">
              <w:rPr>
                <w:sz w:val="16"/>
                <w:szCs w:val="16"/>
                <w:lang w:val="en-US"/>
              </w:rPr>
              <w:t>0,756</w:t>
            </w:r>
          </w:p>
        </w:tc>
      </w:tr>
      <w:tr w:rsidR="00D0355E" w:rsidRPr="00B40365" w14:paraId="1A9A6C2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F727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67FD01" w14:textId="77777777" w:rsidR="00D0355E" w:rsidRPr="00B40365" w:rsidRDefault="00D0355E" w:rsidP="00701D7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2C61CFCE" w14:textId="77777777" w:rsidR="00D0355E" w:rsidRPr="00C97908" w:rsidRDefault="00D0355E" w:rsidP="00701D7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3F6DCD6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6DD1C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A1534E0" w14:textId="77777777" w:rsidR="00D0355E" w:rsidRPr="00C97908" w:rsidRDefault="00D0355E" w:rsidP="00701D76">
            <w:pPr>
              <w:jc w:val="center"/>
              <w:rPr>
                <w:sz w:val="16"/>
                <w:szCs w:val="16"/>
                <w:lang w:val="en-US"/>
              </w:rPr>
            </w:pPr>
            <w:r w:rsidRPr="00C97908">
              <w:rPr>
                <w:sz w:val="16"/>
                <w:szCs w:val="16"/>
                <w:lang w:val="en-US"/>
              </w:rPr>
              <w:t>0,37</w:t>
            </w:r>
          </w:p>
        </w:tc>
      </w:tr>
      <w:tr w:rsidR="00D0355E" w:rsidRPr="00B40365" w14:paraId="3A42226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350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AFE3BA" w14:textId="77777777" w:rsidR="00D0355E" w:rsidRPr="00B40365" w:rsidRDefault="00D0355E" w:rsidP="00701D7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C017D6" w14:textId="77777777" w:rsidR="00D0355E" w:rsidRPr="00C97908" w:rsidRDefault="00D0355E" w:rsidP="00701D7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A5F283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97682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E847324" w14:textId="77777777" w:rsidR="00D0355E" w:rsidRPr="00C97908" w:rsidRDefault="00D0355E" w:rsidP="00701D76">
            <w:pPr>
              <w:jc w:val="center"/>
              <w:rPr>
                <w:sz w:val="16"/>
                <w:szCs w:val="16"/>
                <w:lang w:val="en-US"/>
              </w:rPr>
            </w:pPr>
            <w:r w:rsidRPr="00C97908">
              <w:rPr>
                <w:sz w:val="16"/>
                <w:szCs w:val="16"/>
                <w:lang w:val="en-US"/>
              </w:rPr>
              <w:t>0,034</w:t>
            </w:r>
          </w:p>
        </w:tc>
      </w:tr>
      <w:tr w:rsidR="00D0355E" w:rsidRPr="003E2692" w14:paraId="00079DC5"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2E28FA"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03E6BFB6"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46556822"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588B0F9"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77FA2B60"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35F09CB" w14:textId="77777777" w:rsidR="00D0355E" w:rsidRPr="003E2692" w:rsidRDefault="00D0355E" w:rsidP="00701D76">
            <w:pPr>
              <w:rPr>
                <w:sz w:val="2"/>
                <w:szCs w:val="2"/>
                <w:lang w:val="en-US"/>
              </w:rPr>
            </w:pPr>
          </w:p>
        </w:tc>
      </w:tr>
      <w:tr w:rsidR="00D0355E" w:rsidRPr="00B449C4" w14:paraId="4558DF2F"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3C4D0F"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764FEAA"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88A6213"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FE1541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2639A0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2189D57" w14:textId="77777777" w:rsidR="00D0355E" w:rsidRPr="00B449C4" w:rsidRDefault="00D0355E" w:rsidP="00701D76">
            <w:pPr>
              <w:rPr>
                <w:sz w:val="22"/>
                <w:szCs w:val="22"/>
                <w:lang w:val="en-US"/>
              </w:rPr>
            </w:pPr>
          </w:p>
        </w:tc>
      </w:tr>
      <w:tr w:rsidR="00D0355E" w:rsidRPr="00B40365" w14:paraId="58430046"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76F0FA"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57079E0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A467272"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Timplarie </w:t>
            </w:r>
          </w:p>
        </w:tc>
        <w:tc>
          <w:tcPr>
            <w:tcW w:w="3621" w:type="dxa"/>
            <w:gridSpan w:val="8"/>
            <w:tcBorders>
              <w:bottom w:val="single" w:sz="4" w:space="0" w:color="auto"/>
              <w:right w:val="single" w:sz="4" w:space="0" w:color="auto"/>
            </w:tcBorders>
          </w:tcPr>
          <w:p w14:paraId="5BA15B93" w14:textId="77777777" w:rsidR="00D0355E" w:rsidRPr="00B40365" w:rsidRDefault="00D0355E" w:rsidP="00701D76">
            <w:pPr>
              <w:rPr>
                <w:sz w:val="22"/>
                <w:szCs w:val="22"/>
                <w:lang w:val="en-US"/>
              </w:rPr>
            </w:pPr>
          </w:p>
        </w:tc>
      </w:tr>
      <w:tr w:rsidR="00D0355E" w:rsidRPr="00B40365" w14:paraId="491D7F5B"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D6E7086"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30DF7828"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08116835"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1ED76C48"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4961D462" w14:textId="77777777" w:rsidR="00D0355E" w:rsidRPr="00B40365" w:rsidRDefault="00D0355E" w:rsidP="00701D76">
            <w:pPr>
              <w:rPr>
                <w:sz w:val="22"/>
                <w:szCs w:val="22"/>
                <w:lang w:val="en-US"/>
              </w:rPr>
            </w:pPr>
          </w:p>
        </w:tc>
      </w:tr>
      <w:tr w:rsidR="00D0355E" w:rsidRPr="003E2692" w14:paraId="77198B3D"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BAB920A"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500E4427"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4E5960B0"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55DF1594"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6A4BC034" w14:textId="77777777" w:rsidR="00D0355E" w:rsidRPr="003E2692" w:rsidRDefault="00D0355E" w:rsidP="00701D76">
            <w:pPr>
              <w:rPr>
                <w:sz w:val="2"/>
                <w:szCs w:val="2"/>
                <w:lang w:val="en-US"/>
              </w:rPr>
            </w:pPr>
          </w:p>
        </w:tc>
      </w:tr>
      <w:tr w:rsidR="00D0355E" w:rsidRPr="002D6B2B" w14:paraId="67F69DE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9FFA922"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0084E80"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69B85379"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F673407"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543E00A" w14:textId="77777777" w:rsidR="00D0355E" w:rsidRPr="002D6B2B" w:rsidRDefault="00D0355E" w:rsidP="00701D76">
            <w:pPr>
              <w:rPr>
                <w:sz w:val="22"/>
                <w:szCs w:val="22"/>
                <w:lang w:val="en-US"/>
              </w:rPr>
            </w:pPr>
          </w:p>
        </w:tc>
      </w:tr>
      <w:tr w:rsidR="00D0355E" w:rsidRPr="002D6B2B" w14:paraId="26F28C6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B145838"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6894A1D"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6BED186B" w14:textId="77777777" w:rsidR="00D0355E" w:rsidRPr="000E0709" w:rsidRDefault="00D0355E" w:rsidP="00701D76">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01CEB191"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17EC258" w14:textId="77777777" w:rsidR="00D0355E" w:rsidRPr="002D6B2B" w:rsidRDefault="00D0355E" w:rsidP="00701D76">
            <w:pPr>
              <w:rPr>
                <w:sz w:val="22"/>
                <w:szCs w:val="22"/>
                <w:lang w:val="en-US"/>
              </w:rPr>
            </w:pPr>
          </w:p>
        </w:tc>
      </w:tr>
      <w:tr w:rsidR="00D0355E" w:rsidRPr="002D6B2B" w14:paraId="587FE86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2021614"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515C6FE"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0F7FF44A" w14:textId="77777777" w:rsidR="00D0355E" w:rsidRPr="000E0709" w:rsidRDefault="00D0355E" w:rsidP="00701D76">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3ACB7195"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9D12B89" w14:textId="77777777" w:rsidR="00D0355E" w:rsidRPr="002D6B2B" w:rsidRDefault="00D0355E" w:rsidP="00701D76">
            <w:pPr>
              <w:rPr>
                <w:sz w:val="22"/>
                <w:szCs w:val="22"/>
                <w:lang w:val="en-US"/>
              </w:rPr>
            </w:pPr>
          </w:p>
        </w:tc>
      </w:tr>
      <w:tr w:rsidR="00D0355E" w:rsidRPr="002D6B2B" w14:paraId="26AF65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E03BC1E"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05498AD"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3871ED27" w14:textId="77777777" w:rsidR="00D0355E" w:rsidRPr="000E0709" w:rsidRDefault="00D0355E" w:rsidP="00701D76">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05A3D5E0"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950AAA5" w14:textId="77777777" w:rsidR="00D0355E" w:rsidRPr="002D6B2B" w:rsidRDefault="00D0355E" w:rsidP="00701D76">
            <w:pPr>
              <w:rPr>
                <w:sz w:val="22"/>
                <w:szCs w:val="22"/>
                <w:lang w:val="en-US"/>
              </w:rPr>
            </w:pPr>
          </w:p>
        </w:tc>
      </w:tr>
      <w:tr w:rsidR="00D0355E" w:rsidRPr="002D6B2B" w14:paraId="4ABA391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1D93031"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41A9593"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3AE91712"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B26F252"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02AF307" w14:textId="77777777" w:rsidR="00D0355E" w:rsidRPr="002D6B2B" w:rsidRDefault="00D0355E" w:rsidP="00701D76">
            <w:pPr>
              <w:rPr>
                <w:sz w:val="22"/>
                <w:szCs w:val="22"/>
                <w:lang w:val="en-US"/>
              </w:rPr>
            </w:pPr>
          </w:p>
        </w:tc>
      </w:tr>
      <w:tr w:rsidR="00D0355E" w:rsidRPr="002D6B2B" w14:paraId="69702EE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52C4619"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E8A0FC3"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418B8E25" w14:textId="77777777" w:rsidR="00D0355E" w:rsidRPr="000E0709" w:rsidRDefault="00D0355E" w:rsidP="00701D76">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21D90745"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DF8B623" w14:textId="77777777" w:rsidR="00D0355E" w:rsidRPr="002D6B2B" w:rsidRDefault="00D0355E" w:rsidP="00701D76">
            <w:pPr>
              <w:rPr>
                <w:sz w:val="22"/>
                <w:szCs w:val="22"/>
                <w:lang w:val="en-US"/>
              </w:rPr>
            </w:pPr>
          </w:p>
        </w:tc>
      </w:tr>
      <w:tr w:rsidR="00D0355E" w:rsidRPr="002D6B2B" w14:paraId="1B54F89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FC48474"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11A0786"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5E9F47B1"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F8E2AFE"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C142179" w14:textId="77777777" w:rsidR="00D0355E" w:rsidRPr="002D6B2B" w:rsidRDefault="00D0355E" w:rsidP="00701D76">
            <w:pPr>
              <w:rPr>
                <w:sz w:val="22"/>
                <w:szCs w:val="22"/>
                <w:lang w:val="en-US"/>
              </w:rPr>
            </w:pPr>
          </w:p>
        </w:tc>
      </w:tr>
      <w:tr w:rsidR="00D0355E" w:rsidRPr="002D6B2B" w14:paraId="4202D3B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5D0DC2C"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89B435F"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577486FA" w14:textId="77777777" w:rsidR="00D0355E" w:rsidRPr="000E0709" w:rsidRDefault="00D0355E" w:rsidP="00701D76">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2C6AFB24"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F315126" w14:textId="77777777" w:rsidR="00D0355E" w:rsidRPr="002D6B2B" w:rsidRDefault="00D0355E" w:rsidP="00701D76">
            <w:pPr>
              <w:rPr>
                <w:sz w:val="22"/>
                <w:szCs w:val="22"/>
                <w:lang w:val="en-US"/>
              </w:rPr>
            </w:pPr>
          </w:p>
        </w:tc>
      </w:tr>
      <w:tr w:rsidR="00D0355E" w:rsidRPr="00B40365" w14:paraId="12FB9D7C"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1808360"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3A3CAB54"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44858ADC"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22CFAF4"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2A44519" w14:textId="77777777" w:rsidR="00D0355E" w:rsidRPr="00B40365" w:rsidRDefault="00D0355E" w:rsidP="00701D76">
            <w:pPr>
              <w:jc w:val="center"/>
              <w:rPr>
                <w:sz w:val="22"/>
                <w:szCs w:val="22"/>
                <w:lang w:val="en-US"/>
              </w:rPr>
            </w:pPr>
          </w:p>
        </w:tc>
      </w:tr>
    </w:tbl>
    <w:p w14:paraId="59D569E0" w14:textId="77777777" w:rsidR="00D0355E" w:rsidRPr="00B40365" w:rsidRDefault="00D0355E" w:rsidP="00D0355E">
      <w:pPr>
        <w:rPr>
          <w:sz w:val="22"/>
          <w:szCs w:val="22"/>
          <w:lang w:val="en-US"/>
        </w:rPr>
      </w:pPr>
    </w:p>
    <w:p w14:paraId="6B4B8951" w14:textId="77777777" w:rsidR="00D0355E" w:rsidRPr="00B40365" w:rsidRDefault="00D0355E" w:rsidP="00D0355E">
      <w:pPr>
        <w:jc w:val="center"/>
        <w:rPr>
          <w:sz w:val="28"/>
          <w:szCs w:val="28"/>
          <w:lang w:val="en-US"/>
        </w:rPr>
      </w:pPr>
    </w:p>
    <w:tbl>
      <w:tblPr>
        <w:tblW w:w="10315" w:type="dxa"/>
        <w:tblInd w:w="-176" w:type="dxa"/>
        <w:tblLayout w:type="fixed"/>
        <w:tblLook w:val="00A0" w:firstRow="1" w:lastRow="0" w:firstColumn="1" w:lastColumn="0" w:noHBand="0" w:noVBand="0"/>
      </w:tblPr>
      <w:tblGrid>
        <w:gridCol w:w="284"/>
        <w:gridCol w:w="1264"/>
        <w:gridCol w:w="3522"/>
        <w:gridCol w:w="4286"/>
        <w:gridCol w:w="959"/>
      </w:tblGrid>
      <w:tr w:rsidR="00D0355E" w:rsidRPr="00E625C5" w14:paraId="393FF1C3" w14:textId="77777777" w:rsidTr="00701D76">
        <w:trPr>
          <w:gridAfter w:val="1"/>
          <w:wAfter w:w="959" w:type="dxa"/>
        </w:trPr>
        <w:tc>
          <w:tcPr>
            <w:tcW w:w="1548" w:type="dxa"/>
            <w:gridSpan w:val="2"/>
          </w:tcPr>
          <w:p w14:paraId="4BDFEB8D"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gridSpan w:val="2"/>
            <w:tcBorders>
              <w:top w:val="nil"/>
              <w:left w:val="nil"/>
              <w:bottom w:val="single" w:sz="6" w:space="0" w:color="auto"/>
              <w:right w:val="nil"/>
            </w:tcBorders>
          </w:tcPr>
          <w:p w14:paraId="685C5544" w14:textId="77777777" w:rsidR="00D0355E" w:rsidRPr="00E625C5" w:rsidRDefault="00D0355E" w:rsidP="00701D76">
            <w:pPr>
              <w:spacing w:line="276" w:lineRule="auto"/>
              <w:ind w:right="176"/>
              <w:jc w:val="right"/>
              <w:rPr>
                <w:b/>
                <w:bCs/>
                <w:lang w:val="en-US"/>
              </w:rPr>
            </w:pPr>
          </w:p>
        </w:tc>
      </w:tr>
      <w:tr w:rsidR="00D0355E" w:rsidRPr="009751BC" w14:paraId="2E7370F0" w14:textId="77777777" w:rsidTr="00701D76">
        <w:trPr>
          <w:gridAfter w:val="1"/>
          <w:wAfter w:w="959" w:type="dxa"/>
          <w:trHeight w:val="355"/>
        </w:trPr>
        <w:tc>
          <w:tcPr>
            <w:tcW w:w="9356" w:type="dxa"/>
            <w:gridSpan w:val="4"/>
          </w:tcPr>
          <w:p w14:paraId="652A9A6F"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r w:rsidR="00D0355E" w:rsidRPr="000E0709" w14:paraId="73F77B35" w14:textId="77777777" w:rsidTr="00701D76">
        <w:tblPrEx>
          <w:tblLook w:val="0000" w:firstRow="0" w:lastRow="0" w:firstColumn="0" w:lastColumn="0" w:noHBand="0" w:noVBand="0"/>
        </w:tblPrEx>
        <w:trPr>
          <w:gridBefore w:val="1"/>
          <w:wBefore w:w="284" w:type="dxa"/>
        </w:trPr>
        <w:tc>
          <w:tcPr>
            <w:tcW w:w="4786" w:type="dxa"/>
            <w:gridSpan w:val="2"/>
            <w:tcBorders>
              <w:top w:val="nil"/>
              <w:left w:val="nil"/>
              <w:bottom w:val="single" w:sz="6" w:space="0" w:color="auto"/>
              <w:right w:val="nil"/>
            </w:tcBorders>
          </w:tcPr>
          <w:p w14:paraId="1DC06E26" w14:textId="77777777" w:rsidR="00D0355E" w:rsidRPr="00C41C99" w:rsidRDefault="00D0355E" w:rsidP="00701D76">
            <w:pPr>
              <w:jc w:val="center"/>
              <w:rPr>
                <w:b/>
                <w:bCs/>
                <w:sz w:val="2"/>
                <w:szCs w:val="2"/>
                <w:lang w:val="en-US"/>
              </w:rPr>
            </w:pPr>
          </w:p>
          <w:p w14:paraId="7A4E5BCD" w14:textId="77777777" w:rsidR="00D0355E" w:rsidRPr="00C41C99" w:rsidRDefault="00D0355E" w:rsidP="00701D76">
            <w:pPr>
              <w:jc w:val="right"/>
              <w:rPr>
                <w:b/>
                <w:bCs/>
                <w:sz w:val="2"/>
                <w:szCs w:val="2"/>
                <w:lang w:val="en-US"/>
              </w:rPr>
            </w:pPr>
          </w:p>
          <w:p w14:paraId="2B24C9ED" w14:textId="77777777" w:rsidR="00D0355E" w:rsidRPr="00C41C99" w:rsidRDefault="00D0355E" w:rsidP="00701D76">
            <w:pPr>
              <w:jc w:val="center"/>
              <w:rPr>
                <w:b/>
                <w:bCs/>
                <w:sz w:val="2"/>
                <w:szCs w:val="2"/>
                <w:lang w:val="en-US"/>
              </w:rPr>
            </w:pPr>
          </w:p>
          <w:p w14:paraId="3D6345B7"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gridSpan w:val="2"/>
            <w:tcBorders>
              <w:top w:val="nil"/>
              <w:left w:val="nil"/>
              <w:bottom w:val="nil"/>
              <w:right w:val="nil"/>
            </w:tcBorders>
          </w:tcPr>
          <w:p w14:paraId="2476554C" w14:textId="77777777" w:rsidR="00D0355E" w:rsidRPr="005916E8" w:rsidRDefault="00D0355E" w:rsidP="00701D76">
            <w:pPr>
              <w:jc w:val="right"/>
              <w:rPr>
                <w:sz w:val="16"/>
                <w:szCs w:val="16"/>
                <w:lang w:val="en-US"/>
              </w:rPr>
            </w:pPr>
            <w:r w:rsidRPr="005916E8">
              <w:rPr>
                <w:sz w:val="16"/>
                <w:szCs w:val="16"/>
                <w:lang w:val="en-US"/>
              </w:rPr>
              <w:t>Formular Nr.1 desfasurat</w:t>
            </w:r>
          </w:p>
          <w:p w14:paraId="6AB319F3"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1000D565" w14:textId="77777777" w:rsidTr="00701D76">
        <w:tblPrEx>
          <w:tblLook w:val="0000" w:firstRow="0" w:lastRow="0" w:firstColumn="0" w:lastColumn="0" w:noHBand="0" w:noVBand="0"/>
        </w:tblPrEx>
        <w:trPr>
          <w:gridBefore w:val="1"/>
          <w:wBefore w:w="284" w:type="dxa"/>
        </w:trPr>
        <w:tc>
          <w:tcPr>
            <w:tcW w:w="4786" w:type="dxa"/>
            <w:gridSpan w:val="2"/>
            <w:tcBorders>
              <w:top w:val="nil"/>
              <w:left w:val="nil"/>
              <w:bottom w:val="nil"/>
              <w:right w:val="nil"/>
            </w:tcBorders>
          </w:tcPr>
          <w:p w14:paraId="783E8AB9"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gridSpan w:val="2"/>
            <w:tcBorders>
              <w:top w:val="nil"/>
              <w:left w:val="nil"/>
              <w:bottom w:val="nil"/>
              <w:right w:val="nil"/>
            </w:tcBorders>
          </w:tcPr>
          <w:p w14:paraId="125CDFC2" w14:textId="77777777" w:rsidR="00D0355E" w:rsidRPr="000E0709" w:rsidRDefault="00D0355E" w:rsidP="00701D76">
            <w:pPr>
              <w:jc w:val="center"/>
              <w:rPr>
                <w:sz w:val="22"/>
                <w:szCs w:val="22"/>
                <w:lang w:val="en-US"/>
              </w:rPr>
            </w:pPr>
          </w:p>
        </w:tc>
      </w:tr>
    </w:tbl>
    <w:p w14:paraId="0B0734D9" w14:textId="77777777" w:rsidR="00D0355E" w:rsidRPr="000E0709" w:rsidRDefault="00D0355E" w:rsidP="00D0355E">
      <w:pPr>
        <w:rPr>
          <w:sz w:val="22"/>
          <w:szCs w:val="22"/>
          <w:lang w:val="en-US"/>
        </w:rPr>
      </w:pPr>
    </w:p>
    <w:p w14:paraId="2E83224E" w14:textId="77777777" w:rsidR="00D0355E" w:rsidRPr="000E0709" w:rsidRDefault="00D0355E" w:rsidP="00D0355E">
      <w:pPr>
        <w:rPr>
          <w:sz w:val="22"/>
          <w:szCs w:val="22"/>
          <w:lang w:val="en-US"/>
        </w:rPr>
      </w:pPr>
    </w:p>
    <w:p w14:paraId="77C7CA06"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2-1-2</w:t>
      </w:r>
    </w:p>
    <w:p w14:paraId="469E3127" w14:textId="77777777" w:rsidR="00D0355E" w:rsidRPr="00453247" w:rsidRDefault="00D0355E" w:rsidP="00D0355E">
      <w:pPr>
        <w:jc w:val="center"/>
        <w:rPr>
          <w:b/>
          <w:bCs/>
          <w:sz w:val="28"/>
          <w:szCs w:val="28"/>
          <w:lang w:val="en-US"/>
        </w:rPr>
      </w:pPr>
      <w:r w:rsidRPr="00453247">
        <w:rPr>
          <w:b/>
          <w:bCs/>
          <w:sz w:val="28"/>
          <w:szCs w:val="28"/>
          <w:lang w:val="en-US"/>
        </w:rPr>
        <w:t xml:space="preserve"> Incalzire, ventilare, conditionare (03/2024-IVC)</w:t>
      </w:r>
    </w:p>
    <w:p w14:paraId="3DD09171" w14:textId="77777777" w:rsidR="00D0355E" w:rsidRPr="00453247" w:rsidRDefault="00D0355E" w:rsidP="00D0355E">
      <w:pPr>
        <w:jc w:val="center"/>
        <w:rPr>
          <w:b/>
          <w:bCs/>
          <w:sz w:val="28"/>
          <w:szCs w:val="28"/>
          <w:lang w:val="en-US"/>
        </w:rPr>
      </w:pPr>
    </w:p>
    <w:p w14:paraId="05686197"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252131" w14:paraId="7ECAA3F2"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074808D" w14:textId="77777777" w:rsidR="00D0355E" w:rsidRPr="009B70F2" w:rsidRDefault="00D0355E" w:rsidP="00701D76">
            <w:pPr>
              <w:ind w:right="-108"/>
              <w:jc w:val="center"/>
              <w:rPr>
                <w:sz w:val="16"/>
                <w:szCs w:val="16"/>
                <w:lang w:val="en-US"/>
              </w:rPr>
            </w:pPr>
            <w:r w:rsidRPr="009B70F2">
              <w:rPr>
                <w:sz w:val="16"/>
                <w:szCs w:val="16"/>
                <w:lang w:val="en-US"/>
              </w:rPr>
              <w:t>№</w:t>
            </w:r>
          </w:p>
          <w:p w14:paraId="60745885"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A74C21A"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C474CD8" w14:textId="77777777" w:rsidR="00D0355E" w:rsidRPr="009B70F2" w:rsidRDefault="00D0355E" w:rsidP="00701D76">
            <w:pPr>
              <w:jc w:val="center"/>
              <w:rPr>
                <w:sz w:val="16"/>
                <w:szCs w:val="16"/>
              </w:rPr>
            </w:pPr>
          </w:p>
          <w:p w14:paraId="765BB56F"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74C61A7" w14:textId="77777777" w:rsidR="00D0355E" w:rsidRPr="009B70F2" w:rsidRDefault="00D0355E" w:rsidP="00701D76">
            <w:pPr>
              <w:ind w:left="-108" w:right="-108"/>
              <w:jc w:val="center"/>
              <w:rPr>
                <w:sz w:val="16"/>
                <w:szCs w:val="16"/>
              </w:rPr>
            </w:pPr>
          </w:p>
          <w:p w14:paraId="084B271A"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627C558"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089673C5"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3F007918"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0326311"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80F3261"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A0C9DB5"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10B2D4D"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4D5C940"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0EE4060A"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2C0D9D28" w14:textId="77777777" w:rsidTr="00701D76">
        <w:trPr>
          <w:cantSplit/>
          <w:tblHeader/>
        </w:trPr>
        <w:tc>
          <w:tcPr>
            <w:tcW w:w="1134" w:type="dxa"/>
            <w:gridSpan w:val="3"/>
            <w:shd w:val="pct5" w:color="auto" w:fill="auto"/>
            <w:vAlign w:val="center"/>
          </w:tcPr>
          <w:p w14:paraId="5CC86D52"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1016CBC4"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593E409"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25A01233"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8E6FBB5"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05305AE"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07C590D8" w14:textId="77777777" w:rsidTr="00701D76">
        <w:tblPrEx>
          <w:tblCellMar>
            <w:left w:w="107" w:type="dxa"/>
            <w:right w:w="107" w:type="dxa"/>
          </w:tblCellMar>
        </w:tblPrEx>
        <w:tc>
          <w:tcPr>
            <w:tcW w:w="10495" w:type="dxa"/>
            <w:gridSpan w:val="19"/>
          </w:tcPr>
          <w:p w14:paraId="2152E32C"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14:paraId="03E1C815" w14:textId="77777777" w:rsidR="00D0355E" w:rsidRPr="00B12F65" w:rsidRDefault="00D0355E" w:rsidP="00701D76">
            <w:pPr>
              <w:rPr>
                <w:sz w:val="2"/>
                <w:szCs w:val="2"/>
                <w:lang w:val="en-US"/>
              </w:rPr>
            </w:pPr>
          </w:p>
        </w:tc>
      </w:tr>
      <w:tr w:rsidR="00D0355E" w:rsidRPr="009B70F2" w14:paraId="0BF2E27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525F52"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01FB71E" w14:textId="77777777" w:rsidR="00D0355E" w:rsidRPr="005E2CA0" w:rsidRDefault="00D0355E" w:rsidP="00701D76">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2BC0A3B6" w14:textId="77777777" w:rsidR="00D0355E" w:rsidRPr="005E2CA0" w:rsidRDefault="00D0355E" w:rsidP="00701D76">
            <w:pPr>
              <w:rPr>
                <w:b/>
                <w:bCs/>
                <w:sz w:val="2"/>
                <w:szCs w:val="2"/>
                <w:lang w:val="en-US"/>
              </w:rPr>
            </w:pPr>
            <w:r w:rsidRPr="005E2CA0">
              <w:rPr>
                <w:b/>
                <w:bCs/>
                <w:sz w:val="22"/>
                <w:szCs w:val="22"/>
                <w:lang w:val="en-US"/>
              </w:rPr>
              <w:t>Console metalice gata confectionate pentru montarea aparatelor de aer conditionat, inclusiv protectia anticoroziva in cimp electostatic</w:t>
            </w:r>
          </w:p>
          <w:p w14:paraId="18553E3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941315B" w14:textId="77777777" w:rsidR="00D0355E" w:rsidRPr="005E2CA0" w:rsidRDefault="00D0355E" w:rsidP="00701D7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50F345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356F378" w14:textId="77777777" w:rsidR="00D0355E" w:rsidRPr="005E2CA0" w:rsidRDefault="00D0355E" w:rsidP="00701D76">
            <w:pPr>
              <w:jc w:val="center"/>
              <w:rPr>
                <w:b/>
                <w:bCs/>
                <w:sz w:val="22"/>
                <w:szCs w:val="22"/>
                <w:lang w:val="en-US"/>
              </w:rPr>
            </w:pPr>
            <w:r w:rsidRPr="005E2CA0">
              <w:rPr>
                <w:b/>
                <w:bCs/>
                <w:sz w:val="22"/>
                <w:szCs w:val="22"/>
                <w:lang w:val="en-US"/>
              </w:rPr>
              <w:t>168,00</w:t>
            </w:r>
          </w:p>
          <w:p w14:paraId="19C7401A" w14:textId="77777777" w:rsidR="00D0355E" w:rsidRPr="009B70F2" w:rsidRDefault="00D0355E" w:rsidP="00701D76">
            <w:pPr>
              <w:jc w:val="center"/>
              <w:rPr>
                <w:sz w:val="2"/>
                <w:szCs w:val="2"/>
                <w:lang w:val="en-US"/>
              </w:rPr>
            </w:pPr>
          </w:p>
        </w:tc>
      </w:tr>
      <w:tr w:rsidR="00D0355E" w:rsidRPr="00B40365" w14:paraId="449396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5B6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AA9A249" w14:textId="77777777" w:rsidR="00D0355E" w:rsidRPr="00B40365" w:rsidRDefault="00D0355E" w:rsidP="00701D7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48C3A1F6" w14:textId="77777777" w:rsidR="00D0355E" w:rsidRPr="00C97908" w:rsidRDefault="00D0355E" w:rsidP="00701D7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1429333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9F48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78B14AE8" w14:textId="77777777" w:rsidR="00D0355E" w:rsidRPr="00C97908" w:rsidRDefault="00D0355E" w:rsidP="00701D76">
            <w:pPr>
              <w:jc w:val="center"/>
              <w:rPr>
                <w:sz w:val="16"/>
                <w:szCs w:val="16"/>
                <w:lang w:val="en-US"/>
              </w:rPr>
            </w:pPr>
            <w:r w:rsidRPr="00C97908">
              <w:rPr>
                <w:sz w:val="16"/>
                <w:szCs w:val="16"/>
                <w:lang w:val="en-US"/>
              </w:rPr>
              <w:t>18,48</w:t>
            </w:r>
          </w:p>
        </w:tc>
      </w:tr>
      <w:tr w:rsidR="00D0355E" w:rsidRPr="00B40365" w14:paraId="2B4AED6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E51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AFB029"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805D975"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7418B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E4518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D18CBB0" w14:textId="77777777" w:rsidR="00D0355E" w:rsidRPr="00C97908" w:rsidRDefault="00D0355E" w:rsidP="00701D76">
            <w:pPr>
              <w:jc w:val="center"/>
              <w:rPr>
                <w:sz w:val="16"/>
                <w:szCs w:val="16"/>
                <w:lang w:val="en-US"/>
              </w:rPr>
            </w:pPr>
            <w:r w:rsidRPr="00C97908">
              <w:rPr>
                <w:sz w:val="16"/>
                <w:szCs w:val="16"/>
                <w:lang w:val="en-US"/>
              </w:rPr>
              <w:t>1,68</w:t>
            </w:r>
          </w:p>
        </w:tc>
      </w:tr>
      <w:tr w:rsidR="00D0355E" w:rsidRPr="00B40365" w14:paraId="41AE29C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1CF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06ECBE" w14:textId="77777777" w:rsidR="00D0355E" w:rsidRPr="00B40365" w:rsidRDefault="00D0355E" w:rsidP="00701D76">
            <w:pPr>
              <w:jc w:val="center"/>
              <w:rPr>
                <w:sz w:val="16"/>
                <w:szCs w:val="16"/>
                <w:lang w:val="en-US"/>
              </w:rPr>
            </w:pPr>
            <w:r w:rsidRPr="00B40365">
              <w:rPr>
                <w:sz w:val="16"/>
                <w:szCs w:val="16"/>
                <w:lang w:val="en-US"/>
              </w:rPr>
              <w:t>2811236305075</w:t>
            </w:r>
          </w:p>
        </w:tc>
        <w:tc>
          <w:tcPr>
            <w:tcW w:w="4366" w:type="dxa"/>
            <w:gridSpan w:val="4"/>
            <w:tcBorders>
              <w:top w:val="nil"/>
              <w:bottom w:val="single" w:sz="2" w:space="0" w:color="auto"/>
            </w:tcBorders>
            <w:vAlign w:val="center"/>
          </w:tcPr>
          <w:p w14:paraId="2BB4F0BE" w14:textId="77777777" w:rsidR="00D0355E" w:rsidRPr="00C97908" w:rsidRDefault="00D0355E" w:rsidP="00701D76">
            <w:pPr>
              <w:rPr>
                <w:sz w:val="16"/>
                <w:szCs w:val="16"/>
                <w:lang w:val="en-US"/>
              </w:rPr>
            </w:pPr>
            <w:r w:rsidRPr="00C97908">
              <w:rPr>
                <w:sz w:val="16"/>
                <w:szCs w:val="16"/>
                <w:lang w:val="en-US"/>
              </w:rPr>
              <w:t xml:space="preserve">Console </w:t>
            </w:r>
          </w:p>
        </w:tc>
        <w:tc>
          <w:tcPr>
            <w:tcW w:w="1021" w:type="dxa"/>
            <w:gridSpan w:val="3"/>
            <w:tcBorders>
              <w:top w:val="nil"/>
              <w:bottom w:val="single" w:sz="2" w:space="0" w:color="auto"/>
            </w:tcBorders>
            <w:vAlign w:val="center"/>
          </w:tcPr>
          <w:p w14:paraId="578479F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47195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A43C68" w14:textId="77777777" w:rsidR="00D0355E" w:rsidRPr="00C97908" w:rsidRDefault="00D0355E" w:rsidP="00701D76">
            <w:pPr>
              <w:jc w:val="center"/>
              <w:rPr>
                <w:sz w:val="16"/>
                <w:szCs w:val="16"/>
                <w:lang w:val="en-US"/>
              </w:rPr>
            </w:pPr>
            <w:r w:rsidRPr="00C97908">
              <w:rPr>
                <w:sz w:val="16"/>
                <w:szCs w:val="16"/>
                <w:lang w:val="en-US"/>
              </w:rPr>
              <w:t>168,00</w:t>
            </w:r>
          </w:p>
        </w:tc>
      </w:tr>
      <w:tr w:rsidR="00D0355E" w:rsidRPr="00B40365" w14:paraId="7F8E5EB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5F33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D04DBD" w14:textId="77777777" w:rsidR="00D0355E" w:rsidRPr="00B40365" w:rsidRDefault="00D0355E" w:rsidP="00701D7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4430D72" w14:textId="77777777" w:rsidR="00D0355E" w:rsidRPr="00C97908" w:rsidRDefault="00D0355E" w:rsidP="00701D7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B67BAA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71B7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6986603" w14:textId="77777777" w:rsidR="00D0355E" w:rsidRPr="00C97908" w:rsidRDefault="00D0355E" w:rsidP="00701D76">
            <w:pPr>
              <w:jc w:val="center"/>
              <w:rPr>
                <w:sz w:val="16"/>
                <w:szCs w:val="16"/>
                <w:lang w:val="en-US"/>
              </w:rPr>
            </w:pPr>
            <w:r w:rsidRPr="00C97908">
              <w:rPr>
                <w:sz w:val="16"/>
                <w:szCs w:val="16"/>
                <w:lang w:val="en-US"/>
              </w:rPr>
              <w:t>0,84</w:t>
            </w:r>
          </w:p>
        </w:tc>
      </w:tr>
      <w:tr w:rsidR="00D0355E" w:rsidRPr="00B40365" w14:paraId="10388A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5C7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54C03E" w14:textId="77777777" w:rsidR="00D0355E" w:rsidRPr="00B40365" w:rsidRDefault="00D0355E" w:rsidP="00701D7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D5FCC76" w14:textId="77777777" w:rsidR="00D0355E" w:rsidRPr="00C97908" w:rsidRDefault="00D0355E" w:rsidP="00701D7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F339EB6" w14:textId="77777777" w:rsidR="00D0355E" w:rsidRPr="00C97908" w:rsidRDefault="00D0355E" w:rsidP="00701D7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A5C8FC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3C0468E2" w14:textId="77777777" w:rsidR="00D0355E" w:rsidRPr="00C97908" w:rsidRDefault="00D0355E" w:rsidP="00701D76">
            <w:pPr>
              <w:jc w:val="center"/>
              <w:rPr>
                <w:sz w:val="16"/>
                <w:szCs w:val="16"/>
                <w:lang w:val="en-US"/>
              </w:rPr>
            </w:pPr>
            <w:r w:rsidRPr="00C97908">
              <w:rPr>
                <w:sz w:val="16"/>
                <w:szCs w:val="16"/>
                <w:lang w:val="en-US"/>
              </w:rPr>
              <w:t>1,344</w:t>
            </w:r>
          </w:p>
        </w:tc>
      </w:tr>
      <w:tr w:rsidR="00D0355E" w:rsidRPr="00B40365" w14:paraId="1D4FA32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C1F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CA1477" w14:textId="77777777" w:rsidR="00D0355E" w:rsidRPr="00B40365" w:rsidRDefault="00D0355E" w:rsidP="00701D76">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627FD04D" w14:textId="77777777" w:rsidR="00D0355E" w:rsidRPr="00C97908" w:rsidRDefault="00D0355E" w:rsidP="00701D76">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5C67073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8CC2B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E17ACDE" w14:textId="77777777" w:rsidR="00D0355E" w:rsidRPr="00C97908" w:rsidRDefault="00D0355E" w:rsidP="00701D76">
            <w:pPr>
              <w:jc w:val="center"/>
              <w:rPr>
                <w:sz w:val="16"/>
                <w:szCs w:val="16"/>
                <w:lang w:val="en-US"/>
              </w:rPr>
            </w:pPr>
            <w:r w:rsidRPr="00C97908">
              <w:rPr>
                <w:sz w:val="16"/>
                <w:szCs w:val="16"/>
                <w:lang w:val="en-US"/>
              </w:rPr>
              <w:t>0,84</w:t>
            </w:r>
          </w:p>
        </w:tc>
      </w:tr>
      <w:tr w:rsidR="00D0355E" w:rsidRPr="00B40365" w14:paraId="13D387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3F02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90FD35" w14:textId="77777777" w:rsidR="00D0355E" w:rsidRPr="00B40365" w:rsidRDefault="00D0355E" w:rsidP="00701D7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74EA974" w14:textId="77777777" w:rsidR="00D0355E" w:rsidRPr="00C97908" w:rsidRDefault="00D0355E" w:rsidP="00701D7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FC7A0C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6EEF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2DD0347" w14:textId="77777777" w:rsidR="00D0355E" w:rsidRPr="00C97908" w:rsidRDefault="00D0355E" w:rsidP="00701D76">
            <w:pPr>
              <w:jc w:val="center"/>
              <w:rPr>
                <w:sz w:val="16"/>
                <w:szCs w:val="16"/>
                <w:lang w:val="en-US"/>
              </w:rPr>
            </w:pPr>
            <w:r w:rsidRPr="00C97908">
              <w:rPr>
                <w:sz w:val="16"/>
                <w:szCs w:val="16"/>
                <w:lang w:val="en-US"/>
              </w:rPr>
              <w:t>3,36</w:t>
            </w:r>
          </w:p>
        </w:tc>
      </w:tr>
      <w:tr w:rsidR="00D0355E" w:rsidRPr="009B70F2" w14:paraId="329E8C0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113283" w14:textId="77777777" w:rsidR="00D0355E" w:rsidRPr="005E2CA0" w:rsidRDefault="00D0355E" w:rsidP="00701D76">
            <w:pPr>
              <w:jc w:val="center"/>
              <w:rPr>
                <w:b/>
                <w:bCs/>
                <w:sz w:val="22"/>
                <w:szCs w:val="22"/>
                <w:lang w:val="en-US"/>
              </w:rPr>
            </w:pPr>
            <w:r w:rsidRPr="005E2CA0">
              <w:rPr>
                <w:b/>
                <w:bCs/>
                <w:sz w:val="22"/>
                <w:szCs w:val="22"/>
                <w:lang w:val="en-US"/>
              </w:rPr>
              <w:lastRenderedPageBreak/>
              <w:t>2</w:t>
            </w:r>
          </w:p>
        </w:tc>
        <w:tc>
          <w:tcPr>
            <w:tcW w:w="1402" w:type="dxa"/>
            <w:gridSpan w:val="3"/>
            <w:tcBorders>
              <w:top w:val="single" w:sz="4" w:space="0" w:color="auto"/>
              <w:bottom w:val="single" w:sz="4" w:space="0" w:color="auto"/>
            </w:tcBorders>
            <w:vAlign w:val="center"/>
          </w:tcPr>
          <w:p w14:paraId="6FCB88A7" w14:textId="77777777" w:rsidR="00D0355E" w:rsidRPr="005E2CA0" w:rsidRDefault="00D0355E" w:rsidP="00701D76">
            <w:pPr>
              <w:jc w:val="center"/>
              <w:rPr>
                <w:b/>
                <w:bCs/>
                <w:sz w:val="22"/>
                <w:szCs w:val="22"/>
                <w:lang w:val="en-US"/>
              </w:rPr>
            </w:pPr>
            <w:r w:rsidRPr="005E2CA0">
              <w:rPr>
                <w:b/>
                <w:bCs/>
                <w:sz w:val="22"/>
                <w:szCs w:val="22"/>
                <w:lang w:val="en-US"/>
              </w:rPr>
              <w:t>IC35C k=4</w:t>
            </w:r>
          </w:p>
        </w:tc>
        <w:tc>
          <w:tcPr>
            <w:tcW w:w="4366" w:type="dxa"/>
            <w:gridSpan w:val="5"/>
            <w:tcBorders>
              <w:top w:val="single" w:sz="4" w:space="0" w:color="auto"/>
              <w:bottom w:val="single" w:sz="4" w:space="0" w:color="auto"/>
            </w:tcBorders>
          </w:tcPr>
          <w:p w14:paraId="6E46704B" w14:textId="77777777" w:rsidR="00D0355E" w:rsidRPr="005E2CA0" w:rsidRDefault="00D0355E" w:rsidP="00701D76">
            <w:pPr>
              <w:rPr>
                <w:b/>
                <w:bCs/>
                <w:sz w:val="2"/>
                <w:szCs w:val="2"/>
                <w:lang w:val="en-US"/>
              </w:rPr>
            </w:pPr>
            <w:r w:rsidRPr="005E2CA0">
              <w:rPr>
                <w:b/>
                <w:bCs/>
                <w:sz w:val="22"/>
                <w:szCs w:val="22"/>
                <w:lang w:val="en-US"/>
              </w:rPr>
              <w:t>Teava din polietilena reticulara tip PE-Xa, RAUTITAN flex, montata la legatura corpurilor sau aparatelor de incalzire, in instalatii de incalzire centrala, avind diametrul 25x3.5 mm</w:t>
            </w:r>
          </w:p>
          <w:p w14:paraId="1F4ED06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D9CD8B4"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532457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49F9211" w14:textId="77777777" w:rsidR="00D0355E" w:rsidRPr="005E2CA0" w:rsidRDefault="00D0355E" w:rsidP="00701D76">
            <w:pPr>
              <w:jc w:val="center"/>
              <w:rPr>
                <w:b/>
                <w:bCs/>
                <w:sz w:val="22"/>
                <w:szCs w:val="22"/>
                <w:lang w:val="en-US"/>
              </w:rPr>
            </w:pPr>
            <w:r w:rsidRPr="005E2CA0">
              <w:rPr>
                <w:b/>
                <w:bCs/>
                <w:sz w:val="22"/>
                <w:szCs w:val="22"/>
                <w:lang w:val="en-US"/>
              </w:rPr>
              <w:t>30,00</w:t>
            </w:r>
          </w:p>
          <w:p w14:paraId="18B353B2" w14:textId="77777777" w:rsidR="00D0355E" w:rsidRPr="009B70F2" w:rsidRDefault="00D0355E" w:rsidP="00701D76">
            <w:pPr>
              <w:jc w:val="center"/>
              <w:rPr>
                <w:sz w:val="2"/>
                <w:szCs w:val="2"/>
                <w:lang w:val="en-US"/>
              </w:rPr>
            </w:pPr>
          </w:p>
        </w:tc>
      </w:tr>
      <w:tr w:rsidR="00D0355E" w:rsidRPr="00B40365" w14:paraId="51A047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E19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CF1F09" w14:textId="77777777" w:rsidR="00D0355E" w:rsidRPr="00B40365" w:rsidRDefault="00D0355E" w:rsidP="00701D7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5E65C7C" w14:textId="77777777" w:rsidR="00D0355E" w:rsidRPr="00C97908" w:rsidRDefault="00D0355E" w:rsidP="00701D7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176CE1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CC7E4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11444CE"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B40365" w14:paraId="14A416E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E7A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1E9C28" w14:textId="77777777" w:rsidR="00D0355E" w:rsidRPr="00B40365" w:rsidRDefault="00D0355E" w:rsidP="00701D76">
            <w:pPr>
              <w:jc w:val="center"/>
              <w:rPr>
                <w:sz w:val="16"/>
                <w:szCs w:val="16"/>
                <w:lang w:val="en-US"/>
              </w:rPr>
            </w:pPr>
            <w:r w:rsidRPr="00B40365">
              <w:rPr>
                <w:sz w:val="16"/>
                <w:szCs w:val="16"/>
                <w:lang w:val="en-US"/>
              </w:rPr>
              <w:t>2521216710314</w:t>
            </w:r>
          </w:p>
        </w:tc>
        <w:tc>
          <w:tcPr>
            <w:tcW w:w="4366" w:type="dxa"/>
            <w:gridSpan w:val="4"/>
            <w:tcBorders>
              <w:top w:val="nil"/>
              <w:bottom w:val="single" w:sz="2" w:space="0" w:color="auto"/>
            </w:tcBorders>
            <w:vAlign w:val="center"/>
          </w:tcPr>
          <w:p w14:paraId="07597E01" w14:textId="77777777" w:rsidR="00D0355E" w:rsidRPr="00C97908" w:rsidRDefault="00D0355E" w:rsidP="00701D76">
            <w:pPr>
              <w:rPr>
                <w:sz w:val="16"/>
                <w:szCs w:val="16"/>
                <w:lang w:val="en-US"/>
              </w:rPr>
            </w:pPr>
            <w:r w:rsidRPr="00C97908">
              <w:rPr>
                <w:sz w:val="16"/>
                <w:szCs w:val="16"/>
                <w:lang w:val="en-US"/>
              </w:rPr>
              <w:t>Teava PE-Xa Rautitan flex D=25x3.5 mm</w:t>
            </w:r>
          </w:p>
        </w:tc>
        <w:tc>
          <w:tcPr>
            <w:tcW w:w="1021" w:type="dxa"/>
            <w:gridSpan w:val="3"/>
            <w:tcBorders>
              <w:top w:val="nil"/>
              <w:bottom w:val="single" w:sz="2" w:space="0" w:color="auto"/>
            </w:tcBorders>
            <w:vAlign w:val="center"/>
          </w:tcPr>
          <w:p w14:paraId="0F43AD2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5775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604D6838" w14:textId="77777777" w:rsidR="00D0355E" w:rsidRPr="00C97908" w:rsidRDefault="00D0355E" w:rsidP="00701D76">
            <w:pPr>
              <w:jc w:val="center"/>
              <w:rPr>
                <w:sz w:val="16"/>
                <w:szCs w:val="16"/>
                <w:lang w:val="en-US"/>
              </w:rPr>
            </w:pPr>
            <w:r w:rsidRPr="00C97908">
              <w:rPr>
                <w:sz w:val="16"/>
                <w:szCs w:val="16"/>
                <w:lang w:val="en-US"/>
              </w:rPr>
              <w:t>30,90</w:t>
            </w:r>
          </w:p>
        </w:tc>
      </w:tr>
      <w:tr w:rsidR="00D0355E" w:rsidRPr="009B70F2" w14:paraId="409D5FA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0F0DE7"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A955865" w14:textId="77777777" w:rsidR="00D0355E" w:rsidRPr="005E2CA0" w:rsidRDefault="00D0355E" w:rsidP="00701D76">
            <w:pPr>
              <w:jc w:val="center"/>
              <w:rPr>
                <w:b/>
                <w:bCs/>
                <w:sz w:val="22"/>
                <w:szCs w:val="22"/>
                <w:lang w:val="en-US"/>
              </w:rPr>
            </w:pPr>
            <w:r w:rsidRPr="005E2CA0">
              <w:rPr>
                <w:b/>
                <w:bCs/>
                <w:sz w:val="22"/>
                <w:szCs w:val="22"/>
                <w:lang w:val="en-US"/>
              </w:rPr>
              <w:t>IC40A</w:t>
            </w:r>
          </w:p>
        </w:tc>
        <w:tc>
          <w:tcPr>
            <w:tcW w:w="4366" w:type="dxa"/>
            <w:gridSpan w:val="5"/>
            <w:tcBorders>
              <w:top w:val="single" w:sz="4" w:space="0" w:color="auto"/>
              <w:bottom w:val="single" w:sz="4" w:space="0" w:color="auto"/>
            </w:tcBorders>
          </w:tcPr>
          <w:p w14:paraId="0E6CEFBD" w14:textId="77777777" w:rsidR="00D0355E" w:rsidRPr="005E2CA0" w:rsidRDefault="00D0355E" w:rsidP="00701D76">
            <w:pPr>
              <w:rPr>
                <w:b/>
                <w:bCs/>
                <w:sz w:val="2"/>
                <w:szCs w:val="2"/>
                <w:lang w:val="en-US"/>
              </w:rPr>
            </w:pPr>
            <w:r w:rsidRPr="005E2CA0">
              <w:rPr>
                <w:b/>
                <w:bCs/>
                <w:sz w:val="22"/>
                <w:szCs w:val="22"/>
                <w:lang w:val="en-US"/>
              </w:rPr>
              <w:t>Bratara pentru fixarea conductelor din otel pentru instalatia de incalzire centrala sau gaze, montata prin dibluri pina la 1" inclusiv,  pe dibluri din PVC pe zid de caramida</w:t>
            </w:r>
          </w:p>
          <w:p w14:paraId="0435DF5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1C67AA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5C354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74D21D" w14:textId="77777777" w:rsidR="00D0355E" w:rsidRPr="005E2CA0" w:rsidRDefault="00D0355E" w:rsidP="00701D76">
            <w:pPr>
              <w:jc w:val="center"/>
              <w:rPr>
                <w:b/>
                <w:bCs/>
                <w:sz w:val="22"/>
                <w:szCs w:val="22"/>
                <w:lang w:val="en-US"/>
              </w:rPr>
            </w:pPr>
            <w:r w:rsidRPr="005E2CA0">
              <w:rPr>
                <w:b/>
                <w:bCs/>
                <w:sz w:val="22"/>
                <w:szCs w:val="22"/>
                <w:lang w:val="en-US"/>
              </w:rPr>
              <w:t>20,00</w:t>
            </w:r>
          </w:p>
          <w:p w14:paraId="5EAD7CE6" w14:textId="77777777" w:rsidR="00D0355E" w:rsidRPr="009B70F2" w:rsidRDefault="00D0355E" w:rsidP="00701D76">
            <w:pPr>
              <w:jc w:val="center"/>
              <w:rPr>
                <w:sz w:val="2"/>
                <w:szCs w:val="2"/>
                <w:lang w:val="en-US"/>
              </w:rPr>
            </w:pPr>
          </w:p>
        </w:tc>
      </w:tr>
      <w:tr w:rsidR="00D0355E" w:rsidRPr="00B40365" w14:paraId="68A21C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AF97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F1DAE5" w14:textId="77777777" w:rsidR="00D0355E" w:rsidRPr="00B40365" w:rsidRDefault="00D0355E" w:rsidP="00701D7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3675CBC" w14:textId="77777777" w:rsidR="00D0355E" w:rsidRPr="00C97908" w:rsidRDefault="00D0355E" w:rsidP="00701D7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F5D4E1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89D8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8470BF2"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B40365" w14:paraId="3F9C183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5E9C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569D68" w14:textId="77777777" w:rsidR="00D0355E" w:rsidRPr="00B40365" w:rsidRDefault="00D0355E" w:rsidP="00701D76">
            <w:pPr>
              <w:jc w:val="center"/>
              <w:rPr>
                <w:sz w:val="16"/>
                <w:szCs w:val="16"/>
                <w:lang w:val="en-US"/>
              </w:rPr>
            </w:pPr>
            <w:r w:rsidRPr="00B40365">
              <w:rPr>
                <w:sz w:val="16"/>
                <w:szCs w:val="16"/>
                <w:lang w:val="en-US"/>
              </w:rPr>
              <w:t>2875274204000</w:t>
            </w:r>
          </w:p>
        </w:tc>
        <w:tc>
          <w:tcPr>
            <w:tcW w:w="4366" w:type="dxa"/>
            <w:gridSpan w:val="4"/>
            <w:tcBorders>
              <w:top w:val="nil"/>
              <w:bottom w:val="single" w:sz="2" w:space="0" w:color="auto"/>
            </w:tcBorders>
            <w:vAlign w:val="center"/>
          </w:tcPr>
          <w:p w14:paraId="46E1935F" w14:textId="77777777" w:rsidR="00D0355E" w:rsidRPr="00C97908" w:rsidRDefault="00D0355E" w:rsidP="00701D76">
            <w:pPr>
              <w:rPr>
                <w:sz w:val="16"/>
                <w:szCs w:val="16"/>
                <w:lang w:val="en-US"/>
              </w:rPr>
            </w:pPr>
            <w:r w:rsidRPr="00C97908">
              <w:rPr>
                <w:sz w:val="16"/>
                <w:szCs w:val="16"/>
                <w:lang w:val="en-US"/>
              </w:rPr>
              <w:t>Bratara fixare cu diblu si surub</w:t>
            </w:r>
          </w:p>
        </w:tc>
        <w:tc>
          <w:tcPr>
            <w:tcW w:w="1021" w:type="dxa"/>
            <w:gridSpan w:val="3"/>
            <w:tcBorders>
              <w:top w:val="nil"/>
              <w:bottom w:val="single" w:sz="2" w:space="0" w:color="auto"/>
            </w:tcBorders>
            <w:vAlign w:val="center"/>
          </w:tcPr>
          <w:p w14:paraId="56DF6F4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BC4F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49A718" w14:textId="77777777" w:rsidR="00D0355E" w:rsidRPr="00C97908" w:rsidRDefault="00D0355E" w:rsidP="00701D76">
            <w:pPr>
              <w:jc w:val="center"/>
              <w:rPr>
                <w:sz w:val="16"/>
                <w:szCs w:val="16"/>
                <w:lang w:val="en-US"/>
              </w:rPr>
            </w:pPr>
            <w:r w:rsidRPr="00C97908">
              <w:rPr>
                <w:sz w:val="16"/>
                <w:szCs w:val="16"/>
                <w:lang w:val="en-US"/>
              </w:rPr>
              <w:t>20,00</w:t>
            </w:r>
          </w:p>
        </w:tc>
      </w:tr>
      <w:tr w:rsidR="00D0355E" w:rsidRPr="00B40365" w14:paraId="1C04C5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AB1C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63F6EA" w14:textId="77777777" w:rsidR="00D0355E" w:rsidRPr="00B40365" w:rsidRDefault="00D0355E" w:rsidP="00701D76">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20448FF" w14:textId="77777777" w:rsidR="00D0355E" w:rsidRPr="00C97908" w:rsidRDefault="00D0355E" w:rsidP="00701D76">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69713E3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6DC8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69FD03E"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2431DF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D47B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54F5BF"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A647822"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B61585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87C1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316290F"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3E2692" w14:paraId="1D8746DA"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606352"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14CF1396"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72F3051"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185D709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3B415AF"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EB0BE74" w14:textId="77777777" w:rsidR="00D0355E" w:rsidRPr="003E2692" w:rsidRDefault="00D0355E" w:rsidP="00701D76">
            <w:pPr>
              <w:rPr>
                <w:sz w:val="2"/>
                <w:szCs w:val="2"/>
                <w:lang w:val="en-US"/>
              </w:rPr>
            </w:pPr>
          </w:p>
        </w:tc>
      </w:tr>
      <w:tr w:rsidR="00D0355E" w:rsidRPr="00B449C4" w14:paraId="0150F08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B5E37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1E38CD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19EFAA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B03D89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D99724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2C2AC19" w14:textId="77777777" w:rsidR="00D0355E" w:rsidRPr="00B449C4" w:rsidRDefault="00D0355E" w:rsidP="00701D76">
            <w:pPr>
              <w:rPr>
                <w:sz w:val="22"/>
                <w:szCs w:val="22"/>
                <w:lang w:val="en-US"/>
              </w:rPr>
            </w:pPr>
          </w:p>
        </w:tc>
      </w:tr>
      <w:tr w:rsidR="00D0355E" w:rsidRPr="00B449C4" w14:paraId="0DEFCD0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277243"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957464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4310079"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6EC01B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709F09E"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360A6E7" w14:textId="77777777" w:rsidR="00D0355E" w:rsidRPr="00B449C4" w:rsidRDefault="00D0355E" w:rsidP="00701D76">
            <w:pPr>
              <w:rPr>
                <w:sz w:val="22"/>
                <w:szCs w:val="22"/>
                <w:lang w:val="en-US"/>
              </w:rPr>
            </w:pPr>
          </w:p>
        </w:tc>
      </w:tr>
      <w:tr w:rsidR="00D0355E" w:rsidRPr="00B449C4" w14:paraId="6092CA0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99489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A832B9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52C0C0F"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45D76AE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42BDB8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191C72C" w14:textId="77777777" w:rsidR="00D0355E" w:rsidRPr="00B449C4" w:rsidRDefault="00D0355E" w:rsidP="00701D76">
            <w:pPr>
              <w:rPr>
                <w:sz w:val="22"/>
                <w:szCs w:val="22"/>
                <w:lang w:val="en-US"/>
              </w:rPr>
            </w:pPr>
          </w:p>
        </w:tc>
      </w:tr>
      <w:tr w:rsidR="00D0355E" w:rsidRPr="00B449C4" w14:paraId="6426818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5CA58F"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F48624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6EFE77C"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5C904CC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6DE21C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2C2543D" w14:textId="77777777" w:rsidR="00D0355E" w:rsidRPr="00B449C4" w:rsidRDefault="00D0355E" w:rsidP="00701D76">
            <w:pPr>
              <w:rPr>
                <w:sz w:val="22"/>
                <w:szCs w:val="22"/>
                <w:lang w:val="en-US"/>
              </w:rPr>
            </w:pPr>
          </w:p>
        </w:tc>
      </w:tr>
      <w:tr w:rsidR="00D0355E" w:rsidRPr="00B449C4" w14:paraId="1F2213A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44CC73"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E642387"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2B3E461"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4D647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614BDA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4BC1943" w14:textId="77777777" w:rsidR="00D0355E" w:rsidRPr="00B449C4" w:rsidRDefault="00D0355E" w:rsidP="00701D76">
            <w:pPr>
              <w:rPr>
                <w:sz w:val="22"/>
                <w:szCs w:val="22"/>
                <w:lang w:val="en-US"/>
              </w:rPr>
            </w:pPr>
          </w:p>
        </w:tc>
      </w:tr>
      <w:tr w:rsidR="00D0355E" w:rsidRPr="00B449C4" w14:paraId="667DF0C5"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57DDB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AE22B65"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1A7A13A"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66E0F83F"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FA0825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BB554AB" w14:textId="77777777" w:rsidR="00D0355E" w:rsidRPr="00B449C4" w:rsidRDefault="00D0355E" w:rsidP="00701D76">
            <w:pPr>
              <w:rPr>
                <w:sz w:val="22"/>
                <w:szCs w:val="22"/>
                <w:lang w:val="en-US"/>
              </w:rPr>
            </w:pPr>
          </w:p>
        </w:tc>
      </w:tr>
      <w:tr w:rsidR="00D0355E" w:rsidRPr="00B449C4" w14:paraId="69DE0A1E"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8AAECE"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B60C44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A563DB7"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8A8D97"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366BA3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7029A15" w14:textId="77777777" w:rsidR="00D0355E" w:rsidRPr="00B449C4" w:rsidRDefault="00D0355E" w:rsidP="00701D76">
            <w:pPr>
              <w:rPr>
                <w:sz w:val="22"/>
                <w:szCs w:val="22"/>
                <w:lang w:val="en-US"/>
              </w:rPr>
            </w:pPr>
          </w:p>
        </w:tc>
      </w:tr>
      <w:tr w:rsidR="00D0355E" w:rsidRPr="00B449C4" w14:paraId="71CE3FF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370FB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962D220"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F23C5A8"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A62821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0249D5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7B40FC9" w14:textId="77777777" w:rsidR="00D0355E" w:rsidRPr="00B449C4" w:rsidRDefault="00D0355E" w:rsidP="00701D76">
            <w:pPr>
              <w:rPr>
                <w:sz w:val="22"/>
                <w:szCs w:val="22"/>
                <w:lang w:val="en-US"/>
              </w:rPr>
            </w:pPr>
          </w:p>
        </w:tc>
      </w:tr>
      <w:tr w:rsidR="00D0355E" w:rsidRPr="00B40365" w14:paraId="1D36EDC3"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07842C0"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0A573F9"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165F0874"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56D3FA52" w14:textId="77777777" w:rsidR="00D0355E" w:rsidRPr="00B40365" w:rsidRDefault="00D0355E" w:rsidP="00701D76">
            <w:pPr>
              <w:rPr>
                <w:sz w:val="22"/>
                <w:szCs w:val="22"/>
                <w:lang w:val="en-US"/>
              </w:rPr>
            </w:pPr>
          </w:p>
        </w:tc>
      </w:tr>
      <w:tr w:rsidR="00D0355E" w:rsidRPr="009B70F2" w14:paraId="7D8BEA73" w14:textId="77777777" w:rsidTr="00701D76">
        <w:tblPrEx>
          <w:tblCellMar>
            <w:left w:w="107" w:type="dxa"/>
            <w:right w:w="107" w:type="dxa"/>
          </w:tblCellMar>
        </w:tblPrEx>
        <w:tc>
          <w:tcPr>
            <w:tcW w:w="10495" w:type="dxa"/>
            <w:gridSpan w:val="19"/>
          </w:tcPr>
          <w:p w14:paraId="5F4C20BD" w14:textId="77777777" w:rsidR="00D0355E" w:rsidRPr="009B70F2" w:rsidRDefault="00D0355E" w:rsidP="00701D76">
            <w:pPr>
              <w:rPr>
                <w:b/>
                <w:bCs/>
                <w:sz w:val="22"/>
                <w:szCs w:val="22"/>
                <w:lang w:val="en-US"/>
              </w:rPr>
            </w:pPr>
            <w:r w:rsidRPr="009B70F2">
              <w:rPr>
                <w:b/>
                <w:bCs/>
                <w:sz w:val="22"/>
                <w:szCs w:val="22"/>
                <w:lang w:val="en-US"/>
              </w:rPr>
              <w:t xml:space="preserve">2. Lucrari de montare </w:t>
            </w:r>
          </w:p>
          <w:p w14:paraId="0690D6C5" w14:textId="77777777" w:rsidR="00D0355E" w:rsidRPr="00B12F65" w:rsidRDefault="00D0355E" w:rsidP="00701D76">
            <w:pPr>
              <w:rPr>
                <w:sz w:val="2"/>
                <w:szCs w:val="2"/>
                <w:lang w:val="en-US"/>
              </w:rPr>
            </w:pPr>
          </w:p>
        </w:tc>
      </w:tr>
      <w:tr w:rsidR="00D0355E" w:rsidRPr="009B70F2" w14:paraId="042FDEA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E4864"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81C2607" w14:textId="77777777" w:rsidR="00D0355E" w:rsidRPr="005E2CA0" w:rsidRDefault="00D0355E" w:rsidP="00701D76">
            <w:pPr>
              <w:jc w:val="center"/>
              <w:rPr>
                <w:b/>
                <w:bCs/>
                <w:sz w:val="22"/>
                <w:szCs w:val="22"/>
                <w:lang w:val="en-US"/>
              </w:rPr>
            </w:pPr>
            <w:r w:rsidRPr="005E2CA0">
              <w:rPr>
                <w:b/>
                <w:bCs/>
                <w:sz w:val="22"/>
                <w:szCs w:val="22"/>
                <w:lang w:val="en-US"/>
              </w:rPr>
              <w:t>VC37E</w:t>
            </w:r>
          </w:p>
        </w:tc>
        <w:tc>
          <w:tcPr>
            <w:tcW w:w="4366" w:type="dxa"/>
            <w:gridSpan w:val="5"/>
            <w:tcBorders>
              <w:top w:val="single" w:sz="4" w:space="0" w:color="auto"/>
              <w:bottom w:val="single" w:sz="4" w:space="0" w:color="auto"/>
            </w:tcBorders>
          </w:tcPr>
          <w:p w14:paraId="1AEBC492" w14:textId="77777777" w:rsidR="00D0355E" w:rsidRPr="005E2CA0" w:rsidRDefault="00D0355E" w:rsidP="00701D76">
            <w:pPr>
              <w:rPr>
                <w:b/>
                <w:bCs/>
                <w:sz w:val="2"/>
                <w:szCs w:val="2"/>
                <w:lang w:val="en-US"/>
              </w:rPr>
            </w:pPr>
            <w:r w:rsidRPr="005E2CA0">
              <w:rPr>
                <w:b/>
                <w:bCs/>
                <w:sz w:val="22"/>
                <w:szCs w:val="22"/>
                <w:lang w:val="en-US"/>
              </w:rPr>
              <w:t>Montarea aparatelor de conditionare a aerului casnice (split-sistem) puterea motorului pina la 8,5 kw, de pe autoturn telescopic</w:t>
            </w:r>
          </w:p>
          <w:p w14:paraId="61E0C956" w14:textId="77777777" w:rsidR="00D0355E" w:rsidRPr="009B70F2" w:rsidRDefault="00D0355E" w:rsidP="00701D76">
            <w:pPr>
              <w:rPr>
                <w:sz w:val="16"/>
                <w:szCs w:val="16"/>
                <w:lang w:val="en-US"/>
              </w:rPr>
            </w:pPr>
            <w:r w:rsidRPr="009B70F2">
              <w:rPr>
                <w:sz w:val="16"/>
                <w:szCs w:val="16"/>
                <w:lang w:val="en-US"/>
              </w:rPr>
              <w:t>Materiale marunte=1,0500</w:t>
            </w:r>
          </w:p>
          <w:p w14:paraId="0798E03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EDDFD5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4BB86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4EE5F85" w14:textId="77777777" w:rsidR="00D0355E" w:rsidRPr="005E2CA0" w:rsidRDefault="00D0355E" w:rsidP="00701D76">
            <w:pPr>
              <w:jc w:val="center"/>
              <w:rPr>
                <w:b/>
                <w:bCs/>
                <w:sz w:val="22"/>
                <w:szCs w:val="22"/>
                <w:lang w:val="en-US"/>
              </w:rPr>
            </w:pPr>
            <w:r w:rsidRPr="005E2CA0">
              <w:rPr>
                <w:b/>
                <w:bCs/>
                <w:sz w:val="22"/>
                <w:szCs w:val="22"/>
                <w:lang w:val="en-US"/>
              </w:rPr>
              <w:t>4,00</w:t>
            </w:r>
          </w:p>
          <w:p w14:paraId="77D36753" w14:textId="77777777" w:rsidR="00D0355E" w:rsidRPr="009B70F2" w:rsidRDefault="00D0355E" w:rsidP="00701D76">
            <w:pPr>
              <w:jc w:val="center"/>
              <w:rPr>
                <w:sz w:val="2"/>
                <w:szCs w:val="2"/>
                <w:lang w:val="en-US"/>
              </w:rPr>
            </w:pPr>
          </w:p>
        </w:tc>
      </w:tr>
      <w:tr w:rsidR="00D0355E" w:rsidRPr="00B40365" w14:paraId="18D4B9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D7E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5C0962" w14:textId="77777777" w:rsidR="00D0355E" w:rsidRPr="00B40365" w:rsidRDefault="00D0355E" w:rsidP="00701D76">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5DE0CF30" w14:textId="77777777" w:rsidR="00D0355E" w:rsidRPr="00C97908" w:rsidRDefault="00D0355E" w:rsidP="00701D76">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1479556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CF338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3,8000</w:t>
            </w:r>
          </w:p>
        </w:tc>
        <w:tc>
          <w:tcPr>
            <w:tcW w:w="1559" w:type="dxa"/>
            <w:gridSpan w:val="2"/>
            <w:tcBorders>
              <w:top w:val="nil"/>
              <w:bottom w:val="single" w:sz="2" w:space="0" w:color="auto"/>
            </w:tcBorders>
            <w:vAlign w:val="center"/>
          </w:tcPr>
          <w:p w14:paraId="60F7ADD5" w14:textId="77777777" w:rsidR="00D0355E" w:rsidRPr="00C97908" w:rsidRDefault="00D0355E" w:rsidP="00701D76">
            <w:pPr>
              <w:jc w:val="center"/>
              <w:rPr>
                <w:sz w:val="16"/>
                <w:szCs w:val="16"/>
                <w:lang w:val="en-US"/>
              </w:rPr>
            </w:pPr>
            <w:r w:rsidRPr="00C97908">
              <w:rPr>
                <w:sz w:val="16"/>
                <w:szCs w:val="16"/>
                <w:lang w:val="en-US"/>
              </w:rPr>
              <w:t>15,20</w:t>
            </w:r>
          </w:p>
        </w:tc>
      </w:tr>
      <w:tr w:rsidR="00D0355E" w:rsidRPr="00B40365" w14:paraId="649DA9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2ACA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0782D4" w14:textId="77777777" w:rsidR="00D0355E" w:rsidRPr="00B40365" w:rsidRDefault="00D0355E" w:rsidP="00701D76">
            <w:pPr>
              <w:jc w:val="center"/>
              <w:rPr>
                <w:sz w:val="16"/>
                <w:szCs w:val="16"/>
                <w:lang w:val="en-US"/>
              </w:rPr>
            </w:pPr>
            <w:r w:rsidRPr="00B40365">
              <w:rPr>
                <w:sz w:val="16"/>
                <w:szCs w:val="16"/>
                <w:lang w:val="en-US"/>
              </w:rPr>
              <w:t>2811236305075</w:t>
            </w:r>
          </w:p>
        </w:tc>
        <w:tc>
          <w:tcPr>
            <w:tcW w:w="4366" w:type="dxa"/>
            <w:gridSpan w:val="4"/>
            <w:tcBorders>
              <w:top w:val="nil"/>
              <w:bottom w:val="single" w:sz="2" w:space="0" w:color="auto"/>
            </w:tcBorders>
            <w:vAlign w:val="center"/>
          </w:tcPr>
          <w:p w14:paraId="2D32BCE8" w14:textId="77777777" w:rsidR="00D0355E" w:rsidRPr="00C97908" w:rsidRDefault="00D0355E" w:rsidP="00701D76">
            <w:pPr>
              <w:rPr>
                <w:sz w:val="16"/>
                <w:szCs w:val="16"/>
                <w:lang w:val="en-US"/>
              </w:rPr>
            </w:pPr>
            <w:r w:rsidRPr="00C97908">
              <w:rPr>
                <w:sz w:val="16"/>
                <w:szCs w:val="16"/>
                <w:lang w:val="en-US"/>
              </w:rPr>
              <w:t xml:space="preserve">Console </w:t>
            </w:r>
          </w:p>
        </w:tc>
        <w:tc>
          <w:tcPr>
            <w:tcW w:w="1021" w:type="dxa"/>
            <w:gridSpan w:val="3"/>
            <w:tcBorders>
              <w:top w:val="nil"/>
              <w:bottom w:val="single" w:sz="2" w:space="0" w:color="auto"/>
            </w:tcBorders>
            <w:vAlign w:val="center"/>
          </w:tcPr>
          <w:p w14:paraId="0E85EB7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A7369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23E6B43F" w14:textId="77777777" w:rsidR="00D0355E" w:rsidRPr="00C97908" w:rsidRDefault="00D0355E" w:rsidP="00701D76">
            <w:pPr>
              <w:jc w:val="center"/>
              <w:rPr>
                <w:sz w:val="16"/>
                <w:szCs w:val="16"/>
                <w:lang w:val="en-US"/>
              </w:rPr>
            </w:pPr>
            <w:r w:rsidRPr="00C97908">
              <w:rPr>
                <w:sz w:val="16"/>
                <w:szCs w:val="16"/>
                <w:lang w:val="en-US"/>
              </w:rPr>
              <w:t>33,60</w:t>
            </w:r>
          </w:p>
        </w:tc>
      </w:tr>
      <w:tr w:rsidR="00D0355E" w:rsidRPr="00B40365" w14:paraId="5BD000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A0FA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872C05" w14:textId="77777777" w:rsidR="00D0355E" w:rsidRPr="00B40365" w:rsidRDefault="00D0355E" w:rsidP="00701D76">
            <w:pPr>
              <w:jc w:val="center"/>
              <w:rPr>
                <w:sz w:val="16"/>
                <w:szCs w:val="16"/>
                <w:lang w:val="en-US"/>
              </w:rPr>
            </w:pPr>
            <w:r w:rsidRPr="00B40365">
              <w:rPr>
                <w:sz w:val="16"/>
                <w:szCs w:val="16"/>
                <w:lang w:val="en-US"/>
              </w:rPr>
              <w:t>2521305734008</w:t>
            </w:r>
          </w:p>
        </w:tc>
        <w:tc>
          <w:tcPr>
            <w:tcW w:w="4366" w:type="dxa"/>
            <w:gridSpan w:val="4"/>
            <w:tcBorders>
              <w:top w:val="nil"/>
              <w:bottom w:val="single" w:sz="2" w:space="0" w:color="auto"/>
            </w:tcBorders>
            <w:vAlign w:val="center"/>
          </w:tcPr>
          <w:p w14:paraId="62B0980D" w14:textId="77777777" w:rsidR="00D0355E" w:rsidRPr="00C97908" w:rsidRDefault="00D0355E" w:rsidP="00701D76">
            <w:pPr>
              <w:rPr>
                <w:sz w:val="16"/>
                <w:szCs w:val="16"/>
                <w:lang w:val="en-US"/>
              </w:rPr>
            </w:pPr>
            <w:r w:rsidRPr="00C97908">
              <w:rPr>
                <w:sz w:val="16"/>
                <w:szCs w:val="16"/>
                <w:lang w:val="en-US"/>
              </w:rPr>
              <w:t>Canale cablu 60x40 T-Plast, drepte</w:t>
            </w:r>
          </w:p>
        </w:tc>
        <w:tc>
          <w:tcPr>
            <w:tcW w:w="1021" w:type="dxa"/>
            <w:gridSpan w:val="3"/>
            <w:tcBorders>
              <w:top w:val="nil"/>
              <w:bottom w:val="single" w:sz="2" w:space="0" w:color="auto"/>
            </w:tcBorders>
            <w:vAlign w:val="center"/>
          </w:tcPr>
          <w:p w14:paraId="2BC61B9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1C524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B8D6E5E" w14:textId="77777777" w:rsidR="00D0355E" w:rsidRPr="00C97908" w:rsidRDefault="00D0355E" w:rsidP="00701D76">
            <w:pPr>
              <w:jc w:val="center"/>
              <w:rPr>
                <w:sz w:val="16"/>
                <w:szCs w:val="16"/>
                <w:lang w:val="en-US"/>
              </w:rPr>
            </w:pPr>
            <w:r w:rsidRPr="00C97908">
              <w:rPr>
                <w:sz w:val="16"/>
                <w:szCs w:val="16"/>
                <w:lang w:val="en-US"/>
              </w:rPr>
              <w:t>2,10</w:t>
            </w:r>
          </w:p>
        </w:tc>
      </w:tr>
      <w:tr w:rsidR="00D0355E" w:rsidRPr="00B40365" w14:paraId="6F4396C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63E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8A2A98" w14:textId="77777777" w:rsidR="00D0355E" w:rsidRPr="00B40365" w:rsidRDefault="00D0355E" w:rsidP="00701D76">
            <w:pPr>
              <w:jc w:val="center"/>
              <w:rPr>
                <w:sz w:val="16"/>
                <w:szCs w:val="16"/>
                <w:lang w:val="en-US"/>
              </w:rPr>
            </w:pPr>
            <w:r w:rsidRPr="00B40365">
              <w:rPr>
                <w:sz w:val="16"/>
                <w:szCs w:val="16"/>
                <w:lang w:val="en-US"/>
              </w:rPr>
              <w:t>2521305734009</w:t>
            </w:r>
          </w:p>
        </w:tc>
        <w:tc>
          <w:tcPr>
            <w:tcW w:w="4366" w:type="dxa"/>
            <w:gridSpan w:val="4"/>
            <w:tcBorders>
              <w:top w:val="nil"/>
              <w:bottom w:val="single" w:sz="2" w:space="0" w:color="auto"/>
            </w:tcBorders>
            <w:vAlign w:val="center"/>
          </w:tcPr>
          <w:p w14:paraId="0E90E9BB" w14:textId="77777777" w:rsidR="00D0355E" w:rsidRPr="00C97908" w:rsidRDefault="00D0355E" w:rsidP="00701D76">
            <w:pPr>
              <w:rPr>
                <w:sz w:val="16"/>
                <w:szCs w:val="16"/>
                <w:lang w:val="en-US"/>
              </w:rPr>
            </w:pPr>
            <w:r w:rsidRPr="00C97908">
              <w:rPr>
                <w:sz w:val="16"/>
                <w:szCs w:val="16"/>
                <w:lang w:val="en-US"/>
              </w:rPr>
              <w:t>Canale cablu 16x16 T-Plast, drepte</w:t>
            </w:r>
          </w:p>
        </w:tc>
        <w:tc>
          <w:tcPr>
            <w:tcW w:w="1021" w:type="dxa"/>
            <w:gridSpan w:val="3"/>
            <w:tcBorders>
              <w:top w:val="nil"/>
              <w:bottom w:val="single" w:sz="2" w:space="0" w:color="auto"/>
            </w:tcBorders>
            <w:vAlign w:val="center"/>
          </w:tcPr>
          <w:p w14:paraId="68635C9C"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6E4B6E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F4A44F0" w14:textId="77777777" w:rsidR="00D0355E" w:rsidRPr="00C97908" w:rsidRDefault="00D0355E" w:rsidP="00701D76">
            <w:pPr>
              <w:jc w:val="center"/>
              <w:rPr>
                <w:sz w:val="16"/>
                <w:szCs w:val="16"/>
                <w:lang w:val="en-US"/>
              </w:rPr>
            </w:pPr>
            <w:r w:rsidRPr="00C97908">
              <w:rPr>
                <w:sz w:val="16"/>
                <w:szCs w:val="16"/>
                <w:lang w:val="en-US"/>
              </w:rPr>
              <w:t>8,40</w:t>
            </w:r>
          </w:p>
        </w:tc>
      </w:tr>
      <w:tr w:rsidR="00D0355E" w:rsidRPr="00B40365" w14:paraId="38F099A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C709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5773289" w14:textId="77777777" w:rsidR="00D0355E" w:rsidRPr="00B40365" w:rsidRDefault="00D0355E" w:rsidP="00701D76">
            <w:pPr>
              <w:jc w:val="center"/>
              <w:rPr>
                <w:sz w:val="16"/>
                <w:szCs w:val="16"/>
                <w:lang w:val="en-US"/>
              </w:rPr>
            </w:pPr>
            <w:r w:rsidRPr="00B40365">
              <w:rPr>
                <w:sz w:val="16"/>
                <w:szCs w:val="16"/>
                <w:lang w:val="en-US"/>
              </w:rPr>
              <w:t>2051142950706</w:t>
            </w:r>
          </w:p>
        </w:tc>
        <w:tc>
          <w:tcPr>
            <w:tcW w:w="4366" w:type="dxa"/>
            <w:gridSpan w:val="4"/>
            <w:tcBorders>
              <w:top w:val="nil"/>
              <w:bottom w:val="single" w:sz="2" w:space="0" w:color="auto"/>
            </w:tcBorders>
            <w:vAlign w:val="center"/>
          </w:tcPr>
          <w:p w14:paraId="48DA6CAA" w14:textId="77777777" w:rsidR="00D0355E" w:rsidRPr="00C97908" w:rsidRDefault="00D0355E" w:rsidP="00701D76">
            <w:pPr>
              <w:rPr>
                <w:sz w:val="16"/>
                <w:szCs w:val="16"/>
                <w:lang w:val="en-US"/>
              </w:rPr>
            </w:pPr>
            <w:r w:rsidRPr="00C97908">
              <w:rPr>
                <w:sz w:val="16"/>
                <w:szCs w:val="16"/>
                <w:lang w:val="en-US"/>
              </w:rPr>
              <w:t>Dibluri de distantare din masa plastica  6x40mm</w:t>
            </w:r>
          </w:p>
        </w:tc>
        <w:tc>
          <w:tcPr>
            <w:tcW w:w="1021" w:type="dxa"/>
            <w:gridSpan w:val="3"/>
            <w:tcBorders>
              <w:top w:val="nil"/>
              <w:bottom w:val="single" w:sz="2" w:space="0" w:color="auto"/>
            </w:tcBorders>
            <w:vAlign w:val="center"/>
          </w:tcPr>
          <w:p w14:paraId="7E8786C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49818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14:paraId="0EFA71E8" w14:textId="77777777" w:rsidR="00D0355E" w:rsidRPr="00C97908" w:rsidRDefault="00D0355E" w:rsidP="00701D76">
            <w:pPr>
              <w:jc w:val="center"/>
              <w:rPr>
                <w:sz w:val="16"/>
                <w:szCs w:val="16"/>
                <w:lang w:val="en-US"/>
              </w:rPr>
            </w:pPr>
            <w:r w:rsidRPr="00C97908">
              <w:rPr>
                <w:sz w:val="16"/>
                <w:szCs w:val="16"/>
                <w:lang w:val="en-US"/>
              </w:rPr>
              <w:t>63,00</w:t>
            </w:r>
          </w:p>
        </w:tc>
      </w:tr>
      <w:tr w:rsidR="00D0355E" w:rsidRPr="00B40365" w14:paraId="711DB0E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3D4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2B6AB1" w14:textId="77777777" w:rsidR="00D0355E" w:rsidRPr="00B40365" w:rsidRDefault="00D0355E" w:rsidP="00701D76">
            <w:pPr>
              <w:jc w:val="center"/>
              <w:rPr>
                <w:sz w:val="16"/>
                <w:szCs w:val="16"/>
                <w:lang w:val="en-US"/>
              </w:rPr>
            </w:pPr>
            <w:r w:rsidRPr="00B40365">
              <w:rPr>
                <w:sz w:val="16"/>
                <w:szCs w:val="16"/>
                <w:lang w:val="en-US"/>
              </w:rPr>
              <w:t>2746163334852</w:t>
            </w:r>
          </w:p>
        </w:tc>
        <w:tc>
          <w:tcPr>
            <w:tcW w:w="4366" w:type="dxa"/>
            <w:gridSpan w:val="4"/>
            <w:tcBorders>
              <w:top w:val="nil"/>
              <w:bottom w:val="single" w:sz="2" w:space="0" w:color="auto"/>
            </w:tcBorders>
            <w:vAlign w:val="center"/>
          </w:tcPr>
          <w:p w14:paraId="76A8CBF6" w14:textId="77777777" w:rsidR="00D0355E" w:rsidRPr="00C97908" w:rsidRDefault="00D0355E" w:rsidP="00701D76">
            <w:pPr>
              <w:rPr>
                <w:sz w:val="16"/>
                <w:szCs w:val="16"/>
                <w:lang w:val="en-US"/>
              </w:rPr>
            </w:pPr>
            <w:r w:rsidRPr="00C97908">
              <w:rPr>
                <w:sz w:val="16"/>
                <w:szCs w:val="16"/>
                <w:lang w:val="en-US"/>
              </w:rPr>
              <w:t>Teava Cupru izolata 19,05 mm</w:t>
            </w:r>
          </w:p>
        </w:tc>
        <w:tc>
          <w:tcPr>
            <w:tcW w:w="1021" w:type="dxa"/>
            <w:gridSpan w:val="3"/>
            <w:tcBorders>
              <w:top w:val="nil"/>
              <w:bottom w:val="single" w:sz="2" w:space="0" w:color="auto"/>
            </w:tcBorders>
            <w:vAlign w:val="center"/>
          </w:tcPr>
          <w:p w14:paraId="44A5828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8D7BB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7ACEF86F" w14:textId="77777777" w:rsidR="00D0355E" w:rsidRPr="00C97908" w:rsidRDefault="00D0355E" w:rsidP="00701D76">
            <w:pPr>
              <w:jc w:val="center"/>
              <w:rPr>
                <w:sz w:val="16"/>
                <w:szCs w:val="16"/>
                <w:lang w:val="en-US"/>
              </w:rPr>
            </w:pPr>
            <w:r w:rsidRPr="00C97908">
              <w:rPr>
                <w:sz w:val="16"/>
                <w:szCs w:val="16"/>
                <w:lang w:val="en-US"/>
              </w:rPr>
              <w:t>31,50</w:t>
            </w:r>
          </w:p>
        </w:tc>
      </w:tr>
      <w:tr w:rsidR="00D0355E" w:rsidRPr="00B40365" w14:paraId="6C14B0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9AF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6899D0" w14:textId="77777777" w:rsidR="00D0355E" w:rsidRPr="00B40365" w:rsidRDefault="00D0355E" w:rsidP="00701D76">
            <w:pPr>
              <w:jc w:val="center"/>
              <w:rPr>
                <w:sz w:val="16"/>
                <w:szCs w:val="16"/>
                <w:lang w:val="en-US"/>
              </w:rPr>
            </w:pPr>
            <w:r w:rsidRPr="00B40365">
              <w:rPr>
                <w:sz w:val="16"/>
                <w:szCs w:val="16"/>
                <w:lang w:val="en-US"/>
              </w:rPr>
              <w:t>2746163334853</w:t>
            </w:r>
          </w:p>
        </w:tc>
        <w:tc>
          <w:tcPr>
            <w:tcW w:w="4366" w:type="dxa"/>
            <w:gridSpan w:val="4"/>
            <w:tcBorders>
              <w:top w:val="nil"/>
              <w:bottom w:val="single" w:sz="2" w:space="0" w:color="auto"/>
            </w:tcBorders>
            <w:vAlign w:val="center"/>
          </w:tcPr>
          <w:p w14:paraId="1EE1880C" w14:textId="77777777" w:rsidR="00D0355E" w:rsidRPr="00C97908" w:rsidRDefault="00D0355E" w:rsidP="00701D76">
            <w:pPr>
              <w:rPr>
                <w:sz w:val="16"/>
                <w:szCs w:val="16"/>
                <w:lang w:val="en-US"/>
              </w:rPr>
            </w:pPr>
            <w:r w:rsidRPr="00C97908">
              <w:rPr>
                <w:sz w:val="16"/>
                <w:szCs w:val="16"/>
                <w:lang w:val="en-US"/>
              </w:rPr>
              <w:t>Teava Cupru izolata d=9,52 mm</w:t>
            </w:r>
          </w:p>
        </w:tc>
        <w:tc>
          <w:tcPr>
            <w:tcW w:w="1021" w:type="dxa"/>
            <w:gridSpan w:val="3"/>
            <w:tcBorders>
              <w:top w:val="nil"/>
              <w:bottom w:val="single" w:sz="2" w:space="0" w:color="auto"/>
            </w:tcBorders>
            <w:vAlign w:val="center"/>
          </w:tcPr>
          <w:p w14:paraId="4D2CF2C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06A7B8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2011F5F0" w14:textId="77777777" w:rsidR="00D0355E" w:rsidRPr="00C97908" w:rsidRDefault="00D0355E" w:rsidP="00701D76">
            <w:pPr>
              <w:jc w:val="center"/>
              <w:rPr>
                <w:sz w:val="16"/>
                <w:szCs w:val="16"/>
                <w:lang w:val="en-US"/>
              </w:rPr>
            </w:pPr>
            <w:r w:rsidRPr="00C97908">
              <w:rPr>
                <w:sz w:val="16"/>
                <w:szCs w:val="16"/>
                <w:lang w:val="en-US"/>
              </w:rPr>
              <w:t>31,50</w:t>
            </w:r>
          </w:p>
        </w:tc>
      </w:tr>
      <w:tr w:rsidR="00D0355E" w:rsidRPr="00B40365" w14:paraId="72CAB0F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F82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F5E689" w14:textId="77777777" w:rsidR="00D0355E" w:rsidRPr="00B40365" w:rsidRDefault="00D0355E" w:rsidP="00701D76">
            <w:pPr>
              <w:jc w:val="center"/>
              <w:rPr>
                <w:sz w:val="16"/>
                <w:szCs w:val="16"/>
                <w:lang w:val="en-US"/>
              </w:rPr>
            </w:pPr>
            <w:r w:rsidRPr="00B40365">
              <w:rPr>
                <w:sz w:val="16"/>
                <w:szCs w:val="16"/>
                <w:lang w:val="en-US"/>
              </w:rPr>
              <w:t>2874115850014</w:t>
            </w:r>
          </w:p>
        </w:tc>
        <w:tc>
          <w:tcPr>
            <w:tcW w:w="4366" w:type="dxa"/>
            <w:gridSpan w:val="4"/>
            <w:tcBorders>
              <w:top w:val="nil"/>
              <w:bottom w:val="single" w:sz="2" w:space="0" w:color="auto"/>
            </w:tcBorders>
            <w:vAlign w:val="center"/>
          </w:tcPr>
          <w:p w14:paraId="5D9A02A4" w14:textId="77777777" w:rsidR="00D0355E" w:rsidRPr="00C97908" w:rsidRDefault="00D0355E" w:rsidP="00701D76">
            <w:pPr>
              <w:rPr>
                <w:sz w:val="16"/>
                <w:szCs w:val="16"/>
                <w:lang w:val="en-US"/>
              </w:rPr>
            </w:pPr>
            <w:r w:rsidRPr="00C97908">
              <w:rPr>
                <w:sz w:val="16"/>
                <w:szCs w:val="16"/>
                <w:lang w:val="en-US"/>
              </w:rPr>
              <w:t>Bulon de ancorare</w:t>
            </w:r>
          </w:p>
        </w:tc>
        <w:tc>
          <w:tcPr>
            <w:tcW w:w="1021" w:type="dxa"/>
            <w:gridSpan w:val="3"/>
            <w:tcBorders>
              <w:top w:val="nil"/>
              <w:bottom w:val="single" w:sz="2" w:space="0" w:color="auto"/>
            </w:tcBorders>
            <w:vAlign w:val="center"/>
          </w:tcPr>
          <w:p w14:paraId="7864249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DBCA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0,2640</w:t>
            </w:r>
          </w:p>
        </w:tc>
        <w:tc>
          <w:tcPr>
            <w:tcW w:w="1559" w:type="dxa"/>
            <w:gridSpan w:val="2"/>
            <w:tcBorders>
              <w:top w:val="nil"/>
              <w:bottom w:val="single" w:sz="2" w:space="0" w:color="auto"/>
            </w:tcBorders>
            <w:vAlign w:val="center"/>
          </w:tcPr>
          <w:p w14:paraId="6EF2C70A" w14:textId="77777777" w:rsidR="00D0355E" w:rsidRPr="00C97908" w:rsidRDefault="00D0355E" w:rsidP="00701D76">
            <w:pPr>
              <w:jc w:val="center"/>
              <w:rPr>
                <w:sz w:val="16"/>
                <w:szCs w:val="16"/>
                <w:lang w:val="en-US"/>
              </w:rPr>
            </w:pPr>
            <w:r w:rsidRPr="00C97908">
              <w:rPr>
                <w:sz w:val="16"/>
                <w:szCs w:val="16"/>
                <w:lang w:val="en-US"/>
              </w:rPr>
              <w:t>1,109</w:t>
            </w:r>
          </w:p>
        </w:tc>
      </w:tr>
      <w:tr w:rsidR="00D0355E" w:rsidRPr="00B40365" w14:paraId="209A93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492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98D870" w14:textId="77777777" w:rsidR="00D0355E" w:rsidRPr="00B40365" w:rsidRDefault="00D0355E" w:rsidP="00701D76">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23B3FF7B" w14:textId="77777777" w:rsidR="00D0355E" w:rsidRPr="00C97908" w:rsidRDefault="00D0355E" w:rsidP="00701D76">
            <w:pPr>
              <w:rPr>
                <w:sz w:val="16"/>
                <w:szCs w:val="16"/>
                <w:lang w:val="en-US"/>
              </w:rPr>
            </w:pPr>
            <w:r w:rsidRPr="00C97908">
              <w:rPr>
                <w:sz w:val="16"/>
                <w:szCs w:val="16"/>
                <w:lang w:val="en-US"/>
              </w:rPr>
              <w:t xml:space="preserve">Agent frigorific </w:t>
            </w:r>
          </w:p>
        </w:tc>
        <w:tc>
          <w:tcPr>
            <w:tcW w:w="1021" w:type="dxa"/>
            <w:gridSpan w:val="3"/>
            <w:tcBorders>
              <w:top w:val="nil"/>
              <w:bottom w:val="single" w:sz="2" w:space="0" w:color="auto"/>
            </w:tcBorders>
            <w:vAlign w:val="center"/>
          </w:tcPr>
          <w:p w14:paraId="4B5CCD6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40B9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48131F0A" w14:textId="77777777" w:rsidR="00D0355E" w:rsidRPr="00C97908" w:rsidRDefault="00D0355E" w:rsidP="00701D76">
            <w:pPr>
              <w:jc w:val="center"/>
              <w:rPr>
                <w:sz w:val="16"/>
                <w:szCs w:val="16"/>
                <w:lang w:val="en-US"/>
              </w:rPr>
            </w:pPr>
            <w:r w:rsidRPr="00C97908">
              <w:rPr>
                <w:sz w:val="16"/>
                <w:szCs w:val="16"/>
                <w:lang w:val="en-US"/>
              </w:rPr>
              <w:t>21,00</w:t>
            </w:r>
          </w:p>
        </w:tc>
      </w:tr>
      <w:tr w:rsidR="00D0355E" w:rsidRPr="00B40365" w14:paraId="0C3E52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14EC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D757AB" w14:textId="77777777" w:rsidR="00D0355E" w:rsidRPr="00B40365" w:rsidRDefault="00D0355E" w:rsidP="00701D76">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654B2A3D" w14:textId="77777777" w:rsidR="00D0355E" w:rsidRPr="00C97908" w:rsidRDefault="00D0355E" w:rsidP="00701D76">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0FA04E5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E918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14:paraId="706FCDFD" w14:textId="77777777" w:rsidR="00D0355E" w:rsidRPr="00C97908" w:rsidRDefault="00D0355E" w:rsidP="00701D76">
            <w:pPr>
              <w:jc w:val="center"/>
              <w:rPr>
                <w:sz w:val="16"/>
                <w:szCs w:val="16"/>
                <w:lang w:val="en-US"/>
              </w:rPr>
            </w:pPr>
            <w:r w:rsidRPr="00C97908">
              <w:rPr>
                <w:sz w:val="16"/>
                <w:szCs w:val="16"/>
                <w:lang w:val="en-US"/>
              </w:rPr>
              <w:t>1,64</w:t>
            </w:r>
          </w:p>
        </w:tc>
      </w:tr>
      <w:tr w:rsidR="00D0355E" w:rsidRPr="00B40365" w14:paraId="1C81B3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93E4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060002" w14:textId="77777777" w:rsidR="00D0355E" w:rsidRPr="00B40365" w:rsidRDefault="00D0355E" w:rsidP="00701D7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93B0FA3" w14:textId="77777777" w:rsidR="00D0355E" w:rsidRPr="00C97908" w:rsidRDefault="00D0355E" w:rsidP="00701D7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9D3C1E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C34F2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3EC16663" w14:textId="77777777" w:rsidR="00D0355E" w:rsidRPr="00C97908" w:rsidRDefault="00D0355E" w:rsidP="00701D76">
            <w:pPr>
              <w:jc w:val="center"/>
              <w:rPr>
                <w:sz w:val="16"/>
                <w:szCs w:val="16"/>
                <w:lang w:val="en-US"/>
              </w:rPr>
            </w:pPr>
            <w:r w:rsidRPr="00C97908">
              <w:rPr>
                <w:sz w:val="16"/>
                <w:szCs w:val="16"/>
                <w:lang w:val="en-US"/>
              </w:rPr>
              <w:t>0,48</w:t>
            </w:r>
          </w:p>
        </w:tc>
      </w:tr>
      <w:tr w:rsidR="00D0355E" w:rsidRPr="00B40365" w14:paraId="1294C0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8EB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03C0EC" w14:textId="77777777" w:rsidR="00D0355E" w:rsidRPr="00B40365" w:rsidRDefault="00D0355E" w:rsidP="00701D76">
            <w:pPr>
              <w:jc w:val="center"/>
              <w:rPr>
                <w:sz w:val="16"/>
                <w:szCs w:val="16"/>
                <w:lang w:val="en-US"/>
              </w:rPr>
            </w:pPr>
            <w:r w:rsidRPr="00B40365">
              <w:rPr>
                <w:sz w:val="16"/>
                <w:szCs w:val="16"/>
                <w:lang w:val="en-US"/>
              </w:rPr>
              <w:t>3410520005700</w:t>
            </w:r>
          </w:p>
        </w:tc>
        <w:tc>
          <w:tcPr>
            <w:tcW w:w="4366" w:type="dxa"/>
            <w:gridSpan w:val="4"/>
            <w:tcBorders>
              <w:top w:val="nil"/>
              <w:bottom w:val="single" w:sz="2" w:space="0" w:color="auto"/>
            </w:tcBorders>
            <w:vAlign w:val="center"/>
          </w:tcPr>
          <w:p w14:paraId="0C0D043D" w14:textId="77777777" w:rsidR="00D0355E" w:rsidRPr="00C97908" w:rsidRDefault="00D0355E" w:rsidP="00701D76">
            <w:pPr>
              <w:rPr>
                <w:sz w:val="16"/>
                <w:szCs w:val="16"/>
                <w:lang w:val="en-US"/>
              </w:rPr>
            </w:pPr>
            <w:r w:rsidRPr="00C97908">
              <w:rPr>
                <w:sz w:val="16"/>
                <w:szCs w:val="16"/>
                <w:lang w:val="en-US"/>
              </w:rPr>
              <w:t>Autoturn telescopic inaltimea 30-35m capacitatea de ridicare 350 kg</w:t>
            </w:r>
          </w:p>
        </w:tc>
        <w:tc>
          <w:tcPr>
            <w:tcW w:w="1021" w:type="dxa"/>
            <w:gridSpan w:val="3"/>
            <w:tcBorders>
              <w:top w:val="nil"/>
              <w:bottom w:val="single" w:sz="2" w:space="0" w:color="auto"/>
            </w:tcBorders>
            <w:vAlign w:val="center"/>
          </w:tcPr>
          <w:p w14:paraId="6A685E3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F35D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14:paraId="5362DBBD" w14:textId="77777777" w:rsidR="00D0355E" w:rsidRPr="00C97908" w:rsidRDefault="00D0355E" w:rsidP="00701D76">
            <w:pPr>
              <w:jc w:val="center"/>
              <w:rPr>
                <w:sz w:val="16"/>
                <w:szCs w:val="16"/>
                <w:lang w:val="en-US"/>
              </w:rPr>
            </w:pPr>
            <w:r w:rsidRPr="00C97908">
              <w:rPr>
                <w:sz w:val="16"/>
                <w:szCs w:val="16"/>
                <w:lang w:val="en-US"/>
              </w:rPr>
              <w:t>4,48</w:t>
            </w:r>
          </w:p>
        </w:tc>
      </w:tr>
      <w:tr w:rsidR="00D0355E" w:rsidRPr="003E2692" w14:paraId="75FDF1F3"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F994748"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6507FB4"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940019F"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678AF372"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8AA4F94"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18BBC193" w14:textId="77777777" w:rsidR="00D0355E" w:rsidRPr="003E2692" w:rsidRDefault="00D0355E" w:rsidP="00701D76">
            <w:pPr>
              <w:rPr>
                <w:sz w:val="2"/>
                <w:szCs w:val="2"/>
                <w:lang w:val="en-US"/>
              </w:rPr>
            </w:pPr>
          </w:p>
        </w:tc>
      </w:tr>
      <w:tr w:rsidR="00D0355E" w:rsidRPr="00B449C4" w14:paraId="5F4632AD"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A37F768"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01B1BA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B00014C"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3EAC9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16FA03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262B1A7" w14:textId="77777777" w:rsidR="00D0355E" w:rsidRPr="00B449C4" w:rsidRDefault="00D0355E" w:rsidP="00701D76">
            <w:pPr>
              <w:rPr>
                <w:sz w:val="22"/>
                <w:szCs w:val="22"/>
                <w:lang w:val="en-US"/>
              </w:rPr>
            </w:pPr>
          </w:p>
        </w:tc>
      </w:tr>
      <w:tr w:rsidR="00D0355E" w:rsidRPr="00B449C4" w14:paraId="20F6A2C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12FCF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A7FCC67"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3D14D22"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F88D04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EAB96E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7C8E499" w14:textId="77777777" w:rsidR="00D0355E" w:rsidRPr="00B449C4" w:rsidRDefault="00D0355E" w:rsidP="00701D76">
            <w:pPr>
              <w:rPr>
                <w:sz w:val="22"/>
                <w:szCs w:val="22"/>
                <w:lang w:val="en-US"/>
              </w:rPr>
            </w:pPr>
          </w:p>
        </w:tc>
      </w:tr>
      <w:tr w:rsidR="00D0355E" w:rsidRPr="00B449C4" w14:paraId="662173B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CF033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0BBD9F5"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1A55895"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0F44180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25AC4D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F3D84EE" w14:textId="77777777" w:rsidR="00D0355E" w:rsidRPr="00B449C4" w:rsidRDefault="00D0355E" w:rsidP="00701D76">
            <w:pPr>
              <w:rPr>
                <w:sz w:val="22"/>
                <w:szCs w:val="22"/>
                <w:lang w:val="en-US"/>
              </w:rPr>
            </w:pPr>
          </w:p>
        </w:tc>
      </w:tr>
      <w:tr w:rsidR="00D0355E" w:rsidRPr="00B449C4" w14:paraId="041F6E3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619B8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7989F00"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518A0BB"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4CDB2F0D"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FA8EF2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EEB4E15" w14:textId="77777777" w:rsidR="00D0355E" w:rsidRPr="00B449C4" w:rsidRDefault="00D0355E" w:rsidP="00701D76">
            <w:pPr>
              <w:rPr>
                <w:sz w:val="22"/>
                <w:szCs w:val="22"/>
                <w:lang w:val="en-US"/>
              </w:rPr>
            </w:pPr>
          </w:p>
        </w:tc>
      </w:tr>
      <w:tr w:rsidR="00D0355E" w:rsidRPr="00B449C4" w14:paraId="18AFC148"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D34397"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7D4C002"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7D709DC"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A1FD9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48A33F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4F867B8" w14:textId="77777777" w:rsidR="00D0355E" w:rsidRPr="00B449C4" w:rsidRDefault="00D0355E" w:rsidP="00701D76">
            <w:pPr>
              <w:rPr>
                <w:sz w:val="22"/>
                <w:szCs w:val="22"/>
                <w:lang w:val="en-US"/>
              </w:rPr>
            </w:pPr>
          </w:p>
        </w:tc>
      </w:tr>
      <w:tr w:rsidR="00D0355E" w:rsidRPr="00B449C4" w14:paraId="571FC79F"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96ACE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4746AF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1387D64"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7F2F423C"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30D00FD"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4EBDA3B" w14:textId="77777777" w:rsidR="00D0355E" w:rsidRPr="00B449C4" w:rsidRDefault="00D0355E" w:rsidP="00701D76">
            <w:pPr>
              <w:rPr>
                <w:sz w:val="22"/>
                <w:szCs w:val="22"/>
                <w:lang w:val="en-US"/>
              </w:rPr>
            </w:pPr>
          </w:p>
        </w:tc>
      </w:tr>
      <w:tr w:rsidR="00D0355E" w:rsidRPr="00B449C4" w14:paraId="7E182B85"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3A15D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4640B2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D0DC12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B795B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4F6545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90E2117" w14:textId="77777777" w:rsidR="00D0355E" w:rsidRPr="00B449C4" w:rsidRDefault="00D0355E" w:rsidP="00701D76">
            <w:pPr>
              <w:rPr>
                <w:sz w:val="22"/>
                <w:szCs w:val="22"/>
                <w:lang w:val="en-US"/>
              </w:rPr>
            </w:pPr>
          </w:p>
        </w:tc>
      </w:tr>
      <w:tr w:rsidR="00D0355E" w:rsidRPr="00B449C4" w14:paraId="394DCBC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4A880E"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652229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8056906"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629AEA9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C2578E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49CAAB5" w14:textId="77777777" w:rsidR="00D0355E" w:rsidRPr="00B449C4" w:rsidRDefault="00D0355E" w:rsidP="00701D76">
            <w:pPr>
              <w:rPr>
                <w:sz w:val="22"/>
                <w:szCs w:val="22"/>
                <w:lang w:val="en-US"/>
              </w:rPr>
            </w:pPr>
          </w:p>
        </w:tc>
      </w:tr>
      <w:tr w:rsidR="00D0355E" w:rsidRPr="00B40365" w14:paraId="12DC5FAB"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8F6C07"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31304779"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2432BB69"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494C6570" w14:textId="77777777" w:rsidR="00D0355E" w:rsidRPr="00B40365" w:rsidRDefault="00D0355E" w:rsidP="00701D76">
            <w:pPr>
              <w:rPr>
                <w:sz w:val="22"/>
                <w:szCs w:val="22"/>
                <w:lang w:val="en-US"/>
              </w:rPr>
            </w:pPr>
          </w:p>
        </w:tc>
      </w:tr>
      <w:tr w:rsidR="00D0355E" w:rsidRPr="009B70F2" w14:paraId="184C1616" w14:textId="77777777" w:rsidTr="00701D76">
        <w:tblPrEx>
          <w:tblCellMar>
            <w:left w:w="107" w:type="dxa"/>
            <w:right w:w="107" w:type="dxa"/>
          </w:tblCellMar>
        </w:tblPrEx>
        <w:tc>
          <w:tcPr>
            <w:tcW w:w="10495" w:type="dxa"/>
            <w:gridSpan w:val="19"/>
          </w:tcPr>
          <w:p w14:paraId="2B4EDEC4" w14:textId="77777777" w:rsidR="00D0355E" w:rsidRPr="009B70F2" w:rsidRDefault="00D0355E" w:rsidP="00701D76">
            <w:pPr>
              <w:rPr>
                <w:b/>
                <w:bCs/>
                <w:sz w:val="22"/>
                <w:szCs w:val="22"/>
                <w:lang w:val="en-US"/>
              </w:rPr>
            </w:pPr>
            <w:r w:rsidRPr="009B70F2">
              <w:rPr>
                <w:b/>
                <w:bCs/>
                <w:sz w:val="22"/>
                <w:szCs w:val="22"/>
                <w:lang w:val="en-US"/>
              </w:rPr>
              <w:t>3. Utilaj</w:t>
            </w:r>
          </w:p>
          <w:p w14:paraId="0BC4CF29" w14:textId="77777777" w:rsidR="00D0355E" w:rsidRPr="00B12F65" w:rsidRDefault="00D0355E" w:rsidP="00701D76">
            <w:pPr>
              <w:rPr>
                <w:sz w:val="2"/>
                <w:szCs w:val="2"/>
                <w:lang w:val="en-US"/>
              </w:rPr>
            </w:pPr>
          </w:p>
        </w:tc>
      </w:tr>
      <w:tr w:rsidR="00D0355E" w:rsidRPr="009B70F2" w14:paraId="1BC92ED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F81AB1"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E24C3D3"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3797973" w14:textId="77777777" w:rsidR="00D0355E" w:rsidRPr="005E2CA0" w:rsidRDefault="00D0355E" w:rsidP="00701D76">
            <w:pPr>
              <w:rPr>
                <w:b/>
                <w:bCs/>
                <w:sz w:val="2"/>
                <w:szCs w:val="2"/>
                <w:lang w:val="en-US"/>
              </w:rPr>
            </w:pPr>
            <w:r w:rsidRPr="005E2CA0">
              <w:rPr>
                <w:b/>
                <w:bCs/>
                <w:sz w:val="22"/>
                <w:szCs w:val="22"/>
                <w:lang w:val="en-US"/>
              </w:rPr>
              <w:t>Aparat de aer conditionat tip coloana. Bloc interior + Bloc exterior a aparatelor de conditionare de tip Inventor RFI-66B sau similar dupa caracteristici, Pracire = 16 kW, Pincalzire = 18 kW, N=7,8 kW, 380V</w:t>
            </w:r>
          </w:p>
          <w:p w14:paraId="46351E1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ED07F71" w14:textId="77777777" w:rsidR="00D0355E" w:rsidRPr="005E2CA0" w:rsidRDefault="00D0355E" w:rsidP="00701D76">
            <w:pPr>
              <w:jc w:val="center"/>
              <w:rPr>
                <w:b/>
                <w:bCs/>
                <w:sz w:val="22"/>
                <w:szCs w:val="22"/>
                <w:lang w:val="en-US"/>
              </w:rPr>
            </w:pPr>
            <w:r w:rsidRPr="005E2CA0">
              <w:rPr>
                <w:b/>
                <w:bCs/>
                <w:sz w:val="22"/>
                <w:szCs w:val="22"/>
                <w:lang w:val="en-US"/>
              </w:rPr>
              <w:t>ansmablu</w:t>
            </w:r>
          </w:p>
        </w:tc>
        <w:tc>
          <w:tcPr>
            <w:tcW w:w="1134" w:type="dxa"/>
            <w:gridSpan w:val="3"/>
            <w:tcBorders>
              <w:top w:val="single" w:sz="4" w:space="0" w:color="auto"/>
              <w:bottom w:val="single" w:sz="4" w:space="0" w:color="auto"/>
            </w:tcBorders>
            <w:vAlign w:val="center"/>
          </w:tcPr>
          <w:p w14:paraId="1FB6148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73D557B" w14:textId="77777777" w:rsidR="00D0355E" w:rsidRPr="005E2CA0" w:rsidRDefault="00D0355E" w:rsidP="00701D76">
            <w:pPr>
              <w:jc w:val="center"/>
              <w:rPr>
                <w:b/>
                <w:bCs/>
                <w:sz w:val="22"/>
                <w:szCs w:val="22"/>
                <w:lang w:val="en-US"/>
              </w:rPr>
            </w:pPr>
            <w:r w:rsidRPr="005E2CA0">
              <w:rPr>
                <w:b/>
                <w:bCs/>
                <w:sz w:val="22"/>
                <w:szCs w:val="22"/>
                <w:lang w:val="en-US"/>
              </w:rPr>
              <w:t>4,00</w:t>
            </w:r>
          </w:p>
          <w:p w14:paraId="7705277F" w14:textId="77777777" w:rsidR="00D0355E" w:rsidRPr="009B70F2" w:rsidRDefault="00D0355E" w:rsidP="00701D76">
            <w:pPr>
              <w:jc w:val="center"/>
              <w:rPr>
                <w:sz w:val="2"/>
                <w:szCs w:val="2"/>
                <w:lang w:val="en-US"/>
              </w:rPr>
            </w:pPr>
          </w:p>
        </w:tc>
      </w:tr>
      <w:tr w:rsidR="00D0355E" w:rsidRPr="00B40365" w14:paraId="3634552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6EA1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20259D" w14:textId="77777777" w:rsidR="00D0355E" w:rsidRPr="00B40365" w:rsidRDefault="00D0355E" w:rsidP="00701D76">
            <w:pPr>
              <w:jc w:val="center"/>
              <w:rPr>
                <w:sz w:val="16"/>
                <w:szCs w:val="16"/>
                <w:lang w:val="en-US"/>
              </w:rPr>
            </w:pPr>
            <w:r w:rsidRPr="00B40365">
              <w:rPr>
                <w:sz w:val="16"/>
                <w:szCs w:val="16"/>
                <w:lang w:val="en-US"/>
              </w:rPr>
              <w:t>2120021</w:t>
            </w:r>
          </w:p>
        </w:tc>
        <w:tc>
          <w:tcPr>
            <w:tcW w:w="4366" w:type="dxa"/>
            <w:gridSpan w:val="4"/>
            <w:tcBorders>
              <w:top w:val="nil"/>
              <w:bottom w:val="single" w:sz="2" w:space="0" w:color="auto"/>
            </w:tcBorders>
            <w:vAlign w:val="center"/>
          </w:tcPr>
          <w:p w14:paraId="1E4FD207" w14:textId="77777777" w:rsidR="00D0355E" w:rsidRPr="00C97908" w:rsidRDefault="00D0355E" w:rsidP="00701D76">
            <w:pPr>
              <w:rPr>
                <w:sz w:val="16"/>
                <w:szCs w:val="16"/>
                <w:lang w:val="en-US"/>
              </w:rPr>
            </w:pPr>
            <w:r w:rsidRPr="00C97908">
              <w:rPr>
                <w:sz w:val="16"/>
                <w:szCs w:val="16"/>
                <w:lang w:val="en-US"/>
              </w:rPr>
              <w:t>Aparat de aer conditionat. Bloc interior + Bloc exterior a aparatelor de conditionare de tip Inventor RFI-66B sau similar</w:t>
            </w:r>
          </w:p>
        </w:tc>
        <w:tc>
          <w:tcPr>
            <w:tcW w:w="1021" w:type="dxa"/>
            <w:gridSpan w:val="3"/>
            <w:tcBorders>
              <w:top w:val="nil"/>
              <w:bottom w:val="single" w:sz="2" w:space="0" w:color="auto"/>
            </w:tcBorders>
            <w:vAlign w:val="center"/>
          </w:tcPr>
          <w:p w14:paraId="77390FC9" w14:textId="77777777" w:rsidR="00D0355E" w:rsidRPr="00C97908" w:rsidRDefault="00D0355E" w:rsidP="00701D76">
            <w:pPr>
              <w:jc w:val="center"/>
              <w:rPr>
                <w:sz w:val="16"/>
                <w:szCs w:val="16"/>
                <w:lang w:val="en-US"/>
              </w:rPr>
            </w:pPr>
            <w:r w:rsidRPr="00C97908">
              <w:rPr>
                <w:sz w:val="16"/>
                <w:szCs w:val="16"/>
                <w:lang w:val="en-US"/>
              </w:rPr>
              <w:t>ansmablu</w:t>
            </w:r>
          </w:p>
        </w:tc>
        <w:tc>
          <w:tcPr>
            <w:tcW w:w="1134" w:type="dxa"/>
            <w:gridSpan w:val="3"/>
            <w:tcBorders>
              <w:top w:val="nil"/>
              <w:bottom w:val="single" w:sz="2" w:space="0" w:color="auto"/>
            </w:tcBorders>
            <w:vAlign w:val="center"/>
          </w:tcPr>
          <w:p w14:paraId="631F898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EBF575"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3E2692" w14:paraId="539E216F"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B4B116"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7EFA57A1"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500B5FE"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6752D0E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6F240806"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454C889" w14:textId="77777777" w:rsidR="00D0355E" w:rsidRPr="003E2692" w:rsidRDefault="00D0355E" w:rsidP="00701D76">
            <w:pPr>
              <w:rPr>
                <w:sz w:val="2"/>
                <w:szCs w:val="2"/>
                <w:lang w:val="en-US"/>
              </w:rPr>
            </w:pPr>
          </w:p>
        </w:tc>
      </w:tr>
      <w:tr w:rsidR="00D0355E" w:rsidRPr="00B449C4" w14:paraId="08F7C01F"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758E37"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CDDCD9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424EC34"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786524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70EF090"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32FB9CC" w14:textId="77777777" w:rsidR="00D0355E" w:rsidRPr="00B449C4" w:rsidRDefault="00D0355E" w:rsidP="00701D76">
            <w:pPr>
              <w:rPr>
                <w:sz w:val="22"/>
                <w:szCs w:val="22"/>
                <w:lang w:val="en-US"/>
              </w:rPr>
            </w:pPr>
          </w:p>
        </w:tc>
      </w:tr>
      <w:tr w:rsidR="00D0355E" w:rsidRPr="00B449C4" w14:paraId="59F91E8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92263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8D1450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F52F696"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CCAC3C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9C5FA6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B24B323" w14:textId="77777777" w:rsidR="00D0355E" w:rsidRPr="00B449C4" w:rsidRDefault="00D0355E" w:rsidP="00701D76">
            <w:pPr>
              <w:rPr>
                <w:sz w:val="22"/>
                <w:szCs w:val="22"/>
                <w:lang w:val="en-US"/>
              </w:rPr>
            </w:pPr>
          </w:p>
        </w:tc>
      </w:tr>
      <w:tr w:rsidR="00D0355E" w:rsidRPr="00B40365" w14:paraId="2716CAC7"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141E11"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FD25EE6"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348F6689"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C5D6C75" w14:textId="77777777" w:rsidR="00D0355E" w:rsidRPr="00B40365" w:rsidRDefault="00D0355E" w:rsidP="00701D76">
            <w:pPr>
              <w:rPr>
                <w:sz w:val="22"/>
                <w:szCs w:val="22"/>
                <w:lang w:val="en-US"/>
              </w:rPr>
            </w:pPr>
          </w:p>
        </w:tc>
      </w:tr>
      <w:tr w:rsidR="00D0355E" w:rsidRPr="00B40365" w14:paraId="5C791A6E"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306DFAF4"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06412122"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0BA0DB90"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3513DE5B"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564627FE" w14:textId="77777777" w:rsidR="00D0355E" w:rsidRPr="00B40365" w:rsidRDefault="00D0355E" w:rsidP="00701D76">
            <w:pPr>
              <w:rPr>
                <w:sz w:val="22"/>
                <w:szCs w:val="22"/>
                <w:lang w:val="en-US"/>
              </w:rPr>
            </w:pPr>
          </w:p>
        </w:tc>
      </w:tr>
      <w:tr w:rsidR="00D0355E" w:rsidRPr="003E2692" w14:paraId="4B9FF30B"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CF7E207"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3CA6E7E2"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6A1A8B90"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1768F193"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30085B36" w14:textId="77777777" w:rsidR="00D0355E" w:rsidRPr="003E2692" w:rsidRDefault="00D0355E" w:rsidP="00701D76">
            <w:pPr>
              <w:rPr>
                <w:sz w:val="2"/>
                <w:szCs w:val="2"/>
                <w:lang w:val="en-US"/>
              </w:rPr>
            </w:pPr>
          </w:p>
        </w:tc>
      </w:tr>
      <w:tr w:rsidR="00D0355E" w:rsidRPr="002D6B2B" w14:paraId="7818C8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23BD153"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BDA3F4F"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5EBB9197"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CCD2A2A"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5D78511" w14:textId="77777777" w:rsidR="00D0355E" w:rsidRPr="002D6B2B" w:rsidRDefault="00D0355E" w:rsidP="00701D76">
            <w:pPr>
              <w:rPr>
                <w:sz w:val="22"/>
                <w:szCs w:val="22"/>
                <w:lang w:val="en-US"/>
              </w:rPr>
            </w:pPr>
          </w:p>
        </w:tc>
      </w:tr>
      <w:tr w:rsidR="00D0355E" w:rsidRPr="00B40365" w14:paraId="6A0E41EF"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69BE68C4"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48C61845"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729DEC93"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F89B79E"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155F7BF" w14:textId="77777777" w:rsidR="00D0355E" w:rsidRPr="00B40365" w:rsidRDefault="00D0355E" w:rsidP="00701D76">
            <w:pPr>
              <w:jc w:val="center"/>
              <w:rPr>
                <w:sz w:val="22"/>
                <w:szCs w:val="22"/>
                <w:lang w:val="en-US"/>
              </w:rPr>
            </w:pPr>
          </w:p>
        </w:tc>
      </w:tr>
    </w:tbl>
    <w:p w14:paraId="40046F13" w14:textId="77777777" w:rsidR="00D0355E" w:rsidRPr="00B40365" w:rsidRDefault="00D0355E" w:rsidP="00D0355E">
      <w:pPr>
        <w:rPr>
          <w:sz w:val="22"/>
          <w:szCs w:val="22"/>
          <w:lang w:val="en-US"/>
        </w:rPr>
      </w:pPr>
    </w:p>
    <w:p w14:paraId="05261268" w14:textId="77777777" w:rsidR="00D0355E" w:rsidRPr="00B40365" w:rsidRDefault="00D0355E" w:rsidP="00D0355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0355E" w:rsidRPr="00E625C5" w14:paraId="7562BA93" w14:textId="77777777" w:rsidTr="00701D76">
        <w:tc>
          <w:tcPr>
            <w:tcW w:w="1548" w:type="dxa"/>
          </w:tcPr>
          <w:p w14:paraId="209CE5D7"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3E2A3C93" w14:textId="77777777" w:rsidR="00D0355E" w:rsidRPr="00E625C5" w:rsidRDefault="00D0355E" w:rsidP="00701D76">
            <w:pPr>
              <w:spacing w:line="276" w:lineRule="auto"/>
              <w:ind w:right="176"/>
              <w:jc w:val="right"/>
              <w:rPr>
                <w:b/>
                <w:bCs/>
                <w:lang w:val="en-US"/>
              </w:rPr>
            </w:pPr>
          </w:p>
        </w:tc>
      </w:tr>
      <w:tr w:rsidR="00D0355E" w:rsidRPr="009751BC" w14:paraId="7E6CF917" w14:textId="77777777" w:rsidTr="00701D76">
        <w:trPr>
          <w:trHeight w:val="355"/>
        </w:trPr>
        <w:tc>
          <w:tcPr>
            <w:tcW w:w="9356" w:type="dxa"/>
            <w:gridSpan w:val="2"/>
          </w:tcPr>
          <w:p w14:paraId="679C9E2C"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359CD1E8" w14:textId="77777777" w:rsidR="00D0355E" w:rsidRPr="000E0709" w:rsidRDefault="00D0355E" w:rsidP="00D0355E">
      <w:pPr>
        <w:jc w:val="center"/>
        <w:rPr>
          <w:sz w:val="28"/>
          <w:szCs w:val="28"/>
          <w:lang w:val="en-US"/>
        </w:rPr>
      </w:pPr>
    </w:p>
    <w:tbl>
      <w:tblPr>
        <w:tblW w:w="0" w:type="auto"/>
        <w:tblLayout w:type="fixed"/>
        <w:tblLook w:val="0000" w:firstRow="0" w:lastRow="0" w:firstColumn="0" w:lastColumn="0" w:noHBand="0" w:noVBand="0"/>
      </w:tblPr>
      <w:tblGrid>
        <w:gridCol w:w="4786"/>
        <w:gridCol w:w="5245"/>
      </w:tblGrid>
      <w:tr w:rsidR="00D0355E" w:rsidRPr="000E0709" w14:paraId="133B96AC" w14:textId="77777777" w:rsidTr="00701D76">
        <w:tc>
          <w:tcPr>
            <w:tcW w:w="4786" w:type="dxa"/>
            <w:tcBorders>
              <w:top w:val="nil"/>
              <w:left w:val="nil"/>
              <w:bottom w:val="single" w:sz="6" w:space="0" w:color="auto"/>
              <w:right w:val="nil"/>
            </w:tcBorders>
          </w:tcPr>
          <w:p w14:paraId="5C2D7025" w14:textId="77777777" w:rsidR="00D0355E" w:rsidRPr="00C41C99" w:rsidRDefault="00D0355E" w:rsidP="00701D76">
            <w:pPr>
              <w:jc w:val="center"/>
              <w:rPr>
                <w:b/>
                <w:bCs/>
                <w:sz w:val="2"/>
                <w:szCs w:val="2"/>
                <w:lang w:val="en-US"/>
              </w:rPr>
            </w:pPr>
          </w:p>
          <w:p w14:paraId="5634247D" w14:textId="77777777" w:rsidR="00D0355E" w:rsidRPr="00C41C99" w:rsidRDefault="00D0355E" w:rsidP="00701D76">
            <w:pPr>
              <w:jc w:val="right"/>
              <w:rPr>
                <w:b/>
                <w:bCs/>
                <w:sz w:val="2"/>
                <w:szCs w:val="2"/>
                <w:lang w:val="en-US"/>
              </w:rPr>
            </w:pPr>
          </w:p>
          <w:p w14:paraId="2968C294" w14:textId="77777777" w:rsidR="00D0355E" w:rsidRPr="00C41C99" w:rsidRDefault="00D0355E" w:rsidP="00701D76">
            <w:pPr>
              <w:jc w:val="center"/>
              <w:rPr>
                <w:b/>
                <w:bCs/>
                <w:sz w:val="2"/>
                <w:szCs w:val="2"/>
                <w:lang w:val="en-US"/>
              </w:rPr>
            </w:pPr>
          </w:p>
          <w:p w14:paraId="32FD6236"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tcBorders>
              <w:top w:val="nil"/>
              <w:left w:val="nil"/>
              <w:bottom w:val="nil"/>
              <w:right w:val="nil"/>
            </w:tcBorders>
          </w:tcPr>
          <w:p w14:paraId="3DAD7F2B" w14:textId="77777777" w:rsidR="00D0355E" w:rsidRPr="005916E8" w:rsidRDefault="00D0355E" w:rsidP="00701D76">
            <w:pPr>
              <w:jc w:val="right"/>
              <w:rPr>
                <w:sz w:val="16"/>
                <w:szCs w:val="16"/>
                <w:lang w:val="en-US"/>
              </w:rPr>
            </w:pPr>
            <w:r w:rsidRPr="005916E8">
              <w:rPr>
                <w:sz w:val="16"/>
                <w:szCs w:val="16"/>
                <w:lang w:val="en-US"/>
              </w:rPr>
              <w:t>Formular Nr.1 desfasurat</w:t>
            </w:r>
          </w:p>
          <w:p w14:paraId="43F46E63"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06731FBE" w14:textId="77777777" w:rsidTr="00701D76">
        <w:tc>
          <w:tcPr>
            <w:tcW w:w="4786" w:type="dxa"/>
            <w:tcBorders>
              <w:top w:val="nil"/>
              <w:left w:val="nil"/>
              <w:bottom w:val="nil"/>
              <w:right w:val="nil"/>
            </w:tcBorders>
          </w:tcPr>
          <w:p w14:paraId="700FFBA1"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03543B4" w14:textId="77777777" w:rsidR="00D0355E" w:rsidRPr="000E0709" w:rsidRDefault="00D0355E" w:rsidP="00701D76">
            <w:pPr>
              <w:jc w:val="center"/>
              <w:rPr>
                <w:sz w:val="22"/>
                <w:szCs w:val="22"/>
                <w:lang w:val="en-US"/>
              </w:rPr>
            </w:pPr>
          </w:p>
        </w:tc>
      </w:tr>
    </w:tbl>
    <w:p w14:paraId="09957D37" w14:textId="77777777" w:rsidR="00D0355E" w:rsidRPr="000E0709" w:rsidRDefault="00D0355E" w:rsidP="00D0355E">
      <w:pPr>
        <w:rPr>
          <w:sz w:val="22"/>
          <w:szCs w:val="22"/>
          <w:lang w:val="en-US"/>
        </w:rPr>
      </w:pPr>
    </w:p>
    <w:p w14:paraId="46F15B81" w14:textId="77777777" w:rsidR="00D0355E" w:rsidRPr="000E0709" w:rsidRDefault="00D0355E" w:rsidP="00D0355E">
      <w:pPr>
        <w:rPr>
          <w:sz w:val="22"/>
          <w:szCs w:val="22"/>
          <w:lang w:val="en-US"/>
        </w:rPr>
      </w:pPr>
    </w:p>
    <w:p w14:paraId="34504A5E"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2-1-3</w:t>
      </w:r>
    </w:p>
    <w:p w14:paraId="0741BE36" w14:textId="77777777" w:rsidR="00D0355E" w:rsidRPr="00453247" w:rsidRDefault="00D0355E" w:rsidP="00D0355E">
      <w:pPr>
        <w:jc w:val="center"/>
        <w:rPr>
          <w:b/>
          <w:bCs/>
          <w:sz w:val="28"/>
          <w:szCs w:val="28"/>
          <w:lang w:val="en-US"/>
        </w:rPr>
      </w:pPr>
      <w:r w:rsidRPr="00453247">
        <w:rPr>
          <w:b/>
          <w:bCs/>
          <w:sz w:val="28"/>
          <w:szCs w:val="28"/>
          <w:lang w:val="en-US"/>
        </w:rPr>
        <w:t xml:space="preserve"> Echipament electric de forta si iluminat (03/2024-IEI/EEF)</w:t>
      </w:r>
    </w:p>
    <w:p w14:paraId="002ACABA" w14:textId="77777777" w:rsidR="00D0355E" w:rsidRPr="00453247" w:rsidRDefault="00D0355E" w:rsidP="00D0355E">
      <w:pPr>
        <w:jc w:val="center"/>
        <w:rPr>
          <w:b/>
          <w:bCs/>
          <w:sz w:val="28"/>
          <w:szCs w:val="28"/>
          <w:lang w:val="en-US"/>
        </w:rPr>
      </w:pPr>
    </w:p>
    <w:p w14:paraId="04B00263"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53572E" w14:paraId="08681D0B"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F584803" w14:textId="77777777" w:rsidR="00D0355E" w:rsidRPr="009B70F2" w:rsidRDefault="00D0355E" w:rsidP="00701D76">
            <w:pPr>
              <w:ind w:right="-108"/>
              <w:jc w:val="center"/>
              <w:rPr>
                <w:sz w:val="16"/>
                <w:szCs w:val="16"/>
                <w:lang w:val="en-US"/>
              </w:rPr>
            </w:pPr>
            <w:r w:rsidRPr="009B70F2">
              <w:rPr>
                <w:sz w:val="16"/>
                <w:szCs w:val="16"/>
                <w:lang w:val="en-US"/>
              </w:rPr>
              <w:t>№</w:t>
            </w:r>
          </w:p>
          <w:p w14:paraId="28CF7E35"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B298627"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30C6A46" w14:textId="77777777" w:rsidR="00D0355E" w:rsidRPr="009B70F2" w:rsidRDefault="00D0355E" w:rsidP="00701D76">
            <w:pPr>
              <w:jc w:val="center"/>
              <w:rPr>
                <w:sz w:val="16"/>
                <w:szCs w:val="16"/>
              </w:rPr>
            </w:pPr>
          </w:p>
          <w:p w14:paraId="4E55CCAE"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C9A1377" w14:textId="77777777" w:rsidR="00D0355E" w:rsidRPr="009B70F2" w:rsidRDefault="00D0355E" w:rsidP="00701D76">
            <w:pPr>
              <w:ind w:left="-108" w:right="-108"/>
              <w:jc w:val="center"/>
              <w:rPr>
                <w:sz w:val="16"/>
                <w:szCs w:val="16"/>
              </w:rPr>
            </w:pPr>
          </w:p>
          <w:p w14:paraId="4DE9976B"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562BFE3"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7201AC05"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1D2EDD9B"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9F83609"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23DCFFC"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860D2CA"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5833381"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55B7E1C"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45313054"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458704F7" w14:textId="77777777" w:rsidTr="00701D76">
        <w:trPr>
          <w:cantSplit/>
          <w:tblHeader/>
        </w:trPr>
        <w:tc>
          <w:tcPr>
            <w:tcW w:w="1134" w:type="dxa"/>
            <w:gridSpan w:val="3"/>
            <w:shd w:val="pct5" w:color="auto" w:fill="auto"/>
            <w:vAlign w:val="center"/>
          </w:tcPr>
          <w:p w14:paraId="0B17F1BE"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0A1B6BA"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6EBD9F5"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6115646B"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CBA439A"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0C01F8B"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70573767" w14:textId="77777777" w:rsidTr="00701D76">
        <w:tblPrEx>
          <w:tblCellMar>
            <w:left w:w="107" w:type="dxa"/>
            <w:right w:w="107" w:type="dxa"/>
          </w:tblCellMar>
        </w:tblPrEx>
        <w:tc>
          <w:tcPr>
            <w:tcW w:w="10495" w:type="dxa"/>
            <w:gridSpan w:val="19"/>
          </w:tcPr>
          <w:p w14:paraId="67D66007"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14:paraId="262EE6C1" w14:textId="77777777" w:rsidR="00D0355E" w:rsidRPr="00B12F65" w:rsidRDefault="00D0355E" w:rsidP="00701D76">
            <w:pPr>
              <w:rPr>
                <w:sz w:val="2"/>
                <w:szCs w:val="2"/>
                <w:lang w:val="en-US"/>
              </w:rPr>
            </w:pPr>
          </w:p>
        </w:tc>
      </w:tr>
      <w:tr w:rsidR="00D0355E" w:rsidRPr="009B70F2" w14:paraId="3CAB45D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F55A96"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BA1032F" w14:textId="77777777" w:rsidR="00D0355E" w:rsidRPr="005E2CA0" w:rsidRDefault="00D0355E" w:rsidP="00701D76">
            <w:pPr>
              <w:jc w:val="center"/>
              <w:rPr>
                <w:b/>
                <w:bCs/>
                <w:sz w:val="22"/>
                <w:szCs w:val="22"/>
                <w:lang w:val="en-US"/>
              </w:rPr>
            </w:pPr>
            <w:r w:rsidRPr="005E2CA0">
              <w:rPr>
                <w:b/>
                <w:bCs/>
                <w:sz w:val="22"/>
                <w:szCs w:val="22"/>
                <w:lang w:val="en-US"/>
              </w:rPr>
              <w:t>TsA03E</w:t>
            </w:r>
          </w:p>
        </w:tc>
        <w:tc>
          <w:tcPr>
            <w:tcW w:w="4366" w:type="dxa"/>
            <w:gridSpan w:val="5"/>
            <w:tcBorders>
              <w:top w:val="single" w:sz="4" w:space="0" w:color="auto"/>
              <w:bottom w:val="single" w:sz="4" w:space="0" w:color="auto"/>
            </w:tcBorders>
          </w:tcPr>
          <w:p w14:paraId="7B0401FB" w14:textId="77777777" w:rsidR="00D0355E" w:rsidRPr="005E2CA0" w:rsidRDefault="00D0355E" w:rsidP="00701D76">
            <w:pPr>
              <w:rPr>
                <w:b/>
                <w:bCs/>
                <w:sz w:val="2"/>
                <w:szCs w:val="2"/>
                <w:lang w:val="en-US"/>
              </w:rPr>
            </w:pPr>
            <w:r w:rsidRPr="005E2CA0">
              <w:rPr>
                <w:b/>
                <w:bCs/>
                <w:sz w:val="22"/>
                <w:szCs w:val="22"/>
                <w:lang w:val="en-US"/>
              </w:rPr>
              <w:t>Sapatura manuala de pamint in spatii limitate, avind sub 1,00 m latime, executata fara sprijiniri, cu taluz inclinat la fundatii, canale, etc., teren de coeziune mijlocie sau foarte coeziv, pina la 1,5 m adincime  teren mijlociu (transee de tip: Т1 - 120 m)</w:t>
            </w:r>
          </w:p>
          <w:p w14:paraId="63CCE73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6CE9AD2"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F16377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25AAD85" w14:textId="77777777" w:rsidR="00D0355E" w:rsidRPr="005E2CA0" w:rsidRDefault="00D0355E" w:rsidP="00701D76">
            <w:pPr>
              <w:jc w:val="center"/>
              <w:rPr>
                <w:b/>
                <w:bCs/>
                <w:sz w:val="22"/>
                <w:szCs w:val="22"/>
                <w:lang w:val="en-US"/>
              </w:rPr>
            </w:pPr>
            <w:r w:rsidRPr="005E2CA0">
              <w:rPr>
                <w:b/>
                <w:bCs/>
                <w:sz w:val="22"/>
                <w:szCs w:val="22"/>
                <w:lang w:val="en-US"/>
              </w:rPr>
              <w:t>21,60</w:t>
            </w:r>
          </w:p>
          <w:p w14:paraId="3BBF8056" w14:textId="77777777" w:rsidR="00D0355E" w:rsidRPr="009B70F2" w:rsidRDefault="00D0355E" w:rsidP="00701D76">
            <w:pPr>
              <w:jc w:val="center"/>
              <w:rPr>
                <w:sz w:val="2"/>
                <w:szCs w:val="2"/>
                <w:lang w:val="en-US"/>
              </w:rPr>
            </w:pPr>
          </w:p>
        </w:tc>
      </w:tr>
      <w:tr w:rsidR="00D0355E" w:rsidRPr="00B40365" w14:paraId="617FB32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3712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396892" w14:textId="77777777" w:rsidR="00D0355E" w:rsidRPr="00B40365" w:rsidRDefault="00D0355E" w:rsidP="00701D76">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236D7CBC" w14:textId="77777777" w:rsidR="00D0355E" w:rsidRPr="00C97908" w:rsidRDefault="00D0355E" w:rsidP="00701D76">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3A570E0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C1818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1,3500</w:t>
            </w:r>
          </w:p>
        </w:tc>
        <w:tc>
          <w:tcPr>
            <w:tcW w:w="1559" w:type="dxa"/>
            <w:gridSpan w:val="2"/>
            <w:tcBorders>
              <w:top w:val="nil"/>
              <w:bottom w:val="single" w:sz="2" w:space="0" w:color="auto"/>
            </w:tcBorders>
            <w:vAlign w:val="center"/>
          </w:tcPr>
          <w:p w14:paraId="7291E15D" w14:textId="77777777" w:rsidR="00D0355E" w:rsidRPr="00C97908" w:rsidRDefault="00D0355E" w:rsidP="00701D76">
            <w:pPr>
              <w:jc w:val="center"/>
              <w:rPr>
                <w:sz w:val="16"/>
                <w:szCs w:val="16"/>
                <w:lang w:val="en-US"/>
              </w:rPr>
            </w:pPr>
            <w:r w:rsidRPr="00C97908">
              <w:rPr>
                <w:sz w:val="16"/>
                <w:szCs w:val="16"/>
                <w:lang w:val="en-US"/>
              </w:rPr>
              <w:t>29,16</w:t>
            </w:r>
          </w:p>
        </w:tc>
      </w:tr>
      <w:tr w:rsidR="00D0355E" w:rsidRPr="00B40365" w14:paraId="4CB1E5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7ED0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1DF36C" w14:textId="77777777" w:rsidR="00D0355E" w:rsidRPr="00B40365" w:rsidRDefault="00D0355E" w:rsidP="00701D7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A105F0F" w14:textId="77777777" w:rsidR="00D0355E" w:rsidRPr="00C97908" w:rsidRDefault="00D0355E" w:rsidP="00701D7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11BA0C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F40C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14:paraId="0C9BB66B" w14:textId="77777777" w:rsidR="00D0355E" w:rsidRPr="00C97908" w:rsidRDefault="00D0355E" w:rsidP="00701D76">
            <w:pPr>
              <w:jc w:val="center"/>
              <w:rPr>
                <w:sz w:val="16"/>
                <w:szCs w:val="16"/>
                <w:lang w:val="en-US"/>
              </w:rPr>
            </w:pPr>
            <w:r w:rsidRPr="00C97908">
              <w:rPr>
                <w:sz w:val="16"/>
                <w:szCs w:val="16"/>
                <w:lang w:val="en-US"/>
              </w:rPr>
              <w:t>12,312</w:t>
            </w:r>
          </w:p>
        </w:tc>
      </w:tr>
      <w:tr w:rsidR="00D0355E" w:rsidRPr="009B70F2" w14:paraId="2388678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6071F" w14:textId="77777777" w:rsidR="00D0355E" w:rsidRPr="005E2CA0" w:rsidRDefault="00D0355E" w:rsidP="00701D7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53C15CA" w14:textId="77777777" w:rsidR="00D0355E" w:rsidRPr="005E2CA0" w:rsidRDefault="00D0355E" w:rsidP="00701D76">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4D1CC4F1" w14:textId="77777777" w:rsidR="00D0355E" w:rsidRPr="005E2CA0" w:rsidRDefault="00D0355E" w:rsidP="00701D76">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nisip</w:t>
            </w:r>
          </w:p>
          <w:p w14:paraId="63BC343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62C9DBD"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8AC417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3592C7B" w14:textId="77777777" w:rsidR="00D0355E" w:rsidRPr="005E2CA0" w:rsidRDefault="00D0355E" w:rsidP="00701D76">
            <w:pPr>
              <w:jc w:val="center"/>
              <w:rPr>
                <w:b/>
                <w:bCs/>
                <w:sz w:val="22"/>
                <w:szCs w:val="22"/>
                <w:lang w:val="en-US"/>
              </w:rPr>
            </w:pPr>
            <w:r w:rsidRPr="005E2CA0">
              <w:rPr>
                <w:b/>
                <w:bCs/>
                <w:sz w:val="22"/>
                <w:szCs w:val="22"/>
                <w:lang w:val="en-US"/>
              </w:rPr>
              <w:t>7,20</w:t>
            </w:r>
          </w:p>
          <w:p w14:paraId="4F0C3CE1" w14:textId="77777777" w:rsidR="00D0355E" w:rsidRPr="009B70F2" w:rsidRDefault="00D0355E" w:rsidP="00701D76">
            <w:pPr>
              <w:jc w:val="center"/>
              <w:rPr>
                <w:sz w:val="2"/>
                <w:szCs w:val="2"/>
                <w:lang w:val="en-US"/>
              </w:rPr>
            </w:pPr>
          </w:p>
        </w:tc>
      </w:tr>
      <w:tr w:rsidR="00D0355E" w:rsidRPr="00B40365" w14:paraId="56255D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917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FD4D88" w14:textId="77777777" w:rsidR="00D0355E" w:rsidRPr="00B40365" w:rsidRDefault="00D0355E" w:rsidP="00701D76">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58945A75" w14:textId="77777777" w:rsidR="00D0355E" w:rsidRPr="00C97908" w:rsidRDefault="00D0355E" w:rsidP="00701D76">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4E5F249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0C099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6FD8403D" w14:textId="77777777" w:rsidR="00D0355E" w:rsidRPr="00C97908" w:rsidRDefault="00D0355E" w:rsidP="00701D76">
            <w:pPr>
              <w:jc w:val="center"/>
              <w:rPr>
                <w:sz w:val="16"/>
                <w:szCs w:val="16"/>
                <w:lang w:val="en-US"/>
              </w:rPr>
            </w:pPr>
            <w:r w:rsidRPr="00C97908">
              <w:rPr>
                <w:sz w:val="16"/>
                <w:szCs w:val="16"/>
                <w:lang w:val="en-US"/>
              </w:rPr>
              <w:t>4,392</w:t>
            </w:r>
          </w:p>
        </w:tc>
      </w:tr>
      <w:tr w:rsidR="00D0355E" w:rsidRPr="00B40365" w14:paraId="73CD5D6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9E1B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D4010B" w14:textId="77777777" w:rsidR="00D0355E" w:rsidRPr="00B40365" w:rsidRDefault="00D0355E" w:rsidP="00701D7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838D040" w14:textId="77777777" w:rsidR="00D0355E" w:rsidRPr="00C97908" w:rsidRDefault="00D0355E" w:rsidP="00701D7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699E525"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F871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E1E19B7" w14:textId="77777777" w:rsidR="00D0355E" w:rsidRPr="00C97908" w:rsidRDefault="00D0355E" w:rsidP="00701D76">
            <w:pPr>
              <w:jc w:val="center"/>
              <w:rPr>
                <w:sz w:val="16"/>
                <w:szCs w:val="16"/>
                <w:lang w:val="en-US"/>
              </w:rPr>
            </w:pPr>
            <w:r w:rsidRPr="00C97908">
              <w:rPr>
                <w:sz w:val="16"/>
                <w:szCs w:val="16"/>
                <w:lang w:val="en-US"/>
              </w:rPr>
              <w:t>7,38</w:t>
            </w:r>
          </w:p>
        </w:tc>
      </w:tr>
      <w:tr w:rsidR="00D0355E" w:rsidRPr="009B70F2" w14:paraId="47319EF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5A6D7"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2A5E5F59" w14:textId="77777777" w:rsidR="00D0355E" w:rsidRPr="005E2CA0" w:rsidRDefault="00D0355E" w:rsidP="00701D76">
            <w:pPr>
              <w:jc w:val="center"/>
              <w:rPr>
                <w:b/>
                <w:bCs/>
                <w:sz w:val="22"/>
                <w:szCs w:val="22"/>
                <w:lang w:val="en-US"/>
              </w:rPr>
            </w:pPr>
            <w:r w:rsidRPr="005E2CA0">
              <w:rPr>
                <w:b/>
                <w:bCs/>
                <w:sz w:val="22"/>
                <w:szCs w:val="22"/>
                <w:lang w:val="en-US"/>
              </w:rPr>
              <w:t>RpEJ04B</w:t>
            </w:r>
          </w:p>
        </w:tc>
        <w:tc>
          <w:tcPr>
            <w:tcW w:w="4366" w:type="dxa"/>
            <w:gridSpan w:val="5"/>
            <w:tcBorders>
              <w:top w:val="single" w:sz="4" w:space="0" w:color="auto"/>
              <w:bottom w:val="single" w:sz="4" w:space="0" w:color="auto"/>
            </w:tcBorders>
          </w:tcPr>
          <w:p w14:paraId="017C99A0" w14:textId="77777777" w:rsidR="00D0355E" w:rsidRPr="005E2CA0" w:rsidRDefault="00D0355E" w:rsidP="00701D76">
            <w:pPr>
              <w:rPr>
                <w:b/>
                <w:bCs/>
                <w:sz w:val="2"/>
                <w:szCs w:val="2"/>
                <w:lang w:val="en-US"/>
              </w:rPr>
            </w:pPr>
            <w:r w:rsidRPr="005E2CA0">
              <w:rPr>
                <w:b/>
                <w:bCs/>
                <w:sz w:val="22"/>
                <w:szCs w:val="22"/>
                <w:lang w:val="en-US"/>
              </w:rPr>
              <w:t>Lucrari pentru pozarea cablurilor : umplutura de pamint, executata in straturi orizontale de 20-30 cm grosime, udata si batuta bine cu maiul de mina</w:t>
            </w:r>
          </w:p>
          <w:p w14:paraId="241E3CC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70DA9B5" w14:textId="77777777" w:rsidR="00D0355E" w:rsidRPr="005E2CA0" w:rsidRDefault="00D0355E" w:rsidP="00701D7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23451D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C33A4FA" w14:textId="77777777" w:rsidR="00D0355E" w:rsidRPr="005E2CA0" w:rsidRDefault="00D0355E" w:rsidP="00701D76">
            <w:pPr>
              <w:jc w:val="center"/>
              <w:rPr>
                <w:b/>
                <w:bCs/>
                <w:sz w:val="22"/>
                <w:szCs w:val="22"/>
                <w:lang w:val="en-US"/>
              </w:rPr>
            </w:pPr>
            <w:r w:rsidRPr="005E2CA0">
              <w:rPr>
                <w:b/>
                <w:bCs/>
                <w:sz w:val="22"/>
                <w:szCs w:val="22"/>
                <w:lang w:val="en-US"/>
              </w:rPr>
              <w:t>14,40</w:t>
            </w:r>
          </w:p>
          <w:p w14:paraId="744CF3CB" w14:textId="77777777" w:rsidR="00D0355E" w:rsidRPr="009B70F2" w:rsidRDefault="00D0355E" w:rsidP="00701D76">
            <w:pPr>
              <w:jc w:val="center"/>
              <w:rPr>
                <w:sz w:val="2"/>
                <w:szCs w:val="2"/>
                <w:lang w:val="en-US"/>
              </w:rPr>
            </w:pPr>
          </w:p>
        </w:tc>
      </w:tr>
      <w:tr w:rsidR="00D0355E" w:rsidRPr="00B40365" w14:paraId="22665D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B687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D403DC" w14:textId="77777777" w:rsidR="00D0355E" w:rsidRPr="00B40365" w:rsidRDefault="00D0355E" w:rsidP="00701D76">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7FA4EC34" w14:textId="77777777" w:rsidR="00D0355E" w:rsidRPr="00C97908" w:rsidRDefault="00D0355E" w:rsidP="00701D76">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75068C8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4B4BF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14:paraId="3EAD88D0" w14:textId="77777777" w:rsidR="00D0355E" w:rsidRPr="00C97908" w:rsidRDefault="00D0355E" w:rsidP="00701D76">
            <w:pPr>
              <w:jc w:val="center"/>
              <w:rPr>
                <w:sz w:val="16"/>
                <w:szCs w:val="16"/>
                <w:lang w:val="en-US"/>
              </w:rPr>
            </w:pPr>
            <w:r w:rsidRPr="00C97908">
              <w:rPr>
                <w:sz w:val="16"/>
                <w:szCs w:val="16"/>
                <w:lang w:val="en-US"/>
              </w:rPr>
              <w:t>12,384</w:t>
            </w:r>
          </w:p>
        </w:tc>
      </w:tr>
      <w:tr w:rsidR="00D0355E" w:rsidRPr="00B40365" w14:paraId="32CDC2E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7151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620A99"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63D5C3C" w14:textId="77777777" w:rsidR="00D0355E" w:rsidRPr="00C97908" w:rsidRDefault="00D0355E" w:rsidP="00701D76">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B083CAC"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0C41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F498706" w14:textId="77777777" w:rsidR="00D0355E" w:rsidRPr="00C97908" w:rsidRDefault="00D0355E" w:rsidP="00701D76">
            <w:pPr>
              <w:jc w:val="center"/>
              <w:rPr>
                <w:sz w:val="16"/>
                <w:szCs w:val="16"/>
                <w:lang w:val="en-US"/>
              </w:rPr>
            </w:pPr>
            <w:r w:rsidRPr="00C97908">
              <w:rPr>
                <w:sz w:val="16"/>
                <w:szCs w:val="16"/>
                <w:lang w:val="en-US"/>
              </w:rPr>
              <w:t>1,44</w:t>
            </w:r>
          </w:p>
        </w:tc>
      </w:tr>
      <w:tr w:rsidR="00D0355E" w:rsidRPr="009B70F2" w14:paraId="2CFACB2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BBDE75"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451F89C" w14:textId="77777777" w:rsidR="00D0355E" w:rsidRPr="005E2CA0" w:rsidRDefault="00D0355E" w:rsidP="00701D76">
            <w:pPr>
              <w:jc w:val="center"/>
              <w:rPr>
                <w:b/>
                <w:bCs/>
                <w:sz w:val="22"/>
                <w:szCs w:val="22"/>
                <w:lang w:val="en-US"/>
              </w:rPr>
            </w:pPr>
            <w:r w:rsidRPr="005E2CA0">
              <w:rPr>
                <w:b/>
                <w:bCs/>
                <w:sz w:val="22"/>
                <w:szCs w:val="22"/>
                <w:lang w:val="en-US"/>
              </w:rPr>
              <w:t>TsC35A1</w:t>
            </w:r>
          </w:p>
        </w:tc>
        <w:tc>
          <w:tcPr>
            <w:tcW w:w="4366" w:type="dxa"/>
            <w:gridSpan w:val="5"/>
            <w:tcBorders>
              <w:top w:val="single" w:sz="4" w:space="0" w:color="auto"/>
              <w:bottom w:val="single" w:sz="4" w:space="0" w:color="auto"/>
            </w:tcBorders>
          </w:tcPr>
          <w:p w14:paraId="47BB44CD" w14:textId="77777777" w:rsidR="00D0355E" w:rsidRPr="005E2CA0" w:rsidRDefault="00D0355E" w:rsidP="00701D76">
            <w:pPr>
              <w:rPr>
                <w:b/>
                <w:bCs/>
                <w:sz w:val="2"/>
                <w:szCs w:val="2"/>
                <w:lang w:val="en-US"/>
              </w:rPr>
            </w:pPr>
            <w:r w:rsidRPr="005E2CA0">
              <w:rPr>
                <w:b/>
                <w:bCs/>
                <w:sz w:val="22"/>
                <w:szCs w:val="22"/>
                <w:lang w:val="en-US"/>
              </w:rPr>
              <w:t xml:space="preserve">Excavat transport cu incarcator frontal , la distante de incarcare in autovehicul cu incarcator frontal pe senile de 0,5-0,99 </w:t>
            </w:r>
            <w:r w:rsidRPr="005E2CA0">
              <w:rPr>
                <w:b/>
                <w:bCs/>
                <w:sz w:val="22"/>
                <w:szCs w:val="22"/>
                <w:lang w:val="en-US"/>
              </w:rPr>
              <w:lastRenderedPageBreak/>
              <w:t>m.c, pamint din teren catg.1 la distanta &lt; 10 m</w:t>
            </w:r>
          </w:p>
          <w:p w14:paraId="764B34E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3A5ABD" w14:textId="77777777" w:rsidR="00D0355E" w:rsidRPr="005E2CA0" w:rsidRDefault="00D0355E" w:rsidP="00701D76">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14:paraId="5FB7DB3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B612BDD" w14:textId="77777777" w:rsidR="00D0355E" w:rsidRPr="005E2CA0" w:rsidRDefault="00D0355E" w:rsidP="00701D76">
            <w:pPr>
              <w:jc w:val="center"/>
              <w:rPr>
                <w:b/>
                <w:bCs/>
                <w:sz w:val="22"/>
                <w:szCs w:val="22"/>
                <w:lang w:val="en-US"/>
              </w:rPr>
            </w:pPr>
            <w:r w:rsidRPr="005E2CA0">
              <w:rPr>
                <w:b/>
                <w:bCs/>
                <w:sz w:val="22"/>
                <w:szCs w:val="22"/>
                <w:lang w:val="en-US"/>
              </w:rPr>
              <w:t>0,09</w:t>
            </w:r>
          </w:p>
          <w:p w14:paraId="49DC8C2F" w14:textId="77777777" w:rsidR="00D0355E" w:rsidRPr="009B70F2" w:rsidRDefault="00D0355E" w:rsidP="00701D76">
            <w:pPr>
              <w:jc w:val="center"/>
              <w:rPr>
                <w:sz w:val="2"/>
                <w:szCs w:val="2"/>
                <w:lang w:val="en-US"/>
              </w:rPr>
            </w:pPr>
          </w:p>
        </w:tc>
      </w:tr>
      <w:tr w:rsidR="00D0355E" w:rsidRPr="00B40365" w14:paraId="066DC13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170F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67719F" w14:textId="77777777" w:rsidR="00D0355E" w:rsidRPr="00B40365" w:rsidRDefault="00D0355E" w:rsidP="00701D76">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5A7EBBF3" w14:textId="77777777" w:rsidR="00D0355E" w:rsidRPr="00C97908" w:rsidRDefault="00D0355E" w:rsidP="00701D76">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4AFD354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F233D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4,7600</w:t>
            </w:r>
          </w:p>
        </w:tc>
        <w:tc>
          <w:tcPr>
            <w:tcW w:w="1559" w:type="dxa"/>
            <w:gridSpan w:val="2"/>
            <w:tcBorders>
              <w:top w:val="nil"/>
              <w:bottom w:val="single" w:sz="2" w:space="0" w:color="auto"/>
              <w:right w:val="single" w:sz="4" w:space="0" w:color="auto"/>
            </w:tcBorders>
            <w:vAlign w:val="center"/>
          </w:tcPr>
          <w:p w14:paraId="5CBAD442" w14:textId="77777777" w:rsidR="00D0355E" w:rsidRPr="00C97908" w:rsidRDefault="00D0355E" w:rsidP="00701D76">
            <w:pPr>
              <w:jc w:val="center"/>
              <w:rPr>
                <w:sz w:val="16"/>
                <w:szCs w:val="16"/>
                <w:lang w:val="en-US"/>
              </w:rPr>
            </w:pPr>
            <w:r w:rsidRPr="00C97908">
              <w:rPr>
                <w:sz w:val="16"/>
                <w:szCs w:val="16"/>
                <w:lang w:val="en-US"/>
              </w:rPr>
              <w:t>0,428</w:t>
            </w:r>
          </w:p>
        </w:tc>
      </w:tr>
      <w:tr w:rsidR="00D0355E" w:rsidRPr="009B70F2" w14:paraId="05ED15D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9A41A2"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7D4B7D9" w14:textId="77777777" w:rsidR="00D0355E" w:rsidRPr="005E2CA0" w:rsidRDefault="00D0355E" w:rsidP="00701D76">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269DCB10" w14:textId="77777777" w:rsidR="00D0355E" w:rsidRPr="005E2CA0" w:rsidRDefault="00D0355E" w:rsidP="00701D76">
            <w:pPr>
              <w:rPr>
                <w:b/>
                <w:bCs/>
                <w:sz w:val="2"/>
                <w:szCs w:val="2"/>
                <w:lang w:val="en-US"/>
              </w:rPr>
            </w:pPr>
            <w:r w:rsidRPr="005E2CA0">
              <w:rPr>
                <w:b/>
                <w:bCs/>
                <w:sz w:val="22"/>
                <w:szCs w:val="22"/>
                <w:lang w:val="en-US"/>
              </w:rPr>
              <w:t>Transportarea pamintului cu autobasculanta de 10 t la distanta de: 3 km</w:t>
            </w:r>
          </w:p>
          <w:p w14:paraId="0E83E66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529C83D" w14:textId="77777777" w:rsidR="00D0355E" w:rsidRPr="005E2CA0" w:rsidRDefault="00D0355E" w:rsidP="00701D7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EF3C46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C32B3E" w14:textId="77777777" w:rsidR="00D0355E" w:rsidRPr="005E2CA0" w:rsidRDefault="00D0355E" w:rsidP="00701D76">
            <w:pPr>
              <w:jc w:val="center"/>
              <w:rPr>
                <w:b/>
                <w:bCs/>
                <w:sz w:val="22"/>
                <w:szCs w:val="22"/>
                <w:lang w:val="en-US"/>
              </w:rPr>
            </w:pPr>
            <w:r w:rsidRPr="005E2CA0">
              <w:rPr>
                <w:b/>
                <w:bCs/>
                <w:sz w:val="22"/>
                <w:szCs w:val="22"/>
                <w:lang w:val="en-US"/>
              </w:rPr>
              <w:t>11,80</w:t>
            </w:r>
          </w:p>
          <w:p w14:paraId="025EB25C" w14:textId="77777777" w:rsidR="00D0355E" w:rsidRPr="009B70F2" w:rsidRDefault="00D0355E" w:rsidP="00701D76">
            <w:pPr>
              <w:jc w:val="center"/>
              <w:rPr>
                <w:sz w:val="2"/>
                <w:szCs w:val="2"/>
                <w:lang w:val="en-US"/>
              </w:rPr>
            </w:pPr>
          </w:p>
        </w:tc>
      </w:tr>
      <w:tr w:rsidR="00D0355E" w:rsidRPr="00B40365" w14:paraId="08CA27B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AB4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FA3AD61" w14:textId="77777777" w:rsidR="00D0355E" w:rsidRPr="00B40365" w:rsidRDefault="00D0355E" w:rsidP="00701D76">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53F5C4C" w14:textId="77777777" w:rsidR="00D0355E" w:rsidRPr="00C97908" w:rsidRDefault="00D0355E" w:rsidP="00701D76">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AC4A55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0759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7603BF2D" w14:textId="77777777" w:rsidR="00D0355E" w:rsidRPr="00C97908" w:rsidRDefault="00D0355E" w:rsidP="00701D76">
            <w:pPr>
              <w:jc w:val="center"/>
              <w:rPr>
                <w:sz w:val="16"/>
                <w:szCs w:val="16"/>
                <w:lang w:val="en-US"/>
              </w:rPr>
            </w:pPr>
            <w:r w:rsidRPr="00C97908">
              <w:rPr>
                <w:sz w:val="16"/>
                <w:szCs w:val="16"/>
                <w:lang w:val="en-US"/>
              </w:rPr>
              <w:t>0,362</w:t>
            </w:r>
          </w:p>
        </w:tc>
      </w:tr>
      <w:tr w:rsidR="00D0355E" w:rsidRPr="009B70F2" w14:paraId="149C238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61A55D" w14:textId="77777777" w:rsidR="00D0355E" w:rsidRPr="005E2CA0" w:rsidRDefault="00D0355E" w:rsidP="00701D7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311C87D" w14:textId="77777777" w:rsidR="00D0355E" w:rsidRPr="005E2CA0" w:rsidRDefault="00D0355E" w:rsidP="00701D76">
            <w:pPr>
              <w:jc w:val="center"/>
              <w:rPr>
                <w:b/>
                <w:bCs/>
                <w:sz w:val="22"/>
                <w:szCs w:val="22"/>
                <w:lang w:val="en-US"/>
              </w:rPr>
            </w:pPr>
            <w:r w:rsidRPr="005E2CA0">
              <w:rPr>
                <w:b/>
                <w:bCs/>
                <w:sz w:val="22"/>
                <w:szCs w:val="22"/>
                <w:lang w:val="en-US"/>
              </w:rPr>
              <w:t>TsC51A</w:t>
            </w:r>
          </w:p>
        </w:tc>
        <w:tc>
          <w:tcPr>
            <w:tcW w:w="4366" w:type="dxa"/>
            <w:gridSpan w:val="5"/>
            <w:tcBorders>
              <w:top w:val="single" w:sz="4" w:space="0" w:color="auto"/>
              <w:bottom w:val="single" w:sz="4" w:space="0" w:color="auto"/>
            </w:tcBorders>
          </w:tcPr>
          <w:p w14:paraId="2C4525E0" w14:textId="77777777" w:rsidR="00D0355E" w:rsidRPr="005E2CA0" w:rsidRDefault="00D0355E" w:rsidP="00701D76">
            <w:pPr>
              <w:rPr>
                <w:b/>
                <w:bCs/>
                <w:sz w:val="2"/>
                <w:szCs w:val="2"/>
                <w:lang w:val="en-US"/>
              </w:rPr>
            </w:pPr>
            <w:r w:rsidRPr="005E2CA0">
              <w:rPr>
                <w:b/>
                <w:bCs/>
                <w:sz w:val="22"/>
                <w:szCs w:val="22"/>
                <w:lang w:val="en-US"/>
              </w:rPr>
              <w:t>Lucrari la descarcarea pamintului in depozit, teren categoria I</w:t>
            </w:r>
          </w:p>
          <w:p w14:paraId="73CABA4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58D63D" w14:textId="77777777" w:rsidR="00D0355E" w:rsidRPr="005E2CA0" w:rsidRDefault="00D0355E" w:rsidP="00701D7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21FAEA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47C74B1" w14:textId="77777777" w:rsidR="00D0355E" w:rsidRPr="005E2CA0" w:rsidRDefault="00D0355E" w:rsidP="00701D76">
            <w:pPr>
              <w:jc w:val="center"/>
              <w:rPr>
                <w:b/>
                <w:bCs/>
                <w:sz w:val="22"/>
                <w:szCs w:val="22"/>
                <w:lang w:val="en-US"/>
              </w:rPr>
            </w:pPr>
            <w:r w:rsidRPr="005E2CA0">
              <w:rPr>
                <w:b/>
                <w:bCs/>
                <w:sz w:val="22"/>
                <w:szCs w:val="22"/>
                <w:lang w:val="en-US"/>
              </w:rPr>
              <w:t>0,09</w:t>
            </w:r>
          </w:p>
          <w:p w14:paraId="45958856" w14:textId="77777777" w:rsidR="00D0355E" w:rsidRPr="009B70F2" w:rsidRDefault="00D0355E" w:rsidP="00701D76">
            <w:pPr>
              <w:jc w:val="center"/>
              <w:rPr>
                <w:sz w:val="2"/>
                <w:szCs w:val="2"/>
                <w:lang w:val="en-US"/>
              </w:rPr>
            </w:pPr>
          </w:p>
        </w:tc>
      </w:tr>
      <w:tr w:rsidR="00D0355E" w:rsidRPr="00B40365" w14:paraId="7B1F4FF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B0B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3B27BA8" w14:textId="77777777" w:rsidR="00D0355E" w:rsidRPr="00B40365" w:rsidRDefault="00D0355E" w:rsidP="00701D7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13EC8C2" w14:textId="77777777" w:rsidR="00D0355E" w:rsidRPr="00C97908" w:rsidRDefault="00D0355E" w:rsidP="00701D7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0A85D1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0838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468FF84" w14:textId="77777777" w:rsidR="00D0355E" w:rsidRPr="00C97908" w:rsidRDefault="00D0355E" w:rsidP="00701D76">
            <w:pPr>
              <w:jc w:val="center"/>
              <w:rPr>
                <w:sz w:val="16"/>
                <w:szCs w:val="16"/>
                <w:lang w:val="en-US"/>
              </w:rPr>
            </w:pPr>
            <w:r w:rsidRPr="00C97908">
              <w:rPr>
                <w:sz w:val="16"/>
                <w:szCs w:val="16"/>
                <w:lang w:val="en-US"/>
              </w:rPr>
              <w:t>0,027</w:t>
            </w:r>
          </w:p>
        </w:tc>
      </w:tr>
      <w:tr w:rsidR="00D0355E" w:rsidRPr="00B40365" w14:paraId="016236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B3E2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9C110C" w14:textId="77777777" w:rsidR="00D0355E" w:rsidRPr="00B40365" w:rsidRDefault="00D0355E" w:rsidP="00701D76">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E46B9B9" w14:textId="77777777" w:rsidR="00D0355E" w:rsidRPr="00C97908" w:rsidRDefault="00D0355E" w:rsidP="00701D76">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0A4FC92C"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E564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83DAEA8"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312CEDE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0130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46E3B6" w14:textId="77777777" w:rsidR="00D0355E" w:rsidRPr="00B40365" w:rsidRDefault="00D0355E" w:rsidP="00701D76">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349A9F3D" w14:textId="77777777" w:rsidR="00D0355E" w:rsidRPr="00C97908" w:rsidRDefault="00D0355E" w:rsidP="00701D76">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ADBA85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D6393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005DFFDA"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9B70F2" w14:paraId="1376371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F174D" w14:textId="77777777" w:rsidR="00D0355E" w:rsidRPr="005E2CA0" w:rsidRDefault="00D0355E" w:rsidP="00701D7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F1DB42D" w14:textId="77777777" w:rsidR="00D0355E" w:rsidRPr="005E2CA0" w:rsidRDefault="00D0355E" w:rsidP="00701D76">
            <w:pPr>
              <w:jc w:val="center"/>
              <w:rPr>
                <w:b/>
                <w:bCs/>
                <w:sz w:val="22"/>
                <w:szCs w:val="22"/>
                <w:lang w:val="en-US"/>
              </w:rPr>
            </w:pPr>
            <w:r w:rsidRPr="005E2CA0">
              <w:rPr>
                <w:b/>
                <w:bCs/>
                <w:sz w:val="22"/>
                <w:szCs w:val="22"/>
                <w:lang w:val="en-US"/>
              </w:rPr>
              <w:t>RCsB30I</w:t>
            </w:r>
          </w:p>
        </w:tc>
        <w:tc>
          <w:tcPr>
            <w:tcW w:w="4366" w:type="dxa"/>
            <w:gridSpan w:val="5"/>
            <w:tcBorders>
              <w:top w:val="single" w:sz="4" w:space="0" w:color="auto"/>
              <w:bottom w:val="single" w:sz="4" w:space="0" w:color="auto"/>
            </w:tcBorders>
          </w:tcPr>
          <w:p w14:paraId="0195D59A" w14:textId="77777777" w:rsidR="00D0355E" w:rsidRPr="005E2CA0" w:rsidRDefault="00D0355E" w:rsidP="00701D76">
            <w:pPr>
              <w:rPr>
                <w:b/>
                <w:bCs/>
                <w:sz w:val="2"/>
                <w:szCs w:val="2"/>
                <w:lang w:val="en-US"/>
              </w:rPr>
            </w:pPr>
            <w:r w:rsidRPr="005E2CA0">
              <w:rPr>
                <w:b/>
                <w:bCs/>
                <w:sz w:val="22"/>
                <w:szCs w:val="22"/>
                <w:lang w:val="en-US"/>
              </w:rPr>
              <w:t>Forarea gaurilor strapunse in constructii din beton marca pina la 500, utilizind masina cu foreza-carota diamantata cu diametrul  de: 100 mm, L=400 mm, K=3.6</w:t>
            </w:r>
          </w:p>
          <w:p w14:paraId="6C3031B6" w14:textId="77777777" w:rsidR="00D0355E" w:rsidRPr="009B70F2" w:rsidRDefault="00D0355E" w:rsidP="00701D76">
            <w:pPr>
              <w:rPr>
                <w:sz w:val="16"/>
                <w:szCs w:val="16"/>
                <w:lang w:val="en-US"/>
              </w:rPr>
            </w:pPr>
            <w:r w:rsidRPr="009B70F2">
              <w:rPr>
                <w:sz w:val="16"/>
                <w:szCs w:val="16"/>
                <w:lang w:val="en-US"/>
              </w:rPr>
              <w:t>Coeficient la manoperei=3,6000</w:t>
            </w:r>
          </w:p>
          <w:p w14:paraId="0FEFF8E0" w14:textId="77777777" w:rsidR="00D0355E" w:rsidRPr="009B70F2" w:rsidRDefault="00D0355E" w:rsidP="00701D76">
            <w:pPr>
              <w:rPr>
                <w:sz w:val="16"/>
                <w:szCs w:val="16"/>
                <w:lang w:val="en-US"/>
              </w:rPr>
            </w:pPr>
            <w:r w:rsidRPr="009B70F2">
              <w:rPr>
                <w:sz w:val="16"/>
                <w:szCs w:val="16"/>
                <w:lang w:val="en-US"/>
              </w:rPr>
              <w:t>Coeficient la pentru materiale=3,6000</w:t>
            </w:r>
          </w:p>
          <w:p w14:paraId="042B5BA8" w14:textId="77777777" w:rsidR="00D0355E" w:rsidRPr="009B70F2" w:rsidRDefault="00D0355E" w:rsidP="00701D76">
            <w:pPr>
              <w:rPr>
                <w:sz w:val="16"/>
                <w:szCs w:val="16"/>
                <w:lang w:val="en-US"/>
              </w:rPr>
            </w:pPr>
            <w:r w:rsidRPr="009B70F2">
              <w:rPr>
                <w:sz w:val="16"/>
                <w:szCs w:val="16"/>
                <w:lang w:val="en-US"/>
              </w:rPr>
              <w:t>Coeficient la utilajului=3,6000</w:t>
            </w:r>
          </w:p>
          <w:p w14:paraId="0E67EAF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ACC7C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79589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8495CC6" w14:textId="77777777" w:rsidR="00D0355E" w:rsidRPr="005E2CA0" w:rsidRDefault="00D0355E" w:rsidP="00701D76">
            <w:pPr>
              <w:jc w:val="center"/>
              <w:rPr>
                <w:b/>
                <w:bCs/>
                <w:sz w:val="22"/>
                <w:szCs w:val="22"/>
                <w:lang w:val="en-US"/>
              </w:rPr>
            </w:pPr>
            <w:r w:rsidRPr="005E2CA0">
              <w:rPr>
                <w:b/>
                <w:bCs/>
                <w:sz w:val="22"/>
                <w:szCs w:val="22"/>
                <w:lang w:val="en-US"/>
              </w:rPr>
              <w:t>4,00</w:t>
            </w:r>
          </w:p>
          <w:p w14:paraId="0178D453" w14:textId="77777777" w:rsidR="00D0355E" w:rsidRPr="009B70F2" w:rsidRDefault="00D0355E" w:rsidP="00701D76">
            <w:pPr>
              <w:jc w:val="center"/>
              <w:rPr>
                <w:sz w:val="2"/>
                <w:szCs w:val="2"/>
                <w:lang w:val="en-US"/>
              </w:rPr>
            </w:pPr>
          </w:p>
        </w:tc>
      </w:tr>
      <w:tr w:rsidR="00D0355E" w:rsidRPr="00B40365" w14:paraId="559ACC9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B428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A3C843" w14:textId="77777777" w:rsidR="00D0355E" w:rsidRPr="00B40365" w:rsidRDefault="00D0355E" w:rsidP="00701D7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65468FB3" w14:textId="77777777" w:rsidR="00D0355E" w:rsidRPr="00C97908" w:rsidRDefault="00D0355E" w:rsidP="00701D7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F03AC4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F603D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0,4540</w:t>
            </w:r>
          </w:p>
        </w:tc>
        <w:tc>
          <w:tcPr>
            <w:tcW w:w="1559" w:type="dxa"/>
            <w:gridSpan w:val="2"/>
            <w:tcBorders>
              <w:top w:val="nil"/>
              <w:bottom w:val="single" w:sz="2" w:space="0" w:color="auto"/>
            </w:tcBorders>
            <w:vAlign w:val="center"/>
          </w:tcPr>
          <w:p w14:paraId="3AFEA207" w14:textId="77777777" w:rsidR="00D0355E" w:rsidRPr="00C97908" w:rsidRDefault="00D0355E" w:rsidP="00701D76">
            <w:pPr>
              <w:jc w:val="center"/>
              <w:rPr>
                <w:sz w:val="16"/>
                <w:szCs w:val="16"/>
                <w:lang w:val="en-US"/>
              </w:rPr>
            </w:pPr>
            <w:r w:rsidRPr="00C97908">
              <w:rPr>
                <w:sz w:val="16"/>
                <w:szCs w:val="16"/>
                <w:lang w:val="en-US"/>
              </w:rPr>
              <w:t>6,538</w:t>
            </w:r>
          </w:p>
        </w:tc>
      </w:tr>
      <w:tr w:rsidR="00D0355E" w:rsidRPr="00B40365" w14:paraId="524D5DD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7CC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515FFF" w14:textId="77777777" w:rsidR="00D0355E" w:rsidRPr="00B40365" w:rsidRDefault="00D0355E" w:rsidP="00701D7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ADC9E91" w14:textId="77777777" w:rsidR="00D0355E" w:rsidRPr="00C97908" w:rsidRDefault="00D0355E" w:rsidP="00701D7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CBBEDE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A381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0,1940</w:t>
            </w:r>
          </w:p>
        </w:tc>
        <w:tc>
          <w:tcPr>
            <w:tcW w:w="1559" w:type="dxa"/>
            <w:gridSpan w:val="2"/>
            <w:tcBorders>
              <w:top w:val="nil"/>
              <w:bottom w:val="single" w:sz="2" w:space="0" w:color="auto"/>
            </w:tcBorders>
            <w:vAlign w:val="center"/>
          </w:tcPr>
          <w:p w14:paraId="1BA63509" w14:textId="77777777" w:rsidR="00D0355E" w:rsidRPr="00C97908" w:rsidRDefault="00D0355E" w:rsidP="00701D76">
            <w:pPr>
              <w:jc w:val="center"/>
              <w:rPr>
                <w:sz w:val="16"/>
                <w:szCs w:val="16"/>
                <w:lang w:val="en-US"/>
              </w:rPr>
            </w:pPr>
            <w:r w:rsidRPr="00C97908">
              <w:rPr>
                <w:sz w:val="16"/>
                <w:szCs w:val="16"/>
                <w:lang w:val="en-US"/>
              </w:rPr>
              <w:t>2,794</w:t>
            </w:r>
          </w:p>
        </w:tc>
      </w:tr>
      <w:tr w:rsidR="00D0355E" w:rsidRPr="00B40365" w14:paraId="6716F2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679C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49C584" w14:textId="77777777" w:rsidR="00D0355E" w:rsidRPr="00B40365" w:rsidRDefault="00D0355E" w:rsidP="00701D76">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432B4214" w14:textId="77777777" w:rsidR="00D0355E" w:rsidRPr="00C97908" w:rsidRDefault="00D0355E" w:rsidP="00701D76">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6D92CD0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0AEF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0,0097</w:t>
            </w:r>
          </w:p>
        </w:tc>
        <w:tc>
          <w:tcPr>
            <w:tcW w:w="1559" w:type="dxa"/>
            <w:gridSpan w:val="2"/>
            <w:tcBorders>
              <w:top w:val="nil"/>
              <w:bottom w:val="single" w:sz="2" w:space="0" w:color="auto"/>
            </w:tcBorders>
            <w:vAlign w:val="center"/>
          </w:tcPr>
          <w:p w14:paraId="67D4BB01" w14:textId="77777777" w:rsidR="00D0355E" w:rsidRPr="00C97908" w:rsidRDefault="00D0355E" w:rsidP="00701D76">
            <w:pPr>
              <w:jc w:val="center"/>
              <w:rPr>
                <w:sz w:val="16"/>
                <w:szCs w:val="16"/>
                <w:lang w:val="en-US"/>
              </w:rPr>
            </w:pPr>
            <w:r w:rsidRPr="00C97908">
              <w:rPr>
                <w:sz w:val="16"/>
                <w:szCs w:val="16"/>
                <w:lang w:val="en-US"/>
              </w:rPr>
              <w:t>0,14</w:t>
            </w:r>
          </w:p>
        </w:tc>
      </w:tr>
      <w:tr w:rsidR="00D0355E" w:rsidRPr="00B40365" w14:paraId="6C32C0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4C9B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9C5DC9" w14:textId="77777777" w:rsidR="00D0355E" w:rsidRPr="00B40365" w:rsidRDefault="00D0355E" w:rsidP="00701D7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0C6A0E3" w14:textId="77777777" w:rsidR="00D0355E" w:rsidRPr="00C97908" w:rsidRDefault="00D0355E" w:rsidP="00701D7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F171F80"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202E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0,0386</w:t>
            </w:r>
          </w:p>
        </w:tc>
        <w:tc>
          <w:tcPr>
            <w:tcW w:w="1559" w:type="dxa"/>
            <w:gridSpan w:val="2"/>
            <w:tcBorders>
              <w:top w:val="nil"/>
              <w:bottom w:val="single" w:sz="2" w:space="0" w:color="auto"/>
            </w:tcBorders>
            <w:vAlign w:val="center"/>
          </w:tcPr>
          <w:p w14:paraId="3EB2CB6C" w14:textId="77777777" w:rsidR="00D0355E" w:rsidRPr="00C97908" w:rsidRDefault="00D0355E" w:rsidP="00701D76">
            <w:pPr>
              <w:jc w:val="center"/>
              <w:rPr>
                <w:sz w:val="16"/>
                <w:szCs w:val="16"/>
                <w:lang w:val="en-US"/>
              </w:rPr>
            </w:pPr>
            <w:r w:rsidRPr="00C97908">
              <w:rPr>
                <w:sz w:val="16"/>
                <w:szCs w:val="16"/>
                <w:lang w:val="en-US"/>
              </w:rPr>
              <w:t>0,556</w:t>
            </w:r>
          </w:p>
        </w:tc>
      </w:tr>
      <w:tr w:rsidR="00D0355E" w:rsidRPr="00B40365" w14:paraId="44F918D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89F3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A22182" w14:textId="77777777" w:rsidR="00D0355E" w:rsidRPr="00B40365" w:rsidRDefault="00D0355E" w:rsidP="00701D76">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27EC482D" w14:textId="77777777" w:rsidR="00D0355E" w:rsidRPr="00C97908" w:rsidRDefault="00D0355E" w:rsidP="00701D76">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2E99B8E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57EF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14:paraId="7A91C32A" w14:textId="77777777" w:rsidR="00D0355E" w:rsidRPr="00C97908" w:rsidRDefault="00D0355E" w:rsidP="00701D76">
            <w:pPr>
              <w:jc w:val="center"/>
              <w:rPr>
                <w:sz w:val="16"/>
                <w:szCs w:val="16"/>
                <w:lang w:val="en-US"/>
              </w:rPr>
            </w:pPr>
            <w:r w:rsidRPr="00C97908">
              <w:rPr>
                <w:sz w:val="16"/>
                <w:szCs w:val="16"/>
                <w:lang w:val="en-US"/>
              </w:rPr>
              <w:t>4,464</w:t>
            </w:r>
          </w:p>
        </w:tc>
      </w:tr>
      <w:tr w:rsidR="00D0355E" w:rsidRPr="003E2692" w14:paraId="784394F3"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33BEB2B"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4CB9A76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095767D8"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9378C0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6302E797"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017B74FC" w14:textId="77777777" w:rsidR="00D0355E" w:rsidRPr="003E2692" w:rsidRDefault="00D0355E" w:rsidP="00701D76">
            <w:pPr>
              <w:rPr>
                <w:sz w:val="2"/>
                <w:szCs w:val="2"/>
                <w:lang w:val="en-US"/>
              </w:rPr>
            </w:pPr>
          </w:p>
        </w:tc>
      </w:tr>
      <w:tr w:rsidR="00D0355E" w:rsidRPr="00B449C4" w14:paraId="23478AA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B6315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F8F3D0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5261E40"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6340C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4B84591"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C51A584" w14:textId="77777777" w:rsidR="00D0355E" w:rsidRPr="00B449C4" w:rsidRDefault="00D0355E" w:rsidP="00701D76">
            <w:pPr>
              <w:rPr>
                <w:sz w:val="22"/>
                <w:szCs w:val="22"/>
                <w:lang w:val="en-US"/>
              </w:rPr>
            </w:pPr>
          </w:p>
        </w:tc>
      </w:tr>
      <w:tr w:rsidR="00D0355E" w:rsidRPr="00B449C4" w14:paraId="47EF3C7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9DF58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8E0972D"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B148B78"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E37203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3DB7224"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4B67D3B" w14:textId="77777777" w:rsidR="00D0355E" w:rsidRPr="00B449C4" w:rsidRDefault="00D0355E" w:rsidP="00701D76">
            <w:pPr>
              <w:rPr>
                <w:sz w:val="22"/>
                <w:szCs w:val="22"/>
                <w:lang w:val="en-US"/>
              </w:rPr>
            </w:pPr>
          </w:p>
        </w:tc>
      </w:tr>
      <w:tr w:rsidR="00D0355E" w:rsidRPr="00B449C4" w14:paraId="1694F41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EE862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C9C79FA"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A004B6D"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585A8C1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4BDDD2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2D9BF84" w14:textId="77777777" w:rsidR="00D0355E" w:rsidRPr="00B449C4" w:rsidRDefault="00D0355E" w:rsidP="00701D76">
            <w:pPr>
              <w:rPr>
                <w:sz w:val="22"/>
                <w:szCs w:val="22"/>
                <w:lang w:val="en-US"/>
              </w:rPr>
            </w:pPr>
          </w:p>
        </w:tc>
      </w:tr>
      <w:tr w:rsidR="00D0355E" w:rsidRPr="00B449C4" w14:paraId="43BE43F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64AE4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07DF1A5"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AAC0E7F"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45B509E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D49049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541AE09" w14:textId="77777777" w:rsidR="00D0355E" w:rsidRPr="00B449C4" w:rsidRDefault="00D0355E" w:rsidP="00701D76">
            <w:pPr>
              <w:rPr>
                <w:sz w:val="22"/>
                <w:szCs w:val="22"/>
                <w:lang w:val="en-US"/>
              </w:rPr>
            </w:pPr>
          </w:p>
        </w:tc>
      </w:tr>
      <w:tr w:rsidR="00D0355E" w:rsidRPr="00B449C4" w14:paraId="4D403E3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4168FD"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965961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93BC4A6"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4F3FB6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F009C3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5760F92" w14:textId="77777777" w:rsidR="00D0355E" w:rsidRPr="00B449C4" w:rsidRDefault="00D0355E" w:rsidP="00701D76">
            <w:pPr>
              <w:rPr>
                <w:sz w:val="22"/>
                <w:szCs w:val="22"/>
                <w:lang w:val="en-US"/>
              </w:rPr>
            </w:pPr>
          </w:p>
        </w:tc>
      </w:tr>
      <w:tr w:rsidR="00D0355E" w:rsidRPr="00B449C4" w14:paraId="5E4D4120"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9F864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6EFBB9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5FB9F17"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71130108"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11B7B4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65537E0" w14:textId="77777777" w:rsidR="00D0355E" w:rsidRPr="00B449C4" w:rsidRDefault="00D0355E" w:rsidP="00701D76">
            <w:pPr>
              <w:rPr>
                <w:sz w:val="22"/>
                <w:szCs w:val="22"/>
                <w:lang w:val="en-US"/>
              </w:rPr>
            </w:pPr>
          </w:p>
        </w:tc>
      </w:tr>
      <w:tr w:rsidR="00D0355E" w:rsidRPr="00B449C4" w14:paraId="312C650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C8492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2ABE55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78B0C7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69BF0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FD1E67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283B110" w14:textId="77777777" w:rsidR="00D0355E" w:rsidRPr="00B449C4" w:rsidRDefault="00D0355E" w:rsidP="00701D76">
            <w:pPr>
              <w:rPr>
                <w:sz w:val="22"/>
                <w:szCs w:val="22"/>
                <w:lang w:val="en-US"/>
              </w:rPr>
            </w:pPr>
          </w:p>
        </w:tc>
      </w:tr>
      <w:tr w:rsidR="00D0355E" w:rsidRPr="00B449C4" w14:paraId="191AEBC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2C18C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9BE76D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AE1B79A"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04D49D8"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0168E1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C5662D8" w14:textId="77777777" w:rsidR="00D0355E" w:rsidRPr="00B449C4" w:rsidRDefault="00D0355E" w:rsidP="00701D76">
            <w:pPr>
              <w:rPr>
                <w:sz w:val="22"/>
                <w:szCs w:val="22"/>
                <w:lang w:val="en-US"/>
              </w:rPr>
            </w:pPr>
          </w:p>
        </w:tc>
      </w:tr>
      <w:tr w:rsidR="00D0355E" w:rsidRPr="00B40365" w14:paraId="331F7CDC"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D4541D"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4ABAB0F"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08CE4614"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6C6328C2" w14:textId="77777777" w:rsidR="00D0355E" w:rsidRPr="00B40365" w:rsidRDefault="00D0355E" w:rsidP="00701D76">
            <w:pPr>
              <w:rPr>
                <w:sz w:val="22"/>
                <w:szCs w:val="22"/>
                <w:lang w:val="en-US"/>
              </w:rPr>
            </w:pPr>
          </w:p>
        </w:tc>
      </w:tr>
      <w:tr w:rsidR="00D0355E" w:rsidRPr="009B70F2" w14:paraId="79AEEA2F" w14:textId="77777777" w:rsidTr="00701D76">
        <w:tblPrEx>
          <w:tblCellMar>
            <w:left w:w="107" w:type="dxa"/>
            <w:right w:w="107" w:type="dxa"/>
          </w:tblCellMar>
        </w:tblPrEx>
        <w:tc>
          <w:tcPr>
            <w:tcW w:w="10495" w:type="dxa"/>
            <w:gridSpan w:val="19"/>
          </w:tcPr>
          <w:p w14:paraId="5A05CA6E" w14:textId="77777777" w:rsidR="00D0355E" w:rsidRPr="009B70F2" w:rsidRDefault="00D0355E" w:rsidP="00701D76">
            <w:pPr>
              <w:rPr>
                <w:b/>
                <w:bCs/>
                <w:sz w:val="22"/>
                <w:szCs w:val="22"/>
                <w:lang w:val="en-US"/>
              </w:rPr>
            </w:pPr>
            <w:r w:rsidRPr="009B70F2">
              <w:rPr>
                <w:b/>
                <w:bCs/>
                <w:sz w:val="22"/>
                <w:szCs w:val="22"/>
                <w:lang w:val="en-US"/>
              </w:rPr>
              <w:t xml:space="preserve">2. Lucrari de montare </w:t>
            </w:r>
          </w:p>
          <w:p w14:paraId="2B33B4E1" w14:textId="77777777" w:rsidR="00D0355E" w:rsidRPr="00B12F65" w:rsidRDefault="00D0355E" w:rsidP="00701D76">
            <w:pPr>
              <w:rPr>
                <w:sz w:val="2"/>
                <w:szCs w:val="2"/>
                <w:lang w:val="en-US"/>
              </w:rPr>
            </w:pPr>
          </w:p>
        </w:tc>
      </w:tr>
      <w:tr w:rsidR="00D0355E" w:rsidRPr="009B70F2" w14:paraId="76560F8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5B1418" w14:textId="77777777" w:rsidR="00D0355E" w:rsidRPr="005E2CA0" w:rsidRDefault="00D0355E" w:rsidP="00701D7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2F1EC2D9" w14:textId="77777777" w:rsidR="00D0355E" w:rsidRPr="005E2CA0" w:rsidRDefault="00D0355E" w:rsidP="00701D76">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4A25C869" w14:textId="77777777" w:rsidR="00D0355E" w:rsidRPr="005E2CA0" w:rsidRDefault="00D0355E" w:rsidP="00701D76">
            <w:pPr>
              <w:rPr>
                <w:b/>
                <w:bCs/>
                <w:sz w:val="2"/>
                <w:szCs w:val="2"/>
                <w:lang w:val="en-US"/>
              </w:rPr>
            </w:pPr>
            <w:r w:rsidRPr="005E2CA0">
              <w:rPr>
                <w:b/>
                <w:bCs/>
                <w:sz w:val="22"/>
                <w:szCs w:val="22"/>
                <w:lang w:val="en-US"/>
              </w:rPr>
              <w:t>Demontari de corpuri de iluminat orice tip, inclisiv tijele si globurile</w:t>
            </w:r>
          </w:p>
          <w:p w14:paraId="26864C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26E5A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44DAF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90D80C" w14:textId="77777777" w:rsidR="00D0355E" w:rsidRPr="005E2CA0" w:rsidRDefault="00D0355E" w:rsidP="00701D76">
            <w:pPr>
              <w:jc w:val="center"/>
              <w:rPr>
                <w:b/>
                <w:bCs/>
                <w:sz w:val="22"/>
                <w:szCs w:val="22"/>
                <w:lang w:val="en-US"/>
              </w:rPr>
            </w:pPr>
            <w:r w:rsidRPr="005E2CA0">
              <w:rPr>
                <w:b/>
                <w:bCs/>
                <w:sz w:val="22"/>
                <w:szCs w:val="22"/>
                <w:lang w:val="en-US"/>
              </w:rPr>
              <w:t>20,00</w:t>
            </w:r>
          </w:p>
          <w:p w14:paraId="5FBD258A" w14:textId="77777777" w:rsidR="00D0355E" w:rsidRPr="009B70F2" w:rsidRDefault="00D0355E" w:rsidP="00701D76">
            <w:pPr>
              <w:jc w:val="center"/>
              <w:rPr>
                <w:sz w:val="2"/>
                <w:szCs w:val="2"/>
                <w:lang w:val="en-US"/>
              </w:rPr>
            </w:pPr>
          </w:p>
        </w:tc>
      </w:tr>
      <w:tr w:rsidR="00D0355E" w:rsidRPr="00B40365" w14:paraId="04BFB1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E733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B65E8A" w14:textId="77777777" w:rsidR="00D0355E" w:rsidRPr="00B40365" w:rsidRDefault="00D0355E" w:rsidP="00701D7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255CD5F" w14:textId="77777777" w:rsidR="00D0355E" w:rsidRPr="00C97908" w:rsidRDefault="00D0355E" w:rsidP="00701D7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0B4651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970A4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4734234" w14:textId="77777777" w:rsidR="00D0355E" w:rsidRPr="00C97908" w:rsidRDefault="00D0355E" w:rsidP="00701D76">
            <w:pPr>
              <w:jc w:val="center"/>
              <w:rPr>
                <w:sz w:val="16"/>
                <w:szCs w:val="16"/>
                <w:lang w:val="en-US"/>
              </w:rPr>
            </w:pPr>
            <w:r w:rsidRPr="00C97908">
              <w:rPr>
                <w:sz w:val="16"/>
                <w:szCs w:val="16"/>
                <w:lang w:val="en-US"/>
              </w:rPr>
              <w:t>4,40</w:t>
            </w:r>
          </w:p>
        </w:tc>
      </w:tr>
      <w:tr w:rsidR="00D0355E" w:rsidRPr="009B70F2" w14:paraId="29F8E5F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94D3F" w14:textId="77777777" w:rsidR="00D0355E" w:rsidRPr="005E2CA0" w:rsidRDefault="00D0355E" w:rsidP="00701D7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4E54A40" w14:textId="77777777" w:rsidR="00D0355E" w:rsidRPr="005E2CA0" w:rsidRDefault="00D0355E" w:rsidP="00701D76">
            <w:pPr>
              <w:jc w:val="center"/>
              <w:rPr>
                <w:b/>
                <w:bCs/>
                <w:sz w:val="22"/>
                <w:szCs w:val="22"/>
                <w:lang w:val="en-US"/>
              </w:rPr>
            </w:pPr>
            <w:r w:rsidRPr="005E2CA0">
              <w:rPr>
                <w:b/>
                <w:bCs/>
                <w:sz w:val="22"/>
                <w:szCs w:val="22"/>
                <w:lang w:val="en-US"/>
              </w:rPr>
              <w:t>RpEG17E</w:t>
            </w:r>
          </w:p>
        </w:tc>
        <w:tc>
          <w:tcPr>
            <w:tcW w:w="4366" w:type="dxa"/>
            <w:gridSpan w:val="5"/>
            <w:tcBorders>
              <w:top w:val="single" w:sz="4" w:space="0" w:color="auto"/>
              <w:bottom w:val="single" w:sz="4" w:space="0" w:color="auto"/>
            </w:tcBorders>
          </w:tcPr>
          <w:p w14:paraId="6B5E1CFD" w14:textId="77777777" w:rsidR="00D0355E" w:rsidRPr="005E2CA0" w:rsidRDefault="00D0355E" w:rsidP="00701D76">
            <w:pPr>
              <w:rPr>
                <w:b/>
                <w:bCs/>
                <w:sz w:val="2"/>
                <w:szCs w:val="2"/>
                <w:lang w:val="en-US"/>
              </w:rPr>
            </w:pPr>
            <w:r w:rsidRPr="005E2CA0">
              <w:rPr>
                <w:b/>
                <w:bCs/>
                <w:sz w:val="22"/>
                <w:szCs w:val="22"/>
                <w:lang w:val="en-US"/>
              </w:rPr>
              <w:t>Demontarea tablourilor electrice: capsulat, compus din cutii de bare de siguranta, intermediare, de capete terminale, etc.</w:t>
            </w:r>
          </w:p>
          <w:p w14:paraId="148B086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4CE1FE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A9A0A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084FD10" w14:textId="77777777" w:rsidR="00D0355E" w:rsidRPr="005E2CA0" w:rsidRDefault="00D0355E" w:rsidP="00701D76">
            <w:pPr>
              <w:jc w:val="center"/>
              <w:rPr>
                <w:b/>
                <w:bCs/>
                <w:sz w:val="22"/>
                <w:szCs w:val="22"/>
                <w:lang w:val="en-US"/>
              </w:rPr>
            </w:pPr>
            <w:r w:rsidRPr="005E2CA0">
              <w:rPr>
                <w:b/>
                <w:bCs/>
                <w:sz w:val="22"/>
                <w:szCs w:val="22"/>
                <w:lang w:val="en-US"/>
              </w:rPr>
              <w:t>3,00</w:t>
            </w:r>
          </w:p>
          <w:p w14:paraId="28ED12D9" w14:textId="77777777" w:rsidR="00D0355E" w:rsidRPr="009B70F2" w:rsidRDefault="00D0355E" w:rsidP="00701D76">
            <w:pPr>
              <w:jc w:val="center"/>
              <w:rPr>
                <w:sz w:val="2"/>
                <w:szCs w:val="2"/>
                <w:lang w:val="en-US"/>
              </w:rPr>
            </w:pPr>
          </w:p>
        </w:tc>
      </w:tr>
      <w:tr w:rsidR="00D0355E" w:rsidRPr="00B40365" w14:paraId="339623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9B64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7753DC" w14:textId="77777777" w:rsidR="00D0355E" w:rsidRPr="00B40365" w:rsidRDefault="00D0355E" w:rsidP="00701D7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CD8DFA8" w14:textId="77777777" w:rsidR="00D0355E" w:rsidRPr="00C97908" w:rsidRDefault="00D0355E" w:rsidP="00701D7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7092DD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04F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265C0770" w14:textId="77777777" w:rsidR="00D0355E" w:rsidRPr="00C97908" w:rsidRDefault="00D0355E" w:rsidP="00701D76">
            <w:pPr>
              <w:jc w:val="center"/>
              <w:rPr>
                <w:sz w:val="16"/>
                <w:szCs w:val="16"/>
                <w:lang w:val="en-US"/>
              </w:rPr>
            </w:pPr>
            <w:r w:rsidRPr="00C97908">
              <w:rPr>
                <w:sz w:val="16"/>
                <w:szCs w:val="16"/>
                <w:lang w:val="en-US"/>
              </w:rPr>
              <w:t>2,52</w:t>
            </w:r>
          </w:p>
        </w:tc>
      </w:tr>
      <w:tr w:rsidR="00D0355E" w:rsidRPr="009B70F2" w14:paraId="25C3170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D6774E" w14:textId="77777777" w:rsidR="00D0355E" w:rsidRPr="005E2CA0" w:rsidRDefault="00D0355E" w:rsidP="00701D7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BABB5BE" w14:textId="77777777" w:rsidR="00D0355E" w:rsidRPr="005E2CA0" w:rsidRDefault="00D0355E" w:rsidP="00701D76">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4567FBA9" w14:textId="77777777" w:rsidR="00D0355E" w:rsidRPr="005E2CA0" w:rsidRDefault="00D0355E" w:rsidP="00701D76">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w:t>
            </w:r>
          </w:p>
          <w:p w14:paraId="412E60B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B41B3B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98156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7AB4EF" w14:textId="77777777" w:rsidR="00D0355E" w:rsidRPr="005E2CA0" w:rsidRDefault="00D0355E" w:rsidP="00701D76">
            <w:pPr>
              <w:jc w:val="center"/>
              <w:rPr>
                <w:b/>
                <w:bCs/>
                <w:sz w:val="22"/>
                <w:szCs w:val="22"/>
                <w:lang w:val="en-US"/>
              </w:rPr>
            </w:pPr>
            <w:r w:rsidRPr="005E2CA0">
              <w:rPr>
                <w:b/>
                <w:bCs/>
                <w:sz w:val="22"/>
                <w:szCs w:val="22"/>
                <w:lang w:val="en-US"/>
              </w:rPr>
              <w:t>1,00</w:t>
            </w:r>
          </w:p>
          <w:p w14:paraId="517C39D2" w14:textId="77777777" w:rsidR="00D0355E" w:rsidRPr="009B70F2" w:rsidRDefault="00D0355E" w:rsidP="00701D76">
            <w:pPr>
              <w:jc w:val="center"/>
              <w:rPr>
                <w:sz w:val="2"/>
                <w:szCs w:val="2"/>
                <w:lang w:val="en-US"/>
              </w:rPr>
            </w:pPr>
          </w:p>
        </w:tc>
      </w:tr>
      <w:tr w:rsidR="00D0355E" w:rsidRPr="00B40365" w14:paraId="24A3E5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6B3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27339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7F3923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3DC1D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4332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3EFDAB5D" w14:textId="77777777" w:rsidR="00D0355E" w:rsidRPr="00C97908" w:rsidRDefault="00D0355E" w:rsidP="00701D76">
            <w:pPr>
              <w:jc w:val="center"/>
              <w:rPr>
                <w:sz w:val="16"/>
                <w:szCs w:val="16"/>
                <w:lang w:val="en-US"/>
              </w:rPr>
            </w:pPr>
            <w:r w:rsidRPr="00C97908">
              <w:rPr>
                <w:sz w:val="16"/>
                <w:szCs w:val="16"/>
                <w:lang w:val="en-US"/>
              </w:rPr>
              <w:t>2,81</w:t>
            </w:r>
          </w:p>
        </w:tc>
      </w:tr>
      <w:tr w:rsidR="00D0355E" w:rsidRPr="00B40365" w14:paraId="5AA8F0A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A391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5D5CFC" w14:textId="77777777" w:rsidR="00D0355E" w:rsidRPr="00B40365" w:rsidRDefault="00D0355E" w:rsidP="00701D76">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4FC4EE69" w14:textId="77777777" w:rsidR="00D0355E" w:rsidRPr="00C97908" w:rsidRDefault="00D0355E" w:rsidP="00701D76">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50FB1B3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4F19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1A3F98A"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B40365" w14:paraId="3752FD7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6435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F22B4F" w14:textId="77777777" w:rsidR="00D0355E" w:rsidRPr="00B40365" w:rsidRDefault="00D0355E" w:rsidP="00701D76">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1745336" w14:textId="77777777" w:rsidR="00D0355E" w:rsidRPr="00C97908" w:rsidRDefault="00D0355E" w:rsidP="00701D76">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56A90C7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5026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53EFF33B" w14:textId="77777777" w:rsidR="00D0355E" w:rsidRPr="00C97908" w:rsidRDefault="00D0355E" w:rsidP="00701D76">
            <w:pPr>
              <w:jc w:val="center"/>
              <w:rPr>
                <w:sz w:val="16"/>
                <w:szCs w:val="16"/>
                <w:lang w:val="en-US"/>
              </w:rPr>
            </w:pPr>
            <w:r w:rsidRPr="00C97908">
              <w:rPr>
                <w:sz w:val="16"/>
                <w:szCs w:val="16"/>
                <w:lang w:val="en-US"/>
              </w:rPr>
              <w:t>6,10</w:t>
            </w:r>
          </w:p>
        </w:tc>
      </w:tr>
      <w:tr w:rsidR="00D0355E" w:rsidRPr="00B40365" w14:paraId="1295C0D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1BE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79B44A"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A0662F6"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20F364F"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CA33E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D9BF1BD"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0B8BD7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3E8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CE1B88"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202F8DD"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712029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F924B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6901F7C9" w14:textId="77777777" w:rsidR="00D0355E" w:rsidRPr="00C97908" w:rsidRDefault="00D0355E" w:rsidP="00701D76">
            <w:pPr>
              <w:jc w:val="center"/>
              <w:rPr>
                <w:sz w:val="16"/>
                <w:szCs w:val="16"/>
                <w:lang w:val="en-US"/>
              </w:rPr>
            </w:pPr>
            <w:r w:rsidRPr="00C97908">
              <w:rPr>
                <w:sz w:val="16"/>
                <w:szCs w:val="16"/>
                <w:lang w:val="en-US"/>
              </w:rPr>
              <w:t>0,072</w:t>
            </w:r>
          </w:p>
        </w:tc>
      </w:tr>
      <w:tr w:rsidR="00D0355E" w:rsidRPr="00B40365" w14:paraId="240C59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813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5F1491"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4A4BF69"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F501CF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736F2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6A7BA240"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B40365" w14:paraId="17AE812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FC9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C43F966"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6C362FF"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30B9992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35D9D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3BF3EBEC"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28292CC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D3C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160090" w14:textId="77777777" w:rsidR="00D0355E" w:rsidRPr="00B40365" w:rsidRDefault="00D0355E" w:rsidP="00701D76">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02206A7C" w14:textId="77777777" w:rsidR="00D0355E" w:rsidRPr="00C97908" w:rsidRDefault="00D0355E" w:rsidP="00701D76">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0A1C62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3C8FD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3367976E" w14:textId="77777777" w:rsidR="00D0355E" w:rsidRPr="00C97908" w:rsidRDefault="00D0355E" w:rsidP="00701D76">
            <w:pPr>
              <w:jc w:val="center"/>
              <w:rPr>
                <w:sz w:val="16"/>
                <w:szCs w:val="16"/>
                <w:lang w:val="en-US"/>
              </w:rPr>
            </w:pPr>
            <w:r w:rsidRPr="00C97908">
              <w:rPr>
                <w:sz w:val="16"/>
                <w:szCs w:val="16"/>
                <w:lang w:val="en-US"/>
              </w:rPr>
              <w:t>0,38</w:t>
            </w:r>
          </w:p>
        </w:tc>
      </w:tr>
      <w:tr w:rsidR="00D0355E" w:rsidRPr="009B70F2" w14:paraId="1DD41C4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A6C121" w14:textId="77777777" w:rsidR="00D0355E" w:rsidRPr="005E2CA0" w:rsidRDefault="00D0355E" w:rsidP="00701D7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E4BE0BC" w14:textId="77777777" w:rsidR="00D0355E" w:rsidRPr="005E2CA0" w:rsidRDefault="00D0355E" w:rsidP="00701D76">
            <w:pPr>
              <w:jc w:val="center"/>
              <w:rPr>
                <w:b/>
                <w:bCs/>
                <w:sz w:val="22"/>
                <w:szCs w:val="22"/>
                <w:lang w:val="en-US"/>
              </w:rPr>
            </w:pPr>
            <w:r w:rsidRPr="005E2CA0">
              <w:rPr>
                <w:b/>
                <w:bCs/>
                <w:sz w:val="22"/>
                <w:szCs w:val="22"/>
                <w:lang w:val="en-US"/>
              </w:rPr>
              <w:t>08-03-523-2</w:t>
            </w:r>
          </w:p>
        </w:tc>
        <w:tc>
          <w:tcPr>
            <w:tcW w:w="4366" w:type="dxa"/>
            <w:gridSpan w:val="5"/>
            <w:tcBorders>
              <w:top w:val="single" w:sz="4" w:space="0" w:color="auto"/>
              <w:bottom w:val="single" w:sz="4" w:space="0" w:color="auto"/>
            </w:tcBorders>
          </w:tcPr>
          <w:p w14:paraId="6FF96CA7" w14:textId="77777777" w:rsidR="00D0355E" w:rsidRPr="005E2CA0" w:rsidRDefault="00D0355E" w:rsidP="00701D76">
            <w:pPr>
              <w:rPr>
                <w:b/>
                <w:bCs/>
                <w:sz w:val="2"/>
                <w:szCs w:val="2"/>
                <w:lang w:val="en-US"/>
              </w:rPr>
            </w:pPr>
            <w:r w:rsidRPr="005E2CA0">
              <w:rPr>
                <w:b/>
                <w:bCs/>
                <w:sz w:val="22"/>
                <w:szCs w:val="22"/>
                <w:lang w:val="en-US"/>
              </w:rPr>
              <w:t>Siguranta, instalata pe suport izolator, curent pina la 250 A</w:t>
            </w:r>
          </w:p>
          <w:p w14:paraId="4ECA334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1E51A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2F879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67101AC" w14:textId="77777777" w:rsidR="00D0355E" w:rsidRPr="005E2CA0" w:rsidRDefault="00D0355E" w:rsidP="00701D76">
            <w:pPr>
              <w:jc w:val="center"/>
              <w:rPr>
                <w:b/>
                <w:bCs/>
                <w:sz w:val="22"/>
                <w:szCs w:val="22"/>
                <w:lang w:val="en-US"/>
              </w:rPr>
            </w:pPr>
            <w:r w:rsidRPr="005E2CA0">
              <w:rPr>
                <w:b/>
                <w:bCs/>
                <w:sz w:val="22"/>
                <w:szCs w:val="22"/>
                <w:lang w:val="en-US"/>
              </w:rPr>
              <w:t>3,00</w:t>
            </w:r>
          </w:p>
          <w:p w14:paraId="2859F336" w14:textId="77777777" w:rsidR="00D0355E" w:rsidRPr="009B70F2" w:rsidRDefault="00D0355E" w:rsidP="00701D76">
            <w:pPr>
              <w:jc w:val="center"/>
              <w:rPr>
                <w:sz w:val="2"/>
                <w:szCs w:val="2"/>
                <w:lang w:val="en-US"/>
              </w:rPr>
            </w:pPr>
          </w:p>
        </w:tc>
      </w:tr>
      <w:tr w:rsidR="00D0355E" w:rsidRPr="00B40365" w14:paraId="08DFC64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DE2C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002BAD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3C6F1B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234065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44A6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1,2300</w:t>
            </w:r>
          </w:p>
        </w:tc>
        <w:tc>
          <w:tcPr>
            <w:tcW w:w="1559" w:type="dxa"/>
            <w:gridSpan w:val="2"/>
            <w:tcBorders>
              <w:top w:val="nil"/>
              <w:bottom w:val="single" w:sz="2" w:space="0" w:color="auto"/>
            </w:tcBorders>
            <w:vAlign w:val="center"/>
          </w:tcPr>
          <w:p w14:paraId="5106B1CC" w14:textId="77777777" w:rsidR="00D0355E" w:rsidRPr="00C97908" w:rsidRDefault="00D0355E" w:rsidP="00701D76">
            <w:pPr>
              <w:jc w:val="center"/>
              <w:rPr>
                <w:sz w:val="16"/>
                <w:szCs w:val="16"/>
                <w:lang w:val="en-US"/>
              </w:rPr>
            </w:pPr>
            <w:r w:rsidRPr="00C97908">
              <w:rPr>
                <w:sz w:val="16"/>
                <w:szCs w:val="16"/>
                <w:lang w:val="en-US"/>
              </w:rPr>
              <w:t>3,69</w:t>
            </w:r>
          </w:p>
        </w:tc>
      </w:tr>
      <w:tr w:rsidR="00D0355E" w:rsidRPr="00B40365" w14:paraId="432A6A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6C8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02976B"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277BDB6"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6B5C0C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B1DEC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0,2080</w:t>
            </w:r>
          </w:p>
        </w:tc>
        <w:tc>
          <w:tcPr>
            <w:tcW w:w="1559" w:type="dxa"/>
            <w:gridSpan w:val="2"/>
            <w:tcBorders>
              <w:top w:val="nil"/>
              <w:bottom w:val="single" w:sz="2" w:space="0" w:color="auto"/>
            </w:tcBorders>
            <w:vAlign w:val="center"/>
          </w:tcPr>
          <w:p w14:paraId="63BC2027" w14:textId="77777777" w:rsidR="00D0355E" w:rsidRPr="00C97908" w:rsidRDefault="00D0355E" w:rsidP="00701D76">
            <w:pPr>
              <w:jc w:val="center"/>
              <w:rPr>
                <w:sz w:val="16"/>
                <w:szCs w:val="16"/>
                <w:lang w:val="en-US"/>
              </w:rPr>
            </w:pPr>
            <w:r w:rsidRPr="00C97908">
              <w:rPr>
                <w:sz w:val="16"/>
                <w:szCs w:val="16"/>
                <w:lang w:val="en-US"/>
              </w:rPr>
              <w:t>0,624</w:t>
            </w:r>
          </w:p>
        </w:tc>
      </w:tr>
      <w:tr w:rsidR="00D0355E" w:rsidRPr="00B40365" w14:paraId="3E8E60A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C3E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366F06" w14:textId="77777777" w:rsidR="00D0355E" w:rsidRPr="00B40365" w:rsidRDefault="00D0355E" w:rsidP="00701D76">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124DE757" w14:textId="77777777" w:rsidR="00D0355E" w:rsidRPr="00C97908" w:rsidRDefault="00D0355E" w:rsidP="00701D76">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51B0A3E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8C06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6E3DC7D" w14:textId="77777777" w:rsidR="00D0355E" w:rsidRPr="00C97908" w:rsidRDefault="00D0355E" w:rsidP="00701D76">
            <w:pPr>
              <w:jc w:val="center"/>
              <w:rPr>
                <w:sz w:val="16"/>
                <w:szCs w:val="16"/>
                <w:lang w:val="en-US"/>
              </w:rPr>
            </w:pPr>
            <w:r w:rsidRPr="00C97908">
              <w:rPr>
                <w:sz w:val="16"/>
                <w:szCs w:val="16"/>
                <w:lang w:val="en-US"/>
              </w:rPr>
              <w:t>0,024</w:t>
            </w:r>
          </w:p>
        </w:tc>
      </w:tr>
      <w:tr w:rsidR="00D0355E" w:rsidRPr="00B40365" w14:paraId="39DC53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EE9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F795DE"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03D67F2"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EC9AA5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97EBE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442985E"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233DDA8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E3A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734914"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4C76659"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0AE355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40BE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4CE90A52" w14:textId="77777777" w:rsidR="00D0355E" w:rsidRPr="00C97908" w:rsidRDefault="00D0355E" w:rsidP="00701D76">
            <w:pPr>
              <w:jc w:val="center"/>
              <w:rPr>
                <w:sz w:val="16"/>
                <w:szCs w:val="16"/>
                <w:lang w:val="en-US"/>
              </w:rPr>
            </w:pPr>
            <w:r w:rsidRPr="00C97908">
              <w:rPr>
                <w:sz w:val="16"/>
                <w:szCs w:val="16"/>
                <w:lang w:val="en-US"/>
              </w:rPr>
              <w:t>0,012</w:t>
            </w:r>
          </w:p>
        </w:tc>
      </w:tr>
      <w:tr w:rsidR="00D0355E" w:rsidRPr="00B40365" w14:paraId="359388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57F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18FCC7"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0A64851"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631261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8F11F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69B0900F" w14:textId="77777777" w:rsidR="00D0355E" w:rsidRPr="00C97908" w:rsidRDefault="00D0355E" w:rsidP="00701D76">
            <w:pPr>
              <w:jc w:val="center"/>
              <w:rPr>
                <w:sz w:val="16"/>
                <w:szCs w:val="16"/>
                <w:lang w:val="en-US"/>
              </w:rPr>
            </w:pPr>
            <w:r w:rsidRPr="00C97908">
              <w:rPr>
                <w:sz w:val="16"/>
                <w:szCs w:val="16"/>
                <w:lang w:val="en-US"/>
              </w:rPr>
              <w:t>0,18</w:t>
            </w:r>
          </w:p>
        </w:tc>
      </w:tr>
      <w:tr w:rsidR="00D0355E" w:rsidRPr="00B40365" w14:paraId="0F60CA2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B584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D644EE" w14:textId="77777777" w:rsidR="00D0355E" w:rsidRPr="00B40365" w:rsidRDefault="00D0355E" w:rsidP="00701D76">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1B1F2DAA" w14:textId="77777777" w:rsidR="00D0355E" w:rsidRPr="00C97908" w:rsidRDefault="00D0355E" w:rsidP="00701D76">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1627860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4CDDD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70E8004F"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9B70F2" w14:paraId="5DD6372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3883A7" w14:textId="77777777" w:rsidR="00D0355E" w:rsidRPr="005E2CA0" w:rsidRDefault="00D0355E" w:rsidP="00701D7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061F61B5" w14:textId="77777777" w:rsidR="00D0355E" w:rsidRPr="005E2CA0" w:rsidRDefault="00D0355E" w:rsidP="00701D76">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7CF40D87" w14:textId="77777777" w:rsidR="00D0355E" w:rsidRPr="005E2CA0" w:rsidRDefault="00D0355E" w:rsidP="00701D76">
            <w:pPr>
              <w:rPr>
                <w:b/>
                <w:bCs/>
                <w:sz w:val="2"/>
                <w:szCs w:val="2"/>
                <w:lang w:val="en-US"/>
              </w:rPr>
            </w:pPr>
            <w:r w:rsidRPr="005E2CA0">
              <w:rPr>
                <w:b/>
                <w:bCs/>
                <w:sz w:val="22"/>
                <w:szCs w:val="22"/>
                <w:lang w:val="en-US"/>
              </w:rPr>
              <w:t>Acoperirea cablului, pozat in transee: cu caramida a unui singur cablu</w:t>
            </w:r>
          </w:p>
          <w:p w14:paraId="39B7FDC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28EF648"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18B1D3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0EBD65C" w14:textId="77777777" w:rsidR="00D0355E" w:rsidRPr="005E2CA0" w:rsidRDefault="00D0355E" w:rsidP="00701D76">
            <w:pPr>
              <w:jc w:val="center"/>
              <w:rPr>
                <w:b/>
                <w:bCs/>
                <w:sz w:val="22"/>
                <w:szCs w:val="22"/>
                <w:lang w:val="en-US"/>
              </w:rPr>
            </w:pPr>
            <w:r w:rsidRPr="005E2CA0">
              <w:rPr>
                <w:b/>
                <w:bCs/>
                <w:sz w:val="22"/>
                <w:szCs w:val="22"/>
                <w:lang w:val="en-US"/>
              </w:rPr>
              <w:t>1,20</w:t>
            </w:r>
          </w:p>
          <w:p w14:paraId="228B8767" w14:textId="77777777" w:rsidR="00D0355E" w:rsidRPr="009B70F2" w:rsidRDefault="00D0355E" w:rsidP="00701D76">
            <w:pPr>
              <w:jc w:val="center"/>
              <w:rPr>
                <w:sz w:val="2"/>
                <w:szCs w:val="2"/>
                <w:lang w:val="en-US"/>
              </w:rPr>
            </w:pPr>
          </w:p>
        </w:tc>
      </w:tr>
      <w:tr w:rsidR="00D0355E" w:rsidRPr="00B40365" w14:paraId="2664360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FEBD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D6F11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ECE24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B21B4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CD704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5059F6F7" w14:textId="77777777" w:rsidR="00D0355E" w:rsidRPr="00C97908" w:rsidRDefault="00D0355E" w:rsidP="00701D76">
            <w:pPr>
              <w:jc w:val="center"/>
              <w:rPr>
                <w:sz w:val="16"/>
                <w:szCs w:val="16"/>
                <w:lang w:val="en-US"/>
              </w:rPr>
            </w:pPr>
            <w:r w:rsidRPr="00C97908">
              <w:rPr>
                <w:sz w:val="16"/>
                <w:szCs w:val="16"/>
                <w:lang w:val="en-US"/>
              </w:rPr>
              <w:t>7,812</w:t>
            </w:r>
          </w:p>
        </w:tc>
      </w:tr>
      <w:tr w:rsidR="00D0355E" w:rsidRPr="00B40365" w14:paraId="6DA3F97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96B4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158098" w14:textId="77777777" w:rsidR="00D0355E" w:rsidRPr="00B40365" w:rsidRDefault="00D0355E" w:rsidP="00701D7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1F34685" w14:textId="77777777" w:rsidR="00D0355E" w:rsidRPr="00C97908" w:rsidRDefault="00D0355E" w:rsidP="00701D7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CE54D7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D965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162A3E47" w14:textId="77777777" w:rsidR="00D0355E" w:rsidRPr="00C97908" w:rsidRDefault="00D0355E" w:rsidP="00701D76">
            <w:pPr>
              <w:jc w:val="center"/>
              <w:rPr>
                <w:sz w:val="16"/>
                <w:szCs w:val="16"/>
                <w:lang w:val="en-US"/>
              </w:rPr>
            </w:pPr>
            <w:r w:rsidRPr="00C97908">
              <w:rPr>
                <w:sz w:val="16"/>
                <w:szCs w:val="16"/>
                <w:lang w:val="en-US"/>
              </w:rPr>
              <w:t>5,088</w:t>
            </w:r>
          </w:p>
        </w:tc>
      </w:tr>
      <w:tr w:rsidR="00D0355E" w:rsidRPr="009B70F2" w14:paraId="0E60956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A5411D" w14:textId="77777777" w:rsidR="00D0355E" w:rsidRPr="005E2CA0" w:rsidRDefault="00D0355E" w:rsidP="00701D7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CBFC017"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33901ED" w14:textId="77777777" w:rsidR="00D0355E" w:rsidRPr="005E2CA0" w:rsidRDefault="00D0355E" w:rsidP="00701D76">
            <w:pPr>
              <w:rPr>
                <w:b/>
                <w:bCs/>
                <w:sz w:val="2"/>
                <w:szCs w:val="2"/>
                <w:lang w:val="en-US"/>
              </w:rPr>
            </w:pPr>
            <w:r w:rsidRPr="005E2CA0">
              <w:rPr>
                <w:b/>
                <w:bCs/>
                <w:sz w:val="22"/>
                <w:szCs w:val="22"/>
                <w:lang w:val="en-US"/>
              </w:rPr>
              <w:t>Caramida plina constructie 250x120x65 mm</w:t>
            </w:r>
          </w:p>
          <w:p w14:paraId="6D0BDD8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3F5F2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337CB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74569CD" w14:textId="77777777" w:rsidR="00D0355E" w:rsidRPr="005E2CA0" w:rsidRDefault="00D0355E" w:rsidP="00701D76">
            <w:pPr>
              <w:jc w:val="center"/>
              <w:rPr>
                <w:b/>
                <w:bCs/>
                <w:sz w:val="22"/>
                <w:szCs w:val="22"/>
                <w:lang w:val="en-US"/>
              </w:rPr>
            </w:pPr>
            <w:r w:rsidRPr="005E2CA0">
              <w:rPr>
                <w:b/>
                <w:bCs/>
                <w:sz w:val="22"/>
                <w:szCs w:val="22"/>
                <w:lang w:val="en-US"/>
              </w:rPr>
              <w:t>480,00</w:t>
            </w:r>
          </w:p>
          <w:p w14:paraId="1CF8C314" w14:textId="77777777" w:rsidR="00D0355E" w:rsidRPr="009B70F2" w:rsidRDefault="00D0355E" w:rsidP="00701D76">
            <w:pPr>
              <w:jc w:val="center"/>
              <w:rPr>
                <w:sz w:val="2"/>
                <w:szCs w:val="2"/>
                <w:lang w:val="en-US"/>
              </w:rPr>
            </w:pPr>
          </w:p>
        </w:tc>
      </w:tr>
      <w:tr w:rsidR="00D0355E" w:rsidRPr="00B40365" w14:paraId="4B30E5E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17B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FC8000" w14:textId="77777777" w:rsidR="00D0355E" w:rsidRPr="00B40365" w:rsidRDefault="00D0355E" w:rsidP="00701D76">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7BC73BF0" w14:textId="77777777" w:rsidR="00D0355E" w:rsidRPr="00C97908" w:rsidRDefault="00D0355E" w:rsidP="00701D76">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2553726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57C76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88D3C3" w14:textId="77777777" w:rsidR="00D0355E" w:rsidRPr="00C97908" w:rsidRDefault="00D0355E" w:rsidP="00701D76">
            <w:pPr>
              <w:jc w:val="center"/>
              <w:rPr>
                <w:sz w:val="16"/>
                <w:szCs w:val="16"/>
                <w:lang w:val="en-US"/>
              </w:rPr>
            </w:pPr>
            <w:r w:rsidRPr="00C97908">
              <w:rPr>
                <w:sz w:val="16"/>
                <w:szCs w:val="16"/>
                <w:lang w:val="en-US"/>
              </w:rPr>
              <w:t>480,00</w:t>
            </w:r>
          </w:p>
        </w:tc>
      </w:tr>
      <w:tr w:rsidR="00D0355E" w:rsidRPr="009B70F2" w14:paraId="5376B7D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F00DA8" w14:textId="77777777" w:rsidR="00D0355E" w:rsidRPr="005E2CA0" w:rsidRDefault="00D0355E" w:rsidP="00701D7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6D48B7DA" w14:textId="77777777" w:rsidR="00D0355E" w:rsidRPr="005E2CA0" w:rsidRDefault="00D0355E" w:rsidP="00701D76">
            <w:pPr>
              <w:jc w:val="center"/>
              <w:rPr>
                <w:b/>
                <w:bCs/>
                <w:sz w:val="22"/>
                <w:szCs w:val="22"/>
                <w:lang w:val="en-US"/>
              </w:rPr>
            </w:pPr>
            <w:r w:rsidRPr="005E2CA0">
              <w:rPr>
                <w:b/>
                <w:bCs/>
                <w:sz w:val="22"/>
                <w:szCs w:val="22"/>
                <w:lang w:val="en-US"/>
              </w:rPr>
              <w:t>08-02-145-2</w:t>
            </w:r>
          </w:p>
        </w:tc>
        <w:tc>
          <w:tcPr>
            <w:tcW w:w="4366" w:type="dxa"/>
            <w:gridSpan w:val="5"/>
            <w:tcBorders>
              <w:top w:val="single" w:sz="4" w:space="0" w:color="auto"/>
              <w:bottom w:val="single" w:sz="4" w:space="0" w:color="auto"/>
            </w:tcBorders>
          </w:tcPr>
          <w:p w14:paraId="19C20D86" w14:textId="77777777" w:rsidR="00D0355E" w:rsidRPr="005E2CA0" w:rsidRDefault="00D0355E" w:rsidP="00701D76">
            <w:pPr>
              <w:rPr>
                <w:b/>
                <w:bCs/>
                <w:sz w:val="2"/>
                <w:szCs w:val="2"/>
                <w:lang w:val="en-US"/>
              </w:rPr>
            </w:pPr>
            <w:r w:rsidRPr="005E2CA0">
              <w:rPr>
                <w:b/>
                <w:bCs/>
                <w:sz w:val="22"/>
                <w:szCs w:val="22"/>
                <w:lang w:val="en-US"/>
              </w:rPr>
              <w:t>Cablu pina la 35 kV, pozat pe fundul canalului fara fixari, masa 1 m pina la: 2 kg</w:t>
            </w:r>
          </w:p>
          <w:p w14:paraId="448D93B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6698D22"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A58122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BDB3AB" w14:textId="77777777" w:rsidR="00D0355E" w:rsidRPr="005E2CA0" w:rsidRDefault="00D0355E" w:rsidP="00701D76">
            <w:pPr>
              <w:jc w:val="center"/>
              <w:rPr>
                <w:b/>
                <w:bCs/>
                <w:sz w:val="22"/>
                <w:szCs w:val="22"/>
                <w:lang w:val="en-US"/>
              </w:rPr>
            </w:pPr>
            <w:r w:rsidRPr="005E2CA0">
              <w:rPr>
                <w:b/>
                <w:bCs/>
                <w:sz w:val="22"/>
                <w:szCs w:val="22"/>
                <w:lang w:val="en-US"/>
              </w:rPr>
              <w:t>1,20</w:t>
            </w:r>
          </w:p>
          <w:p w14:paraId="6BA27BDD" w14:textId="77777777" w:rsidR="00D0355E" w:rsidRPr="009B70F2" w:rsidRDefault="00D0355E" w:rsidP="00701D76">
            <w:pPr>
              <w:jc w:val="center"/>
              <w:rPr>
                <w:sz w:val="2"/>
                <w:szCs w:val="2"/>
                <w:lang w:val="en-US"/>
              </w:rPr>
            </w:pPr>
          </w:p>
        </w:tc>
      </w:tr>
      <w:tr w:rsidR="00D0355E" w:rsidRPr="00B40365" w14:paraId="590FE5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74B9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9C625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576303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224DB8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06248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55B342A0" w14:textId="77777777" w:rsidR="00D0355E" w:rsidRPr="00C97908" w:rsidRDefault="00D0355E" w:rsidP="00701D76">
            <w:pPr>
              <w:jc w:val="center"/>
              <w:rPr>
                <w:sz w:val="16"/>
                <w:szCs w:val="16"/>
                <w:lang w:val="en-US"/>
              </w:rPr>
            </w:pPr>
            <w:r w:rsidRPr="00C97908">
              <w:rPr>
                <w:sz w:val="16"/>
                <w:szCs w:val="16"/>
                <w:lang w:val="en-US"/>
              </w:rPr>
              <w:t>9,948</w:t>
            </w:r>
          </w:p>
        </w:tc>
      </w:tr>
      <w:tr w:rsidR="00D0355E" w:rsidRPr="00B40365" w14:paraId="7EDF523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8664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D9D8E9"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1635848"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B3EA2E4"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CFBCB6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72B75907"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3EA692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2A8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F3AF8C"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EA2623B"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69F392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55FED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C233B4C" w14:textId="77777777" w:rsidR="00D0355E" w:rsidRPr="00C97908" w:rsidRDefault="00D0355E" w:rsidP="00701D76">
            <w:pPr>
              <w:jc w:val="center"/>
              <w:rPr>
                <w:sz w:val="16"/>
                <w:szCs w:val="16"/>
                <w:lang w:val="en-US"/>
              </w:rPr>
            </w:pPr>
            <w:r w:rsidRPr="00C97908">
              <w:rPr>
                <w:sz w:val="16"/>
                <w:szCs w:val="16"/>
                <w:lang w:val="en-US"/>
              </w:rPr>
              <w:t>0,048</w:t>
            </w:r>
          </w:p>
        </w:tc>
      </w:tr>
      <w:tr w:rsidR="00D0355E" w:rsidRPr="00B40365" w14:paraId="1572791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E558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04CD74" w14:textId="77777777" w:rsidR="00D0355E" w:rsidRPr="00B40365" w:rsidRDefault="00D0355E" w:rsidP="00701D76">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84A9CB3" w14:textId="77777777" w:rsidR="00D0355E" w:rsidRPr="00C97908" w:rsidRDefault="00D0355E" w:rsidP="00701D76">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116A7CC3" w14:textId="77777777" w:rsidR="00D0355E" w:rsidRPr="00C97908" w:rsidRDefault="00D0355E" w:rsidP="00701D76">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3D40F06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7F525ACD" w14:textId="77777777" w:rsidR="00D0355E" w:rsidRPr="00C97908" w:rsidRDefault="00D0355E" w:rsidP="00701D76">
            <w:pPr>
              <w:jc w:val="center"/>
              <w:rPr>
                <w:sz w:val="16"/>
                <w:szCs w:val="16"/>
                <w:lang w:val="en-US"/>
              </w:rPr>
            </w:pPr>
            <w:r w:rsidRPr="00C97908">
              <w:rPr>
                <w:sz w:val="16"/>
                <w:szCs w:val="16"/>
                <w:lang w:val="en-US"/>
              </w:rPr>
              <w:t>0,115</w:t>
            </w:r>
          </w:p>
        </w:tc>
      </w:tr>
      <w:tr w:rsidR="00D0355E" w:rsidRPr="00B40365" w14:paraId="3D94C1F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B27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51529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4DA09CE"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BB6D7F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88C8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right w:val="single" w:sz="4" w:space="0" w:color="auto"/>
            </w:tcBorders>
            <w:vAlign w:val="center"/>
          </w:tcPr>
          <w:p w14:paraId="1A8363B4" w14:textId="77777777" w:rsidR="00D0355E" w:rsidRPr="00C97908" w:rsidRDefault="00D0355E" w:rsidP="00701D76">
            <w:pPr>
              <w:jc w:val="center"/>
              <w:rPr>
                <w:sz w:val="16"/>
                <w:szCs w:val="16"/>
                <w:lang w:val="en-US"/>
              </w:rPr>
            </w:pPr>
            <w:r w:rsidRPr="00C97908">
              <w:rPr>
                <w:sz w:val="16"/>
                <w:szCs w:val="16"/>
                <w:lang w:val="en-US"/>
              </w:rPr>
              <w:t>0,648</w:t>
            </w:r>
          </w:p>
        </w:tc>
      </w:tr>
      <w:tr w:rsidR="00D0355E" w:rsidRPr="009B70F2" w14:paraId="655B32B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E2E4D6" w14:textId="77777777" w:rsidR="00D0355E" w:rsidRPr="005E2CA0" w:rsidRDefault="00D0355E" w:rsidP="00701D7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171A056" w14:textId="77777777" w:rsidR="00D0355E" w:rsidRPr="005E2CA0" w:rsidRDefault="00D0355E" w:rsidP="00701D76">
            <w:pPr>
              <w:jc w:val="center"/>
              <w:rPr>
                <w:b/>
                <w:bCs/>
                <w:sz w:val="22"/>
                <w:szCs w:val="22"/>
                <w:lang w:val="en-US"/>
              </w:rPr>
            </w:pPr>
            <w:r w:rsidRPr="005E2CA0">
              <w:rPr>
                <w:b/>
                <w:bCs/>
                <w:sz w:val="22"/>
                <w:szCs w:val="22"/>
                <w:lang w:val="en-US"/>
              </w:rPr>
              <w:t>08-02-146-3</w:t>
            </w:r>
          </w:p>
        </w:tc>
        <w:tc>
          <w:tcPr>
            <w:tcW w:w="4366" w:type="dxa"/>
            <w:gridSpan w:val="5"/>
            <w:tcBorders>
              <w:top w:val="single" w:sz="4" w:space="0" w:color="auto"/>
              <w:bottom w:val="single" w:sz="4" w:space="0" w:color="auto"/>
            </w:tcBorders>
          </w:tcPr>
          <w:p w14:paraId="6F20DEBA" w14:textId="77777777" w:rsidR="00D0355E" w:rsidRPr="005E2CA0" w:rsidRDefault="00D0355E" w:rsidP="00701D76">
            <w:pPr>
              <w:rPr>
                <w:b/>
                <w:bCs/>
                <w:sz w:val="2"/>
                <w:szCs w:val="2"/>
                <w:lang w:val="en-US"/>
              </w:rPr>
            </w:pPr>
            <w:r w:rsidRPr="005E2CA0">
              <w:rPr>
                <w:b/>
                <w:bCs/>
                <w:sz w:val="22"/>
                <w:szCs w:val="22"/>
                <w:lang w:val="en-US"/>
              </w:rPr>
              <w:t>Cablu pina la 35 kV, fixare cu cleme aplicate, masa 1 m pina la: 2 kg</w:t>
            </w:r>
          </w:p>
          <w:p w14:paraId="5B0D7D7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F92BCF5"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B67D9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A0EC1F6" w14:textId="77777777" w:rsidR="00D0355E" w:rsidRPr="005E2CA0" w:rsidRDefault="00D0355E" w:rsidP="00701D76">
            <w:pPr>
              <w:jc w:val="center"/>
              <w:rPr>
                <w:b/>
                <w:bCs/>
                <w:sz w:val="22"/>
                <w:szCs w:val="22"/>
                <w:lang w:val="en-US"/>
              </w:rPr>
            </w:pPr>
            <w:r w:rsidRPr="005E2CA0">
              <w:rPr>
                <w:b/>
                <w:bCs/>
                <w:sz w:val="22"/>
                <w:szCs w:val="22"/>
                <w:lang w:val="en-US"/>
              </w:rPr>
              <w:t>0,10</w:t>
            </w:r>
          </w:p>
          <w:p w14:paraId="3333CD64" w14:textId="77777777" w:rsidR="00D0355E" w:rsidRPr="009B70F2" w:rsidRDefault="00D0355E" w:rsidP="00701D76">
            <w:pPr>
              <w:jc w:val="center"/>
              <w:rPr>
                <w:sz w:val="2"/>
                <w:szCs w:val="2"/>
                <w:lang w:val="en-US"/>
              </w:rPr>
            </w:pPr>
          </w:p>
        </w:tc>
      </w:tr>
      <w:tr w:rsidR="00D0355E" w:rsidRPr="00B40365" w14:paraId="6BB819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4A7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884630"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5F9527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8DD6D7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BCED4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19,3000</w:t>
            </w:r>
          </w:p>
        </w:tc>
        <w:tc>
          <w:tcPr>
            <w:tcW w:w="1559" w:type="dxa"/>
            <w:gridSpan w:val="2"/>
            <w:tcBorders>
              <w:top w:val="nil"/>
              <w:bottom w:val="single" w:sz="2" w:space="0" w:color="auto"/>
            </w:tcBorders>
            <w:vAlign w:val="center"/>
          </w:tcPr>
          <w:p w14:paraId="77E6C8F3" w14:textId="77777777" w:rsidR="00D0355E" w:rsidRPr="00C97908" w:rsidRDefault="00D0355E" w:rsidP="00701D76">
            <w:pPr>
              <w:jc w:val="center"/>
              <w:rPr>
                <w:sz w:val="16"/>
                <w:szCs w:val="16"/>
                <w:lang w:val="en-US"/>
              </w:rPr>
            </w:pPr>
            <w:r w:rsidRPr="00C97908">
              <w:rPr>
                <w:sz w:val="16"/>
                <w:szCs w:val="16"/>
                <w:lang w:val="en-US"/>
              </w:rPr>
              <w:t>1,93</w:t>
            </w:r>
          </w:p>
        </w:tc>
      </w:tr>
      <w:tr w:rsidR="00D0355E" w:rsidRPr="00B40365" w14:paraId="579982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DBE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2F73E5"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97E0D3A"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3CE5FA3"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F37A3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486EF5C"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638E44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3C57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5AA318" w14:textId="77777777" w:rsidR="00D0355E" w:rsidRPr="00B40365" w:rsidRDefault="00D0355E" w:rsidP="00701D76">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1A2FB327" w14:textId="77777777" w:rsidR="00D0355E" w:rsidRPr="00C97908" w:rsidRDefault="00D0355E" w:rsidP="00701D76">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32F89425"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558130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0,00288</w:t>
            </w:r>
          </w:p>
        </w:tc>
        <w:tc>
          <w:tcPr>
            <w:tcW w:w="1559" w:type="dxa"/>
            <w:gridSpan w:val="2"/>
            <w:tcBorders>
              <w:top w:val="nil"/>
              <w:bottom w:val="single" w:sz="2" w:space="0" w:color="auto"/>
            </w:tcBorders>
            <w:vAlign w:val="center"/>
          </w:tcPr>
          <w:p w14:paraId="1EDEC73D"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4CC503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53D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501DE3" w14:textId="77777777" w:rsidR="00D0355E" w:rsidRPr="00B40365" w:rsidRDefault="00D0355E" w:rsidP="00701D76">
            <w:pPr>
              <w:jc w:val="center"/>
              <w:rPr>
                <w:sz w:val="16"/>
                <w:szCs w:val="16"/>
                <w:lang w:val="en-US"/>
              </w:rPr>
            </w:pPr>
            <w:r w:rsidRPr="00B40365">
              <w:rPr>
                <w:sz w:val="16"/>
                <w:szCs w:val="16"/>
                <w:lang w:val="en-US"/>
              </w:rPr>
              <w:t>5009039</w:t>
            </w:r>
          </w:p>
        </w:tc>
        <w:tc>
          <w:tcPr>
            <w:tcW w:w="4366" w:type="dxa"/>
            <w:gridSpan w:val="4"/>
            <w:tcBorders>
              <w:top w:val="nil"/>
              <w:bottom w:val="single" w:sz="2" w:space="0" w:color="auto"/>
            </w:tcBorders>
            <w:vAlign w:val="center"/>
          </w:tcPr>
          <w:p w14:paraId="66976D72" w14:textId="77777777" w:rsidR="00D0355E" w:rsidRPr="00C97908" w:rsidRDefault="00D0355E" w:rsidP="00701D76">
            <w:pPr>
              <w:rPr>
                <w:sz w:val="16"/>
                <w:szCs w:val="16"/>
                <w:lang w:val="en-US"/>
              </w:rPr>
            </w:pPr>
            <w:r w:rsidRPr="00C97908">
              <w:rPr>
                <w:sz w:val="16"/>
                <w:szCs w:val="16"/>
                <w:lang w:val="en-US"/>
              </w:rPr>
              <w:t xml:space="preserve">Scoabe si garnituri pentru fixarea cablului </w:t>
            </w:r>
          </w:p>
        </w:tc>
        <w:tc>
          <w:tcPr>
            <w:tcW w:w="1021" w:type="dxa"/>
            <w:gridSpan w:val="3"/>
            <w:tcBorders>
              <w:top w:val="nil"/>
              <w:bottom w:val="single" w:sz="2" w:space="0" w:color="auto"/>
            </w:tcBorders>
            <w:vAlign w:val="center"/>
          </w:tcPr>
          <w:p w14:paraId="5A4EA26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5B92A2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7B92E0BF" w14:textId="77777777" w:rsidR="00D0355E" w:rsidRPr="00C97908" w:rsidRDefault="00D0355E" w:rsidP="00701D76">
            <w:pPr>
              <w:jc w:val="center"/>
              <w:rPr>
                <w:sz w:val="16"/>
                <w:szCs w:val="16"/>
                <w:lang w:val="en-US"/>
              </w:rPr>
            </w:pPr>
            <w:r w:rsidRPr="00C97908">
              <w:rPr>
                <w:sz w:val="16"/>
                <w:szCs w:val="16"/>
                <w:lang w:val="en-US"/>
              </w:rPr>
              <w:t>1,02</w:t>
            </w:r>
          </w:p>
        </w:tc>
      </w:tr>
      <w:tr w:rsidR="00D0355E" w:rsidRPr="00B40365" w14:paraId="3F2848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94E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4B9EB65" w14:textId="77777777" w:rsidR="00D0355E" w:rsidRPr="00B40365" w:rsidRDefault="00D0355E" w:rsidP="00701D76">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B888664" w14:textId="77777777" w:rsidR="00D0355E" w:rsidRPr="00C97908" w:rsidRDefault="00D0355E" w:rsidP="00701D76">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F98782D" w14:textId="77777777" w:rsidR="00D0355E" w:rsidRPr="00C97908" w:rsidRDefault="00D0355E" w:rsidP="00701D76">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77474BF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14:paraId="053AE322"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476CC7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1C7A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347DAC"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1C617EF"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7910D9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2C3CE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CE139A1"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318DA2B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6D1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4B96D6" w14:textId="77777777" w:rsidR="00D0355E" w:rsidRPr="00B40365" w:rsidRDefault="00D0355E" w:rsidP="00701D76">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5E68921" w14:textId="77777777" w:rsidR="00D0355E" w:rsidRPr="00C97908" w:rsidRDefault="00D0355E" w:rsidP="00701D76">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827745A" w14:textId="77777777" w:rsidR="00D0355E" w:rsidRPr="00C97908" w:rsidRDefault="00D0355E" w:rsidP="00701D76">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4CA797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14:paraId="547898E0"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7CFECF7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7278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4A568D3"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8B33240"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D9BCC0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EE9E9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0,5900</w:t>
            </w:r>
          </w:p>
        </w:tc>
        <w:tc>
          <w:tcPr>
            <w:tcW w:w="1559" w:type="dxa"/>
            <w:gridSpan w:val="2"/>
            <w:tcBorders>
              <w:top w:val="nil"/>
              <w:bottom w:val="single" w:sz="2" w:space="0" w:color="auto"/>
              <w:right w:val="single" w:sz="4" w:space="0" w:color="auto"/>
            </w:tcBorders>
            <w:vAlign w:val="center"/>
          </w:tcPr>
          <w:p w14:paraId="59466789" w14:textId="77777777" w:rsidR="00D0355E" w:rsidRPr="00C97908" w:rsidRDefault="00D0355E" w:rsidP="00701D76">
            <w:pPr>
              <w:jc w:val="center"/>
              <w:rPr>
                <w:sz w:val="16"/>
                <w:szCs w:val="16"/>
                <w:lang w:val="en-US"/>
              </w:rPr>
            </w:pPr>
            <w:r w:rsidRPr="00C97908">
              <w:rPr>
                <w:sz w:val="16"/>
                <w:szCs w:val="16"/>
                <w:lang w:val="en-US"/>
              </w:rPr>
              <w:t>0,059</w:t>
            </w:r>
          </w:p>
        </w:tc>
      </w:tr>
      <w:tr w:rsidR="00D0355E" w:rsidRPr="009B70F2" w14:paraId="4E5936E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9896E" w14:textId="77777777" w:rsidR="00D0355E" w:rsidRPr="005E2CA0" w:rsidRDefault="00D0355E" w:rsidP="00701D7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29CA173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8E9025A" w14:textId="77777777" w:rsidR="00D0355E" w:rsidRPr="005E2CA0" w:rsidRDefault="00D0355E" w:rsidP="00701D76">
            <w:pPr>
              <w:rPr>
                <w:b/>
                <w:bCs/>
                <w:sz w:val="2"/>
                <w:szCs w:val="2"/>
                <w:lang w:val="en-US"/>
              </w:rPr>
            </w:pPr>
            <w:r w:rsidRPr="005E2CA0">
              <w:rPr>
                <w:b/>
                <w:bCs/>
                <w:sz w:val="22"/>
                <w:szCs w:val="22"/>
                <w:lang w:val="en-US"/>
              </w:rPr>
              <w:t>Cablu de forta cu conductori din aluminiu, bronat cu banda din otel zincat, izolatie din polietilen tesut, tensiune nominala pina la 1kV, de tip АПвБбШв (NA2XBY-J) 4х50 mmp</w:t>
            </w:r>
          </w:p>
          <w:p w14:paraId="2E0C161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B7DFE0"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914495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4EC548" w14:textId="77777777" w:rsidR="00D0355E" w:rsidRPr="005E2CA0" w:rsidRDefault="00D0355E" w:rsidP="00701D76">
            <w:pPr>
              <w:jc w:val="center"/>
              <w:rPr>
                <w:b/>
                <w:bCs/>
                <w:sz w:val="22"/>
                <w:szCs w:val="22"/>
                <w:lang w:val="en-US"/>
              </w:rPr>
            </w:pPr>
            <w:r w:rsidRPr="005E2CA0">
              <w:rPr>
                <w:b/>
                <w:bCs/>
                <w:sz w:val="22"/>
                <w:szCs w:val="22"/>
                <w:lang w:val="en-US"/>
              </w:rPr>
              <w:t>130,00</w:t>
            </w:r>
          </w:p>
          <w:p w14:paraId="2AF32EDA" w14:textId="77777777" w:rsidR="00D0355E" w:rsidRPr="009B70F2" w:rsidRDefault="00D0355E" w:rsidP="00701D76">
            <w:pPr>
              <w:jc w:val="center"/>
              <w:rPr>
                <w:sz w:val="2"/>
                <w:szCs w:val="2"/>
                <w:lang w:val="en-US"/>
              </w:rPr>
            </w:pPr>
          </w:p>
        </w:tc>
      </w:tr>
      <w:tr w:rsidR="00D0355E" w:rsidRPr="00B40365" w14:paraId="259BA56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C81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0FCBF4" w14:textId="77777777" w:rsidR="00D0355E" w:rsidRPr="00B40365" w:rsidRDefault="00D0355E" w:rsidP="00701D76">
            <w:pPr>
              <w:jc w:val="center"/>
              <w:rPr>
                <w:sz w:val="16"/>
                <w:szCs w:val="16"/>
                <w:lang w:val="en-US"/>
              </w:rPr>
            </w:pPr>
            <w:r w:rsidRPr="00B40365">
              <w:rPr>
                <w:sz w:val="16"/>
                <w:szCs w:val="16"/>
                <w:lang w:val="en-US"/>
              </w:rPr>
              <w:t>31301348186158</w:t>
            </w:r>
          </w:p>
        </w:tc>
        <w:tc>
          <w:tcPr>
            <w:tcW w:w="4366" w:type="dxa"/>
            <w:gridSpan w:val="4"/>
            <w:tcBorders>
              <w:top w:val="nil"/>
              <w:bottom w:val="single" w:sz="2" w:space="0" w:color="auto"/>
            </w:tcBorders>
            <w:vAlign w:val="center"/>
          </w:tcPr>
          <w:p w14:paraId="73102F9F" w14:textId="77777777" w:rsidR="00D0355E" w:rsidRPr="00C97908" w:rsidRDefault="00D0355E" w:rsidP="00701D76">
            <w:pPr>
              <w:rPr>
                <w:sz w:val="16"/>
                <w:szCs w:val="16"/>
                <w:lang w:val="en-US"/>
              </w:rPr>
            </w:pPr>
            <w:r w:rsidRPr="00C97908">
              <w:rPr>
                <w:sz w:val="16"/>
                <w:szCs w:val="16"/>
                <w:lang w:val="en-US"/>
              </w:rPr>
              <w:t>Cablu de tip АПвБбШв (NA2XBY-J) 4х50 mmp</w:t>
            </w:r>
          </w:p>
        </w:tc>
        <w:tc>
          <w:tcPr>
            <w:tcW w:w="1021" w:type="dxa"/>
            <w:gridSpan w:val="3"/>
            <w:tcBorders>
              <w:top w:val="nil"/>
              <w:bottom w:val="single" w:sz="2" w:space="0" w:color="auto"/>
            </w:tcBorders>
            <w:vAlign w:val="center"/>
          </w:tcPr>
          <w:p w14:paraId="4EFFDAC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77D8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B8D3A1" w14:textId="77777777" w:rsidR="00D0355E" w:rsidRPr="00C97908" w:rsidRDefault="00D0355E" w:rsidP="00701D76">
            <w:pPr>
              <w:jc w:val="center"/>
              <w:rPr>
                <w:sz w:val="16"/>
                <w:szCs w:val="16"/>
                <w:lang w:val="en-US"/>
              </w:rPr>
            </w:pPr>
            <w:r w:rsidRPr="00C97908">
              <w:rPr>
                <w:sz w:val="16"/>
                <w:szCs w:val="16"/>
                <w:lang w:val="en-US"/>
              </w:rPr>
              <w:t>130,00</w:t>
            </w:r>
          </w:p>
        </w:tc>
      </w:tr>
      <w:tr w:rsidR="00D0355E" w:rsidRPr="009B70F2" w14:paraId="24DF335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241E34" w14:textId="77777777" w:rsidR="00D0355E" w:rsidRPr="005E2CA0" w:rsidRDefault="00D0355E" w:rsidP="00701D7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7A791ED" w14:textId="77777777" w:rsidR="00D0355E" w:rsidRPr="005E2CA0" w:rsidRDefault="00D0355E" w:rsidP="00701D76">
            <w:pPr>
              <w:jc w:val="center"/>
              <w:rPr>
                <w:b/>
                <w:bCs/>
                <w:sz w:val="22"/>
                <w:szCs w:val="22"/>
                <w:lang w:val="en-US"/>
              </w:rPr>
            </w:pPr>
            <w:r w:rsidRPr="005E2CA0">
              <w:rPr>
                <w:b/>
                <w:bCs/>
                <w:sz w:val="22"/>
                <w:szCs w:val="22"/>
                <w:lang w:val="en-US"/>
              </w:rPr>
              <w:t>08-02-158-15</w:t>
            </w:r>
          </w:p>
        </w:tc>
        <w:tc>
          <w:tcPr>
            <w:tcW w:w="4366" w:type="dxa"/>
            <w:gridSpan w:val="5"/>
            <w:tcBorders>
              <w:top w:val="single" w:sz="4" w:space="0" w:color="auto"/>
              <w:bottom w:val="single" w:sz="4" w:space="0" w:color="auto"/>
            </w:tcBorders>
          </w:tcPr>
          <w:p w14:paraId="4295ED31" w14:textId="77777777" w:rsidR="00D0355E" w:rsidRPr="005E2CA0" w:rsidRDefault="00D0355E" w:rsidP="00701D76">
            <w:pPr>
              <w:rPr>
                <w:b/>
                <w:bCs/>
                <w:sz w:val="2"/>
                <w:szCs w:val="2"/>
                <w:lang w:val="en-US"/>
              </w:rPr>
            </w:pPr>
            <w:r w:rsidRPr="005E2CA0">
              <w:rPr>
                <w:b/>
                <w:bCs/>
                <w:sz w:val="22"/>
                <w:szCs w:val="22"/>
                <w:lang w:val="en-US"/>
              </w:rPr>
              <w:t>Cap terminal uscat pentru cablu cu 3-4 conductori cu izolatie din material plastic si din cauciuc, tensiune pina la 1 kV, sectiunea unui conductor, pina la: 120 mm2</w:t>
            </w:r>
          </w:p>
          <w:p w14:paraId="0CB93E3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9941CB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1E91C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9CBCF24" w14:textId="77777777" w:rsidR="00D0355E" w:rsidRPr="005E2CA0" w:rsidRDefault="00D0355E" w:rsidP="00701D76">
            <w:pPr>
              <w:jc w:val="center"/>
              <w:rPr>
                <w:b/>
                <w:bCs/>
                <w:sz w:val="22"/>
                <w:szCs w:val="22"/>
                <w:lang w:val="en-US"/>
              </w:rPr>
            </w:pPr>
            <w:r w:rsidRPr="005E2CA0">
              <w:rPr>
                <w:b/>
                <w:bCs/>
                <w:sz w:val="22"/>
                <w:szCs w:val="22"/>
                <w:lang w:val="en-US"/>
              </w:rPr>
              <w:t>2,00</w:t>
            </w:r>
          </w:p>
          <w:p w14:paraId="4AD69356" w14:textId="77777777" w:rsidR="00D0355E" w:rsidRPr="009B70F2" w:rsidRDefault="00D0355E" w:rsidP="00701D76">
            <w:pPr>
              <w:jc w:val="center"/>
              <w:rPr>
                <w:sz w:val="2"/>
                <w:szCs w:val="2"/>
                <w:lang w:val="en-US"/>
              </w:rPr>
            </w:pPr>
          </w:p>
        </w:tc>
      </w:tr>
      <w:tr w:rsidR="00D0355E" w:rsidRPr="00B40365" w14:paraId="745E6A8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270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72C40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CD84160"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F50D61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3319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2260BDCF" w14:textId="77777777" w:rsidR="00D0355E" w:rsidRPr="00C97908" w:rsidRDefault="00D0355E" w:rsidP="00701D76">
            <w:pPr>
              <w:jc w:val="center"/>
              <w:rPr>
                <w:sz w:val="16"/>
                <w:szCs w:val="16"/>
                <w:lang w:val="en-US"/>
              </w:rPr>
            </w:pPr>
            <w:r w:rsidRPr="00C97908">
              <w:rPr>
                <w:sz w:val="16"/>
                <w:szCs w:val="16"/>
                <w:lang w:val="en-US"/>
              </w:rPr>
              <w:t>2,74</w:t>
            </w:r>
          </w:p>
        </w:tc>
      </w:tr>
      <w:tr w:rsidR="00D0355E" w:rsidRPr="00B40365" w14:paraId="1F6E32B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92C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93C5CD" w14:textId="77777777" w:rsidR="00D0355E" w:rsidRPr="00B40365" w:rsidRDefault="00D0355E" w:rsidP="00701D76">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7B1843E7" w14:textId="77777777" w:rsidR="00D0355E" w:rsidRPr="00C97908" w:rsidRDefault="00D0355E" w:rsidP="00701D76">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6CF1EDA0" w14:textId="77777777" w:rsidR="00D0355E" w:rsidRPr="00C97908" w:rsidRDefault="00D0355E" w:rsidP="00701D76">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183604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0,00204</w:t>
            </w:r>
          </w:p>
        </w:tc>
        <w:tc>
          <w:tcPr>
            <w:tcW w:w="1559" w:type="dxa"/>
            <w:gridSpan w:val="2"/>
            <w:tcBorders>
              <w:top w:val="nil"/>
              <w:bottom w:val="single" w:sz="2" w:space="0" w:color="auto"/>
            </w:tcBorders>
            <w:vAlign w:val="center"/>
          </w:tcPr>
          <w:p w14:paraId="6B686817"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B40365" w14:paraId="4D4B8F6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B7F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716B60"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B3106E3"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2E1F11A"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0EB6CF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2BFA5E1"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1FE611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8C3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FA1261" w14:textId="77777777" w:rsidR="00D0355E" w:rsidRPr="00B40365" w:rsidRDefault="00D0355E" w:rsidP="00701D76">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1A9FFB2B" w14:textId="77777777" w:rsidR="00D0355E" w:rsidRPr="00C97908" w:rsidRDefault="00D0355E" w:rsidP="00701D76">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67351A1" w14:textId="77777777" w:rsidR="00D0355E" w:rsidRPr="00C97908" w:rsidRDefault="00D0355E" w:rsidP="00701D76">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110F390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100B631D" w14:textId="77777777" w:rsidR="00D0355E" w:rsidRPr="00C97908" w:rsidRDefault="00D0355E" w:rsidP="00701D76">
            <w:pPr>
              <w:jc w:val="center"/>
              <w:rPr>
                <w:sz w:val="16"/>
                <w:szCs w:val="16"/>
                <w:lang w:val="en-US"/>
              </w:rPr>
            </w:pPr>
            <w:r w:rsidRPr="00C97908">
              <w:rPr>
                <w:sz w:val="16"/>
                <w:szCs w:val="16"/>
                <w:lang w:val="en-US"/>
              </w:rPr>
              <w:t>0,005</w:t>
            </w:r>
          </w:p>
        </w:tc>
      </w:tr>
      <w:tr w:rsidR="00D0355E" w:rsidRPr="00B40365" w14:paraId="3AFE0AF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642E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B28C3D"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0BAC997"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8D47FF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3F20D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FDAE131" w14:textId="77777777" w:rsidR="00D0355E" w:rsidRPr="00C97908" w:rsidRDefault="00D0355E" w:rsidP="00701D76">
            <w:pPr>
              <w:jc w:val="center"/>
              <w:rPr>
                <w:sz w:val="16"/>
                <w:szCs w:val="16"/>
                <w:lang w:val="en-US"/>
              </w:rPr>
            </w:pPr>
            <w:r w:rsidRPr="00C97908">
              <w:rPr>
                <w:sz w:val="16"/>
                <w:szCs w:val="16"/>
                <w:lang w:val="en-US"/>
              </w:rPr>
              <w:t>0,20</w:t>
            </w:r>
          </w:p>
        </w:tc>
      </w:tr>
      <w:tr w:rsidR="00D0355E" w:rsidRPr="00B40365" w14:paraId="73A371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76A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BB3A2F" w14:textId="77777777" w:rsidR="00D0355E" w:rsidRPr="00B40365" w:rsidRDefault="00D0355E" w:rsidP="00701D76">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0DB3DB58" w14:textId="77777777" w:rsidR="00D0355E" w:rsidRPr="00C97908" w:rsidRDefault="00D0355E" w:rsidP="00701D76">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47F2704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C9F4D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0C2938D"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9B70F2" w14:paraId="192DC59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573624" w14:textId="77777777" w:rsidR="00D0355E" w:rsidRPr="005E2CA0" w:rsidRDefault="00D0355E" w:rsidP="00701D7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CC4EC3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9A65AA8" w14:textId="77777777" w:rsidR="00D0355E" w:rsidRPr="005E2CA0" w:rsidRDefault="00D0355E" w:rsidP="00701D76">
            <w:pPr>
              <w:rPr>
                <w:b/>
                <w:bCs/>
                <w:sz w:val="2"/>
                <w:szCs w:val="2"/>
                <w:lang w:val="en-US"/>
              </w:rPr>
            </w:pPr>
            <w:r w:rsidRPr="005E2CA0">
              <w:rPr>
                <w:b/>
                <w:bCs/>
                <w:sz w:val="22"/>
                <w:szCs w:val="22"/>
                <w:lang w:val="en-US"/>
              </w:rPr>
              <w:t>Cap terminal cu papuci pentru cablu sectiune 4x(25/50) mm2</w:t>
            </w:r>
          </w:p>
          <w:p w14:paraId="7DF0E21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D1E0DA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FDB6C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459A93D" w14:textId="77777777" w:rsidR="00D0355E" w:rsidRPr="005E2CA0" w:rsidRDefault="00D0355E" w:rsidP="00701D76">
            <w:pPr>
              <w:jc w:val="center"/>
              <w:rPr>
                <w:b/>
                <w:bCs/>
                <w:sz w:val="22"/>
                <w:szCs w:val="22"/>
                <w:lang w:val="en-US"/>
              </w:rPr>
            </w:pPr>
            <w:r w:rsidRPr="005E2CA0">
              <w:rPr>
                <w:b/>
                <w:bCs/>
                <w:sz w:val="22"/>
                <w:szCs w:val="22"/>
                <w:lang w:val="en-US"/>
              </w:rPr>
              <w:t>2,00</w:t>
            </w:r>
          </w:p>
          <w:p w14:paraId="6EBE64CC" w14:textId="77777777" w:rsidR="00D0355E" w:rsidRPr="009B70F2" w:rsidRDefault="00D0355E" w:rsidP="00701D76">
            <w:pPr>
              <w:jc w:val="center"/>
              <w:rPr>
                <w:sz w:val="2"/>
                <w:szCs w:val="2"/>
                <w:lang w:val="en-US"/>
              </w:rPr>
            </w:pPr>
          </w:p>
        </w:tc>
      </w:tr>
      <w:tr w:rsidR="00D0355E" w:rsidRPr="00B40365" w14:paraId="612E12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135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6A6F36" w14:textId="77777777" w:rsidR="00D0355E" w:rsidRPr="00B40365" w:rsidRDefault="00D0355E" w:rsidP="00701D76">
            <w:pPr>
              <w:jc w:val="center"/>
              <w:rPr>
                <w:sz w:val="16"/>
                <w:szCs w:val="16"/>
                <w:lang w:val="en-US"/>
              </w:rPr>
            </w:pPr>
            <w:r w:rsidRPr="00B40365">
              <w:rPr>
                <w:sz w:val="16"/>
                <w:szCs w:val="16"/>
                <w:lang w:val="en-US"/>
              </w:rPr>
              <w:t>5001000100164</w:t>
            </w:r>
          </w:p>
        </w:tc>
        <w:tc>
          <w:tcPr>
            <w:tcW w:w="4366" w:type="dxa"/>
            <w:gridSpan w:val="4"/>
            <w:tcBorders>
              <w:top w:val="nil"/>
              <w:bottom w:val="single" w:sz="2" w:space="0" w:color="auto"/>
            </w:tcBorders>
            <w:vAlign w:val="center"/>
          </w:tcPr>
          <w:p w14:paraId="7F392655" w14:textId="77777777" w:rsidR="00D0355E" w:rsidRPr="00C97908" w:rsidRDefault="00D0355E" w:rsidP="00701D76">
            <w:pPr>
              <w:rPr>
                <w:sz w:val="16"/>
                <w:szCs w:val="16"/>
                <w:lang w:val="en-US"/>
              </w:rPr>
            </w:pPr>
            <w:r w:rsidRPr="00C97908">
              <w:rPr>
                <w:sz w:val="16"/>
                <w:szCs w:val="16"/>
                <w:lang w:val="en-US"/>
              </w:rPr>
              <w:t>Cap terminal cu papuci pentru cablu sectiune 4x(25/50) mm2</w:t>
            </w:r>
          </w:p>
        </w:tc>
        <w:tc>
          <w:tcPr>
            <w:tcW w:w="1021" w:type="dxa"/>
            <w:gridSpan w:val="3"/>
            <w:tcBorders>
              <w:top w:val="nil"/>
              <w:bottom w:val="single" w:sz="2" w:space="0" w:color="auto"/>
            </w:tcBorders>
            <w:vAlign w:val="center"/>
          </w:tcPr>
          <w:p w14:paraId="4E80822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0E65B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60085F"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0D37D0F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9730EF" w14:textId="77777777" w:rsidR="00D0355E" w:rsidRPr="005E2CA0" w:rsidRDefault="00D0355E" w:rsidP="00701D7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63D0995" w14:textId="77777777" w:rsidR="00D0355E" w:rsidRPr="005E2CA0" w:rsidRDefault="00D0355E" w:rsidP="00701D76">
            <w:pPr>
              <w:jc w:val="center"/>
              <w:rPr>
                <w:b/>
                <w:bCs/>
                <w:sz w:val="22"/>
                <w:szCs w:val="22"/>
                <w:lang w:val="en-US"/>
              </w:rPr>
            </w:pPr>
            <w:r w:rsidRPr="005E2CA0">
              <w:rPr>
                <w:b/>
                <w:bCs/>
                <w:sz w:val="22"/>
                <w:szCs w:val="22"/>
                <w:lang w:val="en-US"/>
              </w:rPr>
              <w:t>08-02-155-1</w:t>
            </w:r>
          </w:p>
        </w:tc>
        <w:tc>
          <w:tcPr>
            <w:tcW w:w="4366" w:type="dxa"/>
            <w:gridSpan w:val="5"/>
            <w:tcBorders>
              <w:top w:val="single" w:sz="4" w:space="0" w:color="auto"/>
              <w:bottom w:val="single" w:sz="4" w:space="0" w:color="auto"/>
            </w:tcBorders>
          </w:tcPr>
          <w:p w14:paraId="0EA55AEB" w14:textId="77777777" w:rsidR="00D0355E" w:rsidRPr="005E2CA0" w:rsidRDefault="00D0355E" w:rsidP="00701D76">
            <w:pPr>
              <w:rPr>
                <w:b/>
                <w:bCs/>
                <w:sz w:val="2"/>
                <w:szCs w:val="2"/>
                <w:lang w:val="en-US"/>
              </w:rPr>
            </w:pPr>
            <w:r w:rsidRPr="005E2CA0">
              <w:rPr>
                <w:b/>
                <w:bCs/>
                <w:sz w:val="22"/>
                <w:szCs w:val="22"/>
                <w:lang w:val="en-US"/>
              </w:rPr>
              <w:t>Etansarea trecerilor la racordul cablurilor in incaperi explozibile cu masa de compactare</w:t>
            </w:r>
          </w:p>
          <w:p w14:paraId="789DAF4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45A22B0" w14:textId="77777777" w:rsidR="00D0355E" w:rsidRPr="005E2CA0" w:rsidRDefault="00D0355E" w:rsidP="00701D76">
            <w:pPr>
              <w:jc w:val="center"/>
              <w:rPr>
                <w:b/>
                <w:bCs/>
                <w:sz w:val="22"/>
                <w:szCs w:val="22"/>
                <w:lang w:val="en-US"/>
              </w:rPr>
            </w:pPr>
            <w:r w:rsidRPr="005E2CA0">
              <w:rPr>
                <w:b/>
                <w:bCs/>
                <w:sz w:val="22"/>
                <w:szCs w:val="22"/>
                <w:lang w:val="en-US"/>
              </w:rPr>
              <w:t>trecere</w:t>
            </w:r>
          </w:p>
        </w:tc>
        <w:tc>
          <w:tcPr>
            <w:tcW w:w="1134" w:type="dxa"/>
            <w:gridSpan w:val="3"/>
            <w:tcBorders>
              <w:top w:val="single" w:sz="4" w:space="0" w:color="auto"/>
              <w:bottom w:val="single" w:sz="4" w:space="0" w:color="auto"/>
            </w:tcBorders>
            <w:vAlign w:val="center"/>
          </w:tcPr>
          <w:p w14:paraId="20F1A95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1FAE5B7" w14:textId="77777777" w:rsidR="00D0355E" w:rsidRPr="005E2CA0" w:rsidRDefault="00D0355E" w:rsidP="00701D76">
            <w:pPr>
              <w:jc w:val="center"/>
              <w:rPr>
                <w:b/>
                <w:bCs/>
                <w:sz w:val="22"/>
                <w:szCs w:val="22"/>
                <w:lang w:val="en-US"/>
              </w:rPr>
            </w:pPr>
            <w:r w:rsidRPr="005E2CA0">
              <w:rPr>
                <w:b/>
                <w:bCs/>
                <w:sz w:val="22"/>
                <w:szCs w:val="22"/>
                <w:lang w:val="en-US"/>
              </w:rPr>
              <w:t>4,00</w:t>
            </w:r>
          </w:p>
          <w:p w14:paraId="414B9FA2" w14:textId="77777777" w:rsidR="00D0355E" w:rsidRPr="009B70F2" w:rsidRDefault="00D0355E" w:rsidP="00701D76">
            <w:pPr>
              <w:jc w:val="center"/>
              <w:rPr>
                <w:sz w:val="2"/>
                <w:szCs w:val="2"/>
                <w:lang w:val="en-US"/>
              </w:rPr>
            </w:pPr>
          </w:p>
        </w:tc>
      </w:tr>
      <w:tr w:rsidR="00D0355E" w:rsidRPr="00B40365" w14:paraId="14B267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582F4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1B972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083A35F"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51F16F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C0654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03F97962" w14:textId="77777777" w:rsidR="00D0355E" w:rsidRPr="00C97908" w:rsidRDefault="00D0355E" w:rsidP="00701D76">
            <w:pPr>
              <w:jc w:val="center"/>
              <w:rPr>
                <w:sz w:val="16"/>
                <w:szCs w:val="16"/>
                <w:lang w:val="en-US"/>
              </w:rPr>
            </w:pPr>
            <w:r w:rsidRPr="00C97908">
              <w:rPr>
                <w:sz w:val="16"/>
                <w:szCs w:val="16"/>
                <w:lang w:val="en-US"/>
              </w:rPr>
              <w:t>1,88</w:t>
            </w:r>
          </w:p>
        </w:tc>
      </w:tr>
      <w:tr w:rsidR="00D0355E" w:rsidRPr="00B40365" w14:paraId="24431F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42E8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EADA46" w14:textId="77777777" w:rsidR="00D0355E" w:rsidRPr="00B40365" w:rsidRDefault="00D0355E" w:rsidP="00701D76">
            <w:pPr>
              <w:jc w:val="center"/>
              <w:rPr>
                <w:sz w:val="16"/>
                <w:szCs w:val="16"/>
                <w:lang w:val="en-US"/>
              </w:rPr>
            </w:pPr>
            <w:r w:rsidRPr="00B40365">
              <w:rPr>
                <w:sz w:val="16"/>
                <w:szCs w:val="16"/>
                <w:lang w:val="en-US"/>
              </w:rPr>
              <w:t>1010025</w:t>
            </w:r>
          </w:p>
        </w:tc>
        <w:tc>
          <w:tcPr>
            <w:tcW w:w="4366" w:type="dxa"/>
            <w:gridSpan w:val="4"/>
            <w:tcBorders>
              <w:top w:val="nil"/>
              <w:bottom w:val="single" w:sz="2" w:space="0" w:color="auto"/>
            </w:tcBorders>
            <w:vAlign w:val="center"/>
          </w:tcPr>
          <w:p w14:paraId="3BC47D5B" w14:textId="77777777" w:rsidR="00D0355E" w:rsidRPr="00C97908" w:rsidRDefault="00D0355E" w:rsidP="00701D76">
            <w:pPr>
              <w:rPr>
                <w:sz w:val="16"/>
                <w:szCs w:val="16"/>
                <w:lang w:val="en-US"/>
              </w:rPr>
            </w:pPr>
            <w:r w:rsidRPr="00C97908">
              <w:rPr>
                <w:sz w:val="16"/>
                <w:szCs w:val="16"/>
                <w:lang w:val="en-US"/>
              </w:rPr>
              <w:t>Snur de azbest de destinatie generala ("ШАОН-1"), diametru 3,0-5,0 mm</w:t>
            </w:r>
          </w:p>
        </w:tc>
        <w:tc>
          <w:tcPr>
            <w:tcW w:w="1021" w:type="dxa"/>
            <w:gridSpan w:val="3"/>
            <w:tcBorders>
              <w:top w:val="nil"/>
              <w:bottom w:val="single" w:sz="2" w:space="0" w:color="auto"/>
            </w:tcBorders>
            <w:vAlign w:val="center"/>
          </w:tcPr>
          <w:p w14:paraId="7C09E24C"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23B80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5FBB01DB"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639503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CFB8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1AC7D5" w14:textId="77777777" w:rsidR="00D0355E" w:rsidRPr="00B40365" w:rsidRDefault="00D0355E" w:rsidP="00701D76">
            <w:pPr>
              <w:jc w:val="center"/>
              <w:rPr>
                <w:sz w:val="16"/>
                <w:szCs w:val="16"/>
                <w:lang w:val="en-US"/>
              </w:rPr>
            </w:pPr>
            <w:r w:rsidRPr="00B40365">
              <w:rPr>
                <w:sz w:val="16"/>
                <w:szCs w:val="16"/>
                <w:lang w:val="en-US"/>
              </w:rPr>
              <w:t>1011705</w:t>
            </w:r>
          </w:p>
        </w:tc>
        <w:tc>
          <w:tcPr>
            <w:tcW w:w="4366" w:type="dxa"/>
            <w:gridSpan w:val="4"/>
            <w:tcBorders>
              <w:top w:val="nil"/>
              <w:bottom w:val="single" w:sz="2" w:space="0" w:color="auto"/>
            </w:tcBorders>
            <w:vAlign w:val="center"/>
          </w:tcPr>
          <w:p w14:paraId="05710309" w14:textId="77777777" w:rsidR="00D0355E" w:rsidRPr="00C97908" w:rsidRDefault="00D0355E" w:rsidP="00701D76">
            <w:pPr>
              <w:rPr>
                <w:sz w:val="16"/>
                <w:szCs w:val="16"/>
                <w:lang w:val="en-US"/>
              </w:rPr>
            </w:pPr>
            <w:r w:rsidRPr="00C97908">
              <w:rPr>
                <w:sz w:val="16"/>
                <w:szCs w:val="16"/>
                <w:lang w:val="en-US"/>
              </w:rPr>
              <w:t>Cilti impregnati</w:t>
            </w:r>
          </w:p>
        </w:tc>
        <w:tc>
          <w:tcPr>
            <w:tcW w:w="1021" w:type="dxa"/>
            <w:gridSpan w:val="3"/>
            <w:tcBorders>
              <w:top w:val="nil"/>
              <w:bottom w:val="single" w:sz="2" w:space="0" w:color="auto"/>
            </w:tcBorders>
            <w:vAlign w:val="center"/>
          </w:tcPr>
          <w:p w14:paraId="5B8E1CC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F2D41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FBF2901" w14:textId="77777777" w:rsidR="00D0355E" w:rsidRPr="00C97908" w:rsidRDefault="00D0355E" w:rsidP="00701D76">
            <w:pPr>
              <w:jc w:val="center"/>
              <w:rPr>
                <w:sz w:val="16"/>
                <w:szCs w:val="16"/>
                <w:lang w:val="en-US"/>
              </w:rPr>
            </w:pPr>
            <w:r w:rsidRPr="00C97908">
              <w:rPr>
                <w:sz w:val="16"/>
                <w:szCs w:val="16"/>
                <w:lang w:val="en-US"/>
              </w:rPr>
              <w:t>0,60</w:t>
            </w:r>
          </w:p>
        </w:tc>
      </w:tr>
      <w:tr w:rsidR="00D0355E" w:rsidRPr="00B40365" w14:paraId="58FFFB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3196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E1E266" w14:textId="77777777" w:rsidR="00D0355E" w:rsidRPr="00B40365" w:rsidRDefault="00D0355E" w:rsidP="00701D76">
            <w:pPr>
              <w:jc w:val="center"/>
              <w:rPr>
                <w:sz w:val="16"/>
                <w:szCs w:val="16"/>
                <w:lang w:val="en-US"/>
              </w:rPr>
            </w:pPr>
            <w:r w:rsidRPr="00B40365">
              <w:rPr>
                <w:sz w:val="16"/>
                <w:szCs w:val="16"/>
                <w:lang w:val="en-US"/>
              </w:rPr>
              <w:t>5009837</w:t>
            </w:r>
          </w:p>
        </w:tc>
        <w:tc>
          <w:tcPr>
            <w:tcW w:w="4366" w:type="dxa"/>
            <w:gridSpan w:val="4"/>
            <w:tcBorders>
              <w:top w:val="nil"/>
              <w:bottom w:val="single" w:sz="2" w:space="0" w:color="auto"/>
            </w:tcBorders>
            <w:vAlign w:val="center"/>
          </w:tcPr>
          <w:p w14:paraId="17B7516D" w14:textId="77777777" w:rsidR="00D0355E" w:rsidRPr="00C97908" w:rsidRDefault="00D0355E" w:rsidP="00701D76">
            <w:pPr>
              <w:rPr>
                <w:sz w:val="16"/>
                <w:szCs w:val="16"/>
                <w:lang w:val="en-US"/>
              </w:rPr>
            </w:pPr>
            <w:r w:rsidRPr="00C97908">
              <w:rPr>
                <w:sz w:val="16"/>
                <w:szCs w:val="16"/>
                <w:lang w:val="en-US"/>
              </w:rPr>
              <w:t>Compozitie de etansare</w:t>
            </w:r>
          </w:p>
        </w:tc>
        <w:tc>
          <w:tcPr>
            <w:tcW w:w="1021" w:type="dxa"/>
            <w:gridSpan w:val="3"/>
            <w:tcBorders>
              <w:top w:val="nil"/>
              <w:bottom w:val="single" w:sz="2" w:space="0" w:color="auto"/>
            </w:tcBorders>
            <w:vAlign w:val="center"/>
          </w:tcPr>
          <w:p w14:paraId="6EBB8B8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E3A39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0,7200</w:t>
            </w:r>
          </w:p>
        </w:tc>
        <w:tc>
          <w:tcPr>
            <w:tcW w:w="1559" w:type="dxa"/>
            <w:gridSpan w:val="2"/>
            <w:tcBorders>
              <w:top w:val="nil"/>
              <w:bottom w:val="single" w:sz="2" w:space="0" w:color="auto"/>
            </w:tcBorders>
            <w:vAlign w:val="center"/>
          </w:tcPr>
          <w:p w14:paraId="57079585" w14:textId="77777777" w:rsidR="00D0355E" w:rsidRPr="00C97908" w:rsidRDefault="00D0355E" w:rsidP="00701D76">
            <w:pPr>
              <w:jc w:val="center"/>
              <w:rPr>
                <w:sz w:val="16"/>
                <w:szCs w:val="16"/>
                <w:lang w:val="en-US"/>
              </w:rPr>
            </w:pPr>
            <w:r w:rsidRPr="00C97908">
              <w:rPr>
                <w:sz w:val="16"/>
                <w:szCs w:val="16"/>
                <w:lang w:val="en-US"/>
              </w:rPr>
              <w:t>2,88</w:t>
            </w:r>
          </w:p>
        </w:tc>
      </w:tr>
      <w:tr w:rsidR="00D0355E" w:rsidRPr="009B70F2" w14:paraId="7BA46EA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71F4BD" w14:textId="77777777" w:rsidR="00D0355E" w:rsidRPr="005E2CA0" w:rsidRDefault="00D0355E" w:rsidP="00701D76">
            <w:pPr>
              <w:jc w:val="center"/>
              <w:rPr>
                <w:b/>
                <w:bCs/>
                <w:sz w:val="22"/>
                <w:szCs w:val="22"/>
                <w:lang w:val="en-US"/>
              </w:rPr>
            </w:pPr>
            <w:r w:rsidRPr="005E2CA0">
              <w:rPr>
                <w:b/>
                <w:bCs/>
                <w:sz w:val="22"/>
                <w:szCs w:val="22"/>
                <w:lang w:val="en-US"/>
              </w:rPr>
              <w:lastRenderedPageBreak/>
              <w:t>20</w:t>
            </w:r>
          </w:p>
        </w:tc>
        <w:tc>
          <w:tcPr>
            <w:tcW w:w="1402" w:type="dxa"/>
            <w:gridSpan w:val="3"/>
            <w:tcBorders>
              <w:top w:val="single" w:sz="4" w:space="0" w:color="auto"/>
              <w:bottom w:val="single" w:sz="4" w:space="0" w:color="auto"/>
            </w:tcBorders>
            <w:vAlign w:val="center"/>
          </w:tcPr>
          <w:p w14:paraId="01C6F7D7" w14:textId="77777777" w:rsidR="00D0355E" w:rsidRPr="005E2CA0" w:rsidRDefault="00D0355E" w:rsidP="00701D76">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491EAC47" w14:textId="77777777" w:rsidR="00D0355E" w:rsidRPr="005E2CA0" w:rsidRDefault="00D0355E" w:rsidP="00701D76">
            <w:pPr>
              <w:rPr>
                <w:b/>
                <w:bCs/>
                <w:sz w:val="2"/>
                <w:szCs w:val="2"/>
                <w:lang w:val="en-US"/>
              </w:rPr>
            </w:pPr>
            <w:r w:rsidRPr="005E2CA0">
              <w:rPr>
                <w:b/>
                <w:bCs/>
                <w:sz w:val="22"/>
                <w:szCs w:val="22"/>
                <w:lang w:val="en-US"/>
              </w:rPr>
              <w:t>Bloc de comanda de executare tip dulap sau punct de distributie (dulap), montat pe perete, inaltime si latime, mm, pina la 1200х1000 (ГРЩ)</w:t>
            </w:r>
          </w:p>
          <w:p w14:paraId="38C3E9F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EF3DF8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D42C3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B12DD1" w14:textId="77777777" w:rsidR="00D0355E" w:rsidRPr="005E2CA0" w:rsidRDefault="00D0355E" w:rsidP="00701D76">
            <w:pPr>
              <w:jc w:val="center"/>
              <w:rPr>
                <w:b/>
                <w:bCs/>
                <w:sz w:val="22"/>
                <w:szCs w:val="22"/>
                <w:lang w:val="en-US"/>
              </w:rPr>
            </w:pPr>
            <w:r w:rsidRPr="005E2CA0">
              <w:rPr>
                <w:b/>
                <w:bCs/>
                <w:sz w:val="22"/>
                <w:szCs w:val="22"/>
                <w:lang w:val="en-US"/>
              </w:rPr>
              <w:t>1,00</w:t>
            </w:r>
          </w:p>
          <w:p w14:paraId="1237A43D" w14:textId="77777777" w:rsidR="00D0355E" w:rsidRPr="009B70F2" w:rsidRDefault="00D0355E" w:rsidP="00701D76">
            <w:pPr>
              <w:jc w:val="center"/>
              <w:rPr>
                <w:sz w:val="2"/>
                <w:szCs w:val="2"/>
                <w:lang w:val="en-US"/>
              </w:rPr>
            </w:pPr>
          </w:p>
        </w:tc>
      </w:tr>
      <w:tr w:rsidR="00D0355E" w:rsidRPr="00B40365" w14:paraId="7A04B0E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518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01F2A2"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C5F5B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701E2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42CD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71D10048" w14:textId="77777777" w:rsidR="00D0355E" w:rsidRPr="00C97908" w:rsidRDefault="00D0355E" w:rsidP="00701D76">
            <w:pPr>
              <w:jc w:val="center"/>
              <w:rPr>
                <w:sz w:val="16"/>
                <w:szCs w:val="16"/>
                <w:lang w:val="en-US"/>
              </w:rPr>
            </w:pPr>
            <w:r w:rsidRPr="00C97908">
              <w:rPr>
                <w:sz w:val="16"/>
                <w:szCs w:val="16"/>
                <w:lang w:val="en-US"/>
              </w:rPr>
              <w:t>3,49</w:t>
            </w:r>
          </w:p>
        </w:tc>
      </w:tr>
      <w:tr w:rsidR="00D0355E" w:rsidRPr="00B40365" w14:paraId="5A09249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2A92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1F983A"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D1FD438"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91D389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10E7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208644C6" w14:textId="77777777" w:rsidR="00D0355E" w:rsidRPr="00C97908" w:rsidRDefault="00D0355E" w:rsidP="00701D76">
            <w:pPr>
              <w:jc w:val="center"/>
              <w:rPr>
                <w:sz w:val="16"/>
                <w:szCs w:val="16"/>
                <w:lang w:val="en-US"/>
              </w:rPr>
            </w:pPr>
            <w:r w:rsidRPr="00C97908">
              <w:rPr>
                <w:sz w:val="16"/>
                <w:szCs w:val="16"/>
                <w:lang w:val="en-US"/>
              </w:rPr>
              <w:t>0,17</w:t>
            </w:r>
          </w:p>
        </w:tc>
      </w:tr>
      <w:tr w:rsidR="00D0355E" w:rsidRPr="00B40365" w14:paraId="0C6AC8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C90D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1DD4A7D"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17F9B12"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76CA61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2D25D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5125C46"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B40365" w14:paraId="48EFC7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856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A475982"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E41921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48E493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9C443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42F1950C" w14:textId="77777777" w:rsidR="00D0355E" w:rsidRPr="00C97908" w:rsidRDefault="00D0355E" w:rsidP="00701D76">
            <w:pPr>
              <w:jc w:val="center"/>
              <w:rPr>
                <w:sz w:val="16"/>
                <w:szCs w:val="16"/>
                <w:lang w:val="en-US"/>
              </w:rPr>
            </w:pPr>
            <w:r w:rsidRPr="00C97908">
              <w:rPr>
                <w:sz w:val="16"/>
                <w:szCs w:val="16"/>
                <w:lang w:val="en-US"/>
              </w:rPr>
              <w:t>0,29</w:t>
            </w:r>
          </w:p>
        </w:tc>
      </w:tr>
      <w:tr w:rsidR="00D0355E" w:rsidRPr="009B70F2" w14:paraId="779F7C5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C540AF" w14:textId="77777777" w:rsidR="00D0355E" w:rsidRPr="005E2CA0" w:rsidRDefault="00D0355E" w:rsidP="00701D7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774F427A" w14:textId="77777777" w:rsidR="00D0355E" w:rsidRPr="005E2CA0" w:rsidRDefault="00D0355E" w:rsidP="00701D76">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36B63868" w14:textId="77777777" w:rsidR="00D0355E" w:rsidRPr="005E2CA0" w:rsidRDefault="00D0355E" w:rsidP="00701D76">
            <w:pPr>
              <w:rPr>
                <w:b/>
                <w:bCs/>
                <w:sz w:val="2"/>
                <w:szCs w:val="2"/>
                <w:lang w:val="en-US"/>
              </w:rPr>
            </w:pPr>
            <w:r w:rsidRPr="005E2CA0">
              <w:rPr>
                <w:b/>
                <w:bCs/>
                <w:sz w:val="22"/>
                <w:szCs w:val="22"/>
                <w:lang w:val="en-US"/>
              </w:rPr>
              <w:t>Bloc de comanda de executare tip dulap sau punct de distributie (dulap), montat pe perete, inaltime si latime, mm, pina la 600х600 (ЩГП, РЩ, ЩО, ЩСБО, РЩВ)</w:t>
            </w:r>
          </w:p>
          <w:p w14:paraId="079ED1D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2E3DED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E8ECD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4D2F55B" w14:textId="77777777" w:rsidR="00D0355E" w:rsidRPr="005E2CA0" w:rsidRDefault="00D0355E" w:rsidP="00701D76">
            <w:pPr>
              <w:jc w:val="center"/>
              <w:rPr>
                <w:b/>
                <w:bCs/>
                <w:sz w:val="22"/>
                <w:szCs w:val="22"/>
                <w:lang w:val="en-US"/>
              </w:rPr>
            </w:pPr>
            <w:r w:rsidRPr="005E2CA0">
              <w:rPr>
                <w:b/>
                <w:bCs/>
                <w:sz w:val="22"/>
                <w:szCs w:val="22"/>
                <w:lang w:val="en-US"/>
              </w:rPr>
              <w:t>5,00</w:t>
            </w:r>
          </w:p>
          <w:p w14:paraId="6C1B8A8F" w14:textId="77777777" w:rsidR="00D0355E" w:rsidRPr="009B70F2" w:rsidRDefault="00D0355E" w:rsidP="00701D76">
            <w:pPr>
              <w:jc w:val="center"/>
              <w:rPr>
                <w:sz w:val="2"/>
                <w:szCs w:val="2"/>
                <w:lang w:val="en-US"/>
              </w:rPr>
            </w:pPr>
          </w:p>
        </w:tc>
      </w:tr>
      <w:tr w:rsidR="00D0355E" w:rsidRPr="00B40365" w14:paraId="170B852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31C0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08334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0A51899"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8AD503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EB356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596BC904" w14:textId="77777777" w:rsidR="00D0355E" w:rsidRPr="00C97908" w:rsidRDefault="00D0355E" w:rsidP="00701D76">
            <w:pPr>
              <w:jc w:val="center"/>
              <w:rPr>
                <w:sz w:val="16"/>
                <w:szCs w:val="16"/>
                <w:lang w:val="en-US"/>
              </w:rPr>
            </w:pPr>
            <w:r w:rsidRPr="00C97908">
              <w:rPr>
                <w:sz w:val="16"/>
                <w:szCs w:val="16"/>
                <w:lang w:val="en-US"/>
              </w:rPr>
              <w:t>11,60</w:t>
            </w:r>
          </w:p>
        </w:tc>
      </w:tr>
      <w:tr w:rsidR="00D0355E" w:rsidRPr="00B40365" w14:paraId="5F085F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110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E983F5"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0780FF1"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908646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05A5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3296D223" w14:textId="77777777" w:rsidR="00D0355E" w:rsidRPr="00C97908" w:rsidRDefault="00D0355E" w:rsidP="00701D76">
            <w:pPr>
              <w:jc w:val="center"/>
              <w:rPr>
                <w:sz w:val="16"/>
                <w:szCs w:val="16"/>
                <w:lang w:val="en-US"/>
              </w:rPr>
            </w:pPr>
            <w:r w:rsidRPr="00C97908">
              <w:rPr>
                <w:sz w:val="16"/>
                <w:szCs w:val="16"/>
                <w:lang w:val="en-US"/>
              </w:rPr>
              <w:t>0,85</w:t>
            </w:r>
          </w:p>
        </w:tc>
      </w:tr>
      <w:tr w:rsidR="00D0355E" w:rsidRPr="00B40365" w14:paraId="28B459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E18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4AFB11"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38E9FA8"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18FB9D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D91D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1482B5C" w14:textId="77777777" w:rsidR="00D0355E" w:rsidRPr="00C97908" w:rsidRDefault="00D0355E" w:rsidP="00701D76">
            <w:pPr>
              <w:jc w:val="center"/>
              <w:rPr>
                <w:sz w:val="16"/>
                <w:szCs w:val="16"/>
                <w:lang w:val="en-US"/>
              </w:rPr>
            </w:pPr>
            <w:r w:rsidRPr="00C97908">
              <w:rPr>
                <w:sz w:val="16"/>
                <w:szCs w:val="16"/>
                <w:lang w:val="en-US"/>
              </w:rPr>
              <w:t>0,15</w:t>
            </w:r>
          </w:p>
        </w:tc>
      </w:tr>
      <w:tr w:rsidR="00D0355E" w:rsidRPr="00B40365" w14:paraId="5DB75CF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CCDC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CFAE7A"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8654DF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16D002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ABC8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724860D2" w14:textId="77777777" w:rsidR="00D0355E" w:rsidRPr="00C97908" w:rsidRDefault="00D0355E" w:rsidP="00701D76">
            <w:pPr>
              <w:jc w:val="center"/>
              <w:rPr>
                <w:sz w:val="16"/>
                <w:szCs w:val="16"/>
                <w:lang w:val="en-US"/>
              </w:rPr>
            </w:pPr>
            <w:r w:rsidRPr="00C97908">
              <w:rPr>
                <w:sz w:val="16"/>
                <w:szCs w:val="16"/>
                <w:lang w:val="en-US"/>
              </w:rPr>
              <w:t>0,50</w:t>
            </w:r>
          </w:p>
        </w:tc>
      </w:tr>
      <w:tr w:rsidR="00D0355E" w:rsidRPr="009B70F2" w14:paraId="06FA2C8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7723C2" w14:textId="77777777" w:rsidR="00D0355E" w:rsidRPr="005E2CA0" w:rsidRDefault="00D0355E" w:rsidP="00701D7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BA3BF1E" w14:textId="77777777" w:rsidR="00D0355E" w:rsidRPr="005E2CA0" w:rsidRDefault="00D0355E" w:rsidP="00701D76">
            <w:pPr>
              <w:jc w:val="center"/>
              <w:rPr>
                <w:b/>
                <w:bCs/>
                <w:sz w:val="22"/>
                <w:szCs w:val="22"/>
                <w:lang w:val="en-US"/>
              </w:rPr>
            </w:pPr>
            <w:r w:rsidRPr="005E2CA0">
              <w:rPr>
                <w:b/>
                <w:bCs/>
                <w:sz w:val="22"/>
                <w:szCs w:val="22"/>
                <w:lang w:val="en-US"/>
              </w:rPr>
              <w:t>08-03-526-3</w:t>
            </w:r>
          </w:p>
        </w:tc>
        <w:tc>
          <w:tcPr>
            <w:tcW w:w="4366" w:type="dxa"/>
            <w:gridSpan w:val="5"/>
            <w:tcBorders>
              <w:top w:val="single" w:sz="4" w:space="0" w:color="auto"/>
              <w:bottom w:val="single" w:sz="4" w:space="0" w:color="auto"/>
            </w:tcBorders>
          </w:tcPr>
          <w:p w14:paraId="73E79C1D" w14:textId="77777777" w:rsidR="00D0355E" w:rsidRPr="005E2CA0" w:rsidRDefault="00D0355E" w:rsidP="00701D76">
            <w:pPr>
              <w:rPr>
                <w:b/>
                <w:bCs/>
                <w:sz w:val="2"/>
                <w:szCs w:val="2"/>
                <w:lang w:val="en-US"/>
              </w:rPr>
            </w:pPr>
            <w:r w:rsidRPr="005E2CA0">
              <w:rPr>
                <w:b/>
                <w:bCs/>
                <w:sz w:val="22"/>
                <w:szCs w:val="22"/>
                <w:lang w:val="en-US"/>
              </w:rPr>
              <w:t>Automat mono-, bi-, tripolar, montat pe constructii pe perete sau coloana, curent pina la 250 - BP32-35</w:t>
            </w:r>
          </w:p>
          <w:p w14:paraId="175D09E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751EF6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5A58B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E0A9949" w14:textId="77777777" w:rsidR="00D0355E" w:rsidRPr="005E2CA0" w:rsidRDefault="00D0355E" w:rsidP="00701D76">
            <w:pPr>
              <w:jc w:val="center"/>
              <w:rPr>
                <w:b/>
                <w:bCs/>
                <w:sz w:val="22"/>
                <w:szCs w:val="22"/>
                <w:lang w:val="en-US"/>
              </w:rPr>
            </w:pPr>
            <w:r w:rsidRPr="005E2CA0">
              <w:rPr>
                <w:b/>
                <w:bCs/>
                <w:sz w:val="22"/>
                <w:szCs w:val="22"/>
                <w:lang w:val="en-US"/>
              </w:rPr>
              <w:t>1,00</w:t>
            </w:r>
          </w:p>
          <w:p w14:paraId="17A74476" w14:textId="77777777" w:rsidR="00D0355E" w:rsidRPr="009B70F2" w:rsidRDefault="00D0355E" w:rsidP="00701D76">
            <w:pPr>
              <w:jc w:val="center"/>
              <w:rPr>
                <w:sz w:val="2"/>
                <w:szCs w:val="2"/>
                <w:lang w:val="en-US"/>
              </w:rPr>
            </w:pPr>
          </w:p>
        </w:tc>
      </w:tr>
      <w:tr w:rsidR="00D0355E" w:rsidRPr="00B40365" w14:paraId="27791BD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8AD95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C17F9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549275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276F9C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58A0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2,7600</w:t>
            </w:r>
          </w:p>
        </w:tc>
        <w:tc>
          <w:tcPr>
            <w:tcW w:w="1559" w:type="dxa"/>
            <w:gridSpan w:val="2"/>
            <w:tcBorders>
              <w:top w:val="nil"/>
              <w:bottom w:val="single" w:sz="2" w:space="0" w:color="auto"/>
            </w:tcBorders>
            <w:vAlign w:val="center"/>
          </w:tcPr>
          <w:p w14:paraId="181CE490" w14:textId="77777777" w:rsidR="00D0355E" w:rsidRPr="00C97908" w:rsidRDefault="00D0355E" w:rsidP="00701D76">
            <w:pPr>
              <w:jc w:val="center"/>
              <w:rPr>
                <w:sz w:val="16"/>
                <w:szCs w:val="16"/>
                <w:lang w:val="en-US"/>
              </w:rPr>
            </w:pPr>
            <w:r w:rsidRPr="00C97908">
              <w:rPr>
                <w:sz w:val="16"/>
                <w:szCs w:val="16"/>
                <w:lang w:val="en-US"/>
              </w:rPr>
              <w:t>2,76</w:t>
            </w:r>
          </w:p>
        </w:tc>
      </w:tr>
      <w:tr w:rsidR="00D0355E" w:rsidRPr="00B40365" w14:paraId="0DC426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EC5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96BEA5D" w14:textId="77777777" w:rsidR="00D0355E" w:rsidRPr="00B40365" w:rsidRDefault="00D0355E" w:rsidP="00701D76">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1C0AE6E7" w14:textId="77777777" w:rsidR="00D0355E" w:rsidRPr="00C97908" w:rsidRDefault="00D0355E" w:rsidP="00701D76">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6948DBB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221DB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6DA3F88"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B40365" w14:paraId="0DBD80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B1A1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F42317" w14:textId="77777777" w:rsidR="00D0355E" w:rsidRPr="00B40365" w:rsidRDefault="00D0355E" w:rsidP="00701D76">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25F3218B" w14:textId="77777777" w:rsidR="00D0355E" w:rsidRPr="00C97908" w:rsidRDefault="00D0355E" w:rsidP="00701D76">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7B5A927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B17E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205C3DD9" w14:textId="77777777" w:rsidR="00D0355E" w:rsidRPr="00C97908" w:rsidRDefault="00D0355E" w:rsidP="00701D76">
            <w:pPr>
              <w:jc w:val="center"/>
              <w:rPr>
                <w:sz w:val="16"/>
                <w:szCs w:val="16"/>
                <w:lang w:val="en-US"/>
              </w:rPr>
            </w:pPr>
            <w:r w:rsidRPr="00C97908">
              <w:rPr>
                <w:sz w:val="16"/>
                <w:szCs w:val="16"/>
                <w:lang w:val="en-US"/>
              </w:rPr>
              <w:t>6,10</w:t>
            </w:r>
          </w:p>
        </w:tc>
      </w:tr>
      <w:tr w:rsidR="00D0355E" w:rsidRPr="00B40365" w14:paraId="14A890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F4F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8D9718" w14:textId="77777777" w:rsidR="00D0355E" w:rsidRPr="00B40365" w:rsidRDefault="00D0355E" w:rsidP="00701D76">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5CEA1F1A" w14:textId="77777777" w:rsidR="00D0355E" w:rsidRPr="00C97908" w:rsidRDefault="00D0355E" w:rsidP="00701D76">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1CB808C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3690F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6339AD"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2B12C55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2BC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C26B72"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BA0DED0"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590A8B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9A4E4B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5E847AF"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2A9BD9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865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CADEBA"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3CF6FBE"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7FEB4A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6427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2A4B6CDB" w14:textId="77777777" w:rsidR="00D0355E" w:rsidRPr="00C97908" w:rsidRDefault="00D0355E" w:rsidP="00701D76">
            <w:pPr>
              <w:jc w:val="center"/>
              <w:rPr>
                <w:sz w:val="16"/>
                <w:szCs w:val="16"/>
                <w:lang w:val="en-US"/>
              </w:rPr>
            </w:pPr>
            <w:r w:rsidRPr="00C97908">
              <w:rPr>
                <w:sz w:val="16"/>
                <w:szCs w:val="16"/>
                <w:lang w:val="en-US"/>
              </w:rPr>
              <w:t>0,042</w:t>
            </w:r>
          </w:p>
        </w:tc>
      </w:tr>
      <w:tr w:rsidR="00D0355E" w:rsidRPr="00B40365" w14:paraId="20A75B6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11E8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25E1EF4"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FD649A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AD4BC1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41E8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3180436C" w14:textId="77777777" w:rsidR="00D0355E" w:rsidRPr="00C97908" w:rsidRDefault="00D0355E" w:rsidP="00701D76">
            <w:pPr>
              <w:jc w:val="center"/>
              <w:rPr>
                <w:sz w:val="16"/>
                <w:szCs w:val="16"/>
                <w:lang w:val="en-US"/>
              </w:rPr>
            </w:pPr>
            <w:r w:rsidRPr="00C97908">
              <w:rPr>
                <w:sz w:val="16"/>
                <w:szCs w:val="16"/>
                <w:lang w:val="en-US"/>
              </w:rPr>
              <w:t>0,006</w:t>
            </w:r>
          </w:p>
        </w:tc>
      </w:tr>
      <w:tr w:rsidR="00D0355E" w:rsidRPr="00B40365" w14:paraId="15050A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B529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4C5D92"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3AE8767"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98D3A5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03A6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9135087"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785F33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990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B9007A" w14:textId="77777777" w:rsidR="00D0355E" w:rsidRPr="00B40365" w:rsidRDefault="00D0355E" w:rsidP="00701D76">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3542D40" w14:textId="77777777" w:rsidR="00D0355E" w:rsidRPr="00C97908" w:rsidRDefault="00D0355E" w:rsidP="00701D76">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0F58BD6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67DBE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14:paraId="5D6B4C69" w14:textId="77777777" w:rsidR="00D0355E" w:rsidRPr="00C97908" w:rsidRDefault="00D0355E" w:rsidP="00701D76">
            <w:pPr>
              <w:jc w:val="center"/>
              <w:rPr>
                <w:sz w:val="16"/>
                <w:szCs w:val="16"/>
                <w:lang w:val="en-US"/>
              </w:rPr>
            </w:pPr>
            <w:r w:rsidRPr="00C97908">
              <w:rPr>
                <w:sz w:val="16"/>
                <w:szCs w:val="16"/>
                <w:lang w:val="en-US"/>
              </w:rPr>
              <w:t>0,23</w:t>
            </w:r>
          </w:p>
        </w:tc>
      </w:tr>
      <w:tr w:rsidR="00D0355E" w:rsidRPr="009B70F2" w14:paraId="26EAA22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525F1D" w14:textId="77777777" w:rsidR="00D0355E" w:rsidRPr="005E2CA0" w:rsidRDefault="00D0355E" w:rsidP="00701D7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2E17C543" w14:textId="77777777" w:rsidR="00D0355E" w:rsidRPr="005E2CA0" w:rsidRDefault="00D0355E" w:rsidP="00701D76">
            <w:pPr>
              <w:jc w:val="center"/>
              <w:rPr>
                <w:b/>
                <w:bCs/>
                <w:sz w:val="22"/>
                <w:szCs w:val="22"/>
                <w:lang w:val="en-US"/>
              </w:rPr>
            </w:pPr>
            <w:r w:rsidRPr="005E2CA0">
              <w:rPr>
                <w:b/>
                <w:bCs/>
                <w:sz w:val="22"/>
                <w:szCs w:val="22"/>
                <w:lang w:val="en-US"/>
              </w:rPr>
              <w:t>08-03-526-2</w:t>
            </w:r>
          </w:p>
        </w:tc>
        <w:tc>
          <w:tcPr>
            <w:tcW w:w="4366" w:type="dxa"/>
            <w:gridSpan w:val="5"/>
            <w:tcBorders>
              <w:top w:val="single" w:sz="4" w:space="0" w:color="auto"/>
              <w:bottom w:val="single" w:sz="4" w:space="0" w:color="auto"/>
            </w:tcBorders>
          </w:tcPr>
          <w:p w14:paraId="60F75A34" w14:textId="77777777" w:rsidR="00D0355E" w:rsidRPr="005E2CA0" w:rsidRDefault="00D0355E" w:rsidP="00701D76">
            <w:pPr>
              <w:rPr>
                <w:b/>
                <w:bCs/>
                <w:sz w:val="2"/>
                <w:szCs w:val="2"/>
                <w:lang w:val="en-US"/>
              </w:rPr>
            </w:pPr>
            <w:r w:rsidRPr="005E2CA0">
              <w:rPr>
                <w:b/>
                <w:bCs/>
                <w:sz w:val="22"/>
                <w:szCs w:val="22"/>
                <w:lang w:val="en-US"/>
              </w:rPr>
              <w:t>Automat mono-, bi-, tripolar, montat pe constructii pe perete sau coloana, curent pina la 100 - BA88-32</w:t>
            </w:r>
          </w:p>
          <w:p w14:paraId="0C4C65F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9EF9B5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27AC8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5119E6B" w14:textId="77777777" w:rsidR="00D0355E" w:rsidRPr="005E2CA0" w:rsidRDefault="00D0355E" w:rsidP="00701D76">
            <w:pPr>
              <w:jc w:val="center"/>
              <w:rPr>
                <w:b/>
                <w:bCs/>
                <w:sz w:val="22"/>
                <w:szCs w:val="22"/>
                <w:lang w:val="en-US"/>
              </w:rPr>
            </w:pPr>
            <w:r w:rsidRPr="005E2CA0">
              <w:rPr>
                <w:b/>
                <w:bCs/>
                <w:sz w:val="22"/>
                <w:szCs w:val="22"/>
                <w:lang w:val="en-US"/>
              </w:rPr>
              <w:t>1,00</w:t>
            </w:r>
          </w:p>
          <w:p w14:paraId="5FF72245" w14:textId="77777777" w:rsidR="00D0355E" w:rsidRPr="009B70F2" w:rsidRDefault="00D0355E" w:rsidP="00701D76">
            <w:pPr>
              <w:jc w:val="center"/>
              <w:rPr>
                <w:sz w:val="2"/>
                <w:szCs w:val="2"/>
                <w:lang w:val="en-US"/>
              </w:rPr>
            </w:pPr>
          </w:p>
        </w:tc>
      </w:tr>
      <w:tr w:rsidR="00D0355E" w:rsidRPr="00B40365" w14:paraId="6D0690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ACFD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E51F2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0E850F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B77DA7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5F2C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1F3FC8C9" w14:textId="77777777" w:rsidR="00D0355E" w:rsidRPr="00C97908" w:rsidRDefault="00D0355E" w:rsidP="00701D76">
            <w:pPr>
              <w:jc w:val="center"/>
              <w:rPr>
                <w:sz w:val="16"/>
                <w:szCs w:val="16"/>
                <w:lang w:val="en-US"/>
              </w:rPr>
            </w:pPr>
            <w:r w:rsidRPr="00C97908">
              <w:rPr>
                <w:sz w:val="16"/>
                <w:szCs w:val="16"/>
                <w:lang w:val="en-US"/>
              </w:rPr>
              <w:t>2,32</w:t>
            </w:r>
          </w:p>
        </w:tc>
      </w:tr>
      <w:tr w:rsidR="00D0355E" w:rsidRPr="00B40365" w14:paraId="293BF20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625A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3F8369" w14:textId="77777777" w:rsidR="00D0355E" w:rsidRPr="00B40365" w:rsidRDefault="00D0355E" w:rsidP="00701D76">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3EA123C5" w14:textId="77777777" w:rsidR="00D0355E" w:rsidRPr="00C97908" w:rsidRDefault="00D0355E" w:rsidP="00701D76">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46E6012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C60A3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48817395" w14:textId="77777777" w:rsidR="00D0355E" w:rsidRPr="00C97908" w:rsidRDefault="00D0355E" w:rsidP="00701D76">
            <w:pPr>
              <w:jc w:val="center"/>
              <w:rPr>
                <w:sz w:val="16"/>
                <w:szCs w:val="16"/>
                <w:lang w:val="en-US"/>
              </w:rPr>
            </w:pPr>
            <w:r w:rsidRPr="00C97908">
              <w:rPr>
                <w:sz w:val="16"/>
                <w:szCs w:val="16"/>
                <w:lang w:val="en-US"/>
              </w:rPr>
              <w:t>0,014</w:t>
            </w:r>
          </w:p>
        </w:tc>
      </w:tr>
      <w:tr w:rsidR="00D0355E" w:rsidRPr="00B40365" w14:paraId="73A4F8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1904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C8A612" w14:textId="77777777" w:rsidR="00D0355E" w:rsidRPr="00B40365" w:rsidRDefault="00D0355E" w:rsidP="00701D76">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6B97D5E1" w14:textId="77777777" w:rsidR="00D0355E" w:rsidRPr="00C97908" w:rsidRDefault="00D0355E" w:rsidP="00701D76">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3AF514A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26CEB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56D63B12" w14:textId="77777777" w:rsidR="00D0355E" w:rsidRPr="00C97908" w:rsidRDefault="00D0355E" w:rsidP="00701D76">
            <w:pPr>
              <w:jc w:val="center"/>
              <w:rPr>
                <w:sz w:val="16"/>
                <w:szCs w:val="16"/>
                <w:lang w:val="en-US"/>
              </w:rPr>
            </w:pPr>
            <w:r w:rsidRPr="00C97908">
              <w:rPr>
                <w:sz w:val="16"/>
                <w:szCs w:val="16"/>
                <w:lang w:val="en-US"/>
              </w:rPr>
              <w:t>6,10</w:t>
            </w:r>
          </w:p>
        </w:tc>
      </w:tr>
      <w:tr w:rsidR="00D0355E" w:rsidRPr="00B40365" w14:paraId="553810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F4E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DFD131" w14:textId="77777777" w:rsidR="00D0355E" w:rsidRPr="00B40365" w:rsidRDefault="00D0355E" w:rsidP="00701D76">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3C6904CA" w14:textId="77777777" w:rsidR="00D0355E" w:rsidRPr="00C97908" w:rsidRDefault="00D0355E" w:rsidP="00701D76">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23E997D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73FB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7EDED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7577569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5981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3950F9"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CE44264"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BD3B950"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4791AB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50394FD"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1B71A3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1F7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B78A80"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3491D26"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6F0340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0939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74F2A35A"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B40365" w14:paraId="098368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CAC7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924E2B"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1CD8CC7"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59EA13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9C46B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73511AF0" w14:textId="77777777" w:rsidR="00D0355E" w:rsidRPr="00C97908" w:rsidRDefault="00D0355E" w:rsidP="00701D76">
            <w:pPr>
              <w:jc w:val="center"/>
              <w:rPr>
                <w:sz w:val="16"/>
                <w:szCs w:val="16"/>
                <w:lang w:val="en-US"/>
              </w:rPr>
            </w:pPr>
            <w:r w:rsidRPr="00C97908">
              <w:rPr>
                <w:sz w:val="16"/>
                <w:szCs w:val="16"/>
                <w:lang w:val="en-US"/>
              </w:rPr>
              <w:t>0,005</w:t>
            </w:r>
          </w:p>
        </w:tc>
      </w:tr>
      <w:tr w:rsidR="00D0355E" w:rsidRPr="00B40365" w14:paraId="2F579FF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0F5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096203"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7701D132"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BC36FA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9E9F7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757D372"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6AF35F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1BC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C848B3" w14:textId="77777777" w:rsidR="00D0355E" w:rsidRPr="00B40365" w:rsidRDefault="00D0355E" w:rsidP="00701D76">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099AD3B" w14:textId="77777777" w:rsidR="00D0355E" w:rsidRPr="00C97908" w:rsidRDefault="00D0355E" w:rsidP="00701D76">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62977EB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E5C50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1C418AC" w14:textId="77777777" w:rsidR="00D0355E" w:rsidRPr="00C97908" w:rsidRDefault="00D0355E" w:rsidP="00701D76">
            <w:pPr>
              <w:jc w:val="center"/>
              <w:rPr>
                <w:sz w:val="16"/>
                <w:szCs w:val="16"/>
                <w:lang w:val="en-US"/>
              </w:rPr>
            </w:pPr>
            <w:r w:rsidRPr="00C97908">
              <w:rPr>
                <w:sz w:val="16"/>
                <w:szCs w:val="16"/>
                <w:lang w:val="en-US"/>
              </w:rPr>
              <w:t>0,20</w:t>
            </w:r>
          </w:p>
        </w:tc>
      </w:tr>
      <w:tr w:rsidR="00D0355E" w:rsidRPr="009B70F2" w14:paraId="09E14C2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CCD06" w14:textId="77777777" w:rsidR="00D0355E" w:rsidRPr="005E2CA0" w:rsidRDefault="00D0355E" w:rsidP="00701D7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142204B"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0DDB12C" w14:textId="77777777" w:rsidR="00D0355E" w:rsidRPr="005E2CA0" w:rsidRDefault="00D0355E" w:rsidP="00701D76">
            <w:pPr>
              <w:rPr>
                <w:b/>
                <w:bCs/>
                <w:sz w:val="2"/>
                <w:szCs w:val="2"/>
                <w:lang w:val="en-US"/>
              </w:rPr>
            </w:pPr>
            <w:r w:rsidRPr="005E2CA0">
              <w:rPr>
                <w:b/>
                <w:bCs/>
                <w:sz w:val="22"/>
                <w:szCs w:val="22"/>
                <w:lang w:val="en-US"/>
              </w:rPr>
              <w:t>Dispozitiv - intrerupatoare automate, separatoare de sarcina</w:t>
            </w:r>
          </w:p>
          <w:p w14:paraId="53E282E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3C3DDC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204A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DD5F7B8" w14:textId="77777777" w:rsidR="00D0355E" w:rsidRPr="005E2CA0" w:rsidRDefault="00D0355E" w:rsidP="00701D76">
            <w:pPr>
              <w:jc w:val="center"/>
              <w:rPr>
                <w:b/>
                <w:bCs/>
                <w:sz w:val="22"/>
                <w:szCs w:val="22"/>
                <w:lang w:val="en-US"/>
              </w:rPr>
            </w:pPr>
            <w:r w:rsidRPr="005E2CA0">
              <w:rPr>
                <w:b/>
                <w:bCs/>
                <w:sz w:val="22"/>
                <w:szCs w:val="22"/>
                <w:lang w:val="en-US"/>
              </w:rPr>
              <w:t>45,00</w:t>
            </w:r>
          </w:p>
          <w:p w14:paraId="148D401D" w14:textId="77777777" w:rsidR="00D0355E" w:rsidRPr="009B70F2" w:rsidRDefault="00D0355E" w:rsidP="00701D76">
            <w:pPr>
              <w:jc w:val="center"/>
              <w:rPr>
                <w:sz w:val="2"/>
                <w:szCs w:val="2"/>
                <w:lang w:val="en-US"/>
              </w:rPr>
            </w:pPr>
          </w:p>
        </w:tc>
      </w:tr>
      <w:tr w:rsidR="00D0355E" w:rsidRPr="00B40365" w14:paraId="427FB0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3A08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A1460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C07B010"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DFA40E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980D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84E64DA" w14:textId="77777777" w:rsidR="00D0355E" w:rsidRPr="00C97908" w:rsidRDefault="00D0355E" w:rsidP="00701D76">
            <w:pPr>
              <w:jc w:val="center"/>
              <w:rPr>
                <w:sz w:val="16"/>
                <w:szCs w:val="16"/>
                <w:lang w:val="en-US"/>
              </w:rPr>
            </w:pPr>
            <w:r w:rsidRPr="00C97908">
              <w:rPr>
                <w:sz w:val="16"/>
                <w:szCs w:val="16"/>
                <w:lang w:val="en-US"/>
              </w:rPr>
              <w:t>50,40</w:t>
            </w:r>
          </w:p>
        </w:tc>
      </w:tr>
      <w:tr w:rsidR="00D0355E" w:rsidRPr="00B40365" w14:paraId="62D5FF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5C5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A13CFB"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DAD5348"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D60D2C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835CD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88E36B7" w14:textId="77777777" w:rsidR="00D0355E" w:rsidRPr="00C97908" w:rsidRDefault="00D0355E" w:rsidP="00701D76">
            <w:pPr>
              <w:jc w:val="center"/>
              <w:rPr>
                <w:sz w:val="16"/>
                <w:szCs w:val="16"/>
                <w:lang w:val="en-US"/>
              </w:rPr>
            </w:pPr>
            <w:r w:rsidRPr="00C97908">
              <w:rPr>
                <w:sz w:val="16"/>
                <w:szCs w:val="16"/>
                <w:lang w:val="en-US"/>
              </w:rPr>
              <w:t>0,90</w:t>
            </w:r>
          </w:p>
        </w:tc>
      </w:tr>
      <w:tr w:rsidR="00D0355E" w:rsidRPr="00B40365" w14:paraId="474AC31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E20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E8555A"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A1F1B37"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663C55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95F1C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F68ECA2" w14:textId="77777777" w:rsidR="00D0355E" w:rsidRPr="00C97908" w:rsidRDefault="00D0355E" w:rsidP="00701D76">
            <w:pPr>
              <w:jc w:val="center"/>
              <w:rPr>
                <w:sz w:val="16"/>
                <w:szCs w:val="16"/>
                <w:lang w:val="en-US"/>
              </w:rPr>
            </w:pPr>
            <w:r w:rsidRPr="00C97908">
              <w:rPr>
                <w:sz w:val="16"/>
                <w:szCs w:val="16"/>
                <w:lang w:val="en-US"/>
              </w:rPr>
              <w:t>0,09</w:t>
            </w:r>
          </w:p>
        </w:tc>
      </w:tr>
      <w:tr w:rsidR="00D0355E" w:rsidRPr="009B70F2" w14:paraId="2CADABB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2A3034" w14:textId="77777777" w:rsidR="00D0355E" w:rsidRPr="005E2CA0" w:rsidRDefault="00D0355E" w:rsidP="00701D7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5F880A3D" w14:textId="77777777" w:rsidR="00D0355E" w:rsidRPr="005E2CA0" w:rsidRDefault="00D0355E" w:rsidP="00701D76">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00FDADB7" w14:textId="77777777" w:rsidR="00D0355E" w:rsidRPr="005E2CA0" w:rsidRDefault="00D0355E" w:rsidP="00701D76">
            <w:pPr>
              <w:rPr>
                <w:b/>
                <w:bCs/>
                <w:sz w:val="2"/>
                <w:szCs w:val="2"/>
                <w:lang w:val="en-US"/>
              </w:rPr>
            </w:pPr>
            <w:r w:rsidRPr="005E2CA0">
              <w:rPr>
                <w:b/>
                <w:bCs/>
                <w:sz w:val="22"/>
                <w:szCs w:val="22"/>
                <w:lang w:val="en-US"/>
              </w:rPr>
              <w:t>Aparat pentru masurare si protectie, cantitate extremitati conectate pina la:12 - PH-32</w:t>
            </w:r>
          </w:p>
          <w:p w14:paraId="1EFDFA0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06CDED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AEBC3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9771F60" w14:textId="77777777" w:rsidR="00D0355E" w:rsidRPr="005E2CA0" w:rsidRDefault="00D0355E" w:rsidP="00701D76">
            <w:pPr>
              <w:jc w:val="center"/>
              <w:rPr>
                <w:b/>
                <w:bCs/>
                <w:sz w:val="22"/>
                <w:szCs w:val="22"/>
                <w:lang w:val="en-US"/>
              </w:rPr>
            </w:pPr>
            <w:r w:rsidRPr="005E2CA0">
              <w:rPr>
                <w:b/>
                <w:bCs/>
                <w:sz w:val="22"/>
                <w:szCs w:val="22"/>
                <w:lang w:val="en-US"/>
              </w:rPr>
              <w:t>1,00</w:t>
            </w:r>
          </w:p>
          <w:p w14:paraId="29FB6710" w14:textId="77777777" w:rsidR="00D0355E" w:rsidRPr="009B70F2" w:rsidRDefault="00D0355E" w:rsidP="00701D76">
            <w:pPr>
              <w:jc w:val="center"/>
              <w:rPr>
                <w:sz w:val="2"/>
                <w:szCs w:val="2"/>
                <w:lang w:val="en-US"/>
              </w:rPr>
            </w:pPr>
          </w:p>
        </w:tc>
      </w:tr>
      <w:tr w:rsidR="00D0355E" w:rsidRPr="00B40365" w14:paraId="49342B0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0D8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9F9F7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CB56BB4"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F1993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8F3E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1B55E4B8" w14:textId="77777777" w:rsidR="00D0355E" w:rsidRPr="00C97908" w:rsidRDefault="00D0355E" w:rsidP="00701D76">
            <w:pPr>
              <w:jc w:val="center"/>
              <w:rPr>
                <w:sz w:val="16"/>
                <w:szCs w:val="16"/>
                <w:lang w:val="en-US"/>
              </w:rPr>
            </w:pPr>
            <w:r w:rsidRPr="00C97908">
              <w:rPr>
                <w:sz w:val="16"/>
                <w:szCs w:val="16"/>
                <w:lang w:val="en-US"/>
              </w:rPr>
              <w:t>2,25</w:t>
            </w:r>
          </w:p>
        </w:tc>
      </w:tr>
      <w:tr w:rsidR="00D0355E" w:rsidRPr="00B40365" w14:paraId="1CFD45F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390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AFFEE1" w14:textId="77777777" w:rsidR="00D0355E" w:rsidRPr="00B40365" w:rsidRDefault="00D0355E" w:rsidP="00701D76">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61D1AC6B" w14:textId="77777777" w:rsidR="00D0355E" w:rsidRPr="00C97908" w:rsidRDefault="00D0355E" w:rsidP="00701D76">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43D064EE"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CBCD30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2F99CB2" w14:textId="77777777" w:rsidR="00D0355E" w:rsidRPr="00C97908" w:rsidRDefault="00D0355E" w:rsidP="00701D76">
            <w:pPr>
              <w:jc w:val="center"/>
              <w:rPr>
                <w:sz w:val="16"/>
                <w:szCs w:val="16"/>
                <w:lang w:val="en-US"/>
              </w:rPr>
            </w:pPr>
            <w:r w:rsidRPr="00C97908">
              <w:rPr>
                <w:sz w:val="16"/>
                <w:szCs w:val="16"/>
                <w:lang w:val="en-US"/>
              </w:rPr>
              <w:t>0,12</w:t>
            </w:r>
          </w:p>
        </w:tc>
      </w:tr>
      <w:tr w:rsidR="00D0355E" w:rsidRPr="00B40365" w14:paraId="02B6C1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2AEE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ACFCBB"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C6874D7"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E572CF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64661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3ADEF01" w14:textId="77777777" w:rsidR="00D0355E" w:rsidRPr="00C97908" w:rsidRDefault="00D0355E" w:rsidP="00701D76">
            <w:pPr>
              <w:jc w:val="center"/>
              <w:rPr>
                <w:sz w:val="16"/>
                <w:szCs w:val="16"/>
                <w:lang w:val="en-US"/>
              </w:rPr>
            </w:pPr>
            <w:r w:rsidRPr="00C97908">
              <w:rPr>
                <w:sz w:val="16"/>
                <w:szCs w:val="16"/>
                <w:lang w:val="en-US"/>
              </w:rPr>
              <w:t>0,08</w:t>
            </w:r>
          </w:p>
        </w:tc>
      </w:tr>
      <w:tr w:rsidR="00D0355E" w:rsidRPr="009B70F2" w14:paraId="33DE4D5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16C2FD" w14:textId="77777777" w:rsidR="00D0355E" w:rsidRPr="005E2CA0" w:rsidRDefault="00D0355E" w:rsidP="00701D7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C434146" w14:textId="77777777" w:rsidR="00D0355E" w:rsidRPr="005E2CA0" w:rsidRDefault="00D0355E" w:rsidP="00701D76">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1B2BF159" w14:textId="77777777" w:rsidR="00D0355E" w:rsidRPr="005E2CA0" w:rsidRDefault="00D0355E" w:rsidP="00701D76">
            <w:pPr>
              <w:rPr>
                <w:b/>
                <w:bCs/>
                <w:sz w:val="2"/>
                <w:szCs w:val="2"/>
                <w:lang w:val="en-US"/>
              </w:rPr>
            </w:pPr>
            <w:r w:rsidRPr="005E2CA0">
              <w:rPr>
                <w:b/>
                <w:bCs/>
                <w:sz w:val="22"/>
                <w:szCs w:val="22"/>
                <w:lang w:val="en-US"/>
              </w:rPr>
              <w:t>Aparat pentru masurare si protectie, cantitate extremitati conectate pina la:12 - ОПС</w:t>
            </w:r>
          </w:p>
          <w:p w14:paraId="7FD6B1C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A6F265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1DB13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F236E62" w14:textId="77777777" w:rsidR="00D0355E" w:rsidRPr="005E2CA0" w:rsidRDefault="00D0355E" w:rsidP="00701D76">
            <w:pPr>
              <w:jc w:val="center"/>
              <w:rPr>
                <w:b/>
                <w:bCs/>
                <w:sz w:val="22"/>
                <w:szCs w:val="22"/>
                <w:lang w:val="en-US"/>
              </w:rPr>
            </w:pPr>
            <w:r w:rsidRPr="005E2CA0">
              <w:rPr>
                <w:b/>
                <w:bCs/>
                <w:sz w:val="22"/>
                <w:szCs w:val="22"/>
                <w:lang w:val="en-US"/>
              </w:rPr>
              <w:t>1,00</w:t>
            </w:r>
          </w:p>
          <w:p w14:paraId="2D4E6751" w14:textId="77777777" w:rsidR="00D0355E" w:rsidRPr="009B70F2" w:rsidRDefault="00D0355E" w:rsidP="00701D76">
            <w:pPr>
              <w:jc w:val="center"/>
              <w:rPr>
                <w:sz w:val="2"/>
                <w:szCs w:val="2"/>
                <w:lang w:val="en-US"/>
              </w:rPr>
            </w:pPr>
          </w:p>
        </w:tc>
      </w:tr>
      <w:tr w:rsidR="00D0355E" w:rsidRPr="00B40365" w14:paraId="0DA1E6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4AD8C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6C1F8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B01EC4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3D2847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316C5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39159FD8" w14:textId="77777777" w:rsidR="00D0355E" w:rsidRPr="00C97908" w:rsidRDefault="00D0355E" w:rsidP="00701D76">
            <w:pPr>
              <w:jc w:val="center"/>
              <w:rPr>
                <w:sz w:val="16"/>
                <w:szCs w:val="16"/>
                <w:lang w:val="en-US"/>
              </w:rPr>
            </w:pPr>
            <w:r w:rsidRPr="00C97908">
              <w:rPr>
                <w:sz w:val="16"/>
                <w:szCs w:val="16"/>
                <w:lang w:val="en-US"/>
              </w:rPr>
              <w:t>2,25</w:t>
            </w:r>
          </w:p>
        </w:tc>
      </w:tr>
      <w:tr w:rsidR="00D0355E" w:rsidRPr="00B40365" w14:paraId="2A22096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DFB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795F85" w14:textId="77777777" w:rsidR="00D0355E" w:rsidRPr="00B40365" w:rsidRDefault="00D0355E" w:rsidP="00701D76">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6152235E" w14:textId="77777777" w:rsidR="00D0355E" w:rsidRPr="00C97908" w:rsidRDefault="00D0355E" w:rsidP="00701D76">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2723B3E1"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FB873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22D97B7" w14:textId="77777777" w:rsidR="00D0355E" w:rsidRPr="00C97908" w:rsidRDefault="00D0355E" w:rsidP="00701D76">
            <w:pPr>
              <w:jc w:val="center"/>
              <w:rPr>
                <w:sz w:val="16"/>
                <w:szCs w:val="16"/>
                <w:lang w:val="en-US"/>
              </w:rPr>
            </w:pPr>
            <w:r w:rsidRPr="00C97908">
              <w:rPr>
                <w:sz w:val="16"/>
                <w:szCs w:val="16"/>
                <w:lang w:val="en-US"/>
              </w:rPr>
              <w:t>0,12</w:t>
            </w:r>
          </w:p>
        </w:tc>
      </w:tr>
      <w:tr w:rsidR="00D0355E" w:rsidRPr="00B40365" w14:paraId="72BFD0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021B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AA6424"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8D079E5"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0E0FE3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863E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3280E77" w14:textId="77777777" w:rsidR="00D0355E" w:rsidRPr="00C97908" w:rsidRDefault="00D0355E" w:rsidP="00701D76">
            <w:pPr>
              <w:jc w:val="center"/>
              <w:rPr>
                <w:sz w:val="16"/>
                <w:szCs w:val="16"/>
                <w:lang w:val="en-US"/>
              </w:rPr>
            </w:pPr>
            <w:r w:rsidRPr="00C97908">
              <w:rPr>
                <w:sz w:val="16"/>
                <w:szCs w:val="16"/>
                <w:lang w:val="en-US"/>
              </w:rPr>
              <w:t>0,08</w:t>
            </w:r>
          </w:p>
        </w:tc>
      </w:tr>
      <w:tr w:rsidR="00D0355E" w:rsidRPr="009B70F2" w14:paraId="4FB6540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A741D0" w14:textId="77777777" w:rsidR="00D0355E" w:rsidRPr="005E2CA0" w:rsidRDefault="00D0355E" w:rsidP="00701D7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2949D9C" w14:textId="77777777" w:rsidR="00D0355E" w:rsidRPr="005E2CA0" w:rsidRDefault="00D0355E" w:rsidP="00701D76">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1A6F235F" w14:textId="77777777" w:rsidR="00D0355E" w:rsidRPr="005E2CA0" w:rsidRDefault="00D0355E" w:rsidP="00701D76">
            <w:pPr>
              <w:rPr>
                <w:b/>
                <w:bCs/>
                <w:sz w:val="2"/>
                <w:szCs w:val="2"/>
                <w:lang w:val="en-US"/>
              </w:rPr>
            </w:pPr>
            <w:r w:rsidRPr="005E2CA0">
              <w:rPr>
                <w:b/>
                <w:bCs/>
                <w:sz w:val="22"/>
                <w:szCs w:val="22"/>
                <w:lang w:val="en-US"/>
              </w:rPr>
              <w:t>Contoare, montate pe suport pregatit, cu trei faze</w:t>
            </w:r>
          </w:p>
          <w:p w14:paraId="34ACA1B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DC5E9A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A0F6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1C34C9" w14:textId="77777777" w:rsidR="00D0355E" w:rsidRPr="005E2CA0" w:rsidRDefault="00D0355E" w:rsidP="00701D76">
            <w:pPr>
              <w:jc w:val="center"/>
              <w:rPr>
                <w:b/>
                <w:bCs/>
                <w:sz w:val="22"/>
                <w:szCs w:val="22"/>
                <w:lang w:val="en-US"/>
              </w:rPr>
            </w:pPr>
            <w:r w:rsidRPr="005E2CA0">
              <w:rPr>
                <w:b/>
                <w:bCs/>
                <w:sz w:val="22"/>
                <w:szCs w:val="22"/>
                <w:lang w:val="en-US"/>
              </w:rPr>
              <w:t>1,00</w:t>
            </w:r>
          </w:p>
          <w:p w14:paraId="5321B8AB" w14:textId="77777777" w:rsidR="00D0355E" w:rsidRPr="009B70F2" w:rsidRDefault="00D0355E" w:rsidP="00701D76">
            <w:pPr>
              <w:jc w:val="center"/>
              <w:rPr>
                <w:sz w:val="2"/>
                <w:szCs w:val="2"/>
                <w:lang w:val="en-US"/>
              </w:rPr>
            </w:pPr>
          </w:p>
        </w:tc>
      </w:tr>
      <w:tr w:rsidR="00D0355E" w:rsidRPr="00B40365" w14:paraId="3DE6BA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3986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BB19F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6DFCB15"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7EC0D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B9CF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2A4BED98" w14:textId="77777777" w:rsidR="00D0355E" w:rsidRPr="00C97908" w:rsidRDefault="00D0355E" w:rsidP="00701D76">
            <w:pPr>
              <w:jc w:val="center"/>
              <w:rPr>
                <w:sz w:val="16"/>
                <w:szCs w:val="16"/>
                <w:lang w:val="en-US"/>
              </w:rPr>
            </w:pPr>
            <w:r w:rsidRPr="00C97908">
              <w:rPr>
                <w:sz w:val="16"/>
                <w:szCs w:val="16"/>
                <w:lang w:val="en-US"/>
              </w:rPr>
              <w:t>0,87</w:t>
            </w:r>
          </w:p>
        </w:tc>
      </w:tr>
      <w:tr w:rsidR="00D0355E" w:rsidRPr="00B40365" w14:paraId="0716724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B02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EAC71C"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BE526E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11272C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CA876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3BA247C"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9B70F2" w14:paraId="5946F2E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29ECDA" w14:textId="77777777" w:rsidR="00D0355E" w:rsidRPr="005E2CA0" w:rsidRDefault="00D0355E" w:rsidP="00701D7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7A701460" w14:textId="77777777" w:rsidR="00D0355E" w:rsidRPr="005E2CA0" w:rsidRDefault="00D0355E" w:rsidP="00701D76">
            <w:pPr>
              <w:jc w:val="center"/>
              <w:rPr>
                <w:b/>
                <w:bCs/>
                <w:sz w:val="22"/>
                <w:szCs w:val="22"/>
                <w:lang w:val="en-US"/>
              </w:rPr>
            </w:pPr>
            <w:r w:rsidRPr="005E2CA0">
              <w:rPr>
                <w:b/>
                <w:bCs/>
                <w:sz w:val="22"/>
                <w:szCs w:val="22"/>
                <w:lang w:val="en-US"/>
              </w:rPr>
              <w:t>10-08-001-10</w:t>
            </w:r>
          </w:p>
        </w:tc>
        <w:tc>
          <w:tcPr>
            <w:tcW w:w="4366" w:type="dxa"/>
            <w:gridSpan w:val="5"/>
            <w:tcBorders>
              <w:top w:val="single" w:sz="4" w:space="0" w:color="auto"/>
              <w:bottom w:val="single" w:sz="4" w:space="0" w:color="auto"/>
            </w:tcBorders>
          </w:tcPr>
          <w:p w14:paraId="38CA9506" w14:textId="77777777" w:rsidR="00D0355E" w:rsidRPr="005E2CA0" w:rsidRDefault="00D0355E" w:rsidP="00701D76">
            <w:pPr>
              <w:rPr>
                <w:b/>
                <w:bCs/>
                <w:sz w:val="2"/>
                <w:szCs w:val="2"/>
                <w:lang w:val="en-US"/>
              </w:rPr>
            </w:pPr>
            <w:r w:rsidRPr="005E2CA0">
              <w:rPr>
                <w:b/>
                <w:bCs/>
                <w:sz w:val="22"/>
                <w:szCs w:val="22"/>
                <w:lang w:val="en-US"/>
              </w:rPr>
              <w:t>Dispozitive de receptie si control  -  Echipament pentru transmiterea datelor la distanta</w:t>
            </w:r>
          </w:p>
          <w:p w14:paraId="4EC3D22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963281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06047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DE5808E" w14:textId="77777777" w:rsidR="00D0355E" w:rsidRPr="005E2CA0" w:rsidRDefault="00D0355E" w:rsidP="00701D76">
            <w:pPr>
              <w:jc w:val="center"/>
              <w:rPr>
                <w:b/>
                <w:bCs/>
                <w:sz w:val="22"/>
                <w:szCs w:val="22"/>
                <w:lang w:val="en-US"/>
              </w:rPr>
            </w:pPr>
            <w:r w:rsidRPr="005E2CA0">
              <w:rPr>
                <w:b/>
                <w:bCs/>
                <w:sz w:val="22"/>
                <w:szCs w:val="22"/>
                <w:lang w:val="en-US"/>
              </w:rPr>
              <w:t>1,00</w:t>
            </w:r>
          </w:p>
          <w:p w14:paraId="388173DF" w14:textId="77777777" w:rsidR="00D0355E" w:rsidRPr="009B70F2" w:rsidRDefault="00D0355E" w:rsidP="00701D76">
            <w:pPr>
              <w:jc w:val="center"/>
              <w:rPr>
                <w:sz w:val="2"/>
                <w:szCs w:val="2"/>
                <w:lang w:val="en-US"/>
              </w:rPr>
            </w:pPr>
          </w:p>
        </w:tc>
      </w:tr>
      <w:tr w:rsidR="00D0355E" w:rsidRPr="00B40365" w14:paraId="4D087CE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146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6B0F7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83C735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2218BC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FCFD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14:paraId="63A85D19" w14:textId="77777777" w:rsidR="00D0355E" w:rsidRPr="00C97908" w:rsidRDefault="00D0355E" w:rsidP="00701D76">
            <w:pPr>
              <w:jc w:val="center"/>
              <w:rPr>
                <w:sz w:val="16"/>
                <w:szCs w:val="16"/>
                <w:lang w:val="en-US"/>
              </w:rPr>
            </w:pPr>
            <w:r w:rsidRPr="00C97908">
              <w:rPr>
                <w:sz w:val="16"/>
                <w:szCs w:val="16"/>
                <w:lang w:val="en-US"/>
              </w:rPr>
              <w:t>11,00</w:t>
            </w:r>
          </w:p>
        </w:tc>
      </w:tr>
      <w:tr w:rsidR="00D0355E" w:rsidRPr="00B40365" w14:paraId="11E3361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C3D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CD93CF"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4CAC4E34"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0941113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3E02C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05FE8FE7"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5280D05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EA1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95D00E"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625BA2D8"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708318AD"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056876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29468AF"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2C27EA7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4D6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5EDD48"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065BF6AA"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111293A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B63F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AC17EBD" w14:textId="77777777" w:rsidR="00D0355E" w:rsidRPr="00C97908" w:rsidRDefault="00D0355E" w:rsidP="00701D76">
            <w:pPr>
              <w:jc w:val="center"/>
              <w:rPr>
                <w:sz w:val="16"/>
                <w:szCs w:val="16"/>
                <w:lang w:val="en-US"/>
              </w:rPr>
            </w:pPr>
            <w:r w:rsidRPr="00C97908">
              <w:rPr>
                <w:sz w:val="16"/>
                <w:szCs w:val="16"/>
                <w:lang w:val="en-US"/>
              </w:rPr>
              <w:t>0,012</w:t>
            </w:r>
          </w:p>
        </w:tc>
      </w:tr>
      <w:tr w:rsidR="00D0355E" w:rsidRPr="00B40365" w14:paraId="2D7F4B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B58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4C3112"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7037267"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0A48C4B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AF7E8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7B956637" w14:textId="77777777" w:rsidR="00D0355E" w:rsidRPr="00C97908" w:rsidRDefault="00D0355E" w:rsidP="00701D76">
            <w:pPr>
              <w:jc w:val="center"/>
              <w:rPr>
                <w:sz w:val="16"/>
                <w:szCs w:val="16"/>
                <w:lang w:val="en-US"/>
              </w:rPr>
            </w:pPr>
            <w:r w:rsidRPr="00C97908">
              <w:rPr>
                <w:sz w:val="16"/>
                <w:szCs w:val="16"/>
                <w:lang w:val="en-US"/>
              </w:rPr>
              <w:t>0,13</w:t>
            </w:r>
          </w:p>
        </w:tc>
      </w:tr>
      <w:tr w:rsidR="00D0355E" w:rsidRPr="009B70F2" w14:paraId="0A60D58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23AA3" w14:textId="77777777" w:rsidR="00D0355E" w:rsidRPr="005E2CA0" w:rsidRDefault="00D0355E" w:rsidP="00701D7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440262D" w14:textId="77777777" w:rsidR="00D0355E" w:rsidRPr="005E2CA0" w:rsidRDefault="00D0355E" w:rsidP="00701D76">
            <w:pPr>
              <w:jc w:val="center"/>
              <w:rPr>
                <w:b/>
                <w:bCs/>
                <w:sz w:val="22"/>
                <w:szCs w:val="22"/>
                <w:lang w:val="en-US"/>
              </w:rPr>
            </w:pPr>
            <w:r w:rsidRPr="005E2CA0">
              <w:rPr>
                <w:b/>
                <w:bCs/>
                <w:sz w:val="22"/>
                <w:szCs w:val="22"/>
                <w:lang w:val="en-US"/>
              </w:rPr>
              <w:t>10-08-001-13</w:t>
            </w:r>
          </w:p>
        </w:tc>
        <w:tc>
          <w:tcPr>
            <w:tcW w:w="4366" w:type="dxa"/>
            <w:gridSpan w:val="5"/>
            <w:tcBorders>
              <w:top w:val="single" w:sz="4" w:space="0" w:color="auto"/>
              <w:bottom w:val="single" w:sz="4" w:space="0" w:color="auto"/>
            </w:tcBorders>
          </w:tcPr>
          <w:p w14:paraId="6C057791" w14:textId="77777777" w:rsidR="00D0355E" w:rsidRPr="005E2CA0" w:rsidRDefault="00D0355E" w:rsidP="00701D76">
            <w:pPr>
              <w:rPr>
                <w:b/>
                <w:bCs/>
                <w:sz w:val="2"/>
                <w:szCs w:val="2"/>
                <w:lang w:val="en-US"/>
              </w:rPr>
            </w:pPr>
            <w:r w:rsidRPr="005E2CA0">
              <w:rPr>
                <w:b/>
                <w:bCs/>
                <w:sz w:val="22"/>
                <w:szCs w:val="22"/>
                <w:lang w:val="en-US"/>
              </w:rPr>
              <w:t>Aparate receptoare: Antena pentru transmiterea datelor la distanta</w:t>
            </w:r>
          </w:p>
          <w:p w14:paraId="28C8F31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0232F5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DC295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92A0D46" w14:textId="77777777" w:rsidR="00D0355E" w:rsidRPr="005E2CA0" w:rsidRDefault="00D0355E" w:rsidP="00701D76">
            <w:pPr>
              <w:jc w:val="center"/>
              <w:rPr>
                <w:b/>
                <w:bCs/>
                <w:sz w:val="22"/>
                <w:szCs w:val="22"/>
                <w:lang w:val="en-US"/>
              </w:rPr>
            </w:pPr>
            <w:r w:rsidRPr="005E2CA0">
              <w:rPr>
                <w:b/>
                <w:bCs/>
                <w:sz w:val="22"/>
                <w:szCs w:val="22"/>
                <w:lang w:val="en-US"/>
              </w:rPr>
              <w:t>1,00</w:t>
            </w:r>
          </w:p>
          <w:p w14:paraId="1D4C1225" w14:textId="77777777" w:rsidR="00D0355E" w:rsidRPr="009B70F2" w:rsidRDefault="00D0355E" w:rsidP="00701D76">
            <w:pPr>
              <w:jc w:val="center"/>
              <w:rPr>
                <w:sz w:val="2"/>
                <w:szCs w:val="2"/>
                <w:lang w:val="en-US"/>
              </w:rPr>
            </w:pPr>
          </w:p>
        </w:tc>
      </w:tr>
      <w:tr w:rsidR="00D0355E" w:rsidRPr="00B40365" w14:paraId="5AF3F28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B9B5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B24A0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ECE624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9C398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5872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E3D9117"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B40365" w14:paraId="1FB33E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BF05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304EDC"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E4E4788"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2C1AFEC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ABFD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3B289A46" w14:textId="77777777" w:rsidR="00D0355E" w:rsidRPr="00C97908" w:rsidRDefault="00D0355E" w:rsidP="00701D76">
            <w:pPr>
              <w:jc w:val="center"/>
              <w:rPr>
                <w:sz w:val="16"/>
                <w:szCs w:val="16"/>
                <w:lang w:val="en-US"/>
              </w:rPr>
            </w:pPr>
            <w:r w:rsidRPr="00C97908">
              <w:rPr>
                <w:sz w:val="16"/>
                <w:szCs w:val="16"/>
                <w:lang w:val="en-US"/>
              </w:rPr>
              <w:t>0,13</w:t>
            </w:r>
          </w:p>
        </w:tc>
      </w:tr>
      <w:tr w:rsidR="00D0355E" w:rsidRPr="009B70F2" w14:paraId="013A92E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73A03C" w14:textId="77777777" w:rsidR="00D0355E" w:rsidRPr="005E2CA0" w:rsidRDefault="00D0355E" w:rsidP="00701D7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0D6DEB0"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4E29C4F4" w14:textId="77777777" w:rsidR="00D0355E" w:rsidRPr="005E2CA0" w:rsidRDefault="00D0355E" w:rsidP="00701D76">
            <w:pPr>
              <w:rPr>
                <w:b/>
                <w:bCs/>
                <w:sz w:val="2"/>
                <w:szCs w:val="2"/>
                <w:lang w:val="en-US"/>
              </w:rPr>
            </w:pPr>
            <w:r w:rsidRPr="005E2CA0">
              <w:rPr>
                <w:b/>
                <w:bCs/>
                <w:sz w:val="22"/>
                <w:szCs w:val="22"/>
                <w:lang w:val="en-US"/>
              </w:rPr>
              <w:t>Dispozitiv - contactor</w:t>
            </w:r>
          </w:p>
          <w:p w14:paraId="3375954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0EC21B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D6B61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1152C55" w14:textId="77777777" w:rsidR="00D0355E" w:rsidRPr="005E2CA0" w:rsidRDefault="00D0355E" w:rsidP="00701D76">
            <w:pPr>
              <w:jc w:val="center"/>
              <w:rPr>
                <w:b/>
                <w:bCs/>
                <w:sz w:val="22"/>
                <w:szCs w:val="22"/>
                <w:lang w:val="en-US"/>
              </w:rPr>
            </w:pPr>
            <w:r w:rsidRPr="005E2CA0">
              <w:rPr>
                <w:b/>
                <w:bCs/>
                <w:sz w:val="22"/>
                <w:szCs w:val="22"/>
                <w:lang w:val="en-US"/>
              </w:rPr>
              <w:t>9,00</w:t>
            </w:r>
          </w:p>
          <w:p w14:paraId="5452A2C0" w14:textId="77777777" w:rsidR="00D0355E" w:rsidRPr="009B70F2" w:rsidRDefault="00D0355E" w:rsidP="00701D76">
            <w:pPr>
              <w:jc w:val="center"/>
              <w:rPr>
                <w:sz w:val="2"/>
                <w:szCs w:val="2"/>
                <w:lang w:val="en-US"/>
              </w:rPr>
            </w:pPr>
          </w:p>
        </w:tc>
      </w:tr>
      <w:tr w:rsidR="00D0355E" w:rsidRPr="00B40365" w14:paraId="0A94C7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2FB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234E7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86838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0717AE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85097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46C83B39" w14:textId="77777777" w:rsidR="00D0355E" w:rsidRPr="00C97908" w:rsidRDefault="00D0355E" w:rsidP="00701D76">
            <w:pPr>
              <w:jc w:val="center"/>
              <w:rPr>
                <w:sz w:val="16"/>
                <w:szCs w:val="16"/>
                <w:lang w:val="en-US"/>
              </w:rPr>
            </w:pPr>
            <w:r w:rsidRPr="00C97908">
              <w:rPr>
                <w:sz w:val="16"/>
                <w:szCs w:val="16"/>
                <w:lang w:val="en-US"/>
              </w:rPr>
              <w:t>10,08</w:t>
            </w:r>
          </w:p>
        </w:tc>
      </w:tr>
      <w:tr w:rsidR="00D0355E" w:rsidRPr="00B40365" w14:paraId="4162F48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AD08B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352BB9"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FDB5C15"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D685F7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23C0F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EAE5796" w14:textId="77777777" w:rsidR="00D0355E" w:rsidRPr="00C97908" w:rsidRDefault="00D0355E" w:rsidP="00701D76">
            <w:pPr>
              <w:jc w:val="center"/>
              <w:rPr>
                <w:sz w:val="16"/>
                <w:szCs w:val="16"/>
                <w:lang w:val="en-US"/>
              </w:rPr>
            </w:pPr>
            <w:r w:rsidRPr="00C97908">
              <w:rPr>
                <w:sz w:val="16"/>
                <w:szCs w:val="16"/>
                <w:lang w:val="en-US"/>
              </w:rPr>
              <w:t>0,18</w:t>
            </w:r>
          </w:p>
        </w:tc>
      </w:tr>
      <w:tr w:rsidR="00D0355E" w:rsidRPr="00B40365" w14:paraId="41A2A6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AB8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99C212"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AB6EE41"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6DEF28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0BFB3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0B24235" w14:textId="77777777" w:rsidR="00D0355E" w:rsidRPr="00C97908" w:rsidRDefault="00D0355E" w:rsidP="00701D76">
            <w:pPr>
              <w:jc w:val="center"/>
              <w:rPr>
                <w:sz w:val="16"/>
                <w:szCs w:val="16"/>
                <w:lang w:val="en-US"/>
              </w:rPr>
            </w:pPr>
            <w:r w:rsidRPr="00C97908">
              <w:rPr>
                <w:sz w:val="16"/>
                <w:szCs w:val="16"/>
                <w:lang w:val="en-US"/>
              </w:rPr>
              <w:t>0,018</w:t>
            </w:r>
          </w:p>
        </w:tc>
      </w:tr>
      <w:tr w:rsidR="00D0355E" w:rsidRPr="009B70F2" w14:paraId="043224A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9F0EF" w14:textId="77777777" w:rsidR="00D0355E" w:rsidRPr="005E2CA0" w:rsidRDefault="00D0355E" w:rsidP="00701D7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92CC5FC" w14:textId="77777777" w:rsidR="00D0355E" w:rsidRPr="005E2CA0" w:rsidRDefault="00D0355E" w:rsidP="00701D76">
            <w:pPr>
              <w:jc w:val="center"/>
              <w:rPr>
                <w:b/>
                <w:bCs/>
                <w:sz w:val="22"/>
                <w:szCs w:val="22"/>
                <w:lang w:val="en-US"/>
              </w:rPr>
            </w:pPr>
            <w:r w:rsidRPr="005E2CA0">
              <w:rPr>
                <w:b/>
                <w:bCs/>
                <w:sz w:val="22"/>
                <w:szCs w:val="22"/>
                <w:lang w:val="en-US"/>
              </w:rPr>
              <w:t>08-01-081-2</w:t>
            </w:r>
          </w:p>
        </w:tc>
        <w:tc>
          <w:tcPr>
            <w:tcW w:w="4366" w:type="dxa"/>
            <w:gridSpan w:val="5"/>
            <w:tcBorders>
              <w:top w:val="single" w:sz="4" w:space="0" w:color="auto"/>
              <w:bottom w:val="single" w:sz="4" w:space="0" w:color="auto"/>
            </w:tcBorders>
          </w:tcPr>
          <w:p w14:paraId="05B42121" w14:textId="77777777" w:rsidR="00D0355E" w:rsidRPr="005E2CA0" w:rsidRDefault="00D0355E" w:rsidP="00701D76">
            <w:pPr>
              <w:rPr>
                <w:b/>
                <w:bCs/>
                <w:sz w:val="2"/>
                <w:szCs w:val="2"/>
                <w:lang w:val="en-US"/>
              </w:rPr>
            </w:pPr>
            <w:r w:rsidRPr="005E2CA0">
              <w:rPr>
                <w:b/>
                <w:bCs/>
                <w:sz w:val="22"/>
                <w:szCs w:val="22"/>
                <w:lang w:val="en-US"/>
              </w:rPr>
              <w:t>Aparat de comanda - Fotoreleu</w:t>
            </w:r>
          </w:p>
          <w:p w14:paraId="6A67948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B9D8F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C507A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7C31A35" w14:textId="77777777" w:rsidR="00D0355E" w:rsidRPr="005E2CA0" w:rsidRDefault="00D0355E" w:rsidP="00701D76">
            <w:pPr>
              <w:jc w:val="center"/>
              <w:rPr>
                <w:b/>
                <w:bCs/>
                <w:sz w:val="22"/>
                <w:szCs w:val="22"/>
                <w:lang w:val="en-US"/>
              </w:rPr>
            </w:pPr>
            <w:r w:rsidRPr="005E2CA0">
              <w:rPr>
                <w:b/>
                <w:bCs/>
                <w:sz w:val="22"/>
                <w:szCs w:val="22"/>
                <w:lang w:val="en-US"/>
              </w:rPr>
              <w:t>1,00</w:t>
            </w:r>
          </w:p>
          <w:p w14:paraId="12D15838" w14:textId="77777777" w:rsidR="00D0355E" w:rsidRPr="009B70F2" w:rsidRDefault="00D0355E" w:rsidP="00701D76">
            <w:pPr>
              <w:jc w:val="center"/>
              <w:rPr>
                <w:sz w:val="2"/>
                <w:szCs w:val="2"/>
                <w:lang w:val="en-US"/>
              </w:rPr>
            </w:pPr>
          </w:p>
        </w:tc>
      </w:tr>
      <w:tr w:rsidR="00D0355E" w:rsidRPr="00B40365" w14:paraId="213C5A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4D9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F6005D"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E78B31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77A97B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1B7A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14:paraId="7A36BEA3" w14:textId="77777777" w:rsidR="00D0355E" w:rsidRPr="00C97908" w:rsidRDefault="00D0355E" w:rsidP="00701D76">
            <w:pPr>
              <w:jc w:val="center"/>
              <w:rPr>
                <w:sz w:val="16"/>
                <w:szCs w:val="16"/>
                <w:lang w:val="en-US"/>
              </w:rPr>
            </w:pPr>
            <w:r w:rsidRPr="00C97908">
              <w:rPr>
                <w:sz w:val="16"/>
                <w:szCs w:val="16"/>
                <w:lang w:val="en-US"/>
              </w:rPr>
              <w:t>1,13</w:t>
            </w:r>
          </w:p>
        </w:tc>
      </w:tr>
      <w:tr w:rsidR="00D0355E" w:rsidRPr="00B40365" w14:paraId="2E448D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62D6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17F1F4"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DA9DFF3"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90163F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64C9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69DC969"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708329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6BF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D3FC2F6" w14:textId="77777777" w:rsidR="00D0355E" w:rsidRPr="00B40365" w:rsidRDefault="00D0355E" w:rsidP="00701D76">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02272D04" w14:textId="77777777" w:rsidR="00D0355E" w:rsidRPr="00C97908" w:rsidRDefault="00D0355E" w:rsidP="00701D76">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33F6972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61226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1602548"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4F89737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FC8B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250C19"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E4DE44A"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D3BB01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E0427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761D733"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9B70F2" w14:paraId="6275DF0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1EFE42" w14:textId="77777777" w:rsidR="00D0355E" w:rsidRPr="005E2CA0" w:rsidRDefault="00D0355E" w:rsidP="00701D7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B0D1101" w14:textId="77777777" w:rsidR="00D0355E" w:rsidRPr="005E2CA0" w:rsidRDefault="00D0355E" w:rsidP="00701D76">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14:paraId="2F5223D6" w14:textId="77777777" w:rsidR="00D0355E" w:rsidRPr="005E2CA0" w:rsidRDefault="00D0355E" w:rsidP="00701D76">
            <w:pPr>
              <w:rPr>
                <w:b/>
                <w:bCs/>
                <w:sz w:val="2"/>
                <w:szCs w:val="2"/>
                <w:lang w:val="en-US"/>
              </w:rPr>
            </w:pPr>
            <w:r w:rsidRPr="005E2CA0">
              <w:rPr>
                <w:b/>
                <w:bCs/>
                <w:sz w:val="22"/>
                <w:szCs w:val="22"/>
                <w:lang w:val="en-US"/>
              </w:rPr>
              <w:t>Dispozitive de ultrasunet: bloc de alimentare de rezerva 5kVA</w:t>
            </w:r>
          </w:p>
          <w:p w14:paraId="7D35A5B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E23BA5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B1944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691F907" w14:textId="77777777" w:rsidR="00D0355E" w:rsidRPr="005E2CA0" w:rsidRDefault="00D0355E" w:rsidP="00701D76">
            <w:pPr>
              <w:jc w:val="center"/>
              <w:rPr>
                <w:b/>
                <w:bCs/>
                <w:sz w:val="22"/>
                <w:szCs w:val="22"/>
                <w:lang w:val="en-US"/>
              </w:rPr>
            </w:pPr>
            <w:r w:rsidRPr="005E2CA0">
              <w:rPr>
                <w:b/>
                <w:bCs/>
                <w:sz w:val="22"/>
                <w:szCs w:val="22"/>
                <w:lang w:val="en-US"/>
              </w:rPr>
              <w:t>1,00</w:t>
            </w:r>
          </w:p>
          <w:p w14:paraId="190B52D8" w14:textId="77777777" w:rsidR="00D0355E" w:rsidRPr="009B70F2" w:rsidRDefault="00D0355E" w:rsidP="00701D76">
            <w:pPr>
              <w:jc w:val="center"/>
              <w:rPr>
                <w:sz w:val="2"/>
                <w:szCs w:val="2"/>
                <w:lang w:val="en-US"/>
              </w:rPr>
            </w:pPr>
          </w:p>
        </w:tc>
      </w:tr>
      <w:tr w:rsidR="00D0355E" w:rsidRPr="00B40365" w14:paraId="0CFD981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97F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494DD6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FE6FA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0DBB6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DB03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5F16E936"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B40365" w14:paraId="7A32277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1155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5C2955"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7BAA786B" w14:textId="77777777" w:rsidR="00D0355E" w:rsidRPr="00C97908" w:rsidRDefault="00D0355E" w:rsidP="00701D7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55DA9934"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E34554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14:paraId="78B95D03"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5040565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0BEF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4A251B"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077E3289"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0F656E5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45C3E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0,0016</w:t>
            </w:r>
          </w:p>
        </w:tc>
        <w:tc>
          <w:tcPr>
            <w:tcW w:w="1559" w:type="dxa"/>
            <w:gridSpan w:val="2"/>
            <w:tcBorders>
              <w:top w:val="nil"/>
              <w:bottom w:val="single" w:sz="2" w:space="0" w:color="auto"/>
            </w:tcBorders>
            <w:vAlign w:val="center"/>
          </w:tcPr>
          <w:p w14:paraId="2C799B1C"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1A01B0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E1B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BC9403"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0986EE17"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1868A846"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20C369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996D1F7"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7A1C8A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9F8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2C7FF6"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4C35E61F"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4ACA005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7CC61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7C8B6E0"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B40365" w14:paraId="5FF5EA6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F72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CCC00D"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EF0B565"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236BDB8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D0A8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0EDA18CB" w14:textId="77777777" w:rsidR="00D0355E" w:rsidRPr="00C97908" w:rsidRDefault="00D0355E" w:rsidP="00701D76">
            <w:pPr>
              <w:jc w:val="center"/>
              <w:rPr>
                <w:sz w:val="16"/>
                <w:szCs w:val="16"/>
                <w:lang w:val="en-US"/>
              </w:rPr>
            </w:pPr>
            <w:r w:rsidRPr="00C97908">
              <w:rPr>
                <w:sz w:val="16"/>
                <w:szCs w:val="16"/>
                <w:lang w:val="en-US"/>
              </w:rPr>
              <w:t>0,13</w:t>
            </w:r>
          </w:p>
        </w:tc>
      </w:tr>
      <w:tr w:rsidR="00D0355E" w:rsidRPr="009B70F2" w14:paraId="33067D5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2E5645" w14:textId="77777777" w:rsidR="00D0355E" w:rsidRPr="005E2CA0" w:rsidRDefault="00D0355E" w:rsidP="00701D7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24B081A4" w14:textId="77777777" w:rsidR="00D0355E" w:rsidRPr="005E2CA0" w:rsidRDefault="00D0355E" w:rsidP="00701D76">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226A2BB3" w14:textId="77777777" w:rsidR="00D0355E" w:rsidRPr="005E2CA0" w:rsidRDefault="00D0355E" w:rsidP="00701D76">
            <w:pPr>
              <w:rPr>
                <w:b/>
                <w:bCs/>
                <w:sz w:val="2"/>
                <w:szCs w:val="2"/>
                <w:lang w:val="en-US"/>
              </w:rPr>
            </w:pPr>
            <w:r w:rsidRPr="005E2CA0">
              <w:rPr>
                <w:b/>
                <w:bCs/>
                <w:sz w:val="22"/>
                <w:szCs w:val="22"/>
                <w:lang w:val="en-US"/>
              </w:rPr>
              <w:t>Teava din vinilplast pe contructii instalate, pe pereti si coloane, fixare cu scoabe, diametru pina la 25 mm</w:t>
            </w:r>
          </w:p>
          <w:p w14:paraId="5E1B319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44962B6"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E5CD48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532FC3" w14:textId="77777777" w:rsidR="00D0355E" w:rsidRPr="005E2CA0" w:rsidRDefault="00D0355E" w:rsidP="00701D76">
            <w:pPr>
              <w:jc w:val="center"/>
              <w:rPr>
                <w:b/>
                <w:bCs/>
                <w:sz w:val="22"/>
                <w:szCs w:val="22"/>
                <w:lang w:val="en-US"/>
              </w:rPr>
            </w:pPr>
            <w:r w:rsidRPr="005E2CA0">
              <w:rPr>
                <w:b/>
                <w:bCs/>
                <w:sz w:val="22"/>
                <w:szCs w:val="22"/>
                <w:lang w:val="en-US"/>
              </w:rPr>
              <w:t>8,70</w:t>
            </w:r>
          </w:p>
          <w:p w14:paraId="145C466D" w14:textId="77777777" w:rsidR="00D0355E" w:rsidRPr="009B70F2" w:rsidRDefault="00D0355E" w:rsidP="00701D76">
            <w:pPr>
              <w:jc w:val="center"/>
              <w:rPr>
                <w:sz w:val="2"/>
                <w:szCs w:val="2"/>
                <w:lang w:val="en-US"/>
              </w:rPr>
            </w:pPr>
          </w:p>
        </w:tc>
      </w:tr>
      <w:tr w:rsidR="00D0355E" w:rsidRPr="00B40365" w14:paraId="3FE6B4F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45AB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18D09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007B802"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2AD53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4219B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4BE233B6" w14:textId="77777777" w:rsidR="00D0355E" w:rsidRPr="00C97908" w:rsidRDefault="00D0355E" w:rsidP="00701D76">
            <w:pPr>
              <w:jc w:val="center"/>
              <w:rPr>
                <w:sz w:val="16"/>
                <w:szCs w:val="16"/>
                <w:lang w:val="en-US"/>
              </w:rPr>
            </w:pPr>
            <w:r w:rsidRPr="00C97908">
              <w:rPr>
                <w:sz w:val="16"/>
                <w:szCs w:val="16"/>
                <w:lang w:val="en-US"/>
              </w:rPr>
              <w:t>207,06</w:t>
            </w:r>
          </w:p>
        </w:tc>
      </w:tr>
      <w:tr w:rsidR="00D0355E" w:rsidRPr="00B40365" w14:paraId="5154CB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95E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6ADDCB"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8CB7C4D"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16C81B8"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AB951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271C30E" w14:textId="77777777" w:rsidR="00D0355E" w:rsidRPr="00C97908" w:rsidRDefault="00D0355E" w:rsidP="00701D76">
            <w:pPr>
              <w:jc w:val="center"/>
              <w:rPr>
                <w:sz w:val="16"/>
                <w:szCs w:val="16"/>
                <w:lang w:val="en-US"/>
              </w:rPr>
            </w:pPr>
            <w:r w:rsidRPr="00C97908">
              <w:rPr>
                <w:sz w:val="16"/>
                <w:szCs w:val="16"/>
                <w:lang w:val="en-US"/>
              </w:rPr>
              <w:t>0,018</w:t>
            </w:r>
          </w:p>
        </w:tc>
      </w:tr>
      <w:tr w:rsidR="00D0355E" w:rsidRPr="00B40365" w14:paraId="4CB56F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158B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B4AF34" w14:textId="77777777" w:rsidR="00D0355E" w:rsidRPr="00B40365" w:rsidRDefault="00D0355E" w:rsidP="00701D7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69B25879" w14:textId="77777777" w:rsidR="00D0355E" w:rsidRPr="00C97908" w:rsidRDefault="00D0355E" w:rsidP="00701D7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9F8FA1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9F1F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6985302" w14:textId="77777777" w:rsidR="00D0355E" w:rsidRPr="00C97908" w:rsidRDefault="00D0355E" w:rsidP="00701D76">
            <w:pPr>
              <w:jc w:val="center"/>
              <w:rPr>
                <w:sz w:val="16"/>
                <w:szCs w:val="16"/>
                <w:lang w:val="en-US"/>
              </w:rPr>
            </w:pPr>
            <w:r w:rsidRPr="00C97908">
              <w:rPr>
                <w:sz w:val="16"/>
                <w:szCs w:val="16"/>
                <w:lang w:val="en-US"/>
              </w:rPr>
              <w:t>1,74</w:t>
            </w:r>
          </w:p>
        </w:tc>
      </w:tr>
      <w:tr w:rsidR="00D0355E" w:rsidRPr="00B40365" w14:paraId="4C094D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DEB2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B3CD26"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60D226A9"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792204E5"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922CDC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3D76F4" w14:textId="77777777" w:rsidR="00D0355E" w:rsidRPr="00C97908" w:rsidRDefault="00D0355E" w:rsidP="00701D76">
            <w:pPr>
              <w:jc w:val="center"/>
              <w:rPr>
                <w:sz w:val="16"/>
                <w:szCs w:val="16"/>
                <w:lang w:val="en-US"/>
              </w:rPr>
            </w:pPr>
            <w:r w:rsidRPr="00C97908">
              <w:rPr>
                <w:sz w:val="16"/>
                <w:szCs w:val="16"/>
                <w:lang w:val="en-US"/>
              </w:rPr>
              <w:t>8,70</w:t>
            </w:r>
          </w:p>
        </w:tc>
      </w:tr>
      <w:tr w:rsidR="00D0355E" w:rsidRPr="00B40365" w14:paraId="277CC42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FA7F2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EDA2AF"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7E86FC65"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1B8DB364"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627D12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6090A0FC" w14:textId="77777777" w:rsidR="00D0355E" w:rsidRPr="00C97908" w:rsidRDefault="00D0355E" w:rsidP="00701D76">
            <w:pPr>
              <w:jc w:val="center"/>
              <w:rPr>
                <w:sz w:val="16"/>
                <w:szCs w:val="16"/>
                <w:lang w:val="en-US"/>
              </w:rPr>
            </w:pPr>
            <w:r w:rsidRPr="00C97908">
              <w:rPr>
                <w:sz w:val="16"/>
                <w:szCs w:val="16"/>
                <w:lang w:val="en-US"/>
              </w:rPr>
              <w:t>58,29</w:t>
            </w:r>
          </w:p>
        </w:tc>
      </w:tr>
      <w:tr w:rsidR="00D0355E" w:rsidRPr="00B40365" w14:paraId="7DD3A01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D04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3590C3"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4FF78DB"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7CC58A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72CD1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60321EC7" w14:textId="77777777" w:rsidR="00D0355E" w:rsidRPr="00C97908" w:rsidRDefault="00D0355E" w:rsidP="00701D76">
            <w:pPr>
              <w:jc w:val="center"/>
              <w:rPr>
                <w:sz w:val="16"/>
                <w:szCs w:val="16"/>
                <w:lang w:val="en-US"/>
              </w:rPr>
            </w:pPr>
            <w:r w:rsidRPr="00C97908">
              <w:rPr>
                <w:sz w:val="16"/>
                <w:szCs w:val="16"/>
                <w:lang w:val="en-US"/>
              </w:rPr>
              <w:t>156,60</w:t>
            </w:r>
          </w:p>
        </w:tc>
      </w:tr>
      <w:tr w:rsidR="00D0355E" w:rsidRPr="00B40365" w14:paraId="02C74BE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09BF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45C533C" w14:textId="77777777" w:rsidR="00D0355E" w:rsidRPr="00B40365" w:rsidRDefault="00D0355E" w:rsidP="00701D7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4F1EBFC" w14:textId="77777777" w:rsidR="00D0355E" w:rsidRPr="00C97908" w:rsidRDefault="00D0355E" w:rsidP="00701D7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4FF6C51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8F3D3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4CF58A4B" w14:textId="77777777" w:rsidR="00D0355E" w:rsidRPr="00C97908" w:rsidRDefault="00D0355E" w:rsidP="00701D76">
            <w:pPr>
              <w:jc w:val="center"/>
              <w:rPr>
                <w:sz w:val="16"/>
                <w:szCs w:val="16"/>
                <w:lang w:val="en-US"/>
              </w:rPr>
            </w:pPr>
            <w:r w:rsidRPr="00C97908">
              <w:rPr>
                <w:sz w:val="16"/>
                <w:szCs w:val="16"/>
                <w:lang w:val="en-US"/>
              </w:rPr>
              <w:t>15,66</w:t>
            </w:r>
          </w:p>
        </w:tc>
      </w:tr>
      <w:tr w:rsidR="00D0355E" w:rsidRPr="00B40365" w14:paraId="2B2678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752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D96FB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99F42ED"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DD7659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608C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21F4106A" w14:textId="77777777" w:rsidR="00D0355E" w:rsidRPr="00C97908" w:rsidRDefault="00D0355E" w:rsidP="00701D76">
            <w:pPr>
              <w:jc w:val="center"/>
              <w:rPr>
                <w:sz w:val="16"/>
                <w:szCs w:val="16"/>
                <w:lang w:val="en-US"/>
              </w:rPr>
            </w:pPr>
            <w:r w:rsidRPr="00C97908">
              <w:rPr>
                <w:sz w:val="16"/>
                <w:szCs w:val="16"/>
                <w:lang w:val="en-US"/>
              </w:rPr>
              <w:t>0,957</w:t>
            </w:r>
          </w:p>
        </w:tc>
      </w:tr>
      <w:tr w:rsidR="00D0355E" w:rsidRPr="00B40365" w14:paraId="577353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DC6C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202F2A"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DBE3ACC"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75E2641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26F1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360E2377" w14:textId="77777777" w:rsidR="00D0355E" w:rsidRPr="00C97908" w:rsidRDefault="00D0355E" w:rsidP="00701D76">
            <w:pPr>
              <w:jc w:val="center"/>
              <w:rPr>
                <w:sz w:val="16"/>
                <w:szCs w:val="16"/>
                <w:lang w:val="en-US"/>
              </w:rPr>
            </w:pPr>
            <w:r w:rsidRPr="00C97908">
              <w:rPr>
                <w:sz w:val="16"/>
                <w:szCs w:val="16"/>
                <w:lang w:val="en-US"/>
              </w:rPr>
              <w:t>42,108</w:t>
            </w:r>
          </w:p>
        </w:tc>
      </w:tr>
      <w:tr w:rsidR="00D0355E" w:rsidRPr="009B70F2" w14:paraId="368DDF6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4E12AB" w14:textId="77777777" w:rsidR="00D0355E" w:rsidRPr="005E2CA0" w:rsidRDefault="00D0355E" w:rsidP="00701D7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42F287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02FA734" w14:textId="77777777" w:rsidR="00D0355E" w:rsidRPr="005E2CA0" w:rsidRDefault="00D0355E" w:rsidP="00701D76">
            <w:pPr>
              <w:rPr>
                <w:b/>
                <w:bCs/>
                <w:sz w:val="2"/>
                <w:szCs w:val="2"/>
                <w:lang w:val="en-US"/>
              </w:rPr>
            </w:pPr>
            <w:r w:rsidRPr="005E2CA0">
              <w:rPr>
                <w:b/>
                <w:bCs/>
                <w:sz w:val="22"/>
                <w:szCs w:val="22"/>
                <w:lang w:val="en-US"/>
              </w:rPr>
              <w:t>Teava corugata U-PVC, 750N, d=20 mm</w:t>
            </w:r>
          </w:p>
          <w:p w14:paraId="6F2E778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4ABE615"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1A6997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59F192" w14:textId="77777777" w:rsidR="00D0355E" w:rsidRPr="005E2CA0" w:rsidRDefault="00D0355E" w:rsidP="00701D76">
            <w:pPr>
              <w:jc w:val="center"/>
              <w:rPr>
                <w:b/>
                <w:bCs/>
                <w:sz w:val="22"/>
                <w:szCs w:val="22"/>
                <w:lang w:val="en-US"/>
              </w:rPr>
            </w:pPr>
            <w:r w:rsidRPr="005E2CA0">
              <w:rPr>
                <w:b/>
                <w:bCs/>
                <w:sz w:val="22"/>
                <w:szCs w:val="22"/>
                <w:lang w:val="en-US"/>
              </w:rPr>
              <w:t>285,00</w:t>
            </w:r>
          </w:p>
          <w:p w14:paraId="1895669A" w14:textId="77777777" w:rsidR="00D0355E" w:rsidRPr="009B70F2" w:rsidRDefault="00D0355E" w:rsidP="00701D76">
            <w:pPr>
              <w:jc w:val="center"/>
              <w:rPr>
                <w:sz w:val="2"/>
                <w:szCs w:val="2"/>
                <w:lang w:val="en-US"/>
              </w:rPr>
            </w:pPr>
          </w:p>
        </w:tc>
      </w:tr>
      <w:tr w:rsidR="00D0355E" w:rsidRPr="00B40365" w14:paraId="26D588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FB0B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EADE22" w14:textId="77777777" w:rsidR="00D0355E" w:rsidRPr="00B40365" w:rsidRDefault="00D0355E" w:rsidP="00701D76">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14:paraId="645871D3" w14:textId="77777777" w:rsidR="00D0355E" w:rsidRPr="00C97908" w:rsidRDefault="00D0355E" w:rsidP="00701D76">
            <w:pPr>
              <w:rPr>
                <w:sz w:val="16"/>
                <w:szCs w:val="16"/>
                <w:lang w:val="en-US"/>
              </w:rPr>
            </w:pPr>
            <w:r w:rsidRPr="00C97908">
              <w:rPr>
                <w:sz w:val="16"/>
                <w:szCs w:val="16"/>
                <w:lang w:val="en-US"/>
              </w:rPr>
              <w:t>Teava corugata U-PVC, 750N, d=20 mm</w:t>
            </w:r>
          </w:p>
        </w:tc>
        <w:tc>
          <w:tcPr>
            <w:tcW w:w="1021" w:type="dxa"/>
            <w:gridSpan w:val="3"/>
            <w:tcBorders>
              <w:top w:val="nil"/>
              <w:bottom w:val="single" w:sz="2" w:space="0" w:color="auto"/>
            </w:tcBorders>
            <w:vAlign w:val="center"/>
          </w:tcPr>
          <w:p w14:paraId="3013A3B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7B70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9114BE" w14:textId="77777777" w:rsidR="00D0355E" w:rsidRPr="00C97908" w:rsidRDefault="00D0355E" w:rsidP="00701D76">
            <w:pPr>
              <w:jc w:val="center"/>
              <w:rPr>
                <w:sz w:val="16"/>
                <w:szCs w:val="16"/>
                <w:lang w:val="en-US"/>
              </w:rPr>
            </w:pPr>
            <w:r w:rsidRPr="00C97908">
              <w:rPr>
                <w:sz w:val="16"/>
                <w:szCs w:val="16"/>
                <w:lang w:val="en-US"/>
              </w:rPr>
              <w:t>285,00</w:t>
            </w:r>
          </w:p>
        </w:tc>
      </w:tr>
      <w:tr w:rsidR="00D0355E" w:rsidRPr="009B70F2" w14:paraId="76D10D3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D0645" w14:textId="77777777" w:rsidR="00D0355E" w:rsidRPr="005E2CA0" w:rsidRDefault="00D0355E" w:rsidP="00701D7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681665F2"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E51EFCC" w14:textId="77777777" w:rsidR="00D0355E" w:rsidRPr="005E2CA0" w:rsidRDefault="00D0355E" w:rsidP="00701D76">
            <w:pPr>
              <w:rPr>
                <w:b/>
                <w:bCs/>
                <w:sz w:val="2"/>
                <w:szCs w:val="2"/>
                <w:lang w:val="en-US"/>
              </w:rPr>
            </w:pPr>
            <w:r w:rsidRPr="005E2CA0">
              <w:rPr>
                <w:b/>
                <w:bCs/>
                <w:sz w:val="22"/>
                <w:szCs w:val="22"/>
                <w:lang w:val="en-US"/>
              </w:rPr>
              <w:t>Teava corugata U-PVC, 750N, d=25 mm</w:t>
            </w:r>
          </w:p>
          <w:p w14:paraId="68693AC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7FFC931"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AD636C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700C2FE" w14:textId="77777777" w:rsidR="00D0355E" w:rsidRPr="005E2CA0" w:rsidRDefault="00D0355E" w:rsidP="00701D76">
            <w:pPr>
              <w:jc w:val="center"/>
              <w:rPr>
                <w:b/>
                <w:bCs/>
                <w:sz w:val="22"/>
                <w:szCs w:val="22"/>
                <w:lang w:val="en-US"/>
              </w:rPr>
            </w:pPr>
            <w:r w:rsidRPr="005E2CA0">
              <w:rPr>
                <w:b/>
                <w:bCs/>
                <w:sz w:val="22"/>
                <w:szCs w:val="22"/>
                <w:lang w:val="en-US"/>
              </w:rPr>
              <w:t>585,00</w:t>
            </w:r>
          </w:p>
          <w:p w14:paraId="63455B6B" w14:textId="77777777" w:rsidR="00D0355E" w:rsidRPr="009B70F2" w:rsidRDefault="00D0355E" w:rsidP="00701D76">
            <w:pPr>
              <w:jc w:val="center"/>
              <w:rPr>
                <w:sz w:val="2"/>
                <w:szCs w:val="2"/>
                <w:lang w:val="en-US"/>
              </w:rPr>
            </w:pPr>
          </w:p>
        </w:tc>
      </w:tr>
      <w:tr w:rsidR="00D0355E" w:rsidRPr="00B40365" w14:paraId="788A55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495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1180B8" w14:textId="77777777" w:rsidR="00D0355E" w:rsidRPr="00B40365" w:rsidRDefault="00D0355E" w:rsidP="00701D76">
            <w:pPr>
              <w:jc w:val="center"/>
              <w:rPr>
                <w:sz w:val="16"/>
                <w:szCs w:val="16"/>
                <w:lang w:val="en-US"/>
              </w:rPr>
            </w:pPr>
            <w:r w:rsidRPr="00B40365">
              <w:rPr>
                <w:sz w:val="16"/>
                <w:szCs w:val="16"/>
                <w:lang w:val="en-US"/>
              </w:rPr>
              <w:t>5309023</w:t>
            </w:r>
          </w:p>
        </w:tc>
        <w:tc>
          <w:tcPr>
            <w:tcW w:w="4366" w:type="dxa"/>
            <w:gridSpan w:val="4"/>
            <w:tcBorders>
              <w:top w:val="nil"/>
              <w:bottom w:val="single" w:sz="2" w:space="0" w:color="auto"/>
            </w:tcBorders>
            <w:vAlign w:val="center"/>
          </w:tcPr>
          <w:p w14:paraId="6083FE70" w14:textId="77777777" w:rsidR="00D0355E" w:rsidRPr="00C97908" w:rsidRDefault="00D0355E" w:rsidP="00701D76">
            <w:pPr>
              <w:rPr>
                <w:sz w:val="16"/>
                <w:szCs w:val="16"/>
                <w:lang w:val="en-US"/>
              </w:rPr>
            </w:pPr>
            <w:r w:rsidRPr="00C97908">
              <w:rPr>
                <w:sz w:val="16"/>
                <w:szCs w:val="16"/>
                <w:lang w:val="en-US"/>
              </w:rPr>
              <w:t>Teava corugata U-PVC, 750N, d=25 mm</w:t>
            </w:r>
          </w:p>
        </w:tc>
        <w:tc>
          <w:tcPr>
            <w:tcW w:w="1021" w:type="dxa"/>
            <w:gridSpan w:val="3"/>
            <w:tcBorders>
              <w:top w:val="nil"/>
              <w:bottom w:val="single" w:sz="2" w:space="0" w:color="auto"/>
            </w:tcBorders>
            <w:vAlign w:val="center"/>
          </w:tcPr>
          <w:p w14:paraId="42C50899"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BE79D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8CD313" w14:textId="77777777" w:rsidR="00D0355E" w:rsidRPr="00C97908" w:rsidRDefault="00D0355E" w:rsidP="00701D76">
            <w:pPr>
              <w:jc w:val="center"/>
              <w:rPr>
                <w:sz w:val="16"/>
                <w:szCs w:val="16"/>
                <w:lang w:val="en-US"/>
              </w:rPr>
            </w:pPr>
            <w:r w:rsidRPr="00C97908">
              <w:rPr>
                <w:sz w:val="16"/>
                <w:szCs w:val="16"/>
                <w:lang w:val="en-US"/>
              </w:rPr>
              <w:t>585,00</w:t>
            </w:r>
          </w:p>
        </w:tc>
      </w:tr>
      <w:tr w:rsidR="00D0355E" w:rsidRPr="009B70F2" w14:paraId="19AC119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EC87D7" w14:textId="77777777" w:rsidR="00D0355E" w:rsidRPr="005E2CA0" w:rsidRDefault="00D0355E" w:rsidP="00701D7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26243A05" w14:textId="77777777" w:rsidR="00D0355E" w:rsidRPr="005E2CA0" w:rsidRDefault="00D0355E" w:rsidP="00701D76">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14:paraId="56D28F7B" w14:textId="77777777" w:rsidR="00D0355E" w:rsidRPr="005E2CA0" w:rsidRDefault="00D0355E" w:rsidP="00701D76">
            <w:pPr>
              <w:rPr>
                <w:b/>
                <w:bCs/>
                <w:sz w:val="2"/>
                <w:szCs w:val="2"/>
                <w:lang w:val="en-US"/>
              </w:rPr>
            </w:pPr>
            <w:r w:rsidRPr="005E2CA0">
              <w:rPr>
                <w:b/>
                <w:bCs/>
                <w:sz w:val="22"/>
                <w:szCs w:val="22"/>
                <w:lang w:val="en-US"/>
              </w:rPr>
              <w:t>Teava din vinilplast pe contructii instalate, pe pereti si coloane, fixare cu scoabe, diametru pina la 50 mm</w:t>
            </w:r>
          </w:p>
          <w:p w14:paraId="66D74E5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CE4D4E3"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1C809A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226B81D" w14:textId="77777777" w:rsidR="00D0355E" w:rsidRPr="005E2CA0" w:rsidRDefault="00D0355E" w:rsidP="00701D76">
            <w:pPr>
              <w:jc w:val="center"/>
              <w:rPr>
                <w:b/>
                <w:bCs/>
                <w:sz w:val="22"/>
                <w:szCs w:val="22"/>
                <w:lang w:val="en-US"/>
              </w:rPr>
            </w:pPr>
            <w:r w:rsidRPr="005E2CA0">
              <w:rPr>
                <w:b/>
                <w:bCs/>
                <w:sz w:val="22"/>
                <w:szCs w:val="22"/>
                <w:lang w:val="en-US"/>
              </w:rPr>
              <w:t>1,55</w:t>
            </w:r>
          </w:p>
          <w:p w14:paraId="7271FAB6" w14:textId="77777777" w:rsidR="00D0355E" w:rsidRPr="009B70F2" w:rsidRDefault="00D0355E" w:rsidP="00701D76">
            <w:pPr>
              <w:jc w:val="center"/>
              <w:rPr>
                <w:sz w:val="2"/>
                <w:szCs w:val="2"/>
                <w:lang w:val="en-US"/>
              </w:rPr>
            </w:pPr>
          </w:p>
        </w:tc>
      </w:tr>
      <w:tr w:rsidR="00D0355E" w:rsidRPr="00B40365" w14:paraId="4FAE43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B1F2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57D4F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291FCD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9DC0A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F402D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14:paraId="7F1E7CFF" w14:textId="77777777" w:rsidR="00D0355E" w:rsidRPr="00C97908" w:rsidRDefault="00D0355E" w:rsidP="00701D76">
            <w:pPr>
              <w:jc w:val="center"/>
              <w:rPr>
                <w:sz w:val="16"/>
                <w:szCs w:val="16"/>
                <w:lang w:val="en-US"/>
              </w:rPr>
            </w:pPr>
            <w:r w:rsidRPr="00C97908">
              <w:rPr>
                <w:sz w:val="16"/>
                <w:szCs w:val="16"/>
                <w:lang w:val="en-US"/>
              </w:rPr>
              <w:t>53,32</w:t>
            </w:r>
          </w:p>
        </w:tc>
      </w:tr>
      <w:tr w:rsidR="00D0355E" w:rsidRPr="00B40365" w14:paraId="38F124A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2835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854A1D"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F792CA7"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6B2CEA5"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4AE70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532B232C" w14:textId="77777777" w:rsidR="00D0355E" w:rsidRPr="00C97908" w:rsidRDefault="00D0355E" w:rsidP="00701D76">
            <w:pPr>
              <w:jc w:val="center"/>
              <w:rPr>
                <w:sz w:val="16"/>
                <w:szCs w:val="16"/>
                <w:lang w:val="en-US"/>
              </w:rPr>
            </w:pPr>
            <w:r w:rsidRPr="00C97908">
              <w:rPr>
                <w:sz w:val="16"/>
                <w:szCs w:val="16"/>
                <w:lang w:val="en-US"/>
              </w:rPr>
              <w:t>0,003</w:t>
            </w:r>
          </w:p>
        </w:tc>
      </w:tr>
      <w:tr w:rsidR="00D0355E" w:rsidRPr="00B40365" w14:paraId="3A698FC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6FF9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5737AB" w14:textId="77777777" w:rsidR="00D0355E" w:rsidRPr="00B40365" w:rsidRDefault="00D0355E" w:rsidP="00701D7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2BFF545E" w14:textId="77777777" w:rsidR="00D0355E" w:rsidRPr="00C97908" w:rsidRDefault="00D0355E" w:rsidP="00701D7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D546B4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A5119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9A06C5B" w14:textId="77777777" w:rsidR="00D0355E" w:rsidRPr="00C97908" w:rsidRDefault="00D0355E" w:rsidP="00701D76">
            <w:pPr>
              <w:jc w:val="center"/>
              <w:rPr>
                <w:sz w:val="16"/>
                <w:szCs w:val="16"/>
                <w:lang w:val="en-US"/>
              </w:rPr>
            </w:pPr>
            <w:r w:rsidRPr="00C97908">
              <w:rPr>
                <w:sz w:val="16"/>
                <w:szCs w:val="16"/>
                <w:lang w:val="en-US"/>
              </w:rPr>
              <w:t>0,62</w:t>
            </w:r>
          </w:p>
        </w:tc>
      </w:tr>
      <w:tr w:rsidR="00D0355E" w:rsidRPr="00B40365" w14:paraId="150D7B7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D083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F1717D"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2D9B88C6"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2DAEEE5"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40B8E4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5EE1E9" w14:textId="77777777" w:rsidR="00D0355E" w:rsidRPr="00C97908" w:rsidRDefault="00D0355E" w:rsidP="00701D76">
            <w:pPr>
              <w:jc w:val="center"/>
              <w:rPr>
                <w:sz w:val="16"/>
                <w:szCs w:val="16"/>
                <w:lang w:val="en-US"/>
              </w:rPr>
            </w:pPr>
            <w:r w:rsidRPr="00C97908">
              <w:rPr>
                <w:sz w:val="16"/>
                <w:szCs w:val="16"/>
                <w:lang w:val="en-US"/>
              </w:rPr>
              <w:t>1,55</w:t>
            </w:r>
          </w:p>
        </w:tc>
      </w:tr>
      <w:tr w:rsidR="00D0355E" w:rsidRPr="00B40365" w14:paraId="641B06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74E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8AABFA"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4DF492CD"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3AB09B6A"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446FC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524960FF" w14:textId="77777777" w:rsidR="00D0355E" w:rsidRPr="00C97908" w:rsidRDefault="00D0355E" w:rsidP="00701D76">
            <w:pPr>
              <w:jc w:val="center"/>
              <w:rPr>
                <w:sz w:val="16"/>
                <w:szCs w:val="16"/>
                <w:lang w:val="en-US"/>
              </w:rPr>
            </w:pPr>
            <w:r w:rsidRPr="00C97908">
              <w:rPr>
                <w:sz w:val="16"/>
                <w:szCs w:val="16"/>
                <w:lang w:val="en-US"/>
              </w:rPr>
              <w:t>10,385</w:t>
            </w:r>
          </w:p>
        </w:tc>
      </w:tr>
      <w:tr w:rsidR="00D0355E" w:rsidRPr="00B40365" w14:paraId="49CCDA5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E03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3C4831"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6AA4A5B"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DF354A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02A0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EE53270" w14:textId="77777777" w:rsidR="00D0355E" w:rsidRPr="00C97908" w:rsidRDefault="00D0355E" w:rsidP="00701D76">
            <w:pPr>
              <w:jc w:val="center"/>
              <w:rPr>
                <w:sz w:val="16"/>
                <w:szCs w:val="16"/>
                <w:lang w:val="en-US"/>
              </w:rPr>
            </w:pPr>
            <w:r w:rsidRPr="00C97908">
              <w:rPr>
                <w:sz w:val="16"/>
                <w:szCs w:val="16"/>
                <w:lang w:val="en-US"/>
              </w:rPr>
              <w:t>27,90</w:t>
            </w:r>
          </w:p>
        </w:tc>
      </w:tr>
      <w:tr w:rsidR="00D0355E" w:rsidRPr="00B40365" w14:paraId="709EE75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010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F5E9C0" w14:textId="77777777" w:rsidR="00D0355E" w:rsidRPr="00B40365" w:rsidRDefault="00D0355E" w:rsidP="00701D7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D15578D" w14:textId="77777777" w:rsidR="00D0355E" w:rsidRPr="00C97908" w:rsidRDefault="00D0355E" w:rsidP="00701D7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6CC65D0"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A6A88C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140DCDDA" w14:textId="77777777" w:rsidR="00D0355E" w:rsidRPr="00C97908" w:rsidRDefault="00D0355E" w:rsidP="00701D76">
            <w:pPr>
              <w:jc w:val="center"/>
              <w:rPr>
                <w:sz w:val="16"/>
                <w:szCs w:val="16"/>
                <w:lang w:val="en-US"/>
              </w:rPr>
            </w:pPr>
            <w:r w:rsidRPr="00C97908">
              <w:rPr>
                <w:sz w:val="16"/>
                <w:szCs w:val="16"/>
                <w:lang w:val="en-US"/>
              </w:rPr>
              <w:t>2,79</w:t>
            </w:r>
          </w:p>
        </w:tc>
      </w:tr>
      <w:tr w:rsidR="00D0355E" w:rsidRPr="00B40365" w14:paraId="0DB8625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D78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96522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DA2C36"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DDED42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7CDEE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597F8FB1" w14:textId="77777777" w:rsidR="00D0355E" w:rsidRPr="00C97908" w:rsidRDefault="00D0355E" w:rsidP="00701D76">
            <w:pPr>
              <w:jc w:val="center"/>
              <w:rPr>
                <w:sz w:val="16"/>
                <w:szCs w:val="16"/>
                <w:lang w:val="en-US"/>
              </w:rPr>
            </w:pPr>
            <w:r w:rsidRPr="00C97908">
              <w:rPr>
                <w:sz w:val="16"/>
                <w:szCs w:val="16"/>
                <w:lang w:val="en-US"/>
              </w:rPr>
              <w:t>0,512</w:t>
            </w:r>
          </w:p>
        </w:tc>
      </w:tr>
      <w:tr w:rsidR="00D0355E" w:rsidRPr="00B40365" w14:paraId="13B20EA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1E37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A15FF1"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FEA9476"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154E72F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9E6B7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14:paraId="418E85DC" w14:textId="77777777" w:rsidR="00D0355E" w:rsidRPr="00C97908" w:rsidRDefault="00D0355E" w:rsidP="00701D76">
            <w:pPr>
              <w:jc w:val="center"/>
              <w:rPr>
                <w:sz w:val="16"/>
                <w:szCs w:val="16"/>
                <w:lang w:val="en-US"/>
              </w:rPr>
            </w:pPr>
            <w:r w:rsidRPr="00C97908">
              <w:rPr>
                <w:sz w:val="16"/>
                <w:szCs w:val="16"/>
                <w:lang w:val="en-US"/>
              </w:rPr>
              <w:t>10,788</w:t>
            </w:r>
          </w:p>
        </w:tc>
      </w:tr>
      <w:tr w:rsidR="00D0355E" w:rsidRPr="009B70F2" w14:paraId="08E266B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EA072C" w14:textId="77777777" w:rsidR="00D0355E" w:rsidRPr="005E2CA0" w:rsidRDefault="00D0355E" w:rsidP="00701D7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D21F44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AA54B11" w14:textId="77777777" w:rsidR="00D0355E" w:rsidRPr="005E2CA0" w:rsidRDefault="00D0355E" w:rsidP="00701D76">
            <w:pPr>
              <w:rPr>
                <w:b/>
                <w:bCs/>
                <w:sz w:val="2"/>
                <w:szCs w:val="2"/>
                <w:lang w:val="en-US"/>
              </w:rPr>
            </w:pPr>
            <w:r w:rsidRPr="005E2CA0">
              <w:rPr>
                <w:b/>
                <w:bCs/>
                <w:sz w:val="22"/>
                <w:szCs w:val="22"/>
                <w:lang w:val="en-US"/>
              </w:rPr>
              <w:t>Teava corugata U-PVC, 750N, d=32 mm</w:t>
            </w:r>
          </w:p>
          <w:p w14:paraId="723DAE0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494C9B"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E0CB40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863ECC0" w14:textId="77777777" w:rsidR="00D0355E" w:rsidRPr="005E2CA0" w:rsidRDefault="00D0355E" w:rsidP="00701D76">
            <w:pPr>
              <w:jc w:val="center"/>
              <w:rPr>
                <w:b/>
                <w:bCs/>
                <w:sz w:val="22"/>
                <w:szCs w:val="22"/>
                <w:lang w:val="en-US"/>
              </w:rPr>
            </w:pPr>
            <w:r w:rsidRPr="005E2CA0">
              <w:rPr>
                <w:b/>
                <w:bCs/>
                <w:sz w:val="22"/>
                <w:szCs w:val="22"/>
                <w:lang w:val="en-US"/>
              </w:rPr>
              <w:t>155,00</w:t>
            </w:r>
          </w:p>
          <w:p w14:paraId="2C7E6B2D" w14:textId="77777777" w:rsidR="00D0355E" w:rsidRPr="009B70F2" w:rsidRDefault="00D0355E" w:rsidP="00701D76">
            <w:pPr>
              <w:jc w:val="center"/>
              <w:rPr>
                <w:sz w:val="2"/>
                <w:szCs w:val="2"/>
                <w:lang w:val="en-US"/>
              </w:rPr>
            </w:pPr>
          </w:p>
        </w:tc>
      </w:tr>
      <w:tr w:rsidR="00D0355E" w:rsidRPr="00B40365" w14:paraId="447400A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ADA8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EF919E" w14:textId="77777777" w:rsidR="00D0355E" w:rsidRPr="00B40365" w:rsidRDefault="00D0355E" w:rsidP="00701D76">
            <w:pPr>
              <w:jc w:val="center"/>
              <w:rPr>
                <w:sz w:val="16"/>
                <w:szCs w:val="16"/>
                <w:lang w:val="en-US"/>
              </w:rPr>
            </w:pPr>
            <w:r w:rsidRPr="00B40365">
              <w:rPr>
                <w:sz w:val="16"/>
                <w:szCs w:val="16"/>
                <w:lang w:val="en-US"/>
              </w:rPr>
              <w:t>5309024</w:t>
            </w:r>
          </w:p>
        </w:tc>
        <w:tc>
          <w:tcPr>
            <w:tcW w:w="4366" w:type="dxa"/>
            <w:gridSpan w:val="4"/>
            <w:tcBorders>
              <w:top w:val="nil"/>
              <w:bottom w:val="single" w:sz="2" w:space="0" w:color="auto"/>
            </w:tcBorders>
            <w:vAlign w:val="center"/>
          </w:tcPr>
          <w:p w14:paraId="16B22302" w14:textId="77777777" w:rsidR="00D0355E" w:rsidRPr="00C97908" w:rsidRDefault="00D0355E" w:rsidP="00701D76">
            <w:pPr>
              <w:rPr>
                <w:sz w:val="16"/>
                <w:szCs w:val="16"/>
                <w:lang w:val="en-US"/>
              </w:rPr>
            </w:pPr>
            <w:r w:rsidRPr="00C97908">
              <w:rPr>
                <w:sz w:val="16"/>
                <w:szCs w:val="16"/>
                <w:lang w:val="en-US"/>
              </w:rPr>
              <w:t>Teava corugata U-PVC, 750N, d=32 mm</w:t>
            </w:r>
          </w:p>
        </w:tc>
        <w:tc>
          <w:tcPr>
            <w:tcW w:w="1021" w:type="dxa"/>
            <w:gridSpan w:val="3"/>
            <w:tcBorders>
              <w:top w:val="nil"/>
              <w:bottom w:val="single" w:sz="2" w:space="0" w:color="auto"/>
            </w:tcBorders>
            <w:vAlign w:val="center"/>
          </w:tcPr>
          <w:p w14:paraId="4AF5B79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F9076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2EDA27" w14:textId="77777777" w:rsidR="00D0355E" w:rsidRPr="00C97908" w:rsidRDefault="00D0355E" w:rsidP="00701D76">
            <w:pPr>
              <w:jc w:val="center"/>
              <w:rPr>
                <w:sz w:val="16"/>
                <w:szCs w:val="16"/>
                <w:lang w:val="en-US"/>
              </w:rPr>
            </w:pPr>
            <w:r w:rsidRPr="00C97908">
              <w:rPr>
                <w:sz w:val="16"/>
                <w:szCs w:val="16"/>
                <w:lang w:val="en-US"/>
              </w:rPr>
              <w:t>155,00</w:t>
            </w:r>
          </w:p>
        </w:tc>
      </w:tr>
      <w:tr w:rsidR="00D0355E" w:rsidRPr="009B70F2" w14:paraId="4403F40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90112" w14:textId="77777777" w:rsidR="00D0355E" w:rsidRPr="005E2CA0" w:rsidRDefault="00D0355E" w:rsidP="00701D7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58BAEE8C" w14:textId="77777777" w:rsidR="00D0355E" w:rsidRPr="005E2CA0" w:rsidRDefault="00D0355E" w:rsidP="00701D76">
            <w:pPr>
              <w:jc w:val="center"/>
              <w:rPr>
                <w:b/>
                <w:bCs/>
                <w:sz w:val="22"/>
                <w:szCs w:val="22"/>
                <w:lang w:val="en-US"/>
              </w:rPr>
            </w:pPr>
            <w:r w:rsidRPr="005E2CA0">
              <w:rPr>
                <w:b/>
                <w:bCs/>
                <w:sz w:val="22"/>
                <w:szCs w:val="22"/>
                <w:lang w:val="en-US"/>
              </w:rPr>
              <w:t>08-02-407-1</w:t>
            </w:r>
          </w:p>
        </w:tc>
        <w:tc>
          <w:tcPr>
            <w:tcW w:w="4366" w:type="dxa"/>
            <w:gridSpan w:val="5"/>
            <w:tcBorders>
              <w:top w:val="single" w:sz="4" w:space="0" w:color="auto"/>
              <w:bottom w:val="single" w:sz="4" w:space="0" w:color="auto"/>
            </w:tcBorders>
          </w:tcPr>
          <w:p w14:paraId="165E56FD" w14:textId="77777777" w:rsidR="00D0355E" w:rsidRPr="005E2CA0" w:rsidRDefault="00D0355E" w:rsidP="00701D76">
            <w:pPr>
              <w:rPr>
                <w:b/>
                <w:bCs/>
                <w:sz w:val="2"/>
                <w:szCs w:val="2"/>
                <w:lang w:val="en-US"/>
              </w:rPr>
            </w:pPr>
            <w:r w:rsidRPr="005E2CA0">
              <w:rPr>
                <w:b/>
                <w:bCs/>
                <w:sz w:val="22"/>
                <w:szCs w:val="22"/>
                <w:lang w:val="en-US"/>
              </w:rPr>
              <w:t>Teava din otel pe constructii instalate pe pereti, fixare cu scoabe, diametru pina la 25 mm</w:t>
            </w:r>
          </w:p>
          <w:p w14:paraId="3C3BF17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2AC307C"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2CCEA5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A47485A" w14:textId="77777777" w:rsidR="00D0355E" w:rsidRPr="005E2CA0" w:rsidRDefault="00D0355E" w:rsidP="00701D76">
            <w:pPr>
              <w:jc w:val="center"/>
              <w:rPr>
                <w:b/>
                <w:bCs/>
                <w:sz w:val="22"/>
                <w:szCs w:val="22"/>
                <w:lang w:val="en-US"/>
              </w:rPr>
            </w:pPr>
            <w:r w:rsidRPr="005E2CA0">
              <w:rPr>
                <w:b/>
                <w:bCs/>
                <w:sz w:val="22"/>
                <w:szCs w:val="22"/>
                <w:lang w:val="en-US"/>
              </w:rPr>
              <w:t>8,20</w:t>
            </w:r>
          </w:p>
          <w:p w14:paraId="6BAF6D60" w14:textId="77777777" w:rsidR="00D0355E" w:rsidRPr="009B70F2" w:rsidRDefault="00D0355E" w:rsidP="00701D76">
            <w:pPr>
              <w:jc w:val="center"/>
              <w:rPr>
                <w:sz w:val="2"/>
                <w:szCs w:val="2"/>
                <w:lang w:val="en-US"/>
              </w:rPr>
            </w:pPr>
          </w:p>
        </w:tc>
      </w:tr>
      <w:tr w:rsidR="00D0355E" w:rsidRPr="00B40365" w14:paraId="07B33D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66EE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C9D8D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90245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CF0A0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C0821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30,8000</w:t>
            </w:r>
          </w:p>
        </w:tc>
        <w:tc>
          <w:tcPr>
            <w:tcW w:w="1559" w:type="dxa"/>
            <w:gridSpan w:val="2"/>
            <w:tcBorders>
              <w:top w:val="nil"/>
              <w:bottom w:val="single" w:sz="2" w:space="0" w:color="auto"/>
            </w:tcBorders>
            <w:vAlign w:val="center"/>
          </w:tcPr>
          <w:p w14:paraId="364B7423" w14:textId="77777777" w:rsidR="00D0355E" w:rsidRPr="00C97908" w:rsidRDefault="00D0355E" w:rsidP="00701D76">
            <w:pPr>
              <w:jc w:val="center"/>
              <w:rPr>
                <w:sz w:val="16"/>
                <w:szCs w:val="16"/>
                <w:lang w:val="en-US"/>
              </w:rPr>
            </w:pPr>
            <w:r w:rsidRPr="00C97908">
              <w:rPr>
                <w:sz w:val="16"/>
                <w:szCs w:val="16"/>
                <w:lang w:val="en-US"/>
              </w:rPr>
              <w:t>252,56</w:t>
            </w:r>
          </w:p>
        </w:tc>
      </w:tr>
      <w:tr w:rsidR="00D0355E" w:rsidRPr="00B40365" w14:paraId="073632D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8247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DC69B6"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8D03B98"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78B03D8"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B1F56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4C3ACF79" w14:textId="77777777" w:rsidR="00D0355E" w:rsidRPr="00C97908" w:rsidRDefault="00D0355E" w:rsidP="00701D76">
            <w:pPr>
              <w:jc w:val="center"/>
              <w:rPr>
                <w:sz w:val="16"/>
                <w:szCs w:val="16"/>
                <w:lang w:val="en-US"/>
              </w:rPr>
            </w:pPr>
            <w:r w:rsidRPr="00C97908">
              <w:rPr>
                <w:sz w:val="16"/>
                <w:szCs w:val="16"/>
                <w:lang w:val="en-US"/>
              </w:rPr>
              <w:t>0,017</w:t>
            </w:r>
          </w:p>
        </w:tc>
      </w:tr>
      <w:tr w:rsidR="00D0355E" w:rsidRPr="00B40365" w14:paraId="112171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952C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FA3D25" w14:textId="77777777" w:rsidR="00D0355E" w:rsidRPr="00B40365" w:rsidRDefault="00D0355E" w:rsidP="00701D7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3087089" w14:textId="77777777" w:rsidR="00D0355E" w:rsidRPr="00C97908" w:rsidRDefault="00D0355E" w:rsidP="00701D7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5D2052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1D34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C7FE282" w14:textId="77777777" w:rsidR="00D0355E" w:rsidRPr="00C97908" w:rsidRDefault="00D0355E" w:rsidP="00701D76">
            <w:pPr>
              <w:jc w:val="center"/>
              <w:rPr>
                <w:sz w:val="16"/>
                <w:szCs w:val="16"/>
                <w:lang w:val="en-US"/>
              </w:rPr>
            </w:pPr>
            <w:r w:rsidRPr="00C97908">
              <w:rPr>
                <w:sz w:val="16"/>
                <w:szCs w:val="16"/>
                <w:lang w:val="en-US"/>
              </w:rPr>
              <w:t>8,61</w:t>
            </w:r>
          </w:p>
        </w:tc>
      </w:tr>
      <w:tr w:rsidR="00D0355E" w:rsidRPr="00B40365" w14:paraId="4724310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ECBC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7D6FF4"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23CE6D8"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570A20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0554F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709960D1" w14:textId="77777777" w:rsidR="00D0355E" w:rsidRPr="00C97908" w:rsidRDefault="00D0355E" w:rsidP="00701D76">
            <w:pPr>
              <w:jc w:val="center"/>
              <w:rPr>
                <w:sz w:val="16"/>
                <w:szCs w:val="16"/>
                <w:lang w:val="en-US"/>
              </w:rPr>
            </w:pPr>
            <w:r w:rsidRPr="00C97908">
              <w:rPr>
                <w:sz w:val="16"/>
                <w:szCs w:val="16"/>
                <w:lang w:val="en-US"/>
              </w:rPr>
              <w:t>5,576</w:t>
            </w:r>
          </w:p>
        </w:tc>
      </w:tr>
      <w:tr w:rsidR="00D0355E" w:rsidRPr="00B40365" w14:paraId="5241A77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8CF9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C1116C" w14:textId="77777777" w:rsidR="00D0355E" w:rsidRPr="00B40365" w:rsidRDefault="00D0355E" w:rsidP="00701D76">
            <w:pPr>
              <w:jc w:val="center"/>
              <w:rPr>
                <w:sz w:val="16"/>
                <w:szCs w:val="16"/>
                <w:lang w:val="en-US"/>
              </w:rPr>
            </w:pPr>
            <w:r w:rsidRPr="00B40365">
              <w:rPr>
                <w:sz w:val="16"/>
                <w:szCs w:val="16"/>
                <w:lang w:val="en-US"/>
              </w:rPr>
              <w:t>1109105</w:t>
            </w:r>
          </w:p>
        </w:tc>
        <w:tc>
          <w:tcPr>
            <w:tcW w:w="4366" w:type="dxa"/>
            <w:gridSpan w:val="4"/>
            <w:tcBorders>
              <w:top w:val="nil"/>
              <w:bottom w:val="single" w:sz="2" w:space="0" w:color="auto"/>
            </w:tcBorders>
            <w:vAlign w:val="center"/>
          </w:tcPr>
          <w:p w14:paraId="2CC64B34" w14:textId="77777777" w:rsidR="00D0355E" w:rsidRPr="00C97908" w:rsidRDefault="00D0355E" w:rsidP="00701D76">
            <w:pPr>
              <w:rPr>
                <w:sz w:val="16"/>
                <w:szCs w:val="16"/>
                <w:lang w:val="en-US"/>
              </w:rPr>
            </w:pPr>
            <w:r w:rsidRPr="00C97908">
              <w:rPr>
                <w:sz w:val="16"/>
                <w:szCs w:val="16"/>
                <w:lang w:val="en-US"/>
              </w:rPr>
              <w:t>Piulite de montare de legare la pamint</w:t>
            </w:r>
          </w:p>
        </w:tc>
        <w:tc>
          <w:tcPr>
            <w:tcW w:w="1021" w:type="dxa"/>
            <w:gridSpan w:val="3"/>
            <w:tcBorders>
              <w:top w:val="nil"/>
              <w:bottom w:val="single" w:sz="2" w:space="0" w:color="auto"/>
            </w:tcBorders>
            <w:vAlign w:val="center"/>
          </w:tcPr>
          <w:p w14:paraId="4E3FE42E"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4218D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164AE50B" w14:textId="77777777" w:rsidR="00D0355E" w:rsidRPr="00C97908" w:rsidRDefault="00D0355E" w:rsidP="00701D76">
            <w:pPr>
              <w:jc w:val="center"/>
              <w:rPr>
                <w:sz w:val="16"/>
                <w:szCs w:val="16"/>
                <w:lang w:val="en-US"/>
              </w:rPr>
            </w:pPr>
            <w:r w:rsidRPr="00C97908">
              <w:rPr>
                <w:sz w:val="16"/>
                <w:szCs w:val="16"/>
                <w:lang w:val="en-US"/>
              </w:rPr>
              <w:t>5,33</w:t>
            </w:r>
          </w:p>
        </w:tc>
      </w:tr>
      <w:tr w:rsidR="00D0355E" w:rsidRPr="00B40365" w14:paraId="45CB1D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2839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3EAE91"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6FBBB66E"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0F529E4A"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F8F27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1FD1994" w14:textId="77777777" w:rsidR="00D0355E" w:rsidRPr="00C97908" w:rsidRDefault="00D0355E" w:rsidP="00701D76">
            <w:pPr>
              <w:jc w:val="center"/>
              <w:rPr>
                <w:sz w:val="16"/>
                <w:szCs w:val="16"/>
                <w:lang w:val="en-US"/>
              </w:rPr>
            </w:pPr>
            <w:r w:rsidRPr="00C97908">
              <w:rPr>
                <w:sz w:val="16"/>
                <w:szCs w:val="16"/>
                <w:lang w:val="en-US"/>
              </w:rPr>
              <w:t>8,364</w:t>
            </w:r>
          </w:p>
        </w:tc>
      </w:tr>
      <w:tr w:rsidR="00D0355E" w:rsidRPr="00B40365" w14:paraId="66A976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7B66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5E6843"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60D2A50F"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0C131EAC"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48C676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14:paraId="2966C53D" w14:textId="77777777" w:rsidR="00D0355E" w:rsidRPr="00C97908" w:rsidRDefault="00D0355E" w:rsidP="00701D76">
            <w:pPr>
              <w:jc w:val="center"/>
              <w:rPr>
                <w:sz w:val="16"/>
                <w:szCs w:val="16"/>
                <w:lang w:val="en-US"/>
              </w:rPr>
            </w:pPr>
            <w:r w:rsidRPr="00C97908">
              <w:rPr>
                <w:sz w:val="16"/>
                <w:szCs w:val="16"/>
                <w:lang w:val="en-US"/>
              </w:rPr>
              <w:t>33,62</w:t>
            </w:r>
          </w:p>
        </w:tc>
      </w:tr>
      <w:tr w:rsidR="00D0355E" w:rsidRPr="00B40365" w14:paraId="0BB832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84F7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7DEA11" w14:textId="77777777" w:rsidR="00D0355E" w:rsidRPr="00B40365" w:rsidRDefault="00D0355E" w:rsidP="00701D76">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6889537B" w14:textId="77777777" w:rsidR="00D0355E" w:rsidRPr="00C97908" w:rsidRDefault="00D0355E" w:rsidP="00701D76">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754968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20D5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1DBD8C33" w14:textId="77777777" w:rsidR="00D0355E" w:rsidRPr="00C97908" w:rsidRDefault="00D0355E" w:rsidP="00701D76">
            <w:pPr>
              <w:jc w:val="center"/>
              <w:rPr>
                <w:sz w:val="16"/>
                <w:szCs w:val="16"/>
                <w:lang w:val="en-US"/>
              </w:rPr>
            </w:pPr>
            <w:r w:rsidRPr="00C97908">
              <w:rPr>
                <w:sz w:val="16"/>
                <w:szCs w:val="16"/>
                <w:lang w:val="en-US"/>
              </w:rPr>
              <w:t>65,60</w:t>
            </w:r>
          </w:p>
        </w:tc>
      </w:tr>
      <w:tr w:rsidR="00D0355E" w:rsidRPr="00B40365" w14:paraId="6F70B43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F15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A5E8ED1" w14:textId="77777777" w:rsidR="00D0355E" w:rsidRPr="00B40365" w:rsidRDefault="00D0355E" w:rsidP="00701D76">
            <w:pPr>
              <w:jc w:val="center"/>
              <w:rPr>
                <w:sz w:val="16"/>
                <w:szCs w:val="16"/>
                <w:lang w:val="en-US"/>
              </w:rPr>
            </w:pPr>
            <w:r w:rsidRPr="00B40365">
              <w:rPr>
                <w:sz w:val="16"/>
                <w:szCs w:val="16"/>
                <w:lang w:val="en-US"/>
              </w:rPr>
              <w:t>5009627</w:t>
            </w:r>
          </w:p>
        </w:tc>
        <w:tc>
          <w:tcPr>
            <w:tcW w:w="4366" w:type="dxa"/>
            <w:gridSpan w:val="4"/>
            <w:tcBorders>
              <w:top w:val="nil"/>
              <w:bottom w:val="single" w:sz="2" w:space="0" w:color="auto"/>
            </w:tcBorders>
            <w:vAlign w:val="center"/>
          </w:tcPr>
          <w:p w14:paraId="6899B09B" w14:textId="77777777" w:rsidR="00D0355E" w:rsidRPr="00C97908" w:rsidRDefault="00D0355E" w:rsidP="00701D76">
            <w:pPr>
              <w:rPr>
                <w:sz w:val="16"/>
                <w:szCs w:val="16"/>
                <w:lang w:val="en-US"/>
              </w:rPr>
            </w:pPr>
            <w:r w:rsidRPr="00C97908">
              <w:rPr>
                <w:sz w:val="16"/>
                <w:szCs w:val="16"/>
                <w:lang w:val="en-US"/>
              </w:rPr>
              <w:t>Banda "ФУМ"</w:t>
            </w:r>
          </w:p>
        </w:tc>
        <w:tc>
          <w:tcPr>
            <w:tcW w:w="1021" w:type="dxa"/>
            <w:gridSpan w:val="3"/>
            <w:tcBorders>
              <w:top w:val="nil"/>
              <w:bottom w:val="single" w:sz="2" w:space="0" w:color="auto"/>
            </w:tcBorders>
            <w:vAlign w:val="center"/>
          </w:tcPr>
          <w:p w14:paraId="6B190B7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DAAAC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1D765FE" w14:textId="77777777" w:rsidR="00D0355E" w:rsidRPr="00C97908" w:rsidRDefault="00D0355E" w:rsidP="00701D76">
            <w:pPr>
              <w:jc w:val="center"/>
              <w:rPr>
                <w:sz w:val="16"/>
                <w:szCs w:val="16"/>
                <w:lang w:val="en-US"/>
              </w:rPr>
            </w:pPr>
            <w:r w:rsidRPr="00C97908">
              <w:rPr>
                <w:sz w:val="16"/>
                <w:szCs w:val="16"/>
                <w:lang w:val="en-US"/>
              </w:rPr>
              <w:t>0,246</w:t>
            </w:r>
          </w:p>
        </w:tc>
      </w:tr>
      <w:tr w:rsidR="00D0355E" w:rsidRPr="00B40365" w14:paraId="699DE63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E6E0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9010D6"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EE292BE"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5247B4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9A677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right w:val="single" w:sz="4" w:space="0" w:color="auto"/>
            </w:tcBorders>
            <w:vAlign w:val="center"/>
          </w:tcPr>
          <w:p w14:paraId="657F8F00" w14:textId="77777777" w:rsidR="00D0355E" w:rsidRPr="00C97908" w:rsidRDefault="00D0355E" w:rsidP="00701D76">
            <w:pPr>
              <w:jc w:val="center"/>
              <w:rPr>
                <w:sz w:val="16"/>
                <w:szCs w:val="16"/>
                <w:lang w:val="en-US"/>
              </w:rPr>
            </w:pPr>
            <w:r w:rsidRPr="00C97908">
              <w:rPr>
                <w:sz w:val="16"/>
                <w:szCs w:val="16"/>
                <w:lang w:val="en-US"/>
              </w:rPr>
              <w:t>3,854</w:t>
            </w:r>
          </w:p>
        </w:tc>
      </w:tr>
      <w:tr w:rsidR="00D0355E" w:rsidRPr="00B40365" w14:paraId="52E724C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699E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9C559E" w14:textId="77777777" w:rsidR="00D0355E" w:rsidRPr="00B40365" w:rsidRDefault="00D0355E" w:rsidP="00701D7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758D6889" w14:textId="77777777" w:rsidR="00D0355E" w:rsidRPr="00C97908" w:rsidRDefault="00D0355E" w:rsidP="00701D7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4CF03D5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6D15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6,4200</w:t>
            </w:r>
          </w:p>
        </w:tc>
        <w:tc>
          <w:tcPr>
            <w:tcW w:w="1559" w:type="dxa"/>
            <w:gridSpan w:val="2"/>
            <w:tcBorders>
              <w:top w:val="nil"/>
              <w:bottom w:val="single" w:sz="2" w:space="0" w:color="auto"/>
              <w:right w:val="single" w:sz="4" w:space="0" w:color="auto"/>
            </w:tcBorders>
            <w:vAlign w:val="center"/>
          </w:tcPr>
          <w:p w14:paraId="6EDDED57" w14:textId="77777777" w:rsidR="00D0355E" w:rsidRPr="00C97908" w:rsidRDefault="00D0355E" w:rsidP="00701D76">
            <w:pPr>
              <w:jc w:val="center"/>
              <w:rPr>
                <w:sz w:val="16"/>
                <w:szCs w:val="16"/>
                <w:lang w:val="en-US"/>
              </w:rPr>
            </w:pPr>
            <w:r w:rsidRPr="00C97908">
              <w:rPr>
                <w:sz w:val="16"/>
                <w:szCs w:val="16"/>
                <w:lang w:val="en-US"/>
              </w:rPr>
              <w:t>52,644</w:t>
            </w:r>
          </w:p>
        </w:tc>
      </w:tr>
      <w:tr w:rsidR="00D0355E" w:rsidRPr="00B40365" w14:paraId="23D0398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9ED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9C556E"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308630CF"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70B327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9CD59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6,1800</w:t>
            </w:r>
          </w:p>
        </w:tc>
        <w:tc>
          <w:tcPr>
            <w:tcW w:w="1559" w:type="dxa"/>
            <w:gridSpan w:val="2"/>
            <w:tcBorders>
              <w:top w:val="nil"/>
              <w:bottom w:val="single" w:sz="2" w:space="0" w:color="auto"/>
              <w:right w:val="single" w:sz="4" w:space="0" w:color="auto"/>
            </w:tcBorders>
            <w:vAlign w:val="center"/>
          </w:tcPr>
          <w:p w14:paraId="62BA6562" w14:textId="77777777" w:rsidR="00D0355E" w:rsidRPr="00C97908" w:rsidRDefault="00D0355E" w:rsidP="00701D76">
            <w:pPr>
              <w:jc w:val="center"/>
              <w:rPr>
                <w:sz w:val="16"/>
                <w:szCs w:val="16"/>
                <w:lang w:val="en-US"/>
              </w:rPr>
            </w:pPr>
            <w:r w:rsidRPr="00C97908">
              <w:rPr>
                <w:sz w:val="16"/>
                <w:szCs w:val="16"/>
                <w:lang w:val="en-US"/>
              </w:rPr>
              <w:t>50,676</w:t>
            </w:r>
          </w:p>
        </w:tc>
      </w:tr>
      <w:tr w:rsidR="00D0355E" w:rsidRPr="009B70F2" w14:paraId="14AD4A5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3C5447" w14:textId="77777777" w:rsidR="00D0355E" w:rsidRPr="005E2CA0" w:rsidRDefault="00D0355E" w:rsidP="00701D7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5379E5E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675E561" w14:textId="77777777" w:rsidR="00D0355E" w:rsidRPr="005E2CA0" w:rsidRDefault="00D0355E" w:rsidP="00701D76">
            <w:pPr>
              <w:rPr>
                <w:b/>
                <w:bCs/>
                <w:sz w:val="2"/>
                <w:szCs w:val="2"/>
                <w:lang w:val="en-US"/>
              </w:rPr>
            </w:pPr>
            <w:r w:rsidRPr="005E2CA0">
              <w:rPr>
                <w:b/>
                <w:bCs/>
                <w:sz w:val="22"/>
                <w:szCs w:val="22"/>
                <w:lang w:val="en-US"/>
              </w:rPr>
              <w:t>Teava din otel Dn=25x2.8 mm</w:t>
            </w:r>
          </w:p>
          <w:p w14:paraId="73ED638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50FE8BD"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E608B9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8D77C6A" w14:textId="77777777" w:rsidR="00D0355E" w:rsidRPr="005E2CA0" w:rsidRDefault="00D0355E" w:rsidP="00701D76">
            <w:pPr>
              <w:jc w:val="center"/>
              <w:rPr>
                <w:b/>
                <w:bCs/>
                <w:sz w:val="22"/>
                <w:szCs w:val="22"/>
                <w:lang w:val="en-US"/>
              </w:rPr>
            </w:pPr>
            <w:r w:rsidRPr="005E2CA0">
              <w:rPr>
                <w:b/>
                <w:bCs/>
                <w:sz w:val="22"/>
                <w:szCs w:val="22"/>
                <w:lang w:val="en-US"/>
              </w:rPr>
              <w:t>820,00</w:t>
            </w:r>
          </w:p>
          <w:p w14:paraId="5DCCCBA4" w14:textId="77777777" w:rsidR="00D0355E" w:rsidRPr="009B70F2" w:rsidRDefault="00D0355E" w:rsidP="00701D76">
            <w:pPr>
              <w:jc w:val="center"/>
              <w:rPr>
                <w:sz w:val="2"/>
                <w:szCs w:val="2"/>
                <w:lang w:val="en-US"/>
              </w:rPr>
            </w:pPr>
          </w:p>
        </w:tc>
      </w:tr>
      <w:tr w:rsidR="00D0355E" w:rsidRPr="00B40365" w14:paraId="52C85B8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8C2F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2B7644" w14:textId="77777777" w:rsidR="00D0355E" w:rsidRPr="00B40365" w:rsidRDefault="00D0355E" w:rsidP="00701D76">
            <w:pPr>
              <w:jc w:val="center"/>
              <w:rPr>
                <w:sz w:val="16"/>
                <w:szCs w:val="16"/>
                <w:lang w:val="en-US"/>
              </w:rPr>
            </w:pPr>
            <w:r w:rsidRPr="00B40365">
              <w:rPr>
                <w:sz w:val="16"/>
                <w:szCs w:val="16"/>
                <w:lang w:val="en-US"/>
              </w:rPr>
              <w:t>2722103305579</w:t>
            </w:r>
          </w:p>
        </w:tc>
        <w:tc>
          <w:tcPr>
            <w:tcW w:w="4366" w:type="dxa"/>
            <w:gridSpan w:val="4"/>
            <w:tcBorders>
              <w:top w:val="nil"/>
              <w:bottom w:val="single" w:sz="2" w:space="0" w:color="auto"/>
            </w:tcBorders>
            <w:vAlign w:val="center"/>
          </w:tcPr>
          <w:p w14:paraId="4C64B298" w14:textId="77777777" w:rsidR="00D0355E" w:rsidRPr="00C97908" w:rsidRDefault="00D0355E" w:rsidP="00701D76">
            <w:pPr>
              <w:rPr>
                <w:sz w:val="16"/>
                <w:szCs w:val="16"/>
                <w:lang w:val="en-US"/>
              </w:rPr>
            </w:pPr>
            <w:r w:rsidRPr="00C97908">
              <w:rPr>
                <w:sz w:val="16"/>
                <w:szCs w:val="16"/>
                <w:lang w:val="en-US"/>
              </w:rPr>
              <w:t>Teava din otel Dn=25x2.8 mm</w:t>
            </w:r>
          </w:p>
        </w:tc>
        <w:tc>
          <w:tcPr>
            <w:tcW w:w="1021" w:type="dxa"/>
            <w:gridSpan w:val="3"/>
            <w:tcBorders>
              <w:top w:val="nil"/>
              <w:bottom w:val="single" w:sz="2" w:space="0" w:color="auto"/>
            </w:tcBorders>
            <w:vAlign w:val="center"/>
          </w:tcPr>
          <w:p w14:paraId="4E244B48"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68EF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C1CC54" w14:textId="77777777" w:rsidR="00D0355E" w:rsidRPr="00C97908" w:rsidRDefault="00D0355E" w:rsidP="00701D76">
            <w:pPr>
              <w:jc w:val="center"/>
              <w:rPr>
                <w:sz w:val="16"/>
                <w:szCs w:val="16"/>
                <w:lang w:val="en-US"/>
              </w:rPr>
            </w:pPr>
            <w:r w:rsidRPr="00C97908">
              <w:rPr>
                <w:sz w:val="16"/>
                <w:szCs w:val="16"/>
                <w:lang w:val="en-US"/>
              </w:rPr>
              <w:t>820,00</w:t>
            </w:r>
          </w:p>
        </w:tc>
      </w:tr>
      <w:tr w:rsidR="00D0355E" w:rsidRPr="009B70F2" w14:paraId="63D1DF4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6B250C" w14:textId="77777777" w:rsidR="00D0355E" w:rsidRPr="005E2CA0" w:rsidRDefault="00D0355E" w:rsidP="00701D7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8793E9D" w14:textId="77777777" w:rsidR="00D0355E" w:rsidRPr="005E2CA0" w:rsidRDefault="00D0355E" w:rsidP="00701D76">
            <w:pPr>
              <w:jc w:val="center"/>
              <w:rPr>
                <w:b/>
                <w:bCs/>
                <w:sz w:val="22"/>
                <w:szCs w:val="22"/>
                <w:lang w:val="en-US"/>
              </w:rPr>
            </w:pPr>
            <w:r w:rsidRPr="005E2CA0">
              <w:rPr>
                <w:b/>
                <w:bCs/>
                <w:sz w:val="22"/>
                <w:szCs w:val="22"/>
                <w:lang w:val="en-US"/>
              </w:rPr>
              <w:t>08-02-407-2</w:t>
            </w:r>
          </w:p>
        </w:tc>
        <w:tc>
          <w:tcPr>
            <w:tcW w:w="4366" w:type="dxa"/>
            <w:gridSpan w:val="5"/>
            <w:tcBorders>
              <w:top w:val="single" w:sz="4" w:space="0" w:color="auto"/>
              <w:bottom w:val="single" w:sz="4" w:space="0" w:color="auto"/>
            </w:tcBorders>
          </w:tcPr>
          <w:p w14:paraId="2E63CD40" w14:textId="77777777" w:rsidR="00D0355E" w:rsidRPr="005E2CA0" w:rsidRDefault="00D0355E" w:rsidP="00701D76">
            <w:pPr>
              <w:rPr>
                <w:b/>
                <w:bCs/>
                <w:sz w:val="2"/>
                <w:szCs w:val="2"/>
                <w:lang w:val="en-US"/>
              </w:rPr>
            </w:pPr>
            <w:r w:rsidRPr="005E2CA0">
              <w:rPr>
                <w:b/>
                <w:bCs/>
                <w:sz w:val="22"/>
                <w:szCs w:val="22"/>
                <w:lang w:val="en-US"/>
              </w:rPr>
              <w:t>Teava din otel pe constructii instalate pe pereti, fixare cu scoabe, diametru pina la 40 mm</w:t>
            </w:r>
          </w:p>
          <w:p w14:paraId="45C5DD4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2C6BC24"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D2C98A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2E83361" w14:textId="77777777" w:rsidR="00D0355E" w:rsidRPr="005E2CA0" w:rsidRDefault="00D0355E" w:rsidP="00701D76">
            <w:pPr>
              <w:jc w:val="center"/>
              <w:rPr>
                <w:b/>
                <w:bCs/>
                <w:sz w:val="22"/>
                <w:szCs w:val="22"/>
                <w:lang w:val="en-US"/>
              </w:rPr>
            </w:pPr>
            <w:r w:rsidRPr="005E2CA0">
              <w:rPr>
                <w:b/>
                <w:bCs/>
                <w:sz w:val="22"/>
                <w:szCs w:val="22"/>
                <w:lang w:val="en-US"/>
              </w:rPr>
              <w:t>0,12</w:t>
            </w:r>
          </w:p>
          <w:p w14:paraId="4107D061" w14:textId="77777777" w:rsidR="00D0355E" w:rsidRPr="009B70F2" w:rsidRDefault="00D0355E" w:rsidP="00701D76">
            <w:pPr>
              <w:jc w:val="center"/>
              <w:rPr>
                <w:sz w:val="2"/>
                <w:szCs w:val="2"/>
                <w:lang w:val="en-US"/>
              </w:rPr>
            </w:pPr>
          </w:p>
        </w:tc>
      </w:tr>
      <w:tr w:rsidR="00D0355E" w:rsidRPr="00B40365" w14:paraId="2A01F65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03A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70F87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F7E57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E2AB49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5FAF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41,5000</w:t>
            </w:r>
          </w:p>
        </w:tc>
        <w:tc>
          <w:tcPr>
            <w:tcW w:w="1559" w:type="dxa"/>
            <w:gridSpan w:val="2"/>
            <w:tcBorders>
              <w:top w:val="nil"/>
              <w:bottom w:val="single" w:sz="2" w:space="0" w:color="auto"/>
            </w:tcBorders>
            <w:vAlign w:val="center"/>
          </w:tcPr>
          <w:p w14:paraId="4CD1DC6C" w14:textId="77777777" w:rsidR="00D0355E" w:rsidRPr="00C97908" w:rsidRDefault="00D0355E" w:rsidP="00701D76">
            <w:pPr>
              <w:jc w:val="center"/>
              <w:rPr>
                <w:sz w:val="16"/>
                <w:szCs w:val="16"/>
                <w:lang w:val="en-US"/>
              </w:rPr>
            </w:pPr>
            <w:r w:rsidRPr="00C97908">
              <w:rPr>
                <w:sz w:val="16"/>
                <w:szCs w:val="16"/>
                <w:lang w:val="en-US"/>
              </w:rPr>
              <w:t>4,98</w:t>
            </w:r>
          </w:p>
        </w:tc>
      </w:tr>
      <w:tr w:rsidR="00D0355E" w:rsidRPr="00B40365" w14:paraId="7744A0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4896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2707EF"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A68306B"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A16557C"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5DA3D0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006329BB"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6D7C04D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42FF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3FE96C" w14:textId="77777777" w:rsidR="00D0355E" w:rsidRPr="00B40365" w:rsidRDefault="00D0355E" w:rsidP="00701D7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7EAA8E8" w14:textId="77777777" w:rsidR="00D0355E" w:rsidRPr="00C97908" w:rsidRDefault="00D0355E" w:rsidP="00701D7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705E897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CDB6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FD8DBFA" w14:textId="77777777" w:rsidR="00D0355E" w:rsidRPr="00C97908" w:rsidRDefault="00D0355E" w:rsidP="00701D76">
            <w:pPr>
              <w:jc w:val="center"/>
              <w:rPr>
                <w:sz w:val="16"/>
                <w:szCs w:val="16"/>
                <w:lang w:val="en-US"/>
              </w:rPr>
            </w:pPr>
            <w:r w:rsidRPr="00C97908">
              <w:rPr>
                <w:sz w:val="16"/>
                <w:szCs w:val="16"/>
                <w:lang w:val="en-US"/>
              </w:rPr>
              <w:t>0,126</w:t>
            </w:r>
          </w:p>
        </w:tc>
      </w:tr>
      <w:tr w:rsidR="00D0355E" w:rsidRPr="00B40365" w14:paraId="2678BA4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1E7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BDF748"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6C4503C"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446E7C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36E9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8AD96A3" w14:textId="77777777" w:rsidR="00D0355E" w:rsidRPr="00C97908" w:rsidRDefault="00D0355E" w:rsidP="00701D76">
            <w:pPr>
              <w:jc w:val="center"/>
              <w:rPr>
                <w:sz w:val="16"/>
                <w:szCs w:val="16"/>
                <w:lang w:val="en-US"/>
              </w:rPr>
            </w:pPr>
            <w:r w:rsidRPr="00C97908">
              <w:rPr>
                <w:sz w:val="16"/>
                <w:szCs w:val="16"/>
                <w:lang w:val="en-US"/>
              </w:rPr>
              <w:t>0,082</w:t>
            </w:r>
          </w:p>
        </w:tc>
      </w:tr>
      <w:tr w:rsidR="00D0355E" w:rsidRPr="00B40365" w14:paraId="4EBEA3E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E8E6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F90A9C" w14:textId="77777777" w:rsidR="00D0355E" w:rsidRPr="00B40365" w:rsidRDefault="00D0355E" w:rsidP="00701D76">
            <w:pPr>
              <w:jc w:val="center"/>
              <w:rPr>
                <w:sz w:val="16"/>
                <w:szCs w:val="16"/>
                <w:lang w:val="en-US"/>
              </w:rPr>
            </w:pPr>
            <w:r w:rsidRPr="00B40365">
              <w:rPr>
                <w:sz w:val="16"/>
                <w:szCs w:val="16"/>
                <w:lang w:val="en-US"/>
              </w:rPr>
              <w:t>1109105</w:t>
            </w:r>
          </w:p>
        </w:tc>
        <w:tc>
          <w:tcPr>
            <w:tcW w:w="4366" w:type="dxa"/>
            <w:gridSpan w:val="4"/>
            <w:tcBorders>
              <w:top w:val="nil"/>
              <w:bottom w:val="single" w:sz="2" w:space="0" w:color="auto"/>
            </w:tcBorders>
            <w:vAlign w:val="center"/>
          </w:tcPr>
          <w:p w14:paraId="2818E7AE" w14:textId="77777777" w:rsidR="00D0355E" w:rsidRPr="00C97908" w:rsidRDefault="00D0355E" w:rsidP="00701D76">
            <w:pPr>
              <w:rPr>
                <w:sz w:val="16"/>
                <w:szCs w:val="16"/>
                <w:lang w:val="en-US"/>
              </w:rPr>
            </w:pPr>
            <w:r w:rsidRPr="00C97908">
              <w:rPr>
                <w:sz w:val="16"/>
                <w:szCs w:val="16"/>
                <w:lang w:val="en-US"/>
              </w:rPr>
              <w:t>Piulite de montare de legare la pamint</w:t>
            </w:r>
          </w:p>
        </w:tc>
        <w:tc>
          <w:tcPr>
            <w:tcW w:w="1021" w:type="dxa"/>
            <w:gridSpan w:val="3"/>
            <w:tcBorders>
              <w:top w:val="nil"/>
              <w:bottom w:val="single" w:sz="2" w:space="0" w:color="auto"/>
            </w:tcBorders>
            <w:vAlign w:val="center"/>
          </w:tcPr>
          <w:p w14:paraId="5E7CB788"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199B48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30AF4389" w14:textId="77777777" w:rsidR="00D0355E" w:rsidRPr="00C97908" w:rsidRDefault="00D0355E" w:rsidP="00701D76">
            <w:pPr>
              <w:jc w:val="center"/>
              <w:rPr>
                <w:sz w:val="16"/>
                <w:szCs w:val="16"/>
                <w:lang w:val="en-US"/>
              </w:rPr>
            </w:pPr>
            <w:r w:rsidRPr="00C97908">
              <w:rPr>
                <w:sz w:val="16"/>
                <w:szCs w:val="16"/>
                <w:lang w:val="en-US"/>
              </w:rPr>
              <w:t>0,078</w:t>
            </w:r>
          </w:p>
        </w:tc>
      </w:tr>
      <w:tr w:rsidR="00D0355E" w:rsidRPr="00B40365" w14:paraId="7C2B4C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3AE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588189"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4A6E3EAF"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0267AF3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EB9C38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78FA14A" w14:textId="77777777" w:rsidR="00D0355E" w:rsidRPr="00C97908" w:rsidRDefault="00D0355E" w:rsidP="00701D76">
            <w:pPr>
              <w:jc w:val="center"/>
              <w:rPr>
                <w:sz w:val="16"/>
                <w:szCs w:val="16"/>
                <w:lang w:val="en-US"/>
              </w:rPr>
            </w:pPr>
            <w:r w:rsidRPr="00C97908">
              <w:rPr>
                <w:sz w:val="16"/>
                <w:szCs w:val="16"/>
                <w:lang w:val="en-US"/>
              </w:rPr>
              <w:t>0,122</w:t>
            </w:r>
          </w:p>
        </w:tc>
      </w:tr>
      <w:tr w:rsidR="00D0355E" w:rsidRPr="00B40365" w14:paraId="6841A4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97C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A9DE6B"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1DC69EAB"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67C1B9E5"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E0573B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14:paraId="0235E292" w14:textId="77777777" w:rsidR="00D0355E" w:rsidRPr="00C97908" w:rsidRDefault="00D0355E" w:rsidP="00701D76">
            <w:pPr>
              <w:jc w:val="center"/>
              <w:rPr>
                <w:sz w:val="16"/>
                <w:szCs w:val="16"/>
                <w:lang w:val="en-US"/>
              </w:rPr>
            </w:pPr>
            <w:r w:rsidRPr="00C97908">
              <w:rPr>
                <w:sz w:val="16"/>
                <w:szCs w:val="16"/>
                <w:lang w:val="en-US"/>
              </w:rPr>
              <w:t>0,492</w:t>
            </w:r>
          </w:p>
        </w:tc>
      </w:tr>
      <w:tr w:rsidR="00D0355E" w:rsidRPr="00B40365" w14:paraId="3DD2AFC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CC11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984647" w14:textId="77777777" w:rsidR="00D0355E" w:rsidRPr="00B40365" w:rsidRDefault="00D0355E" w:rsidP="00701D76">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CCCF119" w14:textId="77777777" w:rsidR="00D0355E" w:rsidRPr="00C97908" w:rsidRDefault="00D0355E" w:rsidP="00701D76">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5D4A4E1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A25B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1D902470" w14:textId="77777777" w:rsidR="00D0355E" w:rsidRPr="00C97908" w:rsidRDefault="00D0355E" w:rsidP="00701D76">
            <w:pPr>
              <w:jc w:val="center"/>
              <w:rPr>
                <w:sz w:val="16"/>
                <w:szCs w:val="16"/>
                <w:lang w:val="en-US"/>
              </w:rPr>
            </w:pPr>
            <w:r w:rsidRPr="00C97908">
              <w:rPr>
                <w:sz w:val="16"/>
                <w:szCs w:val="16"/>
                <w:lang w:val="en-US"/>
              </w:rPr>
              <w:t>0,96</w:t>
            </w:r>
          </w:p>
        </w:tc>
      </w:tr>
      <w:tr w:rsidR="00D0355E" w:rsidRPr="00B40365" w14:paraId="7822A4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E76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FF4DB5" w14:textId="77777777" w:rsidR="00D0355E" w:rsidRPr="00B40365" w:rsidRDefault="00D0355E" w:rsidP="00701D76">
            <w:pPr>
              <w:jc w:val="center"/>
              <w:rPr>
                <w:sz w:val="16"/>
                <w:szCs w:val="16"/>
                <w:lang w:val="en-US"/>
              </w:rPr>
            </w:pPr>
            <w:r w:rsidRPr="00B40365">
              <w:rPr>
                <w:sz w:val="16"/>
                <w:szCs w:val="16"/>
                <w:lang w:val="en-US"/>
              </w:rPr>
              <w:t>5009627</w:t>
            </w:r>
          </w:p>
        </w:tc>
        <w:tc>
          <w:tcPr>
            <w:tcW w:w="4366" w:type="dxa"/>
            <w:gridSpan w:val="4"/>
            <w:tcBorders>
              <w:top w:val="nil"/>
              <w:bottom w:val="single" w:sz="2" w:space="0" w:color="auto"/>
            </w:tcBorders>
            <w:vAlign w:val="center"/>
          </w:tcPr>
          <w:p w14:paraId="465511FD" w14:textId="77777777" w:rsidR="00D0355E" w:rsidRPr="00C97908" w:rsidRDefault="00D0355E" w:rsidP="00701D76">
            <w:pPr>
              <w:rPr>
                <w:sz w:val="16"/>
                <w:szCs w:val="16"/>
                <w:lang w:val="en-US"/>
              </w:rPr>
            </w:pPr>
            <w:r w:rsidRPr="00C97908">
              <w:rPr>
                <w:sz w:val="16"/>
                <w:szCs w:val="16"/>
                <w:lang w:val="en-US"/>
              </w:rPr>
              <w:t>Banda "ФУМ"</w:t>
            </w:r>
          </w:p>
        </w:tc>
        <w:tc>
          <w:tcPr>
            <w:tcW w:w="1021" w:type="dxa"/>
            <w:gridSpan w:val="3"/>
            <w:tcBorders>
              <w:top w:val="nil"/>
              <w:bottom w:val="single" w:sz="2" w:space="0" w:color="auto"/>
            </w:tcBorders>
            <w:vAlign w:val="center"/>
          </w:tcPr>
          <w:p w14:paraId="489FECD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4E4E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6918D14F"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B40365" w14:paraId="7BBB78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95C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F53FB2"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A9962D6"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971770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F0CF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right w:val="single" w:sz="4" w:space="0" w:color="auto"/>
            </w:tcBorders>
            <w:vAlign w:val="center"/>
          </w:tcPr>
          <w:p w14:paraId="01643114" w14:textId="77777777" w:rsidR="00D0355E" w:rsidRPr="00C97908" w:rsidRDefault="00D0355E" w:rsidP="00701D76">
            <w:pPr>
              <w:jc w:val="center"/>
              <w:rPr>
                <w:sz w:val="16"/>
                <w:szCs w:val="16"/>
                <w:lang w:val="en-US"/>
              </w:rPr>
            </w:pPr>
            <w:r w:rsidRPr="00C97908">
              <w:rPr>
                <w:sz w:val="16"/>
                <w:szCs w:val="16"/>
                <w:lang w:val="en-US"/>
              </w:rPr>
              <w:t>0,096</w:t>
            </w:r>
          </w:p>
        </w:tc>
      </w:tr>
      <w:tr w:rsidR="00D0355E" w:rsidRPr="00B40365" w14:paraId="691133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E1AC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5563B5" w14:textId="77777777" w:rsidR="00D0355E" w:rsidRPr="00B40365" w:rsidRDefault="00D0355E" w:rsidP="00701D7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22DF11CA" w14:textId="77777777" w:rsidR="00D0355E" w:rsidRPr="00C97908" w:rsidRDefault="00D0355E" w:rsidP="00701D7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62BA2FB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C6A9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6,4200</w:t>
            </w:r>
          </w:p>
        </w:tc>
        <w:tc>
          <w:tcPr>
            <w:tcW w:w="1559" w:type="dxa"/>
            <w:gridSpan w:val="2"/>
            <w:tcBorders>
              <w:top w:val="nil"/>
              <w:bottom w:val="single" w:sz="2" w:space="0" w:color="auto"/>
              <w:right w:val="single" w:sz="4" w:space="0" w:color="auto"/>
            </w:tcBorders>
            <w:vAlign w:val="center"/>
          </w:tcPr>
          <w:p w14:paraId="2F624C2D" w14:textId="77777777" w:rsidR="00D0355E" w:rsidRPr="00C97908" w:rsidRDefault="00D0355E" w:rsidP="00701D76">
            <w:pPr>
              <w:jc w:val="center"/>
              <w:rPr>
                <w:sz w:val="16"/>
                <w:szCs w:val="16"/>
                <w:lang w:val="en-US"/>
              </w:rPr>
            </w:pPr>
            <w:r w:rsidRPr="00C97908">
              <w:rPr>
                <w:sz w:val="16"/>
                <w:szCs w:val="16"/>
                <w:lang w:val="en-US"/>
              </w:rPr>
              <w:t>0,77</w:t>
            </w:r>
          </w:p>
        </w:tc>
      </w:tr>
      <w:tr w:rsidR="00D0355E" w:rsidRPr="00B40365" w14:paraId="03BE572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7C80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C11153"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0C28F1F"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2F9564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70B1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8,4700</w:t>
            </w:r>
          </w:p>
        </w:tc>
        <w:tc>
          <w:tcPr>
            <w:tcW w:w="1559" w:type="dxa"/>
            <w:gridSpan w:val="2"/>
            <w:tcBorders>
              <w:top w:val="nil"/>
              <w:bottom w:val="single" w:sz="2" w:space="0" w:color="auto"/>
              <w:right w:val="single" w:sz="4" w:space="0" w:color="auto"/>
            </w:tcBorders>
            <w:vAlign w:val="center"/>
          </w:tcPr>
          <w:p w14:paraId="6846EB50" w14:textId="77777777" w:rsidR="00D0355E" w:rsidRPr="00C97908" w:rsidRDefault="00D0355E" w:rsidP="00701D76">
            <w:pPr>
              <w:jc w:val="center"/>
              <w:rPr>
                <w:sz w:val="16"/>
                <w:szCs w:val="16"/>
                <w:lang w:val="en-US"/>
              </w:rPr>
            </w:pPr>
            <w:r w:rsidRPr="00C97908">
              <w:rPr>
                <w:sz w:val="16"/>
                <w:szCs w:val="16"/>
                <w:lang w:val="en-US"/>
              </w:rPr>
              <w:t>1,016</w:t>
            </w:r>
          </w:p>
        </w:tc>
      </w:tr>
      <w:tr w:rsidR="00D0355E" w:rsidRPr="009B70F2" w14:paraId="570448E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22F72C" w14:textId="77777777" w:rsidR="00D0355E" w:rsidRPr="005E2CA0" w:rsidRDefault="00D0355E" w:rsidP="00701D7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07111B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CC0DB23" w14:textId="77777777" w:rsidR="00D0355E" w:rsidRPr="005E2CA0" w:rsidRDefault="00D0355E" w:rsidP="00701D76">
            <w:pPr>
              <w:rPr>
                <w:b/>
                <w:bCs/>
                <w:sz w:val="2"/>
                <w:szCs w:val="2"/>
                <w:lang w:val="en-US"/>
              </w:rPr>
            </w:pPr>
            <w:r w:rsidRPr="005E2CA0">
              <w:rPr>
                <w:b/>
                <w:bCs/>
                <w:sz w:val="22"/>
                <w:szCs w:val="22"/>
                <w:lang w:val="en-US"/>
              </w:rPr>
              <w:t>Teava din otel Dn=32x2.8 mm</w:t>
            </w:r>
          </w:p>
          <w:p w14:paraId="0DA3C92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F678A65"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235204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B23361A" w14:textId="77777777" w:rsidR="00D0355E" w:rsidRPr="005E2CA0" w:rsidRDefault="00D0355E" w:rsidP="00701D76">
            <w:pPr>
              <w:jc w:val="center"/>
              <w:rPr>
                <w:b/>
                <w:bCs/>
                <w:sz w:val="22"/>
                <w:szCs w:val="22"/>
                <w:lang w:val="en-US"/>
              </w:rPr>
            </w:pPr>
            <w:r w:rsidRPr="005E2CA0">
              <w:rPr>
                <w:b/>
                <w:bCs/>
                <w:sz w:val="22"/>
                <w:szCs w:val="22"/>
                <w:lang w:val="en-US"/>
              </w:rPr>
              <w:t>12,00</w:t>
            </w:r>
          </w:p>
          <w:p w14:paraId="40DF7124" w14:textId="77777777" w:rsidR="00D0355E" w:rsidRPr="009B70F2" w:rsidRDefault="00D0355E" w:rsidP="00701D76">
            <w:pPr>
              <w:jc w:val="center"/>
              <w:rPr>
                <w:sz w:val="2"/>
                <w:szCs w:val="2"/>
                <w:lang w:val="en-US"/>
              </w:rPr>
            </w:pPr>
          </w:p>
        </w:tc>
      </w:tr>
      <w:tr w:rsidR="00D0355E" w:rsidRPr="00B40365" w14:paraId="1D0B51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E4D3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951BC2" w14:textId="77777777" w:rsidR="00D0355E" w:rsidRPr="00B40365" w:rsidRDefault="00D0355E" w:rsidP="00701D76">
            <w:pPr>
              <w:jc w:val="center"/>
              <w:rPr>
                <w:sz w:val="16"/>
                <w:szCs w:val="16"/>
                <w:lang w:val="en-US"/>
              </w:rPr>
            </w:pPr>
            <w:r w:rsidRPr="00B40365">
              <w:rPr>
                <w:sz w:val="16"/>
                <w:szCs w:val="16"/>
                <w:lang w:val="en-US"/>
              </w:rPr>
              <w:t>2722103305580</w:t>
            </w:r>
          </w:p>
        </w:tc>
        <w:tc>
          <w:tcPr>
            <w:tcW w:w="4366" w:type="dxa"/>
            <w:gridSpan w:val="4"/>
            <w:tcBorders>
              <w:top w:val="nil"/>
              <w:bottom w:val="single" w:sz="2" w:space="0" w:color="auto"/>
            </w:tcBorders>
            <w:vAlign w:val="center"/>
          </w:tcPr>
          <w:p w14:paraId="7756C714" w14:textId="77777777" w:rsidR="00D0355E" w:rsidRPr="00C97908" w:rsidRDefault="00D0355E" w:rsidP="00701D76">
            <w:pPr>
              <w:rPr>
                <w:sz w:val="16"/>
                <w:szCs w:val="16"/>
                <w:lang w:val="en-US"/>
              </w:rPr>
            </w:pPr>
            <w:r w:rsidRPr="00C97908">
              <w:rPr>
                <w:sz w:val="16"/>
                <w:szCs w:val="16"/>
                <w:lang w:val="en-US"/>
              </w:rPr>
              <w:t>Teava din otel Dn=32x2.8 mm</w:t>
            </w:r>
          </w:p>
        </w:tc>
        <w:tc>
          <w:tcPr>
            <w:tcW w:w="1021" w:type="dxa"/>
            <w:gridSpan w:val="3"/>
            <w:tcBorders>
              <w:top w:val="nil"/>
              <w:bottom w:val="single" w:sz="2" w:space="0" w:color="auto"/>
            </w:tcBorders>
            <w:vAlign w:val="center"/>
          </w:tcPr>
          <w:p w14:paraId="57202FCB"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8D65D6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C93BE4"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5D2FB75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483381" w14:textId="77777777" w:rsidR="00D0355E" w:rsidRPr="005E2CA0" w:rsidRDefault="00D0355E" w:rsidP="00701D7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2AECD2C7" w14:textId="77777777" w:rsidR="00D0355E" w:rsidRPr="005E2CA0" w:rsidRDefault="00D0355E" w:rsidP="00701D76">
            <w:pPr>
              <w:jc w:val="center"/>
              <w:rPr>
                <w:b/>
                <w:bCs/>
                <w:sz w:val="22"/>
                <w:szCs w:val="22"/>
                <w:lang w:val="en-US"/>
              </w:rPr>
            </w:pPr>
            <w:r w:rsidRPr="005E2CA0">
              <w:rPr>
                <w:b/>
                <w:bCs/>
                <w:sz w:val="22"/>
                <w:szCs w:val="22"/>
                <w:lang w:val="en-US"/>
              </w:rPr>
              <w:t>08-02-407-4</w:t>
            </w:r>
          </w:p>
        </w:tc>
        <w:tc>
          <w:tcPr>
            <w:tcW w:w="4366" w:type="dxa"/>
            <w:gridSpan w:val="5"/>
            <w:tcBorders>
              <w:top w:val="single" w:sz="4" w:space="0" w:color="auto"/>
              <w:bottom w:val="single" w:sz="4" w:space="0" w:color="auto"/>
            </w:tcBorders>
          </w:tcPr>
          <w:p w14:paraId="5A5ED9E2" w14:textId="77777777" w:rsidR="00D0355E" w:rsidRPr="005E2CA0" w:rsidRDefault="00D0355E" w:rsidP="00701D76">
            <w:pPr>
              <w:rPr>
                <w:b/>
                <w:bCs/>
                <w:sz w:val="2"/>
                <w:szCs w:val="2"/>
                <w:lang w:val="en-US"/>
              </w:rPr>
            </w:pPr>
            <w:r w:rsidRPr="005E2CA0">
              <w:rPr>
                <w:b/>
                <w:bCs/>
                <w:sz w:val="22"/>
                <w:szCs w:val="22"/>
                <w:lang w:val="en-US"/>
              </w:rPr>
              <w:t>Teava din otel pe constructii instalate pe pereti, fixare cu scoabe, diametru pina la 80 mm</w:t>
            </w:r>
          </w:p>
          <w:p w14:paraId="03D998C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DC6F6CA"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4F67DD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45C458" w14:textId="77777777" w:rsidR="00D0355E" w:rsidRPr="005E2CA0" w:rsidRDefault="00D0355E" w:rsidP="00701D76">
            <w:pPr>
              <w:jc w:val="center"/>
              <w:rPr>
                <w:b/>
                <w:bCs/>
                <w:sz w:val="22"/>
                <w:szCs w:val="22"/>
                <w:lang w:val="en-US"/>
              </w:rPr>
            </w:pPr>
            <w:r w:rsidRPr="005E2CA0">
              <w:rPr>
                <w:b/>
                <w:bCs/>
                <w:sz w:val="22"/>
                <w:szCs w:val="22"/>
                <w:lang w:val="en-US"/>
              </w:rPr>
              <w:t>0,06</w:t>
            </w:r>
          </w:p>
          <w:p w14:paraId="128A42C2" w14:textId="77777777" w:rsidR="00D0355E" w:rsidRPr="009B70F2" w:rsidRDefault="00D0355E" w:rsidP="00701D76">
            <w:pPr>
              <w:jc w:val="center"/>
              <w:rPr>
                <w:sz w:val="2"/>
                <w:szCs w:val="2"/>
                <w:lang w:val="en-US"/>
              </w:rPr>
            </w:pPr>
          </w:p>
        </w:tc>
      </w:tr>
      <w:tr w:rsidR="00D0355E" w:rsidRPr="00B40365" w14:paraId="110C8A4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9343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73D60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0E6940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8CA717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6FCBA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67,5000</w:t>
            </w:r>
          </w:p>
        </w:tc>
        <w:tc>
          <w:tcPr>
            <w:tcW w:w="1559" w:type="dxa"/>
            <w:gridSpan w:val="2"/>
            <w:tcBorders>
              <w:top w:val="nil"/>
              <w:bottom w:val="single" w:sz="2" w:space="0" w:color="auto"/>
            </w:tcBorders>
            <w:vAlign w:val="center"/>
          </w:tcPr>
          <w:p w14:paraId="70E4B54F" w14:textId="77777777" w:rsidR="00D0355E" w:rsidRPr="00C97908" w:rsidRDefault="00D0355E" w:rsidP="00701D76">
            <w:pPr>
              <w:jc w:val="center"/>
              <w:rPr>
                <w:sz w:val="16"/>
                <w:szCs w:val="16"/>
                <w:lang w:val="en-US"/>
              </w:rPr>
            </w:pPr>
            <w:r w:rsidRPr="00C97908">
              <w:rPr>
                <w:sz w:val="16"/>
                <w:szCs w:val="16"/>
                <w:lang w:val="en-US"/>
              </w:rPr>
              <w:t>4,05</w:t>
            </w:r>
          </w:p>
        </w:tc>
      </w:tr>
      <w:tr w:rsidR="00D0355E" w:rsidRPr="00B40365" w14:paraId="369523B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122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29F403"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1F83101A"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20D766A"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98460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46689E7E"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02C24C2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7D21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936F14" w14:textId="77777777" w:rsidR="00D0355E" w:rsidRPr="00B40365" w:rsidRDefault="00D0355E" w:rsidP="00701D7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56195158" w14:textId="77777777" w:rsidR="00D0355E" w:rsidRPr="00C97908" w:rsidRDefault="00D0355E" w:rsidP="00701D7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452793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00B0B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488E4E7" w14:textId="77777777" w:rsidR="00D0355E" w:rsidRPr="00C97908" w:rsidRDefault="00D0355E" w:rsidP="00701D76">
            <w:pPr>
              <w:jc w:val="center"/>
              <w:rPr>
                <w:sz w:val="16"/>
                <w:szCs w:val="16"/>
                <w:lang w:val="en-US"/>
              </w:rPr>
            </w:pPr>
            <w:r w:rsidRPr="00C97908">
              <w:rPr>
                <w:sz w:val="16"/>
                <w:szCs w:val="16"/>
                <w:lang w:val="en-US"/>
              </w:rPr>
              <w:t>0,12</w:t>
            </w:r>
          </w:p>
        </w:tc>
      </w:tr>
      <w:tr w:rsidR="00D0355E" w:rsidRPr="00B40365" w14:paraId="6D12C0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F82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6E53A6"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88BEE7B"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B48C31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71447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15C4D6B" w14:textId="77777777" w:rsidR="00D0355E" w:rsidRPr="00C97908" w:rsidRDefault="00D0355E" w:rsidP="00701D76">
            <w:pPr>
              <w:jc w:val="center"/>
              <w:rPr>
                <w:sz w:val="16"/>
                <w:szCs w:val="16"/>
                <w:lang w:val="en-US"/>
              </w:rPr>
            </w:pPr>
            <w:r w:rsidRPr="00C97908">
              <w:rPr>
                <w:sz w:val="16"/>
                <w:szCs w:val="16"/>
                <w:lang w:val="en-US"/>
              </w:rPr>
              <w:t>0,041</w:t>
            </w:r>
          </w:p>
        </w:tc>
      </w:tr>
      <w:tr w:rsidR="00D0355E" w:rsidRPr="00B40365" w14:paraId="220AB6E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8D5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9D8448" w14:textId="77777777" w:rsidR="00D0355E" w:rsidRPr="00B40365" w:rsidRDefault="00D0355E" w:rsidP="00701D76">
            <w:pPr>
              <w:jc w:val="center"/>
              <w:rPr>
                <w:sz w:val="16"/>
                <w:szCs w:val="16"/>
                <w:lang w:val="en-US"/>
              </w:rPr>
            </w:pPr>
            <w:r w:rsidRPr="00B40365">
              <w:rPr>
                <w:sz w:val="16"/>
                <w:szCs w:val="16"/>
                <w:lang w:val="en-US"/>
              </w:rPr>
              <w:t>1109105</w:t>
            </w:r>
          </w:p>
        </w:tc>
        <w:tc>
          <w:tcPr>
            <w:tcW w:w="4366" w:type="dxa"/>
            <w:gridSpan w:val="4"/>
            <w:tcBorders>
              <w:top w:val="nil"/>
              <w:bottom w:val="single" w:sz="2" w:space="0" w:color="auto"/>
            </w:tcBorders>
            <w:vAlign w:val="center"/>
          </w:tcPr>
          <w:p w14:paraId="2EE8ACE7" w14:textId="77777777" w:rsidR="00D0355E" w:rsidRPr="00C97908" w:rsidRDefault="00D0355E" w:rsidP="00701D76">
            <w:pPr>
              <w:rPr>
                <w:sz w:val="16"/>
                <w:szCs w:val="16"/>
                <w:lang w:val="en-US"/>
              </w:rPr>
            </w:pPr>
            <w:r w:rsidRPr="00C97908">
              <w:rPr>
                <w:sz w:val="16"/>
                <w:szCs w:val="16"/>
                <w:lang w:val="en-US"/>
              </w:rPr>
              <w:t>Piulite de montare de legare la pamint</w:t>
            </w:r>
          </w:p>
        </w:tc>
        <w:tc>
          <w:tcPr>
            <w:tcW w:w="1021" w:type="dxa"/>
            <w:gridSpan w:val="3"/>
            <w:tcBorders>
              <w:top w:val="nil"/>
              <w:bottom w:val="single" w:sz="2" w:space="0" w:color="auto"/>
            </w:tcBorders>
            <w:vAlign w:val="center"/>
          </w:tcPr>
          <w:p w14:paraId="2F3DDF3A"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3A98E9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ACFD427" w14:textId="77777777" w:rsidR="00D0355E" w:rsidRPr="00C97908" w:rsidRDefault="00D0355E" w:rsidP="00701D76">
            <w:pPr>
              <w:jc w:val="center"/>
              <w:rPr>
                <w:sz w:val="16"/>
                <w:szCs w:val="16"/>
                <w:lang w:val="en-US"/>
              </w:rPr>
            </w:pPr>
            <w:r w:rsidRPr="00C97908">
              <w:rPr>
                <w:sz w:val="16"/>
                <w:szCs w:val="16"/>
                <w:lang w:val="en-US"/>
              </w:rPr>
              <w:t>0,013</w:t>
            </w:r>
          </w:p>
        </w:tc>
      </w:tr>
      <w:tr w:rsidR="00D0355E" w:rsidRPr="00B40365" w14:paraId="4ABD946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7BAD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67E521"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21CE1C13"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7B17CCC1"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B170F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14:paraId="1EC37072" w14:textId="77777777" w:rsidR="00D0355E" w:rsidRPr="00C97908" w:rsidRDefault="00D0355E" w:rsidP="00701D76">
            <w:pPr>
              <w:jc w:val="center"/>
              <w:rPr>
                <w:sz w:val="16"/>
                <w:szCs w:val="16"/>
                <w:lang w:val="en-US"/>
              </w:rPr>
            </w:pPr>
            <w:r w:rsidRPr="00C97908">
              <w:rPr>
                <w:sz w:val="16"/>
                <w:szCs w:val="16"/>
                <w:lang w:val="en-US"/>
              </w:rPr>
              <w:t>0,186</w:t>
            </w:r>
          </w:p>
        </w:tc>
      </w:tr>
      <w:tr w:rsidR="00D0355E" w:rsidRPr="00B40365" w14:paraId="05425AE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285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E699C4" w14:textId="77777777" w:rsidR="00D0355E" w:rsidRPr="00B40365" w:rsidRDefault="00D0355E" w:rsidP="00701D76">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60A5B278" w14:textId="77777777" w:rsidR="00D0355E" w:rsidRPr="00C97908" w:rsidRDefault="00D0355E" w:rsidP="00701D76">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4FBC7D4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1E3A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5BC08F32" w14:textId="77777777" w:rsidR="00D0355E" w:rsidRPr="00C97908" w:rsidRDefault="00D0355E" w:rsidP="00701D76">
            <w:pPr>
              <w:jc w:val="center"/>
              <w:rPr>
                <w:sz w:val="16"/>
                <w:szCs w:val="16"/>
                <w:lang w:val="en-US"/>
              </w:rPr>
            </w:pPr>
            <w:r w:rsidRPr="00C97908">
              <w:rPr>
                <w:sz w:val="16"/>
                <w:szCs w:val="16"/>
                <w:lang w:val="en-US"/>
              </w:rPr>
              <w:t>0,48</w:t>
            </w:r>
          </w:p>
        </w:tc>
      </w:tr>
      <w:tr w:rsidR="00D0355E" w:rsidRPr="00B40365" w14:paraId="1000D73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59B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4FDE7B" w14:textId="77777777" w:rsidR="00D0355E" w:rsidRPr="00B40365" w:rsidRDefault="00D0355E" w:rsidP="00701D76">
            <w:pPr>
              <w:jc w:val="center"/>
              <w:rPr>
                <w:sz w:val="16"/>
                <w:szCs w:val="16"/>
                <w:lang w:val="en-US"/>
              </w:rPr>
            </w:pPr>
            <w:r w:rsidRPr="00B40365">
              <w:rPr>
                <w:sz w:val="16"/>
                <w:szCs w:val="16"/>
                <w:lang w:val="en-US"/>
              </w:rPr>
              <w:t>5009627</w:t>
            </w:r>
          </w:p>
        </w:tc>
        <w:tc>
          <w:tcPr>
            <w:tcW w:w="4366" w:type="dxa"/>
            <w:gridSpan w:val="4"/>
            <w:tcBorders>
              <w:top w:val="nil"/>
              <w:bottom w:val="single" w:sz="2" w:space="0" w:color="auto"/>
            </w:tcBorders>
            <w:vAlign w:val="center"/>
          </w:tcPr>
          <w:p w14:paraId="5416E59B" w14:textId="77777777" w:rsidR="00D0355E" w:rsidRPr="00C97908" w:rsidRDefault="00D0355E" w:rsidP="00701D76">
            <w:pPr>
              <w:rPr>
                <w:sz w:val="16"/>
                <w:szCs w:val="16"/>
                <w:lang w:val="en-US"/>
              </w:rPr>
            </w:pPr>
            <w:r w:rsidRPr="00C97908">
              <w:rPr>
                <w:sz w:val="16"/>
                <w:szCs w:val="16"/>
                <w:lang w:val="en-US"/>
              </w:rPr>
              <w:t>Banda "ФУМ"</w:t>
            </w:r>
          </w:p>
        </w:tc>
        <w:tc>
          <w:tcPr>
            <w:tcW w:w="1021" w:type="dxa"/>
            <w:gridSpan w:val="3"/>
            <w:tcBorders>
              <w:top w:val="nil"/>
              <w:bottom w:val="single" w:sz="2" w:space="0" w:color="auto"/>
            </w:tcBorders>
            <w:vAlign w:val="center"/>
          </w:tcPr>
          <w:p w14:paraId="0D734BB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2D891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3CF14C17"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1D011FF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C15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D5E0F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23B68D"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D1F04C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065B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right w:val="single" w:sz="4" w:space="0" w:color="auto"/>
            </w:tcBorders>
            <w:vAlign w:val="center"/>
          </w:tcPr>
          <w:p w14:paraId="50DF2E54" w14:textId="77777777" w:rsidR="00D0355E" w:rsidRPr="00C97908" w:rsidRDefault="00D0355E" w:rsidP="00701D76">
            <w:pPr>
              <w:jc w:val="center"/>
              <w:rPr>
                <w:sz w:val="16"/>
                <w:szCs w:val="16"/>
                <w:lang w:val="en-US"/>
              </w:rPr>
            </w:pPr>
            <w:r w:rsidRPr="00C97908">
              <w:rPr>
                <w:sz w:val="16"/>
                <w:szCs w:val="16"/>
                <w:lang w:val="en-US"/>
              </w:rPr>
              <w:t>0,087</w:t>
            </w:r>
          </w:p>
        </w:tc>
      </w:tr>
      <w:tr w:rsidR="00D0355E" w:rsidRPr="00B40365" w14:paraId="6A29FD6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4EDB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90B09E" w14:textId="77777777" w:rsidR="00D0355E" w:rsidRPr="00B40365" w:rsidRDefault="00D0355E" w:rsidP="00701D7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15D47225" w14:textId="77777777" w:rsidR="00D0355E" w:rsidRPr="00C97908" w:rsidRDefault="00D0355E" w:rsidP="00701D7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22BB9A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7D143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6,4200</w:t>
            </w:r>
          </w:p>
        </w:tc>
        <w:tc>
          <w:tcPr>
            <w:tcW w:w="1559" w:type="dxa"/>
            <w:gridSpan w:val="2"/>
            <w:tcBorders>
              <w:top w:val="nil"/>
              <w:bottom w:val="single" w:sz="2" w:space="0" w:color="auto"/>
              <w:right w:val="single" w:sz="4" w:space="0" w:color="auto"/>
            </w:tcBorders>
            <w:vAlign w:val="center"/>
          </w:tcPr>
          <w:p w14:paraId="037CEA02" w14:textId="77777777" w:rsidR="00D0355E" w:rsidRPr="00C97908" w:rsidRDefault="00D0355E" w:rsidP="00701D76">
            <w:pPr>
              <w:jc w:val="center"/>
              <w:rPr>
                <w:sz w:val="16"/>
                <w:szCs w:val="16"/>
                <w:lang w:val="en-US"/>
              </w:rPr>
            </w:pPr>
            <w:r w:rsidRPr="00C97908">
              <w:rPr>
                <w:sz w:val="16"/>
                <w:szCs w:val="16"/>
                <w:lang w:val="en-US"/>
              </w:rPr>
              <w:t>0,385</w:t>
            </w:r>
          </w:p>
        </w:tc>
      </w:tr>
      <w:tr w:rsidR="00D0355E" w:rsidRPr="009B70F2" w14:paraId="523929A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EB5ED6" w14:textId="77777777" w:rsidR="00D0355E" w:rsidRPr="005E2CA0" w:rsidRDefault="00D0355E" w:rsidP="00701D7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4BA232B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87FD9A4" w14:textId="77777777" w:rsidR="00D0355E" w:rsidRPr="005E2CA0" w:rsidRDefault="00D0355E" w:rsidP="00701D76">
            <w:pPr>
              <w:rPr>
                <w:b/>
                <w:bCs/>
                <w:sz w:val="2"/>
                <w:szCs w:val="2"/>
                <w:lang w:val="en-US"/>
              </w:rPr>
            </w:pPr>
            <w:r w:rsidRPr="005E2CA0">
              <w:rPr>
                <w:b/>
                <w:bCs/>
                <w:sz w:val="22"/>
                <w:szCs w:val="22"/>
                <w:lang w:val="en-US"/>
              </w:rPr>
              <w:t>Teava din otel Dn=57x3.0 mm</w:t>
            </w:r>
          </w:p>
          <w:p w14:paraId="4BCD2F8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9A57523"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B8B756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0252C98" w14:textId="77777777" w:rsidR="00D0355E" w:rsidRPr="005E2CA0" w:rsidRDefault="00D0355E" w:rsidP="00701D76">
            <w:pPr>
              <w:jc w:val="center"/>
              <w:rPr>
                <w:b/>
                <w:bCs/>
                <w:sz w:val="22"/>
                <w:szCs w:val="22"/>
                <w:lang w:val="en-US"/>
              </w:rPr>
            </w:pPr>
            <w:r w:rsidRPr="005E2CA0">
              <w:rPr>
                <w:b/>
                <w:bCs/>
                <w:sz w:val="22"/>
                <w:szCs w:val="22"/>
                <w:lang w:val="en-US"/>
              </w:rPr>
              <w:t>6,00</w:t>
            </w:r>
          </w:p>
          <w:p w14:paraId="1D2C9412" w14:textId="77777777" w:rsidR="00D0355E" w:rsidRPr="009B70F2" w:rsidRDefault="00D0355E" w:rsidP="00701D76">
            <w:pPr>
              <w:jc w:val="center"/>
              <w:rPr>
                <w:sz w:val="2"/>
                <w:szCs w:val="2"/>
                <w:lang w:val="en-US"/>
              </w:rPr>
            </w:pPr>
          </w:p>
        </w:tc>
      </w:tr>
      <w:tr w:rsidR="00D0355E" w:rsidRPr="00B40365" w14:paraId="6B497B1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F4D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576C8F" w14:textId="77777777" w:rsidR="00D0355E" w:rsidRPr="00B40365" w:rsidRDefault="00D0355E" w:rsidP="00701D76">
            <w:pPr>
              <w:jc w:val="center"/>
              <w:rPr>
                <w:sz w:val="16"/>
                <w:szCs w:val="16"/>
                <w:lang w:val="en-US"/>
              </w:rPr>
            </w:pPr>
            <w:r w:rsidRPr="00B40365">
              <w:rPr>
                <w:sz w:val="16"/>
                <w:szCs w:val="16"/>
                <w:lang w:val="en-US"/>
              </w:rPr>
              <w:t>2521216701320</w:t>
            </w:r>
          </w:p>
        </w:tc>
        <w:tc>
          <w:tcPr>
            <w:tcW w:w="4366" w:type="dxa"/>
            <w:gridSpan w:val="4"/>
            <w:tcBorders>
              <w:top w:val="nil"/>
              <w:bottom w:val="single" w:sz="2" w:space="0" w:color="auto"/>
            </w:tcBorders>
            <w:vAlign w:val="center"/>
          </w:tcPr>
          <w:p w14:paraId="5AEC9CAA" w14:textId="77777777" w:rsidR="00D0355E" w:rsidRPr="00C97908" w:rsidRDefault="00D0355E" w:rsidP="00701D76">
            <w:pPr>
              <w:rPr>
                <w:sz w:val="16"/>
                <w:szCs w:val="16"/>
                <w:lang w:val="en-US"/>
              </w:rPr>
            </w:pPr>
            <w:r w:rsidRPr="00C97908">
              <w:rPr>
                <w:sz w:val="16"/>
                <w:szCs w:val="16"/>
                <w:lang w:val="en-US"/>
              </w:rPr>
              <w:t>Teava din otel Dn=57x3.0 mm</w:t>
            </w:r>
          </w:p>
        </w:tc>
        <w:tc>
          <w:tcPr>
            <w:tcW w:w="1021" w:type="dxa"/>
            <w:gridSpan w:val="3"/>
            <w:tcBorders>
              <w:top w:val="nil"/>
              <w:bottom w:val="single" w:sz="2" w:space="0" w:color="auto"/>
            </w:tcBorders>
            <w:vAlign w:val="center"/>
          </w:tcPr>
          <w:p w14:paraId="4243031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DB7C2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37A1DD"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9B70F2" w14:paraId="74CB855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0513F3" w14:textId="77777777" w:rsidR="00D0355E" w:rsidRPr="005E2CA0" w:rsidRDefault="00D0355E" w:rsidP="00701D76">
            <w:pPr>
              <w:jc w:val="center"/>
              <w:rPr>
                <w:b/>
                <w:bCs/>
                <w:sz w:val="22"/>
                <w:szCs w:val="22"/>
                <w:lang w:val="en-US"/>
              </w:rPr>
            </w:pPr>
            <w:r w:rsidRPr="005E2CA0">
              <w:rPr>
                <w:b/>
                <w:bCs/>
                <w:sz w:val="22"/>
                <w:szCs w:val="22"/>
                <w:lang w:val="en-US"/>
              </w:rPr>
              <w:lastRenderedPageBreak/>
              <w:t>44</w:t>
            </w:r>
          </w:p>
        </w:tc>
        <w:tc>
          <w:tcPr>
            <w:tcW w:w="1402" w:type="dxa"/>
            <w:gridSpan w:val="3"/>
            <w:tcBorders>
              <w:top w:val="single" w:sz="4" w:space="0" w:color="auto"/>
              <w:bottom w:val="single" w:sz="4" w:space="0" w:color="auto"/>
            </w:tcBorders>
            <w:vAlign w:val="center"/>
          </w:tcPr>
          <w:p w14:paraId="46DB3A67" w14:textId="77777777" w:rsidR="00D0355E" w:rsidRPr="005E2CA0" w:rsidRDefault="00D0355E" w:rsidP="00701D76">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635C5543"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683FCEF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2F4D670"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5D383A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E6F1010" w14:textId="77777777" w:rsidR="00D0355E" w:rsidRPr="005E2CA0" w:rsidRDefault="00D0355E" w:rsidP="00701D76">
            <w:pPr>
              <w:jc w:val="center"/>
              <w:rPr>
                <w:b/>
                <w:bCs/>
                <w:sz w:val="22"/>
                <w:szCs w:val="22"/>
                <w:lang w:val="en-US"/>
              </w:rPr>
            </w:pPr>
            <w:r w:rsidRPr="005E2CA0">
              <w:rPr>
                <w:b/>
                <w:bCs/>
                <w:sz w:val="22"/>
                <w:szCs w:val="22"/>
                <w:lang w:val="en-US"/>
              </w:rPr>
              <w:t>10,25</w:t>
            </w:r>
          </w:p>
          <w:p w14:paraId="55C80097" w14:textId="77777777" w:rsidR="00D0355E" w:rsidRPr="009B70F2" w:rsidRDefault="00D0355E" w:rsidP="00701D76">
            <w:pPr>
              <w:jc w:val="center"/>
              <w:rPr>
                <w:sz w:val="2"/>
                <w:szCs w:val="2"/>
                <w:lang w:val="en-US"/>
              </w:rPr>
            </w:pPr>
          </w:p>
        </w:tc>
      </w:tr>
      <w:tr w:rsidR="00D0355E" w:rsidRPr="00B40365" w14:paraId="3DC8B77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6FDF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0A091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30C2DDE"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488E9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92204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1FEC0D58" w14:textId="77777777" w:rsidR="00D0355E" w:rsidRPr="00C97908" w:rsidRDefault="00D0355E" w:rsidP="00701D76">
            <w:pPr>
              <w:jc w:val="center"/>
              <w:rPr>
                <w:sz w:val="16"/>
                <w:szCs w:val="16"/>
                <w:lang w:val="en-US"/>
              </w:rPr>
            </w:pPr>
            <w:r w:rsidRPr="00C97908">
              <w:rPr>
                <w:sz w:val="16"/>
                <w:szCs w:val="16"/>
                <w:lang w:val="en-US"/>
              </w:rPr>
              <w:t>69,085</w:t>
            </w:r>
          </w:p>
        </w:tc>
      </w:tr>
      <w:tr w:rsidR="00D0355E" w:rsidRPr="00B40365" w14:paraId="27C70A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444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30DEE9"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5E47307"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81D99F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A8DBC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303E723" w14:textId="77777777" w:rsidR="00D0355E" w:rsidRPr="00C97908" w:rsidRDefault="00D0355E" w:rsidP="00701D76">
            <w:pPr>
              <w:jc w:val="center"/>
              <w:rPr>
                <w:sz w:val="16"/>
                <w:szCs w:val="16"/>
                <w:lang w:val="en-US"/>
              </w:rPr>
            </w:pPr>
            <w:r w:rsidRPr="00C97908">
              <w:rPr>
                <w:sz w:val="16"/>
                <w:szCs w:val="16"/>
                <w:lang w:val="en-US"/>
              </w:rPr>
              <w:t>0,205</w:t>
            </w:r>
          </w:p>
        </w:tc>
      </w:tr>
      <w:tr w:rsidR="00D0355E" w:rsidRPr="00B40365" w14:paraId="4A3EC19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765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4FBFF6"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9842ED0"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F04B182"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21AC1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7712253" w14:textId="77777777" w:rsidR="00D0355E" w:rsidRPr="00C97908" w:rsidRDefault="00D0355E" w:rsidP="00701D76">
            <w:pPr>
              <w:jc w:val="center"/>
              <w:rPr>
                <w:sz w:val="16"/>
                <w:szCs w:val="16"/>
                <w:lang w:val="en-US"/>
              </w:rPr>
            </w:pPr>
            <w:r w:rsidRPr="00C97908">
              <w:rPr>
                <w:sz w:val="16"/>
                <w:szCs w:val="16"/>
                <w:lang w:val="en-US"/>
              </w:rPr>
              <w:t>3,178</w:t>
            </w:r>
          </w:p>
        </w:tc>
      </w:tr>
      <w:tr w:rsidR="00D0355E" w:rsidRPr="00B40365" w14:paraId="3A085F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586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42F7DB"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F2B736F"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00F8523A"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17739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5F66EDF" w14:textId="77777777" w:rsidR="00D0355E" w:rsidRPr="00C97908" w:rsidRDefault="00D0355E" w:rsidP="00701D76">
            <w:pPr>
              <w:jc w:val="center"/>
              <w:rPr>
                <w:sz w:val="16"/>
                <w:szCs w:val="16"/>
                <w:lang w:val="en-US"/>
              </w:rPr>
            </w:pPr>
            <w:r w:rsidRPr="00C97908">
              <w:rPr>
                <w:sz w:val="16"/>
                <w:szCs w:val="16"/>
                <w:lang w:val="en-US"/>
              </w:rPr>
              <w:t>8,20</w:t>
            </w:r>
          </w:p>
        </w:tc>
      </w:tr>
      <w:tr w:rsidR="00D0355E" w:rsidRPr="00B40365" w14:paraId="5163C45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9EF5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70CC5B"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35C856A"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F7722D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80DC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6286331D" w14:textId="77777777" w:rsidR="00D0355E" w:rsidRPr="00C97908" w:rsidRDefault="00D0355E" w:rsidP="00701D76">
            <w:pPr>
              <w:jc w:val="center"/>
              <w:rPr>
                <w:sz w:val="16"/>
                <w:szCs w:val="16"/>
                <w:lang w:val="en-US"/>
              </w:rPr>
            </w:pPr>
            <w:r w:rsidRPr="00C97908">
              <w:rPr>
                <w:sz w:val="16"/>
                <w:szCs w:val="16"/>
                <w:lang w:val="en-US"/>
              </w:rPr>
              <w:t>125,05</w:t>
            </w:r>
          </w:p>
        </w:tc>
      </w:tr>
      <w:tr w:rsidR="00D0355E" w:rsidRPr="00B40365" w14:paraId="37E894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F16A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C55D48"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1989828"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5611F9E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AAC84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7767EBB" w14:textId="77777777" w:rsidR="00D0355E" w:rsidRPr="00C97908" w:rsidRDefault="00D0355E" w:rsidP="00701D76">
            <w:pPr>
              <w:jc w:val="center"/>
              <w:rPr>
                <w:sz w:val="16"/>
                <w:szCs w:val="16"/>
                <w:lang w:val="en-US"/>
              </w:rPr>
            </w:pPr>
            <w:r w:rsidRPr="00C97908">
              <w:rPr>
                <w:sz w:val="16"/>
                <w:szCs w:val="16"/>
                <w:lang w:val="en-US"/>
              </w:rPr>
              <w:t>0,513</w:t>
            </w:r>
          </w:p>
        </w:tc>
      </w:tr>
      <w:tr w:rsidR="00D0355E" w:rsidRPr="00B40365" w14:paraId="16F80F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2CB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72680C"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00E5AB8"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1BB0DD3"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00E2E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B14C5E0" w14:textId="77777777" w:rsidR="00D0355E" w:rsidRPr="00C97908" w:rsidRDefault="00D0355E" w:rsidP="00701D76">
            <w:pPr>
              <w:jc w:val="center"/>
              <w:rPr>
                <w:sz w:val="16"/>
                <w:szCs w:val="16"/>
                <w:lang w:val="en-US"/>
              </w:rPr>
            </w:pPr>
            <w:r w:rsidRPr="00C97908">
              <w:rPr>
                <w:sz w:val="16"/>
                <w:szCs w:val="16"/>
                <w:lang w:val="en-US"/>
              </w:rPr>
              <w:t>0,205</w:t>
            </w:r>
          </w:p>
        </w:tc>
      </w:tr>
      <w:tr w:rsidR="00D0355E" w:rsidRPr="00B40365" w14:paraId="3BAAD39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37A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33F2EF"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5FBBE79"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5C7075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71773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EF72DF5" w14:textId="77777777" w:rsidR="00D0355E" w:rsidRPr="00C97908" w:rsidRDefault="00D0355E" w:rsidP="00701D76">
            <w:pPr>
              <w:jc w:val="center"/>
              <w:rPr>
                <w:sz w:val="16"/>
                <w:szCs w:val="16"/>
                <w:lang w:val="en-US"/>
              </w:rPr>
            </w:pPr>
            <w:r w:rsidRPr="00C97908">
              <w:rPr>
                <w:sz w:val="16"/>
                <w:szCs w:val="16"/>
                <w:lang w:val="en-US"/>
              </w:rPr>
              <w:t>1,64</w:t>
            </w:r>
          </w:p>
        </w:tc>
      </w:tr>
      <w:tr w:rsidR="00D0355E" w:rsidRPr="00B40365" w14:paraId="6BEF65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41B8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21C5F1"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B3809A"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159437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7D72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FA87078" w14:textId="77777777" w:rsidR="00D0355E" w:rsidRPr="00C97908" w:rsidRDefault="00D0355E" w:rsidP="00701D76">
            <w:pPr>
              <w:jc w:val="center"/>
              <w:rPr>
                <w:sz w:val="16"/>
                <w:szCs w:val="16"/>
                <w:lang w:val="en-US"/>
              </w:rPr>
            </w:pPr>
            <w:r w:rsidRPr="00C97908">
              <w:rPr>
                <w:sz w:val="16"/>
                <w:szCs w:val="16"/>
                <w:lang w:val="en-US"/>
              </w:rPr>
              <w:t>0,205</w:t>
            </w:r>
          </w:p>
        </w:tc>
      </w:tr>
      <w:tr w:rsidR="00D0355E" w:rsidRPr="009B70F2" w14:paraId="60D5460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277B50" w14:textId="77777777" w:rsidR="00D0355E" w:rsidRPr="005E2CA0" w:rsidRDefault="00D0355E" w:rsidP="00701D7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37B28A1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768B959" w14:textId="77777777" w:rsidR="00D0355E" w:rsidRPr="005E2CA0" w:rsidRDefault="00D0355E" w:rsidP="00701D76">
            <w:pPr>
              <w:rPr>
                <w:b/>
                <w:bCs/>
                <w:sz w:val="2"/>
                <w:szCs w:val="2"/>
                <w:lang w:val="en-US"/>
              </w:rPr>
            </w:pPr>
            <w:r w:rsidRPr="005E2CA0">
              <w:rPr>
                <w:b/>
                <w:bCs/>
                <w:sz w:val="22"/>
                <w:szCs w:val="22"/>
                <w:lang w:val="en-US"/>
              </w:rPr>
              <w:t>Cablu ВВГнг(A)-FRLS 3x1.5 mm2</w:t>
            </w:r>
          </w:p>
          <w:p w14:paraId="679B641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F5CDC77"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882ADF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85832A0" w14:textId="77777777" w:rsidR="00D0355E" w:rsidRPr="005E2CA0" w:rsidRDefault="00D0355E" w:rsidP="00701D76">
            <w:pPr>
              <w:jc w:val="center"/>
              <w:rPr>
                <w:b/>
                <w:bCs/>
                <w:sz w:val="22"/>
                <w:szCs w:val="22"/>
                <w:lang w:val="en-US"/>
              </w:rPr>
            </w:pPr>
            <w:r w:rsidRPr="005E2CA0">
              <w:rPr>
                <w:b/>
                <w:bCs/>
                <w:sz w:val="22"/>
                <w:szCs w:val="22"/>
                <w:lang w:val="en-US"/>
              </w:rPr>
              <w:t>1 015,00</w:t>
            </w:r>
          </w:p>
          <w:p w14:paraId="3A9AD474" w14:textId="77777777" w:rsidR="00D0355E" w:rsidRPr="009B70F2" w:rsidRDefault="00D0355E" w:rsidP="00701D76">
            <w:pPr>
              <w:jc w:val="center"/>
              <w:rPr>
                <w:sz w:val="2"/>
                <w:szCs w:val="2"/>
                <w:lang w:val="en-US"/>
              </w:rPr>
            </w:pPr>
          </w:p>
        </w:tc>
      </w:tr>
      <w:tr w:rsidR="00D0355E" w:rsidRPr="00B40365" w14:paraId="17E4478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D276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0C9917" w14:textId="77777777" w:rsidR="00D0355E" w:rsidRPr="00B40365" w:rsidRDefault="00D0355E" w:rsidP="00701D76">
            <w:pPr>
              <w:jc w:val="center"/>
              <w:rPr>
                <w:sz w:val="16"/>
                <w:szCs w:val="16"/>
                <w:lang w:val="en-US"/>
              </w:rPr>
            </w:pPr>
            <w:r w:rsidRPr="00B40365">
              <w:rPr>
                <w:sz w:val="16"/>
                <w:szCs w:val="16"/>
                <w:lang w:val="en-US"/>
              </w:rPr>
              <w:t>3130134817205</w:t>
            </w:r>
          </w:p>
        </w:tc>
        <w:tc>
          <w:tcPr>
            <w:tcW w:w="4366" w:type="dxa"/>
            <w:gridSpan w:val="4"/>
            <w:tcBorders>
              <w:top w:val="nil"/>
              <w:bottom w:val="single" w:sz="2" w:space="0" w:color="auto"/>
            </w:tcBorders>
            <w:vAlign w:val="center"/>
          </w:tcPr>
          <w:p w14:paraId="5F59F413" w14:textId="77777777" w:rsidR="00D0355E" w:rsidRPr="00C97908" w:rsidRDefault="00D0355E" w:rsidP="00701D76">
            <w:pPr>
              <w:rPr>
                <w:sz w:val="16"/>
                <w:szCs w:val="16"/>
                <w:lang w:val="en-US"/>
              </w:rPr>
            </w:pPr>
            <w:r w:rsidRPr="00C97908">
              <w:rPr>
                <w:sz w:val="16"/>
                <w:szCs w:val="16"/>
                <w:lang w:val="en-US"/>
              </w:rPr>
              <w:t>Cablu ВВГнг(A)-FRLS 3x1.5 mmp</w:t>
            </w:r>
          </w:p>
        </w:tc>
        <w:tc>
          <w:tcPr>
            <w:tcW w:w="1021" w:type="dxa"/>
            <w:gridSpan w:val="3"/>
            <w:tcBorders>
              <w:top w:val="nil"/>
              <w:bottom w:val="single" w:sz="2" w:space="0" w:color="auto"/>
            </w:tcBorders>
            <w:vAlign w:val="center"/>
          </w:tcPr>
          <w:p w14:paraId="18F56C4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46839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E32A4AD" w14:textId="77777777" w:rsidR="00D0355E" w:rsidRPr="00C97908" w:rsidRDefault="00D0355E" w:rsidP="00701D76">
            <w:pPr>
              <w:jc w:val="center"/>
              <w:rPr>
                <w:sz w:val="16"/>
                <w:szCs w:val="16"/>
                <w:lang w:val="en-US"/>
              </w:rPr>
            </w:pPr>
            <w:r w:rsidRPr="00C97908">
              <w:rPr>
                <w:sz w:val="16"/>
                <w:szCs w:val="16"/>
                <w:lang w:val="en-US"/>
              </w:rPr>
              <w:t>1 015,00</w:t>
            </w:r>
          </w:p>
        </w:tc>
      </w:tr>
      <w:tr w:rsidR="00D0355E" w:rsidRPr="009B70F2" w14:paraId="1F1CE95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9804B8" w14:textId="77777777" w:rsidR="00D0355E" w:rsidRPr="005E2CA0" w:rsidRDefault="00D0355E" w:rsidP="00701D7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01F9CD0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73C4D21" w14:textId="77777777" w:rsidR="00D0355E" w:rsidRPr="005E2CA0" w:rsidRDefault="00D0355E" w:rsidP="00701D76">
            <w:pPr>
              <w:rPr>
                <w:b/>
                <w:bCs/>
                <w:sz w:val="2"/>
                <w:szCs w:val="2"/>
                <w:lang w:val="en-US"/>
              </w:rPr>
            </w:pPr>
            <w:r w:rsidRPr="005E2CA0">
              <w:rPr>
                <w:b/>
                <w:bCs/>
                <w:sz w:val="22"/>
                <w:szCs w:val="22"/>
                <w:lang w:val="en-US"/>
              </w:rPr>
              <w:t>Cablu ВВГнг(A)-FRLS 4x1.5 mm2</w:t>
            </w:r>
          </w:p>
          <w:p w14:paraId="0F67C9E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BBA58E6"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6F1343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6BFDF5" w14:textId="77777777" w:rsidR="00D0355E" w:rsidRPr="005E2CA0" w:rsidRDefault="00D0355E" w:rsidP="00701D76">
            <w:pPr>
              <w:jc w:val="center"/>
              <w:rPr>
                <w:b/>
                <w:bCs/>
                <w:sz w:val="22"/>
                <w:szCs w:val="22"/>
                <w:lang w:val="en-US"/>
              </w:rPr>
            </w:pPr>
            <w:r w:rsidRPr="005E2CA0">
              <w:rPr>
                <w:b/>
                <w:bCs/>
                <w:sz w:val="22"/>
                <w:szCs w:val="22"/>
                <w:lang w:val="en-US"/>
              </w:rPr>
              <w:t>10,00</w:t>
            </w:r>
          </w:p>
          <w:p w14:paraId="0FFAAF1F" w14:textId="77777777" w:rsidR="00D0355E" w:rsidRPr="009B70F2" w:rsidRDefault="00D0355E" w:rsidP="00701D76">
            <w:pPr>
              <w:jc w:val="center"/>
              <w:rPr>
                <w:sz w:val="2"/>
                <w:szCs w:val="2"/>
                <w:lang w:val="en-US"/>
              </w:rPr>
            </w:pPr>
          </w:p>
        </w:tc>
      </w:tr>
      <w:tr w:rsidR="00D0355E" w:rsidRPr="00B40365" w14:paraId="1599396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087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C9F0C4" w14:textId="77777777" w:rsidR="00D0355E" w:rsidRPr="00B40365" w:rsidRDefault="00D0355E" w:rsidP="00701D76">
            <w:pPr>
              <w:jc w:val="center"/>
              <w:rPr>
                <w:sz w:val="16"/>
                <w:szCs w:val="16"/>
                <w:lang w:val="en-US"/>
              </w:rPr>
            </w:pPr>
            <w:r w:rsidRPr="00B40365">
              <w:rPr>
                <w:sz w:val="16"/>
                <w:szCs w:val="16"/>
                <w:lang w:val="en-US"/>
              </w:rPr>
              <w:t>3130134817210</w:t>
            </w:r>
          </w:p>
        </w:tc>
        <w:tc>
          <w:tcPr>
            <w:tcW w:w="4366" w:type="dxa"/>
            <w:gridSpan w:val="4"/>
            <w:tcBorders>
              <w:top w:val="nil"/>
              <w:bottom w:val="single" w:sz="2" w:space="0" w:color="auto"/>
            </w:tcBorders>
            <w:vAlign w:val="center"/>
          </w:tcPr>
          <w:p w14:paraId="492677CE" w14:textId="77777777" w:rsidR="00D0355E" w:rsidRPr="00C97908" w:rsidRDefault="00D0355E" w:rsidP="00701D76">
            <w:pPr>
              <w:rPr>
                <w:sz w:val="16"/>
                <w:szCs w:val="16"/>
                <w:lang w:val="en-US"/>
              </w:rPr>
            </w:pPr>
            <w:r w:rsidRPr="00C97908">
              <w:rPr>
                <w:sz w:val="16"/>
                <w:szCs w:val="16"/>
                <w:lang w:val="en-US"/>
              </w:rPr>
              <w:t>Cablu ВВГнг(A)-FRLS 4x1.5 mm2</w:t>
            </w:r>
          </w:p>
        </w:tc>
        <w:tc>
          <w:tcPr>
            <w:tcW w:w="1021" w:type="dxa"/>
            <w:gridSpan w:val="3"/>
            <w:tcBorders>
              <w:top w:val="nil"/>
              <w:bottom w:val="single" w:sz="2" w:space="0" w:color="auto"/>
            </w:tcBorders>
            <w:vAlign w:val="center"/>
          </w:tcPr>
          <w:p w14:paraId="63CEE33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EEA1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C898C2"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9B70F2" w14:paraId="5C3FEA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3AC4C2" w14:textId="77777777" w:rsidR="00D0355E" w:rsidRPr="005E2CA0" w:rsidRDefault="00D0355E" w:rsidP="00701D7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39B18C0" w14:textId="77777777" w:rsidR="00D0355E" w:rsidRPr="005E2CA0" w:rsidRDefault="00D0355E" w:rsidP="00701D76">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40114229"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7123F28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B1B80B5"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9254FA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76CD650" w14:textId="77777777" w:rsidR="00D0355E" w:rsidRPr="005E2CA0" w:rsidRDefault="00D0355E" w:rsidP="00701D76">
            <w:pPr>
              <w:jc w:val="center"/>
              <w:rPr>
                <w:b/>
                <w:bCs/>
                <w:sz w:val="22"/>
                <w:szCs w:val="22"/>
                <w:lang w:val="en-US"/>
              </w:rPr>
            </w:pPr>
            <w:r w:rsidRPr="005E2CA0">
              <w:rPr>
                <w:b/>
                <w:bCs/>
                <w:sz w:val="22"/>
                <w:szCs w:val="22"/>
                <w:lang w:val="en-US"/>
              </w:rPr>
              <w:t>5,95</w:t>
            </w:r>
          </w:p>
          <w:p w14:paraId="55669A72" w14:textId="77777777" w:rsidR="00D0355E" w:rsidRPr="009B70F2" w:rsidRDefault="00D0355E" w:rsidP="00701D76">
            <w:pPr>
              <w:jc w:val="center"/>
              <w:rPr>
                <w:sz w:val="2"/>
                <w:szCs w:val="2"/>
                <w:lang w:val="en-US"/>
              </w:rPr>
            </w:pPr>
          </w:p>
        </w:tc>
      </w:tr>
      <w:tr w:rsidR="00D0355E" w:rsidRPr="00B40365" w14:paraId="795ABE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19D2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F6CB1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1DB119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3EC9F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5CE3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2855A9AB" w14:textId="77777777" w:rsidR="00D0355E" w:rsidRPr="00C97908" w:rsidRDefault="00D0355E" w:rsidP="00701D76">
            <w:pPr>
              <w:jc w:val="center"/>
              <w:rPr>
                <w:sz w:val="16"/>
                <w:szCs w:val="16"/>
                <w:lang w:val="en-US"/>
              </w:rPr>
            </w:pPr>
            <w:r w:rsidRPr="00C97908">
              <w:rPr>
                <w:sz w:val="16"/>
                <w:szCs w:val="16"/>
                <w:lang w:val="en-US"/>
              </w:rPr>
              <w:t>46,767</w:t>
            </w:r>
          </w:p>
        </w:tc>
      </w:tr>
      <w:tr w:rsidR="00D0355E" w:rsidRPr="00B40365" w14:paraId="1424568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44CA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0D5D0A"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5B70F36"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ACF8ED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A8A50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BD0CBB8" w14:textId="77777777" w:rsidR="00D0355E" w:rsidRPr="00C97908" w:rsidRDefault="00D0355E" w:rsidP="00701D76">
            <w:pPr>
              <w:jc w:val="center"/>
              <w:rPr>
                <w:sz w:val="16"/>
                <w:szCs w:val="16"/>
                <w:lang w:val="en-US"/>
              </w:rPr>
            </w:pPr>
            <w:r w:rsidRPr="00C97908">
              <w:rPr>
                <w:sz w:val="16"/>
                <w:szCs w:val="16"/>
                <w:lang w:val="en-US"/>
              </w:rPr>
              <w:t>0,119</w:t>
            </w:r>
          </w:p>
        </w:tc>
      </w:tr>
      <w:tr w:rsidR="00D0355E" w:rsidRPr="00B40365" w14:paraId="3AFDE41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8E0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63859B"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7F096BE3"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77CE8D7"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DFD3F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7881797" w14:textId="77777777" w:rsidR="00D0355E" w:rsidRPr="00C97908" w:rsidRDefault="00D0355E" w:rsidP="00701D76">
            <w:pPr>
              <w:jc w:val="center"/>
              <w:rPr>
                <w:sz w:val="16"/>
                <w:szCs w:val="16"/>
                <w:lang w:val="en-US"/>
              </w:rPr>
            </w:pPr>
            <w:r w:rsidRPr="00C97908">
              <w:rPr>
                <w:sz w:val="16"/>
                <w:szCs w:val="16"/>
                <w:lang w:val="en-US"/>
              </w:rPr>
              <w:t>1,845</w:t>
            </w:r>
          </w:p>
        </w:tc>
      </w:tr>
      <w:tr w:rsidR="00D0355E" w:rsidRPr="00B40365" w14:paraId="278B14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3C69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860A83"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2D4E08E6"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5B83A12"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798883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1ADE731" w14:textId="77777777" w:rsidR="00D0355E" w:rsidRPr="00C97908" w:rsidRDefault="00D0355E" w:rsidP="00701D76">
            <w:pPr>
              <w:jc w:val="center"/>
              <w:rPr>
                <w:sz w:val="16"/>
                <w:szCs w:val="16"/>
                <w:lang w:val="en-US"/>
              </w:rPr>
            </w:pPr>
            <w:r w:rsidRPr="00C97908">
              <w:rPr>
                <w:sz w:val="16"/>
                <w:szCs w:val="16"/>
                <w:lang w:val="en-US"/>
              </w:rPr>
              <w:t>4,76</w:t>
            </w:r>
          </w:p>
        </w:tc>
      </w:tr>
      <w:tr w:rsidR="00D0355E" w:rsidRPr="00B40365" w14:paraId="5B73D5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A5F7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4D9DAB"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AA67480"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ED0220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B529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DF78345" w14:textId="77777777" w:rsidR="00D0355E" w:rsidRPr="00C97908" w:rsidRDefault="00D0355E" w:rsidP="00701D76">
            <w:pPr>
              <w:jc w:val="center"/>
              <w:rPr>
                <w:sz w:val="16"/>
                <w:szCs w:val="16"/>
                <w:lang w:val="en-US"/>
              </w:rPr>
            </w:pPr>
            <w:r w:rsidRPr="00C97908">
              <w:rPr>
                <w:sz w:val="16"/>
                <w:szCs w:val="16"/>
                <w:lang w:val="en-US"/>
              </w:rPr>
              <w:t>72,59</w:t>
            </w:r>
          </w:p>
        </w:tc>
      </w:tr>
      <w:tr w:rsidR="00D0355E" w:rsidRPr="00B40365" w14:paraId="2D1614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B69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A6D475"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631776E"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2BF7228"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58B2F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798698C" w14:textId="77777777" w:rsidR="00D0355E" w:rsidRPr="00C97908" w:rsidRDefault="00D0355E" w:rsidP="00701D76">
            <w:pPr>
              <w:jc w:val="center"/>
              <w:rPr>
                <w:sz w:val="16"/>
                <w:szCs w:val="16"/>
                <w:lang w:val="en-US"/>
              </w:rPr>
            </w:pPr>
            <w:r w:rsidRPr="00C97908">
              <w:rPr>
                <w:sz w:val="16"/>
                <w:szCs w:val="16"/>
                <w:lang w:val="en-US"/>
              </w:rPr>
              <w:t>0,298</w:t>
            </w:r>
          </w:p>
        </w:tc>
      </w:tr>
      <w:tr w:rsidR="00D0355E" w:rsidRPr="00B40365" w14:paraId="626EB26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3EB3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0389ED"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6CF26FC"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4175BDF"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F2C816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96D5550" w14:textId="77777777" w:rsidR="00D0355E" w:rsidRPr="00C97908" w:rsidRDefault="00D0355E" w:rsidP="00701D76">
            <w:pPr>
              <w:jc w:val="center"/>
              <w:rPr>
                <w:sz w:val="16"/>
                <w:szCs w:val="16"/>
                <w:lang w:val="en-US"/>
              </w:rPr>
            </w:pPr>
            <w:r w:rsidRPr="00C97908">
              <w:rPr>
                <w:sz w:val="16"/>
                <w:szCs w:val="16"/>
                <w:lang w:val="en-US"/>
              </w:rPr>
              <w:t>0,119</w:t>
            </w:r>
          </w:p>
        </w:tc>
      </w:tr>
      <w:tr w:rsidR="00D0355E" w:rsidRPr="00B40365" w14:paraId="22CD3CF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0140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CD4A3B"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8A56C50"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D38F95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2C5B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426E287" w14:textId="77777777" w:rsidR="00D0355E" w:rsidRPr="00C97908" w:rsidRDefault="00D0355E" w:rsidP="00701D76">
            <w:pPr>
              <w:jc w:val="center"/>
              <w:rPr>
                <w:sz w:val="16"/>
                <w:szCs w:val="16"/>
                <w:lang w:val="en-US"/>
              </w:rPr>
            </w:pPr>
            <w:r w:rsidRPr="00C97908">
              <w:rPr>
                <w:sz w:val="16"/>
                <w:szCs w:val="16"/>
                <w:lang w:val="en-US"/>
              </w:rPr>
              <w:t>1,904</w:t>
            </w:r>
          </w:p>
        </w:tc>
      </w:tr>
      <w:tr w:rsidR="00D0355E" w:rsidRPr="00B40365" w14:paraId="37090B4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8CD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DEF9C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9209C22"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312AC9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7376B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E9E394D" w14:textId="77777777" w:rsidR="00D0355E" w:rsidRPr="00C97908" w:rsidRDefault="00D0355E" w:rsidP="00701D76">
            <w:pPr>
              <w:jc w:val="center"/>
              <w:rPr>
                <w:sz w:val="16"/>
                <w:szCs w:val="16"/>
                <w:lang w:val="en-US"/>
              </w:rPr>
            </w:pPr>
            <w:r w:rsidRPr="00C97908">
              <w:rPr>
                <w:sz w:val="16"/>
                <w:szCs w:val="16"/>
                <w:lang w:val="en-US"/>
              </w:rPr>
              <w:t>0,238</w:t>
            </w:r>
          </w:p>
        </w:tc>
      </w:tr>
      <w:tr w:rsidR="00D0355E" w:rsidRPr="009B70F2" w14:paraId="16D3603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016CA4" w14:textId="77777777" w:rsidR="00D0355E" w:rsidRPr="005E2CA0" w:rsidRDefault="00D0355E" w:rsidP="00701D7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5EB1B9F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3882F6" w14:textId="77777777" w:rsidR="00D0355E" w:rsidRPr="005E2CA0" w:rsidRDefault="00D0355E" w:rsidP="00701D76">
            <w:pPr>
              <w:rPr>
                <w:b/>
                <w:bCs/>
                <w:sz w:val="2"/>
                <w:szCs w:val="2"/>
                <w:lang w:val="en-US"/>
              </w:rPr>
            </w:pPr>
            <w:r w:rsidRPr="005E2CA0">
              <w:rPr>
                <w:b/>
                <w:bCs/>
                <w:sz w:val="22"/>
                <w:szCs w:val="22"/>
                <w:lang w:val="en-US"/>
              </w:rPr>
              <w:t>Cablu ВВГнг(A)-FRLS 3x2.5 mm2</w:t>
            </w:r>
          </w:p>
          <w:p w14:paraId="0A04FAB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C135F7F"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E43989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2422363" w14:textId="77777777" w:rsidR="00D0355E" w:rsidRPr="005E2CA0" w:rsidRDefault="00D0355E" w:rsidP="00701D76">
            <w:pPr>
              <w:jc w:val="center"/>
              <w:rPr>
                <w:b/>
                <w:bCs/>
                <w:sz w:val="22"/>
                <w:szCs w:val="22"/>
                <w:lang w:val="en-US"/>
              </w:rPr>
            </w:pPr>
            <w:r w:rsidRPr="005E2CA0">
              <w:rPr>
                <w:b/>
                <w:bCs/>
                <w:sz w:val="22"/>
                <w:szCs w:val="22"/>
                <w:lang w:val="en-US"/>
              </w:rPr>
              <w:t>340,00</w:t>
            </w:r>
          </w:p>
          <w:p w14:paraId="4E5465D4" w14:textId="77777777" w:rsidR="00D0355E" w:rsidRPr="009B70F2" w:rsidRDefault="00D0355E" w:rsidP="00701D76">
            <w:pPr>
              <w:jc w:val="center"/>
              <w:rPr>
                <w:sz w:val="2"/>
                <w:szCs w:val="2"/>
                <w:lang w:val="en-US"/>
              </w:rPr>
            </w:pPr>
          </w:p>
        </w:tc>
      </w:tr>
      <w:tr w:rsidR="00D0355E" w:rsidRPr="00B40365" w14:paraId="5AC390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DFA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0E1AFE" w14:textId="77777777" w:rsidR="00D0355E" w:rsidRPr="00B40365" w:rsidRDefault="00D0355E" w:rsidP="00701D76">
            <w:pPr>
              <w:jc w:val="center"/>
              <w:rPr>
                <w:sz w:val="16"/>
                <w:szCs w:val="16"/>
                <w:lang w:val="en-US"/>
              </w:rPr>
            </w:pPr>
            <w:r w:rsidRPr="00B40365">
              <w:rPr>
                <w:sz w:val="16"/>
                <w:szCs w:val="16"/>
                <w:lang w:val="en-US"/>
              </w:rPr>
              <w:t>3130134817206</w:t>
            </w:r>
          </w:p>
        </w:tc>
        <w:tc>
          <w:tcPr>
            <w:tcW w:w="4366" w:type="dxa"/>
            <w:gridSpan w:val="4"/>
            <w:tcBorders>
              <w:top w:val="nil"/>
              <w:bottom w:val="single" w:sz="2" w:space="0" w:color="auto"/>
            </w:tcBorders>
            <w:vAlign w:val="center"/>
          </w:tcPr>
          <w:p w14:paraId="432E2F15" w14:textId="77777777" w:rsidR="00D0355E" w:rsidRPr="00C97908" w:rsidRDefault="00D0355E" w:rsidP="00701D76">
            <w:pPr>
              <w:rPr>
                <w:sz w:val="16"/>
                <w:szCs w:val="16"/>
                <w:lang w:val="en-US"/>
              </w:rPr>
            </w:pPr>
            <w:r w:rsidRPr="00C97908">
              <w:rPr>
                <w:sz w:val="16"/>
                <w:szCs w:val="16"/>
                <w:lang w:val="en-US"/>
              </w:rPr>
              <w:t>Cablu ВВГнг(A)-FRLS 3x2.5 mm2</w:t>
            </w:r>
          </w:p>
        </w:tc>
        <w:tc>
          <w:tcPr>
            <w:tcW w:w="1021" w:type="dxa"/>
            <w:gridSpan w:val="3"/>
            <w:tcBorders>
              <w:top w:val="nil"/>
              <w:bottom w:val="single" w:sz="2" w:space="0" w:color="auto"/>
            </w:tcBorders>
            <w:vAlign w:val="center"/>
          </w:tcPr>
          <w:p w14:paraId="5DD103E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90B0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CA664D" w14:textId="77777777" w:rsidR="00D0355E" w:rsidRPr="00C97908" w:rsidRDefault="00D0355E" w:rsidP="00701D76">
            <w:pPr>
              <w:jc w:val="center"/>
              <w:rPr>
                <w:sz w:val="16"/>
                <w:szCs w:val="16"/>
                <w:lang w:val="en-US"/>
              </w:rPr>
            </w:pPr>
            <w:r w:rsidRPr="00C97908">
              <w:rPr>
                <w:sz w:val="16"/>
                <w:szCs w:val="16"/>
                <w:lang w:val="en-US"/>
              </w:rPr>
              <w:t>340,00</w:t>
            </w:r>
          </w:p>
        </w:tc>
      </w:tr>
      <w:tr w:rsidR="00D0355E" w:rsidRPr="009B70F2" w14:paraId="2CF1AEA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8F7515" w14:textId="77777777" w:rsidR="00D0355E" w:rsidRPr="005E2CA0" w:rsidRDefault="00D0355E" w:rsidP="00701D7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698B7A3F"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6DDB800" w14:textId="77777777" w:rsidR="00D0355E" w:rsidRPr="005E2CA0" w:rsidRDefault="00D0355E" w:rsidP="00701D76">
            <w:pPr>
              <w:rPr>
                <w:b/>
                <w:bCs/>
                <w:sz w:val="2"/>
                <w:szCs w:val="2"/>
                <w:lang w:val="en-US"/>
              </w:rPr>
            </w:pPr>
            <w:r w:rsidRPr="005E2CA0">
              <w:rPr>
                <w:b/>
                <w:bCs/>
                <w:sz w:val="22"/>
                <w:szCs w:val="22"/>
                <w:lang w:val="en-US"/>
              </w:rPr>
              <w:t>Cablu ВВГнг(A)-FRLS 3x4,0 mm2</w:t>
            </w:r>
          </w:p>
          <w:p w14:paraId="22E8AE2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36E7D1D"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0C2A50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64252DD" w14:textId="77777777" w:rsidR="00D0355E" w:rsidRPr="005E2CA0" w:rsidRDefault="00D0355E" w:rsidP="00701D76">
            <w:pPr>
              <w:jc w:val="center"/>
              <w:rPr>
                <w:b/>
                <w:bCs/>
                <w:sz w:val="22"/>
                <w:szCs w:val="22"/>
                <w:lang w:val="en-US"/>
              </w:rPr>
            </w:pPr>
            <w:r w:rsidRPr="005E2CA0">
              <w:rPr>
                <w:b/>
                <w:bCs/>
                <w:sz w:val="22"/>
                <w:szCs w:val="22"/>
                <w:lang w:val="en-US"/>
              </w:rPr>
              <w:t>155,00</w:t>
            </w:r>
          </w:p>
          <w:p w14:paraId="4971C725" w14:textId="77777777" w:rsidR="00D0355E" w:rsidRPr="009B70F2" w:rsidRDefault="00D0355E" w:rsidP="00701D76">
            <w:pPr>
              <w:jc w:val="center"/>
              <w:rPr>
                <w:sz w:val="2"/>
                <w:szCs w:val="2"/>
                <w:lang w:val="en-US"/>
              </w:rPr>
            </w:pPr>
          </w:p>
        </w:tc>
      </w:tr>
      <w:tr w:rsidR="00D0355E" w:rsidRPr="00B40365" w14:paraId="1641FB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54E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6803D1" w14:textId="77777777" w:rsidR="00D0355E" w:rsidRPr="00B40365" w:rsidRDefault="00D0355E" w:rsidP="00701D76">
            <w:pPr>
              <w:jc w:val="center"/>
              <w:rPr>
                <w:sz w:val="16"/>
                <w:szCs w:val="16"/>
                <w:lang w:val="en-US"/>
              </w:rPr>
            </w:pPr>
            <w:r w:rsidRPr="00B40365">
              <w:rPr>
                <w:sz w:val="16"/>
                <w:szCs w:val="16"/>
                <w:lang w:val="en-US"/>
              </w:rPr>
              <w:t>3130134817207</w:t>
            </w:r>
          </w:p>
        </w:tc>
        <w:tc>
          <w:tcPr>
            <w:tcW w:w="4366" w:type="dxa"/>
            <w:gridSpan w:val="4"/>
            <w:tcBorders>
              <w:top w:val="nil"/>
              <w:bottom w:val="single" w:sz="2" w:space="0" w:color="auto"/>
            </w:tcBorders>
            <w:vAlign w:val="center"/>
          </w:tcPr>
          <w:p w14:paraId="6B67088B" w14:textId="77777777" w:rsidR="00D0355E" w:rsidRPr="00C97908" w:rsidRDefault="00D0355E" w:rsidP="00701D76">
            <w:pPr>
              <w:rPr>
                <w:sz w:val="16"/>
                <w:szCs w:val="16"/>
                <w:lang w:val="en-US"/>
              </w:rPr>
            </w:pPr>
            <w:r w:rsidRPr="00C97908">
              <w:rPr>
                <w:sz w:val="16"/>
                <w:szCs w:val="16"/>
                <w:lang w:val="en-US"/>
              </w:rPr>
              <w:t>Cablu ВВГнг(A)-FRLS 3x4,0 mm2</w:t>
            </w:r>
          </w:p>
        </w:tc>
        <w:tc>
          <w:tcPr>
            <w:tcW w:w="1021" w:type="dxa"/>
            <w:gridSpan w:val="3"/>
            <w:tcBorders>
              <w:top w:val="nil"/>
              <w:bottom w:val="single" w:sz="2" w:space="0" w:color="auto"/>
            </w:tcBorders>
            <w:vAlign w:val="center"/>
          </w:tcPr>
          <w:p w14:paraId="6ABFAF5C"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6B75E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B9B42D" w14:textId="77777777" w:rsidR="00D0355E" w:rsidRPr="00C97908" w:rsidRDefault="00D0355E" w:rsidP="00701D76">
            <w:pPr>
              <w:jc w:val="center"/>
              <w:rPr>
                <w:sz w:val="16"/>
                <w:szCs w:val="16"/>
                <w:lang w:val="en-US"/>
              </w:rPr>
            </w:pPr>
            <w:r w:rsidRPr="00C97908">
              <w:rPr>
                <w:sz w:val="16"/>
                <w:szCs w:val="16"/>
                <w:lang w:val="en-US"/>
              </w:rPr>
              <w:t>155,00</w:t>
            </w:r>
          </w:p>
        </w:tc>
      </w:tr>
      <w:tr w:rsidR="00D0355E" w:rsidRPr="009B70F2" w14:paraId="78A49B6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7D066" w14:textId="77777777" w:rsidR="00D0355E" w:rsidRPr="005E2CA0" w:rsidRDefault="00D0355E" w:rsidP="00701D7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4FE2DBA7"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118696" w14:textId="77777777" w:rsidR="00D0355E" w:rsidRPr="005E2CA0" w:rsidRDefault="00D0355E" w:rsidP="00701D76">
            <w:pPr>
              <w:rPr>
                <w:b/>
                <w:bCs/>
                <w:sz w:val="2"/>
                <w:szCs w:val="2"/>
                <w:lang w:val="en-US"/>
              </w:rPr>
            </w:pPr>
            <w:r w:rsidRPr="005E2CA0">
              <w:rPr>
                <w:b/>
                <w:bCs/>
                <w:sz w:val="22"/>
                <w:szCs w:val="22"/>
                <w:lang w:val="en-US"/>
              </w:rPr>
              <w:t>Conductor electric tip ПВ-1 1x10 mm2 yl/gr</w:t>
            </w:r>
          </w:p>
          <w:p w14:paraId="3464F81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8D7A45"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E98779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30C37B" w14:textId="77777777" w:rsidR="00D0355E" w:rsidRPr="005E2CA0" w:rsidRDefault="00D0355E" w:rsidP="00701D76">
            <w:pPr>
              <w:jc w:val="center"/>
              <w:rPr>
                <w:b/>
                <w:bCs/>
                <w:sz w:val="22"/>
                <w:szCs w:val="22"/>
                <w:lang w:val="en-US"/>
              </w:rPr>
            </w:pPr>
            <w:r w:rsidRPr="005E2CA0">
              <w:rPr>
                <w:b/>
                <w:bCs/>
                <w:sz w:val="22"/>
                <w:szCs w:val="22"/>
                <w:lang w:val="en-US"/>
              </w:rPr>
              <w:t>100,00</w:t>
            </w:r>
          </w:p>
          <w:p w14:paraId="6BC8279D" w14:textId="77777777" w:rsidR="00D0355E" w:rsidRPr="009B70F2" w:rsidRDefault="00D0355E" w:rsidP="00701D76">
            <w:pPr>
              <w:jc w:val="center"/>
              <w:rPr>
                <w:sz w:val="2"/>
                <w:szCs w:val="2"/>
                <w:lang w:val="en-US"/>
              </w:rPr>
            </w:pPr>
          </w:p>
        </w:tc>
      </w:tr>
      <w:tr w:rsidR="00D0355E" w:rsidRPr="00B40365" w14:paraId="4D6EFD8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9E76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601EEE" w14:textId="77777777" w:rsidR="00D0355E" w:rsidRPr="00B40365" w:rsidRDefault="00D0355E" w:rsidP="00701D76">
            <w:pPr>
              <w:jc w:val="center"/>
              <w:rPr>
                <w:sz w:val="16"/>
                <w:szCs w:val="16"/>
                <w:lang w:val="en-US"/>
              </w:rPr>
            </w:pPr>
            <w:r w:rsidRPr="00B40365">
              <w:rPr>
                <w:sz w:val="16"/>
                <w:szCs w:val="16"/>
                <w:lang w:val="en-US"/>
              </w:rPr>
              <w:t>3130134817707</w:t>
            </w:r>
          </w:p>
        </w:tc>
        <w:tc>
          <w:tcPr>
            <w:tcW w:w="4366" w:type="dxa"/>
            <w:gridSpan w:val="4"/>
            <w:tcBorders>
              <w:top w:val="nil"/>
              <w:bottom w:val="single" w:sz="2" w:space="0" w:color="auto"/>
            </w:tcBorders>
            <w:vAlign w:val="center"/>
          </w:tcPr>
          <w:p w14:paraId="0F8F849A" w14:textId="77777777" w:rsidR="00D0355E" w:rsidRPr="00C97908" w:rsidRDefault="00D0355E" w:rsidP="00701D76">
            <w:pPr>
              <w:rPr>
                <w:sz w:val="16"/>
                <w:szCs w:val="16"/>
                <w:lang w:val="en-US"/>
              </w:rPr>
            </w:pPr>
            <w:r w:rsidRPr="00C97908">
              <w:rPr>
                <w:sz w:val="16"/>
                <w:szCs w:val="16"/>
                <w:lang w:val="en-US"/>
              </w:rPr>
              <w:t>Conductor electric tip ПВ-1 1x10 mm2 yl/gr</w:t>
            </w:r>
          </w:p>
        </w:tc>
        <w:tc>
          <w:tcPr>
            <w:tcW w:w="1021" w:type="dxa"/>
            <w:gridSpan w:val="3"/>
            <w:tcBorders>
              <w:top w:val="nil"/>
              <w:bottom w:val="single" w:sz="2" w:space="0" w:color="auto"/>
            </w:tcBorders>
            <w:vAlign w:val="center"/>
          </w:tcPr>
          <w:p w14:paraId="0FDED067"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EDCBB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AAC420E" w14:textId="77777777" w:rsidR="00D0355E" w:rsidRPr="00C97908" w:rsidRDefault="00D0355E" w:rsidP="00701D76">
            <w:pPr>
              <w:jc w:val="center"/>
              <w:rPr>
                <w:sz w:val="16"/>
                <w:szCs w:val="16"/>
                <w:lang w:val="en-US"/>
              </w:rPr>
            </w:pPr>
            <w:r w:rsidRPr="00C97908">
              <w:rPr>
                <w:sz w:val="16"/>
                <w:szCs w:val="16"/>
                <w:lang w:val="en-US"/>
              </w:rPr>
              <w:t>102,50</w:t>
            </w:r>
          </w:p>
        </w:tc>
      </w:tr>
      <w:tr w:rsidR="00D0355E" w:rsidRPr="009B70F2" w14:paraId="1AF12A6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2350F" w14:textId="77777777" w:rsidR="00D0355E" w:rsidRPr="005E2CA0" w:rsidRDefault="00D0355E" w:rsidP="00701D7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0DBA5FB0" w14:textId="77777777" w:rsidR="00D0355E" w:rsidRPr="005E2CA0" w:rsidRDefault="00D0355E" w:rsidP="00701D76">
            <w:pPr>
              <w:jc w:val="center"/>
              <w:rPr>
                <w:b/>
                <w:bCs/>
                <w:sz w:val="22"/>
                <w:szCs w:val="22"/>
                <w:lang w:val="en-US"/>
              </w:rPr>
            </w:pPr>
            <w:r w:rsidRPr="005E2CA0">
              <w:rPr>
                <w:b/>
                <w:bCs/>
                <w:sz w:val="22"/>
                <w:szCs w:val="22"/>
                <w:lang w:val="en-US"/>
              </w:rPr>
              <w:t>08-02-412-4</w:t>
            </w:r>
          </w:p>
        </w:tc>
        <w:tc>
          <w:tcPr>
            <w:tcW w:w="4366" w:type="dxa"/>
            <w:gridSpan w:val="5"/>
            <w:tcBorders>
              <w:top w:val="single" w:sz="4" w:space="0" w:color="auto"/>
              <w:bottom w:val="single" w:sz="4" w:space="0" w:color="auto"/>
            </w:tcBorders>
          </w:tcPr>
          <w:p w14:paraId="41F5913E"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04D1DB1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1CF5DA6"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B485DA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3EB4C7" w14:textId="77777777" w:rsidR="00D0355E" w:rsidRPr="005E2CA0" w:rsidRDefault="00D0355E" w:rsidP="00701D76">
            <w:pPr>
              <w:jc w:val="center"/>
              <w:rPr>
                <w:b/>
                <w:bCs/>
                <w:sz w:val="22"/>
                <w:szCs w:val="22"/>
                <w:lang w:val="en-US"/>
              </w:rPr>
            </w:pPr>
            <w:r w:rsidRPr="005E2CA0">
              <w:rPr>
                <w:b/>
                <w:bCs/>
                <w:sz w:val="22"/>
                <w:szCs w:val="22"/>
                <w:lang w:val="en-US"/>
              </w:rPr>
              <w:t>2,27</w:t>
            </w:r>
          </w:p>
          <w:p w14:paraId="6AAA1B96" w14:textId="77777777" w:rsidR="00D0355E" w:rsidRPr="009B70F2" w:rsidRDefault="00D0355E" w:rsidP="00701D76">
            <w:pPr>
              <w:jc w:val="center"/>
              <w:rPr>
                <w:sz w:val="2"/>
                <w:szCs w:val="2"/>
                <w:lang w:val="en-US"/>
              </w:rPr>
            </w:pPr>
          </w:p>
        </w:tc>
      </w:tr>
      <w:tr w:rsidR="00D0355E" w:rsidRPr="00B40365" w14:paraId="50E0CD2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3796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84ED5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191C75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0986EC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EA7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tcBorders>
            <w:vAlign w:val="center"/>
          </w:tcPr>
          <w:p w14:paraId="02DC1A12" w14:textId="77777777" w:rsidR="00D0355E" w:rsidRPr="00C97908" w:rsidRDefault="00D0355E" w:rsidP="00701D76">
            <w:pPr>
              <w:jc w:val="center"/>
              <w:rPr>
                <w:sz w:val="16"/>
                <w:szCs w:val="16"/>
                <w:lang w:val="en-US"/>
              </w:rPr>
            </w:pPr>
            <w:r w:rsidRPr="00C97908">
              <w:rPr>
                <w:sz w:val="16"/>
                <w:szCs w:val="16"/>
                <w:lang w:val="en-US"/>
              </w:rPr>
              <w:t>25,424</w:t>
            </w:r>
          </w:p>
        </w:tc>
      </w:tr>
      <w:tr w:rsidR="00D0355E" w:rsidRPr="00B40365" w14:paraId="4215B5E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B15E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F338E0"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3D99E92"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EA545E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77299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783B077" w14:textId="77777777" w:rsidR="00D0355E" w:rsidRPr="00C97908" w:rsidRDefault="00D0355E" w:rsidP="00701D76">
            <w:pPr>
              <w:jc w:val="center"/>
              <w:rPr>
                <w:sz w:val="16"/>
                <w:szCs w:val="16"/>
                <w:lang w:val="en-US"/>
              </w:rPr>
            </w:pPr>
            <w:r w:rsidRPr="00C97908">
              <w:rPr>
                <w:sz w:val="16"/>
                <w:szCs w:val="16"/>
                <w:lang w:val="en-US"/>
              </w:rPr>
              <w:t>0,045</w:t>
            </w:r>
          </w:p>
        </w:tc>
      </w:tr>
      <w:tr w:rsidR="00D0355E" w:rsidRPr="00B40365" w14:paraId="4A79CD6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0FF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90E4A9"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66A0F4CB"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7DC01F0"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E43272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141201D" w14:textId="77777777" w:rsidR="00D0355E" w:rsidRPr="00C97908" w:rsidRDefault="00D0355E" w:rsidP="00701D76">
            <w:pPr>
              <w:jc w:val="center"/>
              <w:rPr>
                <w:sz w:val="16"/>
                <w:szCs w:val="16"/>
                <w:lang w:val="en-US"/>
              </w:rPr>
            </w:pPr>
            <w:r w:rsidRPr="00C97908">
              <w:rPr>
                <w:sz w:val="16"/>
                <w:szCs w:val="16"/>
                <w:lang w:val="en-US"/>
              </w:rPr>
              <w:t>0,704</w:t>
            </w:r>
          </w:p>
        </w:tc>
      </w:tr>
      <w:tr w:rsidR="00D0355E" w:rsidRPr="00B40365" w14:paraId="4741F2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AC7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444D78"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25CAA19"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37F628B8"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984F80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D2D206D" w14:textId="77777777" w:rsidR="00D0355E" w:rsidRPr="00C97908" w:rsidRDefault="00D0355E" w:rsidP="00701D76">
            <w:pPr>
              <w:jc w:val="center"/>
              <w:rPr>
                <w:sz w:val="16"/>
                <w:szCs w:val="16"/>
                <w:lang w:val="en-US"/>
              </w:rPr>
            </w:pPr>
            <w:r w:rsidRPr="00C97908">
              <w:rPr>
                <w:sz w:val="16"/>
                <w:szCs w:val="16"/>
                <w:lang w:val="en-US"/>
              </w:rPr>
              <w:t>1,816</w:t>
            </w:r>
          </w:p>
        </w:tc>
      </w:tr>
      <w:tr w:rsidR="00D0355E" w:rsidRPr="00B40365" w14:paraId="0955557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C906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50C3814"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0D01262"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95E1F8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EB72E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5A3D5FE" w14:textId="77777777" w:rsidR="00D0355E" w:rsidRPr="00C97908" w:rsidRDefault="00D0355E" w:rsidP="00701D76">
            <w:pPr>
              <w:jc w:val="center"/>
              <w:rPr>
                <w:sz w:val="16"/>
                <w:szCs w:val="16"/>
                <w:lang w:val="en-US"/>
              </w:rPr>
            </w:pPr>
            <w:r w:rsidRPr="00C97908">
              <w:rPr>
                <w:sz w:val="16"/>
                <w:szCs w:val="16"/>
                <w:lang w:val="en-US"/>
              </w:rPr>
              <w:t>27,694</w:t>
            </w:r>
          </w:p>
        </w:tc>
      </w:tr>
      <w:tr w:rsidR="00D0355E" w:rsidRPr="00B40365" w14:paraId="1A10812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C17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D9048E"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3909726"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D03654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651DB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D6F8364" w14:textId="77777777" w:rsidR="00D0355E" w:rsidRPr="00C97908" w:rsidRDefault="00D0355E" w:rsidP="00701D76">
            <w:pPr>
              <w:jc w:val="center"/>
              <w:rPr>
                <w:sz w:val="16"/>
                <w:szCs w:val="16"/>
                <w:lang w:val="en-US"/>
              </w:rPr>
            </w:pPr>
            <w:r w:rsidRPr="00C97908">
              <w:rPr>
                <w:sz w:val="16"/>
                <w:szCs w:val="16"/>
                <w:lang w:val="en-US"/>
              </w:rPr>
              <w:t>0,114</w:t>
            </w:r>
          </w:p>
        </w:tc>
      </w:tr>
      <w:tr w:rsidR="00D0355E" w:rsidRPr="00B40365" w14:paraId="50D2C16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859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AD87371"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CD19B95"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04A5B5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F9E61D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A1C0AAF" w14:textId="77777777" w:rsidR="00D0355E" w:rsidRPr="00C97908" w:rsidRDefault="00D0355E" w:rsidP="00701D76">
            <w:pPr>
              <w:jc w:val="center"/>
              <w:rPr>
                <w:sz w:val="16"/>
                <w:szCs w:val="16"/>
                <w:lang w:val="en-US"/>
              </w:rPr>
            </w:pPr>
            <w:r w:rsidRPr="00C97908">
              <w:rPr>
                <w:sz w:val="16"/>
                <w:szCs w:val="16"/>
                <w:lang w:val="en-US"/>
              </w:rPr>
              <w:t>0,045</w:t>
            </w:r>
          </w:p>
        </w:tc>
      </w:tr>
      <w:tr w:rsidR="00D0355E" w:rsidRPr="00B40365" w14:paraId="1A00D8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2607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4C6D9C"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615B71E"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A1EAB4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9D91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68D6F84F" w14:textId="77777777" w:rsidR="00D0355E" w:rsidRPr="00C97908" w:rsidRDefault="00D0355E" w:rsidP="00701D76">
            <w:pPr>
              <w:jc w:val="center"/>
              <w:rPr>
                <w:sz w:val="16"/>
                <w:szCs w:val="16"/>
                <w:lang w:val="en-US"/>
              </w:rPr>
            </w:pPr>
            <w:r w:rsidRPr="00C97908">
              <w:rPr>
                <w:sz w:val="16"/>
                <w:szCs w:val="16"/>
                <w:lang w:val="en-US"/>
              </w:rPr>
              <w:t>0,726</w:t>
            </w:r>
          </w:p>
        </w:tc>
      </w:tr>
      <w:tr w:rsidR="00D0355E" w:rsidRPr="00B40365" w14:paraId="3C9F43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9EBB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25A580"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24AF24D"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03E1C7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D5AB7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551FB63E" w14:textId="77777777" w:rsidR="00D0355E" w:rsidRPr="00C97908" w:rsidRDefault="00D0355E" w:rsidP="00701D76">
            <w:pPr>
              <w:jc w:val="center"/>
              <w:rPr>
                <w:sz w:val="16"/>
                <w:szCs w:val="16"/>
                <w:lang w:val="en-US"/>
              </w:rPr>
            </w:pPr>
            <w:r w:rsidRPr="00C97908">
              <w:rPr>
                <w:sz w:val="16"/>
                <w:szCs w:val="16"/>
                <w:lang w:val="en-US"/>
              </w:rPr>
              <w:t>0,182</w:t>
            </w:r>
          </w:p>
        </w:tc>
      </w:tr>
      <w:tr w:rsidR="00D0355E" w:rsidRPr="009B70F2" w14:paraId="4697992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E719C7" w14:textId="77777777" w:rsidR="00D0355E" w:rsidRPr="005E2CA0" w:rsidRDefault="00D0355E" w:rsidP="00701D76">
            <w:pPr>
              <w:jc w:val="center"/>
              <w:rPr>
                <w:b/>
                <w:bCs/>
                <w:sz w:val="22"/>
                <w:szCs w:val="22"/>
                <w:lang w:val="en-US"/>
              </w:rPr>
            </w:pPr>
            <w:r w:rsidRPr="005E2CA0">
              <w:rPr>
                <w:b/>
                <w:bCs/>
                <w:sz w:val="22"/>
                <w:szCs w:val="22"/>
                <w:lang w:val="en-US"/>
              </w:rPr>
              <w:lastRenderedPageBreak/>
              <w:t>52</w:t>
            </w:r>
          </w:p>
        </w:tc>
        <w:tc>
          <w:tcPr>
            <w:tcW w:w="1402" w:type="dxa"/>
            <w:gridSpan w:val="3"/>
            <w:tcBorders>
              <w:top w:val="single" w:sz="4" w:space="0" w:color="auto"/>
              <w:bottom w:val="single" w:sz="4" w:space="0" w:color="auto"/>
            </w:tcBorders>
            <w:vAlign w:val="center"/>
          </w:tcPr>
          <w:p w14:paraId="70D4B17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AA9420E" w14:textId="77777777" w:rsidR="00D0355E" w:rsidRPr="005E2CA0" w:rsidRDefault="00D0355E" w:rsidP="00701D76">
            <w:pPr>
              <w:rPr>
                <w:b/>
                <w:bCs/>
                <w:sz w:val="2"/>
                <w:szCs w:val="2"/>
                <w:lang w:val="en-US"/>
              </w:rPr>
            </w:pPr>
            <w:r w:rsidRPr="005E2CA0">
              <w:rPr>
                <w:b/>
                <w:bCs/>
                <w:sz w:val="22"/>
                <w:szCs w:val="22"/>
                <w:lang w:val="en-US"/>
              </w:rPr>
              <w:t>Cablu ВВГнг(A)-FRLS 5x2.5 mm2</w:t>
            </w:r>
          </w:p>
          <w:p w14:paraId="3A57D77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6F2F6C1"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1F13F3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136A3C" w14:textId="77777777" w:rsidR="00D0355E" w:rsidRPr="005E2CA0" w:rsidRDefault="00D0355E" w:rsidP="00701D76">
            <w:pPr>
              <w:jc w:val="center"/>
              <w:rPr>
                <w:b/>
                <w:bCs/>
                <w:sz w:val="22"/>
                <w:szCs w:val="22"/>
                <w:lang w:val="en-US"/>
              </w:rPr>
            </w:pPr>
            <w:r w:rsidRPr="005E2CA0">
              <w:rPr>
                <w:b/>
                <w:bCs/>
                <w:sz w:val="22"/>
                <w:szCs w:val="22"/>
                <w:lang w:val="en-US"/>
              </w:rPr>
              <w:t>210,00</w:t>
            </w:r>
          </w:p>
          <w:p w14:paraId="06DF7BA8" w14:textId="77777777" w:rsidR="00D0355E" w:rsidRPr="009B70F2" w:rsidRDefault="00D0355E" w:rsidP="00701D76">
            <w:pPr>
              <w:jc w:val="center"/>
              <w:rPr>
                <w:sz w:val="2"/>
                <w:szCs w:val="2"/>
                <w:lang w:val="en-US"/>
              </w:rPr>
            </w:pPr>
          </w:p>
        </w:tc>
      </w:tr>
      <w:tr w:rsidR="00D0355E" w:rsidRPr="00B40365" w14:paraId="4F9114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C0F3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408FD7" w14:textId="77777777" w:rsidR="00D0355E" w:rsidRPr="00B40365" w:rsidRDefault="00D0355E" w:rsidP="00701D76">
            <w:pPr>
              <w:jc w:val="center"/>
              <w:rPr>
                <w:sz w:val="16"/>
                <w:szCs w:val="16"/>
                <w:lang w:val="en-US"/>
              </w:rPr>
            </w:pPr>
            <w:r w:rsidRPr="00B40365">
              <w:rPr>
                <w:sz w:val="16"/>
                <w:szCs w:val="16"/>
                <w:lang w:val="en-US"/>
              </w:rPr>
              <w:t>3130134817221</w:t>
            </w:r>
          </w:p>
        </w:tc>
        <w:tc>
          <w:tcPr>
            <w:tcW w:w="4366" w:type="dxa"/>
            <w:gridSpan w:val="4"/>
            <w:tcBorders>
              <w:top w:val="nil"/>
              <w:bottom w:val="single" w:sz="2" w:space="0" w:color="auto"/>
            </w:tcBorders>
            <w:vAlign w:val="center"/>
          </w:tcPr>
          <w:p w14:paraId="28DB034C" w14:textId="77777777" w:rsidR="00D0355E" w:rsidRPr="00C97908" w:rsidRDefault="00D0355E" w:rsidP="00701D76">
            <w:pPr>
              <w:rPr>
                <w:sz w:val="16"/>
                <w:szCs w:val="16"/>
                <w:lang w:val="en-US"/>
              </w:rPr>
            </w:pPr>
            <w:r w:rsidRPr="00C97908">
              <w:rPr>
                <w:sz w:val="16"/>
                <w:szCs w:val="16"/>
                <w:lang w:val="en-US"/>
              </w:rPr>
              <w:t>Cablu ВВГнг(A)-FRLS 5x2.5 mm2</w:t>
            </w:r>
          </w:p>
        </w:tc>
        <w:tc>
          <w:tcPr>
            <w:tcW w:w="1021" w:type="dxa"/>
            <w:gridSpan w:val="3"/>
            <w:tcBorders>
              <w:top w:val="nil"/>
              <w:bottom w:val="single" w:sz="2" w:space="0" w:color="auto"/>
            </w:tcBorders>
            <w:vAlign w:val="center"/>
          </w:tcPr>
          <w:p w14:paraId="751A4C6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CF2FF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387FF0" w14:textId="77777777" w:rsidR="00D0355E" w:rsidRPr="00C97908" w:rsidRDefault="00D0355E" w:rsidP="00701D76">
            <w:pPr>
              <w:jc w:val="center"/>
              <w:rPr>
                <w:sz w:val="16"/>
                <w:szCs w:val="16"/>
                <w:lang w:val="en-US"/>
              </w:rPr>
            </w:pPr>
            <w:r w:rsidRPr="00C97908">
              <w:rPr>
                <w:sz w:val="16"/>
                <w:szCs w:val="16"/>
                <w:lang w:val="en-US"/>
              </w:rPr>
              <w:t>210,00</w:t>
            </w:r>
          </w:p>
        </w:tc>
      </w:tr>
      <w:tr w:rsidR="00D0355E" w:rsidRPr="009B70F2" w14:paraId="415AF61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B9EAFF" w14:textId="77777777" w:rsidR="00D0355E" w:rsidRPr="005E2CA0" w:rsidRDefault="00D0355E" w:rsidP="00701D7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7678F0A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8B63E52" w14:textId="77777777" w:rsidR="00D0355E" w:rsidRPr="005E2CA0" w:rsidRDefault="00D0355E" w:rsidP="00701D76">
            <w:pPr>
              <w:rPr>
                <w:b/>
                <w:bCs/>
                <w:sz w:val="2"/>
                <w:szCs w:val="2"/>
                <w:lang w:val="en-US"/>
              </w:rPr>
            </w:pPr>
            <w:r w:rsidRPr="005E2CA0">
              <w:rPr>
                <w:b/>
                <w:bCs/>
                <w:sz w:val="22"/>
                <w:szCs w:val="22"/>
                <w:lang w:val="en-US"/>
              </w:rPr>
              <w:t>Cablu ВВГнг(A)-FRLS 5х4 mm2</w:t>
            </w:r>
          </w:p>
          <w:p w14:paraId="2281940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0197C68"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CC678C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5141958" w14:textId="77777777" w:rsidR="00D0355E" w:rsidRPr="005E2CA0" w:rsidRDefault="00D0355E" w:rsidP="00701D76">
            <w:pPr>
              <w:jc w:val="center"/>
              <w:rPr>
                <w:b/>
                <w:bCs/>
                <w:sz w:val="22"/>
                <w:szCs w:val="22"/>
                <w:lang w:val="en-US"/>
              </w:rPr>
            </w:pPr>
            <w:r w:rsidRPr="005E2CA0">
              <w:rPr>
                <w:b/>
                <w:bCs/>
                <w:sz w:val="22"/>
                <w:szCs w:val="22"/>
                <w:lang w:val="en-US"/>
              </w:rPr>
              <w:t>11,00</w:t>
            </w:r>
          </w:p>
          <w:p w14:paraId="1F1D47DF" w14:textId="77777777" w:rsidR="00D0355E" w:rsidRPr="009B70F2" w:rsidRDefault="00D0355E" w:rsidP="00701D76">
            <w:pPr>
              <w:jc w:val="center"/>
              <w:rPr>
                <w:sz w:val="2"/>
                <w:szCs w:val="2"/>
                <w:lang w:val="en-US"/>
              </w:rPr>
            </w:pPr>
          </w:p>
        </w:tc>
      </w:tr>
      <w:tr w:rsidR="00D0355E" w:rsidRPr="00B40365" w14:paraId="4A3C62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F1C5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0FA6A6" w14:textId="77777777" w:rsidR="00D0355E" w:rsidRPr="00B40365" w:rsidRDefault="00D0355E" w:rsidP="00701D76">
            <w:pPr>
              <w:jc w:val="center"/>
              <w:rPr>
                <w:sz w:val="16"/>
                <w:szCs w:val="16"/>
                <w:lang w:val="en-US"/>
              </w:rPr>
            </w:pPr>
            <w:r w:rsidRPr="00B40365">
              <w:rPr>
                <w:sz w:val="16"/>
                <w:szCs w:val="16"/>
                <w:lang w:val="en-US"/>
              </w:rPr>
              <w:t>3130134817222</w:t>
            </w:r>
          </w:p>
        </w:tc>
        <w:tc>
          <w:tcPr>
            <w:tcW w:w="4366" w:type="dxa"/>
            <w:gridSpan w:val="4"/>
            <w:tcBorders>
              <w:top w:val="nil"/>
              <w:bottom w:val="single" w:sz="2" w:space="0" w:color="auto"/>
            </w:tcBorders>
            <w:vAlign w:val="center"/>
          </w:tcPr>
          <w:p w14:paraId="1B79151C" w14:textId="77777777" w:rsidR="00D0355E" w:rsidRPr="00C97908" w:rsidRDefault="00D0355E" w:rsidP="00701D76">
            <w:pPr>
              <w:rPr>
                <w:sz w:val="16"/>
                <w:szCs w:val="16"/>
                <w:lang w:val="en-US"/>
              </w:rPr>
            </w:pPr>
            <w:r w:rsidRPr="00C97908">
              <w:rPr>
                <w:sz w:val="16"/>
                <w:szCs w:val="16"/>
                <w:lang w:val="en-US"/>
              </w:rPr>
              <w:t>Cablu ВВГнг(A)-FRLS 5х4 mm2</w:t>
            </w:r>
          </w:p>
        </w:tc>
        <w:tc>
          <w:tcPr>
            <w:tcW w:w="1021" w:type="dxa"/>
            <w:gridSpan w:val="3"/>
            <w:tcBorders>
              <w:top w:val="nil"/>
              <w:bottom w:val="single" w:sz="2" w:space="0" w:color="auto"/>
            </w:tcBorders>
            <w:vAlign w:val="center"/>
          </w:tcPr>
          <w:p w14:paraId="0F2B8EB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50FD20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F87F67" w14:textId="77777777" w:rsidR="00D0355E" w:rsidRPr="00C97908" w:rsidRDefault="00D0355E" w:rsidP="00701D76">
            <w:pPr>
              <w:jc w:val="center"/>
              <w:rPr>
                <w:sz w:val="16"/>
                <w:szCs w:val="16"/>
                <w:lang w:val="en-US"/>
              </w:rPr>
            </w:pPr>
            <w:r w:rsidRPr="00C97908">
              <w:rPr>
                <w:sz w:val="16"/>
                <w:szCs w:val="16"/>
                <w:lang w:val="en-US"/>
              </w:rPr>
              <w:t>11,00</w:t>
            </w:r>
          </w:p>
        </w:tc>
      </w:tr>
      <w:tr w:rsidR="00D0355E" w:rsidRPr="009B70F2" w14:paraId="0E31F08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A4E214" w14:textId="77777777" w:rsidR="00D0355E" w:rsidRPr="005E2CA0" w:rsidRDefault="00D0355E" w:rsidP="00701D7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1581BE9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D791F24" w14:textId="77777777" w:rsidR="00D0355E" w:rsidRPr="005E2CA0" w:rsidRDefault="00D0355E" w:rsidP="00701D76">
            <w:pPr>
              <w:rPr>
                <w:b/>
                <w:bCs/>
                <w:sz w:val="2"/>
                <w:szCs w:val="2"/>
                <w:lang w:val="en-US"/>
              </w:rPr>
            </w:pPr>
            <w:r w:rsidRPr="005E2CA0">
              <w:rPr>
                <w:b/>
                <w:bCs/>
                <w:sz w:val="22"/>
                <w:szCs w:val="22"/>
                <w:lang w:val="en-US"/>
              </w:rPr>
              <w:t>Cablu ВВГнг(A)-FRLS 5х6 mm2</w:t>
            </w:r>
          </w:p>
          <w:p w14:paraId="1AAC66B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2ED74FD"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AADE71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C86A397" w14:textId="77777777" w:rsidR="00D0355E" w:rsidRPr="005E2CA0" w:rsidRDefault="00D0355E" w:rsidP="00701D76">
            <w:pPr>
              <w:jc w:val="center"/>
              <w:rPr>
                <w:b/>
                <w:bCs/>
                <w:sz w:val="22"/>
                <w:szCs w:val="22"/>
                <w:lang w:val="en-US"/>
              </w:rPr>
            </w:pPr>
            <w:r w:rsidRPr="005E2CA0">
              <w:rPr>
                <w:b/>
                <w:bCs/>
                <w:sz w:val="22"/>
                <w:szCs w:val="22"/>
                <w:lang w:val="en-US"/>
              </w:rPr>
              <w:t>6,00</w:t>
            </w:r>
          </w:p>
          <w:p w14:paraId="243E899C" w14:textId="77777777" w:rsidR="00D0355E" w:rsidRPr="009B70F2" w:rsidRDefault="00D0355E" w:rsidP="00701D76">
            <w:pPr>
              <w:jc w:val="center"/>
              <w:rPr>
                <w:sz w:val="2"/>
                <w:szCs w:val="2"/>
                <w:lang w:val="en-US"/>
              </w:rPr>
            </w:pPr>
          </w:p>
        </w:tc>
      </w:tr>
      <w:tr w:rsidR="00D0355E" w:rsidRPr="00B40365" w14:paraId="0A24778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530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742798" w14:textId="77777777" w:rsidR="00D0355E" w:rsidRPr="00B40365" w:rsidRDefault="00D0355E" w:rsidP="00701D76">
            <w:pPr>
              <w:jc w:val="center"/>
              <w:rPr>
                <w:sz w:val="16"/>
                <w:szCs w:val="16"/>
                <w:lang w:val="en-US"/>
              </w:rPr>
            </w:pPr>
            <w:r w:rsidRPr="00B40365">
              <w:rPr>
                <w:sz w:val="16"/>
                <w:szCs w:val="16"/>
                <w:lang w:val="en-US"/>
              </w:rPr>
              <w:t>3130134817223</w:t>
            </w:r>
          </w:p>
        </w:tc>
        <w:tc>
          <w:tcPr>
            <w:tcW w:w="4366" w:type="dxa"/>
            <w:gridSpan w:val="4"/>
            <w:tcBorders>
              <w:top w:val="nil"/>
              <w:bottom w:val="single" w:sz="2" w:space="0" w:color="auto"/>
            </w:tcBorders>
            <w:vAlign w:val="center"/>
          </w:tcPr>
          <w:p w14:paraId="561FE89B" w14:textId="77777777" w:rsidR="00D0355E" w:rsidRPr="00C97908" w:rsidRDefault="00D0355E" w:rsidP="00701D76">
            <w:pPr>
              <w:rPr>
                <w:sz w:val="16"/>
                <w:szCs w:val="16"/>
                <w:lang w:val="en-US"/>
              </w:rPr>
            </w:pPr>
            <w:r w:rsidRPr="00C97908">
              <w:rPr>
                <w:sz w:val="16"/>
                <w:szCs w:val="16"/>
                <w:lang w:val="en-US"/>
              </w:rPr>
              <w:t>Cablu ВВГнг(A)-FRLS 5х6 mm2</w:t>
            </w:r>
          </w:p>
        </w:tc>
        <w:tc>
          <w:tcPr>
            <w:tcW w:w="1021" w:type="dxa"/>
            <w:gridSpan w:val="3"/>
            <w:tcBorders>
              <w:top w:val="nil"/>
              <w:bottom w:val="single" w:sz="2" w:space="0" w:color="auto"/>
            </w:tcBorders>
            <w:vAlign w:val="center"/>
          </w:tcPr>
          <w:p w14:paraId="212B5BDA"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76F6FF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284D26"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9B70F2" w14:paraId="3C979A4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A763F" w14:textId="77777777" w:rsidR="00D0355E" w:rsidRPr="005E2CA0" w:rsidRDefault="00D0355E" w:rsidP="00701D7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10672090" w14:textId="77777777" w:rsidR="00D0355E" w:rsidRPr="005E2CA0" w:rsidRDefault="00D0355E" w:rsidP="00701D76">
            <w:pPr>
              <w:jc w:val="center"/>
              <w:rPr>
                <w:b/>
                <w:bCs/>
                <w:sz w:val="22"/>
                <w:szCs w:val="22"/>
                <w:lang w:val="en-US"/>
              </w:rPr>
            </w:pPr>
            <w:r w:rsidRPr="005E2CA0">
              <w:rPr>
                <w:b/>
                <w:bCs/>
                <w:sz w:val="22"/>
                <w:szCs w:val="22"/>
                <w:lang w:val="en-US"/>
              </w:rPr>
              <w:t>08-02-412-7</w:t>
            </w:r>
          </w:p>
        </w:tc>
        <w:tc>
          <w:tcPr>
            <w:tcW w:w="4366" w:type="dxa"/>
            <w:gridSpan w:val="5"/>
            <w:tcBorders>
              <w:top w:val="single" w:sz="4" w:space="0" w:color="auto"/>
              <w:bottom w:val="single" w:sz="4" w:space="0" w:color="auto"/>
            </w:tcBorders>
          </w:tcPr>
          <w:p w14:paraId="5F58E756"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150 mm2</w:t>
            </w:r>
          </w:p>
          <w:p w14:paraId="70AFC2D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1D23122"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7B3B16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3A9A444" w14:textId="77777777" w:rsidR="00D0355E" w:rsidRPr="005E2CA0" w:rsidRDefault="00D0355E" w:rsidP="00701D76">
            <w:pPr>
              <w:jc w:val="center"/>
              <w:rPr>
                <w:b/>
                <w:bCs/>
                <w:sz w:val="22"/>
                <w:szCs w:val="22"/>
                <w:lang w:val="en-US"/>
              </w:rPr>
            </w:pPr>
            <w:r w:rsidRPr="005E2CA0">
              <w:rPr>
                <w:b/>
                <w:bCs/>
                <w:sz w:val="22"/>
                <w:szCs w:val="22"/>
                <w:lang w:val="en-US"/>
              </w:rPr>
              <w:t>0,06</w:t>
            </w:r>
          </w:p>
          <w:p w14:paraId="7E0FBB76" w14:textId="77777777" w:rsidR="00D0355E" w:rsidRPr="009B70F2" w:rsidRDefault="00D0355E" w:rsidP="00701D76">
            <w:pPr>
              <w:jc w:val="center"/>
              <w:rPr>
                <w:sz w:val="2"/>
                <w:szCs w:val="2"/>
                <w:lang w:val="en-US"/>
              </w:rPr>
            </w:pPr>
          </w:p>
        </w:tc>
      </w:tr>
      <w:tr w:rsidR="00D0355E" w:rsidRPr="00B40365" w14:paraId="13083FC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550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F9DA9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143679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1EAB19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AB2F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26,9000</w:t>
            </w:r>
          </w:p>
        </w:tc>
        <w:tc>
          <w:tcPr>
            <w:tcW w:w="1559" w:type="dxa"/>
            <w:gridSpan w:val="2"/>
            <w:tcBorders>
              <w:top w:val="nil"/>
              <w:bottom w:val="single" w:sz="2" w:space="0" w:color="auto"/>
            </w:tcBorders>
            <w:vAlign w:val="center"/>
          </w:tcPr>
          <w:p w14:paraId="3947D020" w14:textId="77777777" w:rsidR="00D0355E" w:rsidRPr="00C97908" w:rsidRDefault="00D0355E" w:rsidP="00701D76">
            <w:pPr>
              <w:jc w:val="center"/>
              <w:rPr>
                <w:sz w:val="16"/>
                <w:szCs w:val="16"/>
                <w:lang w:val="en-US"/>
              </w:rPr>
            </w:pPr>
            <w:r w:rsidRPr="00C97908">
              <w:rPr>
                <w:sz w:val="16"/>
                <w:szCs w:val="16"/>
                <w:lang w:val="en-US"/>
              </w:rPr>
              <w:t>1,614</w:t>
            </w:r>
          </w:p>
        </w:tc>
      </w:tr>
      <w:tr w:rsidR="00D0355E" w:rsidRPr="00B40365" w14:paraId="39A820F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496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7D7737"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B537AE9"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C9EEEE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40A90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3A059F8"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3477D2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55B1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84D734"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D40A8CD"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498B92F"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2050B7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69530A3" w14:textId="77777777" w:rsidR="00D0355E" w:rsidRPr="00C97908" w:rsidRDefault="00D0355E" w:rsidP="00701D76">
            <w:pPr>
              <w:jc w:val="center"/>
              <w:rPr>
                <w:sz w:val="16"/>
                <w:szCs w:val="16"/>
                <w:lang w:val="en-US"/>
              </w:rPr>
            </w:pPr>
            <w:r w:rsidRPr="00C97908">
              <w:rPr>
                <w:sz w:val="16"/>
                <w:szCs w:val="16"/>
                <w:lang w:val="en-US"/>
              </w:rPr>
              <w:t>0,019</w:t>
            </w:r>
          </w:p>
        </w:tc>
      </w:tr>
      <w:tr w:rsidR="00D0355E" w:rsidRPr="00B40365" w14:paraId="1D1972E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B16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E93E86"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2D1059D9"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753920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C15F93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206E203" w14:textId="77777777" w:rsidR="00D0355E" w:rsidRPr="00C97908" w:rsidRDefault="00D0355E" w:rsidP="00701D76">
            <w:pPr>
              <w:jc w:val="center"/>
              <w:rPr>
                <w:sz w:val="16"/>
                <w:szCs w:val="16"/>
                <w:lang w:val="en-US"/>
              </w:rPr>
            </w:pPr>
            <w:r w:rsidRPr="00C97908">
              <w:rPr>
                <w:sz w:val="16"/>
                <w:szCs w:val="16"/>
                <w:lang w:val="en-US"/>
              </w:rPr>
              <w:t>0,048</w:t>
            </w:r>
          </w:p>
        </w:tc>
      </w:tr>
      <w:tr w:rsidR="00D0355E" w:rsidRPr="00B40365" w14:paraId="1935FBF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A75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58423F"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DF24EC4"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3C493E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6B42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8D9DE68" w14:textId="77777777" w:rsidR="00D0355E" w:rsidRPr="00C97908" w:rsidRDefault="00D0355E" w:rsidP="00701D76">
            <w:pPr>
              <w:jc w:val="center"/>
              <w:rPr>
                <w:sz w:val="16"/>
                <w:szCs w:val="16"/>
                <w:lang w:val="en-US"/>
              </w:rPr>
            </w:pPr>
            <w:r w:rsidRPr="00C97908">
              <w:rPr>
                <w:sz w:val="16"/>
                <w:szCs w:val="16"/>
                <w:lang w:val="en-US"/>
              </w:rPr>
              <w:t>0,732</w:t>
            </w:r>
          </w:p>
        </w:tc>
      </w:tr>
      <w:tr w:rsidR="00D0355E" w:rsidRPr="00B40365" w14:paraId="107A0B0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132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D1731B"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339BA5B"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8AF3677"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4C91B0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21E5399" w14:textId="77777777" w:rsidR="00D0355E" w:rsidRPr="00C97908" w:rsidRDefault="00D0355E" w:rsidP="00701D76">
            <w:pPr>
              <w:jc w:val="center"/>
              <w:rPr>
                <w:sz w:val="16"/>
                <w:szCs w:val="16"/>
                <w:lang w:val="en-US"/>
              </w:rPr>
            </w:pPr>
            <w:r w:rsidRPr="00C97908">
              <w:rPr>
                <w:sz w:val="16"/>
                <w:szCs w:val="16"/>
                <w:lang w:val="en-US"/>
              </w:rPr>
              <w:t>0,003</w:t>
            </w:r>
          </w:p>
        </w:tc>
      </w:tr>
      <w:tr w:rsidR="00D0355E" w:rsidRPr="00B40365" w14:paraId="52FCD90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685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63F5DC6"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7FD5B0E"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D9B1808"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1F5AC9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8EC0EB4"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6FEE9C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F6A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33E2D0"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29135F5"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7CFBD2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98C0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A2A9DA6" w14:textId="77777777" w:rsidR="00D0355E" w:rsidRPr="00C97908" w:rsidRDefault="00D0355E" w:rsidP="00701D76">
            <w:pPr>
              <w:jc w:val="center"/>
              <w:rPr>
                <w:sz w:val="16"/>
                <w:szCs w:val="16"/>
                <w:lang w:val="en-US"/>
              </w:rPr>
            </w:pPr>
            <w:r w:rsidRPr="00C97908">
              <w:rPr>
                <w:sz w:val="16"/>
                <w:szCs w:val="16"/>
                <w:lang w:val="en-US"/>
              </w:rPr>
              <w:t>0,024</w:t>
            </w:r>
          </w:p>
        </w:tc>
      </w:tr>
      <w:tr w:rsidR="00D0355E" w:rsidRPr="00B40365" w14:paraId="2A5AB1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4563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6BB7DF"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C79BB95"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51E073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088D4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4F206F4D" w14:textId="77777777" w:rsidR="00D0355E" w:rsidRPr="00C97908" w:rsidRDefault="00D0355E" w:rsidP="00701D76">
            <w:pPr>
              <w:jc w:val="center"/>
              <w:rPr>
                <w:sz w:val="16"/>
                <w:szCs w:val="16"/>
                <w:lang w:val="en-US"/>
              </w:rPr>
            </w:pPr>
            <w:r w:rsidRPr="00C97908">
              <w:rPr>
                <w:sz w:val="16"/>
                <w:szCs w:val="16"/>
                <w:lang w:val="en-US"/>
              </w:rPr>
              <w:t>0,018</w:t>
            </w:r>
          </w:p>
        </w:tc>
      </w:tr>
      <w:tr w:rsidR="00D0355E" w:rsidRPr="009B70F2" w14:paraId="55A6FB6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5DC428" w14:textId="77777777" w:rsidR="00D0355E" w:rsidRPr="005E2CA0" w:rsidRDefault="00D0355E" w:rsidP="00701D7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4C3B1BBB"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2A3AFAD" w14:textId="77777777" w:rsidR="00D0355E" w:rsidRPr="005E2CA0" w:rsidRDefault="00D0355E" w:rsidP="00701D76">
            <w:pPr>
              <w:rPr>
                <w:b/>
                <w:bCs/>
                <w:sz w:val="2"/>
                <w:szCs w:val="2"/>
                <w:lang w:val="en-US"/>
              </w:rPr>
            </w:pPr>
            <w:r w:rsidRPr="005E2CA0">
              <w:rPr>
                <w:b/>
                <w:bCs/>
                <w:sz w:val="22"/>
                <w:szCs w:val="22"/>
                <w:lang w:val="en-US"/>
              </w:rPr>
              <w:t>Cablu ВВГнг(A)-FRLS 5х25 mm2</w:t>
            </w:r>
          </w:p>
          <w:p w14:paraId="2C97320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67EB06"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0B017E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91C0C6" w14:textId="77777777" w:rsidR="00D0355E" w:rsidRPr="005E2CA0" w:rsidRDefault="00D0355E" w:rsidP="00701D76">
            <w:pPr>
              <w:jc w:val="center"/>
              <w:rPr>
                <w:b/>
                <w:bCs/>
                <w:sz w:val="22"/>
                <w:szCs w:val="22"/>
                <w:lang w:val="en-US"/>
              </w:rPr>
            </w:pPr>
            <w:r w:rsidRPr="005E2CA0">
              <w:rPr>
                <w:b/>
                <w:bCs/>
                <w:sz w:val="22"/>
                <w:szCs w:val="22"/>
                <w:lang w:val="en-US"/>
              </w:rPr>
              <w:t>6,00</w:t>
            </w:r>
          </w:p>
          <w:p w14:paraId="489D4D30" w14:textId="77777777" w:rsidR="00D0355E" w:rsidRPr="009B70F2" w:rsidRDefault="00D0355E" w:rsidP="00701D76">
            <w:pPr>
              <w:jc w:val="center"/>
              <w:rPr>
                <w:sz w:val="2"/>
                <w:szCs w:val="2"/>
                <w:lang w:val="en-US"/>
              </w:rPr>
            </w:pPr>
          </w:p>
        </w:tc>
      </w:tr>
      <w:tr w:rsidR="00D0355E" w:rsidRPr="00B40365" w14:paraId="48BFE9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8B8B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A38486" w14:textId="77777777" w:rsidR="00D0355E" w:rsidRPr="00B40365" w:rsidRDefault="00D0355E" w:rsidP="00701D76">
            <w:pPr>
              <w:jc w:val="center"/>
              <w:rPr>
                <w:sz w:val="16"/>
                <w:szCs w:val="16"/>
                <w:lang w:val="en-US"/>
              </w:rPr>
            </w:pPr>
            <w:r w:rsidRPr="00B40365">
              <w:rPr>
                <w:sz w:val="16"/>
                <w:szCs w:val="16"/>
                <w:lang w:val="en-US"/>
              </w:rPr>
              <w:t>313013481726</w:t>
            </w:r>
          </w:p>
        </w:tc>
        <w:tc>
          <w:tcPr>
            <w:tcW w:w="4366" w:type="dxa"/>
            <w:gridSpan w:val="4"/>
            <w:tcBorders>
              <w:top w:val="nil"/>
              <w:bottom w:val="single" w:sz="2" w:space="0" w:color="auto"/>
            </w:tcBorders>
            <w:vAlign w:val="center"/>
          </w:tcPr>
          <w:p w14:paraId="531FD110" w14:textId="77777777" w:rsidR="00D0355E" w:rsidRPr="00C97908" w:rsidRDefault="00D0355E" w:rsidP="00701D76">
            <w:pPr>
              <w:rPr>
                <w:sz w:val="16"/>
                <w:szCs w:val="16"/>
                <w:lang w:val="en-US"/>
              </w:rPr>
            </w:pPr>
            <w:r w:rsidRPr="00C97908">
              <w:rPr>
                <w:sz w:val="16"/>
                <w:szCs w:val="16"/>
                <w:lang w:val="en-US"/>
              </w:rPr>
              <w:t>Cablu ВВГнг(A)-FRLS 5х25 mm2</w:t>
            </w:r>
          </w:p>
        </w:tc>
        <w:tc>
          <w:tcPr>
            <w:tcW w:w="1021" w:type="dxa"/>
            <w:gridSpan w:val="3"/>
            <w:tcBorders>
              <w:top w:val="nil"/>
              <w:bottom w:val="single" w:sz="2" w:space="0" w:color="auto"/>
            </w:tcBorders>
            <w:vAlign w:val="center"/>
          </w:tcPr>
          <w:p w14:paraId="06A42F2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3B0B01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5F8D64"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9B70F2" w14:paraId="05FD4E0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6FB738" w14:textId="77777777" w:rsidR="00D0355E" w:rsidRPr="005E2CA0" w:rsidRDefault="00D0355E" w:rsidP="00701D7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29D48F86" w14:textId="77777777" w:rsidR="00D0355E" w:rsidRPr="005E2CA0" w:rsidRDefault="00D0355E" w:rsidP="00701D76">
            <w:pPr>
              <w:jc w:val="center"/>
              <w:rPr>
                <w:b/>
                <w:bCs/>
                <w:sz w:val="22"/>
                <w:szCs w:val="22"/>
                <w:lang w:val="en-US"/>
              </w:rPr>
            </w:pPr>
            <w:r w:rsidRPr="005E2CA0">
              <w:rPr>
                <w:b/>
                <w:bCs/>
                <w:sz w:val="22"/>
                <w:szCs w:val="22"/>
                <w:lang w:val="en-US"/>
              </w:rPr>
              <w:t>08-02-412-8</w:t>
            </w:r>
          </w:p>
        </w:tc>
        <w:tc>
          <w:tcPr>
            <w:tcW w:w="4366" w:type="dxa"/>
            <w:gridSpan w:val="5"/>
            <w:tcBorders>
              <w:top w:val="single" w:sz="4" w:space="0" w:color="auto"/>
              <w:bottom w:val="single" w:sz="4" w:space="0" w:color="auto"/>
            </w:tcBorders>
          </w:tcPr>
          <w:p w14:paraId="5A92D9A6"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240 mm2</w:t>
            </w:r>
          </w:p>
          <w:p w14:paraId="4EB4AA9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40060C9"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8DA5E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E229989" w14:textId="77777777" w:rsidR="00D0355E" w:rsidRPr="005E2CA0" w:rsidRDefault="00D0355E" w:rsidP="00701D76">
            <w:pPr>
              <w:jc w:val="center"/>
              <w:rPr>
                <w:b/>
                <w:bCs/>
                <w:sz w:val="22"/>
                <w:szCs w:val="22"/>
                <w:lang w:val="en-US"/>
              </w:rPr>
            </w:pPr>
            <w:r w:rsidRPr="005E2CA0">
              <w:rPr>
                <w:b/>
                <w:bCs/>
                <w:sz w:val="22"/>
                <w:szCs w:val="22"/>
                <w:lang w:val="en-US"/>
              </w:rPr>
              <w:t>0,05</w:t>
            </w:r>
          </w:p>
          <w:p w14:paraId="7068F7F4" w14:textId="77777777" w:rsidR="00D0355E" w:rsidRPr="009B70F2" w:rsidRDefault="00D0355E" w:rsidP="00701D76">
            <w:pPr>
              <w:jc w:val="center"/>
              <w:rPr>
                <w:sz w:val="2"/>
                <w:szCs w:val="2"/>
                <w:lang w:val="en-US"/>
              </w:rPr>
            </w:pPr>
          </w:p>
        </w:tc>
      </w:tr>
      <w:tr w:rsidR="00D0355E" w:rsidRPr="00B40365" w14:paraId="06E5A4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6CB6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6D5904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0D8CB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4DB87B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360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39,3000</w:t>
            </w:r>
          </w:p>
        </w:tc>
        <w:tc>
          <w:tcPr>
            <w:tcW w:w="1559" w:type="dxa"/>
            <w:gridSpan w:val="2"/>
            <w:tcBorders>
              <w:top w:val="nil"/>
              <w:bottom w:val="single" w:sz="2" w:space="0" w:color="auto"/>
            </w:tcBorders>
            <w:vAlign w:val="center"/>
          </w:tcPr>
          <w:p w14:paraId="07C0B4D3" w14:textId="77777777" w:rsidR="00D0355E" w:rsidRPr="00C97908" w:rsidRDefault="00D0355E" w:rsidP="00701D76">
            <w:pPr>
              <w:jc w:val="center"/>
              <w:rPr>
                <w:sz w:val="16"/>
                <w:szCs w:val="16"/>
                <w:lang w:val="en-US"/>
              </w:rPr>
            </w:pPr>
            <w:r w:rsidRPr="00C97908">
              <w:rPr>
                <w:sz w:val="16"/>
                <w:szCs w:val="16"/>
                <w:lang w:val="en-US"/>
              </w:rPr>
              <w:t>1,965</w:t>
            </w:r>
          </w:p>
        </w:tc>
      </w:tr>
      <w:tr w:rsidR="00D0355E" w:rsidRPr="00B40365" w14:paraId="3766F0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3BF6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02C6EE"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196839C"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643C7C6"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53B1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2BCFDF1"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058C8E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0B1A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1D2571"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3F3259F6"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09B21128"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F48D66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8559045"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B40365" w14:paraId="75ED90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11F7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912DA4"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390A78B"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0F787DD4"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C7FEB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26A5FE4"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14BD7F1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92D1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A3A7BD"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C66FC71"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5EF3B6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72C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6501E510" w14:textId="77777777" w:rsidR="00D0355E" w:rsidRPr="00C97908" w:rsidRDefault="00D0355E" w:rsidP="00701D76">
            <w:pPr>
              <w:jc w:val="center"/>
              <w:rPr>
                <w:sz w:val="16"/>
                <w:szCs w:val="16"/>
                <w:lang w:val="en-US"/>
              </w:rPr>
            </w:pPr>
            <w:r w:rsidRPr="00C97908">
              <w:rPr>
                <w:sz w:val="16"/>
                <w:szCs w:val="16"/>
                <w:lang w:val="en-US"/>
              </w:rPr>
              <w:t>0,61</w:t>
            </w:r>
          </w:p>
        </w:tc>
      </w:tr>
      <w:tr w:rsidR="00D0355E" w:rsidRPr="00B40365" w14:paraId="2FDBA27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24F6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6C1FE4"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68105DFE"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56F2D65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D15346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1890041" w14:textId="77777777" w:rsidR="00D0355E" w:rsidRPr="00C97908" w:rsidRDefault="00D0355E" w:rsidP="00701D76">
            <w:pPr>
              <w:jc w:val="center"/>
              <w:rPr>
                <w:sz w:val="16"/>
                <w:szCs w:val="16"/>
                <w:lang w:val="en-US"/>
              </w:rPr>
            </w:pPr>
            <w:r w:rsidRPr="00C97908">
              <w:rPr>
                <w:sz w:val="16"/>
                <w:szCs w:val="16"/>
                <w:lang w:val="en-US"/>
              </w:rPr>
              <w:t>0,003</w:t>
            </w:r>
          </w:p>
        </w:tc>
      </w:tr>
      <w:tr w:rsidR="00D0355E" w:rsidRPr="00B40365" w14:paraId="68DA32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F49B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0FA8A0"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9C4B274"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9FEEC0C"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3B2756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04DEF18"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41E3632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FF24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BD3193"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823DAAD"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288E58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D96AB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7DFDB0D"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600759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EC7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2887E6"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3F229E4"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C3DF78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4DDE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66BC8E9"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9B70F2" w14:paraId="0F07E3D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FF8392" w14:textId="77777777" w:rsidR="00D0355E" w:rsidRPr="005E2CA0" w:rsidRDefault="00D0355E" w:rsidP="00701D7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29673602"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78FA684" w14:textId="77777777" w:rsidR="00D0355E" w:rsidRPr="005E2CA0" w:rsidRDefault="00D0355E" w:rsidP="00701D76">
            <w:pPr>
              <w:rPr>
                <w:b/>
                <w:bCs/>
                <w:sz w:val="2"/>
                <w:szCs w:val="2"/>
                <w:lang w:val="en-US"/>
              </w:rPr>
            </w:pPr>
            <w:r w:rsidRPr="005E2CA0">
              <w:rPr>
                <w:b/>
                <w:bCs/>
                <w:sz w:val="22"/>
                <w:szCs w:val="22"/>
                <w:lang w:val="en-US"/>
              </w:rPr>
              <w:t>Cablu ВВГнг(A)-FRLS 5х35 mm2</w:t>
            </w:r>
          </w:p>
          <w:p w14:paraId="5CF4143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AB811A5"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28998F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3BF2F01" w14:textId="77777777" w:rsidR="00D0355E" w:rsidRPr="005E2CA0" w:rsidRDefault="00D0355E" w:rsidP="00701D76">
            <w:pPr>
              <w:jc w:val="center"/>
              <w:rPr>
                <w:b/>
                <w:bCs/>
                <w:sz w:val="22"/>
                <w:szCs w:val="22"/>
                <w:lang w:val="en-US"/>
              </w:rPr>
            </w:pPr>
            <w:r w:rsidRPr="005E2CA0">
              <w:rPr>
                <w:b/>
                <w:bCs/>
                <w:sz w:val="22"/>
                <w:szCs w:val="22"/>
                <w:lang w:val="en-US"/>
              </w:rPr>
              <w:t>5,00</w:t>
            </w:r>
          </w:p>
          <w:p w14:paraId="287AEDF7" w14:textId="77777777" w:rsidR="00D0355E" w:rsidRPr="009B70F2" w:rsidRDefault="00D0355E" w:rsidP="00701D76">
            <w:pPr>
              <w:jc w:val="center"/>
              <w:rPr>
                <w:sz w:val="2"/>
                <w:szCs w:val="2"/>
                <w:lang w:val="en-US"/>
              </w:rPr>
            </w:pPr>
          </w:p>
        </w:tc>
      </w:tr>
      <w:tr w:rsidR="00D0355E" w:rsidRPr="00B40365" w14:paraId="685F96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C71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44986D8" w14:textId="77777777" w:rsidR="00D0355E" w:rsidRPr="00B40365" w:rsidRDefault="00D0355E" w:rsidP="00701D76">
            <w:pPr>
              <w:jc w:val="center"/>
              <w:rPr>
                <w:sz w:val="16"/>
                <w:szCs w:val="16"/>
                <w:lang w:val="en-US"/>
              </w:rPr>
            </w:pPr>
            <w:r w:rsidRPr="00B40365">
              <w:rPr>
                <w:sz w:val="16"/>
                <w:szCs w:val="16"/>
                <w:lang w:val="en-US"/>
              </w:rPr>
              <w:t>313013481727</w:t>
            </w:r>
          </w:p>
        </w:tc>
        <w:tc>
          <w:tcPr>
            <w:tcW w:w="4366" w:type="dxa"/>
            <w:gridSpan w:val="4"/>
            <w:tcBorders>
              <w:top w:val="nil"/>
              <w:bottom w:val="single" w:sz="2" w:space="0" w:color="auto"/>
            </w:tcBorders>
            <w:vAlign w:val="center"/>
          </w:tcPr>
          <w:p w14:paraId="33C6C9C3" w14:textId="77777777" w:rsidR="00D0355E" w:rsidRPr="00C97908" w:rsidRDefault="00D0355E" w:rsidP="00701D76">
            <w:pPr>
              <w:rPr>
                <w:sz w:val="16"/>
                <w:szCs w:val="16"/>
                <w:lang w:val="en-US"/>
              </w:rPr>
            </w:pPr>
            <w:r w:rsidRPr="00C97908">
              <w:rPr>
                <w:sz w:val="16"/>
                <w:szCs w:val="16"/>
                <w:lang w:val="en-US"/>
              </w:rPr>
              <w:t>Cablu ВВГнг(A)-FRLS 5х35 mm2</w:t>
            </w:r>
          </w:p>
        </w:tc>
        <w:tc>
          <w:tcPr>
            <w:tcW w:w="1021" w:type="dxa"/>
            <w:gridSpan w:val="3"/>
            <w:tcBorders>
              <w:top w:val="nil"/>
              <w:bottom w:val="single" w:sz="2" w:space="0" w:color="auto"/>
            </w:tcBorders>
            <w:vAlign w:val="center"/>
          </w:tcPr>
          <w:p w14:paraId="6C3707A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62D1B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8715E3"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9B70F2" w14:paraId="3935359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219CCA" w14:textId="77777777" w:rsidR="00D0355E" w:rsidRPr="005E2CA0" w:rsidRDefault="00D0355E" w:rsidP="00701D7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4288BB1D"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27F1730" w14:textId="77777777" w:rsidR="00D0355E" w:rsidRPr="005E2CA0" w:rsidRDefault="00D0355E" w:rsidP="00701D76">
            <w:pPr>
              <w:rPr>
                <w:b/>
                <w:bCs/>
                <w:sz w:val="2"/>
                <w:szCs w:val="2"/>
                <w:lang w:val="en-US"/>
              </w:rPr>
            </w:pPr>
            <w:r w:rsidRPr="005E2CA0">
              <w:rPr>
                <w:b/>
                <w:bCs/>
                <w:sz w:val="22"/>
                <w:szCs w:val="22"/>
                <w:lang w:val="en-US"/>
              </w:rPr>
              <w:t>Cutie de distributie pentru instalatie deschisa KM41237 cu capac IP44</w:t>
            </w:r>
          </w:p>
          <w:p w14:paraId="30A9432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881601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5146E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719C3E4" w14:textId="77777777" w:rsidR="00D0355E" w:rsidRPr="005E2CA0" w:rsidRDefault="00D0355E" w:rsidP="00701D76">
            <w:pPr>
              <w:jc w:val="center"/>
              <w:rPr>
                <w:b/>
                <w:bCs/>
                <w:sz w:val="22"/>
                <w:szCs w:val="22"/>
                <w:lang w:val="en-US"/>
              </w:rPr>
            </w:pPr>
            <w:r w:rsidRPr="005E2CA0">
              <w:rPr>
                <w:b/>
                <w:bCs/>
                <w:sz w:val="22"/>
                <w:szCs w:val="22"/>
                <w:lang w:val="en-US"/>
              </w:rPr>
              <w:t>30,00</w:t>
            </w:r>
          </w:p>
          <w:p w14:paraId="727CCF9A" w14:textId="77777777" w:rsidR="00D0355E" w:rsidRPr="009B70F2" w:rsidRDefault="00D0355E" w:rsidP="00701D76">
            <w:pPr>
              <w:jc w:val="center"/>
              <w:rPr>
                <w:sz w:val="2"/>
                <w:szCs w:val="2"/>
                <w:lang w:val="en-US"/>
              </w:rPr>
            </w:pPr>
          </w:p>
        </w:tc>
      </w:tr>
      <w:tr w:rsidR="00D0355E" w:rsidRPr="00B40365" w14:paraId="04046DA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6AC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308D2B" w14:textId="77777777" w:rsidR="00D0355E" w:rsidRPr="00B40365" w:rsidRDefault="00D0355E" w:rsidP="00701D76">
            <w:pPr>
              <w:jc w:val="center"/>
              <w:rPr>
                <w:sz w:val="16"/>
                <w:szCs w:val="16"/>
                <w:lang w:val="en-US"/>
              </w:rPr>
            </w:pPr>
            <w:r w:rsidRPr="00B40365">
              <w:rPr>
                <w:sz w:val="16"/>
                <w:szCs w:val="16"/>
                <w:lang w:val="en-US"/>
              </w:rPr>
              <w:t>5001000100523</w:t>
            </w:r>
          </w:p>
        </w:tc>
        <w:tc>
          <w:tcPr>
            <w:tcW w:w="4366" w:type="dxa"/>
            <w:gridSpan w:val="4"/>
            <w:tcBorders>
              <w:top w:val="nil"/>
              <w:bottom w:val="single" w:sz="2" w:space="0" w:color="auto"/>
            </w:tcBorders>
            <w:vAlign w:val="center"/>
          </w:tcPr>
          <w:p w14:paraId="6AA469C9" w14:textId="77777777" w:rsidR="00D0355E" w:rsidRPr="00C97908" w:rsidRDefault="00D0355E" w:rsidP="00701D76">
            <w:pPr>
              <w:rPr>
                <w:sz w:val="16"/>
                <w:szCs w:val="16"/>
                <w:lang w:val="en-US"/>
              </w:rPr>
            </w:pPr>
            <w:r w:rsidRPr="00C97908">
              <w:rPr>
                <w:sz w:val="16"/>
                <w:szCs w:val="16"/>
                <w:lang w:val="en-US"/>
              </w:rPr>
              <w:t>Cutie de distributie instalatie deschisa KM41237 IP44</w:t>
            </w:r>
          </w:p>
        </w:tc>
        <w:tc>
          <w:tcPr>
            <w:tcW w:w="1021" w:type="dxa"/>
            <w:gridSpan w:val="3"/>
            <w:tcBorders>
              <w:top w:val="nil"/>
              <w:bottom w:val="single" w:sz="2" w:space="0" w:color="auto"/>
            </w:tcBorders>
            <w:vAlign w:val="center"/>
          </w:tcPr>
          <w:p w14:paraId="407B229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EA6A7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0279B9" w14:textId="77777777" w:rsidR="00D0355E" w:rsidRPr="00C97908" w:rsidRDefault="00D0355E" w:rsidP="00701D76">
            <w:pPr>
              <w:jc w:val="center"/>
              <w:rPr>
                <w:sz w:val="16"/>
                <w:szCs w:val="16"/>
                <w:lang w:val="en-US"/>
              </w:rPr>
            </w:pPr>
            <w:r w:rsidRPr="00C97908">
              <w:rPr>
                <w:sz w:val="16"/>
                <w:szCs w:val="16"/>
                <w:lang w:val="en-US"/>
              </w:rPr>
              <w:t>30,00</w:t>
            </w:r>
          </w:p>
        </w:tc>
      </w:tr>
      <w:tr w:rsidR="00D0355E" w:rsidRPr="009B70F2" w14:paraId="1466BB3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0338E" w14:textId="77777777" w:rsidR="00D0355E" w:rsidRPr="005E2CA0" w:rsidRDefault="00D0355E" w:rsidP="00701D7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71F6A0C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D82FC77" w14:textId="77777777" w:rsidR="00D0355E" w:rsidRPr="005E2CA0" w:rsidRDefault="00D0355E" w:rsidP="00701D76">
            <w:pPr>
              <w:rPr>
                <w:b/>
                <w:bCs/>
                <w:sz w:val="2"/>
                <w:szCs w:val="2"/>
                <w:lang w:val="en-US"/>
              </w:rPr>
            </w:pPr>
            <w:r w:rsidRPr="005E2CA0">
              <w:rPr>
                <w:b/>
                <w:bCs/>
                <w:sz w:val="22"/>
                <w:szCs w:val="22"/>
                <w:lang w:val="en-US"/>
              </w:rPr>
              <w:t>Doze de derivatie de tip У-197 УХЛ4</w:t>
            </w:r>
          </w:p>
          <w:p w14:paraId="451C129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102B90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81DB0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BD4575" w14:textId="77777777" w:rsidR="00D0355E" w:rsidRPr="005E2CA0" w:rsidRDefault="00D0355E" w:rsidP="00701D76">
            <w:pPr>
              <w:jc w:val="center"/>
              <w:rPr>
                <w:b/>
                <w:bCs/>
                <w:sz w:val="22"/>
                <w:szCs w:val="22"/>
                <w:lang w:val="en-US"/>
              </w:rPr>
            </w:pPr>
            <w:r w:rsidRPr="005E2CA0">
              <w:rPr>
                <w:b/>
                <w:bCs/>
                <w:sz w:val="22"/>
                <w:szCs w:val="22"/>
                <w:lang w:val="en-US"/>
              </w:rPr>
              <w:t>50,00</w:t>
            </w:r>
          </w:p>
          <w:p w14:paraId="081E7B24" w14:textId="77777777" w:rsidR="00D0355E" w:rsidRPr="009B70F2" w:rsidRDefault="00D0355E" w:rsidP="00701D76">
            <w:pPr>
              <w:jc w:val="center"/>
              <w:rPr>
                <w:sz w:val="2"/>
                <w:szCs w:val="2"/>
                <w:lang w:val="en-US"/>
              </w:rPr>
            </w:pPr>
          </w:p>
        </w:tc>
      </w:tr>
      <w:tr w:rsidR="00D0355E" w:rsidRPr="00B40365" w14:paraId="61D8E9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8199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6AD168" w14:textId="77777777" w:rsidR="00D0355E" w:rsidRPr="00B40365" w:rsidRDefault="00D0355E" w:rsidP="00701D76">
            <w:pPr>
              <w:jc w:val="center"/>
              <w:rPr>
                <w:sz w:val="16"/>
                <w:szCs w:val="16"/>
                <w:lang w:val="en-US"/>
              </w:rPr>
            </w:pPr>
            <w:r w:rsidRPr="00B40365">
              <w:rPr>
                <w:sz w:val="16"/>
                <w:szCs w:val="16"/>
                <w:lang w:val="en-US"/>
              </w:rPr>
              <w:t>2811236311024</w:t>
            </w:r>
          </w:p>
        </w:tc>
        <w:tc>
          <w:tcPr>
            <w:tcW w:w="4366" w:type="dxa"/>
            <w:gridSpan w:val="4"/>
            <w:tcBorders>
              <w:top w:val="nil"/>
              <w:bottom w:val="single" w:sz="2" w:space="0" w:color="auto"/>
            </w:tcBorders>
            <w:vAlign w:val="center"/>
          </w:tcPr>
          <w:p w14:paraId="09F05FEC" w14:textId="77777777" w:rsidR="00D0355E" w:rsidRPr="00C97908" w:rsidRDefault="00D0355E" w:rsidP="00701D76">
            <w:pPr>
              <w:rPr>
                <w:sz w:val="16"/>
                <w:szCs w:val="16"/>
                <w:lang w:val="en-US"/>
              </w:rPr>
            </w:pPr>
            <w:r w:rsidRPr="00C97908">
              <w:rPr>
                <w:sz w:val="16"/>
                <w:szCs w:val="16"/>
                <w:lang w:val="en-US"/>
              </w:rPr>
              <w:t>Doze de derivatie У-197 УХЛ4</w:t>
            </w:r>
          </w:p>
        </w:tc>
        <w:tc>
          <w:tcPr>
            <w:tcW w:w="1021" w:type="dxa"/>
            <w:gridSpan w:val="3"/>
            <w:tcBorders>
              <w:top w:val="nil"/>
              <w:bottom w:val="single" w:sz="2" w:space="0" w:color="auto"/>
            </w:tcBorders>
            <w:vAlign w:val="center"/>
          </w:tcPr>
          <w:p w14:paraId="659C8BB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A9DBE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660BA1" w14:textId="77777777" w:rsidR="00D0355E" w:rsidRPr="00C97908" w:rsidRDefault="00D0355E" w:rsidP="00701D76">
            <w:pPr>
              <w:jc w:val="center"/>
              <w:rPr>
                <w:sz w:val="16"/>
                <w:szCs w:val="16"/>
                <w:lang w:val="en-US"/>
              </w:rPr>
            </w:pPr>
            <w:r w:rsidRPr="00C97908">
              <w:rPr>
                <w:sz w:val="16"/>
                <w:szCs w:val="16"/>
                <w:lang w:val="en-US"/>
              </w:rPr>
              <w:t>50,00</w:t>
            </w:r>
          </w:p>
        </w:tc>
      </w:tr>
      <w:tr w:rsidR="00D0355E" w:rsidRPr="009B70F2" w14:paraId="101FCFE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8BF816" w14:textId="77777777" w:rsidR="00D0355E" w:rsidRPr="005E2CA0" w:rsidRDefault="00D0355E" w:rsidP="00701D7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69B94A91" w14:textId="77777777" w:rsidR="00D0355E" w:rsidRPr="005E2CA0" w:rsidRDefault="00D0355E" w:rsidP="00701D76">
            <w:pPr>
              <w:jc w:val="center"/>
              <w:rPr>
                <w:b/>
                <w:bCs/>
                <w:sz w:val="22"/>
                <w:szCs w:val="22"/>
                <w:lang w:val="en-US"/>
              </w:rPr>
            </w:pPr>
            <w:r w:rsidRPr="005E2CA0">
              <w:rPr>
                <w:b/>
                <w:bCs/>
                <w:sz w:val="22"/>
                <w:szCs w:val="22"/>
                <w:lang w:val="en-US"/>
              </w:rPr>
              <w:t>08-03-594-1</w:t>
            </w:r>
          </w:p>
        </w:tc>
        <w:tc>
          <w:tcPr>
            <w:tcW w:w="4366" w:type="dxa"/>
            <w:gridSpan w:val="5"/>
            <w:tcBorders>
              <w:top w:val="single" w:sz="4" w:space="0" w:color="auto"/>
              <w:bottom w:val="single" w:sz="4" w:space="0" w:color="auto"/>
            </w:tcBorders>
          </w:tcPr>
          <w:p w14:paraId="046E9012" w14:textId="77777777" w:rsidR="00D0355E" w:rsidRPr="005E2CA0" w:rsidRDefault="00D0355E" w:rsidP="00701D76">
            <w:pPr>
              <w:rPr>
                <w:b/>
                <w:bCs/>
                <w:sz w:val="2"/>
                <w:szCs w:val="2"/>
                <w:lang w:val="en-US"/>
              </w:rPr>
            </w:pPr>
            <w:r w:rsidRPr="005E2CA0">
              <w:rPr>
                <w:b/>
                <w:bCs/>
                <w:sz w:val="22"/>
                <w:szCs w:val="22"/>
                <w:lang w:val="en-US"/>
              </w:rPr>
              <w:t>Corp de iluminat cu Modul LED</w:t>
            </w:r>
          </w:p>
          <w:p w14:paraId="2099AB8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2561B3B"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C5F815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6F10D4A" w14:textId="77777777" w:rsidR="00D0355E" w:rsidRPr="005E2CA0" w:rsidRDefault="00D0355E" w:rsidP="00701D76">
            <w:pPr>
              <w:jc w:val="center"/>
              <w:rPr>
                <w:b/>
                <w:bCs/>
                <w:sz w:val="22"/>
                <w:szCs w:val="22"/>
                <w:lang w:val="en-US"/>
              </w:rPr>
            </w:pPr>
            <w:r w:rsidRPr="005E2CA0">
              <w:rPr>
                <w:b/>
                <w:bCs/>
                <w:sz w:val="22"/>
                <w:szCs w:val="22"/>
                <w:lang w:val="en-US"/>
              </w:rPr>
              <w:t>0,64</w:t>
            </w:r>
          </w:p>
          <w:p w14:paraId="1897BC4F" w14:textId="77777777" w:rsidR="00D0355E" w:rsidRPr="009B70F2" w:rsidRDefault="00D0355E" w:rsidP="00701D76">
            <w:pPr>
              <w:jc w:val="center"/>
              <w:rPr>
                <w:sz w:val="2"/>
                <w:szCs w:val="2"/>
                <w:lang w:val="en-US"/>
              </w:rPr>
            </w:pPr>
          </w:p>
        </w:tc>
      </w:tr>
      <w:tr w:rsidR="00D0355E" w:rsidRPr="00B40365" w14:paraId="29FFF0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6D8E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6B306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42C417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D7997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26548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88,0000</w:t>
            </w:r>
          </w:p>
        </w:tc>
        <w:tc>
          <w:tcPr>
            <w:tcW w:w="1559" w:type="dxa"/>
            <w:gridSpan w:val="2"/>
            <w:tcBorders>
              <w:top w:val="nil"/>
              <w:bottom w:val="single" w:sz="2" w:space="0" w:color="auto"/>
            </w:tcBorders>
            <w:vAlign w:val="center"/>
          </w:tcPr>
          <w:p w14:paraId="5B8575AA" w14:textId="77777777" w:rsidR="00D0355E" w:rsidRPr="00C97908" w:rsidRDefault="00D0355E" w:rsidP="00701D76">
            <w:pPr>
              <w:jc w:val="center"/>
              <w:rPr>
                <w:sz w:val="16"/>
                <w:szCs w:val="16"/>
                <w:lang w:val="en-US"/>
              </w:rPr>
            </w:pPr>
            <w:r w:rsidRPr="00C97908">
              <w:rPr>
                <w:sz w:val="16"/>
                <w:szCs w:val="16"/>
                <w:lang w:val="en-US"/>
              </w:rPr>
              <w:t>56,32</w:t>
            </w:r>
          </w:p>
        </w:tc>
      </w:tr>
      <w:tr w:rsidR="00D0355E" w:rsidRPr="00B40365" w14:paraId="6309AF4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7D3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79D1FC"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237994CE" w14:textId="77777777" w:rsidR="00D0355E" w:rsidRPr="00C97908" w:rsidRDefault="00D0355E" w:rsidP="00701D7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0A4E57D0"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A8B8A2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563FA780"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43DDE3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6A94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E84115" w14:textId="77777777" w:rsidR="00D0355E" w:rsidRPr="00B40365" w:rsidRDefault="00D0355E" w:rsidP="00701D76">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14:paraId="0C15C95A" w14:textId="77777777" w:rsidR="00D0355E" w:rsidRPr="00C97908" w:rsidRDefault="00D0355E" w:rsidP="00701D76">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14:paraId="3ADA4BF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A083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204,0000</w:t>
            </w:r>
          </w:p>
        </w:tc>
        <w:tc>
          <w:tcPr>
            <w:tcW w:w="1559" w:type="dxa"/>
            <w:gridSpan w:val="2"/>
            <w:tcBorders>
              <w:top w:val="nil"/>
              <w:bottom w:val="single" w:sz="2" w:space="0" w:color="auto"/>
            </w:tcBorders>
            <w:vAlign w:val="center"/>
          </w:tcPr>
          <w:p w14:paraId="1FDB872F" w14:textId="77777777" w:rsidR="00D0355E" w:rsidRPr="00C97908" w:rsidRDefault="00D0355E" w:rsidP="00701D76">
            <w:pPr>
              <w:jc w:val="center"/>
              <w:rPr>
                <w:sz w:val="16"/>
                <w:szCs w:val="16"/>
                <w:lang w:val="en-US"/>
              </w:rPr>
            </w:pPr>
            <w:r w:rsidRPr="00C97908">
              <w:rPr>
                <w:sz w:val="16"/>
                <w:szCs w:val="16"/>
                <w:lang w:val="en-US"/>
              </w:rPr>
              <w:t>130,56</w:t>
            </w:r>
          </w:p>
        </w:tc>
      </w:tr>
      <w:tr w:rsidR="00D0355E" w:rsidRPr="00B40365" w14:paraId="33B58F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E2BC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1C2F24C" w14:textId="77777777" w:rsidR="00D0355E" w:rsidRPr="00B40365" w:rsidRDefault="00D0355E" w:rsidP="00701D76">
            <w:pPr>
              <w:jc w:val="center"/>
              <w:rPr>
                <w:sz w:val="16"/>
                <w:szCs w:val="16"/>
                <w:lang w:val="en-US"/>
              </w:rPr>
            </w:pPr>
            <w:r w:rsidRPr="00B40365">
              <w:rPr>
                <w:sz w:val="16"/>
                <w:szCs w:val="16"/>
                <w:lang w:val="en-US"/>
              </w:rPr>
              <w:t>21101</w:t>
            </w:r>
          </w:p>
        </w:tc>
        <w:tc>
          <w:tcPr>
            <w:tcW w:w="4366" w:type="dxa"/>
            <w:gridSpan w:val="4"/>
            <w:tcBorders>
              <w:top w:val="nil"/>
              <w:bottom w:val="single" w:sz="2" w:space="0" w:color="auto"/>
            </w:tcBorders>
            <w:vAlign w:val="center"/>
          </w:tcPr>
          <w:p w14:paraId="0ED62880" w14:textId="77777777" w:rsidR="00D0355E" w:rsidRPr="00C97908" w:rsidRDefault="00D0355E" w:rsidP="00701D76">
            <w:pPr>
              <w:rPr>
                <w:sz w:val="16"/>
                <w:szCs w:val="16"/>
                <w:lang w:val="en-US"/>
              </w:rPr>
            </w:pPr>
            <w:r w:rsidRPr="00C97908">
              <w:rPr>
                <w:sz w:val="16"/>
                <w:szCs w:val="16"/>
                <w:lang w:val="en-US"/>
              </w:rPr>
              <w:t>Macara pe sasiu auto, tonaj 6,3 t</w:t>
            </w:r>
          </w:p>
        </w:tc>
        <w:tc>
          <w:tcPr>
            <w:tcW w:w="1021" w:type="dxa"/>
            <w:gridSpan w:val="3"/>
            <w:tcBorders>
              <w:top w:val="nil"/>
              <w:bottom w:val="single" w:sz="2" w:space="0" w:color="auto"/>
            </w:tcBorders>
            <w:vAlign w:val="center"/>
          </w:tcPr>
          <w:p w14:paraId="48DC76A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C037A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1,5500</w:t>
            </w:r>
          </w:p>
        </w:tc>
        <w:tc>
          <w:tcPr>
            <w:tcW w:w="1559" w:type="dxa"/>
            <w:gridSpan w:val="2"/>
            <w:tcBorders>
              <w:top w:val="nil"/>
              <w:bottom w:val="single" w:sz="2" w:space="0" w:color="auto"/>
              <w:right w:val="single" w:sz="4" w:space="0" w:color="auto"/>
            </w:tcBorders>
            <w:vAlign w:val="center"/>
          </w:tcPr>
          <w:p w14:paraId="05233BB0" w14:textId="77777777" w:rsidR="00D0355E" w:rsidRPr="00C97908" w:rsidRDefault="00D0355E" w:rsidP="00701D76">
            <w:pPr>
              <w:jc w:val="center"/>
              <w:rPr>
                <w:sz w:val="16"/>
                <w:szCs w:val="16"/>
                <w:lang w:val="en-US"/>
              </w:rPr>
            </w:pPr>
            <w:r w:rsidRPr="00C97908">
              <w:rPr>
                <w:sz w:val="16"/>
                <w:szCs w:val="16"/>
                <w:lang w:val="en-US"/>
              </w:rPr>
              <w:t>0,992</w:t>
            </w:r>
          </w:p>
        </w:tc>
      </w:tr>
      <w:tr w:rsidR="00D0355E" w:rsidRPr="009B70F2" w14:paraId="2BBBAF2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589729" w14:textId="77777777" w:rsidR="00D0355E" w:rsidRPr="005E2CA0" w:rsidRDefault="00D0355E" w:rsidP="00701D7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7CABD4A3" w14:textId="77777777" w:rsidR="00D0355E" w:rsidRPr="005E2CA0" w:rsidRDefault="00D0355E" w:rsidP="00701D76">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14:paraId="67095BC3" w14:textId="77777777" w:rsidR="00D0355E" w:rsidRPr="005E2CA0" w:rsidRDefault="00D0355E" w:rsidP="00701D76">
            <w:pPr>
              <w:rPr>
                <w:b/>
                <w:bCs/>
                <w:sz w:val="2"/>
                <w:szCs w:val="2"/>
                <w:lang w:val="en-US"/>
              </w:rPr>
            </w:pPr>
            <w:r w:rsidRPr="005E2CA0">
              <w:rPr>
                <w:b/>
                <w:bCs/>
                <w:sz w:val="22"/>
                <w:szCs w:val="22"/>
                <w:lang w:val="en-US"/>
              </w:rPr>
              <w:t>Indicatori de iluminat de perete</w:t>
            </w:r>
          </w:p>
          <w:p w14:paraId="6D122D1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D57CE39"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C8F540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19732A4" w14:textId="77777777" w:rsidR="00D0355E" w:rsidRPr="005E2CA0" w:rsidRDefault="00D0355E" w:rsidP="00701D76">
            <w:pPr>
              <w:jc w:val="center"/>
              <w:rPr>
                <w:b/>
                <w:bCs/>
                <w:sz w:val="22"/>
                <w:szCs w:val="22"/>
                <w:lang w:val="en-US"/>
              </w:rPr>
            </w:pPr>
            <w:r w:rsidRPr="005E2CA0">
              <w:rPr>
                <w:b/>
                <w:bCs/>
                <w:sz w:val="22"/>
                <w:szCs w:val="22"/>
                <w:lang w:val="en-US"/>
              </w:rPr>
              <w:t>0,05</w:t>
            </w:r>
          </w:p>
          <w:p w14:paraId="207E637E" w14:textId="77777777" w:rsidR="00D0355E" w:rsidRPr="009B70F2" w:rsidRDefault="00D0355E" w:rsidP="00701D76">
            <w:pPr>
              <w:jc w:val="center"/>
              <w:rPr>
                <w:sz w:val="2"/>
                <w:szCs w:val="2"/>
                <w:lang w:val="en-US"/>
              </w:rPr>
            </w:pPr>
          </w:p>
        </w:tc>
      </w:tr>
      <w:tr w:rsidR="00D0355E" w:rsidRPr="00B40365" w14:paraId="11AB421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BD42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46E852"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F4B759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EB1FF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35EED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14:paraId="6717A895" w14:textId="77777777" w:rsidR="00D0355E" w:rsidRPr="00C97908" w:rsidRDefault="00D0355E" w:rsidP="00701D76">
            <w:pPr>
              <w:jc w:val="center"/>
              <w:rPr>
                <w:sz w:val="16"/>
                <w:szCs w:val="16"/>
                <w:lang w:val="en-US"/>
              </w:rPr>
            </w:pPr>
            <w:r w:rsidRPr="00C97908">
              <w:rPr>
                <w:sz w:val="16"/>
                <w:szCs w:val="16"/>
                <w:lang w:val="en-US"/>
              </w:rPr>
              <w:t>4,91</w:t>
            </w:r>
          </w:p>
        </w:tc>
      </w:tr>
      <w:tr w:rsidR="00D0355E" w:rsidRPr="00B40365" w14:paraId="7C67E5D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3E7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B106E2"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2261CA5E"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1C9D4FD1"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A0BD7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14:paraId="1363F2D7" w14:textId="77777777" w:rsidR="00D0355E" w:rsidRPr="00C97908" w:rsidRDefault="00D0355E" w:rsidP="00701D76">
            <w:pPr>
              <w:jc w:val="center"/>
              <w:rPr>
                <w:sz w:val="16"/>
                <w:szCs w:val="16"/>
                <w:lang w:val="en-US"/>
              </w:rPr>
            </w:pPr>
            <w:r w:rsidRPr="00C97908">
              <w:rPr>
                <w:sz w:val="16"/>
                <w:szCs w:val="16"/>
                <w:lang w:val="en-US"/>
              </w:rPr>
              <w:t>0,204</w:t>
            </w:r>
          </w:p>
        </w:tc>
      </w:tr>
      <w:tr w:rsidR="00D0355E" w:rsidRPr="00B40365" w14:paraId="298D84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94AB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E50235"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492AB62"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9C5994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9722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3D20ACAF" w14:textId="77777777" w:rsidR="00D0355E" w:rsidRPr="00C97908" w:rsidRDefault="00D0355E" w:rsidP="00701D76">
            <w:pPr>
              <w:jc w:val="center"/>
              <w:rPr>
                <w:sz w:val="16"/>
                <w:szCs w:val="16"/>
                <w:lang w:val="en-US"/>
              </w:rPr>
            </w:pPr>
            <w:r w:rsidRPr="00C97908">
              <w:rPr>
                <w:sz w:val="16"/>
                <w:szCs w:val="16"/>
                <w:lang w:val="en-US"/>
              </w:rPr>
              <w:t>0,011</w:t>
            </w:r>
          </w:p>
        </w:tc>
      </w:tr>
      <w:tr w:rsidR="00D0355E" w:rsidRPr="00B40365" w14:paraId="492F48D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E596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291684"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951AC15"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D436B3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74B85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14:paraId="6ED053E4" w14:textId="77777777" w:rsidR="00D0355E" w:rsidRPr="00C97908" w:rsidRDefault="00D0355E" w:rsidP="00701D76">
            <w:pPr>
              <w:jc w:val="center"/>
              <w:rPr>
                <w:sz w:val="16"/>
                <w:szCs w:val="16"/>
                <w:lang w:val="en-US"/>
              </w:rPr>
            </w:pPr>
            <w:r w:rsidRPr="00C97908">
              <w:rPr>
                <w:sz w:val="16"/>
                <w:szCs w:val="16"/>
                <w:lang w:val="en-US"/>
              </w:rPr>
              <w:t>0,056</w:t>
            </w:r>
          </w:p>
        </w:tc>
      </w:tr>
      <w:tr w:rsidR="00D0355E" w:rsidRPr="009B70F2" w14:paraId="1CAAE41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93E7C" w14:textId="77777777" w:rsidR="00D0355E" w:rsidRPr="005E2CA0" w:rsidRDefault="00D0355E" w:rsidP="00701D7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1BAEFC9B" w14:textId="77777777" w:rsidR="00D0355E" w:rsidRPr="005E2CA0" w:rsidRDefault="00D0355E" w:rsidP="00701D76">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14:paraId="231D8CD1" w14:textId="77777777" w:rsidR="00D0355E" w:rsidRPr="005E2CA0" w:rsidRDefault="00D0355E" w:rsidP="00701D76">
            <w:pPr>
              <w:rPr>
                <w:b/>
                <w:bCs/>
                <w:sz w:val="2"/>
                <w:szCs w:val="2"/>
                <w:lang w:val="en-US"/>
              </w:rPr>
            </w:pPr>
            <w:r w:rsidRPr="005E2CA0">
              <w:rPr>
                <w:b/>
                <w:bCs/>
                <w:sz w:val="22"/>
                <w:szCs w:val="22"/>
                <w:lang w:val="en-US"/>
              </w:rPr>
              <w:t>Intreruptor cu o clapa, tip neingropat, montare aparenta</w:t>
            </w:r>
          </w:p>
          <w:p w14:paraId="3FB004D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EB6A0EB"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F48380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09A4A86" w14:textId="77777777" w:rsidR="00D0355E" w:rsidRPr="005E2CA0" w:rsidRDefault="00D0355E" w:rsidP="00701D76">
            <w:pPr>
              <w:jc w:val="center"/>
              <w:rPr>
                <w:b/>
                <w:bCs/>
                <w:sz w:val="22"/>
                <w:szCs w:val="22"/>
                <w:lang w:val="en-US"/>
              </w:rPr>
            </w:pPr>
            <w:r w:rsidRPr="005E2CA0">
              <w:rPr>
                <w:b/>
                <w:bCs/>
                <w:sz w:val="22"/>
                <w:szCs w:val="22"/>
                <w:lang w:val="en-US"/>
              </w:rPr>
              <w:t>0,08</w:t>
            </w:r>
          </w:p>
          <w:p w14:paraId="2A29B253" w14:textId="77777777" w:rsidR="00D0355E" w:rsidRPr="009B70F2" w:rsidRDefault="00D0355E" w:rsidP="00701D76">
            <w:pPr>
              <w:jc w:val="center"/>
              <w:rPr>
                <w:sz w:val="2"/>
                <w:szCs w:val="2"/>
                <w:lang w:val="en-US"/>
              </w:rPr>
            </w:pPr>
          </w:p>
        </w:tc>
      </w:tr>
      <w:tr w:rsidR="00D0355E" w:rsidRPr="00B40365" w14:paraId="79465F8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DC45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62F47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B4A049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9E58D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C2F6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14:paraId="1C8A1B4F" w14:textId="77777777" w:rsidR="00D0355E" w:rsidRPr="00C97908" w:rsidRDefault="00D0355E" w:rsidP="00701D76">
            <w:pPr>
              <w:jc w:val="center"/>
              <w:rPr>
                <w:sz w:val="16"/>
                <w:szCs w:val="16"/>
                <w:lang w:val="en-US"/>
              </w:rPr>
            </w:pPr>
            <w:r w:rsidRPr="00C97908">
              <w:rPr>
                <w:sz w:val="16"/>
                <w:szCs w:val="16"/>
                <w:lang w:val="en-US"/>
              </w:rPr>
              <w:t>3,16</w:t>
            </w:r>
          </w:p>
        </w:tc>
      </w:tr>
      <w:tr w:rsidR="00D0355E" w:rsidRPr="00B40365" w14:paraId="02550E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C3A0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DAF2FE"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5EA8A295"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67223B2"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3D016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10BF223" w14:textId="77777777" w:rsidR="00D0355E" w:rsidRPr="00C97908" w:rsidRDefault="00D0355E" w:rsidP="00701D76">
            <w:pPr>
              <w:jc w:val="center"/>
              <w:rPr>
                <w:sz w:val="16"/>
                <w:szCs w:val="16"/>
                <w:lang w:val="en-US"/>
              </w:rPr>
            </w:pPr>
            <w:r w:rsidRPr="00C97908">
              <w:rPr>
                <w:sz w:val="16"/>
                <w:szCs w:val="16"/>
                <w:lang w:val="en-US"/>
              </w:rPr>
              <w:t>0,082</w:t>
            </w:r>
          </w:p>
        </w:tc>
      </w:tr>
      <w:tr w:rsidR="00D0355E" w:rsidRPr="00B40365" w14:paraId="5D51E22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8DEB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2428FD"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451F9E"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5DAC29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68250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5A612EEB"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0D2A5B2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F05B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6BBCE9"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93B18A6"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B2D88A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DF20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56E7941F" w14:textId="77777777" w:rsidR="00D0355E" w:rsidRPr="00C97908" w:rsidRDefault="00D0355E" w:rsidP="00701D76">
            <w:pPr>
              <w:jc w:val="center"/>
              <w:rPr>
                <w:sz w:val="16"/>
                <w:szCs w:val="16"/>
                <w:lang w:val="en-US"/>
              </w:rPr>
            </w:pPr>
            <w:r w:rsidRPr="00C97908">
              <w:rPr>
                <w:sz w:val="16"/>
                <w:szCs w:val="16"/>
                <w:lang w:val="en-US"/>
              </w:rPr>
              <w:t>0,512</w:t>
            </w:r>
          </w:p>
        </w:tc>
      </w:tr>
      <w:tr w:rsidR="00D0355E" w:rsidRPr="009B70F2" w14:paraId="29D1ECF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F7C49B" w14:textId="77777777" w:rsidR="00D0355E" w:rsidRPr="005E2CA0" w:rsidRDefault="00D0355E" w:rsidP="00701D7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383E353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58B6C32" w14:textId="77777777" w:rsidR="00D0355E" w:rsidRPr="005E2CA0" w:rsidRDefault="00D0355E" w:rsidP="00701D76">
            <w:pPr>
              <w:rPr>
                <w:b/>
                <w:bCs/>
                <w:sz w:val="2"/>
                <w:szCs w:val="2"/>
                <w:lang w:val="en-US"/>
              </w:rPr>
            </w:pPr>
            <w:r w:rsidRPr="005E2CA0">
              <w:rPr>
                <w:b/>
                <w:bCs/>
                <w:sz w:val="22"/>
                <w:szCs w:val="22"/>
                <w:lang w:val="en-US"/>
              </w:rPr>
              <w:t>Intrerupator instalatie deschisa cu legare la pamint, cu 1 clapa, IP44, 16A, 220V</w:t>
            </w:r>
          </w:p>
          <w:p w14:paraId="10C29A6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4A9110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FFA75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C488DB" w14:textId="77777777" w:rsidR="00D0355E" w:rsidRPr="005E2CA0" w:rsidRDefault="00D0355E" w:rsidP="00701D76">
            <w:pPr>
              <w:jc w:val="center"/>
              <w:rPr>
                <w:b/>
                <w:bCs/>
                <w:sz w:val="22"/>
                <w:szCs w:val="22"/>
                <w:lang w:val="en-US"/>
              </w:rPr>
            </w:pPr>
            <w:r w:rsidRPr="005E2CA0">
              <w:rPr>
                <w:b/>
                <w:bCs/>
                <w:sz w:val="22"/>
                <w:szCs w:val="22"/>
                <w:lang w:val="en-US"/>
              </w:rPr>
              <w:t>6,00</w:t>
            </w:r>
          </w:p>
          <w:p w14:paraId="64C30CE0" w14:textId="77777777" w:rsidR="00D0355E" w:rsidRPr="009B70F2" w:rsidRDefault="00D0355E" w:rsidP="00701D76">
            <w:pPr>
              <w:jc w:val="center"/>
              <w:rPr>
                <w:sz w:val="2"/>
                <w:szCs w:val="2"/>
                <w:lang w:val="en-US"/>
              </w:rPr>
            </w:pPr>
          </w:p>
        </w:tc>
      </w:tr>
      <w:tr w:rsidR="00D0355E" w:rsidRPr="00B40365" w14:paraId="3C9CC6A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D197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470AF3" w14:textId="77777777" w:rsidR="00D0355E" w:rsidRPr="00B40365" w:rsidRDefault="00D0355E" w:rsidP="00701D76">
            <w:pPr>
              <w:jc w:val="center"/>
              <w:rPr>
                <w:sz w:val="16"/>
                <w:szCs w:val="16"/>
                <w:lang w:val="en-US"/>
              </w:rPr>
            </w:pPr>
            <w:r w:rsidRPr="00B40365">
              <w:rPr>
                <w:sz w:val="16"/>
                <w:szCs w:val="16"/>
                <w:lang w:val="en-US"/>
              </w:rPr>
              <w:t>3120255519105</w:t>
            </w:r>
          </w:p>
        </w:tc>
        <w:tc>
          <w:tcPr>
            <w:tcW w:w="4366" w:type="dxa"/>
            <w:gridSpan w:val="4"/>
            <w:tcBorders>
              <w:top w:val="nil"/>
              <w:bottom w:val="single" w:sz="2" w:space="0" w:color="auto"/>
            </w:tcBorders>
            <w:vAlign w:val="center"/>
          </w:tcPr>
          <w:p w14:paraId="4F7BFDF1" w14:textId="77777777" w:rsidR="00D0355E" w:rsidRPr="00C97908" w:rsidRDefault="00D0355E" w:rsidP="00701D76">
            <w:pPr>
              <w:rPr>
                <w:sz w:val="16"/>
                <w:szCs w:val="16"/>
                <w:lang w:val="en-US"/>
              </w:rPr>
            </w:pPr>
            <w:r w:rsidRPr="00C97908">
              <w:rPr>
                <w:sz w:val="16"/>
                <w:szCs w:val="16"/>
                <w:lang w:val="en-US"/>
              </w:rPr>
              <w:t>Intrerupator instalatie deschisa cu legare la pamint, cu 1 clapa, IP44, 16A, 220V</w:t>
            </w:r>
          </w:p>
        </w:tc>
        <w:tc>
          <w:tcPr>
            <w:tcW w:w="1021" w:type="dxa"/>
            <w:gridSpan w:val="3"/>
            <w:tcBorders>
              <w:top w:val="nil"/>
              <w:bottom w:val="single" w:sz="2" w:space="0" w:color="auto"/>
            </w:tcBorders>
            <w:vAlign w:val="center"/>
          </w:tcPr>
          <w:p w14:paraId="62C9F57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D9E9A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E5CAAA"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9B70F2" w14:paraId="538AF4C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EE2C4" w14:textId="77777777" w:rsidR="00D0355E" w:rsidRPr="005E2CA0" w:rsidRDefault="00D0355E" w:rsidP="00701D7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4FCE661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C2EBDD2" w14:textId="77777777" w:rsidR="00D0355E" w:rsidRPr="005E2CA0" w:rsidRDefault="00D0355E" w:rsidP="00701D76">
            <w:pPr>
              <w:rPr>
                <w:b/>
                <w:bCs/>
                <w:sz w:val="2"/>
                <w:szCs w:val="2"/>
                <w:lang w:val="en-US"/>
              </w:rPr>
            </w:pPr>
            <w:r w:rsidRPr="005E2CA0">
              <w:rPr>
                <w:b/>
                <w:bCs/>
                <w:sz w:val="22"/>
                <w:szCs w:val="22"/>
                <w:lang w:val="en-US"/>
              </w:rPr>
              <w:t>Intrerupator instalatie deschisa cu legare la pamint, cu 1 clapa, tip cap scara, IP44, 16A, 220V</w:t>
            </w:r>
          </w:p>
          <w:p w14:paraId="6834EFB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1DE065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A5376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64B4C6C" w14:textId="77777777" w:rsidR="00D0355E" w:rsidRPr="005E2CA0" w:rsidRDefault="00D0355E" w:rsidP="00701D76">
            <w:pPr>
              <w:jc w:val="center"/>
              <w:rPr>
                <w:b/>
                <w:bCs/>
                <w:sz w:val="22"/>
                <w:szCs w:val="22"/>
                <w:lang w:val="en-US"/>
              </w:rPr>
            </w:pPr>
            <w:r w:rsidRPr="005E2CA0">
              <w:rPr>
                <w:b/>
                <w:bCs/>
                <w:sz w:val="22"/>
                <w:szCs w:val="22"/>
                <w:lang w:val="en-US"/>
              </w:rPr>
              <w:t>2,00</w:t>
            </w:r>
          </w:p>
          <w:p w14:paraId="21BFBB8E" w14:textId="77777777" w:rsidR="00D0355E" w:rsidRPr="009B70F2" w:rsidRDefault="00D0355E" w:rsidP="00701D76">
            <w:pPr>
              <w:jc w:val="center"/>
              <w:rPr>
                <w:sz w:val="2"/>
                <w:szCs w:val="2"/>
                <w:lang w:val="en-US"/>
              </w:rPr>
            </w:pPr>
          </w:p>
        </w:tc>
      </w:tr>
      <w:tr w:rsidR="00D0355E" w:rsidRPr="00B40365" w14:paraId="1A09B4F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D46F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F949CE" w14:textId="77777777" w:rsidR="00D0355E" w:rsidRPr="00B40365" w:rsidRDefault="00D0355E" w:rsidP="00701D76">
            <w:pPr>
              <w:jc w:val="center"/>
              <w:rPr>
                <w:sz w:val="16"/>
                <w:szCs w:val="16"/>
                <w:lang w:val="en-US"/>
              </w:rPr>
            </w:pPr>
            <w:r w:rsidRPr="00B40365">
              <w:rPr>
                <w:sz w:val="16"/>
                <w:szCs w:val="16"/>
                <w:lang w:val="en-US"/>
              </w:rPr>
              <w:t>3120255519125</w:t>
            </w:r>
          </w:p>
        </w:tc>
        <w:tc>
          <w:tcPr>
            <w:tcW w:w="4366" w:type="dxa"/>
            <w:gridSpan w:val="4"/>
            <w:tcBorders>
              <w:top w:val="nil"/>
              <w:bottom w:val="single" w:sz="2" w:space="0" w:color="auto"/>
            </w:tcBorders>
            <w:vAlign w:val="center"/>
          </w:tcPr>
          <w:p w14:paraId="01911AEA" w14:textId="77777777" w:rsidR="00D0355E" w:rsidRPr="00C97908" w:rsidRDefault="00D0355E" w:rsidP="00701D76">
            <w:pPr>
              <w:rPr>
                <w:sz w:val="16"/>
                <w:szCs w:val="16"/>
                <w:lang w:val="en-US"/>
              </w:rPr>
            </w:pPr>
            <w:r w:rsidRPr="00C97908">
              <w:rPr>
                <w:sz w:val="16"/>
                <w:szCs w:val="16"/>
                <w:lang w:val="en-US"/>
              </w:rPr>
              <w:t>Intrerupator instalatie deschisa cu legare la pamint, cu 1 clapa, tip cap scara, IP44, 16A, 220V</w:t>
            </w:r>
          </w:p>
        </w:tc>
        <w:tc>
          <w:tcPr>
            <w:tcW w:w="1021" w:type="dxa"/>
            <w:gridSpan w:val="3"/>
            <w:tcBorders>
              <w:top w:val="nil"/>
              <w:bottom w:val="single" w:sz="2" w:space="0" w:color="auto"/>
            </w:tcBorders>
            <w:vAlign w:val="center"/>
          </w:tcPr>
          <w:p w14:paraId="36C2238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D9C5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78455C"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3357A49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6F1EDA" w14:textId="77777777" w:rsidR="00D0355E" w:rsidRPr="005E2CA0" w:rsidRDefault="00D0355E" w:rsidP="00701D76">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1EFF457F" w14:textId="77777777" w:rsidR="00D0355E" w:rsidRPr="005E2CA0" w:rsidRDefault="00D0355E" w:rsidP="00701D76">
            <w:pPr>
              <w:jc w:val="center"/>
              <w:rPr>
                <w:b/>
                <w:bCs/>
                <w:sz w:val="22"/>
                <w:szCs w:val="22"/>
                <w:lang w:val="en-US"/>
              </w:rPr>
            </w:pPr>
            <w:r w:rsidRPr="005E2CA0">
              <w:rPr>
                <w:b/>
                <w:bCs/>
                <w:sz w:val="22"/>
                <w:szCs w:val="22"/>
                <w:lang w:val="en-US"/>
              </w:rPr>
              <w:t>08-03-591-4</w:t>
            </w:r>
          </w:p>
        </w:tc>
        <w:tc>
          <w:tcPr>
            <w:tcW w:w="4366" w:type="dxa"/>
            <w:gridSpan w:val="5"/>
            <w:tcBorders>
              <w:top w:val="single" w:sz="4" w:space="0" w:color="auto"/>
              <w:bottom w:val="single" w:sz="4" w:space="0" w:color="auto"/>
            </w:tcBorders>
          </w:tcPr>
          <w:p w14:paraId="4219EABC" w14:textId="77777777" w:rsidR="00D0355E" w:rsidRPr="005E2CA0" w:rsidRDefault="00D0355E" w:rsidP="00701D76">
            <w:pPr>
              <w:rPr>
                <w:b/>
                <w:bCs/>
                <w:sz w:val="2"/>
                <w:szCs w:val="2"/>
                <w:lang w:val="en-US"/>
              </w:rPr>
            </w:pPr>
            <w:r w:rsidRPr="005E2CA0">
              <w:rPr>
                <w:b/>
                <w:bCs/>
                <w:sz w:val="22"/>
                <w:szCs w:val="22"/>
                <w:lang w:val="en-US"/>
              </w:rPr>
              <w:t>Intreruptor cu doua clape, tip neingropat, montare aparenta</w:t>
            </w:r>
          </w:p>
          <w:p w14:paraId="774F0C3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E94A14D"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6FCE29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8E5A21" w14:textId="77777777" w:rsidR="00D0355E" w:rsidRPr="005E2CA0" w:rsidRDefault="00D0355E" w:rsidP="00701D76">
            <w:pPr>
              <w:jc w:val="center"/>
              <w:rPr>
                <w:b/>
                <w:bCs/>
                <w:sz w:val="22"/>
                <w:szCs w:val="22"/>
                <w:lang w:val="en-US"/>
              </w:rPr>
            </w:pPr>
            <w:r w:rsidRPr="005E2CA0">
              <w:rPr>
                <w:b/>
                <w:bCs/>
                <w:sz w:val="22"/>
                <w:szCs w:val="22"/>
                <w:lang w:val="en-US"/>
              </w:rPr>
              <w:t>0,04</w:t>
            </w:r>
          </w:p>
          <w:p w14:paraId="36248D90" w14:textId="77777777" w:rsidR="00D0355E" w:rsidRPr="009B70F2" w:rsidRDefault="00D0355E" w:rsidP="00701D76">
            <w:pPr>
              <w:jc w:val="center"/>
              <w:rPr>
                <w:sz w:val="2"/>
                <w:szCs w:val="2"/>
                <w:lang w:val="en-US"/>
              </w:rPr>
            </w:pPr>
          </w:p>
        </w:tc>
      </w:tr>
      <w:tr w:rsidR="00D0355E" w:rsidRPr="00B40365" w14:paraId="65675F1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299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CD853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A7C507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E27DBF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2F75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43,9000</w:t>
            </w:r>
          </w:p>
        </w:tc>
        <w:tc>
          <w:tcPr>
            <w:tcW w:w="1559" w:type="dxa"/>
            <w:gridSpan w:val="2"/>
            <w:tcBorders>
              <w:top w:val="nil"/>
              <w:bottom w:val="single" w:sz="2" w:space="0" w:color="auto"/>
            </w:tcBorders>
            <w:vAlign w:val="center"/>
          </w:tcPr>
          <w:p w14:paraId="79B665AC" w14:textId="77777777" w:rsidR="00D0355E" w:rsidRPr="00C97908" w:rsidRDefault="00D0355E" w:rsidP="00701D76">
            <w:pPr>
              <w:jc w:val="center"/>
              <w:rPr>
                <w:sz w:val="16"/>
                <w:szCs w:val="16"/>
                <w:lang w:val="en-US"/>
              </w:rPr>
            </w:pPr>
            <w:r w:rsidRPr="00C97908">
              <w:rPr>
                <w:sz w:val="16"/>
                <w:szCs w:val="16"/>
                <w:lang w:val="en-US"/>
              </w:rPr>
              <w:t>1,756</w:t>
            </w:r>
          </w:p>
        </w:tc>
      </w:tr>
      <w:tr w:rsidR="00D0355E" w:rsidRPr="00B40365" w14:paraId="705B803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8971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89A9CB"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143B96C"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5E2D348E"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746210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86CC8AE" w14:textId="77777777" w:rsidR="00D0355E" w:rsidRPr="00C97908" w:rsidRDefault="00D0355E" w:rsidP="00701D76">
            <w:pPr>
              <w:jc w:val="center"/>
              <w:rPr>
                <w:sz w:val="16"/>
                <w:szCs w:val="16"/>
                <w:lang w:val="en-US"/>
              </w:rPr>
            </w:pPr>
            <w:r w:rsidRPr="00C97908">
              <w:rPr>
                <w:sz w:val="16"/>
                <w:szCs w:val="16"/>
                <w:lang w:val="en-US"/>
              </w:rPr>
              <w:t>0,041</w:t>
            </w:r>
          </w:p>
        </w:tc>
      </w:tr>
      <w:tr w:rsidR="00D0355E" w:rsidRPr="00B40365" w14:paraId="421564A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2C9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0032F7A"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541347C"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187643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1BA2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9328497"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73A6AC4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345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547348"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9D779E8"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A6C909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F3225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7778E2EE" w14:textId="77777777" w:rsidR="00D0355E" w:rsidRPr="00C97908" w:rsidRDefault="00D0355E" w:rsidP="00701D76">
            <w:pPr>
              <w:jc w:val="center"/>
              <w:rPr>
                <w:sz w:val="16"/>
                <w:szCs w:val="16"/>
                <w:lang w:val="en-US"/>
              </w:rPr>
            </w:pPr>
            <w:r w:rsidRPr="00C97908">
              <w:rPr>
                <w:sz w:val="16"/>
                <w:szCs w:val="16"/>
                <w:lang w:val="en-US"/>
              </w:rPr>
              <w:t>0,256</w:t>
            </w:r>
          </w:p>
        </w:tc>
      </w:tr>
      <w:tr w:rsidR="00D0355E" w:rsidRPr="009B70F2" w14:paraId="6DE3ED6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2D499C" w14:textId="77777777" w:rsidR="00D0355E" w:rsidRPr="005E2CA0" w:rsidRDefault="00D0355E" w:rsidP="00701D76">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506DC9B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EDFC4AD" w14:textId="77777777" w:rsidR="00D0355E" w:rsidRPr="005E2CA0" w:rsidRDefault="00D0355E" w:rsidP="00701D76">
            <w:pPr>
              <w:rPr>
                <w:b/>
                <w:bCs/>
                <w:sz w:val="2"/>
                <w:szCs w:val="2"/>
                <w:lang w:val="en-US"/>
              </w:rPr>
            </w:pPr>
            <w:r w:rsidRPr="005E2CA0">
              <w:rPr>
                <w:b/>
                <w:bCs/>
                <w:sz w:val="22"/>
                <w:szCs w:val="22"/>
                <w:lang w:val="en-US"/>
              </w:rPr>
              <w:t>Intrerupator instalatie deschisa cu legare la pamint, cu 2 clape, IP44, 16A, 220V</w:t>
            </w:r>
          </w:p>
          <w:p w14:paraId="0988E2D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373ECB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4DC7D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FF8008F" w14:textId="77777777" w:rsidR="00D0355E" w:rsidRPr="005E2CA0" w:rsidRDefault="00D0355E" w:rsidP="00701D76">
            <w:pPr>
              <w:jc w:val="center"/>
              <w:rPr>
                <w:b/>
                <w:bCs/>
                <w:sz w:val="22"/>
                <w:szCs w:val="22"/>
                <w:lang w:val="en-US"/>
              </w:rPr>
            </w:pPr>
            <w:r w:rsidRPr="005E2CA0">
              <w:rPr>
                <w:b/>
                <w:bCs/>
                <w:sz w:val="22"/>
                <w:szCs w:val="22"/>
                <w:lang w:val="en-US"/>
              </w:rPr>
              <w:t>4,00</w:t>
            </w:r>
          </w:p>
          <w:p w14:paraId="783A4131" w14:textId="77777777" w:rsidR="00D0355E" w:rsidRPr="009B70F2" w:rsidRDefault="00D0355E" w:rsidP="00701D76">
            <w:pPr>
              <w:jc w:val="center"/>
              <w:rPr>
                <w:sz w:val="2"/>
                <w:szCs w:val="2"/>
                <w:lang w:val="en-US"/>
              </w:rPr>
            </w:pPr>
          </w:p>
        </w:tc>
      </w:tr>
      <w:tr w:rsidR="00D0355E" w:rsidRPr="00B40365" w14:paraId="011F1F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8A63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AEA085" w14:textId="77777777" w:rsidR="00D0355E" w:rsidRPr="00B40365" w:rsidRDefault="00D0355E" w:rsidP="00701D76">
            <w:pPr>
              <w:jc w:val="center"/>
              <w:rPr>
                <w:sz w:val="16"/>
                <w:szCs w:val="16"/>
                <w:lang w:val="en-US"/>
              </w:rPr>
            </w:pPr>
            <w:r w:rsidRPr="00B40365">
              <w:rPr>
                <w:sz w:val="16"/>
                <w:szCs w:val="16"/>
                <w:lang w:val="en-US"/>
              </w:rPr>
              <w:t>3120255519106</w:t>
            </w:r>
          </w:p>
        </w:tc>
        <w:tc>
          <w:tcPr>
            <w:tcW w:w="4366" w:type="dxa"/>
            <w:gridSpan w:val="4"/>
            <w:tcBorders>
              <w:top w:val="nil"/>
              <w:bottom w:val="single" w:sz="2" w:space="0" w:color="auto"/>
            </w:tcBorders>
            <w:vAlign w:val="center"/>
          </w:tcPr>
          <w:p w14:paraId="1E50DBCB" w14:textId="77777777" w:rsidR="00D0355E" w:rsidRPr="00C97908" w:rsidRDefault="00D0355E" w:rsidP="00701D76">
            <w:pPr>
              <w:rPr>
                <w:sz w:val="16"/>
                <w:szCs w:val="16"/>
                <w:lang w:val="en-US"/>
              </w:rPr>
            </w:pPr>
            <w:r w:rsidRPr="00C97908">
              <w:rPr>
                <w:sz w:val="16"/>
                <w:szCs w:val="16"/>
                <w:lang w:val="en-US"/>
              </w:rPr>
              <w:t>Intrerupator instalatie deschisa cu legare la pamint, cu 2 clape, IP44, 16A, 220V</w:t>
            </w:r>
          </w:p>
        </w:tc>
        <w:tc>
          <w:tcPr>
            <w:tcW w:w="1021" w:type="dxa"/>
            <w:gridSpan w:val="3"/>
            <w:tcBorders>
              <w:top w:val="nil"/>
              <w:bottom w:val="single" w:sz="2" w:space="0" w:color="auto"/>
            </w:tcBorders>
            <w:vAlign w:val="center"/>
          </w:tcPr>
          <w:p w14:paraId="1F0CCD8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361C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E952ED"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9B70F2" w14:paraId="4AF6DF2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07227A" w14:textId="77777777" w:rsidR="00D0355E" w:rsidRPr="005E2CA0" w:rsidRDefault="00D0355E" w:rsidP="00701D76">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06C25AAC" w14:textId="77777777" w:rsidR="00D0355E" w:rsidRPr="005E2CA0" w:rsidRDefault="00D0355E" w:rsidP="00701D76">
            <w:pPr>
              <w:jc w:val="center"/>
              <w:rPr>
                <w:b/>
                <w:bCs/>
                <w:sz w:val="22"/>
                <w:szCs w:val="22"/>
                <w:lang w:val="en-US"/>
              </w:rPr>
            </w:pPr>
            <w:r w:rsidRPr="005E2CA0">
              <w:rPr>
                <w:b/>
                <w:bCs/>
                <w:sz w:val="22"/>
                <w:szCs w:val="22"/>
                <w:lang w:val="en-US"/>
              </w:rPr>
              <w:t>08-03-591-7</w:t>
            </w:r>
          </w:p>
        </w:tc>
        <w:tc>
          <w:tcPr>
            <w:tcW w:w="4366" w:type="dxa"/>
            <w:gridSpan w:val="5"/>
            <w:tcBorders>
              <w:top w:val="single" w:sz="4" w:space="0" w:color="auto"/>
              <w:bottom w:val="single" w:sz="4" w:space="0" w:color="auto"/>
            </w:tcBorders>
          </w:tcPr>
          <w:p w14:paraId="691D27E0" w14:textId="77777777" w:rsidR="00D0355E" w:rsidRPr="005E2CA0" w:rsidRDefault="00D0355E" w:rsidP="00701D76">
            <w:pPr>
              <w:rPr>
                <w:b/>
                <w:bCs/>
                <w:sz w:val="2"/>
                <w:szCs w:val="2"/>
                <w:lang w:val="en-US"/>
              </w:rPr>
            </w:pPr>
            <w:r w:rsidRPr="005E2CA0">
              <w:rPr>
                <w:b/>
                <w:bCs/>
                <w:sz w:val="22"/>
                <w:szCs w:val="22"/>
                <w:lang w:val="en-US"/>
              </w:rPr>
              <w:t>Comutator tip ingropat, la instalatie inchisa, inclusiv doza pentru montare aparate</w:t>
            </w:r>
          </w:p>
          <w:p w14:paraId="1E8FA51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7BD23F3"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E18C46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7341DFB" w14:textId="77777777" w:rsidR="00D0355E" w:rsidRPr="005E2CA0" w:rsidRDefault="00D0355E" w:rsidP="00701D76">
            <w:pPr>
              <w:jc w:val="center"/>
              <w:rPr>
                <w:b/>
                <w:bCs/>
                <w:sz w:val="22"/>
                <w:szCs w:val="22"/>
                <w:lang w:val="en-US"/>
              </w:rPr>
            </w:pPr>
            <w:r w:rsidRPr="005E2CA0">
              <w:rPr>
                <w:b/>
                <w:bCs/>
                <w:sz w:val="22"/>
                <w:szCs w:val="22"/>
                <w:lang w:val="en-US"/>
              </w:rPr>
              <w:t>0,12</w:t>
            </w:r>
          </w:p>
          <w:p w14:paraId="456EE93F" w14:textId="77777777" w:rsidR="00D0355E" w:rsidRPr="009B70F2" w:rsidRDefault="00D0355E" w:rsidP="00701D76">
            <w:pPr>
              <w:jc w:val="center"/>
              <w:rPr>
                <w:sz w:val="2"/>
                <w:szCs w:val="2"/>
                <w:lang w:val="en-US"/>
              </w:rPr>
            </w:pPr>
          </w:p>
        </w:tc>
      </w:tr>
      <w:tr w:rsidR="00D0355E" w:rsidRPr="00B40365" w14:paraId="0EA3F5A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C40D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AFAE1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B5FD6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9C7EF0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28B9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32,9000</w:t>
            </w:r>
          </w:p>
        </w:tc>
        <w:tc>
          <w:tcPr>
            <w:tcW w:w="1559" w:type="dxa"/>
            <w:gridSpan w:val="2"/>
            <w:tcBorders>
              <w:top w:val="nil"/>
              <w:bottom w:val="single" w:sz="2" w:space="0" w:color="auto"/>
            </w:tcBorders>
            <w:vAlign w:val="center"/>
          </w:tcPr>
          <w:p w14:paraId="236FAF47" w14:textId="77777777" w:rsidR="00D0355E" w:rsidRPr="00C97908" w:rsidRDefault="00D0355E" w:rsidP="00701D76">
            <w:pPr>
              <w:jc w:val="center"/>
              <w:rPr>
                <w:sz w:val="16"/>
                <w:szCs w:val="16"/>
                <w:lang w:val="en-US"/>
              </w:rPr>
            </w:pPr>
            <w:r w:rsidRPr="00C97908">
              <w:rPr>
                <w:sz w:val="16"/>
                <w:szCs w:val="16"/>
                <w:lang w:val="en-US"/>
              </w:rPr>
              <w:t>3,948</w:t>
            </w:r>
          </w:p>
        </w:tc>
      </w:tr>
      <w:tr w:rsidR="00D0355E" w:rsidRPr="00B40365" w14:paraId="51C2C64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417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4C64D6D" w14:textId="77777777" w:rsidR="00D0355E" w:rsidRPr="00B40365" w:rsidRDefault="00D0355E" w:rsidP="00701D7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69555C4" w14:textId="77777777" w:rsidR="00D0355E" w:rsidRPr="00C97908" w:rsidRDefault="00D0355E" w:rsidP="00701D7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A08341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C43CB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0E5AF056" w14:textId="77777777" w:rsidR="00D0355E" w:rsidRPr="00C97908" w:rsidRDefault="00D0355E" w:rsidP="00701D76">
            <w:pPr>
              <w:jc w:val="center"/>
              <w:rPr>
                <w:sz w:val="16"/>
                <w:szCs w:val="16"/>
                <w:lang w:val="en-US"/>
              </w:rPr>
            </w:pPr>
            <w:r w:rsidRPr="00C97908">
              <w:rPr>
                <w:sz w:val="16"/>
                <w:szCs w:val="16"/>
                <w:lang w:val="en-US"/>
              </w:rPr>
              <w:t>12,24</w:t>
            </w:r>
          </w:p>
        </w:tc>
      </w:tr>
      <w:tr w:rsidR="00D0355E" w:rsidRPr="00B40365" w14:paraId="2A259E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D134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19F000"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7018FBFA" w14:textId="77777777" w:rsidR="00D0355E" w:rsidRPr="00C97908" w:rsidRDefault="00D0355E" w:rsidP="00701D7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098786B5"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F477B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646C4F28"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9B70F2" w14:paraId="7076A3B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4BEB90" w14:textId="77777777" w:rsidR="00D0355E" w:rsidRPr="005E2CA0" w:rsidRDefault="00D0355E" w:rsidP="00701D76">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7B98A90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A99A12E" w14:textId="77777777" w:rsidR="00D0355E" w:rsidRPr="005E2CA0" w:rsidRDefault="00D0355E" w:rsidP="00701D76">
            <w:pPr>
              <w:rPr>
                <w:b/>
                <w:bCs/>
                <w:sz w:val="2"/>
                <w:szCs w:val="2"/>
                <w:lang w:val="en-US"/>
              </w:rPr>
            </w:pPr>
            <w:r w:rsidRPr="005E2CA0">
              <w:rPr>
                <w:b/>
                <w:bCs/>
                <w:sz w:val="22"/>
                <w:szCs w:val="22"/>
                <w:lang w:val="en-US"/>
              </w:rPr>
              <w:t>Intrerupator instalatie inchisa cu legare la pamint, cu 1 clapa, IP20, 10A, 220V</w:t>
            </w:r>
          </w:p>
          <w:p w14:paraId="62C91A9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80D9AC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F867B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0AEB424" w14:textId="77777777" w:rsidR="00D0355E" w:rsidRPr="005E2CA0" w:rsidRDefault="00D0355E" w:rsidP="00701D76">
            <w:pPr>
              <w:jc w:val="center"/>
              <w:rPr>
                <w:b/>
                <w:bCs/>
                <w:sz w:val="22"/>
                <w:szCs w:val="22"/>
                <w:lang w:val="en-US"/>
              </w:rPr>
            </w:pPr>
            <w:r w:rsidRPr="005E2CA0">
              <w:rPr>
                <w:b/>
                <w:bCs/>
                <w:sz w:val="22"/>
                <w:szCs w:val="22"/>
                <w:lang w:val="en-US"/>
              </w:rPr>
              <w:t>12,00</w:t>
            </w:r>
          </w:p>
          <w:p w14:paraId="49417D74" w14:textId="77777777" w:rsidR="00D0355E" w:rsidRPr="009B70F2" w:rsidRDefault="00D0355E" w:rsidP="00701D76">
            <w:pPr>
              <w:jc w:val="center"/>
              <w:rPr>
                <w:sz w:val="2"/>
                <w:szCs w:val="2"/>
                <w:lang w:val="en-US"/>
              </w:rPr>
            </w:pPr>
          </w:p>
        </w:tc>
      </w:tr>
      <w:tr w:rsidR="00D0355E" w:rsidRPr="00B40365" w14:paraId="053E0C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3308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19292B" w14:textId="77777777" w:rsidR="00D0355E" w:rsidRPr="00B40365" w:rsidRDefault="00D0355E" w:rsidP="00701D76">
            <w:pPr>
              <w:jc w:val="center"/>
              <w:rPr>
                <w:sz w:val="16"/>
                <w:szCs w:val="16"/>
                <w:lang w:val="en-US"/>
              </w:rPr>
            </w:pPr>
            <w:r w:rsidRPr="00B40365">
              <w:rPr>
                <w:sz w:val="16"/>
                <w:szCs w:val="16"/>
                <w:lang w:val="en-US"/>
              </w:rPr>
              <w:t>3120255519101</w:t>
            </w:r>
          </w:p>
        </w:tc>
        <w:tc>
          <w:tcPr>
            <w:tcW w:w="4366" w:type="dxa"/>
            <w:gridSpan w:val="4"/>
            <w:tcBorders>
              <w:top w:val="nil"/>
              <w:bottom w:val="single" w:sz="2" w:space="0" w:color="auto"/>
            </w:tcBorders>
            <w:vAlign w:val="center"/>
          </w:tcPr>
          <w:p w14:paraId="284D4212" w14:textId="77777777" w:rsidR="00D0355E" w:rsidRPr="00C97908" w:rsidRDefault="00D0355E" w:rsidP="00701D76">
            <w:pPr>
              <w:rPr>
                <w:sz w:val="16"/>
                <w:szCs w:val="16"/>
                <w:lang w:val="en-US"/>
              </w:rPr>
            </w:pPr>
            <w:r w:rsidRPr="00C97908">
              <w:rPr>
                <w:sz w:val="16"/>
                <w:szCs w:val="16"/>
                <w:lang w:val="en-US"/>
              </w:rPr>
              <w:t>Intrerupator cu 1 clapa, instalatie inchisa cu legare la pamint, IP20, 10A, 220V</w:t>
            </w:r>
          </w:p>
        </w:tc>
        <w:tc>
          <w:tcPr>
            <w:tcW w:w="1021" w:type="dxa"/>
            <w:gridSpan w:val="3"/>
            <w:tcBorders>
              <w:top w:val="nil"/>
              <w:bottom w:val="single" w:sz="2" w:space="0" w:color="auto"/>
            </w:tcBorders>
            <w:vAlign w:val="center"/>
          </w:tcPr>
          <w:p w14:paraId="36EC722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E3EBD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DAFD8D"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28AD027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7BE569" w14:textId="77777777" w:rsidR="00D0355E" w:rsidRPr="005E2CA0" w:rsidRDefault="00D0355E" w:rsidP="00701D76">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041CC7D0" w14:textId="77777777" w:rsidR="00D0355E" w:rsidRPr="005E2CA0" w:rsidRDefault="00D0355E" w:rsidP="00701D76">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5F2A21CB" w14:textId="77777777" w:rsidR="00D0355E" w:rsidRPr="005E2CA0" w:rsidRDefault="00D0355E" w:rsidP="00701D76">
            <w:pPr>
              <w:rPr>
                <w:b/>
                <w:bCs/>
                <w:sz w:val="2"/>
                <w:szCs w:val="2"/>
                <w:lang w:val="en-US"/>
              </w:rPr>
            </w:pPr>
            <w:r w:rsidRPr="005E2CA0">
              <w:rPr>
                <w:b/>
                <w:bCs/>
                <w:sz w:val="22"/>
                <w:szCs w:val="22"/>
                <w:lang w:val="en-US"/>
              </w:rPr>
              <w:t>Priza de fisa tip ingropat, la instalatie inchisa, inclusiv doza pentru montare aparate</w:t>
            </w:r>
          </w:p>
          <w:p w14:paraId="6E5F618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C2D70C0"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64B679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5D0FC25" w14:textId="77777777" w:rsidR="00D0355E" w:rsidRPr="005E2CA0" w:rsidRDefault="00D0355E" w:rsidP="00701D76">
            <w:pPr>
              <w:jc w:val="center"/>
              <w:rPr>
                <w:b/>
                <w:bCs/>
                <w:sz w:val="22"/>
                <w:szCs w:val="22"/>
                <w:lang w:val="en-US"/>
              </w:rPr>
            </w:pPr>
            <w:r w:rsidRPr="005E2CA0">
              <w:rPr>
                <w:b/>
                <w:bCs/>
                <w:sz w:val="22"/>
                <w:szCs w:val="22"/>
                <w:lang w:val="en-US"/>
              </w:rPr>
              <w:t>0,18</w:t>
            </w:r>
          </w:p>
          <w:p w14:paraId="5D65E271" w14:textId="77777777" w:rsidR="00D0355E" w:rsidRPr="009B70F2" w:rsidRDefault="00D0355E" w:rsidP="00701D76">
            <w:pPr>
              <w:jc w:val="center"/>
              <w:rPr>
                <w:sz w:val="2"/>
                <w:szCs w:val="2"/>
                <w:lang w:val="en-US"/>
              </w:rPr>
            </w:pPr>
          </w:p>
        </w:tc>
      </w:tr>
      <w:tr w:rsidR="00D0355E" w:rsidRPr="00B40365" w14:paraId="7436D6E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3400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FD29D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13BAF6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9C5754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3059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14:paraId="04E8DB6F" w14:textId="77777777" w:rsidR="00D0355E" w:rsidRPr="00C97908" w:rsidRDefault="00D0355E" w:rsidP="00701D76">
            <w:pPr>
              <w:jc w:val="center"/>
              <w:rPr>
                <w:sz w:val="16"/>
                <w:szCs w:val="16"/>
                <w:lang w:val="en-US"/>
              </w:rPr>
            </w:pPr>
            <w:r w:rsidRPr="00C97908">
              <w:rPr>
                <w:sz w:val="16"/>
                <w:szCs w:val="16"/>
                <w:lang w:val="en-US"/>
              </w:rPr>
              <w:t>6,858</w:t>
            </w:r>
          </w:p>
        </w:tc>
      </w:tr>
      <w:tr w:rsidR="00D0355E" w:rsidRPr="00B40365" w14:paraId="1F4238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096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EA0523" w14:textId="77777777" w:rsidR="00D0355E" w:rsidRPr="00B40365" w:rsidRDefault="00D0355E" w:rsidP="00701D7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CD3C60A" w14:textId="77777777" w:rsidR="00D0355E" w:rsidRPr="00C97908" w:rsidRDefault="00D0355E" w:rsidP="00701D7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3613B8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36B33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71853B56" w14:textId="77777777" w:rsidR="00D0355E" w:rsidRPr="00C97908" w:rsidRDefault="00D0355E" w:rsidP="00701D76">
            <w:pPr>
              <w:jc w:val="center"/>
              <w:rPr>
                <w:sz w:val="16"/>
                <w:szCs w:val="16"/>
                <w:lang w:val="en-US"/>
              </w:rPr>
            </w:pPr>
            <w:r w:rsidRPr="00C97908">
              <w:rPr>
                <w:sz w:val="16"/>
                <w:szCs w:val="16"/>
                <w:lang w:val="en-US"/>
              </w:rPr>
              <w:t>18,36</w:t>
            </w:r>
          </w:p>
        </w:tc>
      </w:tr>
      <w:tr w:rsidR="00D0355E" w:rsidRPr="00B40365" w14:paraId="7AD681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4DDA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3807DD"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0E928BF8" w14:textId="77777777" w:rsidR="00D0355E" w:rsidRPr="00C97908" w:rsidRDefault="00D0355E" w:rsidP="00701D7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2710650A"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B00F01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2E07C327"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132AC2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2DB0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DC6898"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BA583F6"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7C427D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395B2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126A4D78" w14:textId="77777777" w:rsidR="00D0355E" w:rsidRPr="00C97908" w:rsidRDefault="00D0355E" w:rsidP="00701D76">
            <w:pPr>
              <w:jc w:val="center"/>
              <w:rPr>
                <w:sz w:val="16"/>
                <w:szCs w:val="16"/>
                <w:lang w:val="en-US"/>
              </w:rPr>
            </w:pPr>
            <w:r w:rsidRPr="00C97908">
              <w:rPr>
                <w:sz w:val="16"/>
                <w:szCs w:val="16"/>
                <w:lang w:val="en-US"/>
              </w:rPr>
              <w:t>0,076</w:t>
            </w:r>
          </w:p>
        </w:tc>
      </w:tr>
      <w:tr w:rsidR="00D0355E" w:rsidRPr="009B70F2" w14:paraId="39AC518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839DE9" w14:textId="77777777" w:rsidR="00D0355E" w:rsidRPr="005E2CA0" w:rsidRDefault="00D0355E" w:rsidP="00701D76">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64DE1DD"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4DEBC8C" w14:textId="77777777" w:rsidR="00D0355E" w:rsidRPr="005E2CA0" w:rsidRDefault="00D0355E" w:rsidP="00701D76">
            <w:pPr>
              <w:rPr>
                <w:b/>
                <w:bCs/>
                <w:sz w:val="2"/>
                <w:szCs w:val="2"/>
                <w:lang w:val="en-US"/>
              </w:rPr>
            </w:pPr>
            <w:r w:rsidRPr="005E2CA0">
              <w:rPr>
                <w:b/>
                <w:bCs/>
                <w:sz w:val="22"/>
                <w:szCs w:val="22"/>
                <w:lang w:val="en-US"/>
              </w:rPr>
              <w:t>Priza instalatie inchisa cu legare la pamint, IP40, 16A, 230V</w:t>
            </w:r>
          </w:p>
          <w:p w14:paraId="6FF3F17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C84562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EAC94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939576D" w14:textId="77777777" w:rsidR="00D0355E" w:rsidRPr="005E2CA0" w:rsidRDefault="00D0355E" w:rsidP="00701D76">
            <w:pPr>
              <w:jc w:val="center"/>
              <w:rPr>
                <w:b/>
                <w:bCs/>
                <w:sz w:val="22"/>
                <w:szCs w:val="22"/>
                <w:lang w:val="en-US"/>
              </w:rPr>
            </w:pPr>
            <w:r w:rsidRPr="005E2CA0">
              <w:rPr>
                <w:b/>
                <w:bCs/>
                <w:sz w:val="22"/>
                <w:szCs w:val="22"/>
                <w:lang w:val="en-US"/>
              </w:rPr>
              <w:t>18,00</w:t>
            </w:r>
          </w:p>
          <w:p w14:paraId="27DBE351" w14:textId="77777777" w:rsidR="00D0355E" w:rsidRPr="009B70F2" w:rsidRDefault="00D0355E" w:rsidP="00701D76">
            <w:pPr>
              <w:jc w:val="center"/>
              <w:rPr>
                <w:sz w:val="2"/>
                <w:szCs w:val="2"/>
                <w:lang w:val="en-US"/>
              </w:rPr>
            </w:pPr>
          </w:p>
        </w:tc>
      </w:tr>
      <w:tr w:rsidR="00D0355E" w:rsidRPr="00B40365" w14:paraId="468D46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F62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2E1D00" w14:textId="77777777" w:rsidR="00D0355E" w:rsidRPr="00B40365" w:rsidRDefault="00D0355E" w:rsidP="00701D76">
            <w:pPr>
              <w:jc w:val="center"/>
              <w:rPr>
                <w:sz w:val="16"/>
                <w:szCs w:val="16"/>
                <w:lang w:val="en-US"/>
              </w:rPr>
            </w:pPr>
            <w:r w:rsidRPr="00B40365">
              <w:rPr>
                <w:sz w:val="16"/>
                <w:szCs w:val="16"/>
                <w:lang w:val="en-US"/>
              </w:rPr>
              <w:t>HG 12001302</w:t>
            </w:r>
          </w:p>
        </w:tc>
        <w:tc>
          <w:tcPr>
            <w:tcW w:w="4366" w:type="dxa"/>
            <w:gridSpan w:val="4"/>
            <w:tcBorders>
              <w:top w:val="nil"/>
              <w:bottom w:val="single" w:sz="2" w:space="0" w:color="auto"/>
            </w:tcBorders>
            <w:vAlign w:val="center"/>
          </w:tcPr>
          <w:p w14:paraId="3B1B42D8" w14:textId="77777777" w:rsidR="00D0355E" w:rsidRPr="00C97908" w:rsidRDefault="00D0355E" w:rsidP="00701D76">
            <w:pPr>
              <w:rPr>
                <w:sz w:val="16"/>
                <w:szCs w:val="16"/>
                <w:lang w:val="en-US"/>
              </w:rPr>
            </w:pPr>
            <w:r w:rsidRPr="00C97908">
              <w:rPr>
                <w:sz w:val="16"/>
                <w:szCs w:val="16"/>
                <w:lang w:val="en-US"/>
              </w:rPr>
              <w:t xml:space="preserve">Priza instalatie inchisa cu legare la pamint, IP20, 16A, 230V </w:t>
            </w:r>
          </w:p>
        </w:tc>
        <w:tc>
          <w:tcPr>
            <w:tcW w:w="1021" w:type="dxa"/>
            <w:gridSpan w:val="3"/>
            <w:tcBorders>
              <w:top w:val="nil"/>
              <w:bottom w:val="single" w:sz="2" w:space="0" w:color="auto"/>
            </w:tcBorders>
            <w:vAlign w:val="center"/>
          </w:tcPr>
          <w:p w14:paraId="1FE03B0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44435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D95B37" w14:textId="77777777" w:rsidR="00D0355E" w:rsidRPr="00C97908" w:rsidRDefault="00D0355E" w:rsidP="00701D76">
            <w:pPr>
              <w:jc w:val="center"/>
              <w:rPr>
                <w:sz w:val="16"/>
                <w:szCs w:val="16"/>
                <w:lang w:val="en-US"/>
              </w:rPr>
            </w:pPr>
            <w:r w:rsidRPr="00C97908">
              <w:rPr>
                <w:sz w:val="16"/>
                <w:szCs w:val="16"/>
                <w:lang w:val="en-US"/>
              </w:rPr>
              <w:t>18,00</w:t>
            </w:r>
          </w:p>
        </w:tc>
      </w:tr>
      <w:tr w:rsidR="00D0355E" w:rsidRPr="009B70F2" w14:paraId="6245831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DFA0F2" w14:textId="77777777" w:rsidR="00D0355E" w:rsidRPr="005E2CA0" w:rsidRDefault="00D0355E" w:rsidP="00701D76">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022E270E" w14:textId="77777777" w:rsidR="00D0355E" w:rsidRPr="005E2CA0" w:rsidRDefault="00D0355E" w:rsidP="00701D76">
            <w:pPr>
              <w:jc w:val="center"/>
              <w:rPr>
                <w:b/>
                <w:bCs/>
                <w:sz w:val="22"/>
                <w:szCs w:val="22"/>
                <w:lang w:val="en-US"/>
              </w:rPr>
            </w:pPr>
            <w:r w:rsidRPr="005E2CA0">
              <w:rPr>
                <w:b/>
                <w:bCs/>
                <w:sz w:val="22"/>
                <w:szCs w:val="22"/>
                <w:lang w:val="en-US"/>
              </w:rPr>
              <w:t>08-03-591-11</w:t>
            </w:r>
          </w:p>
        </w:tc>
        <w:tc>
          <w:tcPr>
            <w:tcW w:w="4366" w:type="dxa"/>
            <w:gridSpan w:val="5"/>
            <w:tcBorders>
              <w:top w:val="single" w:sz="4" w:space="0" w:color="auto"/>
              <w:bottom w:val="single" w:sz="4" w:space="0" w:color="auto"/>
            </w:tcBorders>
          </w:tcPr>
          <w:p w14:paraId="3F9CEDF9" w14:textId="77777777" w:rsidR="00D0355E" w:rsidRPr="005E2CA0" w:rsidRDefault="00D0355E" w:rsidP="00701D76">
            <w:pPr>
              <w:rPr>
                <w:b/>
                <w:bCs/>
                <w:sz w:val="2"/>
                <w:szCs w:val="2"/>
                <w:lang w:val="en-US"/>
              </w:rPr>
            </w:pPr>
            <w:r w:rsidRPr="005E2CA0">
              <w:rPr>
                <w:b/>
                <w:bCs/>
                <w:sz w:val="22"/>
                <w:szCs w:val="22"/>
                <w:lang w:val="en-US"/>
              </w:rPr>
              <w:t>Priza de fisa tripolara, montare aparenta</w:t>
            </w:r>
          </w:p>
          <w:p w14:paraId="0262318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1361F0"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EA0EFC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1ABF74" w14:textId="77777777" w:rsidR="00D0355E" w:rsidRPr="005E2CA0" w:rsidRDefault="00D0355E" w:rsidP="00701D76">
            <w:pPr>
              <w:jc w:val="center"/>
              <w:rPr>
                <w:b/>
                <w:bCs/>
                <w:sz w:val="22"/>
                <w:szCs w:val="22"/>
                <w:lang w:val="en-US"/>
              </w:rPr>
            </w:pPr>
            <w:r w:rsidRPr="005E2CA0">
              <w:rPr>
                <w:b/>
                <w:bCs/>
                <w:sz w:val="22"/>
                <w:szCs w:val="22"/>
                <w:lang w:val="en-US"/>
              </w:rPr>
              <w:t>0,34</w:t>
            </w:r>
          </w:p>
          <w:p w14:paraId="202FBBD4" w14:textId="77777777" w:rsidR="00D0355E" w:rsidRPr="009B70F2" w:rsidRDefault="00D0355E" w:rsidP="00701D76">
            <w:pPr>
              <w:jc w:val="center"/>
              <w:rPr>
                <w:sz w:val="2"/>
                <w:szCs w:val="2"/>
                <w:lang w:val="en-US"/>
              </w:rPr>
            </w:pPr>
          </w:p>
        </w:tc>
      </w:tr>
      <w:tr w:rsidR="00D0355E" w:rsidRPr="00B40365" w14:paraId="16608A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1EED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F50C9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CEFFBA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D97165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417A4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73,4000</w:t>
            </w:r>
          </w:p>
        </w:tc>
        <w:tc>
          <w:tcPr>
            <w:tcW w:w="1559" w:type="dxa"/>
            <w:gridSpan w:val="2"/>
            <w:tcBorders>
              <w:top w:val="nil"/>
              <w:bottom w:val="single" w:sz="2" w:space="0" w:color="auto"/>
            </w:tcBorders>
            <w:vAlign w:val="center"/>
          </w:tcPr>
          <w:p w14:paraId="42FD9C43" w14:textId="77777777" w:rsidR="00D0355E" w:rsidRPr="00C97908" w:rsidRDefault="00D0355E" w:rsidP="00701D76">
            <w:pPr>
              <w:jc w:val="center"/>
              <w:rPr>
                <w:sz w:val="16"/>
                <w:szCs w:val="16"/>
                <w:lang w:val="en-US"/>
              </w:rPr>
            </w:pPr>
            <w:r w:rsidRPr="00C97908">
              <w:rPr>
                <w:sz w:val="16"/>
                <w:szCs w:val="16"/>
                <w:lang w:val="en-US"/>
              </w:rPr>
              <w:t>24,956</w:t>
            </w:r>
          </w:p>
        </w:tc>
      </w:tr>
      <w:tr w:rsidR="00D0355E" w:rsidRPr="00B40365" w14:paraId="1293832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7D0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0F57386" w14:textId="77777777" w:rsidR="00D0355E" w:rsidRPr="00B40365" w:rsidRDefault="00D0355E" w:rsidP="00701D76">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35D8CAF" w14:textId="77777777" w:rsidR="00D0355E" w:rsidRPr="00C97908" w:rsidRDefault="00D0355E" w:rsidP="00701D76">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26EAE77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CBED4E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5FF9F0B0" w14:textId="77777777" w:rsidR="00D0355E" w:rsidRPr="00C97908" w:rsidRDefault="00D0355E" w:rsidP="00701D76">
            <w:pPr>
              <w:jc w:val="center"/>
              <w:rPr>
                <w:sz w:val="16"/>
                <w:szCs w:val="16"/>
                <w:lang w:val="en-US"/>
              </w:rPr>
            </w:pPr>
            <w:r w:rsidRPr="00C97908">
              <w:rPr>
                <w:sz w:val="16"/>
                <w:szCs w:val="16"/>
                <w:lang w:val="en-US"/>
              </w:rPr>
              <w:t>6,936</w:t>
            </w:r>
          </w:p>
        </w:tc>
      </w:tr>
      <w:tr w:rsidR="00D0355E" w:rsidRPr="00B40365" w14:paraId="05EE40A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C3D2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61BE0F" w14:textId="77777777" w:rsidR="00D0355E" w:rsidRPr="00B40365" w:rsidRDefault="00D0355E" w:rsidP="00701D76">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EC4F93A" w14:textId="77777777" w:rsidR="00D0355E" w:rsidRPr="00C97908" w:rsidRDefault="00D0355E" w:rsidP="00701D76">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2599ED41"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D2F9F8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4707810A" w14:textId="77777777" w:rsidR="00D0355E" w:rsidRPr="00C97908" w:rsidRDefault="00D0355E" w:rsidP="00701D76">
            <w:pPr>
              <w:jc w:val="center"/>
              <w:rPr>
                <w:sz w:val="16"/>
                <w:szCs w:val="16"/>
                <w:lang w:val="en-US"/>
              </w:rPr>
            </w:pPr>
            <w:r w:rsidRPr="00C97908">
              <w:rPr>
                <w:sz w:val="16"/>
                <w:szCs w:val="16"/>
                <w:lang w:val="en-US"/>
              </w:rPr>
              <w:t>6,936</w:t>
            </w:r>
          </w:p>
        </w:tc>
      </w:tr>
      <w:tr w:rsidR="00D0355E" w:rsidRPr="00B40365" w14:paraId="571DD9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380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C3E801"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0A86F8A"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8CBE0A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76CA4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683BBF11" w14:textId="77777777" w:rsidR="00D0355E" w:rsidRPr="00C97908" w:rsidRDefault="00D0355E" w:rsidP="00701D76">
            <w:pPr>
              <w:jc w:val="center"/>
              <w:rPr>
                <w:sz w:val="16"/>
                <w:szCs w:val="16"/>
                <w:lang w:val="en-US"/>
              </w:rPr>
            </w:pPr>
            <w:r w:rsidRPr="00C97908">
              <w:rPr>
                <w:sz w:val="16"/>
                <w:szCs w:val="16"/>
                <w:lang w:val="en-US"/>
              </w:rPr>
              <w:t>0,041</w:t>
            </w:r>
          </w:p>
        </w:tc>
      </w:tr>
      <w:tr w:rsidR="00D0355E" w:rsidRPr="009B70F2" w14:paraId="4B87A0E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3C3E7E" w14:textId="77777777" w:rsidR="00D0355E" w:rsidRPr="005E2CA0" w:rsidRDefault="00D0355E" w:rsidP="00701D76">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353632A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B410F92" w14:textId="77777777" w:rsidR="00D0355E" w:rsidRPr="005E2CA0" w:rsidRDefault="00D0355E" w:rsidP="00701D76">
            <w:pPr>
              <w:rPr>
                <w:b/>
                <w:bCs/>
                <w:sz w:val="2"/>
                <w:szCs w:val="2"/>
                <w:lang w:val="en-US"/>
              </w:rPr>
            </w:pPr>
            <w:r w:rsidRPr="005E2CA0">
              <w:rPr>
                <w:b/>
                <w:bCs/>
                <w:sz w:val="22"/>
                <w:szCs w:val="22"/>
                <w:lang w:val="en-US"/>
              </w:rPr>
              <w:t>Priza instalatie deschisa cu legare la pamint, cu capac, etansata, IP44, 16A, 250V</w:t>
            </w:r>
          </w:p>
          <w:p w14:paraId="09FF400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47833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80A8F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CDE23F4" w14:textId="77777777" w:rsidR="00D0355E" w:rsidRPr="005E2CA0" w:rsidRDefault="00D0355E" w:rsidP="00701D76">
            <w:pPr>
              <w:jc w:val="center"/>
              <w:rPr>
                <w:b/>
                <w:bCs/>
                <w:sz w:val="22"/>
                <w:szCs w:val="22"/>
                <w:lang w:val="en-US"/>
              </w:rPr>
            </w:pPr>
            <w:r w:rsidRPr="005E2CA0">
              <w:rPr>
                <w:b/>
                <w:bCs/>
                <w:sz w:val="22"/>
                <w:szCs w:val="22"/>
                <w:lang w:val="en-US"/>
              </w:rPr>
              <w:t>34,00</w:t>
            </w:r>
          </w:p>
          <w:p w14:paraId="011631F8" w14:textId="77777777" w:rsidR="00D0355E" w:rsidRPr="009B70F2" w:rsidRDefault="00D0355E" w:rsidP="00701D76">
            <w:pPr>
              <w:jc w:val="center"/>
              <w:rPr>
                <w:sz w:val="2"/>
                <w:szCs w:val="2"/>
                <w:lang w:val="en-US"/>
              </w:rPr>
            </w:pPr>
          </w:p>
        </w:tc>
      </w:tr>
      <w:tr w:rsidR="00D0355E" w:rsidRPr="00B40365" w14:paraId="06EC12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4A5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7B9F313" w14:textId="77777777" w:rsidR="00D0355E" w:rsidRPr="00B40365" w:rsidRDefault="00D0355E" w:rsidP="00701D76">
            <w:pPr>
              <w:jc w:val="center"/>
              <w:rPr>
                <w:sz w:val="16"/>
                <w:szCs w:val="16"/>
                <w:lang w:val="en-US"/>
              </w:rPr>
            </w:pPr>
            <w:r w:rsidRPr="00B40365">
              <w:rPr>
                <w:sz w:val="16"/>
                <w:szCs w:val="16"/>
                <w:lang w:val="en-US"/>
              </w:rPr>
              <w:t>3120275536100</w:t>
            </w:r>
          </w:p>
        </w:tc>
        <w:tc>
          <w:tcPr>
            <w:tcW w:w="4366" w:type="dxa"/>
            <w:gridSpan w:val="4"/>
            <w:tcBorders>
              <w:top w:val="nil"/>
              <w:bottom w:val="single" w:sz="2" w:space="0" w:color="auto"/>
            </w:tcBorders>
            <w:vAlign w:val="center"/>
          </w:tcPr>
          <w:p w14:paraId="13AF0283" w14:textId="77777777" w:rsidR="00D0355E" w:rsidRPr="00C97908" w:rsidRDefault="00D0355E" w:rsidP="00701D76">
            <w:pPr>
              <w:rPr>
                <w:sz w:val="16"/>
                <w:szCs w:val="16"/>
                <w:lang w:val="en-US"/>
              </w:rPr>
            </w:pPr>
            <w:r w:rsidRPr="00C97908">
              <w:rPr>
                <w:sz w:val="16"/>
                <w:szCs w:val="16"/>
                <w:lang w:val="en-US"/>
              </w:rPr>
              <w:t>Priza instalatie deschisa cu legare la pamint, cu capac, etansata, IP44, 16A, 250V</w:t>
            </w:r>
          </w:p>
        </w:tc>
        <w:tc>
          <w:tcPr>
            <w:tcW w:w="1021" w:type="dxa"/>
            <w:gridSpan w:val="3"/>
            <w:tcBorders>
              <w:top w:val="nil"/>
              <w:bottom w:val="single" w:sz="2" w:space="0" w:color="auto"/>
            </w:tcBorders>
            <w:vAlign w:val="center"/>
          </w:tcPr>
          <w:p w14:paraId="3C00109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884E4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2F3409" w14:textId="77777777" w:rsidR="00D0355E" w:rsidRPr="00C97908" w:rsidRDefault="00D0355E" w:rsidP="00701D76">
            <w:pPr>
              <w:jc w:val="center"/>
              <w:rPr>
                <w:sz w:val="16"/>
                <w:szCs w:val="16"/>
                <w:lang w:val="en-US"/>
              </w:rPr>
            </w:pPr>
            <w:r w:rsidRPr="00C97908">
              <w:rPr>
                <w:sz w:val="16"/>
                <w:szCs w:val="16"/>
                <w:lang w:val="en-US"/>
              </w:rPr>
              <w:t>34,00</w:t>
            </w:r>
          </w:p>
        </w:tc>
      </w:tr>
      <w:tr w:rsidR="00D0355E" w:rsidRPr="009B70F2" w14:paraId="18194F3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A145F5" w14:textId="77777777" w:rsidR="00D0355E" w:rsidRPr="005E2CA0" w:rsidRDefault="00D0355E" w:rsidP="00701D76">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2B059DE0" w14:textId="77777777" w:rsidR="00D0355E" w:rsidRPr="005E2CA0" w:rsidRDefault="00D0355E" w:rsidP="00701D76">
            <w:pPr>
              <w:jc w:val="center"/>
              <w:rPr>
                <w:b/>
                <w:bCs/>
                <w:sz w:val="22"/>
                <w:szCs w:val="22"/>
                <w:lang w:val="en-US"/>
              </w:rPr>
            </w:pPr>
            <w:r w:rsidRPr="005E2CA0">
              <w:rPr>
                <w:b/>
                <w:bCs/>
                <w:sz w:val="22"/>
                <w:szCs w:val="22"/>
                <w:lang w:val="en-US"/>
              </w:rPr>
              <w:t>08-03-603-1</w:t>
            </w:r>
          </w:p>
        </w:tc>
        <w:tc>
          <w:tcPr>
            <w:tcW w:w="4366" w:type="dxa"/>
            <w:gridSpan w:val="5"/>
            <w:tcBorders>
              <w:top w:val="single" w:sz="4" w:space="0" w:color="auto"/>
              <w:bottom w:val="single" w:sz="4" w:space="0" w:color="auto"/>
            </w:tcBorders>
          </w:tcPr>
          <w:p w14:paraId="118653FF" w14:textId="77777777" w:rsidR="00D0355E" w:rsidRPr="005E2CA0" w:rsidRDefault="00D0355E" w:rsidP="00701D76">
            <w:pPr>
              <w:rPr>
                <w:b/>
                <w:bCs/>
                <w:sz w:val="2"/>
                <w:szCs w:val="2"/>
                <w:lang w:val="en-US"/>
              </w:rPr>
            </w:pPr>
            <w:r w:rsidRPr="005E2CA0">
              <w:rPr>
                <w:b/>
                <w:bCs/>
                <w:sz w:val="22"/>
                <w:szCs w:val="22"/>
                <w:lang w:val="en-US"/>
              </w:rPr>
              <w:t>Cutie cu transformatori coboritori</w:t>
            </w:r>
          </w:p>
          <w:p w14:paraId="69512B4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9F58A1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BEC17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0118FEF" w14:textId="77777777" w:rsidR="00D0355E" w:rsidRPr="005E2CA0" w:rsidRDefault="00D0355E" w:rsidP="00701D76">
            <w:pPr>
              <w:jc w:val="center"/>
              <w:rPr>
                <w:b/>
                <w:bCs/>
                <w:sz w:val="22"/>
                <w:szCs w:val="22"/>
                <w:lang w:val="en-US"/>
              </w:rPr>
            </w:pPr>
            <w:r w:rsidRPr="005E2CA0">
              <w:rPr>
                <w:b/>
                <w:bCs/>
                <w:sz w:val="22"/>
                <w:szCs w:val="22"/>
                <w:lang w:val="en-US"/>
              </w:rPr>
              <w:t>1,00</w:t>
            </w:r>
          </w:p>
          <w:p w14:paraId="2CCB8E28" w14:textId="77777777" w:rsidR="00D0355E" w:rsidRPr="009B70F2" w:rsidRDefault="00D0355E" w:rsidP="00701D76">
            <w:pPr>
              <w:jc w:val="center"/>
              <w:rPr>
                <w:sz w:val="2"/>
                <w:szCs w:val="2"/>
                <w:lang w:val="en-US"/>
              </w:rPr>
            </w:pPr>
          </w:p>
        </w:tc>
      </w:tr>
      <w:tr w:rsidR="00D0355E" w:rsidRPr="00B40365" w14:paraId="1A1C8C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039F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BD45F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D31471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81A9C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5A2D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14:paraId="399EBF45" w14:textId="77777777" w:rsidR="00D0355E" w:rsidRPr="00C97908" w:rsidRDefault="00D0355E" w:rsidP="00701D76">
            <w:pPr>
              <w:jc w:val="center"/>
              <w:rPr>
                <w:sz w:val="16"/>
                <w:szCs w:val="16"/>
                <w:lang w:val="en-US"/>
              </w:rPr>
            </w:pPr>
            <w:r w:rsidRPr="00C97908">
              <w:rPr>
                <w:sz w:val="16"/>
                <w:szCs w:val="16"/>
                <w:lang w:val="en-US"/>
              </w:rPr>
              <w:t>1,43</w:t>
            </w:r>
          </w:p>
        </w:tc>
      </w:tr>
      <w:tr w:rsidR="00D0355E" w:rsidRPr="00B40365" w14:paraId="3BEAA49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AEA4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3A5B4A"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20CD1A40"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7774C02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4FD374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13F13E3"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3A533F6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7EB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D34AE6"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1ED1D85"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092212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0DB01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529A95D"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6BDDAF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464D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8CF001"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6E05225"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26BC31FB"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D62A2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14:paraId="5F1CB878" w14:textId="77777777" w:rsidR="00D0355E" w:rsidRPr="00C97908" w:rsidRDefault="00D0355E" w:rsidP="00701D76">
            <w:pPr>
              <w:jc w:val="center"/>
              <w:rPr>
                <w:sz w:val="16"/>
                <w:szCs w:val="16"/>
                <w:lang w:val="en-US"/>
              </w:rPr>
            </w:pPr>
            <w:r w:rsidRPr="00C97908">
              <w:rPr>
                <w:sz w:val="16"/>
                <w:szCs w:val="16"/>
                <w:lang w:val="en-US"/>
              </w:rPr>
              <w:t>0,26</w:t>
            </w:r>
          </w:p>
        </w:tc>
      </w:tr>
      <w:tr w:rsidR="00D0355E" w:rsidRPr="009B70F2" w14:paraId="01E7506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9B29C4" w14:textId="77777777" w:rsidR="00D0355E" w:rsidRPr="005E2CA0" w:rsidRDefault="00D0355E" w:rsidP="00701D76">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059E035F" w14:textId="77777777" w:rsidR="00D0355E" w:rsidRPr="005E2CA0" w:rsidRDefault="00D0355E" w:rsidP="00701D76">
            <w:pPr>
              <w:jc w:val="center"/>
              <w:rPr>
                <w:b/>
                <w:bCs/>
                <w:sz w:val="22"/>
                <w:szCs w:val="22"/>
                <w:lang w:val="en-US"/>
              </w:rPr>
            </w:pPr>
            <w:r w:rsidRPr="005E2CA0">
              <w:rPr>
                <w:b/>
                <w:bCs/>
                <w:sz w:val="22"/>
                <w:szCs w:val="22"/>
                <w:lang w:val="en-US"/>
              </w:rPr>
              <w:t>08-03-601-1</w:t>
            </w:r>
          </w:p>
        </w:tc>
        <w:tc>
          <w:tcPr>
            <w:tcW w:w="4366" w:type="dxa"/>
            <w:gridSpan w:val="5"/>
            <w:tcBorders>
              <w:top w:val="single" w:sz="4" w:space="0" w:color="auto"/>
              <w:bottom w:val="single" w:sz="4" w:space="0" w:color="auto"/>
            </w:tcBorders>
          </w:tcPr>
          <w:p w14:paraId="19F40BB6" w14:textId="77777777" w:rsidR="00D0355E" w:rsidRPr="005E2CA0" w:rsidRDefault="00D0355E" w:rsidP="00701D76">
            <w:pPr>
              <w:rPr>
                <w:b/>
                <w:bCs/>
                <w:sz w:val="2"/>
                <w:szCs w:val="2"/>
                <w:lang w:val="en-US"/>
              </w:rPr>
            </w:pPr>
            <w:r w:rsidRPr="005E2CA0">
              <w:rPr>
                <w:b/>
                <w:bCs/>
                <w:sz w:val="22"/>
                <w:szCs w:val="22"/>
                <w:lang w:val="en-US"/>
              </w:rPr>
              <w:t>Tablou de pardosea cu capac</w:t>
            </w:r>
          </w:p>
          <w:p w14:paraId="4272016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AADE1A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B5C35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712CE7F" w14:textId="77777777" w:rsidR="00D0355E" w:rsidRPr="005E2CA0" w:rsidRDefault="00D0355E" w:rsidP="00701D76">
            <w:pPr>
              <w:jc w:val="center"/>
              <w:rPr>
                <w:b/>
                <w:bCs/>
                <w:sz w:val="22"/>
                <w:szCs w:val="22"/>
                <w:lang w:val="en-US"/>
              </w:rPr>
            </w:pPr>
            <w:r w:rsidRPr="005E2CA0">
              <w:rPr>
                <w:b/>
                <w:bCs/>
                <w:sz w:val="22"/>
                <w:szCs w:val="22"/>
                <w:lang w:val="en-US"/>
              </w:rPr>
              <w:t>1,00</w:t>
            </w:r>
          </w:p>
          <w:p w14:paraId="6788B07B" w14:textId="77777777" w:rsidR="00D0355E" w:rsidRPr="009B70F2" w:rsidRDefault="00D0355E" w:rsidP="00701D76">
            <w:pPr>
              <w:jc w:val="center"/>
              <w:rPr>
                <w:sz w:val="2"/>
                <w:szCs w:val="2"/>
                <w:lang w:val="en-US"/>
              </w:rPr>
            </w:pPr>
          </w:p>
        </w:tc>
      </w:tr>
      <w:tr w:rsidR="00D0355E" w:rsidRPr="00B40365" w14:paraId="7F0A550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5351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D2CF3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E640DE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F76351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E00C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14:paraId="3254ECB9" w14:textId="77777777" w:rsidR="00D0355E" w:rsidRPr="00C97908" w:rsidRDefault="00D0355E" w:rsidP="00701D76">
            <w:pPr>
              <w:jc w:val="center"/>
              <w:rPr>
                <w:sz w:val="16"/>
                <w:szCs w:val="16"/>
                <w:lang w:val="en-US"/>
              </w:rPr>
            </w:pPr>
            <w:r w:rsidRPr="00C97908">
              <w:rPr>
                <w:sz w:val="16"/>
                <w:szCs w:val="16"/>
                <w:lang w:val="en-US"/>
              </w:rPr>
              <w:t>4,48</w:t>
            </w:r>
          </w:p>
        </w:tc>
      </w:tr>
      <w:tr w:rsidR="00D0355E" w:rsidRPr="00B40365" w14:paraId="6BDFED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D46A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3D90B2"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DE4F6CD"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73DCCCC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8A97C0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9083B84"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40A731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8CAF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AFB774"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81DC6CA"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960119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8ECD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27D0149"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32397CE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1D4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ECF717"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ACFFF8E"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88BA806"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0B9EC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7AA7AE6"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B40365" w14:paraId="6C1D8D3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8ADD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B1CC60"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1FA4C5A"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A4FEB7E"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0A0F9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8053DB8"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5E89645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F5AD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0D88B4"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E4258FA"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425C44C3"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C6D3C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2EB7DC41" w14:textId="77777777" w:rsidR="00D0355E" w:rsidRPr="00C97908" w:rsidRDefault="00D0355E" w:rsidP="00701D76">
            <w:pPr>
              <w:jc w:val="center"/>
              <w:rPr>
                <w:sz w:val="16"/>
                <w:szCs w:val="16"/>
                <w:lang w:val="en-US"/>
              </w:rPr>
            </w:pPr>
            <w:r w:rsidRPr="00C97908">
              <w:rPr>
                <w:sz w:val="16"/>
                <w:szCs w:val="16"/>
                <w:lang w:val="en-US"/>
              </w:rPr>
              <w:t>0,28</w:t>
            </w:r>
          </w:p>
        </w:tc>
      </w:tr>
      <w:tr w:rsidR="00D0355E" w:rsidRPr="009B70F2" w14:paraId="70483B3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BE07B" w14:textId="77777777" w:rsidR="00D0355E" w:rsidRPr="005E2CA0" w:rsidRDefault="00D0355E" w:rsidP="00701D76">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93FBE54" w14:textId="77777777" w:rsidR="00D0355E" w:rsidRPr="005E2CA0" w:rsidRDefault="00D0355E" w:rsidP="00701D76">
            <w:pPr>
              <w:jc w:val="center"/>
              <w:rPr>
                <w:b/>
                <w:bCs/>
                <w:sz w:val="22"/>
                <w:szCs w:val="22"/>
                <w:lang w:val="en-US"/>
              </w:rPr>
            </w:pPr>
            <w:r w:rsidRPr="005E2CA0">
              <w:rPr>
                <w:b/>
                <w:bCs/>
                <w:sz w:val="22"/>
                <w:szCs w:val="22"/>
                <w:lang w:val="en-US"/>
              </w:rPr>
              <w:t>08-02-472-7</w:t>
            </w:r>
          </w:p>
        </w:tc>
        <w:tc>
          <w:tcPr>
            <w:tcW w:w="4366" w:type="dxa"/>
            <w:gridSpan w:val="5"/>
            <w:tcBorders>
              <w:top w:val="single" w:sz="4" w:space="0" w:color="auto"/>
              <w:bottom w:val="single" w:sz="4" w:space="0" w:color="auto"/>
            </w:tcBorders>
          </w:tcPr>
          <w:p w14:paraId="0D7568B9" w14:textId="77777777" w:rsidR="00D0355E" w:rsidRPr="005E2CA0" w:rsidRDefault="00D0355E" w:rsidP="00701D76">
            <w:pPr>
              <w:rPr>
                <w:b/>
                <w:bCs/>
                <w:sz w:val="2"/>
                <w:szCs w:val="2"/>
                <w:lang w:val="en-US"/>
              </w:rPr>
            </w:pPr>
            <w:r w:rsidRPr="005E2CA0">
              <w:rPr>
                <w:b/>
                <w:bCs/>
                <w:sz w:val="22"/>
                <w:szCs w:val="22"/>
                <w:lang w:val="en-US"/>
              </w:rPr>
              <w:t>Conductor de legare la pamint, deschis, pe suporturi de constructii, din otel fisie, sectiune 160 mm2</w:t>
            </w:r>
          </w:p>
          <w:p w14:paraId="6C3F2A4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E456139"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6AF9E8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624EB5" w14:textId="77777777" w:rsidR="00D0355E" w:rsidRPr="005E2CA0" w:rsidRDefault="00D0355E" w:rsidP="00701D76">
            <w:pPr>
              <w:jc w:val="center"/>
              <w:rPr>
                <w:b/>
                <w:bCs/>
                <w:sz w:val="22"/>
                <w:szCs w:val="22"/>
                <w:lang w:val="en-US"/>
              </w:rPr>
            </w:pPr>
            <w:r w:rsidRPr="005E2CA0">
              <w:rPr>
                <w:b/>
                <w:bCs/>
                <w:sz w:val="22"/>
                <w:szCs w:val="22"/>
                <w:lang w:val="en-US"/>
              </w:rPr>
              <w:t>0,08</w:t>
            </w:r>
          </w:p>
          <w:p w14:paraId="1872342C" w14:textId="77777777" w:rsidR="00D0355E" w:rsidRPr="009B70F2" w:rsidRDefault="00D0355E" w:rsidP="00701D76">
            <w:pPr>
              <w:jc w:val="center"/>
              <w:rPr>
                <w:sz w:val="2"/>
                <w:szCs w:val="2"/>
                <w:lang w:val="en-US"/>
              </w:rPr>
            </w:pPr>
          </w:p>
        </w:tc>
      </w:tr>
      <w:tr w:rsidR="00D0355E" w:rsidRPr="00B40365" w14:paraId="4884CB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4DF3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C4DF6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8BC689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0606D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41E5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21,3000</w:t>
            </w:r>
          </w:p>
        </w:tc>
        <w:tc>
          <w:tcPr>
            <w:tcW w:w="1559" w:type="dxa"/>
            <w:gridSpan w:val="2"/>
            <w:tcBorders>
              <w:top w:val="nil"/>
              <w:bottom w:val="single" w:sz="2" w:space="0" w:color="auto"/>
            </w:tcBorders>
            <w:vAlign w:val="center"/>
          </w:tcPr>
          <w:p w14:paraId="7C183A62" w14:textId="77777777" w:rsidR="00D0355E" w:rsidRPr="00C97908" w:rsidRDefault="00D0355E" w:rsidP="00701D76">
            <w:pPr>
              <w:jc w:val="center"/>
              <w:rPr>
                <w:sz w:val="16"/>
                <w:szCs w:val="16"/>
                <w:lang w:val="en-US"/>
              </w:rPr>
            </w:pPr>
            <w:r w:rsidRPr="00C97908">
              <w:rPr>
                <w:sz w:val="16"/>
                <w:szCs w:val="16"/>
                <w:lang w:val="en-US"/>
              </w:rPr>
              <w:t>1,704</w:t>
            </w:r>
          </w:p>
        </w:tc>
      </w:tr>
      <w:tr w:rsidR="00D0355E" w:rsidRPr="00B40365" w14:paraId="0857933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2BB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D42EE9D" w14:textId="77777777" w:rsidR="00D0355E" w:rsidRPr="00B40365" w:rsidRDefault="00D0355E" w:rsidP="00701D76">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0BC8FA18" w14:textId="77777777" w:rsidR="00D0355E" w:rsidRPr="00C97908" w:rsidRDefault="00D0355E" w:rsidP="00701D76">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382F2457"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391EB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FFA172B"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5BC2A5D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70F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E50F9F" w14:textId="77777777" w:rsidR="00D0355E" w:rsidRPr="00B40365" w:rsidRDefault="00D0355E" w:rsidP="00701D7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659527CB" w14:textId="77777777" w:rsidR="00D0355E" w:rsidRPr="00C97908" w:rsidRDefault="00D0355E" w:rsidP="00701D7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624793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4A8D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271B4213" w14:textId="77777777" w:rsidR="00D0355E" w:rsidRPr="00C97908" w:rsidRDefault="00D0355E" w:rsidP="00701D76">
            <w:pPr>
              <w:jc w:val="center"/>
              <w:rPr>
                <w:sz w:val="16"/>
                <w:szCs w:val="16"/>
                <w:lang w:val="en-US"/>
              </w:rPr>
            </w:pPr>
            <w:r w:rsidRPr="00C97908">
              <w:rPr>
                <w:sz w:val="16"/>
                <w:szCs w:val="16"/>
                <w:lang w:val="en-US"/>
              </w:rPr>
              <w:t>0,104</w:t>
            </w:r>
          </w:p>
        </w:tc>
      </w:tr>
      <w:tr w:rsidR="00D0355E" w:rsidRPr="00B40365" w14:paraId="4794D61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152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AA661E" w14:textId="77777777" w:rsidR="00D0355E" w:rsidRPr="00B40365" w:rsidRDefault="00D0355E" w:rsidP="00701D76">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511C38A8" w14:textId="77777777" w:rsidR="00D0355E" w:rsidRPr="00C97908" w:rsidRDefault="00D0355E" w:rsidP="00701D76">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42B661DE"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9D55D8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39713897" w14:textId="77777777" w:rsidR="00D0355E" w:rsidRPr="00C97908" w:rsidRDefault="00D0355E" w:rsidP="00701D76">
            <w:pPr>
              <w:jc w:val="center"/>
              <w:rPr>
                <w:sz w:val="16"/>
                <w:szCs w:val="16"/>
                <w:lang w:val="en-US"/>
              </w:rPr>
            </w:pPr>
            <w:r w:rsidRPr="00C97908">
              <w:rPr>
                <w:sz w:val="16"/>
                <w:szCs w:val="16"/>
                <w:lang w:val="en-US"/>
              </w:rPr>
              <w:t>0,656</w:t>
            </w:r>
          </w:p>
        </w:tc>
      </w:tr>
      <w:tr w:rsidR="00D0355E" w:rsidRPr="00B40365" w14:paraId="363819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5228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6A01B5" w14:textId="77777777" w:rsidR="00D0355E" w:rsidRPr="00B40365" w:rsidRDefault="00D0355E" w:rsidP="00701D76">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15D08234" w14:textId="77777777" w:rsidR="00D0355E" w:rsidRPr="00C97908" w:rsidRDefault="00D0355E" w:rsidP="00701D76">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7B1FCBB2"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DD65E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73F26C77" w14:textId="77777777" w:rsidR="00D0355E" w:rsidRPr="00C97908" w:rsidRDefault="00D0355E" w:rsidP="00701D76">
            <w:pPr>
              <w:jc w:val="center"/>
              <w:rPr>
                <w:sz w:val="16"/>
                <w:szCs w:val="16"/>
                <w:lang w:val="en-US"/>
              </w:rPr>
            </w:pPr>
            <w:r w:rsidRPr="00C97908">
              <w:rPr>
                <w:sz w:val="16"/>
                <w:szCs w:val="16"/>
                <w:lang w:val="en-US"/>
              </w:rPr>
              <w:t>0,656</w:t>
            </w:r>
          </w:p>
        </w:tc>
      </w:tr>
      <w:tr w:rsidR="00D0355E" w:rsidRPr="00B40365" w14:paraId="1A60574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0B2C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17D9A1" w14:textId="77777777" w:rsidR="00D0355E" w:rsidRPr="00B40365" w:rsidRDefault="00D0355E" w:rsidP="00701D76">
            <w:pPr>
              <w:jc w:val="center"/>
              <w:rPr>
                <w:sz w:val="16"/>
                <w:szCs w:val="16"/>
                <w:lang w:val="en-US"/>
              </w:rPr>
            </w:pPr>
            <w:r w:rsidRPr="00B40365">
              <w:rPr>
                <w:sz w:val="16"/>
                <w:szCs w:val="16"/>
                <w:lang w:val="en-US"/>
              </w:rPr>
              <w:t>1019373</w:t>
            </w:r>
          </w:p>
        </w:tc>
        <w:tc>
          <w:tcPr>
            <w:tcW w:w="4366" w:type="dxa"/>
            <w:gridSpan w:val="4"/>
            <w:tcBorders>
              <w:top w:val="nil"/>
              <w:bottom w:val="single" w:sz="2" w:space="0" w:color="auto"/>
            </w:tcBorders>
            <w:vAlign w:val="center"/>
          </w:tcPr>
          <w:p w14:paraId="1004E50F" w14:textId="77777777" w:rsidR="00D0355E" w:rsidRPr="00C97908" w:rsidRDefault="00D0355E" w:rsidP="00701D76">
            <w:pPr>
              <w:rPr>
                <w:sz w:val="16"/>
                <w:szCs w:val="16"/>
                <w:lang w:val="en-US"/>
              </w:rPr>
            </w:pPr>
            <w:r w:rsidRPr="00C97908">
              <w:rPr>
                <w:sz w:val="16"/>
                <w:szCs w:val="16"/>
                <w:lang w:val="en-US"/>
              </w:rPr>
              <w:t>Otel fisie necalmat 40х4 mm</w:t>
            </w:r>
          </w:p>
        </w:tc>
        <w:tc>
          <w:tcPr>
            <w:tcW w:w="1021" w:type="dxa"/>
            <w:gridSpan w:val="3"/>
            <w:tcBorders>
              <w:top w:val="nil"/>
              <w:bottom w:val="single" w:sz="2" w:space="0" w:color="auto"/>
            </w:tcBorders>
            <w:vAlign w:val="center"/>
          </w:tcPr>
          <w:p w14:paraId="26D435AF"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61C4E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6EDC30A"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B40365" w14:paraId="2D19048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160B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E8141D"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A5868E3"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CBCA9D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CBE9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55DA270D" w14:textId="77777777" w:rsidR="00D0355E" w:rsidRPr="00C97908" w:rsidRDefault="00D0355E" w:rsidP="00701D76">
            <w:pPr>
              <w:jc w:val="center"/>
              <w:rPr>
                <w:sz w:val="16"/>
                <w:szCs w:val="16"/>
                <w:lang w:val="en-US"/>
              </w:rPr>
            </w:pPr>
            <w:r w:rsidRPr="00C97908">
              <w:rPr>
                <w:sz w:val="16"/>
                <w:szCs w:val="16"/>
                <w:lang w:val="en-US"/>
              </w:rPr>
              <w:t>0,184</w:t>
            </w:r>
          </w:p>
        </w:tc>
      </w:tr>
      <w:tr w:rsidR="00D0355E" w:rsidRPr="00B40365" w14:paraId="52F9C7E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F6A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39CC06" w14:textId="77777777" w:rsidR="00D0355E" w:rsidRPr="00B40365" w:rsidRDefault="00D0355E" w:rsidP="00701D76">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F54C47E" w14:textId="77777777" w:rsidR="00D0355E" w:rsidRPr="00C97908" w:rsidRDefault="00D0355E" w:rsidP="00701D76">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3202E61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4421C2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73E1007" w14:textId="77777777" w:rsidR="00D0355E" w:rsidRPr="00C97908" w:rsidRDefault="00D0355E" w:rsidP="00701D76">
            <w:pPr>
              <w:jc w:val="center"/>
              <w:rPr>
                <w:sz w:val="16"/>
                <w:szCs w:val="16"/>
                <w:lang w:val="en-US"/>
              </w:rPr>
            </w:pPr>
            <w:r w:rsidRPr="00C97908">
              <w:rPr>
                <w:sz w:val="16"/>
                <w:szCs w:val="16"/>
                <w:lang w:val="en-US"/>
              </w:rPr>
              <w:t>0,12</w:t>
            </w:r>
          </w:p>
        </w:tc>
      </w:tr>
      <w:tr w:rsidR="00D0355E" w:rsidRPr="00B40365" w14:paraId="254EDB5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741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05E43D" w14:textId="77777777" w:rsidR="00D0355E" w:rsidRPr="00B40365" w:rsidRDefault="00D0355E" w:rsidP="00701D76">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7A11AAF5" w14:textId="77777777" w:rsidR="00D0355E" w:rsidRPr="00C97908" w:rsidRDefault="00D0355E" w:rsidP="00701D76">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12D87F0E"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68EED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0449FBD5" w14:textId="77777777" w:rsidR="00D0355E" w:rsidRPr="00C97908" w:rsidRDefault="00D0355E" w:rsidP="00701D76">
            <w:pPr>
              <w:jc w:val="center"/>
              <w:rPr>
                <w:sz w:val="16"/>
                <w:szCs w:val="16"/>
                <w:lang w:val="en-US"/>
              </w:rPr>
            </w:pPr>
            <w:r w:rsidRPr="00C97908">
              <w:rPr>
                <w:sz w:val="16"/>
                <w:szCs w:val="16"/>
                <w:lang w:val="en-US"/>
              </w:rPr>
              <w:t>1,072</w:t>
            </w:r>
          </w:p>
        </w:tc>
      </w:tr>
      <w:tr w:rsidR="00D0355E" w:rsidRPr="00B40365" w14:paraId="02733B8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184F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596512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2B3BD60"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474E9E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3E67E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9252E6F"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0267F68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F96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07A62F" w14:textId="77777777" w:rsidR="00D0355E" w:rsidRPr="00B40365" w:rsidRDefault="00D0355E" w:rsidP="00701D7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E7F46C5" w14:textId="77777777" w:rsidR="00D0355E" w:rsidRPr="00C97908" w:rsidRDefault="00D0355E" w:rsidP="00701D7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03CACA6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C3E5A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174D0FE8" w14:textId="77777777" w:rsidR="00D0355E" w:rsidRPr="00C97908" w:rsidRDefault="00D0355E" w:rsidP="00701D76">
            <w:pPr>
              <w:jc w:val="center"/>
              <w:rPr>
                <w:sz w:val="16"/>
                <w:szCs w:val="16"/>
                <w:lang w:val="en-US"/>
              </w:rPr>
            </w:pPr>
            <w:r w:rsidRPr="00C97908">
              <w:rPr>
                <w:sz w:val="16"/>
                <w:szCs w:val="16"/>
                <w:lang w:val="en-US"/>
              </w:rPr>
              <w:t>0,269</w:t>
            </w:r>
          </w:p>
        </w:tc>
      </w:tr>
      <w:tr w:rsidR="00D0355E" w:rsidRPr="00B40365" w14:paraId="0C67A08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931D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AA0A09" w14:textId="77777777" w:rsidR="00D0355E" w:rsidRPr="00B40365" w:rsidRDefault="00D0355E" w:rsidP="00701D7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D4FA83A" w14:textId="77777777" w:rsidR="00D0355E" w:rsidRPr="00C97908" w:rsidRDefault="00D0355E" w:rsidP="00701D7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3F5924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FAC75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5BE9BB0"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9B70F2" w14:paraId="206B52C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8642F7" w14:textId="77777777" w:rsidR="00D0355E" w:rsidRPr="005E2CA0" w:rsidRDefault="00D0355E" w:rsidP="00701D76">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7FC3FB75" w14:textId="77777777" w:rsidR="00D0355E" w:rsidRPr="005E2CA0" w:rsidRDefault="00D0355E" w:rsidP="00701D76">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1C92AFEB" w14:textId="77777777" w:rsidR="00D0355E" w:rsidRPr="005E2CA0" w:rsidRDefault="00D0355E" w:rsidP="00701D76">
            <w:pPr>
              <w:rPr>
                <w:b/>
                <w:bCs/>
                <w:sz w:val="2"/>
                <w:szCs w:val="2"/>
                <w:lang w:val="en-US"/>
              </w:rPr>
            </w:pPr>
            <w:r w:rsidRPr="005E2CA0">
              <w:rPr>
                <w:b/>
                <w:bCs/>
                <w:sz w:val="22"/>
                <w:szCs w:val="22"/>
                <w:lang w:val="en-US"/>
              </w:rPr>
              <w:t>Priza de pamint, verticala, din otel rotund, diametru 20 mm, L=3 m</w:t>
            </w:r>
          </w:p>
          <w:p w14:paraId="427379F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31A463A" w14:textId="77777777" w:rsidR="00D0355E" w:rsidRPr="005E2CA0" w:rsidRDefault="00D0355E" w:rsidP="00701D7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02050EF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71AEE4C" w14:textId="77777777" w:rsidR="00D0355E" w:rsidRPr="005E2CA0" w:rsidRDefault="00D0355E" w:rsidP="00701D76">
            <w:pPr>
              <w:jc w:val="center"/>
              <w:rPr>
                <w:b/>
                <w:bCs/>
                <w:sz w:val="22"/>
                <w:szCs w:val="22"/>
                <w:lang w:val="en-US"/>
              </w:rPr>
            </w:pPr>
            <w:r w:rsidRPr="005E2CA0">
              <w:rPr>
                <w:b/>
                <w:bCs/>
                <w:sz w:val="22"/>
                <w:szCs w:val="22"/>
                <w:lang w:val="en-US"/>
              </w:rPr>
              <w:t>0,30</w:t>
            </w:r>
          </w:p>
          <w:p w14:paraId="7F349CAB" w14:textId="77777777" w:rsidR="00D0355E" w:rsidRPr="009B70F2" w:rsidRDefault="00D0355E" w:rsidP="00701D76">
            <w:pPr>
              <w:jc w:val="center"/>
              <w:rPr>
                <w:sz w:val="2"/>
                <w:szCs w:val="2"/>
                <w:lang w:val="en-US"/>
              </w:rPr>
            </w:pPr>
          </w:p>
        </w:tc>
      </w:tr>
      <w:tr w:rsidR="00D0355E" w:rsidRPr="00B40365" w14:paraId="4626C4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312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04338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238EC8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D7AD6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23E3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70CEBC9D" w14:textId="77777777" w:rsidR="00D0355E" w:rsidRPr="00C97908" w:rsidRDefault="00D0355E" w:rsidP="00701D76">
            <w:pPr>
              <w:jc w:val="center"/>
              <w:rPr>
                <w:sz w:val="16"/>
                <w:szCs w:val="16"/>
                <w:lang w:val="en-US"/>
              </w:rPr>
            </w:pPr>
            <w:r w:rsidRPr="00C97908">
              <w:rPr>
                <w:sz w:val="16"/>
                <w:szCs w:val="16"/>
                <w:lang w:val="en-US"/>
              </w:rPr>
              <w:t>2,487</w:t>
            </w:r>
          </w:p>
        </w:tc>
      </w:tr>
      <w:tr w:rsidR="00D0355E" w:rsidRPr="00B40365" w14:paraId="6F8FDD4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4F5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6E11DA" w14:textId="77777777" w:rsidR="00D0355E" w:rsidRPr="00B40365" w:rsidRDefault="00D0355E" w:rsidP="00701D76">
            <w:pPr>
              <w:jc w:val="center"/>
              <w:rPr>
                <w:sz w:val="16"/>
                <w:szCs w:val="16"/>
                <w:lang w:val="en-US"/>
              </w:rPr>
            </w:pPr>
            <w:r w:rsidRPr="00B40365">
              <w:rPr>
                <w:sz w:val="16"/>
                <w:szCs w:val="16"/>
                <w:lang w:val="en-US"/>
              </w:rPr>
              <w:t>1011620</w:t>
            </w:r>
          </w:p>
        </w:tc>
        <w:tc>
          <w:tcPr>
            <w:tcW w:w="4366" w:type="dxa"/>
            <w:gridSpan w:val="4"/>
            <w:tcBorders>
              <w:top w:val="nil"/>
              <w:bottom w:val="single" w:sz="2" w:space="0" w:color="auto"/>
            </w:tcBorders>
            <w:vAlign w:val="center"/>
          </w:tcPr>
          <w:p w14:paraId="6FAFA658" w14:textId="77777777" w:rsidR="00D0355E" w:rsidRPr="00C97908" w:rsidRDefault="00D0355E" w:rsidP="00701D76">
            <w:pPr>
              <w:rPr>
                <w:sz w:val="16"/>
                <w:szCs w:val="16"/>
                <w:lang w:val="en-US"/>
              </w:rPr>
            </w:pPr>
            <w:r w:rsidRPr="00C97908">
              <w:rPr>
                <w:sz w:val="16"/>
                <w:szCs w:val="16"/>
                <w:lang w:val="en-US"/>
              </w:rPr>
              <w:t>Otel-carbon calitate normala, marca "ВСт3пс5-1", rotund, diametru 20 mm</w:t>
            </w:r>
          </w:p>
        </w:tc>
        <w:tc>
          <w:tcPr>
            <w:tcW w:w="1021" w:type="dxa"/>
            <w:gridSpan w:val="3"/>
            <w:tcBorders>
              <w:top w:val="nil"/>
              <w:bottom w:val="single" w:sz="2" w:space="0" w:color="auto"/>
            </w:tcBorders>
            <w:vAlign w:val="center"/>
          </w:tcPr>
          <w:p w14:paraId="408D691E"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C0674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tcBorders>
            <w:vAlign w:val="center"/>
          </w:tcPr>
          <w:p w14:paraId="6EA29DE2" w14:textId="77777777" w:rsidR="00D0355E" w:rsidRPr="00C97908" w:rsidRDefault="00D0355E" w:rsidP="00701D76">
            <w:pPr>
              <w:jc w:val="center"/>
              <w:rPr>
                <w:sz w:val="16"/>
                <w:szCs w:val="16"/>
                <w:lang w:val="en-US"/>
              </w:rPr>
            </w:pPr>
            <w:r w:rsidRPr="00C97908">
              <w:rPr>
                <w:sz w:val="16"/>
                <w:szCs w:val="16"/>
                <w:lang w:val="en-US"/>
              </w:rPr>
              <w:t>0,023</w:t>
            </w:r>
          </w:p>
        </w:tc>
      </w:tr>
      <w:tr w:rsidR="00D0355E" w:rsidRPr="00B40365" w14:paraId="0E096F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283E6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EF31B7" w14:textId="77777777" w:rsidR="00D0355E" w:rsidRPr="00B40365" w:rsidRDefault="00D0355E" w:rsidP="00701D76">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252FEC9" w14:textId="77777777" w:rsidR="00D0355E" w:rsidRPr="00C97908" w:rsidRDefault="00D0355E" w:rsidP="00701D76">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750565E5"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B22EC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5CCD4B8"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18019DF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6BD5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999B06" w14:textId="77777777" w:rsidR="00D0355E" w:rsidRPr="00B40365" w:rsidRDefault="00D0355E" w:rsidP="00701D7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5BDD23C6" w14:textId="77777777" w:rsidR="00D0355E" w:rsidRPr="00C97908" w:rsidRDefault="00D0355E" w:rsidP="00701D7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DB240A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679C8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03EC36DE" w14:textId="77777777" w:rsidR="00D0355E" w:rsidRPr="00C97908" w:rsidRDefault="00D0355E" w:rsidP="00701D76">
            <w:pPr>
              <w:jc w:val="center"/>
              <w:rPr>
                <w:sz w:val="16"/>
                <w:szCs w:val="16"/>
                <w:lang w:val="en-US"/>
              </w:rPr>
            </w:pPr>
            <w:r w:rsidRPr="00C97908">
              <w:rPr>
                <w:sz w:val="16"/>
                <w:szCs w:val="16"/>
                <w:lang w:val="en-US"/>
              </w:rPr>
              <w:t>0,234</w:t>
            </w:r>
          </w:p>
        </w:tc>
      </w:tr>
      <w:tr w:rsidR="00D0355E" w:rsidRPr="00B40365" w14:paraId="48D34AF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6EDB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AA7A8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22B0F85"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8FF149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C4E1C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48178197" w14:textId="77777777" w:rsidR="00D0355E" w:rsidRPr="00C97908" w:rsidRDefault="00D0355E" w:rsidP="00701D76">
            <w:pPr>
              <w:jc w:val="center"/>
              <w:rPr>
                <w:sz w:val="16"/>
                <w:szCs w:val="16"/>
                <w:lang w:val="en-US"/>
              </w:rPr>
            </w:pPr>
            <w:r w:rsidRPr="00C97908">
              <w:rPr>
                <w:sz w:val="16"/>
                <w:szCs w:val="16"/>
                <w:lang w:val="en-US"/>
              </w:rPr>
              <w:t>0,042</w:t>
            </w:r>
          </w:p>
        </w:tc>
      </w:tr>
      <w:tr w:rsidR="00D0355E" w:rsidRPr="00B40365" w14:paraId="148E4F7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F6F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8E8038" w14:textId="77777777" w:rsidR="00D0355E" w:rsidRPr="00B40365" w:rsidRDefault="00D0355E" w:rsidP="00701D7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DD9BFAE" w14:textId="77777777" w:rsidR="00D0355E" w:rsidRPr="00C97908" w:rsidRDefault="00D0355E" w:rsidP="00701D7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359B602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C4D89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2EB5EE93" w14:textId="77777777" w:rsidR="00D0355E" w:rsidRPr="00C97908" w:rsidRDefault="00D0355E" w:rsidP="00701D76">
            <w:pPr>
              <w:jc w:val="center"/>
              <w:rPr>
                <w:sz w:val="16"/>
                <w:szCs w:val="16"/>
                <w:lang w:val="en-US"/>
              </w:rPr>
            </w:pPr>
            <w:r w:rsidRPr="00C97908">
              <w:rPr>
                <w:sz w:val="16"/>
                <w:szCs w:val="16"/>
                <w:lang w:val="en-US"/>
              </w:rPr>
              <w:t>0,762</w:t>
            </w:r>
          </w:p>
        </w:tc>
      </w:tr>
      <w:tr w:rsidR="00D0355E" w:rsidRPr="003E2692" w14:paraId="052B377E"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8AC4A5"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10A6CDEE"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A36CAB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30BFBF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0DCD1323"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0F63DD3D" w14:textId="77777777" w:rsidR="00D0355E" w:rsidRPr="003E2692" w:rsidRDefault="00D0355E" w:rsidP="00701D76">
            <w:pPr>
              <w:rPr>
                <w:sz w:val="2"/>
                <w:szCs w:val="2"/>
                <w:lang w:val="en-US"/>
              </w:rPr>
            </w:pPr>
          </w:p>
        </w:tc>
      </w:tr>
      <w:tr w:rsidR="00D0355E" w:rsidRPr="00B449C4" w14:paraId="6FB92D5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FC977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64AAC82"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9C8C4A1"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2C205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5E09660"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3F59746" w14:textId="77777777" w:rsidR="00D0355E" w:rsidRPr="00B449C4" w:rsidRDefault="00D0355E" w:rsidP="00701D76">
            <w:pPr>
              <w:rPr>
                <w:sz w:val="22"/>
                <w:szCs w:val="22"/>
                <w:lang w:val="en-US"/>
              </w:rPr>
            </w:pPr>
          </w:p>
        </w:tc>
      </w:tr>
      <w:tr w:rsidR="00D0355E" w:rsidRPr="00B449C4" w14:paraId="001A0325"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E0C9B4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4ADA94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5437192"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76895AE"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242EB0F"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C4076CA" w14:textId="77777777" w:rsidR="00D0355E" w:rsidRPr="00B449C4" w:rsidRDefault="00D0355E" w:rsidP="00701D76">
            <w:pPr>
              <w:rPr>
                <w:sz w:val="22"/>
                <w:szCs w:val="22"/>
                <w:lang w:val="en-US"/>
              </w:rPr>
            </w:pPr>
          </w:p>
        </w:tc>
      </w:tr>
      <w:tr w:rsidR="00D0355E" w:rsidRPr="00B449C4" w14:paraId="782717E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F75B5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C76E0B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79857E2"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5A70787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7CAD86F"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BDDD452" w14:textId="77777777" w:rsidR="00D0355E" w:rsidRPr="00B449C4" w:rsidRDefault="00D0355E" w:rsidP="00701D76">
            <w:pPr>
              <w:rPr>
                <w:sz w:val="22"/>
                <w:szCs w:val="22"/>
                <w:lang w:val="en-US"/>
              </w:rPr>
            </w:pPr>
          </w:p>
        </w:tc>
      </w:tr>
      <w:tr w:rsidR="00D0355E" w:rsidRPr="00B449C4" w14:paraId="510542C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CC785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530AA3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6FFFF2A"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65ECC4A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740FEB4"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3781689" w14:textId="77777777" w:rsidR="00D0355E" w:rsidRPr="00B449C4" w:rsidRDefault="00D0355E" w:rsidP="00701D76">
            <w:pPr>
              <w:rPr>
                <w:sz w:val="22"/>
                <w:szCs w:val="22"/>
                <w:lang w:val="en-US"/>
              </w:rPr>
            </w:pPr>
          </w:p>
        </w:tc>
      </w:tr>
      <w:tr w:rsidR="00D0355E" w:rsidRPr="00B449C4" w14:paraId="129B6A0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1DF072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4218A7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5C95B9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CB3C1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7CC495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3258CE8" w14:textId="77777777" w:rsidR="00D0355E" w:rsidRPr="00B449C4" w:rsidRDefault="00D0355E" w:rsidP="00701D76">
            <w:pPr>
              <w:rPr>
                <w:sz w:val="22"/>
                <w:szCs w:val="22"/>
                <w:lang w:val="en-US"/>
              </w:rPr>
            </w:pPr>
          </w:p>
        </w:tc>
      </w:tr>
      <w:tr w:rsidR="00D0355E" w:rsidRPr="00B449C4" w14:paraId="66B1735E"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3EC4B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60E63B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1147AC4"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09B65A6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3B76A9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E816FF9" w14:textId="77777777" w:rsidR="00D0355E" w:rsidRPr="00B449C4" w:rsidRDefault="00D0355E" w:rsidP="00701D76">
            <w:pPr>
              <w:rPr>
                <w:sz w:val="22"/>
                <w:szCs w:val="22"/>
                <w:lang w:val="en-US"/>
              </w:rPr>
            </w:pPr>
          </w:p>
        </w:tc>
      </w:tr>
      <w:tr w:rsidR="00D0355E" w:rsidRPr="00B449C4" w14:paraId="2059C6E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A3BF6B"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4F33AF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22B1B48"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C2806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2C4FB2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9E42484" w14:textId="77777777" w:rsidR="00D0355E" w:rsidRPr="00B449C4" w:rsidRDefault="00D0355E" w:rsidP="00701D76">
            <w:pPr>
              <w:rPr>
                <w:sz w:val="22"/>
                <w:szCs w:val="22"/>
                <w:lang w:val="en-US"/>
              </w:rPr>
            </w:pPr>
          </w:p>
        </w:tc>
      </w:tr>
      <w:tr w:rsidR="00D0355E" w:rsidRPr="00B449C4" w14:paraId="0CBE2DF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2F77F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B18EFA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6ADCB3B"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245A64D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ADA32E4"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FDF1890" w14:textId="77777777" w:rsidR="00D0355E" w:rsidRPr="00B449C4" w:rsidRDefault="00D0355E" w:rsidP="00701D76">
            <w:pPr>
              <w:rPr>
                <w:sz w:val="22"/>
                <w:szCs w:val="22"/>
                <w:lang w:val="en-US"/>
              </w:rPr>
            </w:pPr>
          </w:p>
        </w:tc>
      </w:tr>
      <w:tr w:rsidR="00D0355E" w:rsidRPr="00B40365" w14:paraId="7ABD8344"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F56A63"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3FFF5120"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0D80786"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3AA583C9" w14:textId="77777777" w:rsidR="00D0355E" w:rsidRPr="00B40365" w:rsidRDefault="00D0355E" w:rsidP="00701D76">
            <w:pPr>
              <w:rPr>
                <w:sz w:val="22"/>
                <w:szCs w:val="22"/>
                <w:lang w:val="en-US"/>
              </w:rPr>
            </w:pPr>
          </w:p>
        </w:tc>
      </w:tr>
      <w:tr w:rsidR="00D0355E" w:rsidRPr="009B70F2" w14:paraId="0C8A0894" w14:textId="77777777" w:rsidTr="00701D76">
        <w:tblPrEx>
          <w:tblCellMar>
            <w:left w:w="107" w:type="dxa"/>
            <w:right w:w="107" w:type="dxa"/>
          </w:tblCellMar>
        </w:tblPrEx>
        <w:tc>
          <w:tcPr>
            <w:tcW w:w="10495" w:type="dxa"/>
            <w:gridSpan w:val="19"/>
          </w:tcPr>
          <w:p w14:paraId="5361D252" w14:textId="77777777" w:rsidR="00D0355E" w:rsidRPr="009B70F2" w:rsidRDefault="00D0355E" w:rsidP="00701D76">
            <w:pPr>
              <w:rPr>
                <w:b/>
                <w:bCs/>
                <w:sz w:val="22"/>
                <w:szCs w:val="22"/>
                <w:lang w:val="en-US"/>
              </w:rPr>
            </w:pPr>
            <w:r w:rsidRPr="009B70F2">
              <w:rPr>
                <w:b/>
                <w:bCs/>
                <w:sz w:val="22"/>
                <w:szCs w:val="22"/>
                <w:lang w:val="en-US"/>
              </w:rPr>
              <w:t>3. Utilaj</w:t>
            </w:r>
          </w:p>
          <w:p w14:paraId="6ACE6F20" w14:textId="77777777" w:rsidR="00D0355E" w:rsidRPr="00B12F65" w:rsidRDefault="00D0355E" w:rsidP="00701D76">
            <w:pPr>
              <w:rPr>
                <w:sz w:val="2"/>
                <w:szCs w:val="2"/>
                <w:lang w:val="en-US"/>
              </w:rPr>
            </w:pPr>
          </w:p>
        </w:tc>
      </w:tr>
      <w:tr w:rsidR="00D0355E" w:rsidRPr="009B70F2" w14:paraId="0CB2D4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77C340" w14:textId="77777777" w:rsidR="00D0355E" w:rsidRPr="005E2CA0" w:rsidRDefault="00D0355E" w:rsidP="00701D76">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5B8A2B8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EB53D4D" w14:textId="77777777" w:rsidR="00D0355E" w:rsidRPr="005E2CA0" w:rsidRDefault="00D0355E" w:rsidP="00701D76">
            <w:pPr>
              <w:rPr>
                <w:b/>
                <w:bCs/>
                <w:sz w:val="2"/>
                <w:szCs w:val="2"/>
                <w:lang w:val="en-US"/>
              </w:rPr>
            </w:pPr>
            <w:r w:rsidRPr="005E2CA0">
              <w:rPr>
                <w:b/>
                <w:bCs/>
                <w:sz w:val="22"/>
                <w:szCs w:val="22"/>
                <w:lang w:val="en-US"/>
              </w:rPr>
              <w:t>Intreruptor pirghie de tip VR32I-35A30220 3P 250 A 690 V</w:t>
            </w:r>
          </w:p>
          <w:p w14:paraId="69FD899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943EC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39E2E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C202F2" w14:textId="77777777" w:rsidR="00D0355E" w:rsidRPr="005E2CA0" w:rsidRDefault="00D0355E" w:rsidP="00701D76">
            <w:pPr>
              <w:jc w:val="center"/>
              <w:rPr>
                <w:b/>
                <w:bCs/>
                <w:sz w:val="22"/>
                <w:szCs w:val="22"/>
                <w:lang w:val="en-US"/>
              </w:rPr>
            </w:pPr>
            <w:r w:rsidRPr="005E2CA0">
              <w:rPr>
                <w:b/>
                <w:bCs/>
                <w:sz w:val="22"/>
                <w:szCs w:val="22"/>
                <w:lang w:val="en-US"/>
              </w:rPr>
              <w:t>1,00</w:t>
            </w:r>
          </w:p>
          <w:p w14:paraId="10F7C7A6" w14:textId="77777777" w:rsidR="00D0355E" w:rsidRPr="009B70F2" w:rsidRDefault="00D0355E" w:rsidP="00701D76">
            <w:pPr>
              <w:jc w:val="center"/>
              <w:rPr>
                <w:sz w:val="2"/>
                <w:szCs w:val="2"/>
                <w:lang w:val="en-US"/>
              </w:rPr>
            </w:pPr>
          </w:p>
        </w:tc>
      </w:tr>
      <w:tr w:rsidR="00D0355E" w:rsidRPr="00B40365" w14:paraId="230E0E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281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8EDEC6" w14:textId="77777777" w:rsidR="00D0355E" w:rsidRPr="00B40365" w:rsidRDefault="00D0355E" w:rsidP="00701D76">
            <w:pPr>
              <w:jc w:val="center"/>
              <w:rPr>
                <w:sz w:val="16"/>
                <w:szCs w:val="16"/>
                <w:lang w:val="en-US"/>
              </w:rPr>
            </w:pPr>
            <w:r w:rsidRPr="00B40365">
              <w:rPr>
                <w:sz w:val="16"/>
                <w:szCs w:val="16"/>
                <w:lang w:val="en-US"/>
              </w:rPr>
              <w:t>2924127326203</w:t>
            </w:r>
          </w:p>
        </w:tc>
        <w:tc>
          <w:tcPr>
            <w:tcW w:w="4366" w:type="dxa"/>
            <w:gridSpan w:val="4"/>
            <w:tcBorders>
              <w:top w:val="nil"/>
              <w:bottom w:val="single" w:sz="2" w:space="0" w:color="auto"/>
            </w:tcBorders>
            <w:vAlign w:val="center"/>
          </w:tcPr>
          <w:p w14:paraId="120539EF" w14:textId="77777777" w:rsidR="00D0355E" w:rsidRPr="00C97908" w:rsidRDefault="00D0355E" w:rsidP="00701D76">
            <w:pPr>
              <w:rPr>
                <w:sz w:val="16"/>
                <w:szCs w:val="16"/>
                <w:lang w:val="en-US"/>
              </w:rPr>
            </w:pPr>
            <w:r w:rsidRPr="00C97908">
              <w:rPr>
                <w:sz w:val="16"/>
                <w:szCs w:val="16"/>
                <w:lang w:val="en-US"/>
              </w:rPr>
              <w:t>Intreruptor pirghie de tip VR32I-35A30220 3P 250 A 690 V</w:t>
            </w:r>
          </w:p>
        </w:tc>
        <w:tc>
          <w:tcPr>
            <w:tcW w:w="1021" w:type="dxa"/>
            <w:gridSpan w:val="3"/>
            <w:tcBorders>
              <w:top w:val="nil"/>
              <w:bottom w:val="single" w:sz="2" w:space="0" w:color="auto"/>
            </w:tcBorders>
            <w:vAlign w:val="center"/>
          </w:tcPr>
          <w:p w14:paraId="6D8C3DC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2B88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2F34EB"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116DCD5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3C5FA1" w14:textId="77777777" w:rsidR="00D0355E" w:rsidRPr="005E2CA0" w:rsidRDefault="00D0355E" w:rsidP="00701D76">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402D9BD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0BFBCB4" w14:textId="77777777" w:rsidR="00D0355E" w:rsidRPr="005E2CA0" w:rsidRDefault="00D0355E" w:rsidP="00701D76">
            <w:pPr>
              <w:rPr>
                <w:b/>
                <w:bCs/>
                <w:sz w:val="2"/>
                <w:szCs w:val="2"/>
                <w:lang w:val="en-US"/>
              </w:rPr>
            </w:pPr>
            <w:r w:rsidRPr="005E2CA0">
              <w:rPr>
                <w:b/>
                <w:bCs/>
                <w:sz w:val="22"/>
                <w:szCs w:val="22"/>
                <w:lang w:val="en-US"/>
              </w:rPr>
              <w:t>Siguranta fuzibila de tip ППНИ-35, In=160А</w:t>
            </w:r>
          </w:p>
          <w:p w14:paraId="46B7111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816A48C"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7B373D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A70B96E" w14:textId="77777777" w:rsidR="00D0355E" w:rsidRPr="005E2CA0" w:rsidRDefault="00D0355E" w:rsidP="00701D76">
            <w:pPr>
              <w:jc w:val="center"/>
              <w:rPr>
                <w:b/>
                <w:bCs/>
                <w:sz w:val="22"/>
                <w:szCs w:val="22"/>
                <w:lang w:val="en-US"/>
              </w:rPr>
            </w:pPr>
            <w:r w:rsidRPr="005E2CA0">
              <w:rPr>
                <w:b/>
                <w:bCs/>
                <w:sz w:val="22"/>
                <w:szCs w:val="22"/>
                <w:lang w:val="en-US"/>
              </w:rPr>
              <w:t>3,00</w:t>
            </w:r>
          </w:p>
          <w:p w14:paraId="31868A20" w14:textId="77777777" w:rsidR="00D0355E" w:rsidRPr="009B70F2" w:rsidRDefault="00D0355E" w:rsidP="00701D76">
            <w:pPr>
              <w:jc w:val="center"/>
              <w:rPr>
                <w:sz w:val="2"/>
                <w:szCs w:val="2"/>
                <w:lang w:val="en-US"/>
              </w:rPr>
            </w:pPr>
          </w:p>
        </w:tc>
      </w:tr>
      <w:tr w:rsidR="00D0355E" w:rsidRPr="00B40365" w14:paraId="400C5D1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A27D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8647C7" w14:textId="77777777" w:rsidR="00D0355E" w:rsidRPr="00B40365" w:rsidRDefault="00D0355E" w:rsidP="00701D76">
            <w:pPr>
              <w:jc w:val="center"/>
              <w:rPr>
                <w:sz w:val="16"/>
                <w:szCs w:val="16"/>
                <w:lang w:val="en-US"/>
              </w:rPr>
            </w:pPr>
            <w:r w:rsidRPr="00B40365">
              <w:rPr>
                <w:sz w:val="16"/>
                <w:szCs w:val="16"/>
                <w:lang w:val="en-US"/>
              </w:rPr>
              <w:t>2875274501629</w:t>
            </w:r>
          </w:p>
        </w:tc>
        <w:tc>
          <w:tcPr>
            <w:tcW w:w="4366" w:type="dxa"/>
            <w:gridSpan w:val="4"/>
            <w:tcBorders>
              <w:top w:val="nil"/>
              <w:bottom w:val="single" w:sz="2" w:space="0" w:color="auto"/>
            </w:tcBorders>
            <w:vAlign w:val="center"/>
          </w:tcPr>
          <w:p w14:paraId="6D7C88BD" w14:textId="77777777" w:rsidR="00D0355E" w:rsidRPr="00C97908" w:rsidRDefault="00D0355E" w:rsidP="00701D76">
            <w:pPr>
              <w:rPr>
                <w:sz w:val="16"/>
                <w:szCs w:val="16"/>
                <w:lang w:val="en-US"/>
              </w:rPr>
            </w:pPr>
            <w:r w:rsidRPr="00C97908">
              <w:rPr>
                <w:sz w:val="16"/>
                <w:szCs w:val="16"/>
                <w:lang w:val="en-US"/>
              </w:rPr>
              <w:t>Siguranta fuzibila de tip ППНИ-35, In=160А</w:t>
            </w:r>
          </w:p>
        </w:tc>
        <w:tc>
          <w:tcPr>
            <w:tcW w:w="1021" w:type="dxa"/>
            <w:gridSpan w:val="3"/>
            <w:tcBorders>
              <w:top w:val="nil"/>
              <w:bottom w:val="single" w:sz="2" w:space="0" w:color="auto"/>
            </w:tcBorders>
            <w:vAlign w:val="center"/>
          </w:tcPr>
          <w:p w14:paraId="5D96A6A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8364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C49ECA" w14:textId="77777777" w:rsidR="00D0355E" w:rsidRPr="00C97908" w:rsidRDefault="00D0355E" w:rsidP="00701D76">
            <w:pPr>
              <w:jc w:val="center"/>
              <w:rPr>
                <w:sz w:val="16"/>
                <w:szCs w:val="16"/>
                <w:lang w:val="en-US"/>
              </w:rPr>
            </w:pPr>
            <w:r w:rsidRPr="00C97908">
              <w:rPr>
                <w:sz w:val="16"/>
                <w:szCs w:val="16"/>
                <w:lang w:val="en-US"/>
              </w:rPr>
              <w:t>3,00</w:t>
            </w:r>
          </w:p>
        </w:tc>
      </w:tr>
      <w:tr w:rsidR="00D0355E" w:rsidRPr="009B70F2" w14:paraId="2AF4F20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AF2B3" w14:textId="77777777" w:rsidR="00D0355E" w:rsidRPr="005E2CA0" w:rsidRDefault="00D0355E" w:rsidP="00701D76">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7D1D863B"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0B37107" w14:textId="77777777" w:rsidR="00D0355E" w:rsidRPr="005E2CA0" w:rsidRDefault="00D0355E" w:rsidP="00701D76">
            <w:pPr>
              <w:rPr>
                <w:b/>
                <w:bCs/>
                <w:sz w:val="2"/>
                <w:szCs w:val="2"/>
                <w:lang w:val="en-US"/>
              </w:rPr>
            </w:pPr>
            <w:r w:rsidRPr="005E2CA0">
              <w:rPr>
                <w:b/>
                <w:bCs/>
                <w:sz w:val="22"/>
                <w:szCs w:val="22"/>
                <w:lang w:val="en-US"/>
              </w:rPr>
              <w:t>Cofret metalic de tip ЩМП-4-0 УХЛ3, IP31, dimensiuni 800 x 650 x 250 mm, dotat cu lacat si bare de tip DIN, N, PE</w:t>
            </w:r>
          </w:p>
          <w:p w14:paraId="2F04137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A6B10F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77E7E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B080D30" w14:textId="77777777" w:rsidR="00D0355E" w:rsidRPr="005E2CA0" w:rsidRDefault="00D0355E" w:rsidP="00701D76">
            <w:pPr>
              <w:jc w:val="center"/>
              <w:rPr>
                <w:b/>
                <w:bCs/>
                <w:sz w:val="22"/>
                <w:szCs w:val="22"/>
                <w:lang w:val="en-US"/>
              </w:rPr>
            </w:pPr>
            <w:r w:rsidRPr="005E2CA0">
              <w:rPr>
                <w:b/>
                <w:bCs/>
                <w:sz w:val="22"/>
                <w:szCs w:val="22"/>
                <w:lang w:val="en-US"/>
              </w:rPr>
              <w:t>1,00</w:t>
            </w:r>
          </w:p>
          <w:p w14:paraId="7EEED1D6" w14:textId="77777777" w:rsidR="00D0355E" w:rsidRPr="009B70F2" w:rsidRDefault="00D0355E" w:rsidP="00701D76">
            <w:pPr>
              <w:jc w:val="center"/>
              <w:rPr>
                <w:sz w:val="2"/>
                <w:szCs w:val="2"/>
                <w:lang w:val="en-US"/>
              </w:rPr>
            </w:pPr>
          </w:p>
        </w:tc>
      </w:tr>
      <w:tr w:rsidR="00D0355E" w:rsidRPr="00B40365" w14:paraId="424256A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6F1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AB1D8F" w14:textId="77777777" w:rsidR="00D0355E" w:rsidRPr="00B40365" w:rsidRDefault="00D0355E" w:rsidP="00701D76">
            <w:pPr>
              <w:jc w:val="center"/>
              <w:rPr>
                <w:sz w:val="16"/>
                <w:szCs w:val="16"/>
                <w:lang w:val="en-US"/>
              </w:rPr>
            </w:pPr>
            <w:r w:rsidRPr="00B40365">
              <w:rPr>
                <w:sz w:val="16"/>
                <w:szCs w:val="16"/>
                <w:lang w:val="en-US"/>
              </w:rPr>
              <w:t>3120355537790</w:t>
            </w:r>
          </w:p>
        </w:tc>
        <w:tc>
          <w:tcPr>
            <w:tcW w:w="4366" w:type="dxa"/>
            <w:gridSpan w:val="4"/>
            <w:tcBorders>
              <w:top w:val="nil"/>
              <w:bottom w:val="single" w:sz="2" w:space="0" w:color="auto"/>
            </w:tcBorders>
            <w:vAlign w:val="center"/>
          </w:tcPr>
          <w:p w14:paraId="4499CD57" w14:textId="77777777" w:rsidR="00D0355E" w:rsidRPr="00C97908" w:rsidRDefault="00D0355E" w:rsidP="00701D76">
            <w:pPr>
              <w:rPr>
                <w:sz w:val="16"/>
                <w:szCs w:val="16"/>
                <w:lang w:val="en-US"/>
              </w:rPr>
            </w:pPr>
            <w:r w:rsidRPr="00C97908">
              <w:rPr>
                <w:sz w:val="16"/>
                <w:szCs w:val="16"/>
                <w:lang w:val="en-US"/>
              </w:rPr>
              <w:t>Boxa ЩМП-4-0-36 УХЛ3, IP31</w:t>
            </w:r>
          </w:p>
        </w:tc>
        <w:tc>
          <w:tcPr>
            <w:tcW w:w="1021" w:type="dxa"/>
            <w:gridSpan w:val="3"/>
            <w:tcBorders>
              <w:top w:val="nil"/>
              <w:bottom w:val="single" w:sz="2" w:space="0" w:color="auto"/>
            </w:tcBorders>
            <w:vAlign w:val="center"/>
          </w:tcPr>
          <w:p w14:paraId="5B676D0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CD968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13B638"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1FD247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029252" w14:textId="77777777" w:rsidR="00D0355E" w:rsidRPr="005E2CA0" w:rsidRDefault="00D0355E" w:rsidP="00701D76">
            <w:pPr>
              <w:jc w:val="center"/>
              <w:rPr>
                <w:b/>
                <w:bCs/>
                <w:sz w:val="22"/>
                <w:szCs w:val="22"/>
                <w:lang w:val="en-US"/>
              </w:rPr>
            </w:pPr>
            <w:r w:rsidRPr="005E2CA0">
              <w:rPr>
                <w:b/>
                <w:bCs/>
                <w:sz w:val="22"/>
                <w:szCs w:val="22"/>
                <w:lang w:val="en-US"/>
              </w:rPr>
              <w:lastRenderedPageBreak/>
              <w:t>81</w:t>
            </w:r>
          </w:p>
        </w:tc>
        <w:tc>
          <w:tcPr>
            <w:tcW w:w="1402" w:type="dxa"/>
            <w:gridSpan w:val="3"/>
            <w:tcBorders>
              <w:top w:val="single" w:sz="4" w:space="0" w:color="auto"/>
              <w:bottom w:val="single" w:sz="4" w:space="0" w:color="auto"/>
            </w:tcBorders>
            <w:vAlign w:val="center"/>
          </w:tcPr>
          <w:p w14:paraId="2BB404D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42B9184" w14:textId="77777777" w:rsidR="00D0355E" w:rsidRPr="005E2CA0" w:rsidRDefault="00D0355E" w:rsidP="00701D76">
            <w:pPr>
              <w:rPr>
                <w:b/>
                <w:bCs/>
                <w:sz w:val="2"/>
                <w:szCs w:val="2"/>
                <w:lang w:val="en-US"/>
              </w:rPr>
            </w:pPr>
            <w:r w:rsidRPr="005E2CA0">
              <w:rPr>
                <w:b/>
                <w:bCs/>
                <w:sz w:val="22"/>
                <w:szCs w:val="22"/>
                <w:lang w:val="en-US"/>
              </w:rPr>
              <w:t>Dulap montat pe perete, 600x500x225mm, IP44,  BZUM-TF-01-100-11, dotat cu lacat si bare de tip DIN, N, PE  (ЩГП)</w:t>
            </w:r>
          </w:p>
          <w:p w14:paraId="067A38C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9E0797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9FAD6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FCC41F4" w14:textId="77777777" w:rsidR="00D0355E" w:rsidRPr="005E2CA0" w:rsidRDefault="00D0355E" w:rsidP="00701D76">
            <w:pPr>
              <w:jc w:val="center"/>
              <w:rPr>
                <w:b/>
                <w:bCs/>
                <w:sz w:val="22"/>
                <w:szCs w:val="22"/>
                <w:lang w:val="en-US"/>
              </w:rPr>
            </w:pPr>
            <w:r w:rsidRPr="005E2CA0">
              <w:rPr>
                <w:b/>
                <w:bCs/>
                <w:sz w:val="22"/>
                <w:szCs w:val="22"/>
                <w:lang w:val="en-US"/>
              </w:rPr>
              <w:t>1,00</w:t>
            </w:r>
          </w:p>
          <w:p w14:paraId="4A0AF8F1" w14:textId="77777777" w:rsidR="00D0355E" w:rsidRPr="009B70F2" w:rsidRDefault="00D0355E" w:rsidP="00701D76">
            <w:pPr>
              <w:jc w:val="center"/>
              <w:rPr>
                <w:sz w:val="2"/>
                <w:szCs w:val="2"/>
                <w:lang w:val="en-US"/>
              </w:rPr>
            </w:pPr>
          </w:p>
        </w:tc>
      </w:tr>
      <w:tr w:rsidR="00D0355E" w:rsidRPr="00B40365" w14:paraId="55A9FB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BFC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C8B1AA" w14:textId="77777777" w:rsidR="00D0355E" w:rsidRPr="00B40365" w:rsidRDefault="00D0355E" w:rsidP="00701D76">
            <w:pPr>
              <w:jc w:val="center"/>
              <w:rPr>
                <w:sz w:val="16"/>
                <w:szCs w:val="16"/>
                <w:lang w:val="en-US"/>
              </w:rPr>
            </w:pPr>
            <w:r w:rsidRPr="00B40365">
              <w:rPr>
                <w:sz w:val="16"/>
                <w:szCs w:val="16"/>
                <w:lang w:val="en-US"/>
              </w:rPr>
              <w:t>3120355537807</w:t>
            </w:r>
          </w:p>
        </w:tc>
        <w:tc>
          <w:tcPr>
            <w:tcW w:w="4366" w:type="dxa"/>
            <w:gridSpan w:val="4"/>
            <w:tcBorders>
              <w:top w:val="nil"/>
              <w:bottom w:val="single" w:sz="2" w:space="0" w:color="auto"/>
            </w:tcBorders>
            <w:vAlign w:val="center"/>
          </w:tcPr>
          <w:p w14:paraId="3254B188" w14:textId="77777777" w:rsidR="00D0355E" w:rsidRPr="00C97908" w:rsidRDefault="00D0355E" w:rsidP="00701D76">
            <w:pPr>
              <w:rPr>
                <w:sz w:val="16"/>
                <w:szCs w:val="16"/>
                <w:lang w:val="en-US"/>
              </w:rPr>
            </w:pPr>
            <w:r w:rsidRPr="00C97908">
              <w:rPr>
                <w:sz w:val="16"/>
                <w:szCs w:val="16"/>
                <w:lang w:val="en-US"/>
              </w:rPr>
              <w:t>Dulap montat pe perete, 600x500x225mm, IP44,  BZUM-TF-01-100-11</w:t>
            </w:r>
          </w:p>
        </w:tc>
        <w:tc>
          <w:tcPr>
            <w:tcW w:w="1021" w:type="dxa"/>
            <w:gridSpan w:val="3"/>
            <w:tcBorders>
              <w:top w:val="nil"/>
              <w:bottom w:val="single" w:sz="2" w:space="0" w:color="auto"/>
            </w:tcBorders>
            <w:vAlign w:val="center"/>
          </w:tcPr>
          <w:p w14:paraId="762B820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2815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C5B47D"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9DB6A1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335943" w14:textId="77777777" w:rsidR="00D0355E" w:rsidRPr="005E2CA0" w:rsidRDefault="00D0355E" w:rsidP="00701D76">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4DF4643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3B4613A" w14:textId="77777777" w:rsidR="00D0355E" w:rsidRPr="005E2CA0" w:rsidRDefault="00D0355E" w:rsidP="00701D76">
            <w:pPr>
              <w:rPr>
                <w:b/>
                <w:bCs/>
                <w:sz w:val="2"/>
                <w:szCs w:val="2"/>
                <w:lang w:val="en-US"/>
              </w:rPr>
            </w:pPr>
            <w:r w:rsidRPr="005E2CA0">
              <w:rPr>
                <w:b/>
                <w:bCs/>
                <w:sz w:val="22"/>
                <w:szCs w:val="22"/>
                <w:lang w:val="en-US"/>
              </w:rPr>
              <w:t>Cofret metalic de tip ЩМП-3-0 УХЛ3, IP31, dimensiuni 650 x 500 x 220 mm, dotat cu lacat si bare de tip DIN, N, PE  (РЩ)</w:t>
            </w:r>
          </w:p>
          <w:p w14:paraId="2A02B51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4EA87C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67B54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9A18842" w14:textId="77777777" w:rsidR="00D0355E" w:rsidRPr="005E2CA0" w:rsidRDefault="00D0355E" w:rsidP="00701D76">
            <w:pPr>
              <w:jc w:val="center"/>
              <w:rPr>
                <w:b/>
                <w:bCs/>
                <w:sz w:val="22"/>
                <w:szCs w:val="22"/>
                <w:lang w:val="en-US"/>
              </w:rPr>
            </w:pPr>
            <w:r w:rsidRPr="005E2CA0">
              <w:rPr>
                <w:b/>
                <w:bCs/>
                <w:sz w:val="22"/>
                <w:szCs w:val="22"/>
                <w:lang w:val="en-US"/>
              </w:rPr>
              <w:t>1,00</w:t>
            </w:r>
          </w:p>
          <w:p w14:paraId="54F51960" w14:textId="77777777" w:rsidR="00D0355E" w:rsidRPr="009B70F2" w:rsidRDefault="00D0355E" w:rsidP="00701D76">
            <w:pPr>
              <w:jc w:val="center"/>
              <w:rPr>
                <w:sz w:val="2"/>
                <w:szCs w:val="2"/>
                <w:lang w:val="en-US"/>
              </w:rPr>
            </w:pPr>
          </w:p>
        </w:tc>
      </w:tr>
      <w:tr w:rsidR="00D0355E" w:rsidRPr="00B40365" w14:paraId="5C8BE26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0E1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493F06" w14:textId="77777777" w:rsidR="00D0355E" w:rsidRPr="00B40365" w:rsidRDefault="00D0355E" w:rsidP="00701D76">
            <w:pPr>
              <w:jc w:val="center"/>
              <w:rPr>
                <w:sz w:val="16"/>
                <w:szCs w:val="16"/>
                <w:lang w:val="en-US"/>
              </w:rPr>
            </w:pPr>
            <w:r w:rsidRPr="00B40365">
              <w:rPr>
                <w:sz w:val="16"/>
                <w:szCs w:val="16"/>
                <w:lang w:val="en-US"/>
              </w:rPr>
              <w:t>3120355537786</w:t>
            </w:r>
          </w:p>
        </w:tc>
        <w:tc>
          <w:tcPr>
            <w:tcW w:w="4366" w:type="dxa"/>
            <w:gridSpan w:val="4"/>
            <w:tcBorders>
              <w:top w:val="nil"/>
              <w:bottom w:val="single" w:sz="2" w:space="0" w:color="auto"/>
            </w:tcBorders>
            <w:vAlign w:val="center"/>
          </w:tcPr>
          <w:p w14:paraId="0D039E14" w14:textId="77777777" w:rsidR="00D0355E" w:rsidRPr="00C97908" w:rsidRDefault="00D0355E" w:rsidP="00701D76">
            <w:pPr>
              <w:rPr>
                <w:sz w:val="16"/>
                <w:szCs w:val="16"/>
                <w:lang w:val="en-US"/>
              </w:rPr>
            </w:pPr>
            <w:r w:rsidRPr="00C97908">
              <w:rPr>
                <w:sz w:val="16"/>
                <w:szCs w:val="16"/>
                <w:lang w:val="en-US"/>
              </w:rPr>
              <w:t>Boxa ЩМП-3-0-36 УХЛ3, IP31</w:t>
            </w:r>
          </w:p>
        </w:tc>
        <w:tc>
          <w:tcPr>
            <w:tcW w:w="1021" w:type="dxa"/>
            <w:gridSpan w:val="3"/>
            <w:tcBorders>
              <w:top w:val="nil"/>
              <w:bottom w:val="single" w:sz="2" w:space="0" w:color="auto"/>
            </w:tcBorders>
            <w:vAlign w:val="center"/>
          </w:tcPr>
          <w:p w14:paraId="5ED4110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9DF00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0DA551"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01F1E1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7A4CCE" w14:textId="77777777" w:rsidR="00D0355E" w:rsidRPr="005E2CA0" w:rsidRDefault="00D0355E" w:rsidP="00701D76">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57E1798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00082F8" w14:textId="77777777" w:rsidR="00D0355E" w:rsidRPr="005E2CA0" w:rsidRDefault="00D0355E" w:rsidP="00701D76">
            <w:pPr>
              <w:rPr>
                <w:b/>
                <w:bCs/>
                <w:sz w:val="2"/>
                <w:szCs w:val="2"/>
                <w:lang w:val="en-US"/>
              </w:rPr>
            </w:pPr>
            <w:r w:rsidRPr="005E2CA0">
              <w:rPr>
                <w:b/>
                <w:bCs/>
                <w:sz w:val="22"/>
                <w:szCs w:val="22"/>
                <w:lang w:val="en-US"/>
              </w:rPr>
              <w:t>Tablou de distributie din metal montat in nisa avind capacitatea de 36 module, IP31, dotat cu lacat si bare de tip DIN, N, PE (ЩО, РЩВ))</w:t>
            </w:r>
          </w:p>
          <w:p w14:paraId="2EAD23C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4298A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E6527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AF6BAB5" w14:textId="77777777" w:rsidR="00D0355E" w:rsidRPr="005E2CA0" w:rsidRDefault="00D0355E" w:rsidP="00701D76">
            <w:pPr>
              <w:jc w:val="center"/>
              <w:rPr>
                <w:b/>
                <w:bCs/>
                <w:sz w:val="22"/>
                <w:szCs w:val="22"/>
                <w:lang w:val="en-US"/>
              </w:rPr>
            </w:pPr>
            <w:r w:rsidRPr="005E2CA0">
              <w:rPr>
                <w:b/>
                <w:bCs/>
                <w:sz w:val="22"/>
                <w:szCs w:val="22"/>
                <w:lang w:val="en-US"/>
              </w:rPr>
              <w:t>2,00</w:t>
            </w:r>
          </w:p>
          <w:p w14:paraId="466587FF" w14:textId="77777777" w:rsidR="00D0355E" w:rsidRPr="009B70F2" w:rsidRDefault="00D0355E" w:rsidP="00701D76">
            <w:pPr>
              <w:jc w:val="center"/>
              <w:rPr>
                <w:sz w:val="2"/>
                <w:szCs w:val="2"/>
                <w:lang w:val="en-US"/>
              </w:rPr>
            </w:pPr>
          </w:p>
        </w:tc>
      </w:tr>
      <w:tr w:rsidR="00D0355E" w:rsidRPr="00B40365" w14:paraId="401CCF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2847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30ABD7" w14:textId="77777777" w:rsidR="00D0355E" w:rsidRPr="00B40365" w:rsidRDefault="00D0355E" w:rsidP="00701D76">
            <w:pPr>
              <w:jc w:val="center"/>
              <w:rPr>
                <w:sz w:val="16"/>
                <w:szCs w:val="16"/>
                <w:lang w:val="en-US"/>
              </w:rPr>
            </w:pPr>
            <w:r w:rsidRPr="00B40365">
              <w:rPr>
                <w:sz w:val="16"/>
                <w:szCs w:val="16"/>
                <w:lang w:val="en-US"/>
              </w:rPr>
              <w:t>3120355537723</w:t>
            </w:r>
          </w:p>
        </w:tc>
        <w:tc>
          <w:tcPr>
            <w:tcW w:w="4366" w:type="dxa"/>
            <w:gridSpan w:val="4"/>
            <w:tcBorders>
              <w:top w:val="nil"/>
              <w:bottom w:val="single" w:sz="2" w:space="0" w:color="auto"/>
            </w:tcBorders>
            <w:vAlign w:val="center"/>
          </w:tcPr>
          <w:p w14:paraId="353D0C15" w14:textId="77777777" w:rsidR="00D0355E" w:rsidRPr="00C97908" w:rsidRDefault="00D0355E" w:rsidP="00701D76">
            <w:pPr>
              <w:rPr>
                <w:sz w:val="16"/>
                <w:szCs w:val="16"/>
                <w:lang w:val="en-US"/>
              </w:rPr>
            </w:pPr>
            <w:r w:rsidRPr="00C97908">
              <w:rPr>
                <w:sz w:val="16"/>
                <w:szCs w:val="16"/>
                <w:lang w:val="en-US"/>
              </w:rPr>
              <w:t>Boxa ЩРн-36з-1 38 УХЛ3, IP31</w:t>
            </w:r>
          </w:p>
        </w:tc>
        <w:tc>
          <w:tcPr>
            <w:tcW w:w="1021" w:type="dxa"/>
            <w:gridSpan w:val="3"/>
            <w:tcBorders>
              <w:top w:val="nil"/>
              <w:bottom w:val="single" w:sz="2" w:space="0" w:color="auto"/>
            </w:tcBorders>
            <w:vAlign w:val="center"/>
          </w:tcPr>
          <w:p w14:paraId="0205453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3D22A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681C92"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0DBA29D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9DF60" w14:textId="77777777" w:rsidR="00D0355E" w:rsidRPr="005E2CA0" w:rsidRDefault="00D0355E" w:rsidP="00701D76">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0EDB205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773B758" w14:textId="77777777" w:rsidR="00D0355E" w:rsidRPr="005E2CA0" w:rsidRDefault="00D0355E" w:rsidP="00701D76">
            <w:pPr>
              <w:rPr>
                <w:b/>
                <w:bCs/>
                <w:sz w:val="2"/>
                <w:szCs w:val="2"/>
                <w:lang w:val="en-US"/>
              </w:rPr>
            </w:pPr>
            <w:r w:rsidRPr="005E2CA0">
              <w:rPr>
                <w:b/>
                <w:bCs/>
                <w:sz w:val="22"/>
                <w:szCs w:val="22"/>
                <w:lang w:val="en-US"/>
              </w:rPr>
              <w:t>Tablou bypass pentru UPS 5 kVA, 380V complet echipat  (ЩСБО)</w:t>
            </w:r>
          </w:p>
          <w:p w14:paraId="7D4D5E5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C2A2D3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15749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725B37E" w14:textId="77777777" w:rsidR="00D0355E" w:rsidRPr="005E2CA0" w:rsidRDefault="00D0355E" w:rsidP="00701D76">
            <w:pPr>
              <w:jc w:val="center"/>
              <w:rPr>
                <w:b/>
                <w:bCs/>
                <w:sz w:val="22"/>
                <w:szCs w:val="22"/>
                <w:lang w:val="en-US"/>
              </w:rPr>
            </w:pPr>
            <w:r w:rsidRPr="005E2CA0">
              <w:rPr>
                <w:b/>
                <w:bCs/>
                <w:sz w:val="22"/>
                <w:szCs w:val="22"/>
                <w:lang w:val="en-US"/>
              </w:rPr>
              <w:t>1,00</w:t>
            </w:r>
          </w:p>
          <w:p w14:paraId="2C63DA4B" w14:textId="77777777" w:rsidR="00D0355E" w:rsidRPr="009B70F2" w:rsidRDefault="00D0355E" w:rsidP="00701D76">
            <w:pPr>
              <w:jc w:val="center"/>
              <w:rPr>
                <w:sz w:val="2"/>
                <w:szCs w:val="2"/>
                <w:lang w:val="en-US"/>
              </w:rPr>
            </w:pPr>
          </w:p>
        </w:tc>
      </w:tr>
      <w:tr w:rsidR="00D0355E" w:rsidRPr="00B40365" w14:paraId="4689997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3F89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C4B0BD" w14:textId="77777777" w:rsidR="00D0355E" w:rsidRPr="00B40365" w:rsidRDefault="00D0355E" w:rsidP="00701D76">
            <w:pPr>
              <w:jc w:val="center"/>
              <w:rPr>
                <w:sz w:val="16"/>
                <w:szCs w:val="16"/>
                <w:lang w:val="en-US"/>
              </w:rPr>
            </w:pPr>
            <w:r w:rsidRPr="00B40365">
              <w:rPr>
                <w:sz w:val="16"/>
                <w:szCs w:val="16"/>
                <w:lang w:val="en-US"/>
              </w:rPr>
              <w:t>3120355537615</w:t>
            </w:r>
          </w:p>
        </w:tc>
        <w:tc>
          <w:tcPr>
            <w:tcW w:w="4366" w:type="dxa"/>
            <w:gridSpan w:val="4"/>
            <w:tcBorders>
              <w:top w:val="nil"/>
              <w:bottom w:val="single" w:sz="2" w:space="0" w:color="auto"/>
            </w:tcBorders>
            <w:vAlign w:val="center"/>
          </w:tcPr>
          <w:p w14:paraId="09BD347B" w14:textId="77777777" w:rsidR="00D0355E" w:rsidRPr="00C97908" w:rsidRDefault="00D0355E" w:rsidP="00701D76">
            <w:pPr>
              <w:rPr>
                <w:sz w:val="16"/>
                <w:szCs w:val="16"/>
                <w:lang w:val="en-US"/>
              </w:rPr>
            </w:pPr>
            <w:r w:rsidRPr="00C97908">
              <w:rPr>
                <w:sz w:val="16"/>
                <w:szCs w:val="16"/>
                <w:lang w:val="en-US"/>
              </w:rPr>
              <w:t xml:space="preserve">Tablou bypass pentru UPS 5 kVA, 380V complet echipat </w:t>
            </w:r>
          </w:p>
        </w:tc>
        <w:tc>
          <w:tcPr>
            <w:tcW w:w="1021" w:type="dxa"/>
            <w:gridSpan w:val="3"/>
            <w:tcBorders>
              <w:top w:val="nil"/>
              <w:bottom w:val="single" w:sz="2" w:space="0" w:color="auto"/>
            </w:tcBorders>
            <w:vAlign w:val="center"/>
          </w:tcPr>
          <w:p w14:paraId="3A9302D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E1AA4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4D74E0"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C92378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1D0F0" w14:textId="77777777" w:rsidR="00D0355E" w:rsidRPr="005E2CA0" w:rsidRDefault="00D0355E" w:rsidP="00701D76">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749451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0EBEB75" w14:textId="77777777" w:rsidR="00D0355E" w:rsidRPr="005E2CA0" w:rsidRDefault="00D0355E" w:rsidP="00701D76">
            <w:pPr>
              <w:rPr>
                <w:b/>
                <w:bCs/>
                <w:sz w:val="2"/>
                <w:szCs w:val="2"/>
                <w:lang w:val="en-US"/>
              </w:rPr>
            </w:pPr>
            <w:r w:rsidRPr="005E2CA0">
              <w:rPr>
                <w:b/>
                <w:bCs/>
                <w:sz w:val="22"/>
                <w:szCs w:val="22"/>
                <w:lang w:val="en-US"/>
              </w:rPr>
              <w:t>Tablou de distributie din metal montat in nisa avind capacitatea de 24 module, IP31, dotat cu lacat si bare de tip DIN, N, PE</w:t>
            </w:r>
          </w:p>
          <w:p w14:paraId="45B49D2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FDBD1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4C89C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C4E7062" w14:textId="77777777" w:rsidR="00D0355E" w:rsidRPr="005E2CA0" w:rsidRDefault="00D0355E" w:rsidP="00701D76">
            <w:pPr>
              <w:jc w:val="center"/>
              <w:rPr>
                <w:b/>
                <w:bCs/>
                <w:sz w:val="22"/>
                <w:szCs w:val="22"/>
                <w:lang w:val="en-US"/>
              </w:rPr>
            </w:pPr>
            <w:r w:rsidRPr="005E2CA0">
              <w:rPr>
                <w:b/>
                <w:bCs/>
                <w:sz w:val="22"/>
                <w:szCs w:val="22"/>
                <w:lang w:val="en-US"/>
              </w:rPr>
              <w:t>1,00</w:t>
            </w:r>
          </w:p>
          <w:p w14:paraId="583A3864" w14:textId="77777777" w:rsidR="00D0355E" w:rsidRPr="009B70F2" w:rsidRDefault="00D0355E" w:rsidP="00701D76">
            <w:pPr>
              <w:jc w:val="center"/>
              <w:rPr>
                <w:sz w:val="2"/>
                <w:szCs w:val="2"/>
                <w:lang w:val="en-US"/>
              </w:rPr>
            </w:pPr>
          </w:p>
        </w:tc>
      </w:tr>
      <w:tr w:rsidR="00D0355E" w:rsidRPr="00B40365" w14:paraId="1BC5A7C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949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273FF9" w14:textId="77777777" w:rsidR="00D0355E" w:rsidRPr="00B40365" w:rsidRDefault="00D0355E" w:rsidP="00701D76">
            <w:pPr>
              <w:jc w:val="center"/>
              <w:rPr>
                <w:sz w:val="16"/>
                <w:szCs w:val="16"/>
                <w:lang w:val="en-US"/>
              </w:rPr>
            </w:pPr>
            <w:r w:rsidRPr="00B40365">
              <w:rPr>
                <w:sz w:val="16"/>
                <w:szCs w:val="16"/>
                <w:lang w:val="en-US"/>
              </w:rPr>
              <w:t>3120355537722</w:t>
            </w:r>
          </w:p>
        </w:tc>
        <w:tc>
          <w:tcPr>
            <w:tcW w:w="4366" w:type="dxa"/>
            <w:gridSpan w:val="4"/>
            <w:tcBorders>
              <w:top w:val="nil"/>
              <w:bottom w:val="single" w:sz="2" w:space="0" w:color="auto"/>
            </w:tcBorders>
            <w:vAlign w:val="center"/>
          </w:tcPr>
          <w:p w14:paraId="36CDE3C9" w14:textId="77777777" w:rsidR="00D0355E" w:rsidRPr="00C97908" w:rsidRDefault="00D0355E" w:rsidP="00701D76">
            <w:pPr>
              <w:rPr>
                <w:sz w:val="16"/>
                <w:szCs w:val="16"/>
                <w:lang w:val="en-US"/>
              </w:rPr>
            </w:pPr>
            <w:r w:rsidRPr="00C97908">
              <w:rPr>
                <w:sz w:val="16"/>
                <w:szCs w:val="16"/>
                <w:lang w:val="en-US"/>
              </w:rPr>
              <w:t>Cutie pentru automate IEK ЩРн-24з-0 36 УХЛЗ 460 х 310 х 130 mm IP31</w:t>
            </w:r>
          </w:p>
        </w:tc>
        <w:tc>
          <w:tcPr>
            <w:tcW w:w="1021" w:type="dxa"/>
            <w:gridSpan w:val="3"/>
            <w:tcBorders>
              <w:top w:val="nil"/>
              <w:bottom w:val="single" w:sz="2" w:space="0" w:color="auto"/>
            </w:tcBorders>
            <w:vAlign w:val="center"/>
          </w:tcPr>
          <w:p w14:paraId="13A875E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C109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87C60C"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3A820D1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C17873" w14:textId="77777777" w:rsidR="00D0355E" w:rsidRPr="005E2CA0" w:rsidRDefault="00D0355E" w:rsidP="00701D76">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01368562"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3A7BD85" w14:textId="77777777" w:rsidR="00D0355E" w:rsidRPr="005E2CA0" w:rsidRDefault="00D0355E" w:rsidP="00701D76">
            <w:pPr>
              <w:rPr>
                <w:b/>
                <w:bCs/>
                <w:sz w:val="2"/>
                <w:szCs w:val="2"/>
                <w:lang w:val="en-US"/>
              </w:rPr>
            </w:pPr>
            <w:r w:rsidRPr="005E2CA0">
              <w:rPr>
                <w:b/>
                <w:bCs/>
                <w:sz w:val="22"/>
                <w:szCs w:val="22"/>
                <w:lang w:val="en-US"/>
              </w:rPr>
              <w:t>Intrerupator cu pirghie basculant VR32-100, 250A, 380V, IP33</w:t>
            </w:r>
          </w:p>
          <w:p w14:paraId="751E64A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A07DE4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E815C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4992D8C" w14:textId="77777777" w:rsidR="00D0355E" w:rsidRPr="005E2CA0" w:rsidRDefault="00D0355E" w:rsidP="00701D76">
            <w:pPr>
              <w:jc w:val="center"/>
              <w:rPr>
                <w:b/>
                <w:bCs/>
                <w:sz w:val="22"/>
                <w:szCs w:val="22"/>
                <w:lang w:val="en-US"/>
              </w:rPr>
            </w:pPr>
            <w:r w:rsidRPr="005E2CA0">
              <w:rPr>
                <w:b/>
                <w:bCs/>
                <w:sz w:val="22"/>
                <w:szCs w:val="22"/>
                <w:lang w:val="en-US"/>
              </w:rPr>
              <w:t>1,00</w:t>
            </w:r>
          </w:p>
          <w:p w14:paraId="0374FFB2" w14:textId="77777777" w:rsidR="00D0355E" w:rsidRPr="009B70F2" w:rsidRDefault="00D0355E" w:rsidP="00701D76">
            <w:pPr>
              <w:jc w:val="center"/>
              <w:rPr>
                <w:sz w:val="2"/>
                <w:szCs w:val="2"/>
                <w:lang w:val="en-US"/>
              </w:rPr>
            </w:pPr>
          </w:p>
        </w:tc>
      </w:tr>
      <w:tr w:rsidR="00D0355E" w:rsidRPr="00B40365" w14:paraId="1ABA420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D9C8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AB9B9A" w14:textId="77777777" w:rsidR="00D0355E" w:rsidRPr="00B40365" w:rsidRDefault="00D0355E" w:rsidP="00701D76">
            <w:pPr>
              <w:jc w:val="center"/>
              <w:rPr>
                <w:sz w:val="16"/>
                <w:szCs w:val="16"/>
                <w:lang w:val="en-US"/>
              </w:rPr>
            </w:pPr>
            <w:r w:rsidRPr="00B40365">
              <w:rPr>
                <w:sz w:val="16"/>
                <w:szCs w:val="16"/>
                <w:lang w:val="en-US"/>
              </w:rPr>
              <w:t>3120355537661</w:t>
            </w:r>
          </w:p>
        </w:tc>
        <w:tc>
          <w:tcPr>
            <w:tcW w:w="4366" w:type="dxa"/>
            <w:gridSpan w:val="4"/>
            <w:tcBorders>
              <w:top w:val="nil"/>
              <w:bottom w:val="single" w:sz="2" w:space="0" w:color="auto"/>
            </w:tcBorders>
            <w:vAlign w:val="center"/>
          </w:tcPr>
          <w:p w14:paraId="0A7D1646" w14:textId="77777777" w:rsidR="00D0355E" w:rsidRPr="00C97908" w:rsidRDefault="00D0355E" w:rsidP="00701D76">
            <w:pPr>
              <w:rPr>
                <w:sz w:val="16"/>
                <w:szCs w:val="16"/>
                <w:lang w:val="en-US"/>
              </w:rPr>
            </w:pPr>
            <w:r w:rsidRPr="00C97908">
              <w:rPr>
                <w:sz w:val="16"/>
                <w:szCs w:val="16"/>
                <w:lang w:val="en-US"/>
              </w:rPr>
              <w:t>Intrerupator cu pirghie basculant VR32-250A</w:t>
            </w:r>
          </w:p>
        </w:tc>
        <w:tc>
          <w:tcPr>
            <w:tcW w:w="1021" w:type="dxa"/>
            <w:gridSpan w:val="3"/>
            <w:tcBorders>
              <w:top w:val="nil"/>
              <w:bottom w:val="single" w:sz="2" w:space="0" w:color="auto"/>
            </w:tcBorders>
            <w:vAlign w:val="center"/>
          </w:tcPr>
          <w:p w14:paraId="7BCC3F2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A00F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8E6B61"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84CAC1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82EB10" w14:textId="77777777" w:rsidR="00D0355E" w:rsidRPr="005E2CA0" w:rsidRDefault="00D0355E" w:rsidP="00701D76">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1780C8B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29FD5CA" w14:textId="77777777" w:rsidR="00D0355E" w:rsidRPr="005E2CA0" w:rsidRDefault="00D0355E" w:rsidP="00701D76">
            <w:pPr>
              <w:rPr>
                <w:b/>
                <w:bCs/>
                <w:sz w:val="2"/>
                <w:szCs w:val="2"/>
                <w:lang w:val="en-US"/>
              </w:rPr>
            </w:pPr>
            <w:r w:rsidRPr="005E2CA0">
              <w:rPr>
                <w:b/>
                <w:bCs/>
                <w:sz w:val="22"/>
                <w:szCs w:val="22"/>
                <w:lang w:val="en-US"/>
              </w:rPr>
              <w:t>Intrerupator automat de tip VA 88-32, 3P, 25 kA, 50/60 Hz, curent 80 A</w:t>
            </w:r>
          </w:p>
          <w:p w14:paraId="08D975A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9838E9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02FC0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88C181F" w14:textId="77777777" w:rsidR="00D0355E" w:rsidRPr="005E2CA0" w:rsidRDefault="00D0355E" w:rsidP="00701D76">
            <w:pPr>
              <w:jc w:val="center"/>
              <w:rPr>
                <w:b/>
                <w:bCs/>
                <w:sz w:val="22"/>
                <w:szCs w:val="22"/>
                <w:lang w:val="en-US"/>
              </w:rPr>
            </w:pPr>
            <w:r w:rsidRPr="005E2CA0">
              <w:rPr>
                <w:b/>
                <w:bCs/>
                <w:sz w:val="22"/>
                <w:szCs w:val="22"/>
                <w:lang w:val="en-US"/>
              </w:rPr>
              <w:t>1,00</w:t>
            </w:r>
          </w:p>
          <w:p w14:paraId="31864D35" w14:textId="77777777" w:rsidR="00D0355E" w:rsidRPr="009B70F2" w:rsidRDefault="00D0355E" w:rsidP="00701D76">
            <w:pPr>
              <w:jc w:val="center"/>
              <w:rPr>
                <w:sz w:val="2"/>
                <w:szCs w:val="2"/>
                <w:lang w:val="en-US"/>
              </w:rPr>
            </w:pPr>
          </w:p>
        </w:tc>
      </w:tr>
      <w:tr w:rsidR="00D0355E" w:rsidRPr="00B40365" w14:paraId="450FC33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3C7C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4C3DEB4" w14:textId="77777777" w:rsidR="00D0355E" w:rsidRPr="00B40365" w:rsidRDefault="00D0355E" w:rsidP="00701D76">
            <w:pPr>
              <w:jc w:val="center"/>
              <w:rPr>
                <w:sz w:val="16"/>
                <w:szCs w:val="16"/>
                <w:lang w:val="en-US"/>
              </w:rPr>
            </w:pPr>
            <w:r w:rsidRPr="00B40365">
              <w:rPr>
                <w:sz w:val="16"/>
                <w:szCs w:val="16"/>
                <w:lang w:val="en-US"/>
              </w:rPr>
              <w:t>SVA10-3-0080-R</w:t>
            </w:r>
          </w:p>
        </w:tc>
        <w:tc>
          <w:tcPr>
            <w:tcW w:w="4366" w:type="dxa"/>
            <w:gridSpan w:val="4"/>
            <w:tcBorders>
              <w:top w:val="nil"/>
              <w:bottom w:val="single" w:sz="2" w:space="0" w:color="auto"/>
            </w:tcBorders>
            <w:vAlign w:val="center"/>
          </w:tcPr>
          <w:p w14:paraId="19438F30" w14:textId="77777777" w:rsidR="00D0355E" w:rsidRPr="00C97908" w:rsidRDefault="00D0355E" w:rsidP="00701D76">
            <w:pPr>
              <w:rPr>
                <w:sz w:val="16"/>
                <w:szCs w:val="16"/>
                <w:lang w:val="en-US"/>
              </w:rPr>
            </w:pPr>
            <w:r w:rsidRPr="00C97908">
              <w:rPr>
                <w:sz w:val="16"/>
                <w:szCs w:val="16"/>
                <w:lang w:val="en-US"/>
              </w:rPr>
              <w:t>Intrerupator automat de tip BA88-32, 3P, 80A</w:t>
            </w:r>
          </w:p>
        </w:tc>
        <w:tc>
          <w:tcPr>
            <w:tcW w:w="1021" w:type="dxa"/>
            <w:gridSpan w:val="3"/>
            <w:tcBorders>
              <w:top w:val="nil"/>
              <w:bottom w:val="single" w:sz="2" w:space="0" w:color="auto"/>
            </w:tcBorders>
            <w:vAlign w:val="center"/>
          </w:tcPr>
          <w:p w14:paraId="4FD8E3C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A6293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89305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240342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C0A70B" w14:textId="77777777" w:rsidR="00D0355E" w:rsidRPr="005E2CA0" w:rsidRDefault="00D0355E" w:rsidP="00701D76">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61D4FBD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2CED680" w14:textId="77777777" w:rsidR="00D0355E" w:rsidRPr="005E2CA0" w:rsidRDefault="00D0355E" w:rsidP="00701D76">
            <w:pPr>
              <w:rPr>
                <w:b/>
                <w:bCs/>
                <w:sz w:val="2"/>
                <w:szCs w:val="2"/>
                <w:lang w:val="en-US"/>
              </w:rPr>
            </w:pPr>
            <w:r w:rsidRPr="005E2CA0">
              <w:rPr>
                <w:b/>
                <w:bCs/>
                <w:sz w:val="22"/>
                <w:szCs w:val="22"/>
                <w:lang w:val="en-US"/>
              </w:rPr>
              <w:t>Intrerupator automat VA47-100 3P 32 A 400 V "C"</w:t>
            </w:r>
          </w:p>
          <w:p w14:paraId="1407D37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B47D2A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68E50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C27E6C9" w14:textId="77777777" w:rsidR="00D0355E" w:rsidRPr="005E2CA0" w:rsidRDefault="00D0355E" w:rsidP="00701D76">
            <w:pPr>
              <w:jc w:val="center"/>
              <w:rPr>
                <w:b/>
                <w:bCs/>
                <w:sz w:val="22"/>
                <w:szCs w:val="22"/>
                <w:lang w:val="en-US"/>
              </w:rPr>
            </w:pPr>
            <w:r w:rsidRPr="005E2CA0">
              <w:rPr>
                <w:b/>
                <w:bCs/>
                <w:sz w:val="22"/>
                <w:szCs w:val="22"/>
                <w:lang w:val="en-US"/>
              </w:rPr>
              <w:t>1,00</w:t>
            </w:r>
          </w:p>
          <w:p w14:paraId="41CD764D" w14:textId="77777777" w:rsidR="00D0355E" w:rsidRPr="009B70F2" w:rsidRDefault="00D0355E" w:rsidP="00701D76">
            <w:pPr>
              <w:jc w:val="center"/>
              <w:rPr>
                <w:sz w:val="2"/>
                <w:szCs w:val="2"/>
                <w:lang w:val="en-US"/>
              </w:rPr>
            </w:pPr>
          </w:p>
        </w:tc>
      </w:tr>
      <w:tr w:rsidR="00D0355E" w:rsidRPr="00B40365" w14:paraId="2B4219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1E71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FF8116" w14:textId="77777777" w:rsidR="00D0355E" w:rsidRPr="00B40365" w:rsidRDefault="00D0355E" w:rsidP="00701D76">
            <w:pPr>
              <w:jc w:val="center"/>
              <w:rPr>
                <w:sz w:val="16"/>
                <w:szCs w:val="16"/>
                <w:lang w:val="en-US"/>
              </w:rPr>
            </w:pPr>
            <w:r w:rsidRPr="00B40365">
              <w:rPr>
                <w:sz w:val="16"/>
                <w:szCs w:val="16"/>
                <w:lang w:val="en-US"/>
              </w:rPr>
              <w:t>103551</w:t>
            </w:r>
          </w:p>
        </w:tc>
        <w:tc>
          <w:tcPr>
            <w:tcW w:w="4366" w:type="dxa"/>
            <w:gridSpan w:val="4"/>
            <w:tcBorders>
              <w:top w:val="nil"/>
              <w:bottom w:val="single" w:sz="2" w:space="0" w:color="auto"/>
            </w:tcBorders>
            <w:vAlign w:val="center"/>
          </w:tcPr>
          <w:p w14:paraId="3B0816C3" w14:textId="77777777" w:rsidR="00D0355E" w:rsidRPr="00C97908" w:rsidRDefault="00D0355E" w:rsidP="00701D76">
            <w:pPr>
              <w:rPr>
                <w:sz w:val="16"/>
                <w:szCs w:val="16"/>
                <w:lang w:val="en-US"/>
              </w:rPr>
            </w:pPr>
            <w:r w:rsidRPr="00C97908">
              <w:rPr>
                <w:sz w:val="16"/>
                <w:szCs w:val="16"/>
                <w:lang w:val="en-US"/>
              </w:rPr>
              <w:t>Intrerupator automat VA47-100 3P 32 A 400 V "C"</w:t>
            </w:r>
          </w:p>
        </w:tc>
        <w:tc>
          <w:tcPr>
            <w:tcW w:w="1021" w:type="dxa"/>
            <w:gridSpan w:val="3"/>
            <w:tcBorders>
              <w:top w:val="nil"/>
              <w:bottom w:val="single" w:sz="2" w:space="0" w:color="auto"/>
            </w:tcBorders>
            <w:vAlign w:val="center"/>
          </w:tcPr>
          <w:p w14:paraId="405E14A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B0E0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6607B1"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DE323E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E84521" w14:textId="77777777" w:rsidR="00D0355E" w:rsidRPr="005E2CA0" w:rsidRDefault="00D0355E" w:rsidP="00701D76">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66B0BBC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520DBB9" w14:textId="77777777" w:rsidR="00D0355E" w:rsidRPr="005E2CA0" w:rsidRDefault="00D0355E" w:rsidP="00701D76">
            <w:pPr>
              <w:rPr>
                <w:b/>
                <w:bCs/>
                <w:sz w:val="2"/>
                <w:szCs w:val="2"/>
                <w:lang w:val="en-US"/>
              </w:rPr>
            </w:pPr>
            <w:r w:rsidRPr="005E2CA0">
              <w:rPr>
                <w:b/>
                <w:bCs/>
                <w:sz w:val="22"/>
                <w:szCs w:val="22"/>
                <w:lang w:val="en-US"/>
              </w:rPr>
              <w:t>Intrerupator automat VA47-100 3P 25 A 400 V "C"</w:t>
            </w:r>
          </w:p>
          <w:p w14:paraId="789A098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86D025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FEE22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535B368" w14:textId="77777777" w:rsidR="00D0355E" w:rsidRPr="005E2CA0" w:rsidRDefault="00D0355E" w:rsidP="00701D76">
            <w:pPr>
              <w:jc w:val="center"/>
              <w:rPr>
                <w:b/>
                <w:bCs/>
                <w:sz w:val="22"/>
                <w:szCs w:val="22"/>
                <w:lang w:val="en-US"/>
              </w:rPr>
            </w:pPr>
            <w:r w:rsidRPr="005E2CA0">
              <w:rPr>
                <w:b/>
                <w:bCs/>
                <w:sz w:val="22"/>
                <w:szCs w:val="22"/>
                <w:lang w:val="en-US"/>
              </w:rPr>
              <w:t>1,00</w:t>
            </w:r>
          </w:p>
          <w:p w14:paraId="78303EB8" w14:textId="77777777" w:rsidR="00D0355E" w:rsidRPr="009B70F2" w:rsidRDefault="00D0355E" w:rsidP="00701D76">
            <w:pPr>
              <w:jc w:val="center"/>
              <w:rPr>
                <w:sz w:val="2"/>
                <w:szCs w:val="2"/>
                <w:lang w:val="en-US"/>
              </w:rPr>
            </w:pPr>
          </w:p>
        </w:tc>
      </w:tr>
      <w:tr w:rsidR="00D0355E" w:rsidRPr="00B40365" w14:paraId="1ED98E0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580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770D85" w14:textId="77777777" w:rsidR="00D0355E" w:rsidRPr="00B40365" w:rsidRDefault="00D0355E" w:rsidP="00701D76">
            <w:pPr>
              <w:jc w:val="center"/>
              <w:rPr>
                <w:sz w:val="16"/>
                <w:szCs w:val="16"/>
                <w:lang w:val="en-US"/>
              </w:rPr>
            </w:pPr>
            <w:r w:rsidRPr="00B40365">
              <w:rPr>
                <w:sz w:val="16"/>
                <w:szCs w:val="16"/>
                <w:lang w:val="en-US"/>
              </w:rPr>
              <w:t>10358</w:t>
            </w:r>
          </w:p>
        </w:tc>
        <w:tc>
          <w:tcPr>
            <w:tcW w:w="4366" w:type="dxa"/>
            <w:gridSpan w:val="4"/>
            <w:tcBorders>
              <w:top w:val="nil"/>
              <w:bottom w:val="single" w:sz="2" w:space="0" w:color="auto"/>
            </w:tcBorders>
            <w:vAlign w:val="center"/>
          </w:tcPr>
          <w:p w14:paraId="7A4E661A" w14:textId="77777777" w:rsidR="00D0355E" w:rsidRPr="00C97908" w:rsidRDefault="00D0355E" w:rsidP="00701D76">
            <w:pPr>
              <w:rPr>
                <w:sz w:val="16"/>
                <w:szCs w:val="16"/>
                <w:lang w:val="en-US"/>
              </w:rPr>
            </w:pPr>
            <w:r w:rsidRPr="00C97908">
              <w:rPr>
                <w:sz w:val="16"/>
                <w:szCs w:val="16"/>
                <w:lang w:val="en-US"/>
              </w:rPr>
              <w:t>Intrerupator automat VA47-100 3P 25 A 400 V "C"</w:t>
            </w:r>
          </w:p>
        </w:tc>
        <w:tc>
          <w:tcPr>
            <w:tcW w:w="1021" w:type="dxa"/>
            <w:gridSpan w:val="3"/>
            <w:tcBorders>
              <w:top w:val="nil"/>
              <w:bottom w:val="single" w:sz="2" w:space="0" w:color="auto"/>
            </w:tcBorders>
            <w:vAlign w:val="center"/>
          </w:tcPr>
          <w:p w14:paraId="2CAFFBE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5F2A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FAC80E"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035F10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2ADE04" w14:textId="77777777" w:rsidR="00D0355E" w:rsidRPr="005E2CA0" w:rsidRDefault="00D0355E" w:rsidP="00701D76">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569404C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787875B" w14:textId="77777777" w:rsidR="00D0355E" w:rsidRPr="005E2CA0" w:rsidRDefault="00D0355E" w:rsidP="00701D76">
            <w:pPr>
              <w:rPr>
                <w:b/>
                <w:bCs/>
                <w:sz w:val="2"/>
                <w:szCs w:val="2"/>
                <w:lang w:val="en-US"/>
              </w:rPr>
            </w:pPr>
            <w:r w:rsidRPr="005E2CA0">
              <w:rPr>
                <w:b/>
                <w:bCs/>
                <w:sz w:val="22"/>
                <w:szCs w:val="22"/>
                <w:lang w:val="en-US"/>
              </w:rPr>
              <w:t>Intrerupator automat VA47-100 3P 20 A 400 V "C"</w:t>
            </w:r>
          </w:p>
          <w:p w14:paraId="756071B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F77A8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239EF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59696D2" w14:textId="77777777" w:rsidR="00D0355E" w:rsidRPr="005E2CA0" w:rsidRDefault="00D0355E" w:rsidP="00701D76">
            <w:pPr>
              <w:jc w:val="center"/>
              <w:rPr>
                <w:b/>
                <w:bCs/>
                <w:sz w:val="22"/>
                <w:szCs w:val="22"/>
                <w:lang w:val="en-US"/>
              </w:rPr>
            </w:pPr>
            <w:r w:rsidRPr="005E2CA0">
              <w:rPr>
                <w:b/>
                <w:bCs/>
                <w:sz w:val="22"/>
                <w:szCs w:val="22"/>
                <w:lang w:val="en-US"/>
              </w:rPr>
              <w:t>1,00</w:t>
            </w:r>
          </w:p>
          <w:p w14:paraId="7D249A07" w14:textId="77777777" w:rsidR="00D0355E" w:rsidRPr="009B70F2" w:rsidRDefault="00D0355E" w:rsidP="00701D76">
            <w:pPr>
              <w:jc w:val="center"/>
              <w:rPr>
                <w:sz w:val="2"/>
                <w:szCs w:val="2"/>
                <w:lang w:val="en-US"/>
              </w:rPr>
            </w:pPr>
          </w:p>
        </w:tc>
      </w:tr>
      <w:tr w:rsidR="00D0355E" w:rsidRPr="00B40365" w14:paraId="4EE7ED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CAE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77E1D9" w14:textId="77777777" w:rsidR="00D0355E" w:rsidRPr="00B40365" w:rsidRDefault="00D0355E" w:rsidP="00701D76">
            <w:pPr>
              <w:jc w:val="center"/>
              <w:rPr>
                <w:sz w:val="16"/>
                <w:szCs w:val="16"/>
                <w:lang w:val="en-US"/>
              </w:rPr>
            </w:pPr>
            <w:r w:rsidRPr="00B40365">
              <w:rPr>
                <w:sz w:val="16"/>
                <w:szCs w:val="16"/>
                <w:lang w:val="en-US"/>
              </w:rPr>
              <w:t>2924127326342</w:t>
            </w:r>
          </w:p>
        </w:tc>
        <w:tc>
          <w:tcPr>
            <w:tcW w:w="4366" w:type="dxa"/>
            <w:gridSpan w:val="4"/>
            <w:tcBorders>
              <w:top w:val="nil"/>
              <w:bottom w:val="single" w:sz="2" w:space="0" w:color="auto"/>
            </w:tcBorders>
            <w:vAlign w:val="center"/>
          </w:tcPr>
          <w:p w14:paraId="1620269D" w14:textId="77777777" w:rsidR="00D0355E" w:rsidRPr="00C97908" w:rsidRDefault="00D0355E" w:rsidP="00701D76">
            <w:pPr>
              <w:rPr>
                <w:sz w:val="16"/>
                <w:szCs w:val="16"/>
                <w:lang w:val="en-US"/>
              </w:rPr>
            </w:pPr>
            <w:r w:rsidRPr="00C97908">
              <w:rPr>
                <w:sz w:val="16"/>
                <w:szCs w:val="16"/>
                <w:lang w:val="en-US"/>
              </w:rPr>
              <w:t>Intrerupator automat de tip BA47-100, 3P, 20A, °C°</w:t>
            </w:r>
          </w:p>
        </w:tc>
        <w:tc>
          <w:tcPr>
            <w:tcW w:w="1021" w:type="dxa"/>
            <w:gridSpan w:val="3"/>
            <w:tcBorders>
              <w:top w:val="nil"/>
              <w:bottom w:val="single" w:sz="2" w:space="0" w:color="auto"/>
            </w:tcBorders>
            <w:vAlign w:val="center"/>
          </w:tcPr>
          <w:p w14:paraId="6A76144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F4A6F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B5E391"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1A5A0D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A20B95" w14:textId="77777777" w:rsidR="00D0355E" w:rsidRPr="005E2CA0" w:rsidRDefault="00D0355E" w:rsidP="00701D76">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0DA3129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40D254A" w14:textId="77777777" w:rsidR="00D0355E" w:rsidRPr="005E2CA0" w:rsidRDefault="00D0355E" w:rsidP="00701D76">
            <w:pPr>
              <w:rPr>
                <w:b/>
                <w:bCs/>
                <w:sz w:val="2"/>
                <w:szCs w:val="2"/>
                <w:lang w:val="en-US"/>
              </w:rPr>
            </w:pPr>
            <w:r w:rsidRPr="005E2CA0">
              <w:rPr>
                <w:b/>
                <w:bCs/>
                <w:sz w:val="22"/>
                <w:szCs w:val="22"/>
                <w:lang w:val="en-US"/>
              </w:rPr>
              <w:t>Intrerupator automat VA47-100 3P 100 A 400 V "C"</w:t>
            </w:r>
          </w:p>
          <w:p w14:paraId="475C5A1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F8951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77BAB4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66B788" w14:textId="77777777" w:rsidR="00D0355E" w:rsidRPr="005E2CA0" w:rsidRDefault="00D0355E" w:rsidP="00701D76">
            <w:pPr>
              <w:jc w:val="center"/>
              <w:rPr>
                <w:b/>
                <w:bCs/>
                <w:sz w:val="22"/>
                <w:szCs w:val="22"/>
                <w:lang w:val="en-US"/>
              </w:rPr>
            </w:pPr>
            <w:r w:rsidRPr="005E2CA0">
              <w:rPr>
                <w:b/>
                <w:bCs/>
                <w:sz w:val="22"/>
                <w:szCs w:val="22"/>
                <w:lang w:val="en-US"/>
              </w:rPr>
              <w:t>1,00</w:t>
            </w:r>
          </w:p>
          <w:p w14:paraId="559BB618" w14:textId="77777777" w:rsidR="00D0355E" w:rsidRPr="009B70F2" w:rsidRDefault="00D0355E" w:rsidP="00701D76">
            <w:pPr>
              <w:jc w:val="center"/>
              <w:rPr>
                <w:sz w:val="2"/>
                <w:szCs w:val="2"/>
                <w:lang w:val="en-US"/>
              </w:rPr>
            </w:pPr>
          </w:p>
        </w:tc>
      </w:tr>
      <w:tr w:rsidR="00D0355E" w:rsidRPr="00B40365" w14:paraId="72EABE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753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ED626D" w14:textId="77777777" w:rsidR="00D0355E" w:rsidRPr="00B40365" w:rsidRDefault="00D0355E" w:rsidP="00701D76">
            <w:pPr>
              <w:jc w:val="center"/>
              <w:rPr>
                <w:sz w:val="16"/>
                <w:szCs w:val="16"/>
                <w:lang w:val="en-US"/>
              </w:rPr>
            </w:pPr>
            <w:r w:rsidRPr="00B40365">
              <w:rPr>
                <w:sz w:val="16"/>
                <w:szCs w:val="16"/>
                <w:lang w:val="en-US"/>
              </w:rPr>
              <w:t>2924127326350</w:t>
            </w:r>
          </w:p>
        </w:tc>
        <w:tc>
          <w:tcPr>
            <w:tcW w:w="4366" w:type="dxa"/>
            <w:gridSpan w:val="4"/>
            <w:tcBorders>
              <w:top w:val="nil"/>
              <w:bottom w:val="single" w:sz="2" w:space="0" w:color="auto"/>
            </w:tcBorders>
            <w:vAlign w:val="center"/>
          </w:tcPr>
          <w:p w14:paraId="6CE5C264" w14:textId="77777777" w:rsidR="00D0355E" w:rsidRPr="00C97908" w:rsidRDefault="00D0355E" w:rsidP="00701D76">
            <w:pPr>
              <w:rPr>
                <w:sz w:val="16"/>
                <w:szCs w:val="16"/>
                <w:lang w:val="en-US"/>
              </w:rPr>
            </w:pPr>
            <w:r w:rsidRPr="00C97908">
              <w:rPr>
                <w:sz w:val="16"/>
                <w:szCs w:val="16"/>
                <w:lang w:val="en-US"/>
              </w:rPr>
              <w:t>Intrerupator automat VA47-100 3P 100 A 400 V "C"</w:t>
            </w:r>
          </w:p>
        </w:tc>
        <w:tc>
          <w:tcPr>
            <w:tcW w:w="1021" w:type="dxa"/>
            <w:gridSpan w:val="3"/>
            <w:tcBorders>
              <w:top w:val="nil"/>
              <w:bottom w:val="single" w:sz="2" w:space="0" w:color="auto"/>
            </w:tcBorders>
            <w:vAlign w:val="center"/>
          </w:tcPr>
          <w:p w14:paraId="455F6B8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AC84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5437BB"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39037E3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9EE03B" w14:textId="77777777" w:rsidR="00D0355E" w:rsidRPr="005E2CA0" w:rsidRDefault="00D0355E" w:rsidP="00701D76">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140CF99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0D024F8" w14:textId="77777777" w:rsidR="00D0355E" w:rsidRPr="005E2CA0" w:rsidRDefault="00D0355E" w:rsidP="00701D76">
            <w:pPr>
              <w:rPr>
                <w:b/>
                <w:bCs/>
                <w:sz w:val="2"/>
                <w:szCs w:val="2"/>
                <w:lang w:val="en-US"/>
              </w:rPr>
            </w:pPr>
            <w:r w:rsidRPr="005E2CA0">
              <w:rPr>
                <w:b/>
                <w:bCs/>
                <w:sz w:val="22"/>
                <w:szCs w:val="22"/>
                <w:lang w:val="en-US"/>
              </w:rPr>
              <w:t>Separator de sarcina modular, Un=400V, 3P, In=100A</w:t>
            </w:r>
          </w:p>
          <w:p w14:paraId="5C27156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26C41E4"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28BA3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B7DC460" w14:textId="77777777" w:rsidR="00D0355E" w:rsidRPr="005E2CA0" w:rsidRDefault="00D0355E" w:rsidP="00701D76">
            <w:pPr>
              <w:jc w:val="center"/>
              <w:rPr>
                <w:b/>
                <w:bCs/>
                <w:sz w:val="22"/>
                <w:szCs w:val="22"/>
                <w:lang w:val="en-US"/>
              </w:rPr>
            </w:pPr>
            <w:r w:rsidRPr="005E2CA0">
              <w:rPr>
                <w:b/>
                <w:bCs/>
                <w:sz w:val="22"/>
                <w:szCs w:val="22"/>
                <w:lang w:val="en-US"/>
              </w:rPr>
              <w:t>2,00</w:t>
            </w:r>
          </w:p>
          <w:p w14:paraId="12E3676D" w14:textId="77777777" w:rsidR="00D0355E" w:rsidRPr="009B70F2" w:rsidRDefault="00D0355E" w:rsidP="00701D76">
            <w:pPr>
              <w:jc w:val="center"/>
              <w:rPr>
                <w:sz w:val="2"/>
                <w:szCs w:val="2"/>
                <w:lang w:val="en-US"/>
              </w:rPr>
            </w:pPr>
          </w:p>
        </w:tc>
      </w:tr>
      <w:tr w:rsidR="00D0355E" w:rsidRPr="00B40365" w14:paraId="1E5B94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CDD1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8B8E08" w14:textId="77777777" w:rsidR="00D0355E" w:rsidRPr="00B40365" w:rsidRDefault="00D0355E" w:rsidP="00701D76">
            <w:pPr>
              <w:jc w:val="center"/>
              <w:rPr>
                <w:sz w:val="16"/>
                <w:szCs w:val="16"/>
                <w:lang w:val="en-US"/>
              </w:rPr>
            </w:pPr>
            <w:r w:rsidRPr="00B40365">
              <w:rPr>
                <w:sz w:val="16"/>
                <w:szCs w:val="16"/>
                <w:lang w:val="en-US"/>
              </w:rPr>
              <w:t>2924127326162</w:t>
            </w:r>
          </w:p>
        </w:tc>
        <w:tc>
          <w:tcPr>
            <w:tcW w:w="4366" w:type="dxa"/>
            <w:gridSpan w:val="4"/>
            <w:tcBorders>
              <w:top w:val="nil"/>
              <w:bottom w:val="single" w:sz="2" w:space="0" w:color="auto"/>
            </w:tcBorders>
            <w:vAlign w:val="center"/>
          </w:tcPr>
          <w:p w14:paraId="72D4A358" w14:textId="77777777" w:rsidR="00D0355E" w:rsidRPr="00C97908" w:rsidRDefault="00D0355E" w:rsidP="00701D76">
            <w:pPr>
              <w:rPr>
                <w:sz w:val="16"/>
                <w:szCs w:val="16"/>
                <w:lang w:val="en-US"/>
              </w:rPr>
            </w:pPr>
            <w:r w:rsidRPr="00C97908">
              <w:rPr>
                <w:sz w:val="16"/>
                <w:szCs w:val="16"/>
                <w:lang w:val="en-US"/>
              </w:rPr>
              <w:t>Separator de sarcina BH-32, 3P, 100A</w:t>
            </w:r>
          </w:p>
        </w:tc>
        <w:tc>
          <w:tcPr>
            <w:tcW w:w="1021" w:type="dxa"/>
            <w:gridSpan w:val="3"/>
            <w:tcBorders>
              <w:top w:val="nil"/>
              <w:bottom w:val="single" w:sz="2" w:space="0" w:color="auto"/>
            </w:tcBorders>
            <w:vAlign w:val="center"/>
          </w:tcPr>
          <w:p w14:paraId="628B4A0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A3A71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4EE2B1"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365BE6A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79B7D" w14:textId="77777777" w:rsidR="00D0355E" w:rsidRPr="005E2CA0" w:rsidRDefault="00D0355E" w:rsidP="00701D76">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4DF4CCDF"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3646546" w14:textId="77777777" w:rsidR="00D0355E" w:rsidRPr="005E2CA0" w:rsidRDefault="00D0355E" w:rsidP="00701D76">
            <w:pPr>
              <w:rPr>
                <w:b/>
                <w:bCs/>
                <w:sz w:val="2"/>
                <w:szCs w:val="2"/>
                <w:lang w:val="en-US"/>
              </w:rPr>
            </w:pPr>
            <w:r w:rsidRPr="005E2CA0">
              <w:rPr>
                <w:b/>
                <w:bCs/>
                <w:sz w:val="22"/>
                <w:szCs w:val="22"/>
                <w:lang w:val="en-US"/>
              </w:rPr>
              <w:t>Separator de sarcina modular, Un=400V, 3P, In=40A</w:t>
            </w:r>
          </w:p>
          <w:p w14:paraId="7D8DF53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A05F19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11EBD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790B973" w14:textId="77777777" w:rsidR="00D0355E" w:rsidRPr="005E2CA0" w:rsidRDefault="00D0355E" w:rsidP="00701D76">
            <w:pPr>
              <w:jc w:val="center"/>
              <w:rPr>
                <w:b/>
                <w:bCs/>
                <w:sz w:val="22"/>
                <w:szCs w:val="22"/>
                <w:lang w:val="en-US"/>
              </w:rPr>
            </w:pPr>
            <w:r w:rsidRPr="005E2CA0">
              <w:rPr>
                <w:b/>
                <w:bCs/>
                <w:sz w:val="22"/>
                <w:szCs w:val="22"/>
                <w:lang w:val="en-US"/>
              </w:rPr>
              <w:t>1,00</w:t>
            </w:r>
          </w:p>
          <w:p w14:paraId="5627224E" w14:textId="77777777" w:rsidR="00D0355E" w:rsidRPr="009B70F2" w:rsidRDefault="00D0355E" w:rsidP="00701D76">
            <w:pPr>
              <w:jc w:val="center"/>
              <w:rPr>
                <w:sz w:val="2"/>
                <w:szCs w:val="2"/>
                <w:lang w:val="en-US"/>
              </w:rPr>
            </w:pPr>
          </w:p>
        </w:tc>
      </w:tr>
      <w:tr w:rsidR="00D0355E" w:rsidRPr="00B40365" w14:paraId="30AAC14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C3FC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169399" w14:textId="77777777" w:rsidR="00D0355E" w:rsidRPr="00B40365" w:rsidRDefault="00D0355E" w:rsidP="00701D76">
            <w:pPr>
              <w:jc w:val="center"/>
              <w:rPr>
                <w:sz w:val="16"/>
                <w:szCs w:val="16"/>
                <w:lang w:val="en-US"/>
              </w:rPr>
            </w:pPr>
            <w:r w:rsidRPr="00B40365">
              <w:rPr>
                <w:sz w:val="16"/>
                <w:szCs w:val="16"/>
                <w:lang w:val="en-US"/>
              </w:rPr>
              <w:t>2924127326165</w:t>
            </w:r>
          </w:p>
        </w:tc>
        <w:tc>
          <w:tcPr>
            <w:tcW w:w="4366" w:type="dxa"/>
            <w:gridSpan w:val="4"/>
            <w:tcBorders>
              <w:top w:val="nil"/>
              <w:bottom w:val="single" w:sz="2" w:space="0" w:color="auto"/>
            </w:tcBorders>
            <w:vAlign w:val="center"/>
          </w:tcPr>
          <w:p w14:paraId="4A292F52" w14:textId="77777777" w:rsidR="00D0355E" w:rsidRPr="00C97908" w:rsidRDefault="00D0355E" w:rsidP="00701D76">
            <w:pPr>
              <w:rPr>
                <w:sz w:val="16"/>
                <w:szCs w:val="16"/>
                <w:lang w:val="en-US"/>
              </w:rPr>
            </w:pPr>
            <w:r w:rsidRPr="00C97908">
              <w:rPr>
                <w:sz w:val="16"/>
                <w:szCs w:val="16"/>
                <w:lang w:val="en-US"/>
              </w:rPr>
              <w:t>Separator de sarcina BH-32, 3P, 40A</w:t>
            </w:r>
          </w:p>
        </w:tc>
        <w:tc>
          <w:tcPr>
            <w:tcW w:w="1021" w:type="dxa"/>
            <w:gridSpan w:val="3"/>
            <w:tcBorders>
              <w:top w:val="nil"/>
              <w:bottom w:val="single" w:sz="2" w:space="0" w:color="auto"/>
            </w:tcBorders>
            <w:vAlign w:val="center"/>
          </w:tcPr>
          <w:p w14:paraId="2909355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50B25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D74624"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B5F728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C661F2" w14:textId="77777777" w:rsidR="00D0355E" w:rsidRPr="005E2CA0" w:rsidRDefault="00D0355E" w:rsidP="00701D76">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52A8328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9A6D53C" w14:textId="77777777" w:rsidR="00D0355E" w:rsidRPr="005E2CA0" w:rsidRDefault="00D0355E" w:rsidP="00701D76">
            <w:pPr>
              <w:rPr>
                <w:b/>
                <w:bCs/>
                <w:sz w:val="2"/>
                <w:szCs w:val="2"/>
                <w:lang w:val="en-US"/>
              </w:rPr>
            </w:pPr>
            <w:r w:rsidRPr="005E2CA0">
              <w:rPr>
                <w:b/>
                <w:bCs/>
                <w:sz w:val="22"/>
                <w:szCs w:val="22"/>
                <w:lang w:val="en-US"/>
              </w:rPr>
              <w:t>Separator de sarcina modular, Un=400V, 3P, In=32A</w:t>
            </w:r>
          </w:p>
          <w:p w14:paraId="304F2C2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85C8C7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86481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7895CEC" w14:textId="77777777" w:rsidR="00D0355E" w:rsidRPr="005E2CA0" w:rsidRDefault="00D0355E" w:rsidP="00701D76">
            <w:pPr>
              <w:jc w:val="center"/>
              <w:rPr>
                <w:b/>
                <w:bCs/>
                <w:sz w:val="22"/>
                <w:szCs w:val="22"/>
                <w:lang w:val="en-US"/>
              </w:rPr>
            </w:pPr>
            <w:r w:rsidRPr="005E2CA0">
              <w:rPr>
                <w:b/>
                <w:bCs/>
                <w:sz w:val="22"/>
                <w:szCs w:val="22"/>
                <w:lang w:val="en-US"/>
              </w:rPr>
              <w:t>1,00</w:t>
            </w:r>
          </w:p>
          <w:p w14:paraId="4BBEA226" w14:textId="77777777" w:rsidR="00D0355E" w:rsidRPr="009B70F2" w:rsidRDefault="00D0355E" w:rsidP="00701D76">
            <w:pPr>
              <w:jc w:val="center"/>
              <w:rPr>
                <w:sz w:val="2"/>
                <w:szCs w:val="2"/>
                <w:lang w:val="en-US"/>
              </w:rPr>
            </w:pPr>
          </w:p>
        </w:tc>
      </w:tr>
      <w:tr w:rsidR="00D0355E" w:rsidRPr="00B40365" w14:paraId="57F6239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9A65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3051C5" w14:textId="77777777" w:rsidR="00D0355E" w:rsidRPr="00B40365" w:rsidRDefault="00D0355E" w:rsidP="00701D76">
            <w:pPr>
              <w:jc w:val="center"/>
              <w:rPr>
                <w:sz w:val="16"/>
                <w:szCs w:val="16"/>
                <w:lang w:val="en-US"/>
              </w:rPr>
            </w:pPr>
            <w:r w:rsidRPr="00B40365">
              <w:rPr>
                <w:sz w:val="16"/>
                <w:szCs w:val="16"/>
                <w:lang w:val="en-US"/>
              </w:rPr>
              <w:t>2924127326166</w:t>
            </w:r>
          </w:p>
        </w:tc>
        <w:tc>
          <w:tcPr>
            <w:tcW w:w="4366" w:type="dxa"/>
            <w:gridSpan w:val="4"/>
            <w:tcBorders>
              <w:top w:val="nil"/>
              <w:bottom w:val="single" w:sz="2" w:space="0" w:color="auto"/>
            </w:tcBorders>
            <w:vAlign w:val="center"/>
          </w:tcPr>
          <w:p w14:paraId="30BDC271" w14:textId="77777777" w:rsidR="00D0355E" w:rsidRPr="00C97908" w:rsidRDefault="00D0355E" w:rsidP="00701D76">
            <w:pPr>
              <w:rPr>
                <w:sz w:val="16"/>
                <w:szCs w:val="16"/>
                <w:lang w:val="en-US"/>
              </w:rPr>
            </w:pPr>
            <w:r w:rsidRPr="00C97908">
              <w:rPr>
                <w:sz w:val="16"/>
                <w:szCs w:val="16"/>
                <w:lang w:val="en-US"/>
              </w:rPr>
              <w:t>Separator de sarcina BH-32, 3P, 32A</w:t>
            </w:r>
          </w:p>
        </w:tc>
        <w:tc>
          <w:tcPr>
            <w:tcW w:w="1021" w:type="dxa"/>
            <w:gridSpan w:val="3"/>
            <w:tcBorders>
              <w:top w:val="nil"/>
              <w:bottom w:val="single" w:sz="2" w:space="0" w:color="auto"/>
            </w:tcBorders>
            <w:vAlign w:val="center"/>
          </w:tcPr>
          <w:p w14:paraId="7AD934A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C5CF1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A5CEA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2A6965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C0AE9A" w14:textId="77777777" w:rsidR="00D0355E" w:rsidRPr="005E2CA0" w:rsidRDefault="00D0355E" w:rsidP="00701D76">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32F713C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BBD835E" w14:textId="77777777" w:rsidR="00D0355E" w:rsidRPr="005E2CA0" w:rsidRDefault="00D0355E" w:rsidP="00701D76">
            <w:pPr>
              <w:rPr>
                <w:b/>
                <w:bCs/>
                <w:sz w:val="2"/>
                <w:szCs w:val="2"/>
                <w:lang w:val="en-US"/>
              </w:rPr>
            </w:pPr>
            <w:r w:rsidRPr="005E2CA0">
              <w:rPr>
                <w:b/>
                <w:bCs/>
                <w:sz w:val="22"/>
                <w:szCs w:val="22"/>
                <w:lang w:val="en-US"/>
              </w:rPr>
              <w:t>Separator de sarcina modular, Un=400V, 3P, In=20A</w:t>
            </w:r>
          </w:p>
          <w:p w14:paraId="4065861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1D5EB2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AA5BD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091C41B" w14:textId="77777777" w:rsidR="00D0355E" w:rsidRPr="005E2CA0" w:rsidRDefault="00D0355E" w:rsidP="00701D76">
            <w:pPr>
              <w:jc w:val="center"/>
              <w:rPr>
                <w:b/>
                <w:bCs/>
                <w:sz w:val="22"/>
                <w:szCs w:val="22"/>
                <w:lang w:val="en-US"/>
              </w:rPr>
            </w:pPr>
            <w:r w:rsidRPr="005E2CA0">
              <w:rPr>
                <w:b/>
                <w:bCs/>
                <w:sz w:val="22"/>
                <w:szCs w:val="22"/>
                <w:lang w:val="en-US"/>
              </w:rPr>
              <w:t>1,00</w:t>
            </w:r>
          </w:p>
          <w:p w14:paraId="531D35D2" w14:textId="77777777" w:rsidR="00D0355E" w:rsidRPr="009B70F2" w:rsidRDefault="00D0355E" w:rsidP="00701D76">
            <w:pPr>
              <w:jc w:val="center"/>
              <w:rPr>
                <w:sz w:val="2"/>
                <w:szCs w:val="2"/>
                <w:lang w:val="en-US"/>
              </w:rPr>
            </w:pPr>
          </w:p>
        </w:tc>
      </w:tr>
      <w:tr w:rsidR="00D0355E" w:rsidRPr="00B40365" w14:paraId="116FCA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2C51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5B03814" w14:textId="77777777" w:rsidR="00D0355E" w:rsidRPr="00B40365" w:rsidRDefault="00D0355E" w:rsidP="00701D76">
            <w:pPr>
              <w:jc w:val="center"/>
              <w:rPr>
                <w:sz w:val="16"/>
                <w:szCs w:val="16"/>
                <w:lang w:val="en-US"/>
              </w:rPr>
            </w:pPr>
            <w:r w:rsidRPr="00B40365">
              <w:rPr>
                <w:sz w:val="16"/>
                <w:szCs w:val="16"/>
                <w:lang w:val="en-US"/>
              </w:rPr>
              <w:t>2924127326168</w:t>
            </w:r>
          </w:p>
        </w:tc>
        <w:tc>
          <w:tcPr>
            <w:tcW w:w="4366" w:type="dxa"/>
            <w:gridSpan w:val="4"/>
            <w:tcBorders>
              <w:top w:val="nil"/>
              <w:bottom w:val="single" w:sz="2" w:space="0" w:color="auto"/>
            </w:tcBorders>
            <w:vAlign w:val="center"/>
          </w:tcPr>
          <w:p w14:paraId="04645BF8" w14:textId="77777777" w:rsidR="00D0355E" w:rsidRPr="00C97908" w:rsidRDefault="00D0355E" w:rsidP="00701D76">
            <w:pPr>
              <w:rPr>
                <w:sz w:val="16"/>
                <w:szCs w:val="16"/>
                <w:lang w:val="en-US"/>
              </w:rPr>
            </w:pPr>
            <w:r w:rsidRPr="00C97908">
              <w:rPr>
                <w:sz w:val="16"/>
                <w:szCs w:val="16"/>
                <w:lang w:val="en-US"/>
              </w:rPr>
              <w:t>Separator de sarcina BH-32, 3P, 20A</w:t>
            </w:r>
          </w:p>
        </w:tc>
        <w:tc>
          <w:tcPr>
            <w:tcW w:w="1021" w:type="dxa"/>
            <w:gridSpan w:val="3"/>
            <w:tcBorders>
              <w:top w:val="nil"/>
              <w:bottom w:val="single" w:sz="2" w:space="0" w:color="auto"/>
            </w:tcBorders>
            <w:vAlign w:val="center"/>
          </w:tcPr>
          <w:p w14:paraId="1928E09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3C836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89E700"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ADBEA1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594DC" w14:textId="77777777" w:rsidR="00D0355E" w:rsidRPr="005E2CA0" w:rsidRDefault="00D0355E" w:rsidP="00701D76">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534C5F2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3EAA9CB" w14:textId="77777777" w:rsidR="00D0355E" w:rsidRPr="005E2CA0" w:rsidRDefault="00D0355E" w:rsidP="00701D76">
            <w:pPr>
              <w:rPr>
                <w:b/>
                <w:bCs/>
                <w:sz w:val="2"/>
                <w:szCs w:val="2"/>
                <w:lang w:val="en-US"/>
              </w:rPr>
            </w:pPr>
            <w:r w:rsidRPr="005E2CA0">
              <w:rPr>
                <w:b/>
                <w:bCs/>
                <w:sz w:val="22"/>
                <w:szCs w:val="22"/>
                <w:lang w:val="en-US"/>
              </w:rPr>
              <w:t>Intrerupator automat tripolar, caracteristica C, In=16A, Un=400V, Icu=4.5kA</w:t>
            </w:r>
          </w:p>
          <w:p w14:paraId="4C808FA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151C9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F6BBE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B9347E3" w14:textId="77777777" w:rsidR="00D0355E" w:rsidRPr="005E2CA0" w:rsidRDefault="00D0355E" w:rsidP="00701D76">
            <w:pPr>
              <w:jc w:val="center"/>
              <w:rPr>
                <w:b/>
                <w:bCs/>
                <w:sz w:val="22"/>
                <w:szCs w:val="22"/>
                <w:lang w:val="en-US"/>
              </w:rPr>
            </w:pPr>
            <w:r w:rsidRPr="005E2CA0">
              <w:rPr>
                <w:b/>
                <w:bCs/>
                <w:sz w:val="22"/>
                <w:szCs w:val="22"/>
                <w:lang w:val="en-US"/>
              </w:rPr>
              <w:t>5,00</w:t>
            </w:r>
          </w:p>
          <w:p w14:paraId="3C39A782" w14:textId="77777777" w:rsidR="00D0355E" w:rsidRPr="009B70F2" w:rsidRDefault="00D0355E" w:rsidP="00701D76">
            <w:pPr>
              <w:jc w:val="center"/>
              <w:rPr>
                <w:sz w:val="2"/>
                <w:szCs w:val="2"/>
                <w:lang w:val="en-US"/>
              </w:rPr>
            </w:pPr>
          </w:p>
        </w:tc>
      </w:tr>
      <w:tr w:rsidR="00D0355E" w:rsidRPr="00B40365" w14:paraId="000402C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123B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3B4F541" w14:textId="77777777" w:rsidR="00D0355E" w:rsidRPr="00B40365" w:rsidRDefault="00D0355E" w:rsidP="00701D76">
            <w:pPr>
              <w:jc w:val="center"/>
              <w:rPr>
                <w:sz w:val="16"/>
                <w:szCs w:val="16"/>
                <w:lang w:val="en-US"/>
              </w:rPr>
            </w:pPr>
            <w:r w:rsidRPr="00B40365">
              <w:rPr>
                <w:sz w:val="16"/>
                <w:szCs w:val="16"/>
                <w:lang w:val="en-US"/>
              </w:rPr>
              <w:t>2924127326455</w:t>
            </w:r>
          </w:p>
        </w:tc>
        <w:tc>
          <w:tcPr>
            <w:tcW w:w="4366" w:type="dxa"/>
            <w:gridSpan w:val="4"/>
            <w:tcBorders>
              <w:top w:val="nil"/>
              <w:bottom w:val="single" w:sz="2" w:space="0" w:color="auto"/>
            </w:tcBorders>
            <w:vAlign w:val="center"/>
          </w:tcPr>
          <w:p w14:paraId="0031B887" w14:textId="77777777" w:rsidR="00D0355E" w:rsidRPr="00C97908" w:rsidRDefault="00D0355E" w:rsidP="00701D76">
            <w:pPr>
              <w:rPr>
                <w:sz w:val="16"/>
                <w:szCs w:val="16"/>
                <w:lang w:val="en-US"/>
              </w:rPr>
            </w:pPr>
            <w:r w:rsidRPr="00C97908">
              <w:rPr>
                <w:sz w:val="16"/>
                <w:szCs w:val="16"/>
                <w:lang w:val="en-US"/>
              </w:rPr>
              <w:t>Intrerupator automat de tip BA47-29M, 3P, 16A, °C°</w:t>
            </w:r>
          </w:p>
        </w:tc>
        <w:tc>
          <w:tcPr>
            <w:tcW w:w="1021" w:type="dxa"/>
            <w:gridSpan w:val="3"/>
            <w:tcBorders>
              <w:top w:val="nil"/>
              <w:bottom w:val="single" w:sz="2" w:space="0" w:color="auto"/>
            </w:tcBorders>
            <w:vAlign w:val="center"/>
          </w:tcPr>
          <w:p w14:paraId="0E80B48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9ACD0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B864E9"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9B70F2" w14:paraId="2568C20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EA8439" w14:textId="77777777" w:rsidR="00D0355E" w:rsidRPr="005E2CA0" w:rsidRDefault="00D0355E" w:rsidP="00701D76">
            <w:pPr>
              <w:jc w:val="center"/>
              <w:rPr>
                <w:b/>
                <w:bCs/>
                <w:sz w:val="22"/>
                <w:szCs w:val="22"/>
                <w:lang w:val="en-US"/>
              </w:rPr>
            </w:pPr>
            <w:r w:rsidRPr="005E2CA0">
              <w:rPr>
                <w:b/>
                <w:bCs/>
                <w:sz w:val="22"/>
                <w:szCs w:val="22"/>
                <w:lang w:val="en-US"/>
              </w:rPr>
              <w:lastRenderedPageBreak/>
              <w:t>97</w:t>
            </w:r>
          </w:p>
        </w:tc>
        <w:tc>
          <w:tcPr>
            <w:tcW w:w="1402" w:type="dxa"/>
            <w:gridSpan w:val="3"/>
            <w:tcBorders>
              <w:top w:val="single" w:sz="4" w:space="0" w:color="auto"/>
              <w:bottom w:val="single" w:sz="4" w:space="0" w:color="auto"/>
            </w:tcBorders>
            <w:vAlign w:val="center"/>
          </w:tcPr>
          <w:p w14:paraId="23DF5DF2"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B23C90B" w14:textId="77777777" w:rsidR="00D0355E" w:rsidRPr="005E2CA0" w:rsidRDefault="00D0355E" w:rsidP="00701D76">
            <w:pPr>
              <w:rPr>
                <w:b/>
                <w:bCs/>
                <w:sz w:val="2"/>
                <w:szCs w:val="2"/>
                <w:lang w:val="en-US"/>
              </w:rPr>
            </w:pPr>
            <w:r w:rsidRPr="005E2CA0">
              <w:rPr>
                <w:b/>
                <w:bCs/>
                <w:sz w:val="22"/>
                <w:szCs w:val="22"/>
                <w:lang w:val="en-US"/>
              </w:rPr>
              <w:t>Intrerupator automat monopolar, caracteristica C, In=6A, U=230V, Icu=4.5kA</w:t>
            </w:r>
          </w:p>
          <w:p w14:paraId="36E48F1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95135B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86DD0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DA9296" w14:textId="77777777" w:rsidR="00D0355E" w:rsidRPr="005E2CA0" w:rsidRDefault="00D0355E" w:rsidP="00701D76">
            <w:pPr>
              <w:jc w:val="center"/>
              <w:rPr>
                <w:b/>
                <w:bCs/>
                <w:sz w:val="22"/>
                <w:szCs w:val="22"/>
                <w:lang w:val="en-US"/>
              </w:rPr>
            </w:pPr>
            <w:r w:rsidRPr="005E2CA0">
              <w:rPr>
                <w:b/>
                <w:bCs/>
                <w:sz w:val="22"/>
                <w:szCs w:val="22"/>
                <w:lang w:val="en-US"/>
              </w:rPr>
              <w:t>3,00</w:t>
            </w:r>
          </w:p>
          <w:p w14:paraId="3F36690C" w14:textId="77777777" w:rsidR="00D0355E" w:rsidRPr="009B70F2" w:rsidRDefault="00D0355E" w:rsidP="00701D76">
            <w:pPr>
              <w:jc w:val="center"/>
              <w:rPr>
                <w:sz w:val="2"/>
                <w:szCs w:val="2"/>
                <w:lang w:val="en-US"/>
              </w:rPr>
            </w:pPr>
          </w:p>
        </w:tc>
      </w:tr>
      <w:tr w:rsidR="00D0355E" w:rsidRPr="00B40365" w14:paraId="41452C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984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9F4842" w14:textId="77777777" w:rsidR="00D0355E" w:rsidRPr="00B40365" w:rsidRDefault="00D0355E" w:rsidP="00701D76">
            <w:pPr>
              <w:jc w:val="center"/>
              <w:rPr>
                <w:sz w:val="16"/>
                <w:szCs w:val="16"/>
                <w:lang w:val="en-US"/>
              </w:rPr>
            </w:pPr>
            <w:r w:rsidRPr="00B40365">
              <w:rPr>
                <w:sz w:val="16"/>
                <w:szCs w:val="16"/>
                <w:lang w:val="en-US"/>
              </w:rPr>
              <w:t>2924127326404</w:t>
            </w:r>
          </w:p>
        </w:tc>
        <w:tc>
          <w:tcPr>
            <w:tcW w:w="4366" w:type="dxa"/>
            <w:gridSpan w:val="4"/>
            <w:tcBorders>
              <w:top w:val="nil"/>
              <w:bottom w:val="single" w:sz="2" w:space="0" w:color="auto"/>
            </w:tcBorders>
            <w:vAlign w:val="center"/>
          </w:tcPr>
          <w:p w14:paraId="3CA3D2DC" w14:textId="77777777" w:rsidR="00D0355E" w:rsidRPr="00C97908" w:rsidRDefault="00D0355E" w:rsidP="00701D76">
            <w:pPr>
              <w:rPr>
                <w:sz w:val="16"/>
                <w:szCs w:val="16"/>
                <w:lang w:val="en-US"/>
              </w:rPr>
            </w:pPr>
            <w:r w:rsidRPr="00C97908">
              <w:rPr>
                <w:sz w:val="16"/>
                <w:szCs w:val="16"/>
                <w:lang w:val="en-US"/>
              </w:rPr>
              <w:t>Intrerupator automat de tip BA47-29M, 1P, 06A, °C°</w:t>
            </w:r>
          </w:p>
        </w:tc>
        <w:tc>
          <w:tcPr>
            <w:tcW w:w="1021" w:type="dxa"/>
            <w:gridSpan w:val="3"/>
            <w:tcBorders>
              <w:top w:val="nil"/>
              <w:bottom w:val="single" w:sz="2" w:space="0" w:color="auto"/>
            </w:tcBorders>
            <w:vAlign w:val="center"/>
          </w:tcPr>
          <w:p w14:paraId="73DD155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87A4A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C3BD63" w14:textId="77777777" w:rsidR="00D0355E" w:rsidRPr="00C97908" w:rsidRDefault="00D0355E" w:rsidP="00701D76">
            <w:pPr>
              <w:jc w:val="center"/>
              <w:rPr>
                <w:sz w:val="16"/>
                <w:szCs w:val="16"/>
                <w:lang w:val="en-US"/>
              </w:rPr>
            </w:pPr>
            <w:r w:rsidRPr="00C97908">
              <w:rPr>
                <w:sz w:val="16"/>
                <w:szCs w:val="16"/>
                <w:lang w:val="en-US"/>
              </w:rPr>
              <w:t>3,00</w:t>
            </w:r>
          </w:p>
        </w:tc>
      </w:tr>
      <w:tr w:rsidR="00D0355E" w:rsidRPr="009B70F2" w14:paraId="035E593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DB142B" w14:textId="77777777" w:rsidR="00D0355E" w:rsidRPr="005E2CA0" w:rsidRDefault="00D0355E" w:rsidP="00701D76">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10A1629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A4FA102" w14:textId="77777777" w:rsidR="00D0355E" w:rsidRPr="005E2CA0" w:rsidRDefault="00D0355E" w:rsidP="00701D76">
            <w:pPr>
              <w:rPr>
                <w:b/>
                <w:bCs/>
                <w:sz w:val="2"/>
                <w:szCs w:val="2"/>
                <w:lang w:val="en-US"/>
              </w:rPr>
            </w:pPr>
            <w:r w:rsidRPr="005E2CA0">
              <w:rPr>
                <w:b/>
                <w:bCs/>
                <w:sz w:val="22"/>
                <w:szCs w:val="22"/>
                <w:lang w:val="en-US"/>
              </w:rPr>
              <w:t>Intrerupator automat monopolar, caracteristica C, In=10A, U=230V, Icu=4.5kA</w:t>
            </w:r>
          </w:p>
          <w:p w14:paraId="7BE08A0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01B8F7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5AFA1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938C03B" w14:textId="77777777" w:rsidR="00D0355E" w:rsidRPr="005E2CA0" w:rsidRDefault="00D0355E" w:rsidP="00701D76">
            <w:pPr>
              <w:jc w:val="center"/>
              <w:rPr>
                <w:b/>
                <w:bCs/>
                <w:sz w:val="22"/>
                <w:szCs w:val="22"/>
                <w:lang w:val="en-US"/>
              </w:rPr>
            </w:pPr>
            <w:r w:rsidRPr="005E2CA0">
              <w:rPr>
                <w:b/>
                <w:bCs/>
                <w:sz w:val="22"/>
                <w:szCs w:val="22"/>
                <w:lang w:val="en-US"/>
              </w:rPr>
              <w:t>2,00</w:t>
            </w:r>
          </w:p>
          <w:p w14:paraId="11339817" w14:textId="77777777" w:rsidR="00D0355E" w:rsidRPr="009B70F2" w:rsidRDefault="00D0355E" w:rsidP="00701D76">
            <w:pPr>
              <w:jc w:val="center"/>
              <w:rPr>
                <w:sz w:val="2"/>
                <w:szCs w:val="2"/>
                <w:lang w:val="en-US"/>
              </w:rPr>
            </w:pPr>
          </w:p>
        </w:tc>
      </w:tr>
      <w:tr w:rsidR="00D0355E" w:rsidRPr="00B40365" w14:paraId="1956B9A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04E1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0FD4E5" w14:textId="77777777" w:rsidR="00D0355E" w:rsidRPr="00B40365" w:rsidRDefault="00D0355E" w:rsidP="00701D76">
            <w:pPr>
              <w:jc w:val="center"/>
              <w:rPr>
                <w:sz w:val="16"/>
                <w:szCs w:val="16"/>
                <w:lang w:val="en-US"/>
              </w:rPr>
            </w:pPr>
            <w:r w:rsidRPr="00B40365">
              <w:rPr>
                <w:sz w:val="16"/>
                <w:szCs w:val="16"/>
                <w:lang w:val="en-US"/>
              </w:rPr>
              <w:t>2924127326406</w:t>
            </w:r>
          </w:p>
        </w:tc>
        <w:tc>
          <w:tcPr>
            <w:tcW w:w="4366" w:type="dxa"/>
            <w:gridSpan w:val="4"/>
            <w:tcBorders>
              <w:top w:val="nil"/>
              <w:bottom w:val="single" w:sz="2" w:space="0" w:color="auto"/>
            </w:tcBorders>
            <w:vAlign w:val="center"/>
          </w:tcPr>
          <w:p w14:paraId="26670C31" w14:textId="77777777" w:rsidR="00D0355E" w:rsidRPr="00C97908" w:rsidRDefault="00D0355E" w:rsidP="00701D76">
            <w:pPr>
              <w:rPr>
                <w:sz w:val="16"/>
                <w:szCs w:val="16"/>
                <w:lang w:val="en-US"/>
              </w:rPr>
            </w:pPr>
            <w:r w:rsidRPr="00C97908">
              <w:rPr>
                <w:sz w:val="16"/>
                <w:szCs w:val="16"/>
                <w:lang w:val="en-US"/>
              </w:rPr>
              <w:t>Intrerupator automat de tip BA47-29M, 1P, 10A, °C°</w:t>
            </w:r>
          </w:p>
        </w:tc>
        <w:tc>
          <w:tcPr>
            <w:tcW w:w="1021" w:type="dxa"/>
            <w:gridSpan w:val="3"/>
            <w:tcBorders>
              <w:top w:val="nil"/>
              <w:bottom w:val="single" w:sz="2" w:space="0" w:color="auto"/>
            </w:tcBorders>
            <w:vAlign w:val="center"/>
          </w:tcPr>
          <w:p w14:paraId="5A4B73B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A30B0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E9B878"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0D83E04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1CD7EB" w14:textId="77777777" w:rsidR="00D0355E" w:rsidRPr="005E2CA0" w:rsidRDefault="00D0355E" w:rsidP="00701D76">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0094183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C7167D2" w14:textId="77777777" w:rsidR="00D0355E" w:rsidRPr="005E2CA0" w:rsidRDefault="00D0355E" w:rsidP="00701D76">
            <w:pPr>
              <w:rPr>
                <w:b/>
                <w:bCs/>
                <w:sz w:val="2"/>
                <w:szCs w:val="2"/>
                <w:lang w:val="en-US"/>
              </w:rPr>
            </w:pPr>
            <w:r w:rsidRPr="005E2CA0">
              <w:rPr>
                <w:b/>
                <w:bCs/>
                <w:sz w:val="22"/>
                <w:szCs w:val="22"/>
                <w:lang w:val="en-US"/>
              </w:rPr>
              <w:t>Intrerupator automat monopolar, caracteristica C, In=16A, U=230V, Icu=4.5kA</w:t>
            </w:r>
          </w:p>
          <w:p w14:paraId="35A8B07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386ADF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CD4D7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220C3F" w14:textId="77777777" w:rsidR="00D0355E" w:rsidRPr="005E2CA0" w:rsidRDefault="00D0355E" w:rsidP="00701D76">
            <w:pPr>
              <w:jc w:val="center"/>
              <w:rPr>
                <w:b/>
                <w:bCs/>
                <w:sz w:val="22"/>
                <w:szCs w:val="22"/>
                <w:lang w:val="en-US"/>
              </w:rPr>
            </w:pPr>
            <w:r w:rsidRPr="005E2CA0">
              <w:rPr>
                <w:b/>
                <w:bCs/>
                <w:sz w:val="22"/>
                <w:szCs w:val="22"/>
                <w:lang w:val="en-US"/>
              </w:rPr>
              <w:t>1,00</w:t>
            </w:r>
          </w:p>
          <w:p w14:paraId="383CBF4E" w14:textId="77777777" w:rsidR="00D0355E" w:rsidRPr="009B70F2" w:rsidRDefault="00D0355E" w:rsidP="00701D76">
            <w:pPr>
              <w:jc w:val="center"/>
              <w:rPr>
                <w:sz w:val="2"/>
                <w:szCs w:val="2"/>
                <w:lang w:val="en-US"/>
              </w:rPr>
            </w:pPr>
          </w:p>
        </w:tc>
      </w:tr>
      <w:tr w:rsidR="00D0355E" w:rsidRPr="00B40365" w14:paraId="08EB565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03F4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C7D904" w14:textId="77777777" w:rsidR="00D0355E" w:rsidRPr="00B40365" w:rsidRDefault="00D0355E" w:rsidP="00701D76">
            <w:pPr>
              <w:jc w:val="center"/>
              <w:rPr>
                <w:sz w:val="16"/>
                <w:szCs w:val="16"/>
                <w:lang w:val="en-US"/>
              </w:rPr>
            </w:pPr>
            <w:r w:rsidRPr="00B40365">
              <w:rPr>
                <w:sz w:val="16"/>
                <w:szCs w:val="16"/>
                <w:lang w:val="en-US"/>
              </w:rPr>
              <w:t>2924127326408</w:t>
            </w:r>
          </w:p>
        </w:tc>
        <w:tc>
          <w:tcPr>
            <w:tcW w:w="4366" w:type="dxa"/>
            <w:gridSpan w:val="4"/>
            <w:tcBorders>
              <w:top w:val="nil"/>
              <w:bottom w:val="single" w:sz="2" w:space="0" w:color="auto"/>
            </w:tcBorders>
            <w:vAlign w:val="center"/>
          </w:tcPr>
          <w:p w14:paraId="0BDD229B" w14:textId="77777777" w:rsidR="00D0355E" w:rsidRPr="00C97908" w:rsidRDefault="00D0355E" w:rsidP="00701D76">
            <w:pPr>
              <w:rPr>
                <w:sz w:val="16"/>
                <w:szCs w:val="16"/>
                <w:lang w:val="en-US"/>
              </w:rPr>
            </w:pPr>
            <w:r w:rsidRPr="00C97908">
              <w:rPr>
                <w:sz w:val="16"/>
                <w:szCs w:val="16"/>
                <w:lang w:val="en-US"/>
              </w:rPr>
              <w:t>Intrerupator automat de tip BA47-29M, 1P, 16A, °C°</w:t>
            </w:r>
          </w:p>
        </w:tc>
        <w:tc>
          <w:tcPr>
            <w:tcW w:w="1021" w:type="dxa"/>
            <w:gridSpan w:val="3"/>
            <w:tcBorders>
              <w:top w:val="nil"/>
              <w:bottom w:val="single" w:sz="2" w:space="0" w:color="auto"/>
            </w:tcBorders>
            <w:vAlign w:val="center"/>
          </w:tcPr>
          <w:p w14:paraId="3D8557F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8C9F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D9A714"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FF091A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5B8080" w14:textId="77777777" w:rsidR="00D0355E" w:rsidRPr="005E2CA0" w:rsidRDefault="00D0355E" w:rsidP="00701D76">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1C5D79E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9197C3D" w14:textId="77777777" w:rsidR="00D0355E" w:rsidRPr="005E2CA0" w:rsidRDefault="00D0355E" w:rsidP="00701D76">
            <w:pPr>
              <w:rPr>
                <w:b/>
                <w:bCs/>
                <w:sz w:val="2"/>
                <w:szCs w:val="2"/>
                <w:lang w:val="en-US"/>
              </w:rPr>
            </w:pPr>
            <w:r w:rsidRPr="005E2CA0">
              <w:rPr>
                <w:b/>
                <w:bCs/>
                <w:sz w:val="22"/>
                <w:szCs w:val="22"/>
                <w:lang w:val="en-US"/>
              </w:rPr>
              <w:t>Intrerupator automat monopolar, caracteristica B, In=10A, U=230V, Icu=4.5kA</w:t>
            </w:r>
          </w:p>
          <w:p w14:paraId="71BFFF4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DB1662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A9409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D1F808C" w14:textId="77777777" w:rsidR="00D0355E" w:rsidRPr="005E2CA0" w:rsidRDefault="00D0355E" w:rsidP="00701D76">
            <w:pPr>
              <w:jc w:val="center"/>
              <w:rPr>
                <w:b/>
                <w:bCs/>
                <w:sz w:val="22"/>
                <w:szCs w:val="22"/>
                <w:lang w:val="en-US"/>
              </w:rPr>
            </w:pPr>
            <w:r w:rsidRPr="005E2CA0">
              <w:rPr>
                <w:b/>
                <w:bCs/>
                <w:sz w:val="22"/>
                <w:szCs w:val="22"/>
                <w:lang w:val="en-US"/>
              </w:rPr>
              <w:t>12,00</w:t>
            </w:r>
          </w:p>
          <w:p w14:paraId="3C9374B1" w14:textId="77777777" w:rsidR="00D0355E" w:rsidRPr="009B70F2" w:rsidRDefault="00D0355E" w:rsidP="00701D76">
            <w:pPr>
              <w:jc w:val="center"/>
              <w:rPr>
                <w:sz w:val="2"/>
                <w:szCs w:val="2"/>
                <w:lang w:val="en-US"/>
              </w:rPr>
            </w:pPr>
          </w:p>
        </w:tc>
      </w:tr>
      <w:tr w:rsidR="00D0355E" w:rsidRPr="00B40365" w14:paraId="3F443C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F93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99559C" w14:textId="77777777" w:rsidR="00D0355E" w:rsidRPr="00B40365" w:rsidRDefault="00D0355E" w:rsidP="00701D76">
            <w:pPr>
              <w:jc w:val="center"/>
              <w:rPr>
                <w:sz w:val="16"/>
                <w:szCs w:val="16"/>
                <w:lang w:val="en-US"/>
              </w:rPr>
            </w:pPr>
            <w:r w:rsidRPr="00B40365">
              <w:rPr>
                <w:sz w:val="16"/>
                <w:szCs w:val="16"/>
                <w:lang w:val="en-US"/>
              </w:rPr>
              <w:t>2924127326428</w:t>
            </w:r>
          </w:p>
        </w:tc>
        <w:tc>
          <w:tcPr>
            <w:tcW w:w="4366" w:type="dxa"/>
            <w:gridSpan w:val="4"/>
            <w:tcBorders>
              <w:top w:val="nil"/>
              <w:bottom w:val="single" w:sz="2" w:space="0" w:color="auto"/>
            </w:tcBorders>
            <w:vAlign w:val="center"/>
          </w:tcPr>
          <w:p w14:paraId="2876148B" w14:textId="77777777" w:rsidR="00D0355E" w:rsidRPr="00C97908" w:rsidRDefault="00D0355E" w:rsidP="00701D76">
            <w:pPr>
              <w:rPr>
                <w:sz w:val="16"/>
                <w:szCs w:val="16"/>
                <w:lang w:val="en-US"/>
              </w:rPr>
            </w:pPr>
            <w:r w:rsidRPr="00C97908">
              <w:rPr>
                <w:sz w:val="16"/>
                <w:szCs w:val="16"/>
                <w:lang w:val="en-US"/>
              </w:rPr>
              <w:t>Intrerupator automat de tip BA47-29M, 1P, 10A, °B°</w:t>
            </w:r>
          </w:p>
        </w:tc>
        <w:tc>
          <w:tcPr>
            <w:tcW w:w="1021" w:type="dxa"/>
            <w:gridSpan w:val="3"/>
            <w:tcBorders>
              <w:top w:val="nil"/>
              <w:bottom w:val="single" w:sz="2" w:space="0" w:color="auto"/>
            </w:tcBorders>
            <w:vAlign w:val="center"/>
          </w:tcPr>
          <w:p w14:paraId="54FEEE4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0865E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39FA4E"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3E02989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CB52FC" w14:textId="77777777" w:rsidR="00D0355E" w:rsidRPr="005E2CA0" w:rsidRDefault="00D0355E" w:rsidP="00701D76">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0E3B59AD"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5EC0A4E" w14:textId="77777777" w:rsidR="00D0355E" w:rsidRPr="005E2CA0" w:rsidRDefault="00D0355E" w:rsidP="00701D76">
            <w:pPr>
              <w:rPr>
                <w:b/>
                <w:bCs/>
                <w:sz w:val="2"/>
                <w:szCs w:val="2"/>
                <w:lang w:val="en-US"/>
              </w:rPr>
            </w:pPr>
            <w:r w:rsidRPr="005E2CA0">
              <w:rPr>
                <w:b/>
                <w:bCs/>
                <w:sz w:val="22"/>
                <w:szCs w:val="22"/>
                <w:lang w:val="en-US"/>
              </w:rPr>
              <w:t>Intrerupator automat de curent diferentiat, bipolar, cu caracteristica "AC", In=16А, 30мА, Un=230V</w:t>
            </w:r>
          </w:p>
          <w:p w14:paraId="1B541E9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527436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5296F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778BC7" w14:textId="77777777" w:rsidR="00D0355E" w:rsidRPr="005E2CA0" w:rsidRDefault="00D0355E" w:rsidP="00701D76">
            <w:pPr>
              <w:jc w:val="center"/>
              <w:rPr>
                <w:b/>
                <w:bCs/>
                <w:sz w:val="22"/>
                <w:szCs w:val="22"/>
                <w:lang w:val="en-US"/>
              </w:rPr>
            </w:pPr>
            <w:r w:rsidRPr="005E2CA0">
              <w:rPr>
                <w:b/>
                <w:bCs/>
                <w:sz w:val="22"/>
                <w:szCs w:val="22"/>
                <w:lang w:val="en-US"/>
              </w:rPr>
              <w:t>13,00</w:t>
            </w:r>
          </w:p>
          <w:p w14:paraId="723A34A5" w14:textId="77777777" w:rsidR="00D0355E" w:rsidRPr="009B70F2" w:rsidRDefault="00D0355E" w:rsidP="00701D76">
            <w:pPr>
              <w:jc w:val="center"/>
              <w:rPr>
                <w:sz w:val="2"/>
                <w:szCs w:val="2"/>
                <w:lang w:val="en-US"/>
              </w:rPr>
            </w:pPr>
          </w:p>
        </w:tc>
      </w:tr>
      <w:tr w:rsidR="00D0355E" w:rsidRPr="00B40365" w14:paraId="0701554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50C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E74CE3" w14:textId="77777777" w:rsidR="00D0355E" w:rsidRPr="00B40365" w:rsidRDefault="00D0355E" w:rsidP="00701D76">
            <w:pPr>
              <w:jc w:val="center"/>
              <w:rPr>
                <w:sz w:val="16"/>
                <w:szCs w:val="16"/>
                <w:lang w:val="en-US"/>
              </w:rPr>
            </w:pPr>
            <w:r w:rsidRPr="00B40365">
              <w:rPr>
                <w:sz w:val="16"/>
                <w:szCs w:val="16"/>
                <w:lang w:val="en-US"/>
              </w:rPr>
              <w:t>29241273265087</w:t>
            </w:r>
          </w:p>
        </w:tc>
        <w:tc>
          <w:tcPr>
            <w:tcW w:w="4366" w:type="dxa"/>
            <w:gridSpan w:val="4"/>
            <w:tcBorders>
              <w:top w:val="nil"/>
              <w:bottom w:val="single" w:sz="2" w:space="0" w:color="auto"/>
            </w:tcBorders>
            <w:vAlign w:val="center"/>
          </w:tcPr>
          <w:p w14:paraId="267D7536" w14:textId="77777777" w:rsidR="00D0355E" w:rsidRPr="00C97908" w:rsidRDefault="00D0355E" w:rsidP="00701D76">
            <w:pPr>
              <w:rPr>
                <w:sz w:val="16"/>
                <w:szCs w:val="16"/>
                <w:lang w:val="en-US"/>
              </w:rPr>
            </w:pPr>
            <w:r w:rsidRPr="00C97908">
              <w:rPr>
                <w:sz w:val="16"/>
                <w:szCs w:val="16"/>
                <w:lang w:val="en-US"/>
              </w:rPr>
              <w:t>Intrerupator automat de tip АВДТ32M, С16, 30мА</w:t>
            </w:r>
          </w:p>
        </w:tc>
        <w:tc>
          <w:tcPr>
            <w:tcW w:w="1021" w:type="dxa"/>
            <w:gridSpan w:val="3"/>
            <w:tcBorders>
              <w:top w:val="nil"/>
              <w:bottom w:val="single" w:sz="2" w:space="0" w:color="auto"/>
            </w:tcBorders>
            <w:vAlign w:val="center"/>
          </w:tcPr>
          <w:p w14:paraId="36065CC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2309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324156" w14:textId="77777777" w:rsidR="00D0355E" w:rsidRPr="00C97908" w:rsidRDefault="00D0355E" w:rsidP="00701D76">
            <w:pPr>
              <w:jc w:val="center"/>
              <w:rPr>
                <w:sz w:val="16"/>
                <w:szCs w:val="16"/>
                <w:lang w:val="en-US"/>
              </w:rPr>
            </w:pPr>
            <w:r w:rsidRPr="00C97908">
              <w:rPr>
                <w:sz w:val="16"/>
                <w:szCs w:val="16"/>
                <w:lang w:val="en-US"/>
              </w:rPr>
              <w:t>13,00</w:t>
            </w:r>
          </w:p>
        </w:tc>
      </w:tr>
      <w:tr w:rsidR="00D0355E" w:rsidRPr="009B70F2" w14:paraId="7AADCB2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31B194" w14:textId="77777777" w:rsidR="00D0355E" w:rsidRPr="005E2CA0" w:rsidRDefault="00D0355E" w:rsidP="00701D76">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62764F5C"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FCF5908" w14:textId="77777777" w:rsidR="00D0355E" w:rsidRPr="005E2CA0" w:rsidRDefault="00D0355E" w:rsidP="00701D76">
            <w:pPr>
              <w:rPr>
                <w:b/>
                <w:bCs/>
                <w:sz w:val="2"/>
                <w:szCs w:val="2"/>
                <w:lang w:val="en-US"/>
              </w:rPr>
            </w:pPr>
            <w:r w:rsidRPr="005E2CA0">
              <w:rPr>
                <w:b/>
                <w:bCs/>
                <w:sz w:val="22"/>
                <w:szCs w:val="22"/>
                <w:lang w:val="en-US"/>
              </w:rPr>
              <w:t>Bobina de declansare de tip PH32</w:t>
            </w:r>
          </w:p>
          <w:p w14:paraId="0097753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D790C8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E1BA4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9B44667" w14:textId="77777777" w:rsidR="00D0355E" w:rsidRPr="005E2CA0" w:rsidRDefault="00D0355E" w:rsidP="00701D76">
            <w:pPr>
              <w:jc w:val="center"/>
              <w:rPr>
                <w:b/>
                <w:bCs/>
                <w:sz w:val="22"/>
                <w:szCs w:val="22"/>
                <w:lang w:val="en-US"/>
              </w:rPr>
            </w:pPr>
            <w:r w:rsidRPr="005E2CA0">
              <w:rPr>
                <w:b/>
                <w:bCs/>
                <w:sz w:val="22"/>
                <w:szCs w:val="22"/>
                <w:lang w:val="en-US"/>
              </w:rPr>
              <w:t>1,00</w:t>
            </w:r>
          </w:p>
          <w:p w14:paraId="43FDCCFC" w14:textId="77777777" w:rsidR="00D0355E" w:rsidRPr="009B70F2" w:rsidRDefault="00D0355E" w:rsidP="00701D76">
            <w:pPr>
              <w:jc w:val="center"/>
              <w:rPr>
                <w:sz w:val="2"/>
                <w:szCs w:val="2"/>
                <w:lang w:val="en-US"/>
              </w:rPr>
            </w:pPr>
          </w:p>
        </w:tc>
      </w:tr>
      <w:tr w:rsidR="00D0355E" w:rsidRPr="00B40365" w14:paraId="3BFCF4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71DF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263AC4" w14:textId="77777777" w:rsidR="00D0355E" w:rsidRPr="00B40365" w:rsidRDefault="00D0355E" w:rsidP="00701D76">
            <w:pPr>
              <w:jc w:val="center"/>
              <w:rPr>
                <w:sz w:val="16"/>
                <w:szCs w:val="16"/>
                <w:lang w:val="en-US"/>
              </w:rPr>
            </w:pPr>
            <w:r w:rsidRPr="00B40365">
              <w:rPr>
                <w:sz w:val="16"/>
                <w:szCs w:val="16"/>
                <w:lang w:val="en-US"/>
              </w:rPr>
              <w:t>181916</w:t>
            </w:r>
          </w:p>
        </w:tc>
        <w:tc>
          <w:tcPr>
            <w:tcW w:w="4366" w:type="dxa"/>
            <w:gridSpan w:val="4"/>
            <w:tcBorders>
              <w:top w:val="nil"/>
              <w:bottom w:val="single" w:sz="2" w:space="0" w:color="auto"/>
            </w:tcBorders>
            <w:vAlign w:val="center"/>
          </w:tcPr>
          <w:p w14:paraId="72A95288" w14:textId="77777777" w:rsidR="00D0355E" w:rsidRPr="00C97908" w:rsidRDefault="00D0355E" w:rsidP="00701D76">
            <w:pPr>
              <w:rPr>
                <w:sz w:val="16"/>
                <w:szCs w:val="16"/>
                <w:lang w:val="en-US"/>
              </w:rPr>
            </w:pPr>
            <w:r w:rsidRPr="00C97908">
              <w:rPr>
                <w:sz w:val="16"/>
                <w:szCs w:val="16"/>
                <w:lang w:val="en-US"/>
              </w:rPr>
              <w:t>Bobina de declansare de tip PH32/33</w:t>
            </w:r>
          </w:p>
        </w:tc>
        <w:tc>
          <w:tcPr>
            <w:tcW w:w="1021" w:type="dxa"/>
            <w:gridSpan w:val="3"/>
            <w:tcBorders>
              <w:top w:val="nil"/>
              <w:bottom w:val="single" w:sz="2" w:space="0" w:color="auto"/>
            </w:tcBorders>
            <w:vAlign w:val="center"/>
          </w:tcPr>
          <w:p w14:paraId="64D029B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DDF4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025ED4"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0CAC6D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37454F" w14:textId="77777777" w:rsidR="00D0355E" w:rsidRPr="005E2CA0" w:rsidRDefault="00D0355E" w:rsidP="00701D76">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4D6AEA6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9AE3653" w14:textId="77777777" w:rsidR="00D0355E" w:rsidRPr="005E2CA0" w:rsidRDefault="00D0355E" w:rsidP="00701D76">
            <w:pPr>
              <w:rPr>
                <w:b/>
                <w:bCs/>
                <w:sz w:val="2"/>
                <w:szCs w:val="2"/>
                <w:lang w:val="en-US"/>
              </w:rPr>
            </w:pPr>
            <w:r w:rsidRPr="005E2CA0">
              <w:rPr>
                <w:b/>
                <w:bCs/>
                <w:sz w:val="22"/>
                <w:szCs w:val="22"/>
                <w:lang w:val="en-US"/>
              </w:rPr>
              <w:t>Contor electronic 5-120A, 380V, cl.0.5, de tip "ZMG 310 CR4.00B.03"</w:t>
            </w:r>
          </w:p>
          <w:p w14:paraId="4B66D2A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2AB91C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05567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6D2E9C6" w14:textId="77777777" w:rsidR="00D0355E" w:rsidRPr="005E2CA0" w:rsidRDefault="00D0355E" w:rsidP="00701D76">
            <w:pPr>
              <w:jc w:val="center"/>
              <w:rPr>
                <w:b/>
                <w:bCs/>
                <w:sz w:val="22"/>
                <w:szCs w:val="22"/>
                <w:lang w:val="en-US"/>
              </w:rPr>
            </w:pPr>
            <w:r w:rsidRPr="005E2CA0">
              <w:rPr>
                <w:b/>
                <w:bCs/>
                <w:sz w:val="22"/>
                <w:szCs w:val="22"/>
                <w:lang w:val="en-US"/>
              </w:rPr>
              <w:t>1,00</w:t>
            </w:r>
          </w:p>
          <w:p w14:paraId="045F22E8" w14:textId="77777777" w:rsidR="00D0355E" w:rsidRPr="009B70F2" w:rsidRDefault="00D0355E" w:rsidP="00701D76">
            <w:pPr>
              <w:jc w:val="center"/>
              <w:rPr>
                <w:sz w:val="2"/>
                <w:szCs w:val="2"/>
                <w:lang w:val="en-US"/>
              </w:rPr>
            </w:pPr>
          </w:p>
        </w:tc>
      </w:tr>
      <w:tr w:rsidR="00D0355E" w:rsidRPr="00B40365" w14:paraId="23A40B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A24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851428" w14:textId="77777777" w:rsidR="00D0355E" w:rsidRPr="00B40365" w:rsidRDefault="00D0355E" w:rsidP="00701D76">
            <w:pPr>
              <w:jc w:val="center"/>
              <w:rPr>
                <w:sz w:val="16"/>
                <w:szCs w:val="16"/>
                <w:lang w:val="en-US"/>
              </w:rPr>
            </w:pPr>
            <w:r w:rsidRPr="00B40365">
              <w:rPr>
                <w:sz w:val="16"/>
                <w:szCs w:val="16"/>
                <w:lang w:val="en-US"/>
              </w:rPr>
              <w:t>3320634627020</w:t>
            </w:r>
          </w:p>
        </w:tc>
        <w:tc>
          <w:tcPr>
            <w:tcW w:w="4366" w:type="dxa"/>
            <w:gridSpan w:val="4"/>
            <w:tcBorders>
              <w:top w:val="nil"/>
              <w:bottom w:val="single" w:sz="2" w:space="0" w:color="auto"/>
            </w:tcBorders>
            <w:vAlign w:val="center"/>
          </w:tcPr>
          <w:p w14:paraId="776326C8" w14:textId="77777777" w:rsidR="00D0355E" w:rsidRPr="00C97908" w:rsidRDefault="00D0355E" w:rsidP="00701D76">
            <w:pPr>
              <w:rPr>
                <w:sz w:val="16"/>
                <w:szCs w:val="16"/>
                <w:lang w:val="en-US"/>
              </w:rPr>
            </w:pPr>
            <w:r w:rsidRPr="00C97908">
              <w:rPr>
                <w:sz w:val="16"/>
                <w:szCs w:val="16"/>
                <w:lang w:val="en-US"/>
              </w:rPr>
              <w:t>Contor electronic 5-120A, 380V, ZMG 310CR</w:t>
            </w:r>
          </w:p>
        </w:tc>
        <w:tc>
          <w:tcPr>
            <w:tcW w:w="1021" w:type="dxa"/>
            <w:gridSpan w:val="3"/>
            <w:tcBorders>
              <w:top w:val="nil"/>
              <w:bottom w:val="single" w:sz="2" w:space="0" w:color="auto"/>
            </w:tcBorders>
            <w:vAlign w:val="center"/>
          </w:tcPr>
          <w:p w14:paraId="31D3C83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B4755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066D8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38FC55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57A126" w14:textId="77777777" w:rsidR="00D0355E" w:rsidRPr="005E2CA0" w:rsidRDefault="00D0355E" w:rsidP="00701D76">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27CE2A5D"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B3BF96B" w14:textId="77777777" w:rsidR="00D0355E" w:rsidRPr="005E2CA0" w:rsidRDefault="00D0355E" w:rsidP="00701D76">
            <w:pPr>
              <w:rPr>
                <w:b/>
                <w:bCs/>
                <w:sz w:val="2"/>
                <w:szCs w:val="2"/>
                <w:lang w:val="en-US"/>
              </w:rPr>
            </w:pPr>
            <w:r w:rsidRPr="005E2CA0">
              <w:rPr>
                <w:b/>
                <w:bCs/>
                <w:sz w:val="22"/>
                <w:szCs w:val="22"/>
                <w:lang w:val="en-US"/>
              </w:rPr>
              <w:t>Echipament pentru transmiterea datelor la distanta (Comunication unit for E650 E65C CU-U52 (UMTS ))</w:t>
            </w:r>
          </w:p>
          <w:p w14:paraId="36DC4A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184A1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DE547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E5ABDA9" w14:textId="77777777" w:rsidR="00D0355E" w:rsidRPr="005E2CA0" w:rsidRDefault="00D0355E" w:rsidP="00701D76">
            <w:pPr>
              <w:jc w:val="center"/>
              <w:rPr>
                <w:b/>
                <w:bCs/>
                <w:sz w:val="22"/>
                <w:szCs w:val="22"/>
                <w:lang w:val="en-US"/>
              </w:rPr>
            </w:pPr>
            <w:r w:rsidRPr="005E2CA0">
              <w:rPr>
                <w:b/>
                <w:bCs/>
                <w:sz w:val="22"/>
                <w:szCs w:val="22"/>
                <w:lang w:val="en-US"/>
              </w:rPr>
              <w:t>1,00</w:t>
            </w:r>
          </w:p>
          <w:p w14:paraId="4A2AB5DD" w14:textId="77777777" w:rsidR="00D0355E" w:rsidRPr="009B70F2" w:rsidRDefault="00D0355E" w:rsidP="00701D76">
            <w:pPr>
              <w:jc w:val="center"/>
              <w:rPr>
                <w:sz w:val="2"/>
                <w:szCs w:val="2"/>
                <w:lang w:val="en-US"/>
              </w:rPr>
            </w:pPr>
          </w:p>
        </w:tc>
      </w:tr>
      <w:tr w:rsidR="00D0355E" w:rsidRPr="00B40365" w14:paraId="59D6577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25D3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0EF32E" w14:textId="77777777" w:rsidR="00D0355E" w:rsidRPr="00B40365" w:rsidRDefault="00D0355E" w:rsidP="00701D76">
            <w:pPr>
              <w:jc w:val="center"/>
              <w:rPr>
                <w:sz w:val="16"/>
                <w:szCs w:val="16"/>
                <w:lang w:val="en-US"/>
              </w:rPr>
            </w:pPr>
            <w:r w:rsidRPr="00B40365">
              <w:rPr>
                <w:sz w:val="16"/>
                <w:szCs w:val="16"/>
                <w:lang w:val="en-US"/>
              </w:rPr>
              <w:t>369321147789</w:t>
            </w:r>
          </w:p>
        </w:tc>
        <w:tc>
          <w:tcPr>
            <w:tcW w:w="4366" w:type="dxa"/>
            <w:gridSpan w:val="4"/>
            <w:tcBorders>
              <w:top w:val="nil"/>
              <w:bottom w:val="single" w:sz="2" w:space="0" w:color="auto"/>
            </w:tcBorders>
            <w:vAlign w:val="center"/>
          </w:tcPr>
          <w:p w14:paraId="3F93EA47" w14:textId="77777777" w:rsidR="00D0355E" w:rsidRPr="00C97908" w:rsidRDefault="00D0355E" w:rsidP="00701D76">
            <w:pPr>
              <w:rPr>
                <w:sz w:val="16"/>
                <w:szCs w:val="16"/>
                <w:lang w:val="en-US"/>
              </w:rPr>
            </w:pPr>
            <w:r w:rsidRPr="00C97908">
              <w:rPr>
                <w:sz w:val="16"/>
                <w:szCs w:val="16"/>
                <w:lang w:val="en-US"/>
              </w:rPr>
              <w:t>Echipament pentru transmiterea datelor la distanta (Comunication unit for E650 E65C CU-U52 (UMTS ))</w:t>
            </w:r>
          </w:p>
        </w:tc>
        <w:tc>
          <w:tcPr>
            <w:tcW w:w="1021" w:type="dxa"/>
            <w:gridSpan w:val="3"/>
            <w:tcBorders>
              <w:top w:val="nil"/>
              <w:bottom w:val="single" w:sz="2" w:space="0" w:color="auto"/>
            </w:tcBorders>
            <w:vAlign w:val="center"/>
          </w:tcPr>
          <w:p w14:paraId="288F72F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3A716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1C758C"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97B0A6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E78299" w14:textId="77777777" w:rsidR="00D0355E" w:rsidRPr="005E2CA0" w:rsidRDefault="00D0355E" w:rsidP="00701D76">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6289EACA"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00144F6" w14:textId="77777777" w:rsidR="00D0355E" w:rsidRPr="005E2CA0" w:rsidRDefault="00D0355E" w:rsidP="00701D76">
            <w:pPr>
              <w:rPr>
                <w:b/>
                <w:bCs/>
                <w:sz w:val="2"/>
                <w:szCs w:val="2"/>
                <w:lang w:val="en-US"/>
              </w:rPr>
            </w:pPr>
            <w:r w:rsidRPr="005E2CA0">
              <w:rPr>
                <w:b/>
                <w:bCs/>
                <w:sz w:val="22"/>
                <w:szCs w:val="22"/>
                <w:lang w:val="en-US"/>
              </w:rPr>
              <w:t>Antena pentru transmiterea datelor la distanta (GSM antenna with magnetic foot and 3 m cable (ZMD))</w:t>
            </w:r>
          </w:p>
          <w:p w14:paraId="2BBF7BB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BF9057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53DA6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EFA851" w14:textId="77777777" w:rsidR="00D0355E" w:rsidRPr="005E2CA0" w:rsidRDefault="00D0355E" w:rsidP="00701D76">
            <w:pPr>
              <w:jc w:val="center"/>
              <w:rPr>
                <w:b/>
                <w:bCs/>
                <w:sz w:val="22"/>
                <w:szCs w:val="22"/>
                <w:lang w:val="en-US"/>
              </w:rPr>
            </w:pPr>
            <w:r w:rsidRPr="005E2CA0">
              <w:rPr>
                <w:b/>
                <w:bCs/>
                <w:sz w:val="22"/>
                <w:szCs w:val="22"/>
                <w:lang w:val="en-US"/>
              </w:rPr>
              <w:t>1,00</w:t>
            </w:r>
          </w:p>
          <w:p w14:paraId="07191D05" w14:textId="77777777" w:rsidR="00D0355E" w:rsidRPr="009B70F2" w:rsidRDefault="00D0355E" w:rsidP="00701D76">
            <w:pPr>
              <w:jc w:val="center"/>
              <w:rPr>
                <w:sz w:val="2"/>
                <w:szCs w:val="2"/>
                <w:lang w:val="en-US"/>
              </w:rPr>
            </w:pPr>
          </w:p>
        </w:tc>
      </w:tr>
      <w:tr w:rsidR="00D0355E" w:rsidRPr="00B40365" w14:paraId="3CE502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A029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52C635" w14:textId="77777777" w:rsidR="00D0355E" w:rsidRPr="00B40365" w:rsidRDefault="00D0355E" w:rsidP="00701D76">
            <w:pPr>
              <w:jc w:val="center"/>
              <w:rPr>
                <w:sz w:val="16"/>
                <w:szCs w:val="16"/>
                <w:lang w:val="en-US"/>
              </w:rPr>
            </w:pPr>
            <w:r w:rsidRPr="00B40365">
              <w:rPr>
                <w:sz w:val="16"/>
                <w:szCs w:val="16"/>
                <w:lang w:val="en-US"/>
              </w:rPr>
              <w:t>369321147790</w:t>
            </w:r>
          </w:p>
        </w:tc>
        <w:tc>
          <w:tcPr>
            <w:tcW w:w="4366" w:type="dxa"/>
            <w:gridSpan w:val="4"/>
            <w:tcBorders>
              <w:top w:val="nil"/>
              <w:bottom w:val="single" w:sz="2" w:space="0" w:color="auto"/>
            </w:tcBorders>
            <w:vAlign w:val="center"/>
          </w:tcPr>
          <w:p w14:paraId="5C8AA72F" w14:textId="77777777" w:rsidR="00D0355E" w:rsidRPr="00C97908" w:rsidRDefault="00D0355E" w:rsidP="00701D76">
            <w:pPr>
              <w:rPr>
                <w:sz w:val="16"/>
                <w:szCs w:val="16"/>
                <w:lang w:val="en-US"/>
              </w:rPr>
            </w:pPr>
            <w:r w:rsidRPr="00C97908">
              <w:rPr>
                <w:sz w:val="16"/>
                <w:szCs w:val="16"/>
                <w:lang w:val="en-US"/>
              </w:rPr>
              <w:t>Antena pentru transmiterea datelor la distanta (GSM antenna with magnetic foot and 3 m cable(ZMD))</w:t>
            </w:r>
          </w:p>
        </w:tc>
        <w:tc>
          <w:tcPr>
            <w:tcW w:w="1021" w:type="dxa"/>
            <w:gridSpan w:val="3"/>
            <w:tcBorders>
              <w:top w:val="nil"/>
              <w:bottom w:val="single" w:sz="2" w:space="0" w:color="auto"/>
            </w:tcBorders>
            <w:vAlign w:val="center"/>
          </w:tcPr>
          <w:p w14:paraId="4E3C9E4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91BC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06B89C"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18D21A6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8E7996" w14:textId="77777777" w:rsidR="00D0355E" w:rsidRPr="005E2CA0" w:rsidRDefault="00D0355E" w:rsidP="00701D76">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4CDB36AC"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0CD53C2" w14:textId="77777777" w:rsidR="00D0355E" w:rsidRPr="005E2CA0" w:rsidRDefault="00D0355E" w:rsidP="00701D76">
            <w:pPr>
              <w:rPr>
                <w:b/>
                <w:bCs/>
                <w:sz w:val="2"/>
                <w:szCs w:val="2"/>
                <w:lang w:val="en-US"/>
              </w:rPr>
            </w:pPr>
            <w:r w:rsidRPr="005E2CA0">
              <w:rPr>
                <w:b/>
                <w:bCs/>
                <w:sz w:val="22"/>
                <w:szCs w:val="22"/>
                <w:lang w:val="en-US"/>
              </w:rPr>
              <w:t>Protectie la supratensiuni ОПС1-B/4Р</w:t>
            </w:r>
          </w:p>
          <w:p w14:paraId="3012E2D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F950FC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8AE53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F8830FF" w14:textId="77777777" w:rsidR="00D0355E" w:rsidRPr="005E2CA0" w:rsidRDefault="00D0355E" w:rsidP="00701D76">
            <w:pPr>
              <w:jc w:val="center"/>
              <w:rPr>
                <w:b/>
                <w:bCs/>
                <w:sz w:val="22"/>
                <w:szCs w:val="22"/>
                <w:lang w:val="en-US"/>
              </w:rPr>
            </w:pPr>
            <w:r w:rsidRPr="005E2CA0">
              <w:rPr>
                <w:b/>
                <w:bCs/>
                <w:sz w:val="22"/>
                <w:szCs w:val="22"/>
                <w:lang w:val="en-US"/>
              </w:rPr>
              <w:t>1,00</w:t>
            </w:r>
          </w:p>
          <w:p w14:paraId="76CC5B29" w14:textId="77777777" w:rsidR="00D0355E" w:rsidRPr="009B70F2" w:rsidRDefault="00D0355E" w:rsidP="00701D76">
            <w:pPr>
              <w:jc w:val="center"/>
              <w:rPr>
                <w:sz w:val="2"/>
                <w:szCs w:val="2"/>
                <w:lang w:val="en-US"/>
              </w:rPr>
            </w:pPr>
          </w:p>
        </w:tc>
      </w:tr>
      <w:tr w:rsidR="00D0355E" w:rsidRPr="00B40365" w14:paraId="3CC459C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B811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A50902" w14:textId="77777777" w:rsidR="00D0355E" w:rsidRPr="00B40365" w:rsidRDefault="00D0355E" w:rsidP="00701D76">
            <w:pPr>
              <w:jc w:val="center"/>
              <w:rPr>
                <w:sz w:val="16"/>
                <w:szCs w:val="16"/>
                <w:lang w:val="en-US"/>
              </w:rPr>
            </w:pPr>
            <w:r w:rsidRPr="00B40365">
              <w:rPr>
                <w:sz w:val="16"/>
                <w:szCs w:val="16"/>
                <w:lang w:val="en-US"/>
              </w:rPr>
              <w:t>3320634627103</w:t>
            </w:r>
          </w:p>
        </w:tc>
        <w:tc>
          <w:tcPr>
            <w:tcW w:w="4366" w:type="dxa"/>
            <w:gridSpan w:val="4"/>
            <w:tcBorders>
              <w:top w:val="nil"/>
              <w:bottom w:val="single" w:sz="2" w:space="0" w:color="auto"/>
            </w:tcBorders>
            <w:vAlign w:val="center"/>
          </w:tcPr>
          <w:p w14:paraId="3C57528A" w14:textId="77777777" w:rsidR="00D0355E" w:rsidRPr="00C97908" w:rsidRDefault="00D0355E" w:rsidP="00701D76">
            <w:pPr>
              <w:rPr>
                <w:sz w:val="16"/>
                <w:szCs w:val="16"/>
                <w:lang w:val="en-US"/>
              </w:rPr>
            </w:pPr>
            <w:r w:rsidRPr="00C97908">
              <w:rPr>
                <w:sz w:val="16"/>
                <w:szCs w:val="16"/>
                <w:lang w:val="en-US"/>
              </w:rPr>
              <w:t>Protectie la supratensiuni ОПС1-B/4Р</w:t>
            </w:r>
          </w:p>
        </w:tc>
        <w:tc>
          <w:tcPr>
            <w:tcW w:w="1021" w:type="dxa"/>
            <w:gridSpan w:val="3"/>
            <w:tcBorders>
              <w:top w:val="nil"/>
              <w:bottom w:val="single" w:sz="2" w:space="0" w:color="auto"/>
            </w:tcBorders>
            <w:vAlign w:val="center"/>
          </w:tcPr>
          <w:p w14:paraId="7D06568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32E73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DDF9C8"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2F96F7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B50554" w14:textId="77777777" w:rsidR="00D0355E" w:rsidRPr="005E2CA0" w:rsidRDefault="00D0355E" w:rsidP="00701D76">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629A3FC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28DB472" w14:textId="77777777" w:rsidR="00D0355E" w:rsidRPr="005E2CA0" w:rsidRDefault="00D0355E" w:rsidP="00701D76">
            <w:pPr>
              <w:rPr>
                <w:b/>
                <w:bCs/>
                <w:sz w:val="2"/>
                <w:szCs w:val="2"/>
                <w:lang w:val="en-US"/>
              </w:rPr>
            </w:pPr>
            <w:r w:rsidRPr="005E2CA0">
              <w:rPr>
                <w:b/>
                <w:bCs/>
                <w:sz w:val="22"/>
                <w:szCs w:val="22"/>
                <w:lang w:val="en-US"/>
              </w:rPr>
              <w:t>Contactor modular KM20-20, 20 A, 230 V</w:t>
            </w:r>
          </w:p>
          <w:p w14:paraId="21505C9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FE061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3D9C3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49FCD38" w14:textId="77777777" w:rsidR="00D0355E" w:rsidRPr="005E2CA0" w:rsidRDefault="00D0355E" w:rsidP="00701D76">
            <w:pPr>
              <w:jc w:val="center"/>
              <w:rPr>
                <w:b/>
                <w:bCs/>
                <w:sz w:val="22"/>
                <w:szCs w:val="22"/>
                <w:lang w:val="en-US"/>
              </w:rPr>
            </w:pPr>
            <w:r w:rsidRPr="005E2CA0">
              <w:rPr>
                <w:b/>
                <w:bCs/>
                <w:sz w:val="22"/>
                <w:szCs w:val="22"/>
                <w:lang w:val="en-US"/>
              </w:rPr>
              <w:t>9,00</w:t>
            </w:r>
          </w:p>
          <w:p w14:paraId="019096E5" w14:textId="77777777" w:rsidR="00D0355E" w:rsidRPr="009B70F2" w:rsidRDefault="00D0355E" w:rsidP="00701D76">
            <w:pPr>
              <w:jc w:val="center"/>
              <w:rPr>
                <w:sz w:val="2"/>
                <w:szCs w:val="2"/>
                <w:lang w:val="en-US"/>
              </w:rPr>
            </w:pPr>
          </w:p>
        </w:tc>
      </w:tr>
      <w:tr w:rsidR="00D0355E" w:rsidRPr="00B40365" w14:paraId="4D2F47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6CCE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5F8BA1" w14:textId="77777777" w:rsidR="00D0355E" w:rsidRPr="00B40365" w:rsidRDefault="00D0355E" w:rsidP="00701D76">
            <w:pPr>
              <w:jc w:val="center"/>
              <w:rPr>
                <w:sz w:val="16"/>
                <w:szCs w:val="16"/>
                <w:lang w:val="en-US"/>
              </w:rPr>
            </w:pPr>
            <w:r w:rsidRPr="00B40365">
              <w:rPr>
                <w:sz w:val="16"/>
                <w:szCs w:val="16"/>
                <w:lang w:val="en-US"/>
              </w:rPr>
              <w:t>1104082</w:t>
            </w:r>
          </w:p>
        </w:tc>
        <w:tc>
          <w:tcPr>
            <w:tcW w:w="4366" w:type="dxa"/>
            <w:gridSpan w:val="4"/>
            <w:tcBorders>
              <w:top w:val="nil"/>
              <w:bottom w:val="single" w:sz="2" w:space="0" w:color="auto"/>
            </w:tcBorders>
            <w:vAlign w:val="center"/>
          </w:tcPr>
          <w:p w14:paraId="5F7C6937" w14:textId="77777777" w:rsidR="00D0355E" w:rsidRPr="00C97908" w:rsidRDefault="00D0355E" w:rsidP="00701D76">
            <w:pPr>
              <w:rPr>
                <w:sz w:val="16"/>
                <w:szCs w:val="16"/>
                <w:lang w:val="en-US"/>
              </w:rPr>
            </w:pPr>
            <w:r w:rsidRPr="00C97908">
              <w:rPr>
                <w:sz w:val="16"/>
                <w:szCs w:val="16"/>
                <w:lang w:val="en-US"/>
              </w:rPr>
              <w:t>Contactor modular IEK MINI KM20-20, 20 A, 220 V</w:t>
            </w:r>
          </w:p>
        </w:tc>
        <w:tc>
          <w:tcPr>
            <w:tcW w:w="1021" w:type="dxa"/>
            <w:gridSpan w:val="3"/>
            <w:tcBorders>
              <w:top w:val="nil"/>
              <w:bottom w:val="single" w:sz="2" w:space="0" w:color="auto"/>
            </w:tcBorders>
            <w:vAlign w:val="center"/>
          </w:tcPr>
          <w:p w14:paraId="42DD58F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ABE55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89DEA6" w14:textId="77777777" w:rsidR="00D0355E" w:rsidRPr="00C97908" w:rsidRDefault="00D0355E" w:rsidP="00701D76">
            <w:pPr>
              <w:jc w:val="center"/>
              <w:rPr>
                <w:sz w:val="16"/>
                <w:szCs w:val="16"/>
                <w:lang w:val="en-US"/>
              </w:rPr>
            </w:pPr>
            <w:r w:rsidRPr="00C97908">
              <w:rPr>
                <w:sz w:val="16"/>
                <w:szCs w:val="16"/>
                <w:lang w:val="en-US"/>
              </w:rPr>
              <w:t>9,00</w:t>
            </w:r>
          </w:p>
        </w:tc>
      </w:tr>
      <w:tr w:rsidR="00D0355E" w:rsidRPr="009B70F2" w14:paraId="3ECCB97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E7C6E3" w14:textId="77777777" w:rsidR="00D0355E" w:rsidRPr="005E2CA0" w:rsidRDefault="00D0355E" w:rsidP="00701D76">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3BC5C03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C6CD2D5" w14:textId="77777777" w:rsidR="00D0355E" w:rsidRPr="005E2CA0" w:rsidRDefault="00D0355E" w:rsidP="00701D76">
            <w:pPr>
              <w:rPr>
                <w:b/>
                <w:bCs/>
                <w:sz w:val="2"/>
                <w:szCs w:val="2"/>
                <w:lang w:val="en-US"/>
              </w:rPr>
            </w:pPr>
            <w:r w:rsidRPr="005E2CA0">
              <w:rPr>
                <w:b/>
                <w:bCs/>
                <w:sz w:val="22"/>
                <w:szCs w:val="22"/>
                <w:lang w:val="en-US"/>
              </w:rPr>
              <w:t>Intrerupator crepuscular In=10A, Ue=230V, 2...100Lux, IP65</w:t>
            </w:r>
          </w:p>
          <w:p w14:paraId="65E0F3B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1F2B87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9C09F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8374D49" w14:textId="77777777" w:rsidR="00D0355E" w:rsidRPr="005E2CA0" w:rsidRDefault="00D0355E" w:rsidP="00701D76">
            <w:pPr>
              <w:jc w:val="center"/>
              <w:rPr>
                <w:b/>
                <w:bCs/>
                <w:sz w:val="22"/>
                <w:szCs w:val="22"/>
                <w:lang w:val="en-US"/>
              </w:rPr>
            </w:pPr>
            <w:r w:rsidRPr="005E2CA0">
              <w:rPr>
                <w:b/>
                <w:bCs/>
                <w:sz w:val="22"/>
                <w:szCs w:val="22"/>
                <w:lang w:val="en-US"/>
              </w:rPr>
              <w:t>1,00</w:t>
            </w:r>
          </w:p>
          <w:p w14:paraId="1C9C9A00" w14:textId="77777777" w:rsidR="00D0355E" w:rsidRPr="009B70F2" w:rsidRDefault="00D0355E" w:rsidP="00701D76">
            <w:pPr>
              <w:jc w:val="center"/>
              <w:rPr>
                <w:sz w:val="2"/>
                <w:szCs w:val="2"/>
                <w:lang w:val="en-US"/>
              </w:rPr>
            </w:pPr>
          </w:p>
        </w:tc>
      </w:tr>
      <w:tr w:rsidR="00D0355E" w:rsidRPr="00B40365" w14:paraId="14B0AB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488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23FC79" w14:textId="77777777" w:rsidR="00D0355E" w:rsidRPr="00B40365" w:rsidRDefault="00D0355E" w:rsidP="00701D76">
            <w:pPr>
              <w:jc w:val="center"/>
              <w:rPr>
                <w:sz w:val="16"/>
                <w:szCs w:val="16"/>
                <w:lang w:val="en-US"/>
              </w:rPr>
            </w:pPr>
            <w:r w:rsidRPr="00B40365">
              <w:rPr>
                <w:sz w:val="16"/>
                <w:szCs w:val="16"/>
                <w:lang w:val="en-US"/>
              </w:rPr>
              <w:t>29241273265391</w:t>
            </w:r>
          </w:p>
        </w:tc>
        <w:tc>
          <w:tcPr>
            <w:tcW w:w="4366" w:type="dxa"/>
            <w:gridSpan w:val="4"/>
            <w:tcBorders>
              <w:top w:val="nil"/>
              <w:bottom w:val="single" w:sz="2" w:space="0" w:color="auto"/>
            </w:tcBorders>
            <w:vAlign w:val="center"/>
          </w:tcPr>
          <w:p w14:paraId="7D996D1E" w14:textId="77777777" w:rsidR="00D0355E" w:rsidRPr="00C97908" w:rsidRDefault="00D0355E" w:rsidP="00701D76">
            <w:pPr>
              <w:rPr>
                <w:sz w:val="16"/>
                <w:szCs w:val="16"/>
                <w:lang w:val="en-US"/>
              </w:rPr>
            </w:pPr>
            <w:r w:rsidRPr="00C97908">
              <w:rPr>
                <w:sz w:val="16"/>
                <w:szCs w:val="16"/>
                <w:lang w:val="en-US"/>
              </w:rPr>
              <w:t>Releu fotoelectric ФР-601, IP44</w:t>
            </w:r>
          </w:p>
        </w:tc>
        <w:tc>
          <w:tcPr>
            <w:tcW w:w="1021" w:type="dxa"/>
            <w:gridSpan w:val="3"/>
            <w:tcBorders>
              <w:top w:val="nil"/>
              <w:bottom w:val="single" w:sz="2" w:space="0" w:color="auto"/>
            </w:tcBorders>
            <w:vAlign w:val="center"/>
          </w:tcPr>
          <w:p w14:paraId="01FC1CD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EA871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4E7A25"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5A4080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B68ADF" w14:textId="77777777" w:rsidR="00D0355E" w:rsidRPr="005E2CA0" w:rsidRDefault="00D0355E" w:rsidP="00701D76">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6DFA7F5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DF48094" w14:textId="77777777" w:rsidR="00D0355E" w:rsidRPr="005E2CA0" w:rsidRDefault="00D0355E" w:rsidP="00701D76">
            <w:pPr>
              <w:rPr>
                <w:b/>
                <w:bCs/>
                <w:sz w:val="2"/>
                <w:szCs w:val="2"/>
                <w:lang w:val="en-US"/>
              </w:rPr>
            </w:pPr>
            <w:r w:rsidRPr="005E2CA0">
              <w:rPr>
                <w:b/>
                <w:bCs/>
                <w:sz w:val="22"/>
                <w:szCs w:val="22"/>
                <w:lang w:val="en-US"/>
              </w:rPr>
              <w:t>Sursa de alimentare UPS 5kVA, 4.5kW, 220V</w:t>
            </w:r>
          </w:p>
          <w:p w14:paraId="67F5825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096E00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1D803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CD0B6F" w14:textId="77777777" w:rsidR="00D0355E" w:rsidRPr="005E2CA0" w:rsidRDefault="00D0355E" w:rsidP="00701D76">
            <w:pPr>
              <w:jc w:val="center"/>
              <w:rPr>
                <w:b/>
                <w:bCs/>
                <w:sz w:val="22"/>
                <w:szCs w:val="22"/>
                <w:lang w:val="en-US"/>
              </w:rPr>
            </w:pPr>
            <w:r w:rsidRPr="005E2CA0">
              <w:rPr>
                <w:b/>
                <w:bCs/>
                <w:sz w:val="22"/>
                <w:szCs w:val="22"/>
                <w:lang w:val="en-US"/>
              </w:rPr>
              <w:t>1,00</w:t>
            </w:r>
          </w:p>
          <w:p w14:paraId="423C7D69" w14:textId="77777777" w:rsidR="00D0355E" w:rsidRPr="009B70F2" w:rsidRDefault="00D0355E" w:rsidP="00701D76">
            <w:pPr>
              <w:jc w:val="center"/>
              <w:rPr>
                <w:sz w:val="2"/>
                <w:szCs w:val="2"/>
                <w:lang w:val="en-US"/>
              </w:rPr>
            </w:pPr>
          </w:p>
        </w:tc>
      </w:tr>
      <w:tr w:rsidR="00D0355E" w:rsidRPr="00B40365" w14:paraId="607F77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5AB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23D981" w14:textId="77777777" w:rsidR="00D0355E" w:rsidRPr="00B40365" w:rsidRDefault="00D0355E" w:rsidP="00701D76">
            <w:pPr>
              <w:jc w:val="center"/>
              <w:rPr>
                <w:sz w:val="16"/>
                <w:szCs w:val="16"/>
                <w:lang w:val="en-US"/>
              </w:rPr>
            </w:pPr>
            <w:r w:rsidRPr="00B40365">
              <w:rPr>
                <w:sz w:val="16"/>
                <w:szCs w:val="16"/>
                <w:lang w:val="en-US"/>
              </w:rPr>
              <w:t>3120355537830</w:t>
            </w:r>
          </w:p>
        </w:tc>
        <w:tc>
          <w:tcPr>
            <w:tcW w:w="4366" w:type="dxa"/>
            <w:gridSpan w:val="4"/>
            <w:tcBorders>
              <w:top w:val="nil"/>
              <w:bottom w:val="single" w:sz="2" w:space="0" w:color="auto"/>
            </w:tcBorders>
            <w:vAlign w:val="center"/>
          </w:tcPr>
          <w:p w14:paraId="3A5BFF0F" w14:textId="77777777" w:rsidR="00D0355E" w:rsidRPr="00C97908" w:rsidRDefault="00D0355E" w:rsidP="00701D76">
            <w:pPr>
              <w:rPr>
                <w:sz w:val="16"/>
                <w:szCs w:val="16"/>
                <w:lang w:val="en-US"/>
              </w:rPr>
            </w:pPr>
            <w:r w:rsidRPr="00C97908">
              <w:rPr>
                <w:sz w:val="16"/>
                <w:szCs w:val="16"/>
                <w:lang w:val="en-US"/>
              </w:rPr>
              <w:t>Sursa de alimentare UPS 5kVA, 4kW, 220V</w:t>
            </w:r>
          </w:p>
        </w:tc>
        <w:tc>
          <w:tcPr>
            <w:tcW w:w="1021" w:type="dxa"/>
            <w:gridSpan w:val="3"/>
            <w:tcBorders>
              <w:top w:val="nil"/>
              <w:bottom w:val="single" w:sz="2" w:space="0" w:color="auto"/>
            </w:tcBorders>
            <w:vAlign w:val="center"/>
          </w:tcPr>
          <w:p w14:paraId="7654AA14"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0DB3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BE819F"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8955D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DC857" w14:textId="77777777" w:rsidR="00D0355E" w:rsidRPr="005E2CA0" w:rsidRDefault="00D0355E" w:rsidP="00701D76">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329B6B7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F75FD50" w14:textId="77777777" w:rsidR="00D0355E" w:rsidRPr="005E2CA0" w:rsidRDefault="00D0355E" w:rsidP="00701D76">
            <w:pPr>
              <w:rPr>
                <w:b/>
                <w:bCs/>
                <w:sz w:val="2"/>
                <w:szCs w:val="2"/>
                <w:lang w:val="en-US"/>
              </w:rPr>
            </w:pPr>
            <w:r w:rsidRPr="005E2CA0">
              <w:rPr>
                <w:b/>
                <w:bCs/>
                <w:sz w:val="22"/>
                <w:szCs w:val="22"/>
                <w:lang w:val="en-US"/>
              </w:rPr>
              <w:t>Corp de iluminat ARCTIC.OPL ECO LED 47W, 3800Lm, IP54, 1200, 4000K sau similar dupa caracteristici</w:t>
            </w:r>
          </w:p>
          <w:p w14:paraId="3C83941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D43E3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64CA3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8AE2C7E" w14:textId="77777777" w:rsidR="00D0355E" w:rsidRPr="005E2CA0" w:rsidRDefault="00D0355E" w:rsidP="00701D76">
            <w:pPr>
              <w:jc w:val="center"/>
              <w:rPr>
                <w:b/>
                <w:bCs/>
                <w:sz w:val="22"/>
                <w:szCs w:val="22"/>
                <w:lang w:val="en-US"/>
              </w:rPr>
            </w:pPr>
            <w:r w:rsidRPr="005E2CA0">
              <w:rPr>
                <w:b/>
                <w:bCs/>
                <w:sz w:val="22"/>
                <w:szCs w:val="22"/>
                <w:lang w:val="en-US"/>
              </w:rPr>
              <w:t>17,00</w:t>
            </w:r>
          </w:p>
          <w:p w14:paraId="7CEDC46C" w14:textId="77777777" w:rsidR="00D0355E" w:rsidRPr="009B70F2" w:rsidRDefault="00D0355E" w:rsidP="00701D76">
            <w:pPr>
              <w:jc w:val="center"/>
              <w:rPr>
                <w:sz w:val="2"/>
                <w:szCs w:val="2"/>
                <w:lang w:val="en-US"/>
              </w:rPr>
            </w:pPr>
          </w:p>
        </w:tc>
      </w:tr>
      <w:tr w:rsidR="00D0355E" w:rsidRPr="00B40365" w14:paraId="2C2EF5B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345B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A7EC35" w14:textId="77777777" w:rsidR="00D0355E" w:rsidRPr="00B40365" w:rsidRDefault="00D0355E" w:rsidP="00701D76">
            <w:pPr>
              <w:jc w:val="center"/>
              <w:rPr>
                <w:sz w:val="16"/>
                <w:szCs w:val="16"/>
                <w:lang w:val="en-US"/>
              </w:rPr>
            </w:pPr>
            <w:r w:rsidRPr="00B40365">
              <w:rPr>
                <w:sz w:val="16"/>
                <w:szCs w:val="16"/>
                <w:lang w:val="en-US"/>
              </w:rPr>
              <w:t>2875274401583</w:t>
            </w:r>
          </w:p>
        </w:tc>
        <w:tc>
          <w:tcPr>
            <w:tcW w:w="4366" w:type="dxa"/>
            <w:gridSpan w:val="4"/>
            <w:tcBorders>
              <w:top w:val="nil"/>
              <w:bottom w:val="single" w:sz="2" w:space="0" w:color="auto"/>
            </w:tcBorders>
            <w:vAlign w:val="center"/>
          </w:tcPr>
          <w:p w14:paraId="191DA6DD" w14:textId="77777777" w:rsidR="00D0355E" w:rsidRPr="00C97908" w:rsidRDefault="00D0355E" w:rsidP="00701D76">
            <w:pPr>
              <w:rPr>
                <w:sz w:val="16"/>
                <w:szCs w:val="16"/>
                <w:lang w:val="en-US"/>
              </w:rPr>
            </w:pPr>
            <w:r w:rsidRPr="00C97908">
              <w:rPr>
                <w:sz w:val="16"/>
                <w:szCs w:val="16"/>
                <w:lang w:val="en-US"/>
              </w:rPr>
              <w:t xml:space="preserve">Corp de iluminat ARCTIC.OPL ECO LED 47W, 3800Lm, IP54, 1200, 4000K </w:t>
            </w:r>
          </w:p>
        </w:tc>
        <w:tc>
          <w:tcPr>
            <w:tcW w:w="1021" w:type="dxa"/>
            <w:gridSpan w:val="3"/>
            <w:tcBorders>
              <w:top w:val="nil"/>
              <w:bottom w:val="single" w:sz="2" w:space="0" w:color="auto"/>
            </w:tcBorders>
            <w:vAlign w:val="center"/>
          </w:tcPr>
          <w:p w14:paraId="21973E8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47B85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78750A" w14:textId="77777777" w:rsidR="00D0355E" w:rsidRPr="00C97908" w:rsidRDefault="00D0355E" w:rsidP="00701D76">
            <w:pPr>
              <w:jc w:val="center"/>
              <w:rPr>
                <w:sz w:val="16"/>
                <w:szCs w:val="16"/>
                <w:lang w:val="en-US"/>
              </w:rPr>
            </w:pPr>
            <w:r w:rsidRPr="00C97908">
              <w:rPr>
                <w:sz w:val="16"/>
                <w:szCs w:val="16"/>
                <w:lang w:val="en-US"/>
              </w:rPr>
              <w:t>17,00</w:t>
            </w:r>
          </w:p>
        </w:tc>
      </w:tr>
      <w:tr w:rsidR="00D0355E" w:rsidRPr="009B70F2" w14:paraId="3E3096C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96768E" w14:textId="77777777" w:rsidR="00D0355E" w:rsidRPr="005E2CA0" w:rsidRDefault="00D0355E" w:rsidP="00701D76">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474EFB1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C0311C5" w14:textId="77777777" w:rsidR="00D0355E" w:rsidRPr="005E2CA0" w:rsidRDefault="00D0355E" w:rsidP="00701D76">
            <w:pPr>
              <w:rPr>
                <w:b/>
                <w:bCs/>
                <w:sz w:val="2"/>
                <w:szCs w:val="2"/>
                <w:lang w:val="en-US"/>
              </w:rPr>
            </w:pPr>
            <w:r w:rsidRPr="005E2CA0">
              <w:rPr>
                <w:b/>
                <w:bCs/>
                <w:sz w:val="22"/>
                <w:szCs w:val="22"/>
                <w:lang w:val="en-US"/>
              </w:rPr>
              <w:t>Corp de iluminat ALS.OPL UNI LED 34W, IP41, 3800Lm, 4000K sau similar dupa caracteristici</w:t>
            </w:r>
          </w:p>
          <w:p w14:paraId="5CCD94C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5D234F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6E64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6FD5057" w14:textId="77777777" w:rsidR="00D0355E" w:rsidRPr="005E2CA0" w:rsidRDefault="00D0355E" w:rsidP="00701D76">
            <w:pPr>
              <w:jc w:val="center"/>
              <w:rPr>
                <w:b/>
                <w:bCs/>
                <w:sz w:val="22"/>
                <w:szCs w:val="22"/>
                <w:lang w:val="en-US"/>
              </w:rPr>
            </w:pPr>
            <w:r w:rsidRPr="005E2CA0">
              <w:rPr>
                <w:b/>
                <w:bCs/>
                <w:sz w:val="22"/>
                <w:szCs w:val="22"/>
                <w:lang w:val="en-US"/>
              </w:rPr>
              <w:t>32,00</w:t>
            </w:r>
          </w:p>
          <w:p w14:paraId="7F0000EE" w14:textId="77777777" w:rsidR="00D0355E" w:rsidRPr="009B70F2" w:rsidRDefault="00D0355E" w:rsidP="00701D76">
            <w:pPr>
              <w:jc w:val="center"/>
              <w:rPr>
                <w:sz w:val="2"/>
                <w:szCs w:val="2"/>
                <w:lang w:val="en-US"/>
              </w:rPr>
            </w:pPr>
          </w:p>
        </w:tc>
      </w:tr>
      <w:tr w:rsidR="00D0355E" w:rsidRPr="00B40365" w14:paraId="4A88233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64F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023112" w14:textId="77777777" w:rsidR="00D0355E" w:rsidRPr="00B40365" w:rsidRDefault="00D0355E" w:rsidP="00701D76">
            <w:pPr>
              <w:jc w:val="center"/>
              <w:rPr>
                <w:sz w:val="16"/>
                <w:szCs w:val="16"/>
                <w:lang w:val="en-US"/>
              </w:rPr>
            </w:pPr>
            <w:r w:rsidRPr="00B40365">
              <w:rPr>
                <w:sz w:val="16"/>
                <w:szCs w:val="16"/>
                <w:lang w:val="en-US"/>
              </w:rPr>
              <w:t>2875274401572</w:t>
            </w:r>
          </w:p>
        </w:tc>
        <w:tc>
          <w:tcPr>
            <w:tcW w:w="4366" w:type="dxa"/>
            <w:gridSpan w:val="4"/>
            <w:tcBorders>
              <w:top w:val="nil"/>
              <w:bottom w:val="single" w:sz="2" w:space="0" w:color="auto"/>
            </w:tcBorders>
            <w:vAlign w:val="center"/>
          </w:tcPr>
          <w:p w14:paraId="27212EF8" w14:textId="77777777" w:rsidR="00D0355E" w:rsidRPr="00C97908" w:rsidRDefault="00D0355E" w:rsidP="00701D76">
            <w:pPr>
              <w:rPr>
                <w:sz w:val="16"/>
                <w:szCs w:val="16"/>
                <w:lang w:val="en-US"/>
              </w:rPr>
            </w:pPr>
            <w:r w:rsidRPr="00C97908">
              <w:rPr>
                <w:sz w:val="16"/>
                <w:szCs w:val="16"/>
                <w:lang w:val="en-US"/>
              </w:rPr>
              <w:t xml:space="preserve">Corp de iluminat ALS.OPL UNI LED 34W, IP41, 3800Lm, 4000K </w:t>
            </w:r>
          </w:p>
        </w:tc>
        <w:tc>
          <w:tcPr>
            <w:tcW w:w="1021" w:type="dxa"/>
            <w:gridSpan w:val="3"/>
            <w:tcBorders>
              <w:top w:val="nil"/>
              <w:bottom w:val="single" w:sz="2" w:space="0" w:color="auto"/>
            </w:tcBorders>
            <w:vAlign w:val="center"/>
          </w:tcPr>
          <w:p w14:paraId="3F13B91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B138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E16FBB" w14:textId="77777777" w:rsidR="00D0355E" w:rsidRPr="00C97908" w:rsidRDefault="00D0355E" w:rsidP="00701D76">
            <w:pPr>
              <w:jc w:val="center"/>
              <w:rPr>
                <w:sz w:val="16"/>
                <w:szCs w:val="16"/>
                <w:lang w:val="en-US"/>
              </w:rPr>
            </w:pPr>
            <w:r w:rsidRPr="00C97908">
              <w:rPr>
                <w:sz w:val="16"/>
                <w:szCs w:val="16"/>
                <w:lang w:val="en-US"/>
              </w:rPr>
              <w:t>32,00</w:t>
            </w:r>
          </w:p>
        </w:tc>
      </w:tr>
      <w:tr w:rsidR="00D0355E" w:rsidRPr="009B70F2" w14:paraId="27308C7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BAC280" w14:textId="77777777" w:rsidR="00D0355E" w:rsidRPr="005E2CA0" w:rsidRDefault="00D0355E" w:rsidP="00701D76">
            <w:pPr>
              <w:jc w:val="center"/>
              <w:rPr>
                <w:b/>
                <w:bCs/>
                <w:sz w:val="22"/>
                <w:szCs w:val="22"/>
                <w:lang w:val="en-US"/>
              </w:rPr>
            </w:pPr>
            <w:r w:rsidRPr="005E2CA0">
              <w:rPr>
                <w:b/>
                <w:bCs/>
                <w:sz w:val="22"/>
                <w:szCs w:val="22"/>
                <w:lang w:val="en-US"/>
              </w:rPr>
              <w:lastRenderedPageBreak/>
              <w:t>112</w:t>
            </w:r>
          </w:p>
        </w:tc>
        <w:tc>
          <w:tcPr>
            <w:tcW w:w="1402" w:type="dxa"/>
            <w:gridSpan w:val="3"/>
            <w:tcBorders>
              <w:top w:val="single" w:sz="4" w:space="0" w:color="auto"/>
              <w:bottom w:val="single" w:sz="4" w:space="0" w:color="auto"/>
            </w:tcBorders>
            <w:vAlign w:val="center"/>
          </w:tcPr>
          <w:p w14:paraId="0EC48F1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5B1BF4B" w14:textId="77777777" w:rsidR="00D0355E" w:rsidRPr="005E2CA0" w:rsidRDefault="00D0355E" w:rsidP="00701D76">
            <w:pPr>
              <w:rPr>
                <w:b/>
                <w:bCs/>
                <w:sz w:val="2"/>
                <w:szCs w:val="2"/>
                <w:lang w:val="en-US"/>
              </w:rPr>
            </w:pPr>
            <w:r w:rsidRPr="005E2CA0">
              <w:rPr>
                <w:b/>
                <w:bCs/>
                <w:sz w:val="22"/>
                <w:szCs w:val="22"/>
                <w:lang w:val="en-US"/>
              </w:rPr>
              <w:t>Corp de iluminat K LED 12W, IP65, 1650Lm, 4000K sau similar dupa caracteristici</w:t>
            </w:r>
          </w:p>
          <w:p w14:paraId="2F046F9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83A01C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62BD7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B0AF1A5" w14:textId="77777777" w:rsidR="00D0355E" w:rsidRPr="005E2CA0" w:rsidRDefault="00D0355E" w:rsidP="00701D76">
            <w:pPr>
              <w:jc w:val="center"/>
              <w:rPr>
                <w:b/>
                <w:bCs/>
                <w:sz w:val="22"/>
                <w:szCs w:val="22"/>
                <w:lang w:val="en-US"/>
              </w:rPr>
            </w:pPr>
            <w:r w:rsidRPr="005E2CA0">
              <w:rPr>
                <w:b/>
                <w:bCs/>
                <w:sz w:val="22"/>
                <w:szCs w:val="22"/>
                <w:lang w:val="en-US"/>
              </w:rPr>
              <w:t>15,00</w:t>
            </w:r>
          </w:p>
          <w:p w14:paraId="0DE50D01" w14:textId="77777777" w:rsidR="00D0355E" w:rsidRPr="009B70F2" w:rsidRDefault="00D0355E" w:rsidP="00701D76">
            <w:pPr>
              <w:jc w:val="center"/>
              <w:rPr>
                <w:sz w:val="2"/>
                <w:szCs w:val="2"/>
                <w:lang w:val="en-US"/>
              </w:rPr>
            </w:pPr>
          </w:p>
        </w:tc>
      </w:tr>
      <w:tr w:rsidR="00D0355E" w:rsidRPr="00B40365" w14:paraId="7C8827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9BE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6869FB" w14:textId="77777777" w:rsidR="00D0355E" w:rsidRPr="00B40365" w:rsidRDefault="00D0355E" w:rsidP="00701D76">
            <w:pPr>
              <w:jc w:val="center"/>
              <w:rPr>
                <w:sz w:val="16"/>
                <w:szCs w:val="16"/>
                <w:lang w:val="en-US"/>
              </w:rPr>
            </w:pPr>
            <w:r w:rsidRPr="00B40365">
              <w:rPr>
                <w:sz w:val="16"/>
                <w:szCs w:val="16"/>
                <w:lang w:val="en-US"/>
              </w:rPr>
              <w:t>2875274401593</w:t>
            </w:r>
          </w:p>
        </w:tc>
        <w:tc>
          <w:tcPr>
            <w:tcW w:w="4366" w:type="dxa"/>
            <w:gridSpan w:val="4"/>
            <w:tcBorders>
              <w:top w:val="nil"/>
              <w:bottom w:val="single" w:sz="2" w:space="0" w:color="auto"/>
            </w:tcBorders>
            <w:vAlign w:val="center"/>
          </w:tcPr>
          <w:p w14:paraId="0FB67091" w14:textId="77777777" w:rsidR="00D0355E" w:rsidRPr="00C97908" w:rsidRDefault="00D0355E" w:rsidP="00701D76">
            <w:pPr>
              <w:rPr>
                <w:sz w:val="16"/>
                <w:szCs w:val="16"/>
                <w:lang w:val="en-US"/>
              </w:rPr>
            </w:pPr>
            <w:r w:rsidRPr="00C97908">
              <w:rPr>
                <w:sz w:val="16"/>
                <w:szCs w:val="16"/>
                <w:lang w:val="en-US"/>
              </w:rPr>
              <w:t>Corp de iluminat K LED 12W, IP65, 1650Lm, 4000K</w:t>
            </w:r>
          </w:p>
        </w:tc>
        <w:tc>
          <w:tcPr>
            <w:tcW w:w="1021" w:type="dxa"/>
            <w:gridSpan w:val="3"/>
            <w:tcBorders>
              <w:top w:val="nil"/>
              <w:bottom w:val="single" w:sz="2" w:space="0" w:color="auto"/>
            </w:tcBorders>
            <w:vAlign w:val="center"/>
          </w:tcPr>
          <w:p w14:paraId="65092ED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57930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AF421D" w14:textId="77777777" w:rsidR="00D0355E" w:rsidRPr="00C97908" w:rsidRDefault="00D0355E" w:rsidP="00701D76">
            <w:pPr>
              <w:jc w:val="center"/>
              <w:rPr>
                <w:sz w:val="16"/>
                <w:szCs w:val="16"/>
                <w:lang w:val="en-US"/>
              </w:rPr>
            </w:pPr>
            <w:r w:rsidRPr="00C97908">
              <w:rPr>
                <w:sz w:val="16"/>
                <w:szCs w:val="16"/>
                <w:lang w:val="en-US"/>
              </w:rPr>
              <w:t>15,00</w:t>
            </w:r>
          </w:p>
        </w:tc>
      </w:tr>
      <w:tr w:rsidR="00D0355E" w:rsidRPr="009B70F2" w14:paraId="06413B0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6338D4" w14:textId="77777777" w:rsidR="00D0355E" w:rsidRPr="005E2CA0" w:rsidRDefault="00D0355E" w:rsidP="00701D76">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0F87CB66"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792CC3D" w14:textId="77777777" w:rsidR="00D0355E" w:rsidRPr="005E2CA0" w:rsidRDefault="00D0355E" w:rsidP="00701D76">
            <w:pPr>
              <w:rPr>
                <w:b/>
                <w:bCs/>
                <w:sz w:val="2"/>
                <w:szCs w:val="2"/>
                <w:lang w:val="en-US"/>
              </w:rPr>
            </w:pPr>
            <w:r w:rsidRPr="005E2CA0">
              <w:rPr>
                <w:b/>
                <w:bCs/>
                <w:sz w:val="22"/>
                <w:szCs w:val="22"/>
                <w:lang w:val="en-US"/>
              </w:rPr>
              <w:t>Corp de iluminat cu indicator sens de iesire, 3W, cu sursa autonoma de alimentare</w:t>
            </w:r>
          </w:p>
          <w:p w14:paraId="05B2253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4B704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1F02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3AEBC03" w14:textId="77777777" w:rsidR="00D0355E" w:rsidRPr="005E2CA0" w:rsidRDefault="00D0355E" w:rsidP="00701D76">
            <w:pPr>
              <w:jc w:val="center"/>
              <w:rPr>
                <w:b/>
                <w:bCs/>
                <w:sz w:val="22"/>
                <w:szCs w:val="22"/>
                <w:lang w:val="en-US"/>
              </w:rPr>
            </w:pPr>
            <w:r w:rsidRPr="005E2CA0">
              <w:rPr>
                <w:b/>
                <w:bCs/>
                <w:sz w:val="22"/>
                <w:szCs w:val="22"/>
                <w:lang w:val="en-US"/>
              </w:rPr>
              <w:t>5,00</w:t>
            </w:r>
          </w:p>
          <w:p w14:paraId="116FBA0D" w14:textId="77777777" w:rsidR="00D0355E" w:rsidRPr="009B70F2" w:rsidRDefault="00D0355E" w:rsidP="00701D76">
            <w:pPr>
              <w:jc w:val="center"/>
              <w:rPr>
                <w:sz w:val="2"/>
                <w:szCs w:val="2"/>
                <w:lang w:val="en-US"/>
              </w:rPr>
            </w:pPr>
          </w:p>
        </w:tc>
      </w:tr>
      <w:tr w:rsidR="00D0355E" w:rsidRPr="00B40365" w14:paraId="667531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309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080BC3" w14:textId="77777777" w:rsidR="00D0355E" w:rsidRPr="00B40365" w:rsidRDefault="00D0355E" w:rsidP="00701D76">
            <w:pPr>
              <w:jc w:val="center"/>
              <w:rPr>
                <w:sz w:val="16"/>
                <w:szCs w:val="16"/>
                <w:lang w:val="en-US"/>
              </w:rPr>
            </w:pPr>
            <w:r w:rsidRPr="00B40365">
              <w:rPr>
                <w:sz w:val="16"/>
                <w:szCs w:val="16"/>
                <w:lang w:val="en-US"/>
              </w:rPr>
              <w:t>2875274401596</w:t>
            </w:r>
          </w:p>
        </w:tc>
        <w:tc>
          <w:tcPr>
            <w:tcW w:w="4366" w:type="dxa"/>
            <w:gridSpan w:val="4"/>
            <w:tcBorders>
              <w:top w:val="nil"/>
              <w:bottom w:val="single" w:sz="2" w:space="0" w:color="auto"/>
            </w:tcBorders>
            <w:vAlign w:val="center"/>
          </w:tcPr>
          <w:p w14:paraId="1CB8144E" w14:textId="77777777" w:rsidR="00D0355E" w:rsidRPr="00C97908" w:rsidRDefault="00D0355E" w:rsidP="00701D76">
            <w:pPr>
              <w:rPr>
                <w:sz w:val="16"/>
                <w:szCs w:val="16"/>
                <w:lang w:val="en-US"/>
              </w:rPr>
            </w:pPr>
            <w:r w:rsidRPr="00C97908">
              <w:rPr>
                <w:sz w:val="16"/>
                <w:szCs w:val="16"/>
                <w:lang w:val="en-US"/>
              </w:rPr>
              <w:t xml:space="preserve">Corp de iluminat cu indicator sens de iesire, 3W, cu sursa autonoma de alimentare </w:t>
            </w:r>
          </w:p>
        </w:tc>
        <w:tc>
          <w:tcPr>
            <w:tcW w:w="1021" w:type="dxa"/>
            <w:gridSpan w:val="3"/>
            <w:tcBorders>
              <w:top w:val="nil"/>
              <w:bottom w:val="single" w:sz="2" w:space="0" w:color="auto"/>
            </w:tcBorders>
            <w:vAlign w:val="center"/>
          </w:tcPr>
          <w:p w14:paraId="5CEFAD5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DA5EA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6E7B18"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9B70F2" w14:paraId="5943D15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0220B0" w14:textId="77777777" w:rsidR="00D0355E" w:rsidRPr="005E2CA0" w:rsidRDefault="00D0355E" w:rsidP="00701D76">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21ACD18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DEF4730" w14:textId="77777777" w:rsidR="00D0355E" w:rsidRPr="005E2CA0" w:rsidRDefault="00D0355E" w:rsidP="00701D76">
            <w:pPr>
              <w:rPr>
                <w:b/>
                <w:bCs/>
                <w:sz w:val="2"/>
                <w:szCs w:val="2"/>
                <w:lang w:val="en-US"/>
              </w:rPr>
            </w:pPr>
            <w:r w:rsidRPr="005E2CA0">
              <w:rPr>
                <w:b/>
                <w:bCs/>
                <w:sz w:val="22"/>
                <w:szCs w:val="22"/>
                <w:lang w:val="en-US"/>
              </w:rPr>
              <w:t>Tablou cu transformator de coborire IP54, tensiunea primara 230V, tensiunea secundara 24V, puterea 250VA, de tip ЯТП-250-220/24</w:t>
            </w:r>
          </w:p>
          <w:p w14:paraId="5F8AF52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0EB7E4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57807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8E76091" w14:textId="77777777" w:rsidR="00D0355E" w:rsidRPr="005E2CA0" w:rsidRDefault="00D0355E" w:rsidP="00701D76">
            <w:pPr>
              <w:jc w:val="center"/>
              <w:rPr>
                <w:b/>
                <w:bCs/>
                <w:sz w:val="22"/>
                <w:szCs w:val="22"/>
                <w:lang w:val="en-US"/>
              </w:rPr>
            </w:pPr>
            <w:r w:rsidRPr="005E2CA0">
              <w:rPr>
                <w:b/>
                <w:bCs/>
                <w:sz w:val="22"/>
                <w:szCs w:val="22"/>
                <w:lang w:val="en-US"/>
              </w:rPr>
              <w:t>1,00</w:t>
            </w:r>
          </w:p>
          <w:p w14:paraId="3F707BA2" w14:textId="77777777" w:rsidR="00D0355E" w:rsidRPr="009B70F2" w:rsidRDefault="00D0355E" w:rsidP="00701D76">
            <w:pPr>
              <w:jc w:val="center"/>
              <w:rPr>
                <w:sz w:val="2"/>
                <w:szCs w:val="2"/>
                <w:lang w:val="en-US"/>
              </w:rPr>
            </w:pPr>
          </w:p>
        </w:tc>
      </w:tr>
      <w:tr w:rsidR="00D0355E" w:rsidRPr="00B40365" w14:paraId="3E70B23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2C8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0846570" w14:textId="77777777" w:rsidR="00D0355E" w:rsidRPr="00B40365" w:rsidRDefault="00D0355E" w:rsidP="00701D76">
            <w:pPr>
              <w:jc w:val="center"/>
              <w:rPr>
                <w:sz w:val="16"/>
                <w:szCs w:val="16"/>
                <w:lang w:val="en-US"/>
              </w:rPr>
            </w:pPr>
            <w:r w:rsidRPr="00B40365">
              <w:rPr>
                <w:sz w:val="16"/>
                <w:szCs w:val="16"/>
                <w:lang w:val="en-US"/>
              </w:rPr>
              <w:t>3120355537603</w:t>
            </w:r>
          </w:p>
        </w:tc>
        <w:tc>
          <w:tcPr>
            <w:tcW w:w="4366" w:type="dxa"/>
            <w:gridSpan w:val="4"/>
            <w:tcBorders>
              <w:top w:val="nil"/>
              <w:bottom w:val="single" w:sz="2" w:space="0" w:color="auto"/>
            </w:tcBorders>
            <w:vAlign w:val="center"/>
          </w:tcPr>
          <w:p w14:paraId="52347684" w14:textId="77777777" w:rsidR="00D0355E" w:rsidRPr="00C97908" w:rsidRDefault="00D0355E" w:rsidP="00701D76">
            <w:pPr>
              <w:rPr>
                <w:sz w:val="16"/>
                <w:szCs w:val="16"/>
                <w:lang w:val="en-US"/>
              </w:rPr>
            </w:pPr>
            <w:r w:rsidRPr="00C97908">
              <w:rPr>
                <w:sz w:val="16"/>
                <w:szCs w:val="16"/>
                <w:lang w:val="en-US"/>
              </w:rPr>
              <w:t>Boxa ЯТП-250-220/12</w:t>
            </w:r>
          </w:p>
        </w:tc>
        <w:tc>
          <w:tcPr>
            <w:tcW w:w="1021" w:type="dxa"/>
            <w:gridSpan w:val="3"/>
            <w:tcBorders>
              <w:top w:val="nil"/>
              <w:bottom w:val="single" w:sz="2" w:space="0" w:color="auto"/>
            </w:tcBorders>
            <w:vAlign w:val="center"/>
          </w:tcPr>
          <w:p w14:paraId="41B3975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C0F7D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EFA3EF"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6573B2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727A4D" w14:textId="77777777" w:rsidR="00D0355E" w:rsidRPr="005E2CA0" w:rsidRDefault="00D0355E" w:rsidP="00701D76">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36CA7F9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18C9BDF" w14:textId="77777777" w:rsidR="00D0355E" w:rsidRPr="005E2CA0" w:rsidRDefault="00D0355E" w:rsidP="00701D76">
            <w:pPr>
              <w:rPr>
                <w:b/>
                <w:bCs/>
                <w:sz w:val="2"/>
                <w:szCs w:val="2"/>
                <w:lang w:val="en-US"/>
              </w:rPr>
            </w:pPr>
            <w:r w:rsidRPr="005E2CA0">
              <w:rPr>
                <w:b/>
                <w:bCs/>
                <w:sz w:val="22"/>
                <w:szCs w:val="22"/>
                <w:lang w:val="en-US"/>
              </w:rPr>
              <w:t>Doza de pardoseala la nivel, pentru 6 module, 199x276x100(h) mm cu capac IP44</w:t>
            </w:r>
          </w:p>
          <w:p w14:paraId="5A44645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CA75D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18565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B5CE4F" w14:textId="77777777" w:rsidR="00D0355E" w:rsidRPr="005E2CA0" w:rsidRDefault="00D0355E" w:rsidP="00701D76">
            <w:pPr>
              <w:jc w:val="center"/>
              <w:rPr>
                <w:b/>
                <w:bCs/>
                <w:sz w:val="22"/>
                <w:szCs w:val="22"/>
                <w:lang w:val="en-US"/>
              </w:rPr>
            </w:pPr>
            <w:r w:rsidRPr="005E2CA0">
              <w:rPr>
                <w:b/>
                <w:bCs/>
                <w:sz w:val="22"/>
                <w:szCs w:val="22"/>
                <w:lang w:val="en-US"/>
              </w:rPr>
              <w:t>1,00</w:t>
            </w:r>
          </w:p>
          <w:p w14:paraId="57B859BB" w14:textId="77777777" w:rsidR="00D0355E" w:rsidRPr="009B70F2" w:rsidRDefault="00D0355E" w:rsidP="00701D76">
            <w:pPr>
              <w:jc w:val="center"/>
              <w:rPr>
                <w:sz w:val="2"/>
                <w:szCs w:val="2"/>
                <w:lang w:val="en-US"/>
              </w:rPr>
            </w:pPr>
          </w:p>
        </w:tc>
      </w:tr>
      <w:tr w:rsidR="00D0355E" w:rsidRPr="00B40365" w14:paraId="6AD994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4B69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5E530A" w14:textId="77777777" w:rsidR="00D0355E" w:rsidRPr="00B40365" w:rsidRDefault="00D0355E" w:rsidP="00701D76">
            <w:pPr>
              <w:jc w:val="center"/>
              <w:rPr>
                <w:sz w:val="16"/>
                <w:szCs w:val="16"/>
                <w:lang w:val="en-US"/>
              </w:rPr>
            </w:pPr>
            <w:r w:rsidRPr="00B40365">
              <w:rPr>
                <w:sz w:val="16"/>
                <w:szCs w:val="16"/>
                <w:lang w:val="en-US"/>
              </w:rPr>
              <w:t>5001000100580</w:t>
            </w:r>
          </w:p>
        </w:tc>
        <w:tc>
          <w:tcPr>
            <w:tcW w:w="4366" w:type="dxa"/>
            <w:gridSpan w:val="4"/>
            <w:tcBorders>
              <w:top w:val="nil"/>
              <w:bottom w:val="single" w:sz="2" w:space="0" w:color="auto"/>
            </w:tcBorders>
            <w:vAlign w:val="center"/>
          </w:tcPr>
          <w:p w14:paraId="06A494DB" w14:textId="77777777" w:rsidR="00D0355E" w:rsidRPr="00C97908" w:rsidRDefault="00D0355E" w:rsidP="00701D76">
            <w:pPr>
              <w:rPr>
                <w:sz w:val="16"/>
                <w:szCs w:val="16"/>
                <w:lang w:val="en-US"/>
              </w:rPr>
            </w:pPr>
            <w:r w:rsidRPr="00C97908">
              <w:rPr>
                <w:sz w:val="16"/>
                <w:szCs w:val="16"/>
                <w:lang w:val="en-US"/>
              </w:rPr>
              <w:t>Doza de pardoseala la nivel, pentru 6 module, 199x276x100(h) mm cu capac IP44</w:t>
            </w:r>
          </w:p>
        </w:tc>
        <w:tc>
          <w:tcPr>
            <w:tcW w:w="1021" w:type="dxa"/>
            <w:gridSpan w:val="3"/>
            <w:tcBorders>
              <w:top w:val="nil"/>
              <w:bottom w:val="single" w:sz="2" w:space="0" w:color="auto"/>
            </w:tcBorders>
            <w:vAlign w:val="center"/>
          </w:tcPr>
          <w:p w14:paraId="72EF507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EE432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927D32"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3E2692" w14:paraId="7FAAFF3E"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2B4178"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E7B5E5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0DDF80A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2577E7A"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019BF92C"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7B2C135" w14:textId="77777777" w:rsidR="00D0355E" w:rsidRPr="003E2692" w:rsidRDefault="00D0355E" w:rsidP="00701D76">
            <w:pPr>
              <w:rPr>
                <w:sz w:val="2"/>
                <w:szCs w:val="2"/>
                <w:lang w:val="en-US"/>
              </w:rPr>
            </w:pPr>
          </w:p>
        </w:tc>
      </w:tr>
      <w:tr w:rsidR="00D0355E" w:rsidRPr="00B449C4" w14:paraId="247FD0A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0EF5E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EFC1C2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8D09BF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FD567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2EBAC8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645F2C8" w14:textId="77777777" w:rsidR="00D0355E" w:rsidRPr="00B449C4" w:rsidRDefault="00D0355E" w:rsidP="00701D76">
            <w:pPr>
              <w:rPr>
                <w:sz w:val="22"/>
                <w:szCs w:val="22"/>
                <w:lang w:val="en-US"/>
              </w:rPr>
            </w:pPr>
          </w:p>
        </w:tc>
      </w:tr>
      <w:tr w:rsidR="00D0355E" w:rsidRPr="00B449C4" w14:paraId="3991690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74630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A07942D"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FCC68A1"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FD699A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6D10869"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C3C8A45" w14:textId="77777777" w:rsidR="00D0355E" w:rsidRPr="00B449C4" w:rsidRDefault="00D0355E" w:rsidP="00701D76">
            <w:pPr>
              <w:rPr>
                <w:sz w:val="22"/>
                <w:szCs w:val="22"/>
                <w:lang w:val="en-US"/>
              </w:rPr>
            </w:pPr>
          </w:p>
        </w:tc>
      </w:tr>
      <w:tr w:rsidR="00D0355E" w:rsidRPr="00B40365" w14:paraId="1E90DDED"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7659F4"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965B284"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D7E59BA"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5345245D" w14:textId="77777777" w:rsidR="00D0355E" w:rsidRPr="00B40365" w:rsidRDefault="00D0355E" w:rsidP="00701D76">
            <w:pPr>
              <w:rPr>
                <w:sz w:val="22"/>
                <w:szCs w:val="22"/>
                <w:lang w:val="en-US"/>
              </w:rPr>
            </w:pPr>
          </w:p>
        </w:tc>
      </w:tr>
      <w:tr w:rsidR="00D0355E" w:rsidRPr="00B40365" w14:paraId="6C7DADA3"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369E9448"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7CAB570F"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5437D089"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7C47FBCC"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7093ADC1" w14:textId="77777777" w:rsidR="00D0355E" w:rsidRPr="00B40365" w:rsidRDefault="00D0355E" w:rsidP="00701D76">
            <w:pPr>
              <w:rPr>
                <w:sz w:val="22"/>
                <w:szCs w:val="22"/>
                <w:lang w:val="en-US"/>
              </w:rPr>
            </w:pPr>
          </w:p>
        </w:tc>
      </w:tr>
      <w:tr w:rsidR="00D0355E" w:rsidRPr="003E2692" w14:paraId="64EC122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C7B2F0B"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0CC870F9"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00A2A7E0"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7B0EDE50"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0473AE22" w14:textId="77777777" w:rsidR="00D0355E" w:rsidRPr="003E2692" w:rsidRDefault="00D0355E" w:rsidP="00701D76">
            <w:pPr>
              <w:rPr>
                <w:sz w:val="2"/>
                <w:szCs w:val="2"/>
                <w:lang w:val="en-US"/>
              </w:rPr>
            </w:pPr>
          </w:p>
        </w:tc>
      </w:tr>
      <w:tr w:rsidR="00D0355E" w:rsidRPr="002D6B2B" w14:paraId="7B2DF77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F81977E"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99DAC7E"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70EF30F1"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3357F38"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65E4FF3" w14:textId="77777777" w:rsidR="00D0355E" w:rsidRPr="002D6B2B" w:rsidRDefault="00D0355E" w:rsidP="00701D76">
            <w:pPr>
              <w:rPr>
                <w:sz w:val="22"/>
                <w:szCs w:val="22"/>
                <w:lang w:val="en-US"/>
              </w:rPr>
            </w:pPr>
          </w:p>
        </w:tc>
      </w:tr>
      <w:tr w:rsidR="00D0355E" w:rsidRPr="00B40365" w14:paraId="44B72251"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D7C6AED"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191ECAF6"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4D5CF012"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172BEEE"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A136284" w14:textId="77777777" w:rsidR="00D0355E" w:rsidRPr="00B40365" w:rsidRDefault="00D0355E" w:rsidP="00701D76">
            <w:pPr>
              <w:jc w:val="center"/>
              <w:rPr>
                <w:sz w:val="22"/>
                <w:szCs w:val="22"/>
                <w:lang w:val="en-US"/>
              </w:rPr>
            </w:pPr>
          </w:p>
        </w:tc>
      </w:tr>
    </w:tbl>
    <w:p w14:paraId="40AC63E4" w14:textId="77777777" w:rsidR="00D0355E" w:rsidRPr="00B40365" w:rsidRDefault="00D0355E" w:rsidP="00D0355E">
      <w:pPr>
        <w:rPr>
          <w:sz w:val="22"/>
          <w:szCs w:val="22"/>
          <w:lang w:val="en-US"/>
        </w:rPr>
      </w:pPr>
    </w:p>
    <w:p w14:paraId="3080F78C" w14:textId="77777777" w:rsidR="00D0355E" w:rsidRPr="00B40365" w:rsidRDefault="00D0355E" w:rsidP="00D0355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0355E" w:rsidRPr="00E625C5" w14:paraId="49DB82CA" w14:textId="77777777" w:rsidTr="00701D76">
        <w:tc>
          <w:tcPr>
            <w:tcW w:w="1548" w:type="dxa"/>
          </w:tcPr>
          <w:p w14:paraId="5EA587E8"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0F5BA527" w14:textId="77777777" w:rsidR="00D0355E" w:rsidRPr="00E625C5" w:rsidRDefault="00D0355E" w:rsidP="00701D76">
            <w:pPr>
              <w:spacing w:line="276" w:lineRule="auto"/>
              <w:ind w:right="176"/>
              <w:jc w:val="right"/>
              <w:rPr>
                <w:b/>
                <w:bCs/>
                <w:lang w:val="en-US"/>
              </w:rPr>
            </w:pPr>
          </w:p>
        </w:tc>
      </w:tr>
      <w:tr w:rsidR="00D0355E" w:rsidRPr="009751BC" w14:paraId="68D82675" w14:textId="77777777" w:rsidTr="00701D76">
        <w:trPr>
          <w:trHeight w:val="355"/>
        </w:trPr>
        <w:tc>
          <w:tcPr>
            <w:tcW w:w="9356" w:type="dxa"/>
            <w:gridSpan w:val="2"/>
          </w:tcPr>
          <w:p w14:paraId="05354D03"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47484373" w14:textId="77777777" w:rsidR="00D0355E" w:rsidRPr="000E0709" w:rsidRDefault="00D0355E" w:rsidP="00D0355E">
      <w:pPr>
        <w:jc w:val="center"/>
        <w:rPr>
          <w:sz w:val="28"/>
          <w:szCs w:val="28"/>
          <w:lang w:val="en-US"/>
        </w:rPr>
      </w:pPr>
    </w:p>
    <w:tbl>
      <w:tblPr>
        <w:tblW w:w="0" w:type="auto"/>
        <w:tblLayout w:type="fixed"/>
        <w:tblLook w:val="0000" w:firstRow="0" w:lastRow="0" w:firstColumn="0" w:lastColumn="0" w:noHBand="0" w:noVBand="0"/>
      </w:tblPr>
      <w:tblGrid>
        <w:gridCol w:w="4786"/>
        <w:gridCol w:w="5245"/>
      </w:tblGrid>
      <w:tr w:rsidR="00D0355E" w:rsidRPr="000E0709" w14:paraId="02676BE4" w14:textId="77777777" w:rsidTr="00701D76">
        <w:tc>
          <w:tcPr>
            <w:tcW w:w="4786" w:type="dxa"/>
            <w:tcBorders>
              <w:top w:val="nil"/>
              <w:left w:val="nil"/>
              <w:bottom w:val="single" w:sz="6" w:space="0" w:color="auto"/>
              <w:right w:val="nil"/>
            </w:tcBorders>
          </w:tcPr>
          <w:p w14:paraId="3A5070AA" w14:textId="77777777" w:rsidR="00D0355E" w:rsidRPr="00C41C99" w:rsidRDefault="00D0355E" w:rsidP="00701D76">
            <w:pPr>
              <w:jc w:val="center"/>
              <w:rPr>
                <w:b/>
                <w:bCs/>
                <w:sz w:val="2"/>
                <w:szCs w:val="2"/>
                <w:lang w:val="en-US"/>
              </w:rPr>
            </w:pPr>
          </w:p>
          <w:p w14:paraId="3AFEF416" w14:textId="77777777" w:rsidR="00D0355E" w:rsidRPr="00C41C99" w:rsidRDefault="00D0355E" w:rsidP="00701D76">
            <w:pPr>
              <w:jc w:val="right"/>
              <w:rPr>
                <w:b/>
                <w:bCs/>
                <w:sz w:val="2"/>
                <w:szCs w:val="2"/>
                <w:lang w:val="en-US"/>
              </w:rPr>
            </w:pPr>
          </w:p>
          <w:p w14:paraId="61E6D106" w14:textId="77777777" w:rsidR="00D0355E" w:rsidRPr="00C41C99" w:rsidRDefault="00D0355E" w:rsidP="00701D76">
            <w:pPr>
              <w:jc w:val="center"/>
              <w:rPr>
                <w:b/>
                <w:bCs/>
                <w:sz w:val="2"/>
                <w:szCs w:val="2"/>
                <w:lang w:val="en-US"/>
              </w:rPr>
            </w:pPr>
          </w:p>
          <w:p w14:paraId="6EEDB5A2"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tcBorders>
              <w:top w:val="nil"/>
              <w:left w:val="nil"/>
              <w:bottom w:val="nil"/>
              <w:right w:val="nil"/>
            </w:tcBorders>
          </w:tcPr>
          <w:p w14:paraId="305DFB9E" w14:textId="77777777" w:rsidR="00D0355E" w:rsidRPr="005916E8" w:rsidRDefault="00D0355E" w:rsidP="00701D76">
            <w:pPr>
              <w:jc w:val="right"/>
              <w:rPr>
                <w:sz w:val="16"/>
                <w:szCs w:val="16"/>
                <w:lang w:val="en-US"/>
              </w:rPr>
            </w:pPr>
            <w:r w:rsidRPr="005916E8">
              <w:rPr>
                <w:sz w:val="16"/>
                <w:szCs w:val="16"/>
                <w:lang w:val="en-US"/>
              </w:rPr>
              <w:t>Formular Nr.1 desfasurat</w:t>
            </w:r>
          </w:p>
          <w:p w14:paraId="208AA84E"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4E293DDE" w14:textId="77777777" w:rsidTr="00701D76">
        <w:tc>
          <w:tcPr>
            <w:tcW w:w="4786" w:type="dxa"/>
            <w:tcBorders>
              <w:top w:val="nil"/>
              <w:left w:val="nil"/>
              <w:bottom w:val="nil"/>
              <w:right w:val="nil"/>
            </w:tcBorders>
          </w:tcPr>
          <w:p w14:paraId="54A2BC1B"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02172D15" w14:textId="77777777" w:rsidR="00D0355E" w:rsidRPr="000E0709" w:rsidRDefault="00D0355E" w:rsidP="00701D76">
            <w:pPr>
              <w:jc w:val="center"/>
              <w:rPr>
                <w:sz w:val="22"/>
                <w:szCs w:val="22"/>
                <w:lang w:val="en-US"/>
              </w:rPr>
            </w:pPr>
          </w:p>
        </w:tc>
      </w:tr>
    </w:tbl>
    <w:p w14:paraId="1F37532E" w14:textId="77777777" w:rsidR="00D0355E" w:rsidRPr="000E0709" w:rsidRDefault="00D0355E" w:rsidP="00D0355E">
      <w:pPr>
        <w:rPr>
          <w:sz w:val="22"/>
          <w:szCs w:val="22"/>
          <w:lang w:val="en-US"/>
        </w:rPr>
      </w:pPr>
    </w:p>
    <w:p w14:paraId="287EDAE9" w14:textId="77777777" w:rsidR="00D0355E" w:rsidRPr="000E0709" w:rsidRDefault="00D0355E" w:rsidP="00D0355E">
      <w:pPr>
        <w:rPr>
          <w:sz w:val="22"/>
          <w:szCs w:val="22"/>
          <w:lang w:val="en-US"/>
        </w:rPr>
      </w:pPr>
    </w:p>
    <w:p w14:paraId="25A0F643"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2-1-4</w:t>
      </w:r>
    </w:p>
    <w:p w14:paraId="2B14251C" w14:textId="77777777" w:rsidR="00D0355E" w:rsidRPr="00453247" w:rsidRDefault="00D0355E" w:rsidP="00D0355E">
      <w:pPr>
        <w:jc w:val="center"/>
        <w:rPr>
          <w:b/>
          <w:bCs/>
          <w:sz w:val="28"/>
          <w:szCs w:val="28"/>
          <w:lang w:val="en-US"/>
        </w:rPr>
      </w:pPr>
      <w:r w:rsidRPr="00453247">
        <w:rPr>
          <w:b/>
          <w:bCs/>
          <w:sz w:val="28"/>
          <w:szCs w:val="28"/>
          <w:lang w:val="en-US"/>
        </w:rPr>
        <w:t xml:space="preserve"> Semnalizare de incendiu (03/2024-SI)</w:t>
      </w:r>
    </w:p>
    <w:p w14:paraId="3EE06290" w14:textId="77777777" w:rsidR="00D0355E" w:rsidRPr="00453247" w:rsidRDefault="00D0355E" w:rsidP="00D0355E">
      <w:pPr>
        <w:jc w:val="center"/>
        <w:rPr>
          <w:b/>
          <w:bCs/>
          <w:sz w:val="28"/>
          <w:szCs w:val="28"/>
          <w:lang w:val="en-US"/>
        </w:rPr>
      </w:pPr>
    </w:p>
    <w:p w14:paraId="4131FB6A"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C23B6C" w14:paraId="0E5AAEE7"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586E7D3" w14:textId="77777777" w:rsidR="00D0355E" w:rsidRPr="009B70F2" w:rsidRDefault="00D0355E" w:rsidP="00701D76">
            <w:pPr>
              <w:ind w:right="-108"/>
              <w:jc w:val="center"/>
              <w:rPr>
                <w:sz w:val="16"/>
                <w:szCs w:val="16"/>
                <w:lang w:val="en-US"/>
              </w:rPr>
            </w:pPr>
            <w:r w:rsidRPr="009B70F2">
              <w:rPr>
                <w:sz w:val="16"/>
                <w:szCs w:val="16"/>
                <w:lang w:val="en-US"/>
              </w:rPr>
              <w:t>№</w:t>
            </w:r>
          </w:p>
          <w:p w14:paraId="13786D16"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DFD99E5"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505A2CF" w14:textId="77777777" w:rsidR="00D0355E" w:rsidRPr="009B70F2" w:rsidRDefault="00D0355E" w:rsidP="00701D76">
            <w:pPr>
              <w:jc w:val="center"/>
              <w:rPr>
                <w:sz w:val="16"/>
                <w:szCs w:val="16"/>
              </w:rPr>
            </w:pPr>
          </w:p>
          <w:p w14:paraId="5443B704"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4D0E9CC" w14:textId="77777777" w:rsidR="00D0355E" w:rsidRPr="009B70F2" w:rsidRDefault="00D0355E" w:rsidP="00701D76">
            <w:pPr>
              <w:ind w:left="-108" w:right="-108"/>
              <w:jc w:val="center"/>
              <w:rPr>
                <w:sz w:val="16"/>
                <w:szCs w:val="16"/>
              </w:rPr>
            </w:pPr>
          </w:p>
          <w:p w14:paraId="1DA60CAE"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6413353"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52055C3B"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47F48CCA"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BC9F60E"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DF1344D"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970572D"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5CD0DB9"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6944AC6"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32B01628"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5CE652BB" w14:textId="77777777" w:rsidTr="00701D76">
        <w:trPr>
          <w:cantSplit/>
          <w:tblHeader/>
        </w:trPr>
        <w:tc>
          <w:tcPr>
            <w:tcW w:w="1134" w:type="dxa"/>
            <w:gridSpan w:val="3"/>
            <w:shd w:val="pct5" w:color="auto" w:fill="auto"/>
            <w:vAlign w:val="center"/>
          </w:tcPr>
          <w:p w14:paraId="284EC464"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0D0EB38"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9DCBAB5"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3F372DE"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D8A8291"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75BFDF4C"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1ED23137" w14:textId="77777777" w:rsidTr="00701D76">
        <w:tblPrEx>
          <w:tblCellMar>
            <w:left w:w="107" w:type="dxa"/>
            <w:right w:w="107" w:type="dxa"/>
          </w:tblCellMar>
        </w:tblPrEx>
        <w:tc>
          <w:tcPr>
            <w:tcW w:w="10495" w:type="dxa"/>
            <w:gridSpan w:val="19"/>
          </w:tcPr>
          <w:p w14:paraId="0B00ADF9"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14:paraId="341EDB5C" w14:textId="77777777" w:rsidR="00D0355E" w:rsidRPr="00B12F65" w:rsidRDefault="00D0355E" w:rsidP="00701D76">
            <w:pPr>
              <w:rPr>
                <w:sz w:val="2"/>
                <w:szCs w:val="2"/>
                <w:lang w:val="en-US"/>
              </w:rPr>
            </w:pPr>
          </w:p>
        </w:tc>
      </w:tr>
      <w:tr w:rsidR="00D0355E" w:rsidRPr="009B70F2" w14:paraId="547F223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B6C7D4"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F1CB002" w14:textId="77777777" w:rsidR="00D0355E" w:rsidRPr="005E2CA0" w:rsidRDefault="00D0355E" w:rsidP="00701D76">
            <w:pPr>
              <w:jc w:val="center"/>
              <w:rPr>
                <w:b/>
                <w:bCs/>
                <w:sz w:val="22"/>
                <w:szCs w:val="22"/>
                <w:lang w:val="en-US"/>
              </w:rPr>
            </w:pPr>
            <w:r w:rsidRPr="005E2CA0">
              <w:rPr>
                <w:b/>
                <w:bCs/>
                <w:sz w:val="22"/>
                <w:szCs w:val="22"/>
                <w:lang w:val="en-US"/>
              </w:rPr>
              <w:t>RpCU05F1</w:t>
            </w:r>
          </w:p>
        </w:tc>
        <w:tc>
          <w:tcPr>
            <w:tcW w:w="4366" w:type="dxa"/>
            <w:gridSpan w:val="5"/>
            <w:tcBorders>
              <w:top w:val="single" w:sz="4" w:space="0" w:color="auto"/>
              <w:bottom w:val="single" w:sz="4" w:space="0" w:color="auto"/>
            </w:tcBorders>
          </w:tcPr>
          <w:p w14:paraId="0A992C13" w14:textId="77777777" w:rsidR="00D0355E" w:rsidRPr="005E2CA0" w:rsidRDefault="00D0355E" w:rsidP="00701D76">
            <w:pPr>
              <w:rPr>
                <w:b/>
                <w:bCs/>
                <w:sz w:val="2"/>
                <w:szCs w:val="2"/>
                <w:lang w:val="en-US"/>
              </w:rPr>
            </w:pPr>
            <w:r w:rsidRPr="005E2CA0">
              <w:rPr>
                <w:b/>
                <w:bCs/>
                <w:sz w:val="22"/>
                <w:szCs w:val="22"/>
                <w:lang w:val="en-US"/>
              </w:rPr>
              <w:t>Executarea strapungerilor pentru conducte sau tiranti in pereti din piatra sau beton armat de 16 -25 cm grosime, pentru executarea strapungerilor mecanizat</w:t>
            </w:r>
          </w:p>
          <w:p w14:paraId="313C90C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8AB46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3891C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3DC447" w14:textId="77777777" w:rsidR="00D0355E" w:rsidRPr="005E2CA0" w:rsidRDefault="00D0355E" w:rsidP="00701D76">
            <w:pPr>
              <w:jc w:val="center"/>
              <w:rPr>
                <w:b/>
                <w:bCs/>
                <w:sz w:val="22"/>
                <w:szCs w:val="22"/>
                <w:lang w:val="en-US"/>
              </w:rPr>
            </w:pPr>
            <w:r w:rsidRPr="005E2CA0">
              <w:rPr>
                <w:b/>
                <w:bCs/>
                <w:sz w:val="22"/>
                <w:szCs w:val="22"/>
                <w:lang w:val="en-US"/>
              </w:rPr>
              <w:t>20,00</w:t>
            </w:r>
          </w:p>
          <w:p w14:paraId="689FC616" w14:textId="77777777" w:rsidR="00D0355E" w:rsidRPr="009B70F2" w:rsidRDefault="00D0355E" w:rsidP="00701D76">
            <w:pPr>
              <w:jc w:val="center"/>
              <w:rPr>
                <w:sz w:val="2"/>
                <w:szCs w:val="2"/>
                <w:lang w:val="en-US"/>
              </w:rPr>
            </w:pPr>
          </w:p>
        </w:tc>
      </w:tr>
      <w:tr w:rsidR="00D0355E" w:rsidRPr="00B40365" w14:paraId="52BD3A1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08B3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F9CB1F"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1F22DB2"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2CFB97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09EB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59225B5" w14:textId="77777777" w:rsidR="00D0355E" w:rsidRPr="00C97908" w:rsidRDefault="00D0355E" w:rsidP="00701D76">
            <w:pPr>
              <w:jc w:val="center"/>
              <w:rPr>
                <w:sz w:val="16"/>
                <w:szCs w:val="16"/>
                <w:lang w:val="en-US"/>
              </w:rPr>
            </w:pPr>
            <w:r w:rsidRPr="00C97908">
              <w:rPr>
                <w:sz w:val="16"/>
                <w:szCs w:val="16"/>
                <w:lang w:val="en-US"/>
              </w:rPr>
              <w:t>1,20</w:t>
            </w:r>
          </w:p>
        </w:tc>
      </w:tr>
      <w:tr w:rsidR="00D0355E" w:rsidRPr="00B40365" w14:paraId="0A0D26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B4E9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B1D6F5"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905D62"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5B2D2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DF0B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4BAB70D" w14:textId="77777777" w:rsidR="00D0355E" w:rsidRPr="00C97908" w:rsidRDefault="00D0355E" w:rsidP="00701D76">
            <w:pPr>
              <w:jc w:val="center"/>
              <w:rPr>
                <w:sz w:val="16"/>
                <w:szCs w:val="16"/>
                <w:lang w:val="en-US"/>
              </w:rPr>
            </w:pPr>
            <w:r w:rsidRPr="00C97908">
              <w:rPr>
                <w:sz w:val="16"/>
                <w:szCs w:val="16"/>
                <w:lang w:val="en-US"/>
              </w:rPr>
              <w:t>7,20</w:t>
            </w:r>
          </w:p>
        </w:tc>
      </w:tr>
      <w:tr w:rsidR="00D0355E" w:rsidRPr="009B70F2" w14:paraId="19BB12F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845A57" w14:textId="77777777" w:rsidR="00D0355E" w:rsidRPr="005E2CA0" w:rsidRDefault="00D0355E" w:rsidP="00701D76">
            <w:pPr>
              <w:jc w:val="center"/>
              <w:rPr>
                <w:b/>
                <w:bCs/>
                <w:sz w:val="22"/>
                <w:szCs w:val="22"/>
                <w:lang w:val="en-US"/>
              </w:rPr>
            </w:pPr>
            <w:r w:rsidRPr="005E2CA0">
              <w:rPr>
                <w:b/>
                <w:bCs/>
                <w:sz w:val="22"/>
                <w:szCs w:val="22"/>
                <w:lang w:val="en-US"/>
              </w:rPr>
              <w:lastRenderedPageBreak/>
              <w:t>2</w:t>
            </w:r>
          </w:p>
        </w:tc>
        <w:tc>
          <w:tcPr>
            <w:tcW w:w="1402" w:type="dxa"/>
            <w:gridSpan w:val="3"/>
            <w:tcBorders>
              <w:top w:val="single" w:sz="4" w:space="0" w:color="auto"/>
              <w:bottom w:val="single" w:sz="4" w:space="0" w:color="auto"/>
            </w:tcBorders>
            <w:vAlign w:val="center"/>
          </w:tcPr>
          <w:p w14:paraId="318A9A6E" w14:textId="77777777" w:rsidR="00D0355E" w:rsidRPr="005E2CA0" w:rsidRDefault="00D0355E" w:rsidP="00701D76">
            <w:pPr>
              <w:jc w:val="center"/>
              <w:rPr>
                <w:b/>
                <w:bCs/>
                <w:sz w:val="22"/>
                <w:szCs w:val="22"/>
                <w:lang w:val="en-US"/>
              </w:rPr>
            </w:pPr>
            <w:r w:rsidRPr="005E2CA0">
              <w:rPr>
                <w:b/>
                <w:bCs/>
                <w:sz w:val="22"/>
                <w:szCs w:val="22"/>
                <w:lang w:val="en-US"/>
              </w:rPr>
              <w:t>RpCU05I1</w:t>
            </w:r>
          </w:p>
        </w:tc>
        <w:tc>
          <w:tcPr>
            <w:tcW w:w="4366" w:type="dxa"/>
            <w:gridSpan w:val="5"/>
            <w:tcBorders>
              <w:top w:val="single" w:sz="4" w:space="0" w:color="auto"/>
              <w:bottom w:val="single" w:sz="4" w:space="0" w:color="auto"/>
            </w:tcBorders>
          </w:tcPr>
          <w:p w14:paraId="2D532F73" w14:textId="77777777" w:rsidR="00D0355E" w:rsidRPr="005E2CA0" w:rsidRDefault="00D0355E" w:rsidP="00701D76">
            <w:pPr>
              <w:rPr>
                <w:b/>
                <w:bCs/>
                <w:sz w:val="2"/>
                <w:szCs w:val="2"/>
                <w:lang w:val="en-US"/>
              </w:rPr>
            </w:pPr>
            <w:r w:rsidRPr="005E2CA0">
              <w:rPr>
                <w:b/>
                <w:bCs/>
                <w:sz w:val="22"/>
                <w:szCs w:val="22"/>
                <w:lang w:val="en-US"/>
              </w:rPr>
              <w:t>Executarea strapungerilor pentru conducte sau tiranti in pereti din piatra sau beton armat de 26 - 50 cm, pentru executarea strapungerilor mecanizat</w:t>
            </w:r>
          </w:p>
          <w:p w14:paraId="6B501F2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C8D75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FAF8B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23FD36" w14:textId="77777777" w:rsidR="00D0355E" w:rsidRPr="005E2CA0" w:rsidRDefault="00D0355E" w:rsidP="00701D76">
            <w:pPr>
              <w:jc w:val="center"/>
              <w:rPr>
                <w:b/>
                <w:bCs/>
                <w:sz w:val="22"/>
                <w:szCs w:val="22"/>
                <w:lang w:val="en-US"/>
              </w:rPr>
            </w:pPr>
            <w:r w:rsidRPr="005E2CA0">
              <w:rPr>
                <w:b/>
                <w:bCs/>
                <w:sz w:val="22"/>
                <w:szCs w:val="22"/>
                <w:lang w:val="en-US"/>
              </w:rPr>
              <w:t>10,00</w:t>
            </w:r>
          </w:p>
          <w:p w14:paraId="6CB5E911" w14:textId="77777777" w:rsidR="00D0355E" w:rsidRPr="009B70F2" w:rsidRDefault="00D0355E" w:rsidP="00701D76">
            <w:pPr>
              <w:jc w:val="center"/>
              <w:rPr>
                <w:sz w:val="2"/>
                <w:szCs w:val="2"/>
                <w:lang w:val="en-US"/>
              </w:rPr>
            </w:pPr>
          </w:p>
        </w:tc>
      </w:tr>
      <w:tr w:rsidR="00D0355E" w:rsidRPr="00B40365" w14:paraId="6440AA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31C7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F8DF4C"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79B3211"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7DC664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4CA32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01C2EE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B40365" w14:paraId="667580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2E56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88A5D2"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B4E429B"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5DFB9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88B9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6C4321D3" w14:textId="77777777" w:rsidR="00D0355E" w:rsidRPr="00C97908" w:rsidRDefault="00D0355E" w:rsidP="00701D76">
            <w:pPr>
              <w:jc w:val="center"/>
              <w:rPr>
                <w:sz w:val="16"/>
                <w:szCs w:val="16"/>
                <w:lang w:val="en-US"/>
              </w:rPr>
            </w:pPr>
            <w:r w:rsidRPr="00C97908">
              <w:rPr>
                <w:sz w:val="16"/>
                <w:szCs w:val="16"/>
                <w:lang w:val="en-US"/>
              </w:rPr>
              <w:t>6,50</w:t>
            </w:r>
          </w:p>
        </w:tc>
      </w:tr>
      <w:tr w:rsidR="00D0355E" w:rsidRPr="009B70F2" w14:paraId="6F81726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BE8236"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B962563" w14:textId="77777777" w:rsidR="00D0355E" w:rsidRPr="005E2CA0" w:rsidRDefault="00D0355E" w:rsidP="00701D76">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2A2523A7" w14:textId="77777777" w:rsidR="00D0355E" w:rsidRPr="005E2CA0" w:rsidRDefault="00D0355E" w:rsidP="00701D76">
            <w:pPr>
              <w:rPr>
                <w:b/>
                <w:bCs/>
                <w:sz w:val="2"/>
                <w:szCs w:val="2"/>
                <w:lang w:val="en-US"/>
              </w:rPr>
            </w:pPr>
            <w:r w:rsidRPr="005E2CA0">
              <w:rPr>
                <w:b/>
                <w:bCs/>
                <w:sz w:val="22"/>
                <w:szCs w:val="22"/>
                <w:lang w:val="en-US"/>
              </w:rPr>
              <w:t>Matarea golurilor in pereti, cu mortar de ipsos, dupa instalatii sau consolidari</w:t>
            </w:r>
          </w:p>
          <w:p w14:paraId="6DD58B9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4591C7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A5B76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579D0C5" w14:textId="77777777" w:rsidR="00D0355E" w:rsidRPr="005E2CA0" w:rsidRDefault="00D0355E" w:rsidP="00701D76">
            <w:pPr>
              <w:jc w:val="center"/>
              <w:rPr>
                <w:b/>
                <w:bCs/>
                <w:sz w:val="22"/>
                <w:szCs w:val="22"/>
                <w:lang w:val="en-US"/>
              </w:rPr>
            </w:pPr>
            <w:r w:rsidRPr="005E2CA0">
              <w:rPr>
                <w:b/>
                <w:bCs/>
                <w:sz w:val="22"/>
                <w:szCs w:val="22"/>
                <w:lang w:val="en-US"/>
              </w:rPr>
              <w:t>30,00</w:t>
            </w:r>
          </w:p>
          <w:p w14:paraId="6D4AF40C" w14:textId="77777777" w:rsidR="00D0355E" w:rsidRPr="009B70F2" w:rsidRDefault="00D0355E" w:rsidP="00701D76">
            <w:pPr>
              <w:jc w:val="center"/>
              <w:rPr>
                <w:sz w:val="2"/>
                <w:szCs w:val="2"/>
                <w:lang w:val="en-US"/>
              </w:rPr>
            </w:pPr>
          </w:p>
        </w:tc>
      </w:tr>
      <w:tr w:rsidR="00D0355E" w:rsidRPr="00B40365" w14:paraId="24A9FBA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FF2C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E09548" w14:textId="77777777" w:rsidR="00D0355E" w:rsidRPr="00B40365" w:rsidRDefault="00D0355E" w:rsidP="00701D7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CCBA359" w14:textId="77777777" w:rsidR="00D0355E" w:rsidRPr="00C97908" w:rsidRDefault="00D0355E" w:rsidP="00701D7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B46966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3DA2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04D619D7" w14:textId="77777777" w:rsidR="00D0355E" w:rsidRPr="00C97908" w:rsidRDefault="00D0355E" w:rsidP="00701D76">
            <w:pPr>
              <w:jc w:val="center"/>
              <w:rPr>
                <w:sz w:val="16"/>
                <w:szCs w:val="16"/>
                <w:lang w:val="en-US"/>
              </w:rPr>
            </w:pPr>
            <w:r w:rsidRPr="00C97908">
              <w:rPr>
                <w:sz w:val="16"/>
                <w:szCs w:val="16"/>
                <w:lang w:val="en-US"/>
              </w:rPr>
              <w:t>2,10</w:t>
            </w:r>
          </w:p>
        </w:tc>
      </w:tr>
      <w:tr w:rsidR="00D0355E" w:rsidRPr="00B40365" w14:paraId="0DCC099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76E5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C0B615" w14:textId="77777777" w:rsidR="00D0355E" w:rsidRPr="00B40365" w:rsidRDefault="00D0355E" w:rsidP="00701D7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15F920" w14:textId="77777777" w:rsidR="00D0355E" w:rsidRPr="00C97908" w:rsidRDefault="00D0355E" w:rsidP="00701D7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0334F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14AB3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EF87C79" w14:textId="77777777" w:rsidR="00D0355E" w:rsidRPr="00C97908" w:rsidRDefault="00D0355E" w:rsidP="00701D76">
            <w:pPr>
              <w:jc w:val="center"/>
              <w:rPr>
                <w:sz w:val="16"/>
                <w:szCs w:val="16"/>
                <w:lang w:val="en-US"/>
              </w:rPr>
            </w:pPr>
            <w:r w:rsidRPr="00C97908">
              <w:rPr>
                <w:sz w:val="16"/>
                <w:szCs w:val="16"/>
                <w:lang w:val="en-US"/>
              </w:rPr>
              <w:t>2,40</w:t>
            </w:r>
          </w:p>
        </w:tc>
      </w:tr>
      <w:tr w:rsidR="00D0355E" w:rsidRPr="00B40365" w14:paraId="0D8CFB4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8EB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096356B" w14:textId="77777777" w:rsidR="00D0355E" w:rsidRPr="00B40365" w:rsidRDefault="00D0355E" w:rsidP="00701D7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D8C4773" w14:textId="77777777" w:rsidR="00D0355E" w:rsidRPr="00C97908" w:rsidRDefault="00D0355E" w:rsidP="00701D7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99DF11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37429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2038EDF" w14:textId="77777777" w:rsidR="00D0355E" w:rsidRPr="00C97908" w:rsidRDefault="00D0355E" w:rsidP="00701D76">
            <w:pPr>
              <w:jc w:val="center"/>
              <w:rPr>
                <w:sz w:val="16"/>
                <w:szCs w:val="16"/>
                <w:lang w:val="en-US"/>
              </w:rPr>
            </w:pPr>
            <w:r w:rsidRPr="00C97908">
              <w:rPr>
                <w:sz w:val="16"/>
                <w:szCs w:val="16"/>
                <w:lang w:val="en-US"/>
              </w:rPr>
              <w:t>6,60</w:t>
            </w:r>
          </w:p>
        </w:tc>
      </w:tr>
      <w:tr w:rsidR="00D0355E" w:rsidRPr="00B40365" w14:paraId="47CC91B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156D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6BE6EB3" w14:textId="77777777" w:rsidR="00D0355E" w:rsidRPr="00B40365" w:rsidRDefault="00D0355E" w:rsidP="00701D7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2A979CE" w14:textId="77777777" w:rsidR="00D0355E" w:rsidRPr="00C97908" w:rsidRDefault="00D0355E" w:rsidP="00701D7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AB2B731"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2AA7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0592AD3"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B40365" w14:paraId="56F8E5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FF8BC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A2FB49" w14:textId="77777777" w:rsidR="00D0355E" w:rsidRPr="00B40365" w:rsidRDefault="00D0355E" w:rsidP="00701D7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A8EE1C1" w14:textId="77777777" w:rsidR="00D0355E" w:rsidRPr="00C97908" w:rsidRDefault="00D0355E" w:rsidP="00701D7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7798D4" w14:textId="77777777" w:rsidR="00D0355E" w:rsidRPr="00C97908" w:rsidRDefault="00D0355E" w:rsidP="00701D7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2EF6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5B54A87" w14:textId="77777777" w:rsidR="00D0355E" w:rsidRPr="00C97908" w:rsidRDefault="00D0355E" w:rsidP="00701D76">
            <w:pPr>
              <w:jc w:val="center"/>
              <w:rPr>
                <w:sz w:val="16"/>
                <w:szCs w:val="16"/>
                <w:lang w:val="en-US"/>
              </w:rPr>
            </w:pPr>
            <w:r w:rsidRPr="00C97908">
              <w:rPr>
                <w:sz w:val="16"/>
                <w:szCs w:val="16"/>
                <w:lang w:val="en-US"/>
              </w:rPr>
              <w:t>0,15</w:t>
            </w:r>
          </w:p>
        </w:tc>
      </w:tr>
      <w:tr w:rsidR="00D0355E" w:rsidRPr="00B40365" w14:paraId="386722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C0BA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A7B194" w14:textId="77777777" w:rsidR="00D0355E" w:rsidRPr="00B40365" w:rsidRDefault="00D0355E" w:rsidP="00701D7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4543F2D" w14:textId="77777777" w:rsidR="00D0355E" w:rsidRPr="00C97908" w:rsidRDefault="00D0355E" w:rsidP="00701D7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F0874F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7C1C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E6B60A3"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12E6860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B5D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258F35" w14:textId="77777777" w:rsidR="00D0355E" w:rsidRPr="00B40365" w:rsidRDefault="00D0355E" w:rsidP="00701D7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FF3C31E" w14:textId="77777777" w:rsidR="00D0355E" w:rsidRPr="00C97908" w:rsidRDefault="00D0355E" w:rsidP="00701D7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59107B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E23C6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D33AFA8" w14:textId="77777777" w:rsidR="00D0355E" w:rsidRPr="00C97908" w:rsidRDefault="00D0355E" w:rsidP="00701D76">
            <w:pPr>
              <w:jc w:val="center"/>
              <w:rPr>
                <w:sz w:val="16"/>
                <w:szCs w:val="16"/>
                <w:lang w:val="en-US"/>
              </w:rPr>
            </w:pPr>
            <w:r w:rsidRPr="00C97908">
              <w:rPr>
                <w:sz w:val="16"/>
                <w:szCs w:val="16"/>
                <w:lang w:val="en-US"/>
              </w:rPr>
              <w:t>0,45</w:t>
            </w:r>
          </w:p>
        </w:tc>
      </w:tr>
      <w:tr w:rsidR="00D0355E" w:rsidRPr="003E2692" w14:paraId="06E8ED5C"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B013F5"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DFA62EF"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9B26F39"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0D61B60D"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7891CA1D"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0C03BFFC" w14:textId="77777777" w:rsidR="00D0355E" w:rsidRPr="003E2692" w:rsidRDefault="00D0355E" w:rsidP="00701D76">
            <w:pPr>
              <w:rPr>
                <w:sz w:val="2"/>
                <w:szCs w:val="2"/>
                <w:lang w:val="en-US"/>
              </w:rPr>
            </w:pPr>
          </w:p>
        </w:tc>
      </w:tr>
      <w:tr w:rsidR="00D0355E" w:rsidRPr="00B449C4" w14:paraId="651E302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E6887D"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70EE16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0E90208"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FFC4C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02DA26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1BCDAAF" w14:textId="77777777" w:rsidR="00D0355E" w:rsidRPr="00B449C4" w:rsidRDefault="00D0355E" w:rsidP="00701D76">
            <w:pPr>
              <w:rPr>
                <w:sz w:val="22"/>
                <w:szCs w:val="22"/>
                <w:lang w:val="en-US"/>
              </w:rPr>
            </w:pPr>
          </w:p>
        </w:tc>
      </w:tr>
      <w:tr w:rsidR="00D0355E" w:rsidRPr="00B449C4" w14:paraId="54BA28FB"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2969E8"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9D0D62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BB46D15"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53C9B37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BF5D6C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13DA39B" w14:textId="77777777" w:rsidR="00D0355E" w:rsidRPr="00B449C4" w:rsidRDefault="00D0355E" w:rsidP="00701D76">
            <w:pPr>
              <w:rPr>
                <w:sz w:val="22"/>
                <w:szCs w:val="22"/>
                <w:lang w:val="en-US"/>
              </w:rPr>
            </w:pPr>
          </w:p>
        </w:tc>
      </w:tr>
      <w:tr w:rsidR="00D0355E" w:rsidRPr="00B449C4" w14:paraId="3F82CC5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C2FD7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781FD9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0E986E1"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79E8527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0B041D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4DAF8AC" w14:textId="77777777" w:rsidR="00D0355E" w:rsidRPr="00B449C4" w:rsidRDefault="00D0355E" w:rsidP="00701D76">
            <w:pPr>
              <w:rPr>
                <w:sz w:val="22"/>
                <w:szCs w:val="22"/>
                <w:lang w:val="en-US"/>
              </w:rPr>
            </w:pPr>
          </w:p>
        </w:tc>
      </w:tr>
      <w:tr w:rsidR="00D0355E" w:rsidRPr="00B449C4" w14:paraId="00F3F75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E5974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DE9FDD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4BC535B"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7D6CEF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6CF560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B23A168" w14:textId="77777777" w:rsidR="00D0355E" w:rsidRPr="00B449C4" w:rsidRDefault="00D0355E" w:rsidP="00701D76">
            <w:pPr>
              <w:rPr>
                <w:sz w:val="22"/>
                <w:szCs w:val="22"/>
                <w:lang w:val="en-US"/>
              </w:rPr>
            </w:pPr>
          </w:p>
        </w:tc>
      </w:tr>
      <w:tr w:rsidR="00D0355E" w:rsidRPr="00B449C4" w14:paraId="23508AB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A646EF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A00DF1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E7AEB34"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C9DFF7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45E15F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87DF5EE" w14:textId="77777777" w:rsidR="00D0355E" w:rsidRPr="00B449C4" w:rsidRDefault="00D0355E" w:rsidP="00701D76">
            <w:pPr>
              <w:rPr>
                <w:sz w:val="22"/>
                <w:szCs w:val="22"/>
                <w:lang w:val="en-US"/>
              </w:rPr>
            </w:pPr>
          </w:p>
        </w:tc>
      </w:tr>
      <w:tr w:rsidR="00D0355E" w:rsidRPr="00B449C4" w14:paraId="30968230"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E5A35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BB7D775"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6D18CB4"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400FB02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4E4BA8E"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5D5A7E3" w14:textId="77777777" w:rsidR="00D0355E" w:rsidRPr="00B449C4" w:rsidRDefault="00D0355E" w:rsidP="00701D76">
            <w:pPr>
              <w:rPr>
                <w:sz w:val="22"/>
                <w:szCs w:val="22"/>
                <w:lang w:val="en-US"/>
              </w:rPr>
            </w:pPr>
          </w:p>
        </w:tc>
      </w:tr>
      <w:tr w:rsidR="00D0355E" w:rsidRPr="00B449C4" w14:paraId="14D7571D"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0D334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A75A58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E5B16DB"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88DD5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89F861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AE88231" w14:textId="77777777" w:rsidR="00D0355E" w:rsidRPr="00B449C4" w:rsidRDefault="00D0355E" w:rsidP="00701D76">
            <w:pPr>
              <w:rPr>
                <w:sz w:val="22"/>
                <w:szCs w:val="22"/>
                <w:lang w:val="en-US"/>
              </w:rPr>
            </w:pPr>
          </w:p>
        </w:tc>
      </w:tr>
      <w:tr w:rsidR="00D0355E" w:rsidRPr="00B449C4" w14:paraId="3752F2D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35A7B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96ECE9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AF89E3E"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5EDBA87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BDB6F8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C5300D0" w14:textId="77777777" w:rsidR="00D0355E" w:rsidRPr="00B449C4" w:rsidRDefault="00D0355E" w:rsidP="00701D76">
            <w:pPr>
              <w:rPr>
                <w:sz w:val="22"/>
                <w:szCs w:val="22"/>
                <w:lang w:val="en-US"/>
              </w:rPr>
            </w:pPr>
          </w:p>
        </w:tc>
      </w:tr>
      <w:tr w:rsidR="00D0355E" w:rsidRPr="00B40365" w14:paraId="3D20C890"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3A322B"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7A340DC"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CFC1C53"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4ED78547" w14:textId="77777777" w:rsidR="00D0355E" w:rsidRPr="00B40365" w:rsidRDefault="00D0355E" w:rsidP="00701D76">
            <w:pPr>
              <w:rPr>
                <w:sz w:val="22"/>
                <w:szCs w:val="22"/>
                <w:lang w:val="en-US"/>
              </w:rPr>
            </w:pPr>
          </w:p>
        </w:tc>
      </w:tr>
      <w:tr w:rsidR="00D0355E" w:rsidRPr="009B70F2" w14:paraId="05A07458" w14:textId="77777777" w:rsidTr="00701D76">
        <w:tblPrEx>
          <w:tblCellMar>
            <w:left w:w="107" w:type="dxa"/>
            <w:right w:w="107" w:type="dxa"/>
          </w:tblCellMar>
        </w:tblPrEx>
        <w:tc>
          <w:tcPr>
            <w:tcW w:w="10495" w:type="dxa"/>
            <w:gridSpan w:val="19"/>
          </w:tcPr>
          <w:p w14:paraId="2DBB1900" w14:textId="77777777" w:rsidR="00D0355E" w:rsidRPr="009B70F2" w:rsidRDefault="00D0355E" w:rsidP="00701D76">
            <w:pPr>
              <w:rPr>
                <w:b/>
                <w:bCs/>
                <w:sz w:val="22"/>
                <w:szCs w:val="22"/>
                <w:lang w:val="en-US"/>
              </w:rPr>
            </w:pPr>
            <w:r w:rsidRPr="009B70F2">
              <w:rPr>
                <w:b/>
                <w:bCs/>
                <w:sz w:val="22"/>
                <w:szCs w:val="22"/>
                <w:lang w:val="en-US"/>
              </w:rPr>
              <w:t xml:space="preserve">2. Lucrari de montare </w:t>
            </w:r>
          </w:p>
          <w:p w14:paraId="7DBAE2EC" w14:textId="77777777" w:rsidR="00D0355E" w:rsidRPr="00B12F65" w:rsidRDefault="00D0355E" w:rsidP="00701D76">
            <w:pPr>
              <w:rPr>
                <w:sz w:val="2"/>
                <w:szCs w:val="2"/>
                <w:lang w:val="en-US"/>
              </w:rPr>
            </w:pPr>
          </w:p>
        </w:tc>
      </w:tr>
      <w:tr w:rsidR="00D0355E" w:rsidRPr="009B70F2" w14:paraId="3ACA7399" w14:textId="77777777" w:rsidTr="00701D76">
        <w:tblPrEx>
          <w:tblCellMar>
            <w:left w:w="107" w:type="dxa"/>
            <w:right w:w="107" w:type="dxa"/>
          </w:tblCellMar>
        </w:tblPrEx>
        <w:tc>
          <w:tcPr>
            <w:tcW w:w="10495" w:type="dxa"/>
            <w:gridSpan w:val="19"/>
          </w:tcPr>
          <w:p w14:paraId="779C0A24" w14:textId="77777777" w:rsidR="00D0355E" w:rsidRPr="009B70F2" w:rsidRDefault="00D0355E" w:rsidP="00701D76">
            <w:pPr>
              <w:rPr>
                <w:b/>
                <w:bCs/>
                <w:sz w:val="22"/>
                <w:szCs w:val="22"/>
                <w:lang w:val="en-US"/>
              </w:rPr>
            </w:pPr>
            <w:r w:rsidRPr="009B70F2">
              <w:rPr>
                <w:b/>
                <w:bCs/>
                <w:sz w:val="22"/>
                <w:szCs w:val="22"/>
                <w:lang w:val="en-US"/>
              </w:rPr>
              <w:t xml:space="preserve">2.1. Semnalizarea de incendiu </w:t>
            </w:r>
          </w:p>
          <w:p w14:paraId="383DED6E" w14:textId="77777777" w:rsidR="00D0355E" w:rsidRPr="00B12F65" w:rsidRDefault="00D0355E" w:rsidP="00701D76">
            <w:pPr>
              <w:rPr>
                <w:sz w:val="2"/>
                <w:szCs w:val="2"/>
                <w:lang w:val="en-US"/>
              </w:rPr>
            </w:pPr>
          </w:p>
        </w:tc>
      </w:tr>
      <w:tr w:rsidR="00D0355E" w:rsidRPr="009B70F2" w14:paraId="0D42453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C177DF"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0205DD6" w14:textId="77777777" w:rsidR="00D0355E" w:rsidRPr="005E2CA0" w:rsidRDefault="00D0355E" w:rsidP="00701D76">
            <w:pPr>
              <w:jc w:val="center"/>
              <w:rPr>
                <w:b/>
                <w:bCs/>
                <w:sz w:val="22"/>
                <w:szCs w:val="22"/>
                <w:lang w:val="en-US"/>
              </w:rPr>
            </w:pPr>
            <w:r w:rsidRPr="005E2CA0">
              <w:rPr>
                <w:b/>
                <w:bCs/>
                <w:sz w:val="22"/>
                <w:szCs w:val="22"/>
                <w:lang w:val="en-US"/>
              </w:rPr>
              <w:t>10-08-001-04</w:t>
            </w:r>
          </w:p>
        </w:tc>
        <w:tc>
          <w:tcPr>
            <w:tcW w:w="4366" w:type="dxa"/>
            <w:gridSpan w:val="5"/>
            <w:tcBorders>
              <w:top w:val="single" w:sz="4" w:space="0" w:color="auto"/>
              <w:bottom w:val="single" w:sz="4" w:space="0" w:color="auto"/>
            </w:tcBorders>
          </w:tcPr>
          <w:p w14:paraId="64BC9A94" w14:textId="77777777" w:rsidR="00D0355E" w:rsidRPr="005E2CA0" w:rsidRDefault="00D0355E" w:rsidP="00701D76">
            <w:pPr>
              <w:rPr>
                <w:b/>
                <w:bCs/>
                <w:sz w:val="2"/>
                <w:szCs w:val="2"/>
                <w:lang w:val="en-US"/>
              </w:rPr>
            </w:pPr>
            <w:r w:rsidRPr="005E2CA0">
              <w:rPr>
                <w:b/>
                <w:bCs/>
                <w:sz w:val="22"/>
                <w:szCs w:val="22"/>
                <w:lang w:val="en-US"/>
              </w:rPr>
              <w:t>Aparate receptoare: Dispozitiv "SI" pentru: 4 raze</w:t>
            </w:r>
          </w:p>
          <w:p w14:paraId="328316A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A09CEC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4F742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427C24E" w14:textId="77777777" w:rsidR="00D0355E" w:rsidRPr="005E2CA0" w:rsidRDefault="00D0355E" w:rsidP="00701D76">
            <w:pPr>
              <w:jc w:val="center"/>
              <w:rPr>
                <w:b/>
                <w:bCs/>
                <w:sz w:val="22"/>
                <w:szCs w:val="22"/>
                <w:lang w:val="en-US"/>
              </w:rPr>
            </w:pPr>
            <w:r w:rsidRPr="005E2CA0">
              <w:rPr>
                <w:b/>
                <w:bCs/>
                <w:sz w:val="22"/>
                <w:szCs w:val="22"/>
                <w:lang w:val="en-US"/>
              </w:rPr>
              <w:t>1,00</w:t>
            </w:r>
          </w:p>
          <w:p w14:paraId="2455DE6A" w14:textId="77777777" w:rsidR="00D0355E" w:rsidRPr="009B70F2" w:rsidRDefault="00D0355E" w:rsidP="00701D76">
            <w:pPr>
              <w:jc w:val="center"/>
              <w:rPr>
                <w:sz w:val="2"/>
                <w:szCs w:val="2"/>
                <w:lang w:val="en-US"/>
              </w:rPr>
            </w:pPr>
          </w:p>
        </w:tc>
      </w:tr>
      <w:tr w:rsidR="00D0355E" w:rsidRPr="00B40365" w14:paraId="4B69F29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5945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DF7924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B3D07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65125D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24B2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14:paraId="64EBF6DA" w14:textId="77777777" w:rsidR="00D0355E" w:rsidRPr="00C97908" w:rsidRDefault="00D0355E" w:rsidP="00701D76">
            <w:pPr>
              <w:jc w:val="center"/>
              <w:rPr>
                <w:sz w:val="16"/>
                <w:szCs w:val="16"/>
                <w:lang w:val="en-US"/>
              </w:rPr>
            </w:pPr>
            <w:r w:rsidRPr="00C97908">
              <w:rPr>
                <w:sz w:val="16"/>
                <w:szCs w:val="16"/>
                <w:lang w:val="en-US"/>
              </w:rPr>
              <w:t>11,00</w:t>
            </w:r>
          </w:p>
        </w:tc>
      </w:tr>
      <w:tr w:rsidR="00D0355E" w:rsidRPr="00B40365" w14:paraId="28F1D3E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D87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827D32"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4309DCF4"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6C6E44CB"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D521C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14:paraId="322AA467"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41F4163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AAE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F14B5D"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70E4F48A"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1A86567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AF97F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1653021" w14:textId="77777777" w:rsidR="00D0355E" w:rsidRPr="00C97908" w:rsidRDefault="00D0355E" w:rsidP="00701D76">
            <w:pPr>
              <w:jc w:val="center"/>
              <w:rPr>
                <w:sz w:val="16"/>
                <w:szCs w:val="16"/>
                <w:lang w:val="en-US"/>
              </w:rPr>
            </w:pPr>
            <w:r w:rsidRPr="00C97908">
              <w:rPr>
                <w:sz w:val="16"/>
                <w:szCs w:val="16"/>
                <w:lang w:val="en-US"/>
              </w:rPr>
              <w:t>0,003</w:t>
            </w:r>
          </w:p>
        </w:tc>
      </w:tr>
      <w:tr w:rsidR="00D0355E" w:rsidRPr="00B40365" w14:paraId="554B21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5069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DB6536"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36C6C0F4"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01E51FB2"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DFD94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4492633"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47E6C6C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CCD4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3BF6C9"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5C773643"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64699FD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263D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D0585B2"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B40365" w14:paraId="13C7072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53E5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16C08A"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1E55C0D"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37094A8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7D9EF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40478BB2" w14:textId="77777777" w:rsidR="00D0355E" w:rsidRPr="00C97908" w:rsidRDefault="00D0355E" w:rsidP="00701D76">
            <w:pPr>
              <w:jc w:val="center"/>
              <w:rPr>
                <w:sz w:val="16"/>
                <w:szCs w:val="16"/>
                <w:lang w:val="en-US"/>
              </w:rPr>
            </w:pPr>
            <w:r w:rsidRPr="00C97908">
              <w:rPr>
                <w:sz w:val="16"/>
                <w:szCs w:val="16"/>
                <w:lang w:val="en-US"/>
              </w:rPr>
              <w:t>0,29</w:t>
            </w:r>
          </w:p>
        </w:tc>
      </w:tr>
      <w:tr w:rsidR="00D0355E" w:rsidRPr="009B70F2" w14:paraId="2CBF2F2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6A34B0"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67435C0" w14:textId="77777777" w:rsidR="00D0355E" w:rsidRPr="005E2CA0" w:rsidRDefault="00D0355E" w:rsidP="00701D76">
            <w:pPr>
              <w:jc w:val="center"/>
              <w:rPr>
                <w:b/>
                <w:bCs/>
                <w:sz w:val="22"/>
                <w:szCs w:val="22"/>
                <w:lang w:val="en-US"/>
              </w:rPr>
            </w:pPr>
            <w:r w:rsidRPr="005E2CA0">
              <w:rPr>
                <w:b/>
                <w:bCs/>
                <w:sz w:val="22"/>
                <w:szCs w:val="22"/>
                <w:lang w:val="en-US"/>
              </w:rPr>
              <w:t>10-08-001-07</w:t>
            </w:r>
          </w:p>
        </w:tc>
        <w:tc>
          <w:tcPr>
            <w:tcW w:w="4366" w:type="dxa"/>
            <w:gridSpan w:val="5"/>
            <w:tcBorders>
              <w:top w:val="single" w:sz="4" w:space="0" w:color="auto"/>
              <w:bottom w:val="single" w:sz="4" w:space="0" w:color="auto"/>
            </w:tcBorders>
          </w:tcPr>
          <w:p w14:paraId="133F0395" w14:textId="77777777" w:rsidR="00D0355E" w:rsidRPr="005E2CA0" w:rsidRDefault="00D0355E" w:rsidP="00701D76">
            <w:pPr>
              <w:rPr>
                <w:b/>
                <w:bCs/>
                <w:sz w:val="2"/>
                <w:szCs w:val="2"/>
                <w:lang w:val="en-US"/>
              </w:rPr>
            </w:pPr>
            <w:r w:rsidRPr="005E2CA0">
              <w:rPr>
                <w:b/>
                <w:bCs/>
                <w:sz w:val="22"/>
                <w:szCs w:val="22"/>
                <w:lang w:val="en-US"/>
              </w:rPr>
              <w:t>Montare Modul de expansiune de 8 zone (de tip SmartLine/8Z)</w:t>
            </w:r>
          </w:p>
          <w:p w14:paraId="7379362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1E8960" w14:textId="77777777" w:rsidR="00D0355E" w:rsidRPr="005E2CA0" w:rsidRDefault="00D0355E" w:rsidP="00701D7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0A88E53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0CF4C4C" w14:textId="77777777" w:rsidR="00D0355E" w:rsidRPr="005E2CA0" w:rsidRDefault="00D0355E" w:rsidP="00701D76">
            <w:pPr>
              <w:jc w:val="center"/>
              <w:rPr>
                <w:b/>
                <w:bCs/>
                <w:sz w:val="22"/>
                <w:szCs w:val="22"/>
                <w:lang w:val="en-US"/>
              </w:rPr>
            </w:pPr>
            <w:r w:rsidRPr="005E2CA0">
              <w:rPr>
                <w:b/>
                <w:bCs/>
                <w:sz w:val="22"/>
                <w:szCs w:val="22"/>
                <w:lang w:val="en-US"/>
              </w:rPr>
              <w:t>0,20</w:t>
            </w:r>
          </w:p>
          <w:p w14:paraId="6BAED21A" w14:textId="77777777" w:rsidR="00D0355E" w:rsidRPr="009B70F2" w:rsidRDefault="00D0355E" w:rsidP="00701D76">
            <w:pPr>
              <w:jc w:val="center"/>
              <w:rPr>
                <w:sz w:val="2"/>
                <w:szCs w:val="2"/>
                <w:lang w:val="en-US"/>
              </w:rPr>
            </w:pPr>
          </w:p>
        </w:tc>
      </w:tr>
      <w:tr w:rsidR="00D0355E" w:rsidRPr="00B40365" w14:paraId="60E5958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FA5E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50B9EF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9DEA86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DF01BA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6125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0CE24E61" w14:textId="77777777" w:rsidR="00D0355E" w:rsidRPr="00C97908" w:rsidRDefault="00D0355E" w:rsidP="00701D76">
            <w:pPr>
              <w:jc w:val="center"/>
              <w:rPr>
                <w:sz w:val="16"/>
                <w:szCs w:val="16"/>
                <w:lang w:val="en-US"/>
              </w:rPr>
            </w:pPr>
            <w:r w:rsidRPr="00C97908">
              <w:rPr>
                <w:sz w:val="16"/>
                <w:szCs w:val="16"/>
                <w:lang w:val="en-US"/>
              </w:rPr>
              <w:t>2,60</w:t>
            </w:r>
          </w:p>
        </w:tc>
      </w:tr>
      <w:tr w:rsidR="00D0355E" w:rsidRPr="00B40365" w14:paraId="73DF5A7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7833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629167"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1370F8E2"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7008AF1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331A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B9A91FC"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186FD23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F8DF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16B9EA"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20E716C8"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5C61C92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E6EB6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85B7A4D" w14:textId="77777777" w:rsidR="00D0355E" w:rsidRPr="00C97908" w:rsidRDefault="00D0355E" w:rsidP="00701D76">
            <w:pPr>
              <w:jc w:val="center"/>
              <w:rPr>
                <w:sz w:val="16"/>
                <w:szCs w:val="16"/>
                <w:lang w:val="en-US"/>
              </w:rPr>
            </w:pPr>
            <w:r w:rsidRPr="00C97908">
              <w:rPr>
                <w:sz w:val="16"/>
                <w:szCs w:val="16"/>
                <w:lang w:val="en-US"/>
              </w:rPr>
              <w:t>0,08</w:t>
            </w:r>
          </w:p>
        </w:tc>
      </w:tr>
      <w:tr w:rsidR="00D0355E" w:rsidRPr="00B40365" w14:paraId="2FBC594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02D3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33A1BF"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12D10584"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77CD466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13F3F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83AE24"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B40365" w14:paraId="5364E8E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97CC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F436BB"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0E4815F"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7943E06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04561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14:paraId="0D676A47" w14:textId="77777777" w:rsidR="00D0355E" w:rsidRPr="00C97908" w:rsidRDefault="00D0355E" w:rsidP="00701D76">
            <w:pPr>
              <w:jc w:val="center"/>
              <w:rPr>
                <w:sz w:val="16"/>
                <w:szCs w:val="16"/>
                <w:lang w:val="en-US"/>
              </w:rPr>
            </w:pPr>
            <w:r w:rsidRPr="00C97908">
              <w:rPr>
                <w:sz w:val="16"/>
                <w:szCs w:val="16"/>
                <w:lang w:val="en-US"/>
              </w:rPr>
              <w:t>0,032</w:t>
            </w:r>
          </w:p>
        </w:tc>
      </w:tr>
      <w:tr w:rsidR="00D0355E" w:rsidRPr="009B70F2" w14:paraId="26190CD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8C2B5" w14:textId="77777777" w:rsidR="00D0355E" w:rsidRPr="005E2CA0" w:rsidRDefault="00D0355E" w:rsidP="00701D7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F628833" w14:textId="77777777" w:rsidR="00D0355E" w:rsidRPr="005E2CA0" w:rsidRDefault="00D0355E" w:rsidP="00701D76">
            <w:pPr>
              <w:jc w:val="center"/>
              <w:rPr>
                <w:b/>
                <w:bCs/>
                <w:sz w:val="22"/>
                <w:szCs w:val="22"/>
                <w:lang w:val="en-US"/>
              </w:rPr>
            </w:pPr>
            <w:r w:rsidRPr="005E2CA0">
              <w:rPr>
                <w:b/>
                <w:bCs/>
                <w:sz w:val="22"/>
                <w:szCs w:val="22"/>
                <w:lang w:val="en-US"/>
              </w:rPr>
              <w:t>10-08-001-07</w:t>
            </w:r>
          </w:p>
        </w:tc>
        <w:tc>
          <w:tcPr>
            <w:tcW w:w="4366" w:type="dxa"/>
            <w:gridSpan w:val="5"/>
            <w:tcBorders>
              <w:top w:val="single" w:sz="4" w:space="0" w:color="auto"/>
              <w:bottom w:val="single" w:sz="4" w:space="0" w:color="auto"/>
            </w:tcBorders>
          </w:tcPr>
          <w:p w14:paraId="420FDC54" w14:textId="77777777" w:rsidR="00D0355E" w:rsidRPr="005E2CA0" w:rsidRDefault="00D0355E" w:rsidP="00701D76">
            <w:pPr>
              <w:rPr>
                <w:b/>
                <w:bCs/>
                <w:sz w:val="2"/>
                <w:szCs w:val="2"/>
                <w:lang w:val="en-US"/>
              </w:rPr>
            </w:pPr>
            <w:r w:rsidRPr="005E2CA0">
              <w:rPr>
                <w:b/>
                <w:bCs/>
                <w:sz w:val="22"/>
                <w:szCs w:val="22"/>
                <w:lang w:val="en-US"/>
              </w:rPr>
              <w:t>Montare Modul de comunicare RS485 (de tip SmartLineLOG/EXP)</w:t>
            </w:r>
          </w:p>
          <w:p w14:paraId="7584472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EAA6554" w14:textId="77777777" w:rsidR="00D0355E" w:rsidRPr="005E2CA0" w:rsidRDefault="00D0355E" w:rsidP="00701D7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19FE305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79157F1" w14:textId="77777777" w:rsidR="00D0355E" w:rsidRPr="005E2CA0" w:rsidRDefault="00D0355E" w:rsidP="00701D76">
            <w:pPr>
              <w:jc w:val="center"/>
              <w:rPr>
                <w:b/>
                <w:bCs/>
                <w:sz w:val="22"/>
                <w:szCs w:val="22"/>
                <w:lang w:val="en-US"/>
              </w:rPr>
            </w:pPr>
            <w:r w:rsidRPr="005E2CA0">
              <w:rPr>
                <w:b/>
                <w:bCs/>
                <w:sz w:val="22"/>
                <w:szCs w:val="22"/>
                <w:lang w:val="en-US"/>
              </w:rPr>
              <w:t>0,10</w:t>
            </w:r>
          </w:p>
          <w:p w14:paraId="2DE78654" w14:textId="77777777" w:rsidR="00D0355E" w:rsidRPr="009B70F2" w:rsidRDefault="00D0355E" w:rsidP="00701D76">
            <w:pPr>
              <w:jc w:val="center"/>
              <w:rPr>
                <w:sz w:val="2"/>
                <w:szCs w:val="2"/>
                <w:lang w:val="en-US"/>
              </w:rPr>
            </w:pPr>
          </w:p>
        </w:tc>
      </w:tr>
      <w:tr w:rsidR="00D0355E" w:rsidRPr="00B40365" w14:paraId="5368BA2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DB8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B7EC6E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9A19BE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7E7D7C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4E7AF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71CFFEA3" w14:textId="77777777" w:rsidR="00D0355E" w:rsidRPr="00C97908" w:rsidRDefault="00D0355E" w:rsidP="00701D76">
            <w:pPr>
              <w:jc w:val="center"/>
              <w:rPr>
                <w:sz w:val="16"/>
                <w:szCs w:val="16"/>
                <w:lang w:val="en-US"/>
              </w:rPr>
            </w:pPr>
            <w:r w:rsidRPr="00C97908">
              <w:rPr>
                <w:sz w:val="16"/>
                <w:szCs w:val="16"/>
                <w:lang w:val="en-US"/>
              </w:rPr>
              <w:t>1,30</w:t>
            </w:r>
          </w:p>
        </w:tc>
      </w:tr>
      <w:tr w:rsidR="00D0355E" w:rsidRPr="00B40365" w14:paraId="37FC756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A95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81884EA"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3FAFF0D4"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5BB6DD7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5B000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B1C4E80"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44761E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1598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F442060"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539AF3CB"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7A878251"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B9F59E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B4801B3"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7C6B327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197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9DC5E4"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7FBDA51A"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2973CF2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EFC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79C2604"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4242EEC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B85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BE4969"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71311EB"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11A336D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7CBB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14:paraId="7543B9FC"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9B70F2" w14:paraId="5C4C5AC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CF60C6" w14:textId="77777777" w:rsidR="00D0355E" w:rsidRPr="005E2CA0" w:rsidRDefault="00D0355E" w:rsidP="00701D7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5AC057E8" w14:textId="77777777" w:rsidR="00D0355E" w:rsidRPr="005E2CA0" w:rsidRDefault="00D0355E" w:rsidP="00701D76">
            <w:pPr>
              <w:jc w:val="center"/>
              <w:rPr>
                <w:b/>
                <w:bCs/>
                <w:sz w:val="22"/>
                <w:szCs w:val="22"/>
                <w:lang w:val="en-US"/>
              </w:rPr>
            </w:pPr>
            <w:r w:rsidRPr="005E2CA0">
              <w:rPr>
                <w:b/>
                <w:bCs/>
                <w:sz w:val="22"/>
                <w:szCs w:val="22"/>
                <w:lang w:val="en-US"/>
              </w:rPr>
              <w:t>10-08-001-07</w:t>
            </w:r>
          </w:p>
        </w:tc>
        <w:tc>
          <w:tcPr>
            <w:tcW w:w="4366" w:type="dxa"/>
            <w:gridSpan w:val="5"/>
            <w:tcBorders>
              <w:top w:val="single" w:sz="4" w:space="0" w:color="auto"/>
              <w:bottom w:val="single" w:sz="4" w:space="0" w:color="auto"/>
            </w:tcBorders>
          </w:tcPr>
          <w:p w14:paraId="1FF9402A" w14:textId="77777777" w:rsidR="00D0355E" w:rsidRPr="005E2CA0" w:rsidRDefault="00D0355E" w:rsidP="00701D76">
            <w:pPr>
              <w:rPr>
                <w:b/>
                <w:bCs/>
                <w:sz w:val="2"/>
                <w:szCs w:val="2"/>
                <w:lang w:val="en-US"/>
              </w:rPr>
            </w:pPr>
            <w:r w:rsidRPr="005E2CA0">
              <w:rPr>
                <w:b/>
                <w:bCs/>
                <w:sz w:val="22"/>
                <w:szCs w:val="22"/>
                <w:lang w:val="en-US"/>
              </w:rPr>
              <w:t>Montare Modul pentru memorie cu 2000 de evenimente (de tip SmartLAN/485)</w:t>
            </w:r>
          </w:p>
          <w:p w14:paraId="381F5FC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6AA2AF0" w14:textId="77777777" w:rsidR="00D0355E" w:rsidRPr="005E2CA0" w:rsidRDefault="00D0355E" w:rsidP="00701D7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693E044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B367EB2" w14:textId="77777777" w:rsidR="00D0355E" w:rsidRPr="005E2CA0" w:rsidRDefault="00D0355E" w:rsidP="00701D76">
            <w:pPr>
              <w:jc w:val="center"/>
              <w:rPr>
                <w:b/>
                <w:bCs/>
                <w:sz w:val="22"/>
                <w:szCs w:val="22"/>
                <w:lang w:val="en-US"/>
              </w:rPr>
            </w:pPr>
            <w:r w:rsidRPr="005E2CA0">
              <w:rPr>
                <w:b/>
                <w:bCs/>
                <w:sz w:val="22"/>
                <w:szCs w:val="22"/>
                <w:lang w:val="en-US"/>
              </w:rPr>
              <w:t>0,10</w:t>
            </w:r>
          </w:p>
          <w:p w14:paraId="44A72BE9" w14:textId="77777777" w:rsidR="00D0355E" w:rsidRPr="009B70F2" w:rsidRDefault="00D0355E" w:rsidP="00701D76">
            <w:pPr>
              <w:jc w:val="center"/>
              <w:rPr>
                <w:sz w:val="2"/>
                <w:szCs w:val="2"/>
                <w:lang w:val="en-US"/>
              </w:rPr>
            </w:pPr>
          </w:p>
        </w:tc>
      </w:tr>
      <w:tr w:rsidR="00D0355E" w:rsidRPr="00B40365" w14:paraId="1C6E16D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3ECB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0DD39E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203B594"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359B40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5B37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7D6EBDA3" w14:textId="77777777" w:rsidR="00D0355E" w:rsidRPr="00C97908" w:rsidRDefault="00D0355E" w:rsidP="00701D76">
            <w:pPr>
              <w:jc w:val="center"/>
              <w:rPr>
                <w:sz w:val="16"/>
                <w:szCs w:val="16"/>
                <w:lang w:val="en-US"/>
              </w:rPr>
            </w:pPr>
            <w:r w:rsidRPr="00C97908">
              <w:rPr>
                <w:sz w:val="16"/>
                <w:szCs w:val="16"/>
                <w:lang w:val="en-US"/>
              </w:rPr>
              <w:t>1,30</w:t>
            </w:r>
          </w:p>
        </w:tc>
      </w:tr>
      <w:tr w:rsidR="00D0355E" w:rsidRPr="00B40365" w14:paraId="3DD5D6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017D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4F8119"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66188ECC"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572B057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7DB2D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943EC86"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7E37282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135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8E5F71"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4EF05A20"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75BE6300"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3E8ED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9FEC778"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31ACED8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C26A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3491D6"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21CBBA87"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1FBF833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19BB5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3348A5E"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0E5DC49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0079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CF04C4"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DF6AACB"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2B03148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3820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14:paraId="744ECEBB"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9B70F2" w14:paraId="642CB24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4C6512" w14:textId="77777777" w:rsidR="00D0355E" w:rsidRPr="005E2CA0" w:rsidRDefault="00D0355E" w:rsidP="00701D7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3CE398F" w14:textId="77777777" w:rsidR="00D0355E" w:rsidRPr="005E2CA0" w:rsidRDefault="00D0355E" w:rsidP="00701D76">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14:paraId="6982EA81" w14:textId="77777777" w:rsidR="00D0355E" w:rsidRPr="005E2CA0" w:rsidRDefault="00D0355E" w:rsidP="00701D76">
            <w:pPr>
              <w:rPr>
                <w:b/>
                <w:bCs/>
                <w:sz w:val="2"/>
                <w:szCs w:val="2"/>
                <w:lang w:val="en-US"/>
              </w:rPr>
            </w:pPr>
            <w:r w:rsidRPr="005E2CA0">
              <w:rPr>
                <w:b/>
                <w:bCs/>
                <w:sz w:val="22"/>
                <w:szCs w:val="22"/>
                <w:lang w:val="en-US"/>
              </w:rPr>
              <w:t>Bloc de alimentare si control</w:t>
            </w:r>
          </w:p>
          <w:p w14:paraId="5E6B429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3E73C2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FB8A1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4ECAF94" w14:textId="77777777" w:rsidR="00D0355E" w:rsidRPr="005E2CA0" w:rsidRDefault="00D0355E" w:rsidP="00701D76">
            <w:pPr>
              <w:jc w:val="center"/>
              <w:rPr>
                <w:b/>
                <w:bCs/>
                <w:sz w:val="22"/>
                <w:szCs w:val="22"/>
                <w:lang w:val="en-US"/>
              </w:rPr>
            </w:pPr>
            <w:r w:rsidRPr="005E2CA0">
              <w:rPr>
                <w:b/>
                <w:bCs/>
                <w:sz w:val="22"/>
                <w:szCs w:val="22"/>
                <w:lang w:val="en-US"/>
              </w:rPr>
              <w:t>2,00</w:t>
            </w:r>
          </w:p>
          <w:p w14:paraId="57188ED7" w14:textId="77777777" w:rsidR="00D0355E" w:rsidRPr="009B70F2" w:rsidRDefault="00D0355E" w:rsidP="00701D76">
            <w:pPr>
              <w:jc w:val="center"/>
              <w:rPr>
                <w:sz w:val="2"/>
                <w:szCs w:val="2"/>
                <w:lang w:val="en-US"/>
              </w:rPr>
            </w:pPr>
          </w:p>
        </w:tc>
      </w:tr>
      <w:tr w:rsidR="00D0355E" w:rsidRPr="00B40365" w14:paraId="11797A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06EB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E6528C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9DACF4F"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A4FE25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AAF8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0B1A77FA"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B40365" w14:paraId="565FBB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C227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D2C543"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23E65E67"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57C05EB2"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9FDC5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14:paraId="678437DB"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6A08BC8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8C5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CBAAC8"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3C63A38E"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558663D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B00B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0,0016</w:t>
            </w:r>
          </w:p>
        </w:tc>
        <w:tc>
          <w:tcPr>
            <w:tcW w:w="1559" w:type="dxa"/>
            <w:gridSpan w:val="2"/>
            <w:tcBorders>
              <w:top w:val="nil"/>
              <w:bottom w:val="single" w:sz="2" w:space="0" w:color="auto"/>
            </w:tcBorders>
            <w:vAlign w:val="center"/>
          </w:tcPr>
          <w:p w14:paraId="3FBA52D6" w14:textId="77777777" w:rsidR="00D0355E" w:rsidRPr="00C97908" w:rsidRDefault="00D0355E" w:rsidP="00701D76">
            <w:pPr>
              <w:jc w:val="center"/>
              <w:rPr>
                <w:sz w:val="16"/>
                <w:szCs w:val="16"/>
                <w:lang w:val="en-US"/>
              </w:rPr>
            </w:pPr>
            <w:r w:rsidRPr="00C97908">
              <w:rPr>
                <w:sz w:val="16"/>
                <w:szCs w:val="16"/>
                <w:lang w:val="en-US"/>
              </w:rPr>
              <w:t>0,003</w:t>
            </w:r>
          </w:p>
        </w:tc>
      </w:tr>
      <w:tr w:rsidR="00D0355E" w:rsidRPr="00B40365" w14:paraId="396FDE6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63A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7997B1"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0EBD5285"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10137D7A"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6C17D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807AC75" w14:textId="77777777" w:rsidR="00D0355E" w:rsidRPr="00C97908" w:rsidRDefault="00D0355E" w:rsidP="00701D76">
            <w:pPr>
              <w:jc w:val="center"/>
              <w:rPr>
                <w:sz w:val="16"/>
                <w:szCs w:val="16"/>
                <w:lang w:val="en-US"/>
              </w:rPr>
            </w:pPr>
            <w:r w:rsidRPr="00C97908">
              <w:rPr>
                <w:sz w:val="16"/>
                <w:szCs w:val="16"/>
                <w:lang w:val="en-US"/>
              </w:rPr>
              <w:t>0,60</w:t>
            </w:r>
          </w:p>
        </w:tc>
      </w:tr>
      <w:tr w:rsidR="00D0355E" w:rsidRPr="00B40365" w14:paraId="24CA3FB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4878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BF81DD"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40E5A386"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44BF13E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6BAF6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B33FEFE" w14:textId="77777777" w:rsidR="00D0355E" w:rsidRPr="00C97908" w:rsidRDefault="00D0355E" w:rsidP="00701D76">
            <w:pPr>
              <w:jc w:val="center"/>
              <w:rPr>
                <w:sz w:val="16"/>
                <w:szCs w:val="16"/>
                <w:lang w:val="en-US"/>
              </w:rPr>
            </w:pPr>
            <w:r w:rsidRPr="00C97908">
              <w:rPr>
                <w:sz w:val="16"/>
                <w:szCs w:val="16"/>
                <w:lang w:val="en-US"/>
              </w:rPr>
              <w:t>0,032</w:t>
            </w:r>
          </w:p>
        </w:tc>
      </w:tr>
      <w:tr w:rsidR="00D0355E" w:rsidRPr="00B40365" w14:paraId="7A3C6A2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A7F4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F2C5E8"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59EFE6B"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2F931DF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F292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29E2BB69" w14:textId="77777777" w:rsidR="00D0355E" w:rsidRPr="00C97908" w:rsidRDefault="00D0355E" w:rsidP="00701D76">
            <w:pPr>
              <w:jc w:val="center"/>
              <w:rPr>
                <w:sz w:val="16"/>
                <w:szCs w:val="16"/>
                <w:lang w:val="en-US"/>
              </w:rPr>
            </w:pPr>
            <w:r w:rsidRPr="00C97908">
              <w:rPr>
                <w:sz w:val="16"/>
                <w:szCs w:val="16"/>
                <w:lang w:val="en-US"/>
              </w:rPr>
              <w:t>0,26</w:t>
            </w:r>
          </w:p>
        </w:tc>
      </w:tr>
      <w:tr w:rsidR="00D0355E" w:rsidRPr="009B70F2" w14:paraId="7A90003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C17784" w14:textId="77777777" w:rsidR="00D0355E" w:rsidRPr="005E2CA0" w:rsidRDefault="00D0355E" w:rsidP="00701D7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6B12EDE0"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503C8C02" w14:textId="77777777" w:rsidR="00D0355E" w:rsidRPr="005E2CA0" w:rsidRDefault="00D0355E" w:rsidP="00701D76">
            <w:pPr>
              <w:rPr>
                <w:b/>
                <w:bCs/>
                <w:sz w:val="2"/>
                <w:szCs w:val="2"/>
                <w:lang w:val="en-US"/>
              </w:rPr>
            </w:pPr>
            <w:r w:rsidRPr="005E2CA0">
              <w:rPr>
                <w:b/>
                <w:bCs/>
                <w:sz w:val="22"/>
                <w:szCs w:val="22"/>
                <w:lang w:val="en-US"/>
              </w:rPr>
              <w:t>Dispozitiv - Acumulator</w:t>
            </w:r>
          </w:p>
          <w:p w14:paraId="3DD3F64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79BDB90" w14:textId="77777777" w:rsidR="00D0355E" w:rsidRPr="005E2CA0" w:rsidRDefault="00D0355E" w:rsidP="00701D76">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0142C7A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9F22F2D" w14:textId="77777777" w:rsidR="00D0355E" w:rsidRPr="005E2CA0" w:rsidRDefault="00D0355E" w:rsidP="00701D76">
            <w:pPr>
              <w:jc w:val="center"/>
              <w:rPr>
                <w:b/>
                <w:bCs/>
                <w:sz w:val="22"/>
                <w:szCs w:val="22"/>
                <w:lang w:val="en-US"/>
              </w:rPr>
            </w:pPr>
            <w:r w:rsidRPr="005E2CA0">
              <w:rPr>
                <w:b/>
                <w:bCs/>
                <w:sz w:val="22"/>
                <w:szCs w:val="22"/>
                <w:lang w:val="en-US"/>
              </w:rPr>
              <w:t>5,00</w:t>
            </w:r>
          </w:p>
          <w:p w14:paraId="5B08C590" w14:textId="77777777" w:rsidR="00D0355E" w:rsidRPr="009B70F2" w:rsidRDefault="00D0355E" w:rsidP="00701D76">
            <w:pPr>
              <w:jc w:val="center"/>
              <w:rPr>
                <w:sz w:val="2"/>
                <w:szCs w:val="2"/>
                <w:lang w:val="en-US"/>
              </w:rPr>
            </w:pPr>
          </w:p>
        </w:tc>
      </w:tr>
      <w:tr w:rsidR="00D0355E" w:rsidRPr="00B40365" w14:paraId="7F1AB0B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48B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3677F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9A51235"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CB8213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DEB4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20D0A370" w14:textId="77777777" w:rsidR="00D0355E" w:rsidRPr="00C97908" w:rsidRDefault="00D0355E" w:rsidP="00701D76">
            <w:pPr>
              <w:jc w:val="center"/>
              <w:rPr>
                <w:sz w:val="16"/>
                <w:szCs w:val="16"/>
                <w:lang w:val="en-US"/>
              </w:rPr>
            </w:pPr>
            <w:r w:rsidRPr="00C97908">
              <w:rPr>
                <w:sz w:val="16"/>
                <w:szCs w:val="16"/>
                <w:lang w:val="en-US"/>
              </w:rPr>
              <w:t>5,60</w:t>
            </w:r>
          </w:p>
        </w:tc>
      </w:tr>
      <w:tr w:rsidR="00D0355E" w:rsidRPr="00B40365" w14:paraId="6ECBCE4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9483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F539489"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4761499"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10120B4"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505B2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CC6B99E" w14:textId="77777777" w:rsidR="00D0355E" w:rsidRPr="00C97908" w:rsidRDefault="00D0355E" w:rsidP="00701D76">
            <w:pPr>
              <w:jc w:val="center"/>
              <w:rPr>
                <w:sz w:val="16"/>
                <w:szCs w:val="16"/>
                <w:lang w:val="en-US"/>
              </w:rPr>
            </w:pPr>
            <w:r w:rsidRPr="00C97908">
              <w:rPr>
                <w:sz w:val="16"/>
                <w:szCs w:val="16"/>
                <w:lang w:val="en-US"/>
              </w:rPr>
              <w:t>0,10</w:t>
            </w:r>
          </w:p>
        </w:tc>
      </w:tr>
      <w:tr w:rsidR="00D0355E" w:rsidRPr="00B40365" w14:paraId="25657EC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602A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91117F"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858F187"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736B15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D522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384B6CB"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9B70F2" w14:paraId="5A60D57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DB438" w14:textId="77777777" w:rsidR="00D0355E" w:rsidRPr="005E2CA0" w:rsidRDefault="00D0355E" w:rsidP="00701D7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25B7A1F6"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10CD1723" w14:textId="77777777" w:rsidR="00D0355E" w:rsidRPr="005E2CA0" w:rsidRDefault="00D0355E" w:rsidP="00701D76">
            <w:pPr>
              <w:rPr>
                <w:b/>
                <w:bCs/>
                <w:sz w:val="2"/>
                <w:szCs w:val="2"/>
                <w:lang w:val="en-US"/>
              </w:rPr>
            </w:pPr>
            <w:r w:rsidRPr="005E2CA0">
              <w:rPr>
                <w:b/>
                <w:bCs/>
                <w:sz w:val="22"/>
                <w:szCs w:val="22"/>
                <w:lang w:val="en-US"/>
              </w:rPr>
              <w:t>Dispozitiv - Radioemitator de tip ATS-100</w:t>
            </w:r>
          </w:p>
          <w:p w14:paraId="26FD591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0502DE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FE19F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536D5CB" w14:textId="77777777" w:rsidR="00D0355E" w:rsidRPr="005E2CA0" w:rsidRDefault="00D0355E" w:rsidP="00701D76">
            <w:pPr>
              <w:jc w:val="center"/>
              <w:rPr>
                <w:b/>
                <w:bCs/>
                <w:sz w:val="22"/>
                <w:szCs w:val="22"/>
                <w:lang w:val="en-US"/>
              </w:rPr>
            </w:pPr>
            <w:r w:rsidRPr="005E2CA0">
              <w:rPr>
                <w:b/>
                <w:bCs/>
                <w:sz w:val="22"/>
                <w:szCs w:val="22"/>
                <w:lang w:val="en-US"/>
              </w:rPr>
              <w:t>1,00</w:t>
            </w:r>
          </w:p>
          <w:p w14:paraId="53B4CE72" w14:textId="77777777" w:rsidR="00D0355E" w:rsidRPr="009B70F2" w:rsidRDefault="00D0355E" w:rsidP="00701D76">
            <w:pPr>
              <w:jc w:val="center"/>
              <w:rPr>
                <w:sz w:val="2"/>
                <w:szCs w:val="2"/>
                <w:lang w:val="en-US"/>
              </w:rPr>
            </w:pPr>
          </w:p>
        </w:tc>
      </w:tr>
      <w:tr w:rsidR="00D0355E" w:rsidRPr="00B40365" w14:paraId="7F79522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904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58C24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D2289A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108377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44C1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3FD23CF5" w14:textId="77777777" w:rsidR="00D0355E" w:rsidRPr="00C97908" w:rsidRDefault="00D0355E" w:rsidP="00701D76">
            <w:pPr>
              <w:jc w:val="center"/>
              <w:rPr>
                <w:sz w:val="16"/>
                <w:szCs w:val="16"/>
                <w:lang w:val="en-US"/>
              </w:rPr>
            </w:pPr>
            <w:r w:rsidRPr="00C97908">
              <w:rPr>
                <w:sz w:val="16"/>
                <w:szCs w:val="16"/>
                <w:lang w:val="en-US"/>
              </w:rPr>
              <w:t>1,12</w:t>
            </w:r>
          </w:p>
        </w:tc>
      </w:tr>
      <w:tr w:rsidR="00D0355E" w:rsidRPr="00B40365" w14:paraId="045DC9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08EA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7CC42D"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27EDEC4"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834FF0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28E3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FB02A90"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645509A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16E6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F4A1C2"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5EE687D"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62B7B8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2E7DB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B9AFFD2"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9B70F2" w14:paraId="3891782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60613A" w14:textId="77777777" w:rsidR="00D0355E" w:rsidRPr="005E2CA0" w:rsidRDefault="00D0355E" w:rsidP="00701D7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57EB6D3" w14:textId="77777777" w:rsidR="00D0355E" w:rsidRPr="005E2CA0" w:rsidRDefault="00D0355E" w:rsidP="00701D76">
            <w:pPr>
              <w:jc w:val="center"/>
              <w:rPr>
                <w:b/>
                <w:bCs/>
                <w:sz w:val="22"/>
                <w:szCs w:val="22"/>
                <w:lang w:val="en-US"/>
              </w:rPr>
            </w:pPr>
            <w:r w:rsidRPr="005E2CA0">
              <w:rPr>
                <w:b/>
                <w:bCs/>
                <w:sz w:val="22"/>
                <w:szCs w:val="22"/>
                <w:lang w:val="en-US"/>
              </w:rPr>
              <w:t>10-08-002-02</w:t>
            </w:r>
          </w:p>
        </w:tc>
        <w:tc>
          <w:tcPr>
            <w:tcW w:w="4366" w:type="dxa"/>
            <w:gridSpan w:val="5"/>
            <w:tcBorders>
              <w:top w:val="single" w:sz="4" w:space="0" w:color="auto"/>
              <w:bottom w:val="single" w:sz="4" w:space="0" w:color="auto"/>
            </w:tcBorders>
          </w:tcPr>
          <w:p w14:paraId="4938A4CD" w14:textId="77777777" w:rsidR="00D0355E" w:rsidRPr="005E2CA0" w:rsidRDefault="00D0355E" w:rsidP="00701D76">
            <w:pPr>
              <w:rPr>
                <w:b/>
                <w:bCs/>
                <w:sz w:val="2"/>
                <w:szCs w:val="2"/>
                <w:lang w:val="en-US"/>
              </w:rPr>
            </w:pPr>
            <w:r w:rsidRPr="005E2CA0">
              <w:rPr>
                <w:b/>
                <w:bCs/>
                <w:sz w:val="22"/>
                <w:szCs w:val="22"/>
                <w:lang w:val="en-US"/>
              </w:rPr>
              <w:t>Avertizoare "SI" automatice: de fum</w:t>
            </w:r>
          </w:p>
          <w:p w14:paraId="1D1738B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E8BCE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A472C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D48D0A" w14:textId="77777777" w:rsidR="00D0355E" w:rsidRPr="005E2CA0" w:rsidRDefault="00D0355E" w:rsidP="00701D76">
            <w:pPr>
              <w:jc w:val="center"/>
              <w:rPr>
                <w:b/>
                <w:bCs/>
                <w:sz w:val="22"/>
                <w:szCs w:val="22"/>
                <w:lang w:val="en-US"/>
              </w:rPr>
            </w:pPr>
            <w:r w:rsidRPr="005E2CA0">
              <w:rPr>
                <w:b/>
                <w:bCs/>
                <w:sz w:val="22"/>
                <w:szCs w:val="22"/>
                <w:lang w:val="en-US"/>
              </w:rPr>
              <w:t>135,00</w:t>
            </w:r>
          </w:p>
          <w:p w14:paraId="0133BACA" w14:textId="77777777" w:rsidR="00D0355E" w:rsidRPr="009B70F2" w:rsidRDefault="00D0355E" w:rsidP="00701D76">
            <w:pPr>
              <w:jc w:val="center"/>
              <w:rPr>
                <w:sz w:val="2"/>
                <w:szCs w:val="2"/>
                <w:lang w:val="en-US"/>
              </w:rPr>
            </w:pPr>
          </w:p>
        </w:tc>
      </w:tr>
      <w:tr w:rsidR="00D0355E" w:rsidRPr="00B40365" w14:paraId="098993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A4B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FFA26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2064B6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88275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59AB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B056893" w14:textId="77777777" w:rsidR="00D0355E" w:rsidRPr="00C97908" w:rsidRDefault="00D0355E" w:rsidP="00701D76">
            <w:pPr>
              <w:jc w:val="center"/>
              <w:rPr>
                <w:sz w:val="16"/>
                <w:szCs w:val="16"/>
                <w:lang w:val="en-US"/>
              </w:rPr>
            </w:pPr>
            <w:r w:rsidRPr="00C97908">
              <w:rPr>
                <w:sz w:val="16"/>
                <w:szCs w:val="16"/>
                <w:lang w:val="en-US"/>
              </w:rPr>
              <w:t>270,00</w:t>
            </w:r>
          </w:p>
        </w:tc>
      </w:tr>
      <w:tr w:rsidR="00D0355E" w:rsidRPr="00B40365" w14:paraId="1334CB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726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7CE6C7B"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35247EAE"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541CA470"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9DD44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14:paraId="689E1266"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5F9A1D5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8AA5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5C4D49"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550DB678"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0A1E085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32B6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5DA00985" w14:textId="77777777" w:rsidR="00D0355E" w:rsidRPr="00C97908" w:rsidRDefault="00D0355E" w:rsidP="00701D76">
            <w:pPr>
              <w:jc w:val="center"/>
              <w:rPr>
                <w:sz w:val="16"/>
                <w:szCs w:val="16"/>
                <w:lang w:val="en-US"/>
              </w:rPr>
            </w:pPr>
            <w:r w:rsidRPr="00C97908">
              <w:rPr>
                <w:sz w:val="16"/>
                <w:szCs w:val="16"/>
                <w:lang w:val="en-US"/>
              </w:rPr>
              <w:t>0,068</w:t>
            </w:r>
          </w:p>
        </w:tc>
      </w:tr>
      <w:tr w:rsidR="00D0355E" w:rsidRPr="00B40365" w14:paraId="0CDC811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46D4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C0C1AA"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0ED2692F"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3919DC0F"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01BF6D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BD8F284" w14:textId="77777777" w:rsidR="00D0355E" w:rsidRPr="00C97908" w:rsidRDefault="00D0355E" w:rsidP="00701D76">
            <w:pPr>
              <w:jc w:val="center"/>
              <w:rPr>
                <w:sz w:val="16"/>
                <w:szCs w:val="16"/>
                <w:lang w:val="en-US"/>
              </w:rPr>
            </w:pPr>
            <w:r w:rsidRPr="00C97908">
              <w:rPr>
                <w:sz w:val="16"/>
                <w:szCs w:val="16"/>
                <w:lang w:val="en-US"/>
              </w:rPr>
              <w:t>33,75</w:t>
            </w:r>
          </w:p>
        </w:tc>
      </w:tr>
      <w:tr w:rsidR="00D0355E" w:rsidRPr="00B40365" w14:paraId="666DE04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0AE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C5307E5"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4862C192"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0FA8E5A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7F8C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142456C" w14:textId="77777777" w:rsidR="00D0355E" w:rsidRPr="00C97908" w:rsidRDefault="00D0355E" w:rsidP="00701D76">
            <w:pPr>
              <w:jc w:val="center"/>
              <w:rPr>
                <w:sz w:val="16"/>
                <w:szCs w:val="16"/>
                <w:lang w:val="en-US"/>
              </w:rPr>
            </w:pPr>
            <w:r w:rsidRPr="00C97908">
              <w:rPr>
                <w:sz w:val="16"/>
                <w:szCs w:val="16"/>
                <w:lang w:val="en-US"/>
              </w:rPr>
              <w:t>0,675</w:t>
            </w:r>
          </w:p>
        </w:tc>
      </w:tr>
      <w:tr w:rsidR="00D0355E" w:rsidRPr="00B40365" w14:paraId="046C5E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2E04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A32E8E"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F3DD5DA"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1241E4FD"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FA7AC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14:paraId="18440479" w14:textId="77777777" w:rsidR="00D0355E" w:rsidRPr="00C97908" w:rsidRDefault="00D0355E" w:rsidP="00701D76">
            <w:pPr>
              <w:jc w:val="center"/>
              <w:rPr>
                <w:sz w:val="16"/>
                <w:szCs w:val="16"/>
                <w:lang w:val="en-US"/>
              </w:rPr>
            </w:pPr>
            <w:r w:rsidRPr="00C97908">
              <w:rPr>
                <w:sz w:val="16"/>
                <w:szCs w:val="16"/>
                <w:lang w:val="en-US"/>
              </w:rPr>
              <w:t>21,60</w:t>
            </w:r>
          </w:p>
        </w:tc>
      </w:tr>
      <w:tr w:rsidR="00D0355E" w:rsidRPr="009B70F2" w14:paraId="5549030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82F3E1" w14:textId="77777777" w:rsidR="00D0355E" w:rsidRPr="005E2CA0" w:rsidRDefault="00D0355E" w:rsidP="00701D7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56D2DEA5" w14:textId="77777777" w:rsidR="00D0355E" w:rsidRPr="005E2CA0" w:rsidRDefault="00D0355E" w:rsidP="00701D76">
            <w:pPr>
              <w:jc w:val="center"/>
              <w:rPr>
                <w:b/>
                <w:bCs/>
                <w:sz w:val="22"/>
                <w:szCs w:val="22"/>
                <w:lang w:val="en-US"/>
              </w:rPr>
            </w:pPr>
            <w:r w:rsidRPr="005E2CA0">
              <w:rPr>
                <w:b/>
                <w:bCs/>
                <w:sz w:val="22"/>
                <w:szCs w:val="22"/>
                <w:lang w:val="en-US"/>
              </w:rPr>
              <w:t>08-03-591-3</w:t>
            </w:r>
          </w:p>
        </w:tc>
        <w:tc>
          <w:tcPr>
            <w:tcW w:w="4366" w:type="dxa"/>
            <w:gridSpan w:val="5"/>
            <w:tcBorders>
              <w:top w:val="single" w:sz="4" w:space="0" w:color="auto"/>
              <w:bottom w:val="single" w:sz="4" w:space="0" w:color="auto"/>
            </w:tcBorders>
          </w:tcPr>
          <w:p w14:paraId="72B44CF6" w14:textId="77777777" w:rsidR="00D0355E" w:rsidRPr="005E2CA0" w:rsidRDefault="00D0355E" w:rsidP="00701D76">
            <w:pPr>
              <w:rPr>
                <w:b/>
                <w:bCs/>
                <w:sz w:val="2"/>
                <w:szCs w:val="2"/>
                <w:lang w:val="en-US"/>
              </w:rPr>
            </w:pPr>
            <w:r w:rsidRPr="005E2CA0">
              <w:rPr>
                <w:b/>
                <w:bCs/>
                <w:sz w:val="22"/>
                <w:szCs w:val="22"/>
                <w:lang w:val="en-US"/>
              </w:rPr>
              <w:t>Declansator manual de alarma de incendiu, 0.05/40 mA (IC0020)</w:t>
            </w:r>
          </w:p>
          <w:p w14:paraId="09F95E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A07711"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D04902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31B253A" w14:textId="77777777" w:rsidR="00D0355E" w:rsidRPr="005E2CA0" w:rsidRDefault="00D0355E" w:rsidP="00701D76">
            <w:pPr>
              <w:jc w:val="center"/>
              <w:rPr>
                <w:b/>
                <w:bCs/>
                <w:sz w:val="22"/>
                <w:szCs w:val="22"/>
                <w:lang w:val="en-US"/>
              </w:rPr>
            </w:pPr>
            <w:r w:rsidRPr="005E2CA0">
              <w:rPr>
                <w:b/>
                <w:bCs/>
                <w:sz w:val="22"/>
                <w:szCs w:val="22"/>
                <w:lang w:val="en-US"/>
              </w:rPr>
              <w:t>0,16</w:t>
            </w:r>
          </w:p>
          <w:p w14:paraId="636FDB9D" w14:textId="77777777" w:rsidR="00D0355E" w:rsidRPr="009B70F2" w:rsidRDefault="00D0355E" w:rsidP="00701D76">
            <w:pPr>
              <w:jc w:val="center"/>
              <w:rPr>
                <w:sz w:val="2"/>
                <w:szCs w:val="2"/>
                <w:lang w:val="en-US"/>
              </w:rPr>
            </w:pPr>
          </w:p>
        </w:tc>
      </w:tr>
      <w:tr w:rsidR="00D0355E" w:rsidRPr="00B40365" w14:paraId="413FBE7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714F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BB27C2"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F11EF4"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3D82E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D3D9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76,0000</w:t>
            </w:r>
          </w:p>
        </w:tc>
        <w:tc>
          <w:tcPr>
            <w:tcW w:w="1559" w:type="dxa"/>
            <w:gridSpan w:val="2"/>
            <w:tcBorders>
              <w:top w:val="nil"/>
              <w:bottom w:val="single" w:sz="2" w:space="0" w:color="auto"/>
            </w:tcBorders>
            <w:vAlign w:val="center"/>
          </w:tcPr>
          <w:p w14:paraId="7A44ECDC" w14:textId="77777777" w:rsidR="00D0355E" w:rsidRPr="00C97908" w:rsidRDefault="00D0355E" w:rsidP="00701D76">
            <w:pPr>
              <w:jc w:val="center"/>
              <w:rPr>
                <w:sz w:val="16"/>
                <w:szCs w:val="16"/>
                <w:lang w:val="en-US"/>
              </w:rPr>
            </w:pPr>
            <w:r w:rsidRPr="00C97908">
              <w:rPr>
                <w:sz w:val="16"/>
                <w:szCs w:val="16"/>
                <w:lang w:val="en-US"/>
              </w:rPr>
              <w:t>12,16</w:t>
            </w:r>
          </w:p>
        </w:tc>
      </w:tr>
      <w:tr w:rsidR="00D0355E" w:rsidRPr="00B40365" w14:paraId="7E47CB9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AAF8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AC8EC9" w14:textId="77777777" w:rsidR="00D0355E" w:rsidRPr="00B40365" w:rsidRDefault="00D0355E" w:rsidP="00701D76">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CEE661A" w14:textId="77777777" w:rsidR="00D0355E" w:rsidRPr="00C97908" w:rsidRDefault="00D0355E" w:rsidP="00701D76">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0CFA5F3"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91E1F1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9,7600</w:t>
            </w:r>
          </w:p>
        </w:tc>
        <w:tc>
          <w:tcPr>
            <w:tcW w:w="1559" w:type="dxa"/>
            <w:gridSpan w:val="2"/>
            <w:tcBorders>
              <w:top w:val="nil"/>
              <w:bottom w:val="single" w:sz="2" w:space="0" w:color="auto"/>
            </w:tcBorders>
            <w:vAlign w:val="center"/>
          </w:tcPr>
          <w:p w14:paraId="039B7799" w14:textId="77777777" w:rsidR="00D0355E" w:rsidRPr="00C97908" w:rsidRDefault="00D0355E" w:rsidP="00701D76">
            <w:pPr>
              <w:jc w:val="center"/>
              <w:rPr>
                <w:sz w:val="16"/>
                <w:szCs w:val="16"/>
                <w:lang w:val="en-US"/>
              </w:rPr>
            </w:pPr>
            <w:r w:rsidRPr="00C97908">
              <w:rPr>
                <w:sz w:val="16"/>
                <w:szCs w:val="16"/>
                <w:lang w:val="en-US"/>
              </w:rPr>
              <w:t>1,562</w:t>
            </w:r>
          </w:p>
        </w:tc>
      </w:tr>
      <w:tr w:rsidR="00D0355E" w:rsidRPr="00B40365" w14:paraId="6091C65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999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6567DB"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04E1307"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E3CBE8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66D3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72DB4277"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9B70F2" w14:paraId="5A55ABF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73D6CB" w14:textId="77777777" w:rsidR="00D0355E" w:rsidRPr="005E2CA0" w:rsidRDefault="00D0355E" w:rsidP="00701D7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E041100" w14:textId="77777777" w:rsidR="00D0355E" w:rsidRPr="005E2CA0" w:rsidRDefault="00D0355E" w:rsidP="00701D76">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14:paraId="1D0CEC04" w14:textId="77777777" w:rsidR="00D0355E" w:rsidRPr="005E2CA0" w:rsidRDefault="00D0355E" w:rsidP="00701D76">
            <w:pPr>
              <w:rPr>
                <w:b/>
                <w:bCs/>
                <w:sz w:val="2"/>
                <w:szCs w:val="2"/>
                <w:lang w:val="en-US"/>
              </w:rPr>
            </w:pPr>
            <w:r w:rsidRPr="005E2CA0">
              <w:rPr>
                <w:b/>
                <w:bCs/>
                <w:sz w:val="22"/>
                <w:szCs w:val="22"/>
                <w:lang w:val="en-US"/>
              </w:rPr>
              <w:t>Semnalizator 0,01/200 mA, 90 dB</w:t>
            </w:r>
          </w:p>
          <w:p w14:paraId="13C7261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A0C91D3"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F432D3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2A3720" w14:textId="77777777" w:rsidR="00D0355E" w:rsidRPr="005E2CA0" w:rsidRDefault="00D0355E" w:rsidP="00701D76">
            <w:pPr>
              <w:jc w:val="center"/>
              <w:rPr>
                <w:b/>
                <w:bCs/>
                <w:sz w:val="22"/>
                <w:szCs w:val="22"/>
                <w:lang w:val="en-US"/>
              </w:rPr>
            </w:pPr>
            <w:r w:rsidRPr="005E2CA0">
              <w:rPr>
                <w:b/>
                <w:bCs/>
                <w:sz w:val="22"/>
                <w:szCs w:val="22"/>
                <w:lang w:val="en-US"/>
              </w:rPr>
              <w:t>0,12</w:t>
            </w:r>
          </w:p>
          <w:p w14:paraId="51919D8B" w14:textId="77777777" w:rsidR="00D0355E" w:rsidRPr="009B70F2" w:rsidRDefault="00D0355E" w:rsidP="00701D76">
            <w:pPr>
              <w:jc w:val="center"/>
              <w:rPr>
                <w:sz w:val="2"/>
                <w:szCs w:val="2"/>
                <w:lang w:val="en-US"/>
              </w:rPr>
            </w:pPr>
          </w:p>
        </w:tc>
      </w:tr>
      <w:tr w:rsidR="00D0355E" w:rsidRPr="00B40365" w14:paraId="163D152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2439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D71E05"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FA7617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52B5D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161D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14:paraId="5683B82A" w14:textId="77777777" w:rsidR="00D0355E" w:rsidRPr="00C97908" w:rsidRDefault="00D0355E" w:rsidP="00701D76">
            <w:pPr>
              <w:jc w:val="center"/>
              <w:rPr>
                <w:sz w:val="16"/>
                <w:szCs w:val="16"/>
                <w:lang w:val="en-US"/>
              </w:rPr>
            </w:pPr>
            <w:r w:rsidRPr="00C97908">
              <w:rPr>
                <w:sz w:val="16"/>
                <w:szCs w:val="16"/>
                <w:lang w:val="en-US"/>
              </w:rPr>
              <w:t>11,784</w:t>
            </w:r>
          </w:p>
        </w:tc>
      </w:tr>
      <w:tr w:rsidR="00D0355E" w:rsidRPr="00B40365" w14:paraId="2E7FCBF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130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B848167"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5565462D"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9420CA2"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5EB65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14:paraId="12B46B29" w14:textId="77777777" w:rsidR="00D0355E" w:rsidRPr="00C97908" w:rsidRDefault="00D0355E" w:rsidP="00701D76">
            <w:pPr>
              <w:jc w:val="center"/>
              <w:rPr>
                <w:sz w:val="16"/>
                <w:szCs w:val="16"/>
                <w:lang w:val="en-US"/>
              </w:rPr>
            </w:pPr>
            <w:r w:rsidRPr="00C97908">
              <w:rPr>
                <w:sz w:val="16"/>
                <w:szCs w:val="16"/>
                <w:lang w:val="en-US"/>
              </w:rPr>
              <w:t>0,49</w:t>
            </w:r>
          </w:p>
        </w:tc>
      </w:tr>
      <w:tr w:rsidR="00D0355E" w:rsidRPr="00B40365" w14:paraId="1C574B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1059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016965"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8353038"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B8796B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AE5B3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AEE8B00" w14:textId="77777777" w:rsidR="00D0355E" w:rsidRPr="00C97908" w:rsidRDefault="00D0355E" w:rsidP="00701D76">
            <w:pPr>
              <w:jc w:val="center"/>
              <w:rPr>
                <w:sz w:val="16"/>
                <w:szCs w:val="16"/>
                <w:lang w:val="en-US"/>
              </w:rPr>
            </w:pPr>
            <w:r w:rsidRPr="00C97908">
              <w:rPr>
                <w:sz w:val="16"/>
                <w:szCs w:val="16"/>
                <w:lang w:val="en-US"/>
              </w:rPr>
              <w:t>0,025</w:t>
            </w:r>
          </w:p>
        </w:tc>
      </w:tr>
      <w:tr w:rsidR="00D0355E" w:rsidRPr="00B40365" w14:paraId="08C0863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7199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CCECCD"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FA54A7E"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3278B5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19014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14:paraId="6D5248D2" w14:textId="77777777" w:rsidR="00D0355E" w:rsidRPr="00C97908" w:rsidRDefault="00D0355E" w:rsidP="00701D76">
            <w:pPr>
              <w:jc w:val="center"/>
              <w:rPr>
                <w:sz w:val="16"/>
                <w:szCs w:val="16"/>
                <w:lang w:val="en-US"/>
              </w:rPr>
            </w:pPr>
            <w:r w:rsidRPr="00C97908">
              <w:rPr>
                <w:sz w:val="16"/>
                <w:szCs w:val="16"/>
                <w:lang w:val="en-US"/>
              </w:rPr>
              <w:t>0,134</w:t>
            </w:r>
          </w:p>
        </w:tc>
      </w:tr>
      <w:tr w:rsidR="00D0355E" w:rsidRPr="009B70F2" w14:paraId="437029F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E8E0D6" w14:textId="77777777" w:rsidR="00D0355E" w:rsidRPr="005E2CA0" w:rsidRDefault="00D0355E" w:rsidP="00701D7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6D06662E" w14:textId="77777777" w:rsidR="00D0355E" w:rsidRPr="005E2CA0" w:rsidRDefault="00D0355E" w:rsidP="00701D76">
            <w:pPr>
              <w:jc w:val="center"/>
              <w:rPr>
                <w:b/>
                <w:bCs/>
                <w:sz w:val="22"/>
                <w:szCs w:val="22"/>
                <w:lang w:val="en-US"/>
              </w:rPr>
            </w:pPr>
            <w:r w:rsidRPr="005E2CA0">
              <w:rPr>
                <w:b/>
                <w:bCs/>
                <w:sz w:val="22"/>
                <w:szCs w:val="22"/>
                <w:lang w:val="en-US"/>
              </w:rPr>
              <w:t>10-02-050-04</w:t>
            </w:r>
          </w:p>
        </w:tc>
        <w:tc>
          <w:tcPr>
            <w:tcW w:w="4366" w:type="dxa"/>
            <w:gridSpan w:val="5"/>
            <w:tcBorders>
              <w:top w:val="single" w:sz="4" w:space="0" w:color="auto"/>
              <w:bottom w:val="single" w:sz="4" w:space="0" w:color="auto"/>
            </w:tcBorders>
          </w:tcPr>
          <w:p w14:paraId="298AD6E4" w14:textId="77777777" w:rsidR="00D0355E" w:rsidRPr="005E2CA0" w:rsidRDefault="00D0355E" w:rsidP="00701D76">
            <w:pPr>
              <w:rPr>
                <w:b/>
                <w:bCs/>
                <w:sz w:val="2"/>
                <w:szCs w:val="2"/>
                <w:lang w:val="en-US"/>
              </w:rPr>
            </w:pPr>
            <w:r w:rsidRPr="005E2CA0">
              <w:rPr>
                <w:b/>
                <w:bCs/>
                <w:sz w:val="22"/>
                <w:szCs w:val="22"/>
                <w:lang w:val="en-US"/>
              </w:rPr>
              <w:t>Instalarea Indicator LED extern, pentru conectarea cu detector sub tavan suspendat</w:t>
            </w:r>
          </w:p>
          <w:p w14:paraId="4E62BD1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FE355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52083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91271F0" w14:textId="77777777" w:rsidR="00D0355E" w:rsidRPr="005E2CA0" w:rsidRDefault="00D0355E" w:rsidP="00701D76">
            <w:pPr>
              <w:jc w:val="center"/>
              <w:rPr>
                <w:b/>
                <w:bCs/>
                <w:sz w:val="22"/>
                <w:szCs w:val="22"/>
                <w:lang w:val="en-US"/>
              </w:rPr>
            </w:pPr>
            <w:r w:rsidRPr="005E2CA0">
              <w:rPr>
                <w:b/>
                <w:bCs/>
                <w:sz w:val="22"/>
                <w:szCs w:val="22"/>
                <w:lang w:val="en-US"/>
              </w:rPr>
              <w:t>28,00</w:t>
            </w:r>
          </w:p>
          <w:p w14:paraId="23A9C826" w14:textId="77777777" w:rsidR="00D0355E" w:rsidRPr="009B70F2" w:rsidRDefault="00D0355E" w:rsidP="00701D76">
            <w:pPr>
              <w:jc w:val="center"/>
              <w:rPr>
                <w:sz w:val="2"/>
                <w:szCs w:val="2"/>
                <w:lang w:val="en-US"/>
              </w:rPr>
            </w:pPr>
          </w:p>
        </w:tc>
      </w:tr>
      <w:tr w:rsidR="00D0355E" w:rsidRPr="00B40365" w14:paraId="4B3B05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07434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AD8E8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341BBA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BC954C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C739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7080F2D" w14:textId="77777777" w:rsidR="00D0355E" w:rsidRPr="00C97908" w:rsidRDefault="00D0355E" w:rsidP="00701D76">
            <w:pPr>
              <w:jc w:val="center"/>
              <w:rPr>
                <w:sz w:val="16"/>
                <w:szCs w:val="16"/>
                <w:lang w:val="en-US"/>
              </w:rPr>
            </w:pPr>
            <w:r w:rsidRPr="00C97908">
              <w:rPr>
                <w:sz w:val="16"/>
                <w:szCs w:val="16"/>
                <w:lang w:val="en-US"/>
              </w:rPr>
              <w:t>2,80</w:t>
            </w:r>
          </w:p>
        </w:tc>
      </w:tr>
      <w:tr w:rsidR="00D0355E" w:rsidRPr="009B70F2" w14:paraId="30C1E72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544BAE" w14:textId="77777777" w:rsidR="00D0355E" w:rsidRPr="005E2CA0" w:rsidRDefault="00D0355E" w:rsidP="00701D7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6E829A6"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7392C488" w14:textId="77777777" w:rsidR="00D0355E" w:rsidRPr="005E2CA0" w:rsidRDefault="00D0355E" w:rsidP="00701D76">
            <w:pPr>
              <w:rPr>
                <w:b/>
                <w:bCs/>
                <w:sz w:val="2"/>
                <w:szCs w:val="2"/>
                <w:lang w:val="en-US"/>
              </w:rPr>
            </w:pPr>
            <w:r w:rsidRPr="005E2CA0">
              <w:rPr>
                <w:b/>
                <w:bCs/>
                <w:sz w:val="22"/>
                <w:szCs w:val="22"/>
                <w:lang w:val="en-US"/>
              </w:rPr>
              <w:t>Dispozitiv - Releu cu 4 contacte (de tip РЭК-77/4)</w:t>
            </w:r>
          </w:p>
          <w:p w14:paraId="608A7F9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4D397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A1745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1FA55ED" w14:textId="77777777" w:rsidR="00D0355E" w:rsidRPr="005E2CA0" w:rsidRDefault="00D0355E" w:rsidP="00701D76">
            <w:pPr>
              <w:jc w:val="center"/>
              <w:rPr>
                <w:b/>
                <w:bCs/>
                <w:sz w:val="22"/>
                <w:szCs w:val="22"/>
                <w:lang w:val="en-US"/>
              </w:rPr>
            </w:pPr>
            <w:r w:rsidRPr="005E2CA0">
              <w:rPr>
                <w:b/>
                <w:bCs/>
                <w:sz w:val="22"/>
                <w:szCs w:val="22"/>
                <w:lang w:val="en-US"/>
              </w:rPr>
              <w:t>2,00</w:t>
            </w:r>
          </w:p>
          <w:p w14:paraId="3BBF30DA" w14:textId="77777777" w:rsidR="00D0355E" w:rsidRPr="009B70F2" w:rsidRDefault="00D0355E" w:rsidP="00701D76">
            <w:pPr>
              <w:jc w:val="center"/>
              <w:rPr>
                <w:sz w:val="2"/>
                <w:szCs w:val="2"/>
                <w:lang w:val="en-US"/>
              </w:rPr>
            </w:pPr>
          </w:p>
        </w:tc>
      </w:tr>
      <w:tr w:rsidR="00D0355E" w:rsidRPr="00B40365" w14:paraId="6BA317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E63D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DA102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1AB174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BA856C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1610A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D89698E" w14:textId="77777777" w:rsidR="00D0355E" w:rsidRPr="00C97908" w:rsidRDefault="00D0355E" w:rsidP="00701D76">
            <w:pPr>
              <w:jc w:val="center"/>
              <w:rPr>
                <w:sz w:val="16"/>
                <w:szCs w:val="16"/>
                <w:lang w:val="en-US"/>
              </w:rPr>
            </w:pPr>
            <w:r w:rsidRPr="00C97908">
              <w:rPr>
                <w:sz w:val="16"/>
                <w:szCs w:val="16"/>
                <w:lang w:val="en-US"/>
              </w:rPr>
              <w:t>2,24</w:t>
            </w:r>
          </w:p>
        </w:tc>
      </w:tr>
      <w:tr w:rsidR="00D0355E" w:rsidRPr="00B40365" w14:paraId="3189C0D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4667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9C8E46"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00AC436"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816089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551CF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C4516D4"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1A9D7B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711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1CCF36"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462F1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1899BC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2B4A3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2CAD6C0"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9B70F2" w14:paraId="55D7611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9727EE" w14:textId="77777777" w:rsidR="00D0355E" w:rsidRPr="005E2CA0" w:rsidRDefault="00D0355E" w:rsidP="00701D7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FE38DCF" w14:textId="77777777" w:rsidR="00D0355E" w:rsidRPr="005E2CA0" w:rsidRDefault="00D0355E" w:rsidP="00701D76">
            <w:pPr>
              <w:jc w:val="center"/>
              <w:rPr>
                <w:b/>
                <w:bCs/>
                <w:sz w:val="22"/>
                <w:szCs w:val="22"/>
                <w:lang w:val="en-US"/>
              </w:rPr>
            </w:pPr>
            <w:r w:rsidRPr="005E2CA0">
              <w:rPr>
                <w:b/>
                <w:bCs/>
                <w:sz w:val="22"/>
                <w:szCs w:val="22"/>
                <w:lang w:val="en-US"/>
              </w:rPr>
              <w:t>10-08-001-07</w:t>
            </w:r>
          </w:p>
        </w:tc>
        <w:tc>
          <w:tcPr>
            <w:tcW w:w="4366" w:type="dxa"/>
            <w:gridSpan w:val="5"/>
            <w:tcBorders>
              <w:top w:val="single" w:sz="4" w:space="0" w:color="auto"/>
              <w:bottom w:val="single" w:sz="4" w:space="0" w:color="auto"/>
            </w:tcBorders>
          </w:tcPr>
          <w:p w14:paraId="27C40874" w14:textId="77777777" w:rsidR="00D0355E" w:rsidRPr="005E2CA0" w:rsidRDefault="00D0355E" w:rsidP="00701D76">
            <w:pPr>
              <w:rPr>
                <w:b/>
                <w:bCs/>
                <w:sz w:val="2"/>
                <w:szCs w:val="2"/>
                <w:lang w:val="en-US"/>
              </w:rPr>
            </w:pPr>
            <w:r w:rsidRPr="005E2CA0">
              <w:rPr>
                <w:b/>
                <w:bCs/>
                <w:sz w:val="22"/>
                <w:szCs w:val="22"/>
                <w:lang w:val="en-US"/>
              </w:rPr>
              <w:t>Montare Panou informativ pentru dublarea semnalele in blocul 1 (de tip SmartLetUSee/LCD-Lite repeaters, INIM)</w:t>
            </w:r>
          </w:p>
          <w:p w14:paraId="2685243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CCAC577" w14:textId="77777777" w:rsidR="00D0355E" w:rsidRPr="005E2CA0" w:rsidRDefault="00D0355E" w:rsidP="00701D7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6A06599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0A8F81D" w14:textId="77777777" w:rsidR="00D0355E" w:rsidRPr="005E2CA0" w:rsidRDefault="00D0355E" w:rsidP="00701D76">
            <w:pPr>
              <w:jc w:val="center"/>
              <w:rPr>
                <w:b/>
                <w:bCs/>
                <w:sz w:val="22"/>
                <w:szCs w:val="22"/>
                <w:lang w:val="en-US"/>
              </w:rPr>
            </w:pPr>
            <w:r w:rsidRPr="005E2CA0">
              <w:rPr>
                <w:b/>
                <w:bCs/>
                <w:sz w:val="22"/>
                <w:szCs w:val="22"/>
                <w:lang w:val="en-US"/>
              </w:rPr>
              <w:t>0,10</w:t>
            </w:r>
          </w:p>
          <w:p w14:paraId="3D4331B9" w14:textId="77777777" w:rsidR="00D0355E" w:rsidRPr="009B70F2" w:rsidRDefault="00D0355E" w:rsidP="00701D76">
            <w:pPr>
              <w:jc w:val="center"/>
              <w:rPr>
                <w:sz w:val="2"/>
                <w:szCs w:val="2"/>
                <w:lang w:val="en-US"/>
              </w:rPr>
            </w:pPr>
          </w:p>
        </w:tc>
      </w:tr>
      <w:tr w:rsidR="00D0355E" w:rsidRPr="00B40365" w14:paraId="681A375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4BC3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AA59CC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E7BDEA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11A53A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0858C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3D43AB95" w14:textId="77777777" w:rsidR="00D0355E" w:rsidRPr="00C97908" w:rsidRDefault="00D0355E" w:rsidP="00701D76">
            <w:pPr>
              <w:jc w:val="center"/>
              <w:rPr>
                <w:sz w:val="16"/>
                <w:szCs w:val="16"/>
                <w:lang w:val="en-US"/>
              </w:rPr>
            </w:pPr>
            <w:r w:rsidRPr="00C97908">
              <w:rPr>
                <w:sz w:val="16"/>
                <w:szCs w:val="16"/>
                <w:lang w:val="en-US"/>
              </w:rPr>
              <w:t>1,30</w:t>
            </w:r>
          </w:p>
        </w:tc>
      </w:tr>
      <w:tr w:rsidR="00D0355E" w:rsidRPr="00B40365" w14:paraId="7926CEF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8DD2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D88931"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4213F1D8"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1231CB8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59CEA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F591FD3"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77B196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F00D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2F5486"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40CA8986"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350AA24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400A4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7BC8E72"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1E0D8E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CC24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E620B0"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3A810CBA"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03D2211A"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4C9AA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8D56843"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316A161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845F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41A89F"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8EE8799"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41D4B60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57F2E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14:paraId="010ED766"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9B70F2" w14:paraId="18C834A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DEF089" w14:textId="77777777" w:rsidR="00D0355E" w:rsidRPr="005E2CA0" w:rsidRDefault="00D0355E" w:rsidP="00701D7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CBE9E3B" w14:textId="77777777" w:rsidR="00D0355E" w:rsidRPr="005E2CA0" w:rsidRDefault="00D0355E" w:rsidP="00701D76">
            <w:pPr>
              <w:jc w:val="center"/>
              <w:rPr>
                <w:b/>
                <w:bCs/>
                <w:sz w:val="22"/>
                <w:szCs w:val="22"/>
                <w:lang w:val="en-US"/>
              </w:rPr>
            </w:pPr>
            <w:r w:rsidRPr="005E2CA0">
              <w:rPr>
                <w:b/>
                <w:bCs/>
                <w:sz w:val="22"/>
                <w:szCs w:val="22"/>
                <w:lang w:val="en-US"/>
              </w:rPr>
              <w:t>10-08-019-01</w:t>
            </w:r>
          </w:p>
        </w:tc>
        <w:tc>
          <w:tcPr>
            <w:tcW w:w="4366" w:type="dxa"/>
            <w:gridSpan w:val="5"/>
            <w:tcBorders>
              <w:top w:val="single" w:sz="4" w:space="0" w:color="auto"/>
              <w:bottom w:val="single" w:sz="4" w:space="0" w:color="auto"/>
            </w:tcBorders>
          </w:tcPr>
          <w:p w14:paraId="37C93984" w14:textId="77777777" w:rsidR="00D0355E" w:rsidRPr="005E2CA0" w:rsidRDefault="00D0355E" w:rsidP="00701D76">
            <w:pPr>
              <w:rPr>
                <w:b/>
                <w:bCs/>
                <w:sz w:val="2"/>
                <w:szCs w:val="2"/>
                <w:lang w:val="en-US"/>
              </w:rPr>
            </w:pPr>
            <w:r w:rsidRPr="005E2CA0">
              <w:rPr>
                <w:b/>
                <w:bCs/>
                <w:sz w:val="22"/>
                <w:szCs w:val="22"/>
                <w:lang w:val="en-US"/>
              </w:rPr>
              <w:t>Utilaj divers - Cutie de jonciune pentru conectarea echipamentelor la sfirsitul trenului</w:t>
            </w:r>
          </w:p>
          <w:p w14:paraId="3DB04F0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FD388D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368CA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4BDF07B" w14:textId="77777777" w:rsidR="00D0355E" w:rsidRPr="005E2CA0" w:rsidRDefault="00D0355E" w:rsidP="00701D76">
            <w:pPr>
              <w:jc w:val="center"/>
              <w:rPr>
                <w:b/>
                <w:bCs/>
                <w:sz w:val="22"/>
                <w:szCs w:val="22"/>
                <w:lang w:val="en-US"/>
              </w:rPr>
            </w:pPr>
            <w:r w:rsidRPr="005E2CA0">
              <w:rPr>
                <w:b/>
                <w:bCs/>
                <w:sz w:val="22"/>
                <w:szCs w:val="22"/>
                <w:lang w:val="en-US"/>
              </w:rPr>
              <w:t>20,00</w:t>
            </w:r>
          </w:p>
          <w:p w14:paraId="05BF590E" w14:textId="77777777" w:rsidR="00D0355E" w:rsidRPr="009B70F2" w:rsidRDefault="00D0355E" w:rsidP="00701D76">
            <w:pPr>
              <w:jc w:val="center"/>
              <w:rPr>
                <w:sz w:val="2"/>
                <w:szCs w:val="2"/>
                <w:lang w:val="en-US"/>
              </w:rPr>
            </w:pPr>
          </w:p>
        </w:tc>
      </w:tr>
      <w:tr w:rsidR="00D0355E" w:rsidRPr="00B40365" w14:paraId="41567D7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9620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51B10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F02471E"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56F2C5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056C7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C1EB6C4"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B40365" w14:paraId="0DCE1BB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8B0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31356D"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6EDB3ED5"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6C065FF8"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9CB13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554687A1"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58CA814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AB28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06F6D23" w14:textId="77777777" w:rsidR="00D0355E" w:rsidRPr="00B40365" w:rsidRDefault="00D0355E" w:rsidP="00701D76">
            <w:pPr>
              <w:jc w:val="center"/>
              <w:rPr>
                <w:sz w:val="16"/>
                <w:szCs w:val="16"/>
                <w:lang w:val="en-US"/>
              </w:rPr>
            </w:pPr>
            <w:r w:rsidRPr="00B40365">
              <w:rPr>
                <w:sz w:val="16"/>
                <w:szCs w:val="16"/>
                <w:lang w:val="en-US"/>
              </w:rPr>
              <w:t>1010812</w:t>
            </w:r>
          </w:p>
        </w:tc>
        <w:tc>
          <w:tcPr>
            <w:tcW w:w="4366" w:type="dxa"/>
            <w:gridSpan w:val="4"/>
            <w:tcBorders>
              <w:top w:val="nil"/>
              <w:bottom w:val="single" w:sz="2" w:space="0" w:color="auto"/>
            </w:tcBorders>
            <w:vAlign w:val="center"/>
          </w:tcPr>
          <w:p w14:paraId="3DBAA2DE" w14:textId="77777777" w:rsidR="00D0355E" w:rsidRPr="00C97908" w:rsidRDefault="00D0355E" w:rsidP="00701D76">
            <w:pPr>
              <w:rPr>
                <w:sz w:val="16"/>
                <w:szCs w:val="16"/>
                <w:lang w:val="en-US"/>
              </w:rPr>
            </w:pPr>
            <w:r w:rsidRPr="00C97908">
              <w:rPr>
                <w:sz w:val="16"/>
                <w:szCs w:val="16"/>
                <w:lang w:val="en-US"/>
              </w:rPr>
              <w:t>Sirma de otel cu continut redus de carbon, destinatie diferita zincata, diametrul 1,6 mm</w:t>
            </w:r>
          </w:p>
        </w:tc>
        <w:tc>
          <w:tcPr>
            <w:tcW w:w="1021" w:type="dxa"/>
            <w:gridSpan w:val="3"/>
            <w:tcBorders>
              <w:top w:val="nil"/>
              <w:bottom w:val="single" w:sz="2" w:space="0" w:color="auto"/>
            </w:tcBorders>
            <w:vAlign w:val="center"/>
          </w:tcPr>
          <w:p w14:paraId="3C06FF9B"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388B8C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14:paraId="5F263BA1"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9B70F2" w14:paraId="3EEDFAF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CF63CD" w14:textId="77777777" w:rsidR="00D0355E" w:rsidRPr="005E2CA0" w:rsidRDefault="00D0355E" w:rsidP="00701D7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E34A0D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40B2B34" w14:textId="77777777" w:rsidR="00D0355E" w:rsidRPr="005E2CA0" w:rsidRDefault="00D0355E" w:rsidP="00701D76">
            <w:pPr>
              <w:rPr>
                <w:b/>
                <w:bCs/>
                <w:sz w:val="2"/>
                <w:szCs w:val="2"/>
                <w:lang w:val="en-US"/>
              </w:rPr>
            </w:pPr>
            <w:r w:rsidRPr="005E2CA0">
              <w:rPr>
                <w:b/>
                <w:bCs/>
                <w:sz w:val="22"/>
                <w:szCs w:val="22"/>
                <w:lang w:val="en-US"/>
              </w:rPr>
              <w:t>Cutie de jonciune pentru conectarea echipamentelor la sfirsitul trenului</w:t>
            </w:r>
          </w:p>
          <w:p w14:paraId="0B852E3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4B33B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0C131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144BC10" w14:textId="77777777" w:rsidR="00D0355E" w:rsidRPr="005E2CA0" w:rsidRDefault="00D0355E" w:rsidP="00701D76">
            <w:pPr>
              <w:jc w:val="center"/>
              <w:rPr>
                <w:b/>
                <w:bCs/>
                <w:sz w:val="22"/>
                <w:szCs w:val="22"/>
                <w:lang w:val="en-US"/>
              </w:rPr>
            </w:pPr>
            <w:r w:rsidRPr="005E2CA0">
              <w:rPr>
                <w:b/>
                <w:bCs/>
                <w:sz w:val="22"/>
                <w:szCs w:val="22"/>
                <w:lang w:val="en-US"/>
              </w:rPr>
              <w:t>20,00</w:t>
            </w:r>
          </w:p>
          <w:p w14:paraId="14EF6478" w14:textId="77777777" w:rsidR="00D0355E" w:rsidRPr="009B70F2" w:rsidRDefault="00D0355E" w:rsidP="00701D76">
            <w:pPr>
              <w:jc w:val="center"/>
              <w:rPr>
                <w:sz w:val="2"/>
                <w:szCs w:val="2"/>
                <w:lang w:val="en-US"/>
              </w:rPr>
            </w:pPr>
          </w:p>
        </w:tc>
      </w:tr>
      <w:tr w:rsidR="00D0355E" w:rsidRPr="00B40365" w14:paraId="2512721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2292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B293D1" w14:textId="77777777" w:rsidR="00D0355E" w:rsidRPr="00B40365" w:rsidRDefault="00D0355E" w:rsidP="00701D76">
            <w:pPr>
              <w:jc w:val="center"/>
              <w:rPr>
                <w:sz w:val="16"/>
                <w:szCs w:val="16"/>
                <w:lang w:val="en-US"/>
              </w:rPr>
            </w:pPr>
            <w:r w:rsidRPr="00B40365">
              <w:rPr>
                <w:sz w:val="16"/>
                <w:szCs w:val="16"/>
                <w:lang w:val="en-US"/>
              </w:rPr>
              <w:t>5001000100501</w:t>
            </w:r>
          </w:p>
        </w:tc>
        <w:tc>
          <w:tcPr>
            <w:tcW w:w="4366" w:type="dxa"/>
            <w:gridSpan w:val="4"/>
            <w:tcBorders>
              <w:top w:val="nil"/>
              <w:bottom w:val="single" w:sz="2" w:space="0" w:color="auto"/>
            </w:tcBorders>
            <w:vAlign w:val="center"/>
          </w:tcPr>
          <w:p w14:paraId="7EDD850D" w14:textId="77777777" w:rsidR="00D0355E" w:rsidRPr="00C97908" w:rsidRDefault="00D0355E" w:rsidP="00701D76">
            <w:pPr>
              <w:rPr>
                <w:sz w:val="16"/>
                <w:szCs w:val="16"/>
                <w:lang w:val="en-US"/>
              </w:rPr>
            </w:pPr>
            <w:r w:rsidRPr="00C97908">
              <w:rPr>
                <w:sz w:val="16"/>
                <w:szCs w:val="16"/>
                <w:lang w:val="en-US"/>
              </w:rPr>
              <w:t>Cutie de jonciune pentru conectarea echipamentelor la sfirsitul trenului</w:t>
            </w:r>
          </w:p>
        </w:tc>
        <w:tc>
          <w:tcPr>
            <w:tcW w:w="1021" w:type="dxa"/>
            <w:gridSpan w:val="3"/>
            <w:tcBorders>
              <w:top w:val="nil"/>
              <w:bottom w:val="single" w:sz="2" w:space="0" w:color="auto"/>
            </w:tcBorders>
            <w:vAlign w:val="center"/>
          </w:tcPr>
          <w:p w14:paraId="1346328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0DCA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2BC432" w14:textId="77777777" w:rsidR="00D0355E" w:rsidRPr="00C97908" w:rsidRDefault="00D0355E" w:rsidP="00701D76">
            <w:pPr>
              <w:jc w:val="center"/>
              <w:rPr>
                <w:sz w:val="16"/>
                <w:szCs w:val="16"/>
                <w:lang w:val="en-US"/>
              </w:rPr>
            </w:pPr>
            <w:r w:rsidRPr="00C97908">
              <w:rPr>
                <w:sz w:val="16"/>
                <w:szCs w:val="16"/>
                <w:lang w:val="en-US"/>
              </w:rPr>
              <w:t>20,00</w:t>
            </w:r>
          </w:p>
        </w:tc>
      </w:tr>
      <w:tr w:rsidR="00D0355E" w:rsidRPr="009B70F2" w14:paraId="1205ECA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AF40C8" w14:textId="77777777" w:rsidR="00D0355E" w:rsidRPr="005E2CA0" w:rsidRDefault="00D0355E" w:rsidP="00701D7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1155187E" w14:textId="77777777" w:rsidR="00D0355E" w:rsidRPr="005E2CA0" w:rsidRDefault="00D0355E" w:rsidP="00701D76">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08995977" w14:textId="77777777" w:rsidR="00D0355E" w:rsidRPr="005E2CA0" w:rsidRDefault="00D0355E" w:rsidP="00701D76">
            <w:pPr>
              <w:rPr>
                <w:b/>
                <w:bCs/>
                <w:sz w:val="2"/>
                <w:szCs w:val="2"/>
                <w:lang w:val="en-US"/>
              </w:rPr>
            </w:pPr>
            <w:r w:rsidRPr="005E2CA0">
              <w:rPr>
                <w:b/>
                <w:bCs/>
                <w:sz w:val="22"/>
                <w:szCs w:val="22"/>
                <w:lang w:val="en-US"/>
              </w:rPr>
              <w:t>Teava din vinilplast pe contructii instalate, pe pereti si coloane, fixare cu scoabe, diametru pina la 25 mm</w:t>
            </w:r>
          </w:p>
          <w:p w14:paraId="7E09ECD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DCFE04D"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ADCCEE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3FA4118" w14:textId="77777777" w:rsidR="00D0355E" w:rsidRPr="005E2CA0" w:rsidRDefault="00D0355E" w:rsidP="00701D76">
            <w:pPr>
              <w:jc w:val="center"/>
              <w:rPr>
                <w:b/>
                <w:bCs/>
                <w:sz w:val="22"/>
                <w:szCs w:val="22"/>
                <w:lang w:val="en-US"/>
              </w:rPr>
            </w:pPr>
            <w:r w:rsidRPr="005E2CA0">
              <w:rPr>
                <w:b/>
                <w:bCs/>
                <w:sz w:val="22"/>
                <w:szCs w:val="22"/>
                <w:lang w:val="en-US"/>
              </w:rPr>
              <w:t>6,00</w:t>
            </w:r>
          </w:p>
          <w:p w14:paraId="42A01301" w14:textId="77777777" w:rsidR="00D0355E" w:rsidRPr="009B70F2" w:rsidRDefault="00D0355E" w:rsidP="00701D76">
            <w:pPr>
              <w:jc w:val="center"/>
              <w:rPr>
                <w:sz w:val="2"/>
                <w:szCs w:val="2"/>
                <w:lang w:val="en-US"/>
              </w:rPr>
            </w:pPr>
          </w:p>
        </w:tc>
      </w:tr>
      <w:tr w:rsidR="00D0355E" w:rsidRPr="00B40365" w14:paraId="7C405FE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55E2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08AAB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D8A3E6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B89661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1E44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612FA7AC" w14:textId="77777777" w:rsidR="00D0355E" w:rsidRPr="00C97908" w:rsidRDefault="00D0355E" w:rsidP="00701D76">
            <w:pPr>
              <w:jc w:val="center"/>
              <w:rPr>
                <w:sz w:val="16"/>
                <w:szCs w:val="16"/>
                <w:lang w:val="en-US"/>
              </w:rPr>
            </w:pPr>
            <w:r w:rsidRPr="00C97908">
              <w:rPr>
                <w:sz w:val="16"/>
                <w:szCs w:val="16"/>
                <w:lang w:val="en-US"/>
              </w:rPr>
              <w:t>142,80</w:t>
            </w:r>
          </w:p>
        </w:tc>
      </w:tr>
      <w:tr w:rsidR="00D0355E" w:rsidRPr="00B40365" w14:paraId="44A4754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CFD4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7CB80D"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2AD93DB"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80DF6D3"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C2D4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0F582C34" w14:textId="77777777" w:rsidR="00D0355E" w:rsidRPr="00C97908" w:rsidRDefault="00D0355E" w:rsidP="00701D76">
            <w:pPr>
              <w:jc w:val="center"/>
              <w:rPr>
                <w:sz w:val="16"/>
                <w:szCs w:val="16"/>
                <w:lang w:val="en-US"/>
              </w:rPr>
            </w:pPr>
            <w:r w:rsidRPr="00C97908">
              <w:rPr>
                <w:sz w:val="16"/>
                <w:szCs w:val="16"/>
                <w:lang w:val="en-US"/>
              </w:rPr>
              <w:t>0,013</w:t>
            </w:r>
          </w:p>
        </w:tc>
      </w:tr>
      <w:tr w:rsidR="00D0355E" w:rsidRPr="00B40365" w14:paraId="2FE210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3C29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BDE61E" w14:textId="77777777" w:rsidR="00D0355E" w:rsidRPr="00B40365" w:rsidRDefault="00D0355E" w:rsidP="00701D7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1031C1BA" w14:textId="77777777" w:rsidR="00D0355E" w:rsidRPr="00C97908" w:rsidRDefault="00D0355E" w:rsidP="00701D7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FE1B23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7EF5C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1A7DD4F" w14:textId="77777777" w:rsidR="00D0355E" w:rsidRPr="00C97908" w:rsidRDefault="00D0355E" w:rsidP="00701D76">
            <w:pPr>
              <w:jc w:val="center"/>
              <w:rPr>
                <w:sz w:val="16"/>
                <w:szCs w:val="16"/>
                <w:lang w:val="en-US"/>
              </w:rPr>
            </w:pPr>
            <w:r w:rsidRPr="00C97908">
              <w:rPr>
                <w:sz w:val="16"/>
                <w:szCs w:val="16"/>
                <w:lang w:val="en-US"/>
              </w:rPr>
              <w:t>1,20</w:t>
            </w:r>
          </w:p>
        </w:tc>
      </w:tr>
      <w:tr w:rsidR="00D0355E" w:rsidRPr="00B40365" w14:paraId="58D9E0A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D4E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F6736C"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52B6E820"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DF3F10F"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273B9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A7B50F"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B40365" w14:paraId="496055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C6F9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A0BBAE"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404CF048"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62AACD7A"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D999A8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18CB469B" w14:textId="77777777" w:rsidR="00D0355E" w:rsidRPr="00C97908" w:rsidRDefault="00D0355E" w:rsidP="00701D76">
            <w:pPr>
              <w:jc w:val="center"/>
              <w:rPr>
                <w:sz w:val="16"/>
                <w:szCs w:val="16"/>
                <w:lang w:val="en-US"/>
              </w:rPr>
            </w:pPr>
            <w:r w:rsidRPr="00C97908">
              <w:rPr>
                <w:sz w:val="16"/>
                <w:szCs w:val="16"/>
                <w:lang w:val="en-US"/>
              </w:rPr>
              <w:t>40,20</w:t>
            </w:r>
          </w:p>
        </w:tc>
      </w:tr>
      <w:tr w:rsidR="00D0355E" w:rsidRPr="00B40365" w14:paraId="51E40BF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DC9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C2BF37"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E2E9EB6"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D8B7E0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6E276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BE9C2D3" w14:textId="77777777" w:rsidR="00D0355E" w:rsidRPr="00C97908" w:rsidRDefault="00D0355E" w:rsidP="00701D76">
            <w:pPr>
              <w:jc w:val="center"/>
              <w:rPr>
                <w:sz w:val="16"/>
                <w:szCs w:val="16"/>
                <w:lang w:val="en-US"/>
              </w:rPr>
            </w:pPr>
            <w:r w:rsidRPr="00C97908">
              <w:rPr>
                <w:sz w:val="16"/>
                <w:szCs w:val="16"/>
                <w:lang w:val="en-US"/>
              </w:rPr>
              <w:t>108,00</w:t>
            </w:r>
          </w:p>
        </w:tc>
      </w:tr>
      <w:tr w:rsidR="00D0355E" w:rsidRPr="00B40365" w14:paraId="025E5DC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BF18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5E7A80" w14:textId="77777777" w:rsidR="00D0355E" w:rsidRPr="00B40365" w:rsidRDefault="00D0355E" w:rsidP="00701D7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1A8E56E5" w14:textId="77777777" w:rsidR="00D0355E" w:rsidRPr="00C97908" w:rsidRDefault="00D0355E" w:rsidP="00701D7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61A8533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18DAF3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3878DFA" w14:textId="77777777" w:rsidR="00D0355E" w:rsidRPr="00C97908" w:rsidRDefault="00D0355E" w:rsidP="00701D76">
            <w:pPr>
              <w:jc w:val="center"/>
              <w:rPr>
                <w:sz w:val="16"/>
                <w:szCs w:val="16"/>
                <w:lang w:val="en-US"/>
              </w:rPr>
            </w:pPr>
            <w:r w:rsidRPr="00C97908">
              <w:rPr>
                <w:sz w:val="16"/>
                <w:szCs w:val="16"/>
                <w:lang w:val="en-US"/>
              </w:rPr>
              <w:t>10,80</w:t>
            </w:r>
          </w:p>
        </w:tc>
      </w:tr>
      <w:tr w:rsidR="00D0355E" w:rsidRPr="00B40365" w14:paraId="3EAD10C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F75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9903A4"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32D7416"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1CB2AB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3357B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1EB91D7D" w14:textId="77777777" w:rsidR="00D0355E" w:rsidRPr="00C97908" w:rsidRDefault="00D0355E" w:rsidP="00701D76">
            <w:pPr>
              <w:jc w:val="center"/>
              <w:rPr>
                <w:sz w:val="16"/>
                <w:szCs w:val="16"/>
                <w:lang w:val="en-US"/>
              </w:rPr>
            </w:pPr>
            <w:r w:rsidRPr="00C97908">
              <w:rPr>
                <w:sz w:val="16"/>
                <w:szCs w:val="16"/>
                <w:lang w:val="en-US"/>
              </w:rPr>
              <w:t>0,66</w:t>
            </w:r>
          </w:p>
        </w:tc>
      </w:tr>
      <w:tr w:rsidR="00D0355E" w:rsidRPr="00B40365" w14:paraId="71BA3C8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8E6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5418CE"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C486E5A"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31BE528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70EB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1FFAC091" w14:textId="77777777" w:rsidR="00D0355E" w:rsidRPr="00C97908" w:rsidRDefault="00D0355E" w:rsidP="00701D76">
            <w:pPr>
              <w:jc w:val="center"/>
              <w:rPr>
                <w:sz w:val="16"/>
                <w:szCs w:val="16"/>
                <w:lang w:val="en-US"/>
              </w:rPr>
            </w:pPr>
            <w:r w:rsidRPr="00C97908">
              <w:rPr>
                <w:sz w:val="16"/>
                <w:szCs w:val="16"/>
                <w:lang w:val="en-US"/>
              </w:rPr>
              <w:t>29,04</w:t>
            </w:r>
          </w:p>
        </w:tc>
      </w:tr>
      <w:tr w:rsidR="00D0355E" w:rsidRPr="009B70F2" w14:paraId="0366AA8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B14703" w14:textId="77777777" w:rsidR="00D0355E" w:rsidRPr="005E2CA0" w:rsidRDefault="00D0355E" w:rsidP="00701D7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7BFDFFA6"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A458108" w14:textId="77777777" w:rsidR="00D0355E" w:rsidRPr="005E2CA0" w:rsidRDefault="00D0355E" w:rsidP="00701D76">
            <w:pPr>
              <w:rPr>
                <w:b/>
                <w:bCs/>
                <w:sz w:val="2"/>
                <w:szCs w:val="2"/>
                <w:lang w:val="en-US"/>
              </w:rPr>
            </w:pPr>
            <w:r w:rsidRPr="005E2CA0">
              <w:rPr>
                <w:b/>
                <w:bCs/>
                <w:sz w:val="22"/>
                <w:szCs w:val="22"/>
                <w:lang w:val="en-US"/>
              </w:rPr>
              <w:t>Teava corugata U-PVC, 750N, d=20 mm</w:t>
            </w:r>
          </w:p>
          <w:p w14:paraId="3774085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96FE14A"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422DA3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81AD722" w14:textId="77777777" w:rsidR="00D0355E" w:rsidRPr="005E2CA0" w:rsidRDefault="00D0355E" w:rsidP="00701D76">
            <w:pPr>
              <w:jc w:val="center"/>
              <w:rPr>
                <w:b/>
                <w:bCs/>
                <w:sz w:val="22"/>
                <w:szCs w:val="22"/>
                <w:lang w:val="en-US"/>
              </w:rPr>
            </w:pPr>
            <w:r w:rsidRPr="005E2CA0">
              <w:rPr>
                <w:b/>
                <w:bCs/>
                <w:sz w:val="22"/>
                <w:szCs w:val="22"/>
                <w:lang w:val="en-US"/>
              </w:rPr>
              <w:t>600,00</w:t>
            </w:r>
          </w:p>
          <w:p w14:paraId="18BC1B0E" w14:textId="77777777" w:rsidR="00D0355E" w:rsidRPr="009B70F2" w:rsidRDefault="00D0355E" w:rsidP="00701D76">
            <w:pPr>
              <w:jc w:val="center"/>
              <w:rPr>
                <w:sz w:val="2"/>
                <w:szCs w:val="2"/>
                <w:lang w:val="en-US"/>
              </w:rPr>
            </w:pPr>
          </w:p>
        </w:tc>
      </w:tr>
      <w:tr w:rsidR="00D0355E" w:rsidRPr="00B40365" w14:paraId="479B78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99B1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9B0BB12" w14:textId="77777777" w:rsidR="00D0355E" w:rsidRPr="00B40365" w:rsidRDefault="00D0355E" w:rsidP="00701D76">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14:paraId="1C056DF8" w14:textId="77777777" w:rsidR="00D0355E" w:rsidRPr="00C97908" w:rsidRDefault="00D0355E" w:rsidP="00701D76">
            <w:pPr>
              <w:rPr>
                <w:sz w:val="16"/>
                <w:szCs w:val="16"/>
                <w:lang w:val="en-US"/>
              </w:rPr>
            </w:pPr>
            <w:r w:rsidRPr="00C97908">
              <w:rPr>
                <w:sz w:val="16"/>
                <w:szCs w:val="16"/>
                <w:lang w:val="en-US"/>
              </w:rPr>
              <w:t>Teava corugata U-PVC, 750N, d=20 mm</w:t>
            </w:r>
          </w:p>
        </w:tc>
        <w:tc>
          <w:tcPr>
            <w:tcW w:w="1021" w:type="dxa"/>
            <w:gridSpan w:val="3"/>
            <w:tcBorders>
              <w:top w:val="nil"/>
              <w:bottom w:val="single" w:sz="2" w:space="0" w:color="auto"/>
            </w:tcBorders>
            <w:vAlign w:val="center"/>
          </w:tcPr>
          <w:p w14:paraId="1758811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5BFE9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9435834" w14:textId="77777777" w:rsidR="00D0355E" w:rsidRPr="00C97908" w:rsidRDefault="00D0355E" w:rsidP="00701D76">
            <w:pPr>
              <w:jc w:val="center"/>
              <w:rPr>
                <w:sz w:val="16"/>
                <w:szCs w:val="16"/>
                <w:lang w:val="en-US"/>
              </w:rPr>
            </w:pPr>
            <w:r w:rsidRPr="00C97908">
              <w:rPr>
                <w:sz w:val="16"/>
                <w:szCs w:val="16"/>
                <w:lang w:val="en-US"/>
              </w:rPr>
              <w:t>615,00</w:t>
            </w:r>
          </w:p>
        </w:tc>
      </w:tr>
      <w:tr w:rsidR="00D0355E" w:rsidRPr="009B70F2" w14:paraId="39BB200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77A18E" w14:textId="77777777" w:rsidR="00D0355E" w:rsidRPr="005E2CA0" w:rsidRDefault="00D0355E" w:rsidP="00701D7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327D8912" w14:textId="77777777" w:rsidR="00D0355E" w:rsidRPr="005E2CA0" w:rsidRDefault="00D0355E" w:rsidP="00701D76">
            <w:pPr>
              <w:jc w:val="center"/>
              <w:rPr>
                <w:b/>
                <w:bCs/>
                <w:sz w:val="22"/>
                <w:szCs w:val="22"/>
                <w:lang w:val="en-US"/>
              </w:rPr>
            </w:pPr>
            <w:r w:rsidRPr="005E2CA0">
              <w:rPr>
                <w:b/>
                <w:bCs/>
                <w:sz w:val="22"/>
                <w:szCs w:val="22"/>
                <w:lang w:val="en-US"/>
              </w:rPr>
              <w:t>08-02-390-2</w:t>
            </w:r>
          </w:p>
        </w:tc>
        <w:tc>
          <w:tcPr>
            <w:tcW w:w="4366" w:type="dxa"/>
            <w:gridSpan w:val="5"/>
            <w:tcBorders>
              <w:top w:val="single" w:sz="4" w:space="0" w:color="auto"/>
              <w:bottom w:val="single" w:sz="4" w:space="0" w:color="auto"/>
            </w:tcBorders>
          </w:tcPr>
          <w:p w14:paraId="15005221" w14:textId="77777777" w:rsidR="00D0355E" w:rsidRPr="005E2CA0" w:rsidRDefault="00D0355E" w:rsidP="00701D76">
            <w:pPr>
              <w:rPr>
                <w:b/>
                <w:bCs/>
                <w:sz w:val="2"/>
                <w:szCs w:val="2"/>
                <w:lang w:val="en-US"/>
              </w:rPr>
            </w:pPr>
            <w:r w:rsidRPr="005E2CA0">
              <w:rPr>
                <w:b/>
                <w:bCs/>
                <w:sz w:val="22"/>
                <w:szCs w:val="22"/>
                <w:lang w:val="en-US"/>
              </w:rPr>
              <w:t>Canale din masa plastica cu sectiunea 60x60 mm, inclusiv toate accesoriile necesare (coturi, dopuri, teuri, cruci, etc)</w:t>
            </w:r>
          </w:p>
          <w:p w14:paraId="485B869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A4831F0"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EB0BC8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D3D2FBB" w14:textId="77777777" w:rsidR="00D0355E" w:rsidRPr="005E2CA0" w:rsidRDefault="00D0355E" w:rsidP="00701D76">
            <w:pPr>
              <w:jc w:val="center"/>
              <w:rPr>
                <w:b/>
                <w:bCs/>
                <w:sz w:val="22"/>
                <w:szCs w:val="22"/>
                <w:lang w:val="en-US"/>
              </w:rPr>
            </w:pPr>
            <w:r w:rsidRPr="005E2CA0">
              <w:rPr>
                <w:b/>
                <w:bCs/>
                <w:sz w:val="22"/>
                <w:szCs w:val="22"/>
                <w:lang w:val="en-US"/>
              </w:rPr>
              <w:t>6,00</w:t>
            </w:r>
          </w:p>
          <w:p w14:paraId="4F5CE49C" w14:textId="77777777" w:rsidR="00D0355E" w:rsidRPr="009B70F2" w:rsidRDefault="00D0355E" w:rsidP="00701D76">
            <w:pPr>
              <w:jc w:val="center"/>
              <w:rPr>
                <w:sz w:val="2"/>
                <w:szCs w:val="2"/>
                <w:lang w:val="en-US"/>
              </w:rPr>
            </w:pPr>
          </w:p>
        </w:tc>
      </w:tr>
      <w:tr w:rsidR="00D0355E" w:rsidRPr="00B40365" w14:paraId="2F353B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92B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83732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7E52B9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C6B92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B980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18,3900</w:t>
            </w:r>
          </w:p>
        </w:tc>
        <w:tc>
          <w:tcPr>
            <w:tcW w:w="1559" w:type="dxa"/>
            <w:gridSpan w:val="2"/>
            <w:tcBorders>
              <w:top w:val="nil"/>
              <w:bottom w:val="single" w:sz="2" w:space="0" w:color="auto"/>
            </w:tcBorders>
            <w:vAlign w:val="center"/>
          </w:tcPr>
          <w:p w14:paraId="16755B1E" w14:textId="77777777" w:rsidR="00D0355E" w:rsidRPr="00C97908" w:rsidRDefault="00D0355E" w:rsidP="00701D76">
            <w:pPr>
              <w:jc w:val="center"/>
              <w:rPr>
                <w:sz w:val="16"/>
                <w:szCs w:val="16"/>
                <w:lang w:val="en-US"/>
              </w:rPr>
            </w:pPr>
            <w:r w:rsidRPr="00C97908">
              <w:rPr>
                <w:sz w:val="16"/>
                <w:szCs w:val="16"/>
                <w:lang w:val="en-US"/>
              </w:rPr>
              <w:t>110,34</w:t>
            </w:r>
          </w:p>
        </w:tc>
      </w:tr>
      <w:tr w:rsidR="00D0355E" w:rsidRPr="00B40365" w14:paraId="439520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3DBE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87A9FE" w14:textId="77777777" w:rsidR="00D0355E" w:rsidRPr="00B40365" w:rsidRDefault="00D0355E" w:rsidP="00701D76">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14:paraId="37917241" w14:textId="77777777" w:rsidR="00D0355E" w:rsidRPr="00C97908" w:rsidRDefault="00D0355E" w:rsidP="00701D76">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14:paraId="61D9008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F712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885E44" w14:textId="77777777" w:rsidR="00D0355E" w:rsidRPr="00C97908" w:rsidRDefault="00D0355E" w:rsidP="00701D76">
            <w:pPr>
              <w:jc w:val="center"/>
              <w:rPr>
                <w:sz w:val="16"/>
                <w:szCs w:val="16"/>
                <w:lang w:val="en-US"/>
              </w:rPr>
            </w:pPr>
            <w:r w:rsidRPr="00C97908">
              <w:rPr>
                <w:sz w:val="16"/>
                <w:szCs w:val="16"/>
                <w:lang w:val="en-US"/>
              </w:rPr>
              <w:t>6,00</w:t>
            </w:r>
          </w:p>
        </w:tc>
      </w:tr>
      <w:tr w:rsidR="00D0355E" w:rsidRPr="00B40365" w14:paraId="6D7DD37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A11F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605A84" w14:textId="77777777" w:rsidR="00D0355E" w:rsidRPr="00B40365" w:rsidRDefault="00D0355E" w:rsidP="00701D76">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14:paraId="777D6AB8" w14:textId="77777777" w:rsidR="00D0355E" w:rsidRPr="00C97908" w:rsidRDefault="00D0355E" w:rsidP="00701D76">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14:paraId="2173FCD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B7C8C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300,0000</w:t>
            </w:r>
          </w:p>
        </w:tc>
        <w:tc>
          <w:tcPr>
            <w:tcW w:w="1559" w:type="dxa"/>
            <w:gridSpan w:val="2"/>
            <w:tcBorders>
              <w:top w:val="nil"/>
              <w:bottom w:val="single" w:sz="2" w:space="0" w:color="auto"/>
            </w:tcBorders>
            <w:vAlign w:val="center"/>
          </w:tcPr>
          <w:p w14:paraId="1A9F549D" w14:textId="77777777" w:rsidR="00D0355E" w:rsidRPr="00C97908" w:rsidRDefault="00D0355E" w:rsidP="00701D76">
            <w:pPr>
              <w:jc w:val="center"/>
              <w:rPr>
                <w:sz w:val="16"/>
                <w:szCs w:val="16"/>
                <w:lang w:val="en-US"/>
              </w:rPr>
            </w:pPr>
            <w:r w:rsidRPr="00C97908">
              <w:rPr>
                <w:sz w:val="16"/>
                <w:szCs w:val="16"/>
                <w:lang w:val="en-US"/>
              </w:rPr>
              <w:t>1 800,00</w:t>
            </w:r>
          </w:p>
        </w:tc>
      </w:tr>
      <w:tr w:rsidR="00D0355E" w:rsidRPr="00B40365" w14:paraId="7E5BED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755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F6AA43" w14:textId="77777777" w:rsidR="00D0355E" w:rsidRPr="00B40365" w:rsidRDefault="00D0355E" w:rsidP="00701D76">
            <w:pPr>
              <w:jc w:val="center"/>
              <w:rPr>
                <w:sz w:val="16"/>
                <w:szCs w:val="16"/>
                <w:lang w:val="en-US"/>
              </w:rPr>
            </w:pPr>
            <w:r w:rsidRPr="00B40365">
              <w:rPr>
                <w:sz w:val="16"/>
                <w:szCs w:val="16"/>
                <w:lang w:val="en-US"/>
              </w:rPr>
              <w:t>110-033339</w:t>
            </w:r>
          </w:p>
        </w:tc>
        <w:tc>
          <w:tcPr>
            <w:tcW w:w="4366" w:type="dxa"/>
            <w:gridSpan w:val="4"/>
            <w:tcBorders>
              <w:top w:val="nil"/>
              <w:bottom w:val="single" w:sz="2" w:space="0" w:color="auto"/>
            </w:tcBorders>
            <w:vAlign w:val="center"/>
          </w:tcPr>
          <w:p w14:paraId="7BEEC4AC" w14:textId="77777777" w:rsidR="00D0355E" w:rsidRPr="00C97908" w:rsidRDefault="00D0355E" w:rsidP="00701D76">
            <w:pPr>
              <w:rPr>
                <w:sz w:val="16"/>
                <w:szCs w:val="16"/>
                <w:lang w:val="en-US"/>
              </w:rPr>
            </w:pPr>
            <w:r w:rsidRPr="00C97908">
              <w:rPr>
                <w:sz w:val="16"/>
                <w:szCs w:val="16"/>
                <w:lang w:val="en-US"/>
              </w:rPr>
              <w:t>Canale din masa plastica 60x60 mm</w:t>
            </w:r>
          </w:p>
        </w:tc>
        <w:tc>
          <w:tcPr>
            <w:tcW w:w="1021" w:type="dxa"/>
            <w:gridSpan w:val="3"/>
            <w:tcBorders>
              <w:top w:val="nil"/>
              <w:bottom w:val="single" w:sz="2" w:space="0" w:color="auto"/>
            </w:tcBorders>
            <w:vAlign w:val="center"/>
          </w:tcPr>
          <w:p w14:paraId="11FBEFE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2F16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6E77A0AD" w14:textId="77777777" w:rsidR="00D0355E" w:rsidRPr="00C97908" w:rsidRDefault="00D0355E" w:rsidP="00701D76">
            <w:pPr>
              <w:jc w:val="center"/>
              <w:rPr>
                <w:sz w:val="16"/>
                <w:szCs w:val="16"/>
                <w:lang w:val="en-US"/>
              </w:rPr>
            </w:pPr>
            <w:r w:rsidRPr="00C97908">
              <w:rPr>
                <w:sz w:val="16"/>
                <w:szCs w:val="16"/>
                <w:lang w:val="en-US"/>
              </w:rPr>
              <w:t>612,00</w:t>
            </w:r>
          </w:p>
        </w:tc>
      </w:tr>
      <w:tr w:rsidR="00D0355E" w:rsidRPr="00B40365" w14:paraId="6EE6EBC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BF38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07A5EBA" w14:textId="77777777" w:rsidR="00D0355E" w:rsidRPr="00B40365" w:rsidRDefault="00D0355E" w:rsidP="00701D76">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14:paraId="2190F9DC"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51CE432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F37EB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6,8800</w:t>
            </w:r>
          </w:p>
        </w:tc>
        <w:tc>
          <w:tcPr>
            <w:tcW w:w="1559" w:type="dxa"/>
            <w:gridSpan w:val="2"/>
            <w:tcBorders>
              <w:top w:val="nil"/>
              <w:bottom w:val="single" w:sz="2" w:space="0" w:color="auto"/>
              <w:right w:val="single" w:sz="4" w:space="0" w:color="auto"/>
            </w:tcBorders>
            <w:vAlign w:val="center"/>
          </w:tcPr>
          <w:p w14:paraId="4851383A" w14:textId="77777777" w:rsidR="00D0355E" w:rsidRPr="00C97908" w:rsidRDefault="00D0355E" w:rsidP="00701D76">
            <w:pPr>
              <w:jc w:val="center"/>
              <w:rPr>
                <w:sz w:val="16"/>
                <w:szCs w:val="16"/>
                <w:lang w:val="en-US"/>
              </w:rPr>
            </w:pPr>
            <w:r w:rsidRPr="00C97908">
              <w:rPr>
                <w:sz w:val="16"/>
                <w:szCs w:val="16"/>
                <w:lang w:val="en-US"/>
              </w:rPr>
              <w:t>41,28</w:t>
            </w:r>
          </w:p>
        </w:tc>
      </w:tr>
      <w:tr w:rsidR="00D0355E" w:rsidRPr="00B40365" w14:paraId="11A066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F070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BEE89EB"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92DAA13"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7E2937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3FF9A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6,8800</w:t>
            </w:r>
          </w:p>
        </w:tc>
        <w:tc>
          <w:tcPr>
            <w:tcW w:w="1559" w:type="dxa"/>
            <w:gridSpan w:val="2"/>
            <w:tcBorders>
              <w:top w:val="nil"/>
              <w:bottom w:val="single" w:sz="2" w:space="0" w:color="auto"/>
              <w:right w:val="single" w:sz="4" w:space="0" w:color="auto"/>
            </w:tcBorders>
            <w:vAlign w:val="center"/>
          </w:tcPr>
          <w:p w14:paraId="635A1339" w14:textId="77777777" w:rsidR="00D0355E" w:rsidRPr="00C97908" w:rsidRDefault="00D0355E" w:rsidP="00701D76">
            <w:pPr>
              <w:jc w:val="center"/>
              <w:rPr>
                <w:sz w:val="16"/>
                <w:szCs w:val="16"/>
                <w:lang w:val="en-US"/>
              </w:rPr>
            </w:pPr>
            <w:r w:rsidRPr="00C97908">
              <w:rPr>
                <w:sz w:val="16"/>
                <w:szCs w:val="16"/>
                <w:lang w:val="en-US"/>
              </w:rPr>
              <w:t>41,28</w:t>
            </w:r>
          </w:p>
        </w:tc>
      </w:tr>
      <w:tr w:rsidR="00D0355E" w:rsidRPr="009B70F2" w14:paraId="537E16B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86FD1A" w14:textId="77777777" w:rsidR="00D0355E" w:rsidRPr="005E2CA0" w:rsidRDefault="00D0355E" w:rsidP="00701D7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2A8B88B" w14:textId="77777777" w:rsidR="00D0355E" w:rsidRPr="005E2CA0" w:rsidRDefault="00D0355E" w:rsidP="00701D76">
            <w:pPr>
              <w:jc w:val="center"/>
              <w:rPr>
                <w:b/>
                <w:bCs/>
                <w:sz w:val="22"/>
                <w:szCs w:val="22"/>
                <w:lang w:val="en-US"/>
              </w:rPr>
            </w:pPr>
            <w:r w:rsidRPr="005E2CA0">
              <w:rPr>
                <w:b/>
                <w:bCs/>
                <w:sz w:val="22"/>
                <w:szCs w:val="22"/>
                <w:lang w:val="en-US"/>
              </w:rPr>
              <w:t>08-02-390-3</w:t>
            </w:r>
          </w:p>
        </w:tc>
        <w:tc>
          <w:tcPr>
            <w:tcW w:w="4366" w:type="dxa"/>
            <w:gridSpan w:val="5"/>
            <w:tcBorders>
              <w:top w:val="single" w:sz="4" w:space="0" w:color="auto"/>
              <w:bottom w:val="single" w:sz="4" w:space="0" w:color="auto"/>
            </w:tcBorders>
          </w:tcPr>
          <w:p w14:paraId="5DBC8E20" w14:textId="77777777" w:rsidR="00D0355E" w:rsidRPr="005E2CA0" w:rsidRDefault="00D0355E" w:rsidP="00701D76">
            <w:pPr>
              <w:rPr>
                <w:b/>
                <w:bCs/>
                <w:sz w:val="2"/>
                <w:szCs w:val="2"/>
                <w:lang w:val="en-US"/>
              </w:rPr>
            </w:pPr>
            <w:r w:rsidRPr="005E2CA0">
              <w:rPr>
                <w:b/>
                <w:bCs/>
                <w:sz w:val="22"/>
                <w:szCs w:val="22"/>
                <w:lang w:val="en-US"/>
              </w:rPr>
              <w:t>Canale din masa plastica cu sectiunea 100x60 mm, inclusiv montarea accesoriilor (coturi, teuri, cruci)</w:t>
            </w:r>
          </w:p>
          <w:p w14:paraId="25A5557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2CC8907"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BB1A05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8621349" w14:textId="77777777" w:rsidR="00D0355E" w:rsidRPr="005E2CA0" w:rsidRDefault="00D0355E" w:rsidP="00701D76">
            <w:pPr>
              <w:jc w:val="center"/>
              <w:rPr>
                <w:b/>
                <w:bCs/>
                <w:sz w:val="22"/>
                <w:szCs w:val="22"/>
                <w:lang w:val="en-US"/>
              </w:rPr>
            </w:pPr>
            <w:r w:rsidRPr="005E2CA0">
              <w:rPr>
                <w:b/>
                <w:bCs/>
                <w:sz w:val="22"/>
                <w:szCs w:val="22"/>
                <w:lang w:val="en-US"/>
              </w:rPr>
              <w:t>0,80</w:t>
            </w:r>
          </w:p>
          <w:p w14:paraId="258AA8E5" w14:textId="77777777" w:rsidR="00D0355E" w:rsidRPr="009B70F2" w:rsidRDefault="00D0355E" w:rsidP="00701D76">
            <w:pPr>
              <w:jc w:val="center"/>
              <w:rPr>
                <w:sz w:val="2"/>
                <w:szCs w:val="2"/>
                <w:lang w:val="en-US"/>
              </w:rPr>
            </w:pPr>
          </w:p>
        </w:tc>
      </w:tr>
      <w:tr w:rsidR="00D0355E" w:rsidRPr="00B40365" w14:paraId="2282E04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9FC7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972B7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06C0E1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662EE5"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22088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20,3300</w:t>
            </w:r>
          </w:p>
        </w:tc>
        <w:tc>
          <w:tcPr>
            <w:tcW w:w="1559" w:type="dxa"/>
            <w:gridSpan w:val="2"/>
            <w:tcBorders>
              <w:top w:val="nil"/>
              <w:bottom w:val="single" w:sz="2" w:space="0" w:color="auto"/>
            </w:tcBorders>
            <w:vAlign w:val="center"/>
          </w:tcPr>
          <w:p w14:paraId="5FAD9D92" w14:textId="77777777" w:rsidR="00D0355E" w:rsidRPr="00C97908" w:rsidRDefault="00D0355E" w:rsidP="00701D76">
            <w:pPr>
              <w:jc w:val="center"/>
              <w:rPr>
                <w:sz w:val="16"/>
                <w:szCs w:val="16"/>
                <w:lang w:val="en-US"/>
              </w:rPr>
            </w:pPr>
            <w:r w:rsidRPr="00C97908">
              <w:rPr>
                <w:sz w:val="16"/>
                <w:szCs w:val="16"/>
                <w:lang w:val="en-US"/>
              </w:rPr>
              <w:t>16,264</w:t>
            </w:r>
          </w:p>
        </w:tc>
      </w:tr>
      <w:tr w:rsidR="00D0355E" w:rsidRPr="00B40365" w14:paraId="22D1AFB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2CF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3B3A18" w14:textId="77777777" w:rsidR="00D0355E" w:rsidRPr="00B40365" w:rsidRDefault="00D0355E" w:rsidP="00701D76">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14:paraId="0C3093D9" w14:textId="77777777" w:rsidR="00D0355E" w:rsidRPr="00C97908" w:rsidRDefault="00D0355E" w:rsidP="00701D76">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14:paraId="3EA4993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9795D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14:paraId="115C73C3" w14:textId="77777777" w:rsidR="00D0355E" w:rsidRPr="00C97908" w:rsidRDefault="00D0355E" w:rsidP="00701D76">
            <w:pPr>
              <w:jc w:val="center"/>
              <w:rPr>
                <w:sz w:val="16"/>
                <w:szCs w:val="16"/>
                <w:lang w:val="en-US"/>
              </w:rPr>
            </w:pPr>
            <w:r w:rsidRPr="00C97908">
              <w:rPr>
                <w:sz w:val="16"/>
                <w:szCs w:val="16"/>
                <w:lang w:val="en-US"/>
              </w:rPr>
              <w:t>1,12</w:t>
            </w:r>
          </w:p>
        </w:tc>
      </w:tr>
      <w:tr w:rsidR="00D0355E" w:rsidRPr="00B40365" w14:paraId="7A0975D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F024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1849B9" w14:textId="77777777" w:rsidR="00D0355E" w:rsidRPr="00B40365" w:rsidRDefault="00D0355E" w:rsidP="00701D76">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14:paraId="51D0FA73" w14:textId="77777777" w:rsidR="00D0355E" w:rsidRPr="00C97908" w:rsidRDefault="00D0355E" w:rsidP="00701D76">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14:paraId="5924E91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0FE77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14:paraId="153053BF" w14:textId="77777777" w:rsidR="00D0355E" w:rsidRPr="00C97908" w:rsidRDefault="00D0355E" w:rsidP="00701D76">
            <w:pPr>
              <w:jc w:val="center"/>
              <w:rPr>
                <w:sz w:val="16"/>
                <w:szCs w:val="16"/>
                <w:lang w:val="en-US"/>
              </w:rPr>
            </w:pPr>
            <w:r w:rsidRPr="00C97908">
              <w:rPr>
                <w:sz w:val="16"/>
                <w:szCs w:val="16"/>
                <w:lang w:val="en-US"/>
              </w:rPr>
              <w:t>320,00</w:t>
            </w:r>
          </w:p>
        </w:tc>
      </w:tr>
      <w:tr w:rsidR="00D0355E" w:rsidRPr="00B40365" w14:paraId="4783E5C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9ABF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460E4D" w14:textId="77777777" w:rsidR="00D0355E" w:rsidRPr="00B40365" w:rsidRDefault="00D0355E" w:rsidP="00701D76">
            <w:pPr>
              <w:jc w:val="center"/>
              <w:rPr>
                <w:sz w:val="16"/>
                <w:szCs w:val="16"/>
                <w:lang w:val="en-US"/>
              </w:rPr>
            </w:pPr>
            <w:r w:rsidRPr="00B40365">
              <w:rPr>
                <w:sz w:val="16"/>
                <w:szCs w:val="16"/>
                <w:lang w:val="en-US"/>
              </w:rPr>
              <w:t>110-03341</w:t>
            </w:r>
          </w:p>
        </w:tc>
        <w:tc>
          <w:tcPr>
            <w:tcW w:w="4366" w:type="dxa"/>
            <w:gridSpan w:val="4"/>
            <w:tcBorders>
              <w:top w:val="nil"/>
              <w:bottom w:val="single" w:sz="2" w:space="0" w:color="auto"/>
            </w:tcBorders>
            <w:vAlign w:val="center"/>
          </w:tcPr>
          <w:p w14:paraId="3A9F59F8" w14:textId="77777777" w:rsidR="00D0355E" w:rsidRPr="00C97908" w:rsidRDefault="00D0355E" w:rsidP="00701D76">
            <w:pPr>
              <w:rPr>
                <w:sz w:val="16"/>
                <w:szCs w:val="16"/>
                <w:lang w:val="en-US"/>
              </w:rPr>
            </w:pPr>
            <w:r w:rsidRPr="00C97908">
              <w:rPr>
                <w:sz w:val="16"/>
                <w:szCs w:val="16"/>
                <w:lang w:val="en-US"/>
              </w:rPr>
              <w:t xml:space="preserve">Canale din masa plastica 100x60 mm </w:t>
            </w:r>
          </w:p>
        </w:tc>
        <w:tc>
          <w:tcPr>
            <w:tcW w:w="1021" w:type="dxa"/>
            <w:gridSpan w:val="3"/>
            <w:tcBorders>
              <w:top w:val="nil"/>
              <w:bottom w:val="single" w:sz="2" w:space="0" w:color="auto"/>
            </w:tcBorders>
            <w:vAlign w:val="center"/>
          </w:tcPr>
          <w:p w14:paraId="0E4B493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943F5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14:paraId="3F33F67D" w14:textId="77777777" w:rsidR="00D0355E" w:rsidRPr="00C97908" w:rsidRDefault="00D0355E" w:rsidP="00701D76">
            <w:pPr>
              <w:jc w:val="center"/>
              <w:rPr>
                <w:sz w:val="16"/>
                <w:szCs w:val="16"/>
                <w:lang w:val="en-US"/>
              </w:rPr>
            </w:pPr>
            <w:r w:rsidRPr="00C97908">
              <w:rPr>
                <w:sz w:val="16"/>
                <w:szCs w:val="16"/>
                <w:lang w:val="en-US"/>
              </w:rPr>
              <w:t>82,00</w:t>
            </w:r>
          </w:p>
        </w:tc>
      </w:tr>
      <w:tr w:rsidR="00D0355E" w:rsidRPr="00B40365" w14:paraId="7717954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247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4255CF" w14:textId="77777777" w:rsidR="00D0355E" w:rsidRPr="00B40365" w:rsidRDefault="00D0355E" w:rsidP="00701D76">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14:paraId="7DE29759"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78D53787"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C01C2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7,6300</w:t>
            </w:r>
          </w:p>
        </w:tc>
        <w:tc>
          <w:tcPr>
            <w:tcW w:w="1559" w:type="dxa"/>
            <w:gridSpan w:val="2"/>
            <w:tcBorders>
              <w:top w:val="nil"/>
              <w:bottom w:val="single" w:sz="2" w:space="0" w:color="auto"/>
              <w:right w:val="single" w:sz="4" w:space="0" w:color="auto"/>
            </w:tcBorders>
            <w:vAlign w:val="center"/>
          </w:tcPr>
          <w:p w14:paraId="33058DA4" w14:textId="77777777" w:rsidR="00D0355E" w:rsidRPr="00C97908" w:rsidRDefault="00D0355E" w:rsidP="00701D76">
            <w:pPr>
              <w:jc w:val="center"/>
              <w:rPr>
                <w:sz w:val="16"/>
                <w:szCs w:val="16"/>
                <w:lang w:val="en-US"/>
              </w:rPr>
            </w:pPr>
            <w:r w:rsidRPr="00C97908">
              <w:rPr>
                <w:sz w:val="16"/>
                <w:szCs w:val="16"/>
                <w:lang w:val="en-US"/>
              </w:rPr>
              <w:t>6,104</w:t>
            </w:r>
          </w:p>
        </w:tc>
      </w:tr>
      <w:tr w:rsidR="00D0355E" w:rsidRPr="00B40365" w14:paraId="671C6CB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5E62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91B7CFF"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E973520"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9DDFB71"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0410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7,6300</w:t>
            </w:r>
          </w:p>
        </w:tc>
        <w:tc>
          <w:tcPr>
            <w:tcW w:w="1559" w:type="dxa"/>
            <w:gridSpan w:val="2"/>
            <w:tcBorders>
              <w:top w:val="nil"/>
              <w:bottom w:val="single" w:sz="2" w:space="0" w:color="auto"/>
              <w:right w:val="single" w:sz="4" w:space="0" w:color="auto"/>
            </w:tcBorders>
            <w:vAlign w:val="center"/>
          </w:tcPr>
          <w:p w14:paraId="2B012CB2" w14:textId="77777777" w:rsidR="00D0355E" w:rsidRPr="00C97908" w:rsidRDefault="00D0355E" w:rsidP="00701D76">
            <w:pPr>
              <w:jc w:val="center"/>
              <w:rPr>
                <w:sz w:val="16"/>
                <w:szCs w:val="16"/>
                <w:lang w:val="en-US"/>
              </w:rPr>
            </w:pPr>
            <w:r w:rsidRPr="00C97908">
              <w:rPr>
                <w:sz w:val="16"/>
                <w:szCs w:val="16"/>
                <w:lang w:val="en-US"/>
              </w:rPr>
              <w:t>6,104</w:t>
            </w:r>
          </w:p>
        </w:tc>
      </w:tr>
      <w:tr w:rsidR="00D0355E" w:rsidRPr="009B70F2" w14:paraId="43850B1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82E62B" w14:textId="77777777" w:rsidR="00D0355E" w:rsidRPr="005E2CA0" w:rsidRDefault="00D0355E" w:rsidP="00701D7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0C4E2F9" w14:textId="77777777" w:rsidR="00D0355E" w:rsidRPr="005E2CA0" w:rsidRDefault="00D0355E" w:rsidP="00701D76">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14:paraId="7C44651C"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14:paraId="66E7F0A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B0774A7"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81329E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23B2084" w14:textId="77777777" w:rsidR="00D0355E" w:rsidRPr="005E2CA0" w:rsidRDefault="00D0355E" w:rsidP="00701D76">
            <w:pPr>
              <w:jc w:val="center"/>
              <w:rPr>
                <w:b/>
                <w:bCs/>
                <w:sz w:val="22"/>
                <w:szCs w:val="22"/>
                <w:lang w:val="en-US"/>
              </w:rPr>
            </w:pPr>
            <w:r w:rsidRPr="005E2CA0">
              <w:rPr>
                <w:b/>
                <w:bCs/>
                <w:sz w:val="22"/>
                <w:szCs w:val="22"/>
                <w:lang w:val="en-US"/>
              </w:rPr>
              <w:t>18,50</w:t>
            </w:r>
          </w:p>
          <w:p w14:paraId="215B3821" w14:textId="77777777" w:rsidR="00D0355E" w:rsidRPr="009B70F2" w:rsidRDefault="00D0355E" w:rsidP="00701D76">
            <w:pPr>
              <w:jc w:val="center"/>
              <w:rPr>
                <w:sz w:val="2"/>
                <w:szCs w:val="2"/>
                <w:lang w:val="en-US"/>
              </w:rPr>
            </w:pPr>
          </w:p>
        </w:tc>
      </w:tr>
      <w:tr w:rsidR="00D0355E" w:rsidRPr="00B40365" w14:paraId="15B5A12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7B8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38B26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3212BD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9B3B0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3391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14:paraId="555414FA" w14:textId="77777777" w:rsidR="00D0355E" w:rsidRPr="00C97908" w:rsidRDefault="00D0355E" w:rsidP="00701D76">
            <w:pPr>
              <w:jc w:val="center"/>
              <w:rPr>
                <w:sz w:val="16"/>
                <w:szCs w:val="16"/>
                <w:lang w:val="en-US"/>
              </w:rPr>
            </w:pPr>
            <w:r w:rsidRPr="00C97908">
              <w:rPr>
                <w:sz w:val="16"/>
                <w:szCs w:val="16"/>
                <w:lang w:val="en-US"/>
              </w:rPr>
              <w:t>103,785</w:t>
            </w:r>
          </w:p>
        </w:tc>
      </w:tr>
      <w:tr w:rsidR="00D0355E" w:rsidRPr="00B40365" w14:paraId="338F25D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501D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55057A"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DBFE7C5"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62B513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D7DDD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2662465" w14:textId="77777777" w:rsidR="00D0355E" w:rsidRPr="00C97908" w:rsidRDefault="00D0355E" w:rsidP="00701D76">
            <w:pPr>
              <w:jc w:val="center"/>
              <w:rPr>
                <w:sz w:val="16"/>
                <w:szCs w:val="16"/>
                <w:lang w:val="en-US"/>
              </w:rPr>
            </w:pPr>
            <w:r w:rsidRPr="00C97908">
              <w:rPr>
                <w:sz w:val="16"/>
                <w:szCs w:val="16"/>
                <w:lang w:val="en-US"/>
              </w:rPr>
              <w:t>0,37</w:t>
            </w:r>
          </w:p>
        </w:tc>
      </w:tr>
      <w:tr w:rsidR="00D0355E" w:rsidRPr="00B40365" w14:paraId="0C2A56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A5E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F2689A"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5A3C7D8"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7367286"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ED45C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3E75164" w14:textId="77777777" w:rsidR="00D0355E" w:rsidRPr="00C97908" w:rsidRDefault="00D0355E" w:rsidP="00701D76">
            <w:pPr>
              <w:jc w:val="center"/>
              <w:rPr>
                <w:sz w:val="16"/>
                <w:szCs w:val="16"/>
                <w:lang w:val="en-US"/>
              </w:rPr>
            </w:pPr>
            <w:r w:rsidRPr="00C97908">
              <w:rPr>
                <w:sz w:val="16"/>
                <w:szCs w:val="16"/>
                <w:lang w:val="en-US"/>
              </w:rPr>
              <w:t>5,735</w:t>
            </w:r>
          </w:p>
        </w:tc>
      </w:tr>
      <w:tr w:rsidR="00D0355E" w:rsidRPr="00B40365" w14:paraId="66E9921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DD8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78FE18"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4B8E85C"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54B7052F"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C4ECE4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64BD9A6" w14:textId="77777777" w:rsidR="00D0355E" w:rsidRPr="00C97908" w:rsidRDefault="00D0355E" w:rsidP="00701D76">
            <w:pPr>
              <w:jc w:val="center"/>
              <w:rPr>
                <w:sz w:val="16"/>
                <w:szCs w:val="16"/>
                <w:lang w:val="en-US"/>
              </w:rPr>
            </w:pPr>
            <w:r w:rsidRPr="00C97908">
              <w:rPr>
                <w:sz w:val="16"/>
                <w:szCs w:val="16"/>
                <w:lang w:val="en-US"/>
              </w:rPr>
              <w:t>14,80</w:t>
            </w:r>
          </w:p>
        </w:tc>
      </w:tr>
      <w:tr w:rsidR="00D0355E" w:rsidRPr="00B40365" w14:paraId="4D28AE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56B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3963A9"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8B1273C"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F3ADE4D"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6ED7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175258E3" w14:textId="77777777" w:rsidR="00D0355E" w:rsidRPr="00C97908" w:rsidRDefault="00D0355E" w:rsidP="00701D76">
            <w:pPr>
              <w:jc w:val="center"/>
              <w:rPr>
                <w:sz w:val="16"/>
                <w:szCs w:val="16"/>
                <w:lang w:val="en-US"/>
              </w:rPr>
            </w:pPr>
            <w:r w:rsidRPr="00C97908">
              <w:rPr>
                <w:sz w:val="16"/>
                <w:szCs w:val="16"/>
                <w:lang w:val="en-US"/>
              </w:rPr>
              <w:t>225,70</w:t>
            </w:r>
          </w:p>
        </w:tc>
      </w:tr>
      <w:tr w:rsidR="00D0355E" w:rsidRPr="00B40365" w14:paraId="70D878B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904D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FA5848"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F19AF41"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7651613"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C0C98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A5603B2" w14:textId="77777777" w:rsidR="00D0355E" w:rsidRPr="00C97908" w:rsidRDefault="00D0355E" w:rsidP="00701D76">
            <w:pPr>
              <w:jc w:val="center"/>
              <w:rPr>
                <w:sz w:val="16"/>
                <w:szCs w:val="16"/>
                <w:lang w:val="en-US"/>
              </w:rPr>
            </w:pPr>
            <w:r w:rsidRPr="00C97908">
              <w:rPr>
                <w:sz w:val="16"/>
                <w:szCs w:val="16"/>
                <w:lang w:val="en-US"/>
              </w:rPr>
              <w:t>0,925</w:t>
            </w:r>
          </w:p>
        </w:tc>
      </w:tr>
      <w:tr w:rsidR="00D0355E" w:rsidRPr="00B40365" w14:paraId="2F2581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BCF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625BEB"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F6D236E"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8F523BB"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F687E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6CC8560" w14:textId="77777777" w:rsidR="00D0355E" w:rsidRPr="00C97908" w:rsidRDefault="00D0355E" w:rsidP="00701D76">
            <w:pPr>
              <w:jc w:val="center"/>
              <w:rPr>
                <w:sz w:val="16"/>
                <w:szCs w:val="16"/>
                <w:lang w:val="en-US"/>
              </w:rPr>
            </w:pPr>
            <w:r w:rsidRPr="00C97908">
              <w:rPr>
                <w:sz w:val="16"/>
                <w:szCs w:val="16"/>
                <w:lang w:val="en-US"/>
              </w:rPr>
              <w:t>0,37</w:t>
            </w:r>
          </w:p>
        </w:tc>
      </w:tr>
      <w:tr w:rsidR="00D0355E" w:rsidRPr="00B40365" w14:paraId="446485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BABF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31542A"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7768787"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93A2FB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4477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5A8B640" w14:textId="77777777" w:rsidR="00D0355E" w:rsidRPr="00C97908" w:rsidRDefault="00D0355E" w:rsidP="00701D76">
            <w:pPr>
              <w:jc w:val="center"/>
              <w:rPr>
                <w:sz w:val="16"/>
                <w:szCs w:val="16"/>
                <w:lang w:val="en-US"/>
              </w:rPr>
            </w:pPr>
            <w:r w:rsidRPr="00C97908">
              <w:rPr>
                <w:sz w:val="16"/>
                <w:szCs w:val="16"/>
                <w:lang w:val="en-US"/>
              </w:rPr>
              <w:t>2,96</w:t>
            </w:r>
          </w:p>
        </w:tc>
      </w:tr>
      <w:tr w:rsidR="00D0355E" w:rsidRPr="00B40365" w14:paraId="5D4040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DC71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17A967E"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6EC25E8"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C770FB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A2E8E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ACD9E57" w14:textId="77777777" w:rsidR="00D0355E" w:rsidRPr="00C97908" w:rsidRDefault="00D0355E" w:rsidP="00701D76">
            <w:pPr>
              <w:jc w:val="center"/>
              <w:rPr>
                <w:sz w:val="16"/>
                <w:szCs w:val="16"/>
                <w:lang w:val="en-US"/>
              </w:rPr>
            </w:pPr>
            <w:r w:rsidRPr="00C97908">
              <w:rPr>
                <w:sz w:val="16"/>
                <w:szCs w:val="16"/>
                <w:lang w:val="en-US"/>
              </w:rPr>
              <w:t>0,185</w:t>
            </w:r>
          </w:p>
        </w:tc>
      </w:tr>
      <w:tr w:rsidR="00D0355E" w:rsidRPr="009B70F2" w14:paraId="2E2D499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03DAF6" w14:textId="77777777" w:rsidR="00D0355E" w:rsidRPr="005E2CA0" w:rsidRDefault="00D0355E" w:rsidP="00701D7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FF3CFF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77DB382" w14:textId="77777777" w:rsidR="00D0355E" w:rsidRPr="005E2CA0" w:rsidRDefault="00D0355E" w:rsidP="00701D76">
            <w:pPr>
              <w:rPr>
                <w:b/>
                <w:bCs/>
                <w:sz w:val="2"/>
                <w:szCs w:val="2"/>
                <w:lang w:val="en-US"/>
              </w:rPr>
            </w:pPr>
            <w:r w:rsidRPr="005E2CA0">
              <w:rPr>
                <w:b/>
                <w:bCs/>
                <w:sz w:val="22"/>
                <w:szCs w:val="22"/>
                <w:lang w:val="en-US"/>
              </w:rPr>
              <w:t>Cablu pentru semnalizarea antiincendiu, cu 2 conductori, cu sectiunea S=0,8 mmp, respecte standardul national - ГОСТ 31565-2012 (-нг(А)-FRHF), cu o limita de rezistenta la foc de cel putin 30 minute, FE180 E30 - JE-H(St)H-1x2x0.8 mmp</w:t>
            </w:r>
          </w:p>
          <w:p w14:paraId="3C5C636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5E7D2D"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6F4EC8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D2203CE" w14:textId="77777777" w:rsidR="00D0355E" w:rsidRPr="005E2CA0" w:rsidRDefault="00D0355E" w:rsidP="00701D76">
            <w:pPr>
              <w:jc w:val="center"/>
              <w:rPr>
                <w:b/>
                <w:bCs/>
                <w:sz w:val="22"/>
                <w:szCs w:val="22"/>
                <w:lang w:val="en-US"/>
              </w:rPr>
            </w:pPr>
            <w:r w:rsidRPr="005E2CA0">
              <w:rPr>
                <w:b/>
                <w:bCs/>
                <w:sz w:val="22"/>
                <w:szCs w:val="22"/>
                <w:lang w:val="en-US"/>
              </w:rPr>
              <w:t>950,00</w:t>
            </w:r>
          </w:p>
          <w:p w14:paraId="3CF8C1BD" w14:textId="77777777" w:rsidR="00D0355E" w:rsidRPr="009B70F2" w:rsidRDefault="00D0355E" w:rsidP="00701D76">
            <w:pPr>
              <w:jc w:val="center"/>
              <w:rPr>
                <w:sz w:val="2"/>
                <w:szCs w:val="2"/>
                <w:lang w:val="en-US"/>
              </w:rPr>
            </w:pPr>
          </w:p>
        </w:tc>
      </w:tr>
      <w:tr w:rsidR="00D0355E" w:rsidRPr="00B40365" w14:paraId="286578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C650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6D2C44" w14:textId="77777777" w:rsidR="00D0355E" w:rsidRPr="00B40365" w:rsidRDefault="00D0355E" w:rsidP="00701D76">
            <w:pPr>
              <w:jc w:val="center"/>
              <w:rPr>
                <w:sz w:val="16"/>
                <w:szCs w:val="16"/>
                <w:lang w:val="en-US"/>
              </w:rPr>
            </w:pPr>
            <w:r w:rsidRPr="00B40365">
              <w:rPr>
                <w:sz w:val="16"/>
                <w:szCs w:val="16"/>
                <w:lang w:val="en-US"/>
              </w:rPr>
              <w:t>3130134818982</w:t>
            </w:r>
          </w:p>
        </w:tc>
        <w:tc>
          <w:tcPr>
            <w:tcW w:w="4366" w:type="dxa"/>
            <w:gridSpan w:val="4"/>
            <w:tcBorders>
              <w:top w:val="nil"/>
              <w:bottom w:val="single" w:sz="2" w:space="0" w:color="auto"/>
            </w:tcBorders>
            <w:vAlign w:val="center"/>
          </w:tcPr>
          <w:p w14:paraId="3647FB4E" w14:textId="77777777" w:rsidR="00D0355E" w:rsidRPr="00C97908" w:rsidRDefault="00D0355E" w:rsidP="00701D76">
            <w:pPr>
              <w:rPr>
                <w:sz w:val="16"/>
                <w:szCs w:val="16"/>
                <w:lang w:val="en-US"/>
              </w:rPr>
            </w:pPr>
            <w:r w:rsidRPr="00C97908">
              <w:rPr>
                <w:sz w:val="16"/>
                <w:szCs w:val="16"/>
                <w:lang w:val="en-US"/>
              </w:rPr>
              <w:t>Cablu JE-H(St)H-1x2x0.8 mmp</w:t>
            </w:r>
          </w:p>
        </w:tc>
        <w:tc>
          <w:tcPr>
            <w:tcW w:w="1021" w:type="dxa"/>
            <w:gridSpan w:val="3"/>
            <w:tcBorders>
              <w:top w:val="nil"/>
              <w:bottom w:val="single" w:sz="2" w:space="0" w:color="auto"/>
            </w:tcBorders>
            <w:vAlign w:val="center"/>
          </w:tcPr>
          <w:p w14:paraId="0280A792"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A9436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48BF5E8" w14:textId="77777777" w:rsidR="00D0355E" w:rsidRPr="00C97908" w:rsidRDefault="00D0355E" w:rsidP="00701D76">
            <w:pPr>
              <w:jc w:val="center"/>
              <w:rPr>
                <w:sz w:val="16"/>
                <w:szCs w:val="16"/>
                <w:lang w:val="en-US"/>
              </w:rPr>
            </w:pPr>
            <w:r w:rsidRPr="00C97908">
              <w:rPr>
                <w:sz w:val="16"/>
                <w:szCs w:val="16"/>
                <w:lang w:val="en-US"/>
              </w:rPr>
              <w:t>973,75</w:t>
            </w:r>
          </w:p>
        </w:tc>
      </w:tr>
      <w:tr w:rsidR="00D0355E" w:rsidRPr="009B70F2" w14:paraId="3F0F47E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95C05" w14:textId="77777777" w:rsidR="00D0355E" w:rsidRPr="005E2CA0" w:rsidRDefault="00D0355E" w:rsidP="00701D7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8AC0116"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9B27798" w14:textId="77777777" w:rsidR="00D0355E" w:rsidRPr="005E2CA0" w:rsidRDefault="00D0355E" w:rsidP="00701D76">
            <w:pPr>
              <w:rPr>
                <w:b/>
                <w:bCs/>
                <w:sz w:val="2"/>
                <w:szCs w:val="2"/>
                <w:lang w:val="en-US"/>
              </w:rPr>
            </w:pPr>
            <w:r w:rsidRPr="005E2CA0">
              <w:rPr>
                <w:b/>
                <w:bCs/>
                <w:sz w:val="22"/>
                <w:szCs w:val="22"/>
                <w:lang w:val="en-US"/>
              </w:rPr>
              <w:t>Cablu pentru semnalizarea antiincendiu, cu 2 conductori, cu sectiunea S=1,0 mmp, respecte standardul  national - ГОСТ 31565-2012 (-нг(А)-FRHF), cu o limita de rezistenta la foc de cel putin 30 minute, FE180 E30 - JE-H(St)H-1x2x1.0 mmp</w:t>
            </w:r>
          </w:p>
          <w:p w14:paraId="1EA2CA7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63D7B83"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FB8335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896A03E" w14:textId="77777777" w:rsidR="00D0355E" w:rsidRPr="005E2CA0" w:rsidRDefault="00D0355E" w:rsidP="00701D76">
            <w:pPr>
              <w:jc w:val="center"/>
              <w:rPr>
                <w:b/>
                <w:bCs/>
                <w:sz w:val="22"/>
                <w:szCs w:val="22"/>
                <w:lang w:val="en-US"/>
              </w:rPr>
            </w:pPr>
            <w:r w:rsidRPr="005E2CA0">
              <w:rPr>
                <w:b/>
                <w:bCs/>
                <w:sz w:val="22"/>
                <w:szCs w:val="22"/>
                <w:lang w:val="en-US"/>
              </w:rPr>
              <w:t>900,00</w:t>
            </w:r>
          </w:p>
          <w:p w14:paraId="058E4C3C" w14:textId="77777777" w:rsidR="00D0355E" w:rsidRPr="009B70F2" w:rsidRDefault="00D0355E" w:rsidP="00701D76">
            <w:pPr>
              <w:jc w:val="center"/>
              <w:rPr>
                <w:sz w:val="2"/>
                <w:szCs w:val="2"/>
                <w:lang w:val="en-US"/>
              </w:rPr>
            </w:pPr>
          </w:p>
        </w:tc>
      </w:tr>
      <w:tr w:rsidR="00D0355E" w:rsidRPr="00B40365" w14:paraId="7BA17BA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5516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511EB5" w14:textId="77777777" w:rsidR="00D0355E" w:rsidRPr="00B40365" w:rsidRDefault="00D0355E" w:rsidP="00701D76">
            <w:pPr>
              <w:jc w:val="center"/>
              <w:rPr>
                <w:sz w:val="16"/>
                <w:szCs w:val="16"/>
                <w:lang w:val="en-US"/>
              </w:rPr>
            </w:pPr>
            <w:r w:rsidRPr="00B40365">
              <w:rPr>
                <w:sz w:val="16"/>
                <w:szCs w:val="16"/>
                <w:lang w:val="en-US"/>
              </w:rPr>
              <w:t>3130134818985</w:t>
            </w:r>
          </w:p>
        </w:tc>
        <w:tc>
          <w:tcPr>
            <w:tcW w:w="4366" w:type="dxa"/>
            <w:gridSpan w:val="4"/>
            <w:tcBorders>
              <w:top w:val="nil"/>
              <w:bottom w:val="single" w:sz="2" w:space="0" w:color="auto"/>
            </w:tcBorders>
            <w:vAlign w:val="center"/>
          </w:tcPr>
          <w:p w14:paraId="1113DF5F" w14:textId="77777777" w:rsidR="00D0355E" w:rsidRPr="00C97908" w:rsidRDefault="00D0355E" w:rsidP="00701D76">
            <w:pPr>
              <w:rPr>
                <w:sz w:val="16"/>
                <w:szCs w:val="16"/>
                <w:lang w:val="en-US"/>
              </w:rPr>
            </w:pPr>
            <w:r w:rsidRPr="00C97908">
              <w:rPr>
                <w:sz w:val="16"/>
                <w:szCs w:val="16"/>
                <w:lang w:val="en-US"/>
              </w:rPr>
              <w:t>Cablu JE-H(St)H-1x2x1.0 mmp</w:t>
            </w:r>
          </w:p>
        </w:tc>
        <w:tc>
          <w:tcPr>
            <w:tcW w:w="1021" w:type="dxa"/>
            <w:gridSpan w:val="3"/>
            <w:tcBorders>
              <w:top w:val="nil"/>
              <w:bottom w:val="single" w:sz="2" w:space="0" w:color="auto"/>
            </w:tcBorders>
            <w:vAlign w:val="center"/>
          </w:tcPr>
          <w:p w14:paraId="426CFC47"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17158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2A268F7" w14:textId="77777777" w:rsidR="00D0355E" w:rsidRPr="00C97908" w:rsidRDefault="00D0355E" w:rsidP="00701D76">
            <w:pPr>
              <w:jc w:val="center"/>
              <w:rPr>
                <w:sz w:val="16"/>
                <w:szCs w:val="16"/>
                <w:lang w:val="en-US"/>
              </w:rPr>
            </w:pPr>
            <w:r w:rsidRPr="00C97908">
              <w:rPr>
                <w:sz w:val="16"/>
                <w:szCs w:val="16"/>
                <w:lang w:val="en-US"/>
              </w:rPr>
              <w:t>922,50</w:t>
            </w:r>
          </w:p>
        </w:tc>
      </w:tr>
      <w:tr w:rsidR="00D0355E" w:rsidRPr="009B70F2" w14:paraId="4C51CC7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12CC00" w14:textId="77777777" w:rsidR="00D0355E" w:rsidRPr="005E2CA0" w:rsidRDefault="00D0355E" w:rsidP="00701D7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5291DB3" w14:textId="77777777" w:rsidR="00D0355E" w:rsidRPr="005E2CA0" w:rsidRDefault="00D0355E" w:rsidP="00701D76">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2565460E" w14:textId="77777777" w:rsidR="00D0355E" w:rsidRPr="005E2CA0" w:rsidRDefault="00D0355E" w:rsidP="00701D76">
            <w:pPr>
              <w:rPr>
                <w:b/>
                <w:bCs/>
                <w:sz w:val="2"/>
                <w:szCs w:val="2"/>
                <w:lang w:val="en-US"/>
              </w:rPr>
            </w:pPr>
            <w:r w:rsidRPr="005E2CA0">
              <w:rPr>
                <w:b/>
                <w:bCs/>
                <w:sz w:val="22"/>
                <w:szCs w:val="22"/>
                <w:lang w:val="en-US"/>
              </w:rPr>
              <w:t xml:space="preserve">Introducerea conductorilor in tevi si furtunuri metalice pozate: primul conductor monofir sau multifir in </w:t>
            </w:r>
            <w:r w:rsidRPr="005E2CA0">
              <w:rPr>
                <w:b/>
                <w:bCs/>
                <w:sz w:val="22"/>
                <w:szCs w:val="22"/>
                <w:lang w:val="en-US"/>
              </w:rPr>
              <w:lastRenderedPageBreak/>
              <w:t>impletire comuna, sectiune sumara pina la 6 mm2</w:t>
            </w:r>
          </w:p>
          <w:p w14:paraId="393D3B6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D1C168F" w14:textId="77777777" w:rsidR="00D0355E" w:rsidRPr="005E2CA0" w:rsidRDefault="00D0355E" w:rsidP="00701D76">
            <w:pPr>
              <w:jc w:val="center"/>
              <w:rPr>
                <w:b/>
                <w:bCs/>
                <w:sz w:val="22"/>
                <w:szCs w:val="22"/>
                <w:lang w:val="en-US"/>
              </w:rPr>
            </w:pPr>
            <w:r w:rsidRPr="005E2CA0">
              <w:rPr>
                <w:b/>
                <w:bCs/>
                <w:sz w:val="22"/>
                <w:szCs w:val="22"/>
                <w:lang w:val="en-US"/>
              </w:rPr>
              <w:lastRenderedPageBreak/>
              <w:t>100 m</w:t>
            </w:r>
          </w:p>
        </w:tc>
        <w:tc>
          <w:tcPr>
            <w:tcW w:w="1134" w:type="dxa"/>
            <w:gridSpan w:val="3"/>
            <w:tcBorders>
              <w:top w:val="single" w:sz="4" w:space="0" w:color="auto"/>
              <w:bottom w:val="single" w:sz="4" w:space="0" w:color="auto"/>
            </w:tcBorders>
            <w:vAlign w:val="center"/>
          </w:tcPr>
          <w:p w14:paraId="399A64B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31752A4" w14:textId="77777777" w:rsidR="00D0355E" w:rsidRPr="005E2CA0" w:rsidRDefault="00D0355E" w:rsidP="00701D76">
            <w:pPr>
              <w:jc w:val="center"/>
              <w:rPr>
                <w:b/>
                <w:bCs/>
                <w:sz w:val="22"/>
                <w:szCs w:val="22"/>
                <w:lang w:val="en-US"/>
              </w:rPr>
            </w:pPr>
            <w:r w:rsidRPr="005E2CA0">
              <w:rPr>
                <w:b/>
                <w:bCs/>
                <w:sz w:val="22"/>
                <w:szCs w:val="22"/>
                <w:lang w:val="en-US"/>
              </w:rPr>
              <w:t>3,00</w:t>
            </w:r>
          </w:p>
          <w:p w14:paraId="60CA4F51" w14:textId="77777777" w:rsidR="00D0355E" w:rsidRPr="009B70F2" w:rsidRDefault="00D0355E" w:rsidP="00701D76">
            <w:pPr>
              <w:jc w:val="center"/>
              <w:rPr>
                <w:sz w:val="2"/>
                <w:szCs w:val="2"/>
                <w:lang w:val="en-US"/>
              </w:rPr>
            </w:pPr>
          </w:p>
        </w:tc>
      </w:tr>
      <w:tr w:rsidR="00D0355E" w:rsidRPr="00B40365" w14:paraId="1DAF71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CC1B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F41AD27"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59C993E"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AFC4D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EC2A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0C1F092B" w14:textId="77777777" w:rsidR="00D0355E" w:rsidRPr="00C97908" w:rsidRDefault="00D0355E" w:rsidP="00701D76">
            <w:pPr>
              <w:jc w:val="center"/>
              <w:rPr>
                <w:sz w:val="16"/>
                <w:szCs w:val="16"/>
                <w:lang w:val="en-US"/>
              </w:rPr>
            </w:pPr>
            <w:r w:rsidRPr="00C97908">
              <w:rPr>
                <w:sz w:val="16"/>
                <w:szCs w:val="16"/>
                <w:lang w:val="en-US"/>
              </w:rPr>
              <w:t>20,22</w:t>
            </w:r>
          </w:p>
        </w:tc>
      </w:tr>
      <w:tr w:rsidR="00D0355E" w:rsidRPr="00B40365" w14:paraId="79A39E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FC61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27ED8CB"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74F8A09"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16F4E2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15A7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7D60C53"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590BEA9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CFF7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EB247FC"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88065C4"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0CCD42A"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CF41F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C66A671" w14:textId="77777777" w:rsidR="00D0355E" w:rsidRPr="00C97908" w:rsidRDefault="00D0355E" w:rsidP="00701D76">
            <w:pPr>
              <w:jc w:val="center"/>
              <w:rPr>
                <w:sz w:val="16"/>
                <w:szCs w:val="16"/>
                <w:lang w:val="en-US"/>
              </w:rPr>
            </w:pPr>
            <w:r w:rsidRPr="00C97908">
              <w:rPr>
                <w:sz w:val="16"/>
                <w:szCs w:val="16"/>
                <w:lang w:val="en-US"/>
              </w:rPr>
              <w:t>0,93</w:t>
            </w:r>
          </w:p>
        </w:tc>
      </w:tr>
      <w:tr w:rsidR="00D0355E" w:rsidRPr="00B40365" w14:paraId="0FCE34B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426E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C66482"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60AA637"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19787C4"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D40205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026E93B" w14:textId="77777777" w:rsidR="00D0355E" w:rsidRPr="00C97908" w:rsidRDefault="00D0355E" w:rsidP="00701D76">
            <w:pPr>
              <w:jc w:val="center"/>
              <w:rPr>
                <w:sz w:val="16"/>
                <w:szCs w:val="16"/>
                <w:lang w:val="en-US"/>
              </w:rPr>
            </w:pPr>
            <w:r w:rsidRPr="00C97908">
              <w:rPr>
                <w:sz w:val="16"/>
                <w:szCs w:val="16"/>
                <w:lang w:val="en-US"/>
              </w:rPr>
              <w:t>2,40</w:t>
            </w:r>
          </w:p>
        </w:tc>
      </w:tr>
      <w:tr w:rsidR="00D0355E" w:rsidRPr="00B40365" w14:paraId="56B1F4D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8C70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88A8D1"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6C14033"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EC8E26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A28F9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166C602A" w14:textId="77777777" w:rsidR="00D0355E" w:rsidRPr="00C97908" w:rsidRDefault="00D0355E" w:rsidP="00701D76">
            <w:pPr>
              <w:jc w:val="center"/>
              <w:rPr>
                <w:sz w:val="16"/>
                <w:szCs w:val="16"/>
                <w:lang w:val="en-US"/>
              </w:rPr>
            </w:pPr>
            <w:r w:rsidRPr="00C97908">
              <w:rPr>
                <w:sz w:val="16"/>
                <w:szCs w:val="16"/>
                <w:lang w:val="en-US"/>
              </w:rPr>
              <w:t>36,60</w:t>
            </w:r>
          </w:p>
        </w:tc>
      </w:tr>
      <w:tr w:rsidR="00D0355E" w:rsidRPr="00B40365" w14:paraId="53569B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A9DD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55403B"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F8DE117"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7100F809"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D38527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4BFF640" w14:textId="77777777" w:rsidR="00D0355E" w:rsidRPr="00C97908" w:rsidRDefault="00D0355E" w:rsidP="00701D76">
            <w:pPr>
              <w:jc w:val="center"/>
              <w:rPr>
                <w:sz w:val="16"/>
                <w:szCs w:val="16"/>
                <w:lang w:val="en-US"/>
              </w:rPr>
            </w:pPr>
            <w:r w:rsidRPr="00C97908">
              <w:rPr>
                <w:sz w:val="16"/>
                <w:szCs w:val="16"/>
                <w:lang w:val="en-US"/>
              </w:rPr>
              <w:t>0,15</w:t>
            </w:r>
          </w:p>
        </w:tc>
      </w:tr>
      <w:tr w:rsidR="00D0355E" w:rsidRPr="00B40365" w14:paraId="70351DF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5B0E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E0A6EB"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8708221"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F3CF019"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FD3CD3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B73B00A"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B40365" w14:paraId="0B4E59E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A63C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623F7B"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72A0D06"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34299F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1A4D9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351F42B1" w14:textId="77777777" w:rsidR="00D0355E" w:rsidRPr="00C97908" w:rsidRDefault="00D0355E" w:rsidP="00701D76">
            <w:pPr>
              <w:jc w:val="center"/>
              <w:rPr>
                <w:sz w:val="16"/>
                <w:szCs w:val="16"/>
                <w:lang w:val="en-US"/>
              </w:rPr>
            </w:pPr>
            <w:r w:rsidRPr="00C97908">
              <w:rPr>
                <w:sz w:val="16"/>
                <w:szCs w:val="16"/>
                <w:lang w:val="en-US"/>
              </w:rPr>
              <w:t>0,48</w:t>
            </w:r>
          </w:p>
        </w:tc>
      </w:tr>
      <w:tr w:rsidR="00D0355E" w:rsidRPr="00B40365" w14:paraId="69FFA7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C49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8EEA978"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6E82DB2"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42DDBF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5D0F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32CD54D" w14:textId="77777777" w:rsidR="00D0355E" w:rsidRPr="00C97908" w:rsidRDefault="00D0355E" w:rsidP="00701D76">
            <w:pPr>
              <w:jc w:val="center"/>
              <w:rPr>
                <w:sz w:val="16"/>
                <w:szCs w:val="16"/>
                <w:lang w:val="en-US"/>
              </w:rPr>
            </w:pPr>
            <w:r w:rsidRPr="00C97908">
              <w:rPr>
                <w:sz w:val="16"/>
                <w:szCs w:val="16"/>
                <w:lang w:val="en-US"/>
              </w:rPr>
              <w:t>0,06</w:t>
            </w:r>
          </w:p>
        </w:tc>
      </w:tr>
      <w:tr w:rsidR="00D0355E" w:rsidRPr="009B70F2" w14:paraId="5877652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D2E36B" w14:textId="77777777" w:rsidR="00D0355E" w:rsidRPr="005E2CA0" w:rsidRDefault="00D0355E" w:rsidP="00701D7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86B3D9D"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5277D4A" w14:textId="77777777" w:rsidR="00D0355E" w:rsidRPr="005E2CA0" w:rsidRDefault="00D0355E" w:rsidP="00701D76">
            <w:pPr>
              <w:rPr>
                <w:b/>
                <w:bCs/>
                <w:sz w:val="2"/>
                <w:szCs w:val="2"/>
                <w:lang w:val="en-US"/>
              </w:rPr>
            </w:pPr>
            <w:r w:rsidRPr="005E2CA0">
              <w:rPr>
                <w:b/>
                <w:bCs/>
                <w:sz w:val="22"/>
                <w:szCs w:val="22"/>
                <w:lang w:val="en-US"/>
              </w:rPr>
              <w:t>Cablu pentru semnalizarea antiincendiu, cu 2 conductori, cu sectiunea S=1,0 mmp, respecte standardul  national - ГОСТ 31565-2012 (-нг(А)-FRHF), cu o limita de rezistenta la foc de cel putin 30 minute, FE180 E30 - JE-H(St)H-1x2x1.5 mmp</w:t>
            </w:r>
          </w:p>
          <w:p w14:paraId="46FE3DC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94B01F"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D354AE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087A895" w14:textId="77777777" w:rsidR="00D0355E" w:rsidRPr="005E2CA0" w:rsidRDefault="00D0355E" w:rsidP="00701D76">
            <w:pPr>
              <w:jc w:val="center"/>
              <w:rPr>
                <w:b/>
                <w:bCs/>
                <w:sz w:val="22"/>
                <w:szCs w:val="22"/>
                <w:lang w:val="en-US"/>
              </w:rPr>
            </w:pPr>
            <w:r w:rsidRPr="005E2CA0">
              <w:rPr>
                <w:b/>
                <w:bCs/>
                <w:sz w:val="22"/>
                <w:szCs w:val="22"/>
                <w:lang w:val="en-US"/>
              </w:rPr>
              <w:t>250,00</w:t>
            </w:r>
          </w:p>
          <w:p w14:paraId="2F5B3119" w14:textId="77777777" w:rsidR="00D0355E" w:rsidRPr="009B70F2" w:rsidRDefault="00D0355E" w:rsidP="00701D76">
            <w:pPr>
              <w:jc w:val="center"/>
              <w:rPr>
                <w:sz w:val="2"/>
                <w:szCs w:val="2"/>
                <w:lang w:val="en-US"/>
              </w:rPr>
            </w:pPr>
          </w:p>
        </w:tc>
      </w:tr>
      <w:tr w:rsidR="00D0355E" w:rsidRPr="00B40365" w14:paraId="4E3653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121B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26AC44" w14:textId="77777777" w:rsidR="00D0355E" w:rsidRPr="00B40365" w:rsidRDefault="00D0355E" w:rsidP="00701D76">
            <w:pPr>
              <w:jc w:val="center"/>
              <w:rPr>
                <w:sz w:val="16"/>
                <w:szCs w:val="16"/>
                <w:lang w:val="en-US"/>
              </w:rPr>
            </w:pPr>
            <w:r w:rsidRPr="00B40365">
              <w:rPr>
                <w:sz w:val="16"/>
                <w:szCs w:val="16"/>
                <w:lang w:val="en-US"/>
              </w:rPr>
              <w:t>3130134818984</w:t>
            </w:r>
          </w:p>
        </w:tc>
        <w:tc>
          <w:tcPr>
            <w:tcW w:w="4366" w:type="dxa"/>
            <w:gridSpan w:val="4"/>
            <w:tcBorders>
              <w:top w:val="nil"/>
              <w:bottom w:val="single" w:sz="2" w:space="0" w:color="auto"/>
            </w:tcBorders>
            <w:vAlign w:val="center"/>
          </w:tcPr>
          <w:p w14:paraId="48AB7742" w14:textId="77777777" w:rsidR="00D0355E" w:rsidRPr="00C97908" w:rsidRDefault="00D0355E" w:rsidP="00701D76">
            <w:pPr>
              <w:rPr>
                <w:sz w:val="16"/>
                <w:szCs w:val="16"/>
                <w:lang w:val="en-US"/>
              </w:rPr>
            </w:pPr>
            <w:r w:rsidRPr="00C97908">
              <w:rPr>
                <w:sz w:val="16"/>
                <w:szCs w:val="16"/>
                <w:lang w:val="en-US"/>
              </w:rPr>
              <w:t>Cablu JE-H(St)H-1x2x1.5 mmp</w:t>
            </w:r>
          </w:p>
        </w:tc>
        <w:tc>
          <w:tcPr>
            <w:tcW w:w="1021" w:type="dxa"/>
            <w:gridSpan w:val="3"/>
            <w:tcBorders>
              <w:top w:val="nil"/>
              <w:bottom w:val="single" w:sz="2" w:space="0" w:color="auto"/>
            </w:tcBorders>
            <w:vAlign w:val="center"/>
          </w:tcPr>
          <w:p w14:paraId="750AEE8C"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6E6D5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A648B07" w14:textId="77777777" w:rsidR="00D0355E" w:rsidRPr="00C97908" w:rsidRDefault="00D0355E" w:rsidP="00701D76">
            <w:pPr>
              <w:jc w:val="center"/>
              <w:rPr>
                <w:sz w:val="16"/>
                <w:szCs w:val="16"/>
                <w:lang w:val="en-US"/>
              </w:rPr>
            </w:pPr>
            <w:r w:rsidRPr="00C97908">
              <w:rPr>
                <w:sz w:val="16"/>
                <w:szCs w:val="16"/>
                <w:lang w:val="en-US"/>
              </w:rPr>
              <w:t>256,25</w:t>
            </w:r>
          </w:p>
        </w:tc>
      </w:tr>
      <w:tr w:rsidR="00D0355E" w:rsidRPr="009B70F2" w14:paraId="76D151C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38B0AB" w14:textId="77777777" w:rsidR="00D0355E" w:rsidRPr="005E2CA0" w:rsidRDefault="00D0355E" w:rsidP="00701D7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3ADE4C8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D2A26DC" w14:textId="77777777" w:rsidR="00D0355E" w:rsidRPr="005E2CA0" w:rsidRDefault="00D0355E" w:rsidP="00701D76">
            <w:pPr>
              <w:rPr>
                <w:b/>
                <w:bCs/>
                <w:sz w:val="2"/>
                <w:szCs w:val="2"/>
                <w:lang w:val="en-US"/>
              </w:rPr>
            </w:pPr>
            <w:r w:rsidRPr="005E2CA0">
              <w:rPr>
                <w:b/>
                <w:bCs/>
                <w:sz w:val="22"/>
                <w:szCs w:val="22"/>
                <w:lang w:val="en-US"/>
              </w:rPr>
              <w:t>Cablu cu conductoare din cupru solid 2x4, 24 AWG, Cat.5e</w:t>
            </w:r>
          </w:p>
          <w:p w14:paraId="5521CDF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E85DB9"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9602A8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94BFF85" w14:textId="77777777" w:rsidR="00D0355E" w:rsidRPr="005E2CA0" w:rsidRDefault="00D0355E" w:rsidP="00701D76">
            <w:pPr>
              <w:jc w:val="center"/>
              <w:rPr>
                <w:b/>
                <w:bCs/>
                <w:sz w:val="22"/>
                <w:szCs w:val="22"/>
                <w:lang w:val="en-US"/>
              </w:rPr>
            </w:pPr>
            <w:r w:rsidRPr="005E2CA0">
              <w:rPr>
                <w:b/>
                <w:bCs/>
                <w:sz w:val="22"/>
                <w:szCs w:val="22"/>
                <w:lang w:val="en-US"/>
              </w:rPr>
              <w:t>50,00</w:t>
            </w:r>
          </w:p>
          <w:p w14:paraId="43964491" w14:textId="77777777" w:rsidR="00D0355E" w:rsidRPr="009B70F2" w:rsidRDefault="00D0355E" w:rsidP="00701D76">
            <w:pPr>
              <w:jc w:val="center"/>
              <w:rPr>
                <w:sz w:val="2"/>
                <w:szCs w:val="2"/>
                <w:lang w:val="en-US"/>
              </w:rPr>
            </w:pPr>
          </w:p>
        </w:tc>
      </w:tr>
      <w:tr w:rsidR="00D0355E" w:rsidRPr="00B40365" w14:paraId="00E0249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C31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B473B1B" w14:textId="77777777" w:rsidR="00D0355E" w:rsidRPr="00B40365" w:rsidRDefault="00D0355E" w:rsidP="00701D76">
            <w:pPr>
              <w:jc w:val="center"/>
              <w:rPr>
                <w:sz w:val="16"/>
                <w:szCs w:val="16"/>
                <w:lang w:val="en-US"/>
              </w:rPr>
            </w:pPr>
            <w:r w:rsidRPr="00B40365">
              <w:rPr>
                <w:sz w:val="16"/>
                <w:szCs w:val="16"/>
                <w:lang w:val="en-US"/>
              </w:rPr>
              <w:t>3130134818904</w:t>
            </w:r>
          </w:p>
        </w:tc>
        <w:tc>
          <w:tcPr>
            <w:tcW w:w="4366" w:type="dxa"/>
            <w:gridSpan w:val="4"/>
            <w:tcBorders>
              <w:top w:val="nil"/>
              <w:bottom w:val="single" w:sz="2" w:space="0" w:color="auto"/>
            </w:tcBorders>
            <w:vAlign w:val="center"/>
          </w:tcPr>
          <w:p w14:paraId="36B35F10" w14:textId="77777777" w:rsidR="00D0355E" w:rsidRPr="00C97908" w:rsidRDefault="00D0355E" w:rsidP="00701D76">
            <w:pPr>
              <w:rPr>
                <w:sz w:val="16"/>
                <w:szCs w:val="16"/>
                <w:lang w:val="en-US"/>
              </w:rPr>
            </w:pPr>
            <w:r w:rsidRPr="00C97908">
              <w:rPr>
                <w:sz w:val="16"/>
                <w:szCs w:val="16"/>
                <w:lang w:val="en-US"/>
              </w:rPr>
              <w:t>Cablu cu conductoare din cupru solid 2x4, 24 AWG, Cat.5e</w:t>
            </w:r>
          </w:p>
        </w:tc>
        <w:tc>
          <w:tcPr>
            <w:tcW w:w="1021" w:type="dxa"/>
            <w:gridSpan w:val="3"/>
            <w:tcBorders>
              <w:top w:val="nil"/>
              <w:bottom w:val="single" w:sz="2" w:space="0" w:color="auto"/>
            </w:tcBorders>
            <w:vAlign w:val="center"/>
          </w:tcPr>
          <w:p w14:paraId="1A52C40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36100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9111F07" w14:textId="77777777" w:rsidR="00D0355E" w:rsidRPr="00C97908" w:rsidRDefault="00D0355E" w:rsidP="00701D76">
            <w:pPr>
              <w:jc w:val="center"/>
              <w:rPr>
                <w:sz w:val="16"/>
                <w:szCs w:val="16"/>
                <w:lang w:val="en-US"/>
              </w:rPr>
            </w:pPr>
            <w:r w:rsidRPr="00C97908">
              <w:rPr>
                <w:sz w:val="16"/>
                <w:szCs w:val="16"/>
                <w:lang w:val="en-US"/>
              </w:rPr>
              <w:t>51,25</w:t>
            </w:r>
          </w:p>
        </w:tc>
      </w:tr>
      <w:tr w:rsidR="00D0355E" w:rsidRPr="009B70F2" w14:paraId="0BF201A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E86E8D" w14:textId="77777777" w:rsidR="00D0355E" w:rsidRPr="005E2CA0" w:rsidRDefault="00D0355E" w:rsidP="00701D7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CE5EBD2" w14:textId="77777777" w:rsidR="00D0355E" w:rsidRPr="005E2CA0" w:rsidRDefault="00D0355E" w:rsidP="00701D76">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5B94990A" w14:textId="77777777" w:rsidR="00D0355E" w:rsidRPr="005E2CA0" w:rsidRDefault="00D0355E" w:rsidP="00701D76">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6EBFEA3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388910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2F8B3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FB7046" w14:textId="77777777" w:rsidR="00D0355E" w:rsidRPr="005E2CA0" w:rsidRDefault="00D0355E" w:rsidP="00701D76">
            <w:pPr>
              <w:jc w:val="center"/>
              <w:rPr>
                <w:b/>
                <w:bCs/>
                <w:sz w:val="22"/>
                <w:szCs w:val="22"/>
                <w:lang w:val="en-US"/>
              </w:rPr>
            </w:pPr>
            <w:r w:rsidRPr="005E2CA0">
              <w:rPr>
                <w:b/>
                <w:bCs/>
                <w:sz w:val="22"/>
                <w:szCs w:val="22"/>
                <w:lang w:val="en-US"/>
              </w:rPr>
              <w:t>1,00</w:t>
            </w:r>
          </w:p>
          <w:p w14:paraId="1C0F2458" w14:textId="77777777" w:rsidR="00D0355E" w:rsidRPr="009B70F2" w:rsidRDefault="00D0355E" w:rsidP="00701D76">
            <w:pPr>
              <w:jc w:val="center"/>
              <w:rPr>
                <w:sz w:val="2"/>
                <w:szCs w:val="2"/>
                <w:lang w:val="en-US"/>
              </w:rPr>
            </w:pPr>
          </w:p>
        </w:tc>
      </w:tr>
      <w:tr w:rsidR="00D0355E" w:rsidRPr="00B40365" w14:paraId="5B79854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5907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F5408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6B8BC6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8209AF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E54CD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38C0E763" w14:textId="77777777" w:rsidR="00D0355E" w:rsidRPr="00C97908" w:rsidRDefault="00D0355E" w:rsidP="00701D76">
            <w:pPr>
              <w:jc w:val="center"/>
              <w:rPr>
                <w:sz w:val="16"/>
                <w:szCs w:val="16"/>
                <w:lang w:val="en-US"/>
              </w:rPr>
            </w:pPr>
            <w:r w:rsidRPr="00C97908">
              <w:rPr>
                <w:sz w:val="16"/>
                <w:szCs w:val="16"/>
                <w:lang w:val="en-US"/>
              </w:rPr>
              <w:t>2,32</w:t>
            </w:r>
          </w:p>
        </w:tc>
      </w:tr>
      <w:tr w:rsidR="00D0355E" w:rsidRPr="00B40365" w14:paraId="201C956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BA7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5A77FF"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DBA476E"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E531FF9"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FE8B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013D1A0A" w14:textId="77777777" w:rsidR="00D0355E" w:rsidRPr="00C97908" w:rsidRDefault="00D0355E" w:rsidP="00701D76">
            <w:pPr>
              <w:jc w:val="center"/>
              <w:rPr>
                <w:sz w:val="16"/>
                <w:szCs w:val="16"/>
                <w:lang w:val="en-US"/>
              </w:rPr>
            </w:pPr>
            <w:r w:rsidRPr="00C97908">
              <w:rPr>
                <w:sz w:val="16"/>
                <w:szCs w:val="16"/>
                <w:lang w:val="en-US"/>
              </w:rPr>
              <w:t>0,17</w:t>
            </w:r>
          </w:p>
        </w:tc>
      </w:tr>
      <w:tr w:rsidR="00D0355E" w:rsidRPr="00B40365" w14:paraId="7558C91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B50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590A51"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AEDC6B8"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EED315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8A04A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5E09FA1" w14:textId="77777777" w:rsidR="00D0355E" w:rsidRPr="00C97908" w:rsidRDefault="00D0355E" w:rsidP="00701D76">
            <w:pPr>
              <w:jc w:val="center"/>
              <w:rPr>
                <w:sz w:val="16"/>
                <w:szCs w:val="16"/>
                <w:lang w:val="en-US"/>
              </w:rPr>
            </w:pPr>
            <w:r w:rsidRPr="00C97908">
              <w:rPr>
                <w:sz w:val="16"/>
                <w:szCs w:val="16"/>
                <w:lang w:val="en-US"/>
              </w:rPr>
              <w:t>0,03</w:t>
            </w:r>
          </w:p>
        </w:tc>
      </w:tr>
      <w:tr w:rsidR="00D0355E" w:rsidRPr="00B40365" w14:paraId="0A18ED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75CE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2328BD"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DE9DF1"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55E2B1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85B4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0DC2ED5E" w14:textId="77777777" w:rsidR="00D0355E" w:rsidRPr="00C97908" w:rsidRDefault="00D0355E" w:rsidP="00701D76">
            <w:pPr>
              <w:jc w:val="center"/>
              <w:rPr>
                <w:sz w:val="16"/>
                <w:szCs w:val="16"/>
                <w:lang w:val="en-US"/>
              </w:rPr>
            </w:pPr>
            <w:r w:rsidRPr="00C97908">
              <w:rPr>
                <w:sz w:val="16"/>
                <w:szCs w:val="16"/>
                <w:lang w:val="en-US"/>
              </w:rPr>
              <w:t>0,10</w:t>
            </w:r>
          </w:p>
        </w:tc>
      </w:tr>
      <w:tr w:rsidR="00D0355E" w:rsidRPr="003E2692" w14:paraId="217B9AAD"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95E92E9"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C37008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251C6668"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D916711"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E2BD55C"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2A510A0" w14:textId="77777777" w:rsidR="00D0355E" w:rsidRPr="003E2692" w:rsidRDefault="00D0355E" w:rsidP="00701D76">
            <w:pPr>
              <w:rPr>
                <w:sz w:val="2"/>
                <w:szCs w:val="2"/>
                <w:lang w:val="en-US"/>
              </w:rPr>
            </w:pPr>
          </w:p>
        </w:tc>
      </w:tr>
      <w:tr w:rsidR="00D0355E" w:rsidRPr="00B449C4" w14:paraId="6F96173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E99C7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6235A5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54E8E48"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B53A9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095BC4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B64A837" w14:textId="77777777" w:rsidR="00D0355E" w:rsidRPr="00B449C4" w:rsidRDefault="00D0355E" w:rsidP="00701D76">
            <w:pPr>
              <w:rPr>
                <w:sz w:val="22"/>
                <w:szCs w:val="22"/>
                <w:lang w:val="en-US"/>
              </w:rPr>
            </w:pPr>
          </w:p>
        </w:tc>
      </w:tr>
      <w:tr w:rsidR="00D0355E" w:rsidRPr="00B40365" w14:paraId="49144E45"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04FBD5"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163E016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63C8C354"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14:paraId="27FA5179" w14:textId="77777777" w:rsidR="00D0355E" w:rsidRPr="00B40365" w:rsidRDefault="00D0355E" w:rsidP="00701D76">
            <w:pPr>
              <w:rPr>
                <w:sz w:val="22"/>
                <w:szCs w:val="22"/>
                <w:lang w:val="en-US"/>
              </w:rPr>
            </w:pPr>
          </w:p>
        </w:tc>
      </w:tr>
      <w:tr w:rsidR="00D0355E" w:rsidRPr="009B70F2" w14:paraId="160FBFCF" w14:textId="77777777" w:rsidTr="00701D76">
        <w:tblPrEx>
          <w:tblCellMar>
            <w:left w:w="107" w:type="dxa"/>
            <w:right w:w="107" w:type="dxa"/>
          </w:tblCellMar>
        </w:tblPrEx>
        <w:tc>
          <w:tcPr>
            <w:tcW w:w="10495" w:type="dxa"/>
            <w:gridSpan w:val="19"/>
          </w:tcPr>
          <w:p w14:paraId="2B0B9990" w14:textId="77777777" w:rsidR="00D0355E" w:rsidRPr="009B70F2" w:rsidRDefault="00D0355E" w:rsidP="00701D76">
            <w:pPr>
              <w:rPr>
                <w:b/>
                <w:bCs/>
                <w:sz w:val="22"/>
                <w:szCs w:val="22"/>
                <w:lang w:val="en-US"/>
              </w:rPr>
            </w:pPr>
            <w:r w:rsidRPr="009B70F2">
              <w:rPr>
                <w:b/>
                <w:bCs/>
                <w:sz w:val="22"/>
                <w:szCs w:val="22"/>
                <w:lang w:val="en-US"/>
              </w:rPr>
              <w:t xml:space="preserve">2.2. Sistema evacuare fum </w:t>
            </w:r>
          </w:p>
          <w:p w14:paraId="770F03BF" w14:textId="77777777" w:rsidR="00D0355E" w:rsidRPr="00B12F65" w:rsidRDefault="00D0355E" w:rsidP="00701D76">
            <w:pPr>
              <w:rPr>
                <w:sz w:val="2"/>
                <w:szCs w:val="2"/>
                <w:lang w:val="en-US"/>
              </w:rPr>
            </w:pPr>
          </w:p>
        </w:tc>
      </w:tr>
      <w:tr w:rsidR="00D0355E" w:rsidRPr="009B70F2" w14:paraId="4FB7DBD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3E20C4" w14:textId="77777777" w:rsidR="00D0355E" w:rsidRPr="005E2CA0" w:rsidRDefault="00D0355E" w:rsidP="00701D7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6B7C04B9" w14:textId="77777777" w:rsidR="00D0355E" w:rsidRPr="005E2CA0" w:rsidRDefault="00D0355E" w:rsidP="00701D76">
            <w:pPr>
              <w:jc w:val="center"/>
              <w:rPr>
                <w:b/>
                <w:bCs/>
                <w:sz w:val="22"/>
                <w:szCs w:val="22"/>
                <w:lang w:val="en-US"/>
              </w:rPr>
            </w:pPr>
            <w:r w:rsidRPr="005E2CA0">
              <w:rPr>
                <w:b/>
                <w:bCs/>
                <w:sz w:val="22"/>
                <w:szCs w:val="22"/>
                <w:lang w:val="en-US"/>
              </w:rPr>
              <w:t>10-08-001-12</w:t>
            </w:r>
          </w:p>
        </w:tc>
        <w:tc>
          <w:tcPr>
            <w:tcW w:w="4366" w:type="dxa"/>
            <w:gridSpan w:val="5"/>
            <w:tcBorders>
              <w:top w:val="single" w:sz="4" w:space="0" w:color="auto"/>
              <w:bottom w:val="single" w:sz="4" w:space="0" w:color="auto"/>
            </w:tcBorders>
          </w:tcPr>
          <w:p w14:paraId="0FCE216D" w14:textId="77777777" w:rsidR="00D0355E" w:rsidRPr="005E2CA0" w:rsidRDefault="00D0355E" w:rsidP="00701D76">
            <w:pPr>
              <w:rPr>
                <w:b/>
                <w:bCs/>
                <w:sz w:val="2"/>
                <w:szCs w:val="2"/>
                <w:lang w:val="en-US"/>
              </w:rPr>
            </w:pPr>
            <w:r w:rsidRPr="005E2CA0">
              <w:rPr>
                <w:b/>
                <w:bCs/>
                <w:sz w:val="22"/>
                <w:szCs w:val="22"/>
                <w:lang w:val="en-US"/>
              </w:rPr>
              <w:t>Aparate receptoare: Panou control</w:t>
            </w:r>
          </w:p>
          <w:p w14:paraId="71E4FB9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8946AA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CD703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4581567" w14:textId="77777777" w:rsidR="00D0355E" w:rsidRPr="005E2CA0" w:rsidRDefault="00D0355E" w:rsidP="00701D76">
            <w:pPr>
              <w:jc w:val="center"/>
              <w:rPr>
                <w:b/>
                <w:bCs/>
                <w:sz w:val="22"/>
                <w:szCs w:val="22"/>
                <w:lang w:val="en-US"/>
              </w:rPr>
            </w:pPr>
            <w:r w:rsidRPr="005E2CA0">
              <w:rPr>
                <w:b/>
                <w:bCs/>
                <w:sz w:val="22"/>
                <w:szCs w:val="22"/>
                <w:lang w:val="en-US"/>
              </w:rPr>
              <w:t>1,00</w:t>
            </w:r>
          </w:p>
          <w:p w14:paraId="1239D548" w14:textId="77777777" w:rsidR="00D0355E" w:rsidRPr="009B70F2" w:rsidRDefault="00D0355E" w:rsidP="00701D76">
            <w:pPr>
              <w:jc w:val="center"/>
              <w:rPr>
                <w:sz w:val="2"/>
                <w:szCs w:val="2"/>
                <w:lang w:val="en-US"/>
              </w:rPr>
            </w:pPr>
          </w:p>
        </w:tc>
      </w:tr>
      <w:tr w:rsidR="00D0355E" w:rsidRPr="00B40365" w14:paraId="2AADEEC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A634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40A61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8318D43"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0051E4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6868F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538EDC80" w14:textId="77777777" w:rsidR="00D0355E" w:rsidRPr="00C97908" w:rsidRDefault="00D0355E" w:rsidP="00701D76">
            <w:pPr>
              <w:jc w:val="center"/>
              <w:rPr>
                <w:sz w:val="16"/>
                <w:szCs w:val="16"/>
                <w:lang w:val="en-US"/>
              </w:rPr>
            </w:pPr>
            <w:r w:rsidRPr="00C97908">
              <w:rPr>
                <w:sz w:val="16"/>
                <w:szCs w:val="16"/>
                <w:lang w:val="en-US"/>
              </w:rPr>
              <w:t>8,00</w:t>
            </w:r>
          </w:p>
        </w:tc>
      </w:tr>
      <w:tr w:rsidR="00D0355E" w:rsidRPr="00B40365" w14:paraId="4F37763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D58F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E3A3F44"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0B99D738"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27E225B5"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9CD6A9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14:paraId="487F1AE4"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5B840AC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F109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5EB7CCB"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761F43B8"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2875F117"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AED3F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0,0016</w:t>
            </w:r>
          </w:p>
        </w:tc>
        <w:tc>
          <w:tcPr>
            <w:tcW w:w="1559" w:type="dxa"/>
            <w:gridSpan w:val="2"/>
            <w:tcBorders>
              <w:top w:val="nil"/>
              <w:bottom w:val="single" w:sz="2" w:space="0" w:color="auto"/>
            </w:tcBorders>
            <w:vAlign w:val="center"/>
          </w:tcPr>
          <w:p w14:paraId="0105EDE5"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4862B41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E9B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6BBE628"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11794136"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73C75C54"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22DE6B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5F80EF5"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28A764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447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4E3B1D"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3E3EB1B6"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0634556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BE2D4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3ADC1892"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B40365" w14:paraId="6B0D5E6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FABD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00AF34"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F4E0BAC"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30229EA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2D25F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4E173306" w14:textId="77777777" w:rsidR="00D0355E" w:rsidRPr="00C97908" w:rsidRDefault="00D0355E" w:rsidP="00701D76">
            <w:pPr>
              <w:jc w:val="center"/>
              <w:rPr>
                <w:sz w:val="16"/>
                <w:szCs w:val="16"/>
                <w:lang w:val="en-US"/>
              </w:rPr>
            </w:pPr>
            <w:r w:rsidRPr="00C97908">
              <w:rPr>
                <w:sz w:val="16"/>
                <w:szCs w:val="16"/>
                <w:lang w:val="en-US"/>
              </w:rPr>
              <w:t>0,13</w:t>
            </w:r>
          </w:p>
        </w:tc>
      </w:tr>
      <w:tr w:rsidR="00D0355E" w:rsidRPr="009B70F2" w14:paraId="08D1487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EB3423" w14:textId="77777777" w:rsidR="00D0355E" w:rsidRPr="005E2CA0" w:rsidRDefault="00D0355E" w:rsidP="00701D7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C3C0ED7" w14:textId="77777777" w:rsidR="00D0355E" w:rsidRPr="005E2CA0" w:rsidRDefault="00D0355E" w:rsidP="00701D76">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14:paraId="171205C8" w14:textId="77777777" w:rsidR="00D0355E" w:rsidRPr="005E2CA0" w:rsidRDefault="00D0355E" w:rsidP="00701D76">
            <w:pPr>
              <w:rPr>
                <w:b/>
                <w:bCs/>
                <w:sz w:val="2"/>
                <w:szCs w:val="2"/>
                <w:lang w:val="en-US"/>
              </w:rPr>
            </w:pPr>
            <w:r w:rsidRPr="005E2CA0">
              <w:rPr>
                <w:b/>
                <w:bCs/>
                <w:sz w:val="22"/>
                <w:szCs w:val="22"/>
                <w:lang w:val="en-US"/>
              </w:rPr>
              <w:t>Bloc de alimentare si control</w:t>
            </w:r>
          </w:p>
          <w:p w14:paraId="29747B8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4B4F5B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4436D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CF9A902" w14:textId="77777777" w:rsidR="00D0355E" w:rsidRPr="005E2CA0" w:rsidRDefault="00D0355E" w:rsidP="00701D76">
            <w:pPr>
              <w:jc w:val="center"/>
              <w:rPr>
                <w:b/>
                <w:bCs/>
                <w:sz w:val="22"/>
                <w:szCs w:val="22"/>
                <w:lang w:val="en-US"/>
              </w:rPr>
            </w:pPr>
            <w:r w:rsidRPr="005E2CA0">
              <w:rPr>
                <w:b/>
                <w:bCs/>
                <w:sz w:val="22"/>
                <w:szCs w:val="22"/>
                <w:lang w:val="en-US"/>
              </w:rPr>
              <w:t>1,00</w:t>
            </w:r>
          </w:p>
          <w:p w14:paraId="30D57AB5" w14:textId="77777777" w:rsidR="00D0355E" w:rsidRPr="009B70F2" w:rsidRDefault="00D0355E" w:rsidP="00701D76">
            <w:pPr>
              <w:jc w:val="center"/>
              <w:rPr>
                <w:sz w:val="2"/>
                <w:szCs w:val="2"/>
                <w:lang w:val="en-US"/>
              </w:rPr>
            </w:pPr>
          </w:p>
        </w:tc>
      </w:tr>
      <w:tr w:rsidR="00D0355E" w:rsidRPr="00B40365" w14:paraId="7CDCEA1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51D5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D2BFD0"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154D0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139D84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2B96A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4A3F639A" w14:textId="77777777" w:rsidR="00D0355E" w:rsidRPr="00C97908" w:rsidRDefault="00D0355E" w:rsidP="00701D76">
            <w:pPr>
              <w:jc w:val="center"/>
              <w:rPr>
                <w:sz w:val="16"/>
                <w:szCs w:val="16"/>
                <w:lang w:val="en-US"/>
              </w:rPr>
            </w:pPr>
            <w:r w:rsidRPr="00C97908">
              <w:rPr>
                <w:sz w:val="16"/>
                <w:szCs w:val="16"/>
                <w:lang w:val="en-US"/>
              </w:rPr>
              <w:t>5,00</w:t>
            </w:r>
          </w:p>
        </w:tc>
      </w:tr>
      <w:tr w:rsidR="00D0355E" w:rsidRPr="00B40365" w14:paraId="71E8315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DDB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8AAF201" w14:textId="77777777" w:rsidR="00D0355E" w:rsidRPr="00B40365" w:rsidRDefault="00D0355E" w:rsidP="00701D7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4112D9CB" w14:textId="77777777" w:rsidR="00D0355E" w:rsidRPr="00C97908" w:rsidRDefault="00D0355E" w:rsidP="00701D76">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14:paraId="0B3A1AE3"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F263DA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14:paraId="0917D237"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0D9912A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9BAA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39C593" w14:textId="77777777" w:rsidR="00D0355E" w:rsidRPr="00B40365" w:rsidRDefault="00D0355E" w:rsidP="00701D76">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14:paraId="3E5D6175" w14:textId="77777777" w:rsidR="00D0355E" w:rsidRPr="00C97908" w:rsidRDefault="00D0355E" w:rsidP="00701D76">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14:paraId="1F70A32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305E0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0,0016</w:t>
            </w:r>
          </w:p>
        </w:tc>
        <w:tc>
          <w:tcPr>
            <w:tcW w:w="1559" w:type="dxa"/>
            <w:gridSpan w:val="2"/>
            <w:tcBorders>
              <w:top w:val="nil"/>
              <w:bottom w:val="single" w:sz="2" w:space="0" w:color="auto"/>
            </w:tcBorders>
            <w:vAlign w:val="center"/>
          </w:tcPr>
          <w:p w14:paraId="3D94B964" w14:textId="77777777" w:rsidR="00D0355E" w:rsidRPr="00C97908" w:rsidRDefault="00D0355E" w:rsidP="00701D76">
            <w:pPr>
              <w:jc w:val="center"/>
              <w:rPr>
                <w:sz w:val="16"/>
                <w:szCs w:val="16"/>
                <w:lang w:val="en-US"/>
              </w:rPr>
            </w:pPr>
            <w:r w:rsidRPr="00C97908">
              <w:rPr>
                <w:sz w:val="16"/>
                <w:szCs w:val="16"/>
                <w:lang w:val="en-US"/>
              </w:rPr>
              <w:t>0,002</w:t>
            </w:r>
          </w:p>
        </w:tc>
      </w:tr>
      <w:tr w:rsidR="00D0355E" w:rsidRPr="00B40365" w14:paraId="7C8FE93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DB55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FD36DB4"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2D245FB8"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6778DAB3"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26B027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E4A1EE3" w14:textId="77777777" w:rsidR="00D0355E" w:rsidRPr="00C97908" w:rsidRDefault="00D0355E" w:rsidP="00701D76">
            <w:pPr>
              <w:jc w:val="center"/>
              <w:rPr>
                <w:sz w:val="16"/>
                <w:szCs w:val="16"/>
                <w:lang w:val="en-US"/>
              </w:rPr>
            </w:pPr>
            <w:r w:rsidRPr="00C97908">
              <w:rPr>
                <w:sz w:val="16"/>
                <w:szCs w:val="16"/>
                <w:lang w:val="en-US"/>
              </w:rPr>
              <w:t>0,30</w:t>
            </w:r>
          </w:p>
        </w:tc>
      </w:tr>
      <w:tr w:rsidR="00D0355E" w:rsidRPr="00B40365" w14:paraId="69E59F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3D64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06F304A"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649C54F5"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5C741F2E"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DD224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7797761" w14:textId="77777777" w:rsidR="00D0355E" w:rsidRPr="00C97908" w:rsidRDefault="00D0355E" w:rsidP="00701D76">
            <w:pPr>
              <w:jc w:val="center"/>
              <w:rPr>
                <w:sz w:val="16"/>
                <w:szCs w:val="16"/>
                <w:lang w:val="en-US"/>
              </w:rPr>
            </w:pPr>
            <w:r w:rsidRPr="00C97908">
              <w:rPr>
                <w:sz w:val="16"/>
                <w:szCs w:val="16"/>
                <w:lang w:val="en-US"/>
              </w:rPr>
              <w:t>0,016</w:t>
            </w:r>
          </w:p>
        </w:tc>
      </w:tr>
      <w:tr w:rsidR="00D0355E" w:rsidRPr="00B40365" w14:paraId="2D06873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333D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585BF4"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4CC76DB"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42F899E2"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34434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2E05BBE8" w14:textId="77777777" w:rsidR="00D0355E" w:rsidRPr="00C97908" w:rsidRDefault="00D0355E" w:rsidP="00701D76">
            <w:pPr>
              <w:jc w:val="center"/>
              <w:rPr>
                <w:sz w:val="16"/>
                <w:szCs w:val="16"/>
                <w:lang w:val="en-US"/>
              </w:rPr>
            </w:pPr>
            <w:r w:rsidRPr="00C97908">
              <w:rPr>
                <w:sz w:val="16"/>
                <w:szCs w:val="16"/>
                <w:lang w:val="en-US"/>
              </w:rPr>
              <w:t>0,13</w:t>
            </w:r>
          </w:p>
        </w:tc>
      </w:tr>
      <w:tr w:rsidR="00D0355E" w:rsidRPr="009B70F2" w14:paraId="4208EB8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7D9A26" w14:textId="77777777" w:rsidR="00D0355E" w:rsidRPr="005E2CA0" w:rsidRDefault="00D0355E" w:rsidP="00701D7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38F8FD9" w14:textId="77777777" w:rsidR="00D0355E" w:rsidRPr="005E2CA0" w:rsidRDefault="00D0355E" w:rsidP="00701D76">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158E7557" w14:textId="77777777" w:rsidR="00D0355E" w:rsidRPr="005E2CA0" w:rsidRDefault="00D0355E" w:rsidP="00701D76">
            <w:pPr>
              <w:rPr>
                <w:b/>
                <w:bCs/>
                <w:sz w:val="2"/>
                <w:szCs w:val="2"/>
                <w:lang w:val="en-US"/>
              </w:rPr>
            </w:pPr>
            <w:r w:rsidRPr="005E2CA0">
              <w:rPr>
                <w:b/>
                <w:bCs/>
                <w:sz w:val="22"/>
                <w:szCs w:val="22"/>
                <w:lang w:val="en-US"/>
              </w:rPr>
              <w:t>Dispozitiv - Acumulator</w:t>
            </w:r>
          </w:p>
          <w:p w14:paraId="1538479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B1F8CE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6C54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AF1A3C2" w14:textId="77777777" w:rsidR="00D0355E" w:rsidRPr="005E2CA0" w:rsidRDefault="00D0355E" w:rsidP="00701D76">
            <w:pPr>
              <w:jc w:val="center"/>
              <w:rPr>
                <w:b/>
                <w:bCs/>
                <w:sz w:val="22"/>
                <w:szCs w:val="22"/>
                <w:lang w:val="en-US"/>
              </w:rPr>
            </w:pPr>
            <w:r w:rsidRPr="005E2CA0">
              <w:rPr>
                <w:b/>
                <w:bCs/>
                <w:sz w:val="22"/>
                <w:szCs w:val="22"/>
                <w:lang w:val="en-US"/>
              </w:rPr>
              <w:t>2,00</w:t>
            </w:r>
          </w:p>
          <w:p w14:paraId="232448C8" w14:textId="77777777" w:rsidR="00D0355E" w:rsidRPr="009B70F2" w:rsidRDefault="00D0355E" w:rsidP="00701D76">
            <w:pPr>
              <w:jc w:val="center"/>
              <w:rPr>
                <w:sz w:val="2"/>
                <w:szCs w:val="2"/>
                <w:lang w:val="en-US"/>
              </w:rPr>
            </w:pPr>
          </w:p>
        </w:tc>
      </w:tr>
      <w:tr w:rsidR="00D0355E" w:rsidRPr="00B40365" w14:paraId="02DE898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FC5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8F437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1BAF99"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2C8773"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55452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1D4BE009" w14:textId="77777777" w:rsidR="00D0355E" w:rsidRPr="00C97908" w:rsidRDefault="00D0355E" w:rsidP="00701D76">
            <w:pPr>
              <w:jc w:val="center"/>
              <w:rPr>
                <w:sz w:val="16"/>
                <w:szCs w:val="16"/>
                <w:lang w:val="en-US"/>
              </w:rPr>
            </w:pPr>
            <w:r w:rsidRPr="00C97908">
              <w:rPr>
                <w:sz w:val="16"/>
                <w:szCs w:val="16"/>
                <w:lang w:val="en-US"/>
              </w:rPr>
              <w:t>2,24</w:t>
            </w:r>
          </w:p>
        </w:tc>
      </w:tr>
      <w:tr w:rsidR="00D0355E" w:rsidRPr="00B40365" w14:paraId="3AA3B2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E7B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E0C7DC"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15FF832"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9C1759F"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CA3E5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2C64075"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690301D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03F4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57DBC9"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4977DD2"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2C2A5EC"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64374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FA8C7BA" w14:textId="77777777" w:rsidR="00D0355E" w:rsidRPr="00C97908" w:rsidRDefault="00D0355E" w:rsidP="00701D76">
            <w:pPr>
              <w:jc w:val="center"/>
              <w:rPr>
                <w:sz w:val="16"/>
                <w:szCs w:val="16"/>
                <w:lang w:val="en-US"/>
              </w:rPr>
            </w:pPr>
            <w:r w:rsidRPr="00C97908">
              <w:rPr>
                <w:sz w:val="16"/>
                <w:szCs w:val="16"/>
                <w:lang w:val="en-US"/>
              </w:rPr>
              <w:t>0,004</w:t>
            </w:r>
          </w:p>
        </w:tc>
      </w:tr>
      <w:tr w:rsidR="00D0355E" w:rsidRPr="009B70F2" w14:paraId="5C4D6B9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B4637" w14:textId="77777777" w:rsidR="00D0355E" w:rsidRPr="005E2CA0" w:rsidRDefault="00D0355E" w:rsidP="00701D7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35717809" w14:textId="77777777" w:rsidR="00D0355E" w:rsidRPr="005E2CA0" w:rsidRDefault="00D0355E" w:rsidP="00701D76">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14:paraId="5D16B2C1" w14:textId="77777777" w:rsidR="00D0355E" w:rsidRPr="005E2CA0" w:rsidRDefault="00D0355E" w:rsidP="00701D76">
            <w:pPr>
              <w:rPr>
                <w:b/>
                <w:bCs/>
                <w:sz w:val="2"/>
                <w:szCs w:val="2"/>
                <w:lang w:val="en-US"/>
              </w:rPr>
            </w:pPr>
            <w:r w:rsidRPr="005E2CA0">
              <w:rPr>
                <w:b/>
                <w:bCs/>
                <w:sz w:val="22"/>
                <w:szCs w:val="22"/>
                <w:lang w:val="en-US"/>
              </w:rPr>
              <w:t>Intreruptor cu o clapa, tip neingropat, montare aparenta</w:t>
            </w:r>
          </w:p>
          <w:p w14:paraId="4AD48CE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72D4364"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E7F413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F6F9A1" w14:textId="77777777" w:rsidR="00D0355E" w:rsidRPr="005E2CA0" w:rsidRDefault="00D0355E" w:rsidP="00701D76">
            <w:pPr>
              <w:jc w:val="center"/>
              <w:rPr>
                <w:b/>
                <w:bCs/>
                <w:sz w:val="22"/>
                <w:szCs w:val="22"/>
                <w:lang w:val="en-US"/>
              </w:rPr>
            </w:pPr>
            <w:r w:rsidRPr="005E2CA0">
              <w:rPr>
                <w:b/>
                <w:bCs/>
                <w:sz w:val="22"/>
                <w:szCs w:val="22"/>
                <w:lang w:val="en-US"/>
              </w:rPr>
              <w:t>0,01</w:t>
            </w:r>
          </w:p>
          <w:p w14:paraId="07D39D7D" w14:textId="77777777" w:rsidR="00D0355E" w:rsidRPr="009B70F2" w:rsidRDefault="00D0355E" w:rsidP="00701D76">
            <w:pPr>
              <w:jc w:val="center"/>
              <w:rPr>
                <w:sz w:val="2"/>
                <w:szCs w:val="2"/>
                <w:lang w:val="en-US"/>
              </w:rPr>
            </w:pPr>
          </w:p>
        </w:tc>
      </w:tr>
      <w:tr w:rsidR="00D0355E" w:rsidRPr="00B40365" w14:paraId="0C7884E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5A65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6B6F0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08F89C9"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A58B8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E5C98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14:paraId="74701F95" w14:textId="77777777" w:rsidR="00D0355E" w:rsidRPr="00C97908" w:rsidRDefault="00D0355E" w:rsidP="00701D76">
            <w:pPr>
              <w:jc w:val="center"/>
              <w:rPr>
                <w:sz w:val="16"/>
                <w:szCs w:val="16"/>
                <w:lang w:val="en-US"/>
              </w:rPr>
            </w:pPr>
            <w:r w:rsidRPr="00C97908">
              <w:rPr>
                <w:sz w:val="16"/>
                <w:szCs w:val="16"/>
                <w:lang w:val="en-US"/>
              </w:rPr>
              <w:t>0,395</w:t>
            </w:r>
          </w:p>
        </w:tc>
      </w:tr>
      <w:tr w:rsidR="00D0355E" w:rsidRPr="00B40365" w14:paraId="380C67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F497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013E61"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4C2F045"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5886987"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D4507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C2D7C75"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B40365" w14:paraId="13603D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983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681A06"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7BB50AB"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812669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F6B11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76F440A0" w14:textId="77777777" w:rsidR="00D0355E" w:rsidRPr="00C97908" w:rsidRDefault="00D0355E" w:rsidP="00701D76">
            <w:pPr>
              <w:jc w:val="center"/>
              <w:rPr>
                <w:sz w:val="16"/>
                <w:szCs w:val="16"/>
                <w:lang w:val="en-US"/>
              </w:rPr>
            </w:pPr>
            <w:r w:rsidRPr="00C97908">
              <w:rPr>
                <w:sz w:val="16"/>
                <w:szCs w:val="16"/>
                <w:lang w:val="en-US"/>
              </w:rPr>
              <w:t>0,00</w:t>
            </w:r>
          </w:p>
        </w:tc>
      </w:tr>
      <w:tr w:rsidR="00D0355E" w:rsidRPr="00B40365" w14:paraId="5C64CA5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BD45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27EF9E9"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7C461883" w14:textId="77777777" w:rsidR="00D0355E" w:rsidRPr="00C97908" w:rsidRDefault="00D0355E" w:rsidP="00701D76">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282754A0"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E63B7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2685218C" w14:textId="77777777" w:rsidR="00D0355E" w:rsidRPr="00C97908" w:rsidRDefault="00D0355E" w:rsidP="00701D76">
            <w:pPr>
              <w:jc w:val="center"/>
              <w:rPr>
                <w:sz w:val="16"/>
                <w:szCs w:val="16"/>
                <w:lang w:val="en-US"/>
              </w:rPr>
            </w:pPr>
            <w:r w:rsidRPr="00C97908">
              <w:rPr>
                <w:sz w:val="16"/>
                <w:szCs w:val="16"/>
                <w:lang w:val="en-US"/>
              </w:rPr>
              <w:t>0,064</w:t>
            </w:r>
          </w:p>
        </w:tc>
      </w:tr>
      <w:tr w:rsidR="00D0355E" w:rsidRPr="009B70F2" w14:paraId="11A7BA7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B3DE60" w14:textId="77777777" w:rsidR="00D0355E" w:rsidRPr="005E2CA0" w:rsidRDefault="00D0355E" w:rsidP="00701D76">
            <w:pPr>
              <w:jc w:val="center"/>
              <w:rPr>
                <w:b/>
                <w:bCs/>
                <w:sz w:val="22"/>
                <w:szCs w:val="22"/>
                <w:lang w:val="en-US"/>
              </w:rPr>
            </w:pPr>
            <w:r w:rsidRPr="005E2CA0">
              <w:rPr>
                <w:b/>
                <w:bCs/>
                <w:sz w:val="22"/>
                <w:szCs w:val="22"/>
                <w:lang w:val="en-US"/>
              </w:rPr>
              <w:lastRenderedPageBreak/>
              <w:t>34</w:t>
            </w:r>
          </w:p>
        </w:tc>
        <w:tc>
          <w:tcPr>
            <w:tcW w:w="1402" w:type="dxa"/>
            <w:gridSpan w:val="3"/>
            <w:tcBorders>
              <w:top w:val="single" w:sz="4" w:space="0" w:color="auto"/>
              <w:bottom w:val="single" w:sz="4" w:space="0" w:color="auto"/>
            </w:tcBorders>
            <w:vAlign w:val="center"/>
          </w:tcPr>
          <w:p w14:paraId="0C66D023" w14:textId="77777777" w:rsidR="00D0355E" w:rsidRPr="005E2CA0" w:rsidRDefault="00D0355E" w:rsidP="00701D76">
            <w:pPr>
              <w:jc w:val="center"/>
              <w:rPr>
                <w:b/>
                <w:bCs/>
                <w:sz w:val="22"/>
                <w:szCs w:val="22"/>
                <w:lang w:val="en-US"/>
              </w:rPr>
            </w:pPr>
            <w:r w:rsidRPr="005E2CA0">
              <w:rPr>
                <w:b/>
                <w:bCs/>
                <w:sz w:val="22"/>
                <w:szCs w:val="22"/>
                <w:lang w:val="en-US"/>
              </w:rPr>
              <w:t>08-01-057-3</w:t>
            </w:r>
          </w:p>
        </w:tc>
        <w:tc>
          <w:tcPr>
            <w:tcW w:w="4366" w:type="dxa"/>
            <w:gridSpan w:val="5"/>
            <w:tcBorders>
              <w:top w:val="single" w:sz="4" w:space="0" w:color="auto"/>
              <w:bottom w:val="single" w:sz="4" w:space="0" w:color="auto"/>
            </w:tcBorders>
          </w:tcPr>
          <w:p w14:paraId="5F4B7839" w14:textId="77777777" w:rsidR="00D0355E" w:rsidRPr="005E2CA0" w:rsidRDefault="00D0355E" w:rsidP="00701D76">
            <w:pPr>
              <w:rPr>
                <w:b/>
                <w:bCs/>
                <w:sz w:val="2"/>
                <w:szCs w:val="2"/>
                <w:lang w:val="en-US"/>
              </w:rPr>
            </w:pPr>
            <w:r w:rsidRPr="005E2CA0">
              <w:rPr>
                <w:b/>
                <w:bCs/>
                <w:sz w:val="22"/>
                <w:szCs w:val="22"/>
                <w:lang w:val="en-US"/>
              </w:rPr>
              <w:t>Dispozitive de actionare pentru dischidere erestre la desfumare, cu o tija, cu servomotor 24V</w:t>
            </w:r>
          </w:p>
          <w:p w14:paraId="6D5014A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435EEE4"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1A639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36B6BA0" w14:textId="77777777" w:rsidR="00D0355E" w:rsidRPr="005E2CA0" w:rsidRDefault="00D0355E" w:rsidP="00701D76">
            <w:pPr>
              <w:jc w:val="center"/>
              <w:rPr>
                <w:b/>
                <w:bCs/>
                <w:sz w:val="22"/>
                <w:szCs w:val="22"/>
                <w:lang w:val="en-US"/>
              </w:rPr>
            </w:pPr>
            <w:r w:rsidRPr="005E2CA0">
              <w:rPr>
                <w:b/>
                <w:bCs/>
                <w:sz w:val="22"/>
                <w:szCs w:val="22"/>
                <w:lang w:val="en-US"/>
              </w:rPr>
              <w:t>3,00</w:t>
            </w:r>
          </w:p>
          <w:p w14:paraId="5B0CB5CF" w14:textId="77777777" w:rsidR="00D0355E" w:rsidRPr="009B70F2" w:rsidRDefault="00D0355E" w:rsidP="00701D76">
            <w:pPr>
              <w:jc w:val="center"/>
              <w:rPr>
                <w:sz w:val="2"/>
                <w:szCs w:val="2"/>
                <w:lang w:val="en-US"/>
              </w:rPr>
            </w:pPr>
          </w:p>
        </w:tc>
      </w:tr>
      <w:tr w:rsidR="00D0355E" w:rsidRPr="00B40365" w14:paraId="26B0D63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A23A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269A22"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FF3C360"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9AF61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0B83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9,3700</w:t>
            </w:r>
          </w:p>
        </w:tc>
        <w:tc>
          <w:tcPr>
            <w:tcW w:w="1559" w:type="dxa"/>
            <w:gridSpan w:val="2"/>
            <w:tcBorders>
              <w:top w:val="nil"/>
              <w:bottom w:val="single" w:sz="2" w:space="0" w:color="auto"/>
            </w:tcBorders>
            <w:vAlign w:val="center"/>
          </w:tcPr>
          <w:p w14:paraId="6C08BFBE" w14:textId="77777777" w:rsidR="00D0355E" w:rsidRPr="00C97908" w:rsidRDefault="00D0355E" w:rsidP="00701D76">
            <w:pPr>
              <w:jc w:val="center"/>
              <w:rPr>
                <w:sz w:val="16"/>
                <w:szCs w:val="16"/>
                <w:lang w:val="en-US"/>
              </w:rPr>
            </w:pPr>
            <w:r w:rsidRPr="00C97908">
              <w:rPr>
                <w:sz w:val="16"/>
                <w:szCs w:val="16"/>
                <w:lang w:val="en-US"/>
              </w:rPr>
              <w:t>28,11</w:t>
            </w:r>
          </w:p>
        </w:tc>
      </w:tr>
      <w:tr w:rsidR="00D0355E" w:rsidRPr="00B40365" w14:paraId="0796DA7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7792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901108" w14:textId="77777777" w:rsidR="00D0355E" w:rsidRPr="00B40365" w:rsidRDefault="00D0355E" w:rsidP="00701D7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5EA3266" w14:textId="77777777" w:rsidR="00D0355E" w:rsidRPr="00C97908" w:rsidRDefault="00D0355E" w:rsidP="00701D7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49C72BB"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EA5D8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1A13E076" w14:textId="77777777" w:rsidR="00D0355E" w:rsidRPr="00C97908" w:rsidRDefault="00D0355E" w:rsidP="00701D76">
            <w:pPr>
              <w:jc w:val="center"/>
              <w:rPr>
                <w:sz w:val="16"/>
                <w:szCs w:val="16"/>
                <w:lang w:val="en-US"/>
              </w:rPr>
            </w:pPr>
            <w:r w:rsidRPr="00C97908">
              <w:rPr>
                <w:sz w:val="16"/>
                <w:szCs w:val="16"/>
                <w:lang w:val="en-US"/>
              </w:rPr>
              <w:t>3,75</w:t>
            </w:r>
          </w:p>
        </w:tc>
      </w:tr>
      <w:tr w:rsidR="00D0355E" w:rsidRPr="00B40365" w14:paraId="2CFEC7D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811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E74CC4"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878A89C"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7E9455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16A85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F453493" w14:textId="77777777" w:rsidR="00D0355E" w:rsidRPr="00C97908" w:rsidRDefault="00D0355E" w:rsidP="00701D76">
            <w:pPr>
              <w:jc w:val="center"/>
              <w:rPr>
                <w:sz w:val="16"/>
                <w:szCs w:val="16"/>
                <w:lang w:val="en-US"/>
              </w:rPr>
            </w:pPr>
            <w:r w:rsidRPr="00C97908">
              <w:rPr>
                <w:sz w:val="16"/>
                <w:szCs w:val="16"/>
                <w:lang w:val="en-US"/>
              </w:rPr>
              <w:t>0,09</w:t>
            </w:r>
          </w:p>
        </w:tc>
      </w:tr>
      <w:tr w:rsidR="00D0355E" w:rsidRPr="00B40365" w14:paraId="79D921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648A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5EAABA"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EC87CE9"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C6CBA3A"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313D2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4602F0B5" w14:textId="77777777" w:rsidR="00D0355E" w:rsidRPr="00C97908" w:rsidRDefault="00D0355E" w:rsidP="00701D76">
            <w:pPr>
              <w:jc w:val="center"/>
              <w:rPr>
                <w:sz w:val="16"/>
                <w:szCs w:val="16"/>
                <w:lang w:val="en-US"/>
              </w:rPr>
            </w:pPr>
            <w:r w:rsidRPr="00C97908">
              <w:rPr>
                <w:sz w:val="16"/>
                <w:szCs w:val="16"/>
                <w:lang w:val="en-US"/>
              </w:rPr>
              <w:t>0,18</w:t>
            </w:r>
          </w:p>
        </w:tc>
      </w:tr>
      <w:tr w:rsidR="00D0355E" w:rsidRPr="009B70F2" w14:paraId="7CD703A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28B58" w14:textId="77777777" w:rsidR="00D0355E" w:rsidRPr="005E2CA0" w:rsidRDefault="00D0355E" w:rsidP="00701D7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08D868BE" w14:textId="77777777" w:rsidR="00D0355E" w:rsidRPr="005E2CA0" w:rsidRDefault="00D0355E" w:rsidP="00701D76">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7136F638" w14:textId="77777777" w:rsidR="00D0355E" w:rsidRPr="005E2CA0" w:rsidRDefault="00D0355E" w:rsidP="00701D76">
            <w:pPr>
              <w:rPr>
                <w:b/>
                <w:bCs/>
                <w:sz w:val="2"/>
                <w:szCs w:val="2"/>
                <w:lang w:val="en-US"/>
              </w:rPr>
            </w:pPr>
            <w:r w:rsidRPr="005E2CA0">
              <w:rPr>
                <w:b/>
                <w:bCs/>
                <w:sz w:val="22"/>
                <w:szCs w:val="22"/>
                <w:lang w:val="en-US"/>
              </w:rPr>
              <w:t>Teava din vinilplast pe contructii instalate, pe pereti si coloane, fixare cu scoabe, diametru pina la 25 mm</w:t>
            </w:r>
          </w:p>
          <w:p w14:paraId="6490C13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5088F0"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CA216A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14B2E94" w14:textId="77777777" w:rsidR="00D0355E" w:rsidRPr="005E2CA0" w:rsidRDefault="00D0355E" w:rsidP="00701D76">
            <w:pPr>
              <w:jc w:val="center"/>
              <w:rPr>
                <w:b/>
                <w:bCs/>
                <w:sz w:val="22"/>
                <w:szCs w:val="22"/>
                <w:lang w:val="en-US"/>
              </w:rPr>
            </w:pPr>
            <w:r w:rsidRPr="005E2CA0">
              <w:rPr>
                <w:b/>
                <w:bCs/>
                <w:sz w:val="22"/>
                <w:szCs w:val="22"/>
                <w:lang w:val="en-US"/>
              </w:rPr>
              <w:t>0,70</w:t>
            </w:r>
          </w:p>
          <w:p w14:paraId="3C46A28E" w14:textId="77777777" w:rsidR="00D0355E" w:rsidRPr="009B70F2" w:rsidRDefault="00D0355E" w:rsidP="00701D76">
            <w:pPr>
              <w:jc w:val="center"/>
              <w:rPr>
                <w:sz w:val="2"/>
                <w:szCs w:val="2"/>
                <w:lang w:val="en-US"/>
              </w:rPr>
            </w:pPr>
          </w:p>
        </w:tc>
      </w:tr>
      <w:tr w:rsidR="00D0355E" w:rsidRPr="00B40365" w14:paraId="3332D8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493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D8BBAB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486EC2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71F513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7A8C4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33648AF0" w14:textId="77777777" w:rsidR="00D0355E" w:rsidRPr="00C97908" w:rsidRDefault="00D0355E" w:rsidP="00701D76">
            <w:pPr>
              <w:jc w:val="center"/>
              <w:rPr>
                <w:sz w:val="16"/>
                <w:szCs w:val="16"/>
                <w:lang w:val="en-US"/>
              </w:rPr>
            </w:pPr>
            <w:r w:rsidRPr="00C97908">
              <w:rPr>
                <w:sz w:val="16"/>
                <w:szCs w:val="16"/>
                <w:lang w:val="en-US"/>
              </w:rPr>
              <w:t>16,66</w:t>
            </w:r>
          </w:p>
        </w:tc>
      </w:tr>
      <w:tr w:rsidR="00D0355E" w:rsidRPr="00B40365" w14:paraId="1CF0273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892F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E1C1B14"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7478AF5"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EAAB7CA"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65991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533BD41" w14:textId="77777777" w:rsidR="00D0355E" w:rsidRPr="00C97908" w:rsidRDefault="00D0355E" w:rsidP="00701D76">
            <w:pPr>
              <w:jc w:val="center"/>
              <w:rPr>
                <w:sz w:val="16"/>
                <w:szCs w:val="16"/>
                <w:lang w:val="en-US"/>
              </w:rPr>
            </w:pPr>
            <w:r w:rsidRPr="00C97908">
              <w:rPr>
                <w:sz w:val="16"/>
                <w:szCs w:val="16"/>
                <w:lang w:val="en-US"/>
              </w:rPr>
              <w:t>0,001</w:t>
            </w:r>
          </w:p>
        </w:tc>
      </w:tr>
      <w:tr w:rsidR="00D0355E" w:rsidRPr="00B40365" w14:paraId="5BE69FD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CBF6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E766CD" w14:textId="77777777" w:rsidR="00D0355E" w:rsidRPr="00B40365" w:rsidRDefault="00D0355E" w:rsidP="00701D7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515F8988" w14:textId="77777777" w:rsidR="00D0355E" w:rsidRPr="00C97908" w:rsidRDefault="00D0355E" w:rsidP="00701D7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92C160C"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56BC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99A9F86" w14:textId="77777777" w:rsidR="00D0355E" w:rsidRPr="00C97908" w:rsidRDefault="00D0355E" w:rsidP="00701D76">
            <w:pPr>
              <w:jc w:val="center"/>
              <w:rPr>
                <w:sz w:val="16"/>
                <w:szCs w:val="16"/>
                <w:lang w:val="en-US"/>
              </w:rPr>
            </w:pPr>
            <w:r w:rsidRPr="00C97908">
              <w:rPr>
                <w:sz w:val="16"/>
                <w:szCs w:val="16"/>
                <w:lang w:val="en-US"/>
              </w:rPr>
              <w:t>0,14</w:t>
            </w:r>
          </w:p>
        </w:tc>
      </w:tr>
      <w:tr w:rsidR="00D0355E" w:rsidRPr="00B40365" w14:paraId="71B15E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EAB8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156811B"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5EA3AB58"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7F13432"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B6C4B3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8E49C8" w14:textId="77777777" w:rsidR="00D0355E" w:rsidRPr="00C97908" w:rsidRDefault="00D0355E" w:rsidP="00701D76">
            <w:pPr>
              <w:jc w:val="center"/>
              <w:rPr>
                <w:sz w:val="16"/>
                <w:szCs w:val="16"/>
                <w:lang w:val="en-US"/>
              </w:rPr>
            </w:pPr>
            <w:r w:rsidRPr="00C97908">
              <w:rPr>
                <w:sz w:val="16"/>
                <w:szCs w:val="16"/>
                <w:lang w:val="en-US"/>
              </w:rPr>
              <w:t>0,70</w:t>
            </w:r>
          </w:p>
        </w:tc>
      </w:tr>
      <w:tr w:rsidR="00D0355E" w:rsidRPr="00B40365" w14:paraId="0B14A09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1C8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007A7E"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5F682BCF"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3A657D9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28FD8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43616962" w14:textId="77777777" w:rsidR="00D0355E" w:rsidRPr="00C97908" w:rsidRDefault="00D0355E" w:rsidP="00701D76">
            <w:pPr>
              <w:jc w:val="center"/>
              <w:rPr>
                <w:sz w:val="16"/>
                <w:szCs w:val="16"/>
                <w:lang w:val="en-US"/>
              </w:rPr>
            </w:pPr>
            <w:r w:rsidRPr="00C97908">
              <w:rPr>
                <w:sz w:val="16"/>
                <w:szCs w:val="16"/>
                <w:lang w:val="en-US"/>
              </w:rPr>
              <w:t>4,69</w:t>
            </w:r>
          </w:p>
        </w:tc>
      </w:tr>
      <w:tr w:rsidR="00D0355E" w:rsidRPr="00B40365" w14:paraId="3AEFB51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12EA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476AD2"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6D9F64B"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2CA8CC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86F5C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37906E99" w14:textId="77777777" w:rsidR="00D0355E" w:rsidRPr="00C97908" w:rsidRDefault="00D0355E" w:rsidP="00701D76">
            <w:pPr>
              <w:jc w:val="center"/>
              <w:rPr>
                <w:sz w:val="16"/>
                <w:szCs w:val="16"/>
                <w:lang w:val="en-US"/>
              </w:rPr>
            </w:pPr>
            <w:r w:rsidRPr="00C97908">
              <w:rPr>
                <w:sz w:val="16"/>
                <w:szCs w:val="16"/>
                <w:lang w:val="en-US"/>
              </w:rPr>
              <w:t>12,60</w:t>
            </w:r>
          </w:p>
        </w:tc>
      </w:tr>
      <w:tr w:rsidR="00D0355E" w:rsidRPr="00B40365" w14:paraId="214310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3984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F518CF" w14:textId="77777777" w:rsidR="00D0355E" w:rsidRPr="00B40365" w:rsidRDefault="00D0355E" w:rsidP="00701D7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AC58835" w14:textId="77777777" w:rsidR="00D0355E" w:rsidRPr="00C97908" w:rsidRDefault="00D0355E" w:rsidP="00701D7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70705E9"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37A9F6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5240F6A6" w14:textId="77777777" w:rsidR="00D0355E" w:rsidRPr="00C97908" w:rsidRDefault="00D0355E" w:rsidP="00701D76">
            <w:pPr>
              <w:jc w:val="center"/>
              <w:rPr>
                <w:sz w:val="16"/>
                <w:szCs w:val="16"/>
                <w:lang w:val="en-US"/>
              </w:rPr>
            </w:pPr>
            <w:r w:rsidRPr="00C97908">
              <w:rPr>
                <w:sz w:val="16"/>
                <w:szCs w:val="16"/>
                <w:lang w:val="en-US"/>
              </w:rPr>
              <w:t>1,26</w:t>
            </w:r>
          </w:p>
        </w:tc>
      </w:tr>
      <w:tr w:rsidR="00D0355E" w:rsidRPr="00B40365" w14:paraId="4AD55D6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861C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FC49A5"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6A1E874"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C5F75BF"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34F56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5BB85D05" w14:textId="77777777" w:rsidR="00D0355E" w:rsidRPr="00C97908" w:rsidRDefault="00D0355E" w:rsidP="00701D76">
            <w:pPr>
              <w:jc w:val="center"/>
              <w:rPr>
                <w:sz w:val="16"/>
                <w:szCs w:val="16"/>
                <w:lang w:val="en-US"/>
              </w:rPr>
            </w:pPr>
            <w:r w:rsidRPr="00C97908">
              <w:rPr>
                <w:sz w:val="16"/>
                <w:szCs w:val="16"/>
                <w:lang w:val="en-US"/>
              </w:rPr>
              <w:t>0,077</w:t>
            </w:r>
          </w:p>
        </w:tc>
      </w:tr>
      <w:tr w:rsidR="00D0355E" w:rsidRPr="00B40365" w14:paraId="133AABF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D61C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4C166F"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4B057AC3"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C436DE6"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DBC8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57B9F00B" w14:textId="77777777" w:rsidR="00D0355E" w:rsidRPr="00C97908" w:rsidRDefault="00D0355E" w:rsidP="00701D76">
            <w:pPr>
              <w:jc w:val="center"/>
              <w:rPr>
                <w:sz w:val="16"/>
                <w:szCs w:val="16"/>
                <w:lang w:val="en-US"/>
              </w:rPr>
            </w:pPr>
            <w:r w:rsidRPr="00C97908">
              <w:rPr>
                <w:sz w:val="16"/>
                <w:szCs w:val="16"/>
                <w:lang w:val="en-US"/>
              </w:rPr>
              <w:t>3,388</w:t>
            </w:r>
          </w:p>
        </w:tc>
      </w:tr>
      <w:tr w:rsidR="00D0355E" w:rsidRPr="009B70F2" w14:paraId="3639B78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E2FD23" w14:textId="77777777" w:rsidR="00D0355E" w:rsidRPr="005E2CA0" w:rsidRDefault="00D0355E" w:rsidP="00701D7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B16179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993903C" w14:textId="77777777" w:rsidR="00D0355E" w:rsidRPr="005E2CA0" w:rsidRDefault="00D0355E" w:rsidP="00701D76">
            <w:pPr>
              <w:rPr>
                <w:b/>
                <w:bCs/>
                <w:sz w:val="2"/>
                <w:szCs w:val="2"/>
                <w:lang w:val="en-US"/>
              </w:rPr>
            </w:pPr>
            <w:r w:rsidRPr="005E2CA0">
              <w:rPr>
                <w:b/>
                <w:bCs/>
                <w:sz w:val="22"/>
                <w:szCs w:val="22"/>
                <w:lang w:val="en-US"/>
              </w:rPr>
              <w:t>Teava corugata U-PVC, 750N, d=20 mm</w:t>
            </w:r>
          </w:p>
          <w:p w14:paraId="0D1137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8804EFC"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D630C1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BD483F5" w14:textId="77777777" w:rsidR="00D0355E" w:rsidRPr="005E2CA0" w:rsidRDefault="00D0355E" w:rsidP="00701D76">
            <w:pPr>
              <w:jc w:val="center"/>
              <w:rPr>
                <w:b/>
                <w:bCs/>
                <w:sz w:val="22"/>
                <w:szCs w:val="22"/>
                <w:lang w:val="en-US"/>
              </w:rPr>
            </w:pPr>
            <w:r w:rsidRPr="005E2CA0">
              <w:rPr>
                <w:b/>
                <w:bCs/>
                <w:sz w:val="22"/>
                <w:szCs w:val="22"/>
                <w:lang w:val="en-US"/>
              </w:rPr>
              <w:t>70,00</w:t>
            </w:r>
          </w:p>
          <w:p w14:paraId="22D73C86" w14:textId="77777777" w:rsidR="00D0355E" w:rsidRPr="009B70F2" w:rsidRDefault="00D0355E" w:rsidP="00701D76">
            <w:pPr>
              <w:jc w:val="center"/>
              <w:rPr>
                <w:sz w:val="2"/>
                <w:szCs w:val="2"/>
                <w:lang w:val="en-US"/>
              </w:rPr>
            </w:pPr>
          </w:p>
        </w:tc>
      </w:tr>
      <w:tr w:rsidR="00D0355E" w:rsidRPr="00B40365" w14:paraId="608EEA4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2572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16A4AD" w14:textId="77777777" w:rsidR="00D0355E" w:rsidRPr="00B40365" w:rsidRDefault="00D0355E" w:rsidP="00701D76">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14:paraId="72B84016" w14:textId="77777777" w:rsidR="00D0355E" w:rsidRPr="00C97908" w:rsidRDefault="00D0355E" w:rsidP="00701D76">
            <w:pPr>
              <w:rPr>
                <w:sz w:val="16"/>
                <w:szCs w:val="16"/>
                <w:lang w:val="en-US"/>
              </w:rPr>
            </w:pPr>
            <w:r w:rsidRPr="00C97908">
              <w:rPr>
                <w:sz w:val="16"/>
                <w:szCs w:val="16"/>
                <w:lang w:val="en-US"/>
              </w:rPr>
              <w:t>Teava corugata U-PVC, 750N, d=20 mm</w:t>
            </w:r>
          </w:p>
        </w:tc>
        <w:tc>
          <w:tcPr>
            <w:tcW w:w="1021" w:type="dxa"/>
            <w:gridSpan w:val="3"/>
            <w:tcBorders>
              <w:top w:val="nil"/>
              <w:bottom w:val="single" w:sz="2" w:space="0" w:color="auto"/>
            </w:tcBorders>
            <w:vAlign w:val="center"/>
          </w:tcPr>
          <w:p w14:paraId="217F7186"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32D9F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6E028EE" w14:textId="77777777" w:rsidR="00D0355E" w:rsidRPr="00C97908" w:rsidRDefault="00D0355E" w:rsidP="00701D76">
            <w:pPr>
              <w:jc w:val="center"/>
              <w:rPr>
                <w:sz w:val="16"/>
                <w:szCs w:val="16"/>
                <w:lang w:val="en-US"/>
              </w:rPr>
            </w:pPr>
            <w:r w:rsidRPr="00C97908">
              <w:rPr>
                <w:sz w:val="16"/>
                <w:szCs w:val="16"/>
                <w:lang w:val="en-US"/>
              </w:rPr>
              <w:t>71,75</w:t>
            </w:r>
          </w:p>
        </w:tc>
      </w:tr>
      <w:tr w:rsidR="00D0355E" w:rsidRPr="009B70F2" w14:paraId="11876E7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BEB25B" w14:textId="77777777" w:rsidR="00D0355E" w:rsidRPr="005E2CA0" w:rsidRDefault="00D0355E" w:rsidP="00701D7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FCD43F8" w14:textId="77777777" w:rsidR="00D0355E" w:rsidRPr="005E2CA0" w:rsidRDefault="00D0355E" w:rsidP="00701D76">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60B5650C"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29F2630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2CE3CC4"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CFE05A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2B47A2" w14:textId="77777777" w:rsidR="00D0355E" w:rsidRPr="005E2CA0" w:rsidRDefault="00D0355E" w:rsidP="00701D76">
            <w:pPr>
              <w:jc w:val="center"/>
              <w:rPr>
                <w:b/>
                <w:bCs/>
                <w:sz w:val="22"/>
                <w:szCs w:val="22"/>
                <w:lang w:val="en-US"/>
              </w:rPr>
            </w:pPr>
            <w:r w:rsidRPr="005E2CA0">
              <w:rPr>
                <w:b/>
                <w:bCs/>
                <w:sz w:val="22"/>
                <w:szCs w:val="22"/>
                <w:lang w:val="en-US"/>
              </w:rPr>
              <w:t>1,80</w:t>
            </w:r>
          </w:p>
          <w:p w14:paraId="3F67F0A3" w14:textId="77777777" w:rsidR="00D0355E" w:rsidRPr="009B70F2" w:rsidRDefault="00D0355E" w:rsidP="00701D76">
            <w:pPr>
              <w:jc w:val="center"/>
              <w:rPr>
                <w:sz w:val="2"/>
                <w:szCs w:val="2"/>
                <w:lang w:val="en-US"/>
              </w:rPr>
            </w:pPr>
          </w:p>
        </w:tc>
      </w:tr>
      <w:tr w:rsidR="00D0355E" w:rsidRPr="00B40365" w14:paraId="24BF956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494A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E6CB7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017778E"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F5263B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C766B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2ABCB6DA" w14:textId="77777777" w:rsidR="00D0355E" w:rsidRPr="00C97908" w:rsidRDefault="00D0355E" w:rsidP="00701D76">
            <w:pPr>
              <w:jc w:val="center"/>
              <w:rPr>
                <w:sz w:val="16"/>
                <w:szCs w:val="16"/>
                <w:lang w:val="en-US"/>
              </w:rPr>
            </w:pPr>
            <w:r w:rsidRPr="00C97908">
              <w:rPr>
                <w:sz w:val="16"/>
                <w:szCs w:val="16"/>
                <w:lang w:val="en-US"/>
              </w:rPr>
              <w:t>12,132</w:t>
            </w:r>
          </w:p>
        </w:tc>
      </w:tr>
      <w:tr w:rsidR="00D0355E" w:rsidRPr="00B40365" w14:paraId="1953642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3397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50EBD8"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9746DE0"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2A7EAE3"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EAEF5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5EDA803"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B40365" w14:paraId="3F6C963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585E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35DE98C"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34D56D69"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AD32EE8"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2BB6B5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B1212EB" w14:textId="77777777" w:rsidR="00D0355E" w:rsidRPr="00C97908" w:rsidRDefault="00D0355E" w:rsidP="00701D76">
            <w:pPr>
              <w:jc w:val="center"/>
              <w:rPr>
                <w:sz w:val="16"/>
                <w:szCs w:val="16"/>
                <w:lang w:val="en-US"/>
              </w:rPr>
            </w:pPr>
            <w:r w:rsidRPr="00C97908">
              <w:rPr>
                <w:sz w:val="16"/>
                <w:szCs w:val="16"/>
                <w:lang w:val="en-US"/>
              </w:rPr>
              <w:t>0,558</w:t>
            </w:r>
          </w:p>
        </w:tc>
      </w:tr>
      <w:tr w:rsidR="00D0355E" w:rsidRPr="00B40365" w14:paraId="2DA730D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AA0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8D9199"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5177613"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019620F"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8D3CB4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029C640" w14:textId="77777777" w:rsidR="00D0355E" w:rsidRPr="00C97908" w:rsidRDefault="00D0355E" w:rsidP="00701D76">
            <w:pPr>
              <w:jc w:val="center"/>
              <w:rPr>
                <w:sz w:val="16"/>
                <w:szCs w:val="16"/>
                <w:lang w:val="en-US"/>
              </w:rPr>
            </w:pPr>
            <w:r w:rsidRPr="00C97908">
              <w:rPr>
                <w:sz w:val="16"/>
                <w:szCs w:val="16"/>
                <w:lang w:val="en-US"/>
              </w:rPr>
              <w:t>1,44</w:t>
            </w:r>
          </w:p>
        </w:tc>
      </w:tr>
      <w:tr w:rsidR="00D0355E" w:rsidRPr="00B40365" w14:paraId="7385E5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A36D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E5FA64"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DC3C1F1"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9F435C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C1186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72D1BE7E" w14:textId="77777777" w:rsidR="00D0355E" w:rsidRPr="00C97908" w:rsidRDefault="00D0355E" w:rsidP="00701D76">
            <w:pPr>
              <w:jc w:val="center"/>
              <w:rPr>
                <w:sz w:val="16"/>
                <w:szCs w:val="16"/>
                <w:lang w:val="en-US"/>
              </w:rPr>
            </w:pPr>
            <w:r w:rsidRPr="00C97908">
              <w:rPr>
                <w:sz w:val="16"/>
                <w:szCs w:val="16"/>
                <w:lang w:val="en-US"/>
              </w:rPr>
              <w:t>21,96</w:t>
            </w:r>
          </w:p>
        </w:tc>
      </w:tr>
      <w:tr w:rsidR="00D0355E" w:rsidRPr="00B40365" w14:paraId="41EA2B5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0B7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108D2B"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20497A5"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753A536E"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99F8F8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95235E3" w14:textId="77777777" w:rsidR="00D0355E" w:rsidRPr="00C97908" w:rsidRDefault="00D0355E" w:rsidP="00701D76">
            <w:pPr>
              <w:jc w:val="center"/>
              <w:rPr>
                <w:sz w:val="16"/>
                <w:szCs w:val="16"/>
                <w:lang w:val="en-US"/>
              </w:rPr>
            </w:pPr>
            <w:r w:rsidRPr="00C97908">
              <w:rPr>
                <w:sz w:val="16"/>
                <w:szCs w:val="16"/>
                <w:lang w:val="en-US"/>
              </w:rPr>
              <w:t>0,09</w:t>
            </w:r>
          </w:p>
        </w:tc>
      </w:tr>
      <w:tr w:rsidR="00D0355E" w:rsidRPr="00B40365" w14:paraId="5BA9919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8E903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3E4F84"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07D38C6"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EF7B1CA"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F6C4C2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8B24FBB"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B40365" w14:paraId="1B2982E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289A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A85A15"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794C63A"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185567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520FC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3E353B1C" w14:textId="77777777" w:rsidR="00D0355E" w:rsidRPr="00C97908" w:rsidRDefault="00D0355E" w:rsidP="00701D76">
            <w:pPr>
              <w:jc w:val="center"/>
              <w:rPr>
                <w:sz w:val="16"/>
                <w:szCs w:val="16"/>
                <w:lang w:val="en-US"/>
              </w:rPr>
            </w:pPr>
            <w:r w:rsidRPr="00C97908">
              <w:rPr>
                <w:sz w:val="16"/>
                <w:szCs w:val="16"/>
                <w:lang w:val="en-US"/>
              </w:rPr>
              <w:t>0,288</w:t>
            </w:r>
          </w:p>
        </w:tc>
      </w:tr>
      <w:tr w:rsidR="00D0355E" w:rsidRPr="00B40365" w14:paraId="273B1E9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EC6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A55C7BF"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7DCDFF3"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F8846E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147BF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EE44BC2" w14:textId="77777777" w:rsidR="00D0355E" w:rsidRPr="00C97908" w:rsidRDefault="00D0355E" w:rsidP="00701D76">
            <w:pPr>
              <w:jc w:val="center"/>
              <w:rPr>
                <w:sz w:val="16"/>
                <w:szCs w:val="16"/>
                <w:lang w:val="en-US"/>
              </w:rPr>
            </w:pPr>
            <w:r w:rsidRPr="00C97908">
              <w:rPr>
                <w:sz w:val="16"/>
                <w:szCs w:val="16"/>
                <w:lang w:val="en-US"/>
              </w:rPr>
              <w:t>0,036</w:t>
            </w:r>
          </w:p>
        </w:tc>
      </w:tr>
      <w:tr w:rsidR="00D0355E" w:rsidRPr="009B70F2" w14:paraId="1ACC503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10EA16" w14:textId="77777777" w:rsidR="00D0355E" w:rsidRPr="005E2CA0" w:rsidRDefault="00D0355E" w:rsidP="00701D7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DF10B0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34219B7" w14:textId="77777777" w:rsidR="00D0355E" w:rsidRPr="005E2CA0" w:rsidRDefault="00D0355E" w:rsidP="00701D76">
            <w:pPr>
              <w:rPr>
                <w:b/>
                <w:bCs/>
                <w:sz w:val="2"/>
                <w:szCs w:val="2"/>
                <w:lang w:val="en-US"/>
              </w:rPr>
            </w:pPr>
            <w:r w:rsidRPr="005E2CA0">
              <w:rPr>
                <w:b/>
                <w:bCs/>
                <w:sz w:val="22"/>
                <w:szCs w:val="22"/>
                <w:lang w:val="en-US"/>
              </w:rPr>
              <w:t>Cablu pentru semnalizarea antiincendiu, cu 2 conductori, cu sectiunea S=1,0 mmp, respecte standardul  national - ГОСТ 31565-2012 (-нг(А)-FRHF), cu o limita de rezistenta la foc de cel putin 30 minute, FE180 E30 - JE-H(St)H-1x2x1.5 mmp</w:t>
            </w:r>
          </w:p>
          <w:p w14:paraId="39E13E3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11DDCA4"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1A64CA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3D88588" w14:textId="77777777" w:rsidR="00D0355E" w:rsidRPr="005E2CA0" w:rsidRDefault="00D0355E" w:rsidP="00701D76">
            <w:pPr>
              <w:jc w:val="center"/>
              <w:rPr>
                <w:b/>
                <w:bCs/>
                <w:sz w:val="22"/>
                <w:szCs w:val="22"/>
                <w:lang w:val="en-US"/>
              </w:rPr>
            </w:pPr>
            <w:r w:rsidRPr="005E2CA0">
              <w:rPr>
                <w:b/>
                <w:bCs/>
                <w:sz w:val="22"/>
                <w:szCs w:val="22"/>
                <w:lang w:val="en-US"/>
              </w:rPr>
              <w:t>150,00</w:t>
            </w:r>
          </w:p>
          <w:p w14:paraId="44876F79" w14:textId="77777777" w:rsidR="00D0355E" w:rsidRPr="009B70F2" w:rsidRDefault="00D0355E" w:rsidP="00701D76">
            <w:pPr>
              <w:jc w:val="center"/>
              <w:rPr>
                <w:sz w:val="2"/>
                <w:szCs w:val="2"/>
                <w:lang w:val="en-US"/>
              </w:rPr>
            </w:pPr>
          </w:p>
        </w:tc>
      </w:tr>
      <w:tr w:rsidR="00D0355E" w:rsidRPr="00B40365" w14:paraId="3D2D6DA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E575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BD8E2F8" w14:textId="77777777" w:rsidR="00D0355E" w:rsidRPr="00B40365" w:rsidRDefault="00D0355E" w:rsidP="00701D76">
            <w:pPr>
              <w:jc w:val="center"/>
              <w:rPr>
                <w:sz w:val="16"/>
                <w:szCs w:val="16"/>
                <w:lang w:val="en-US"/>
              </w:rPr>
            </w:pPr>
            <w:r w:rsidRPr="00B40365">
              <w:rPr>
                <w:sz w:val="16"/>
                <w:szCs w:val="16"/>
                <w:lang w:val="en-US"/>
              </w:rPr>
              <w:t>3130134818984</w:t>
            </w:r>
          </w:p>
        </w:tc>
        <w:tc>
          <w:tcPr>
            <w:tcW w:w="4366" w:type="dxa"/>
            <w:gridSpan w:val="4"/>
            <w:tcBorders>
              <w:top w:val="nil"/>
              <w:bottom w:val="single" w:sz="2" w:space="0" w:color="auto"/>
            </w:tcBorders>
            <w:vAlign w:val="center"/>
          </w:tcPr>
          <w:p w14:paraId="3A881970" w14:textId="77777777" w:rsidR="00D0355E" w:rsidRPr="00C97908" w:rsidRDefault="00D0355E" w:rsidP="00701D76">
            <w:pPr>
              <w:rPr>
                <w:sz w:val="16"/>
                <w:szCs w:val="16"/>
                <w:lang w:val="en-US"/>
              </w:rPr>
            </w:pPr>
            <w:r w:rsidRPr="00C97908">
              <w:rPr>
                <w:sz w:val="16"/>
                <w:szCs w:val="16"/>
                <w:lang w:val="en-US"/>
              </w:rPr>
              <w:t>Cablu JE-H(St)H-1x2x1.5 mmp</w:t>
            </w:r>
          </w:p>
        </w:tc>
        <w:tc>
          <w:tcPr>
            <w:tcW w:w="1021" w:type="dxa"/>
            <w:gridSpan w:val="3"/>
            <w:tcBorders>
              <w:top w:val="nil"/>
              <w:bottom w:val="single" w:sz="2" w:space="0" w:color="auto"/>
            </w:tcBorders>
            <w:vAlign w:val="center"/>
          </w:tcPr>
          <w:p w14:paraId="1244B342"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09DAF1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C52BD1A" w14:textId="77777777" w:rsidR="00D0355E" w:rsidRPr="00C97908" w:rsidRDefault="00D0355E" w:rsidP="00701D76">
            <w:pPr>
              <w:jc w:val="center"/>
              <w:rPr>
                <w:sz w:val="16"/>
                <w:szCs w:val="16"/>
                <w:lang w:val="en-US"/>
              </w:rPr>
            </w:pPr>
            <w:r w:rsidRPr="00C97908">
              <w:rPr>
                <w:sz w:val="16"/>
                <w:szCs w:val="16"/>
                <w:lang w:val="en-US"/>
              </w:rPr>
              <w:t>153,75</w:t>
            </w:r>
          </w:p>
        </w:tc>
      </w:tr>
      <w:tr w:rsidR="00D0355E" w:rsidRPr="009B70F2" w14:paraId="2447005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580F5" w14:textId="77777777" w:rsidR="00D0355E" w:rsidRPr="005E2CA0" w:rsidRDefault="00D0355E" w:rsidP="00701D7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3C0FB3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D714584" w14:textId="77777777" w:rsidR="00D0355E" w:rsidRPr="005E2CA0" w:rsidRDefault="00D0355E" w:rsidP="00701D76">
            <w:pPr>
              <w:rPr>
                <w:b/>
                <w:bCs/>
                <w:sz w:val="2"/>
                <w:szCs w:val="2"/>
                <w:lang w:val="en-US"/>
              </w:rPr>
            </w:pPr>
            <w:r w:rsidRPr="005E2CA0">
              <w:rPr>
                <w:b/>
                <w:bCs/>
                <w:sz w:val="22"/>
                <w:szCs w:val="22"/>
                <w:lang w:val="en-US"/>
              </w:rPr>
              <w:t>Cablu pentru semnalizarea antiincendiu, cu 4 conductori, cu sectiunea S=0,8 mmp, respecte standardul national - ГОСТ 31565-2012 (-нг(А)-FRHF), cu o limita de rezistenta la foc de cel putin 30 minute, FE180 E30 - JE-H(St)H-1x4x0.8 mmp</w:t>
            </w:r>
          </w:p>
          <w:p w14:paraId="3D84B41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6FCC539"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A26D56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D5A503" w14:textId="77777777" w:rsidR="00D0355E" w:rsidRPr="005E2CA0" w:rsidRDefault="00D0355E" w:rsidP="00701D76">
            <w:pPr>
              <w:jc w:val="center"/>
              <w:rPr>
                <w:b/>
                <w:bCs/>
                <w:sz w:val="22"/>
                <w:szCs w:val="22"/>
                <w:lang w:val="en-US"/>
              </w:rPr>
            </w:pPr>
            <w:r w:rsidRPr="005E2CA0">
              <w:rPr>
                <w:b/>
                <w:bCs/>
                <w:sz w:val="22"/>
                <w:szCs w:val="22"/>
                <w:lang w:val="en-US"/>
              </w:rPr>
              <w:t>30,00</w:t>
            </w:r>
          </w:p>
          <w:p w14:paraId="752840B3" w14:textId="77777777" w:rsidR="00D0355E" w:rsidRPr="009B70F2" w:rsidRDefault="00D0355E" w:rsidP="00701D76">
            <w:pPr>
              <w:jc w:val="center"/>
              <w:rPr>
                <w:sz w:val="2"/>
                <w:szCs w:val="2"/>
                <w:lang w:val="en-US"/>
              </w:rPr>
            </w:pPr>
          </w:p>
        </w:tc>
      </w:tr>
      <w:tr w:rsidR="00D0355E" w:rsidRPr="00B40365" w14:paraId="6ADA7DE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530C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8CD89F" w14:textId="77777777" w:rsidR="00D0355E" w:rsidRPr="00B40365" w:rsidRDefault="00D0355E" w:rsidP="00701D76">
            <w:pPr>
              <w:jc w:val="center"/>
              <w:rPr>
                <w:sz w:val="16"/>
                <w:szCs w:val="16"/>
                <w:lang w:val="en-US"/>
              </w:rPr>
            </w:pPr>
            <w:r w:rsidRPr="00B40365">
              <w:rPr>
                <w:sz w:val="16"/>
                <w:szCs w:val="16"/>
                <w:lang w:val="en-US"/>
              </w:rPr>
              <w:t>3130134818986</w:t>
            </w:r>
          </w:p>
        </w:tc>
        <w:tc>
          <w:tcPr>
            <w:tcW w:w="4366" w:type="dxa"/>
            <w:gridSpan w:val="4"/>
            <w:tcBorders>
              <w:top w:val="nil"/>
              <w:bottom w:val="single" w:sz="2" w:space="0" w:color="auto"/>
            </w:tcBorders>
            <w:vAlign w:val="center"/>
          </w:tcPr>
          <w:p w14:paraId="5F5F2A8B" w14:textId="77777777" w:rsidR="00D0355E" w:rsidRPr="00C97908" w:rsidRDefault="00D0355E" w:rsidP="00701D76">
            <w:pPr>
              <w:rPr>
                <w:sz w:val="16"/>
                <w:szCs w:val="16"/>
                <w:lang w:val="en-US"/>
              </w:rPr>
            </w:pPr>
            <w:r w:rsidRPr="00C97908">
              <w:rPr>
                <w:sz w:val="16"/>
                <w:szCs w:val="16"/>
                <w:lang w:val="en-US"/>
              </w:rPr>
              <w:t>Cablu JE-H(St)H-1x4x0.8 mmp</w:t>
            </w:r>
          </w:p>
        </w:tc>
        <w:tc>
          <w:tcPr>
            <w:tcW w:w="1021" w:type="dxa"/>
            <w:gridSpan w:val="3"/>
            <w:tcBorders>
              <w:top w:val="nil"/>
              <w:bottom w:val="single" w:sz="2" w:space="0" w:color="auto"/>
            </w:tcBorders>
            <w:vAlign w:val="center"/>
          </w:tcPr>
          <w:p w14:paraId="60F00E1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5911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803F4FE" w14:textId="77777777" w:rsidR="00D0355E" w:rsidRPr="00C97908" w:rsidRDefault="00D0355E" w:rsidP="00701D76">
            <w:pPr>
              <w:jc w:val="center"/>
              <w:rPr>
                <w:sz w:val="16"/>
                <w:szCs w:val="16"/>
                <w:lang w:val="en-US"/>
              </w:rPr>
            </w:pPr>
            <w:r w:rsidRPr="00C97908">
              <w:rPr>
                <w:sz w:val="16"/>
                <w:szCs w:val="16"/>
                <w:lang w:val="en-US"/>
              </w:rPr>
              <w:t>30,75</w:t>
            </w:r>
          </w:p>
        </w:tc>
      </w:tr>
      <w:tr w:rsidR="00D0355E" w:rsidRPr="003E2692" w14:paraId="7ECB6734"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B1DDC24"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2393326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101BE1C"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1AE71B74"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2F14FE78"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53730674" w14:textId="77777777" w:rsidR="00D0355E" w:rsidRPr="003E2692" w:rsidRDefault="00D0355E" w:rsidP="00701D76">
            <w:pPr>
              <w:rPr>
                <w:sz w:val="2"/>
                <w:szCs w:val="2"/>
                <w:lang w:val="en-US"/>
              </w:rPr>
            </w:pPr>
          </w:p>
        </w:tc>
      </w:tr>
      <w:tr w:rsidR="00D0355E" w:rsidRPr="00B449C4" w14:paraId="25F698D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4338A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9E0C412"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ECEADD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F11AD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1A00B0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3D4636A" w14:textId="77777777" w:rsidR="00D0355E" w:rsidRPr="00B449C4" w:rsidRDefault="00D0355E" w:rsidP="00701D76">
            <w:pPr>
              <w:rPr>
                <w:sz w:val="22"/>
                <w:szCs w:val="22"/>
                <w:lang w:val="en-US"/>
              </w:rPr>
            </w:pPr>
          </w:p>
        </w:tc>
      </w:tr>
      <w:tr w:rsidR="00D0355E" w:rsidRPr="00B40365" w14:paraId="12B2BCB1"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519CCA"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55F8A575"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3EF05C90"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Sistema evacuare fum </w:t>
            </w:r>
          </w:p>
        </w:tc>
        <w:tc>
          <w:tcPr>
            <w:tcW w:w="3621" w:type="dxa"/>
            <w:gridSpan w:val="8"/>
            <w:tcBorders>
              <w:bottom w:val="single" w:sz="4" w:space="0" w:color="auto"/>
              <w:right w:val="single" w:sz="4" w:space="0" w:color="auto"/>
            </w:tcBorders>
          </w:tcPr>
          <w:p w14:paraId="261BC71F" w14:textId="77777777" w:rsidR="00D0355E" w:rsidRPr="00B40365" w:rsidRDefault="00D0355E" w:rsidP="00701D76">
            <w:pPr>
              <w:rPr>
                <w:sz w:val="22"/>
                <w:szCs w:val="22"/>
                <w:lang w:val="en-US"/>
              </w:rPr>
            </w:pPr>
          </w:p>
        </w:tc>
      </w:tr>
      <w:tr w:rsidR="00D0355E" w:rsidRPr="003E2692" w14:paraId="57476CE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FD9044"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39462DC"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EA169F6"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16AEC9D"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2E04329B"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7216299D" w14:textId="77777777" w:rsidR="00D0355E" w:rsidRPr="003E2692" w:rsidRDefault="00D0355E" w:rsidP="00701D76">
            <w:pPr>
              <w:rPr>
                <w:sz w:val="2"/>
                <w:szCs w:val="2"/>
                <w:lang w:val="en-US"/>
              </w:rPr>
            </w:pPr>
          </w:p>
        </w:tc>
      </w:tr>
      <w:tr w:rsidR="00D0355E" w:rsidRPr="00B449C4" w14:paraId="178C45E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2A10A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ACE4AC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717D29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F7C9E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8092F8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370557C" w14:textId="77777777" w:rsidR="00D0355E" w:rsidRPr="00B449C4" w:rsidRDefault="00D0355E" w:rsidP="00701D76">
            <w:pPr>
              <w:rPr>
                <w:sz w:val="22"/>
                <w:szCs w:val="22"/>
                <w:lang w:val="en-US"/>
              </w:rPr>
            </w:pPr>
          </w:p>
        </w:tc>
      </w:tr>
      <w:tr w:rsidR="00D0355E" w:rsidRPr="00B449C4" w14:paraId="6274F14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633A5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8C1D9A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FC77811"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255F7F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715DB9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C9670DE" w14:textId="77777777" w:rsidR="00D0355E" w:rsidRPr="00B449C4" w:rsidRDefault="00D0355E" w:rsidP="00701D76">
            <w:pPr>
              <w:rPr>
                <w:sz w:val="22"/>
                <w:szCs w:val="22"/>
                <w:lang w:val="en-US"/>
              </w:rPr>
            </w:pPr>
          </w:p>
        </w:tc>
      </w:tr>
      <w:tr w:rsidR="00D0355E" w:rsidRPr="00B449C4" w14:paraId="443BDD2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58272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FE2C32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965B403"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4DB7D92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11306B0"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1F44D06" w14:textId="77777777" w:rsidR="00D0355E" w:rsidRPr="00B449C4" w:rsidRDefault="00D0355E" w:rsidP="00701D76">
            <w:pPr>
              <w:rPr>
                <w:sz w:val="22"/>
                <w:szCs w:val="22"/>
                <w:lang w:val="en-US"/>
              </w:rPr>
            </w:pPr>
          </w:p>
        </w:tc>
      </w:tr>
      <w:tr w:rsidR="00D0355E" w:rsidRPr="00B449C4" w14:paraId="7F0A1AC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9F483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4A2C1F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2F82C53"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5C92ED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216BAE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D0D3729" w14:textId="77777777" w:rsidR="00D0355E" w:rsidRPr="00B449C4" w:rsidRDefault="00D0355E" w:rsidP="00701D76">
            <w:pPr>
              <w:rPr>
                <w:sz w:val="22"/>
                <w:szCs w:val="22"/>
                <w:lang w:val="en-US"/>
              </w:rPr>
            </w:pPr>
          </w:p>
        </w:tc>
      </w:tr>
      <w:tr w:rsidR="00D0355E" w:rsidRPr="00B449C4" w14:paraId="58803DB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B219F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899D757"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0E7058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CD40CC"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23BCA1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AC3E6F6" w14:textId="77777777" w:rsidR="00D0355E" w:rsidRPr="00B449C4" w:rsidRDefault="00D0355E" w:rsidP="00701D76">
            <w:pPr>
              <w:rPr>
                <w:sz w:val="22"/>
                <w:szCs w:val="22"/>
                <w:lang w:val="en-US"/>
              </w:rPr>
            </w:pPr>
          </w:p>
        </w:tc>
      </w:tr>
      <w:tr w:rsidR="00D0355E" w:rsidRPr="00B449C4" w14:paraId="111418DD"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CC77D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11F1FB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210A5CB"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13B52F5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8E516B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7A50740" w14:textId="77777777" w:rsidR="00D0355E" w:rsidRPr="00B449C4" w:rsidRDefault="00D0355E" w:rsidP="00701D76">
            <w:pPr>
              <w:rPr>
                <w:sz w:val="22"/>
                <w:szCs w:val="22"/>
                <w:lang w:val="en-US"/>
              </w:rPr>
            </w:pPr>
          </w:p>
        </w:tc>
      </w:tr>
      <w:tr w:rsidR="00D0355E" w:rsidRPr="00B449C4" w14:paraId="3BC3671F"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0A9E7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16D2BD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436D7CE"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701BC7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8A74D9D"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5593E9A" w14:textId="77777777" w:rsidR="00D0355E" w:rsidRPr="00B449C4" w:rsidRDefault="00D0355E" w:rsidP="00701D76">
            <w:pPr>
              <w:rPr>
                <w:sz w:val="22"/>
                <w:szCs w:val="22"/>
                <w:lang w:val="en-US"/>
              </w:rPr>
            </w:pPr>
          </w:p>
        </w:tc>
      </w:tr>
      <w:tr w:rsidR="00D0355E" w:rsidRPr="00B449C4" w14:paraId="19DA8BE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57ED8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240F32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0BD9442"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63ED876F"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A7196E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2B6CCC5" w14:textId="77777777" w:rsidR="00D0355E" w:rsidRPr="00B449C4" w:rsidRDefault="00D0355E" w:rsidP="00701D76">
            <w:pPr>
              <w:rPr>
                <w:sz w:val="22"/>
                <w:szCs w:val="22"/>
                <w:lang w:val="en-US"/>
              </w:rPr>
            </w:pPr>
          </w:p>
        </w:tc>
      </w:tr>
      <w:tr w:rsidR="00D0355E" w:rsidRPr="00B40365" w14:paraId="2E187D98"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0357A00"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E96397A"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7427D150"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3695DBA8" w14:textId="77777777" w:rsidR="00D0355E" w:rsidRPr="00B40365" w:rsidRDefault="00D0355E" w:rsidP="00701D76">
            <w:pPr>
              <w:rPr>
                <w:sz w:val="22"/>
                <w:szCs w:val="22"/>
                <w:lang w:val="en-US"/>
              </w:rPr>
            </w:pPr>
          </w:p>
        </w:tc>
      </w:tr>
      <w:tr w:rsidR="00D0355E" w:rsidRPr="009B70F2" w14:paraId="3FF5DF56" w14:textId="77777777" w:rsidTr="00701D76">
        <w:tblPrEx>
          <w:tblCellMar>
            <w:left w:w="107" w:type="dxa"/>
            <w:right w:w="107" w:type="dxa"/>
          </w:tblCellMar>
        </w:tblPrEx>
        <w:tc>
          <w:tcPr>
            <w:tcW w:w="10495" w:type="dxa"/>
            <w:gridSpan w:val="19"/>
          </w:tcPr>
          <w:p w14:paraId="7C970795" w14:textId="77777777" w:rsidR="00D0355E" w:rsidRPr="009B70F2" w:rsidRDefault="00D0355E" w:rsidP="00701D76">
            <w:pPr>
              <w:rPr>
                <w:b/>
                <w:bCs/>
                <w:sz w:val="22"/>
                <w:szCs w:val="22"/>
                <w:lang w:val="en-US"/>
              </w:rPr>
            </w:pPr>
            <w:r w:rsidRPr="009B70F2">
              <w:rPr>
                <w:b/>
                <w:bCs/>
                <w:sz w:val="22"/>
                <w:szCs w:val="22"/>
                <w:lang w:val="en-US"/>
              </w:rPr>
              <w:t>3. Utilaj</w:t>
            </w:r>
          </w:p>
          <w:p w14:paraId="490AD763" w14:textId="77777777" w:rsidR="00D0355E" w:rsidRPr="00B12F65" w:rsidRDefault="00D0355E" w:rsidP="00701D76">
            <w:pPr>
              <w:rPr>
                <w:sz w:val="2"/>
                <w:szCs w:val="2"/>
                <w:lang w:val="en-US"/>
              </w:rPr>
            </w:pPr>
          </w:p>
        </w:tc>
      </w:tr>
      <w:tr w:rsidR="00D0355E" w:rsidRPr="009B70F2" w14:paraId="73E2F92E" w14:textId="77777777" w:rsidTr="00701D76">
        <w:tblPrEx>
          <w:tblCellMar>
            <w:left w:w="107" w:type="dxa"/>
            <w:right w:w="107" w:type="dxa"/>
          </w:tblCellMar>
        </w:tblPrEx>
        <w:tc>
          <w:tcPr>
            <w:tcW w:w="10495" w:type="dxa"/>
            <w:gridSpan w:val="19"/>
          </w:tcPr>
          <w:p w14:paraId="5685AF12" w14:textId="77777777" w:rsidR="00D0355E" w:rsidRPr="009B70F2" w:rsidRDefault="00D0355E" w:rsidP="00701D76">
            <w:pPr>
              <w:rPr>
                <w:b/>
                <w:bCs/>
                <w:sz w:val="22"/>
                <w:szCs w:val="22"/>
                <w:lang w:val="en-US"/>
              </w:rPr>
            </w:pPr>
            <w:r w:rsidRPr="009B70F2">
              <w:rPr>
                <w:b/>
                <w:bCs/>
                <w:sz w:val="22"/>
                <w:szCs w:val="22"/>
                <w:lang w:val="en-US"/>
              </w:rPr>
              <w:t xml:space="preserve">3.1. Semnalizarea de incendiu </w:t>
            </w:r>
          </w:p>
          <w:p w14:paraId="619A34A8" w14:textId="77777777" w:rsidR="00D0355E" w:rsidRPr="00B12F65" w:rsidRDefault="00D0355E" w:rsidP="00701D76">
            <w:pPr>
              <w:rPr>
                <w:sz w:val="2"/>
                <w:szCs w:val="2"/>
                <w:lang w:val="en-US"/>
              </w:rPr>
            </w:pPr>
          </w:p>
        </w:tc>
      </w:tr>
      <w:tr w:rsidR="00D0355E" w:rsidRPr="009B70F2" w14:paraId="7141A74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E45FB" w14:textId="77777777" w:rsidR="00D0355E" w:rsidRPr="005E2CA0" w:rsidRDefault="00D0355E" w:rsidP="00701D7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84F9A2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0D9C08E" w14:textId="77777777" w:rsidR="00D0355E" w:rsidRPr="005E2CA0" w:rsidRDefault="00D0355E" w:rsidP="00701D76">
            <w:pPr>
              <w:rPr>
                <w:b/>
                <w:bCs/>
                <w:sz w:val="2"/>
                <w:szCs w:val="2"/>
                <w:lang w:val="en-US"/>
              </w:rPr>
            </w:pPr>
            <w:r w:rsidRPr="005E2CA0">
              <w:rPr>
                <w:b/>
                <w:bCs/>
                <w:sz w:val="22"/>
                <w:szCs w:val="22"/>
                <w:lang w:val="en-US"/>
              </w:rPr>
              <w:t>Panou de incediu - centrala de detectie de incendiu cu 4 zone de securitatea, cu iesire pentru sirena si pentru transmitator radio cu RIP de tip SmartLine 036-04 sau similara in cofret din metal culoare rosie, cu usa din sticla, cu cheie</w:t>
            </w:r>
          </w:p>
          <w:p w14:paraId="1CBCE12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51564C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C85CE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A089EB" w14:textId="77777777" w:rsidR="00D0355E" w:rsidRPr="005E2CA0" w:rsidRDefault="00D0355E" w:rsidP="00701D76">
            <w:pPr>
              <w:jc w:val="center"/>
              <w:rPr>
                <w:b/>
                <w:bCs/>
                <w:sz w:val="22"/>
                <w:szCs w:val="22"/>
                <w:lang w:val="en-US"/>
              </w:rPr>
            </w:pPr>
            <w:r w:rsidRPr="005E2CA0">
              <w:rPr>
                <w:b/>
                <w:bCs/>
                <w:sz w:val="22"/>
                <w:szCs w:val="22"/>
                <w:lang w:val="en-US"/>
              </w:rPr>
              <w:t>1,00</w:t>
            </w:r>
          </w:p>
          <w:p w14:paraId="16D7D637" w14:textId="77777777" w:rsidR="00D0355E" w:rsidRPr="009B70F2" w:rsidRDefault="00D0355E" w:rsidP="00701D76">
            <w:pPr>
              <w:jc w:val="center"/>
              <w:rPr>
                <w:sz w:val="2"/>
                <w:szCs w:val="2"/>
                <w:lang w:val="en-US"/>
              </w:rPr>
            </w:pPr>
          </w:p>
        </w:tc>
      </w:tr>
      <w:tr w:rsidR="00D0355E" w:rsidRPr="00B40365" w14:paraId="3D9F76D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B9B4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409ABA" w14:textId="77777777" w:rsidR="00D0355E" w:rsidRPr="00B40365" w:rsidRDefault="00D0355E" w:rsidP="00701D76">
            <w:pPr>
              <w:jc w:val="center"/>
              <w:rPr>
                <w:sz w:val="16"/>
                <w:szCs w:val="16"/>
                <w:lang w:val="en-US"/>
              </w:rPr>
            </w:pPr>
            <w:r w:rsidRPr="00B40365">
              <w:rPr>
                <w:sz w:val="16"/>
                <w:szCs w:val="16"/>
                <w:lang w:val="en-US"/>
              </w:rPr>
              <w:t>2811236313655</w:t>
            </w:r>
          </w:p>
        </w:tc>
        <w:tc>
          <w:tcPr>
            <w:tcW w:w="4366" w:type="dxa"/>
            <w:gridSpan w:val="4"/>
            <w:tcBorders>
              <w:top w:val="nil"/>
              <w:bottom w:val="single" w:sz="2" w:space="0" w:color="auto"/>
            </w:tcBorders>
            <w:vAlign w:val="center"/>
          </w:tcPr>
          <w:p w14:paraId="0F7CCABC" w14:textId="77777777" w:rsidR="00D0355E" w:rsidRPr="00C97908" w:rsidRDefault="00D0355E" w:rsidP="00701D76">
            <w:pPr>
              <w:rPr>
                <w:sz w:val="16"/>
                <w:szCs w:val="16"/>
                <w:lang w:val="en-US"/>
              </w:rPr>
            </w:pPr>
            <w:r w:rsidRPr="00C97908">
              <w:rPr>
                <w:sz w:val="16"/>
                <w:szCs w:val="16"/>
                <w:lang w:val="en-US"/>
              </w:rPr>
              <w:t>Panou de incediu - centrala de detectie de incendiu cu 4 zone de securitatea, cu iesire pentru sirena si pentru transmitator radio cu RIP de tip SmartLine 036-04 sau similara in cofret din metal culoare rosie, cu usa din sticla, cu cheie</w:t>
            </w:r>
          </w:p>
        </w:tc>
        <w:tc>
          <w:tcPr>
            <w:tcW w:w="1021" w:type="dxa"/>
            <w:gridSpan w:val="3"/>
            <w:tcBorders>
              <w:top w:val="nil"/>
              <w:bottom w:val="single" w:sz="2" w:space="0" w:color="auto"/>
            </w:tcBorders>
            <w:vAlign w:val="center"/>
          </w:tcPr>
          <w:p w14:paraId="417A36D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966D7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F2FB4D"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849D9D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9FD779" w14:textId="77777777" w:rsidR="00D0355E" w:rsidRPr="005E2CA0" w:rsidRDefault="00D0355E" w:rsidP="00701D7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741A18F7"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83CBE08" w14:textId="77777777" w:rsidR="00D0355E" w:rsidRPr="005E2CA0" w:rsidRDefault="00D0355E" w:rsidP="00701D76">
            <w:pPr>
              <w:rPr>
                <w:b/>
                <w:bCs/>
                <w:sz w:val="2"/>
                <w:szCs w:val="2"/>
                <w:lang w:val="en-US"/>
              </w:rPr>
            </w:pPr>
            <w:r w:rsidRPr="005E2CA0">
              <w:rPr>
                <w:b/>
                <w:bCs/>
                <w:sz w:val="22"/>
                <w:szCs w:val="22"/>
                <w:lang w:val="en-US"/>
              </w:rPr>
              <w:t>Modul de expansiune de 8 zone de tip SmartLine/8Z sau similar</w:t>
            </w:r>
          </w:p>
          <w:p w14:paraId="3D530DF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64B035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CBCED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3CAC45C" w14:textId="77777777" w:rsidR="00D0355E" w:rsidRPr="005E2CA0" w:rsidRDefault="00D0355E" w:rsidP="00701D76">
            <w:pPr>
              <w:jc w:val="center"/>
              <w:rPr>
                <w:b/>
                <w:bCs/>
                <w:sz w:val="22"/>
                <w:szCs w:val="22"/>
                <w:lang w:val="en-US"/>
              </w:rPr>
            </w:pPr>
            <w:r w:rsidRPr="005E2CA0">
              <w:rPr>
                <w:b/>
                <w:bCs/>
                <w:sz w:val="22"/>
                <w:szCs w:val="22"/>
                <w:lang w:val="en-US"/>
              </w:rPr>
              <w:t>2,00</w:t>
            </w:r>
          </w:p>
          <w:p w14:paraId="14DB9E05" w14:textId="77777777" w:rsidR="00D0355E" w:rsidRPr="009B70F2" w:rsidRDefault="00D0355E" w:rsidP="00701D76">
            <w:pPr>
              <w:jc w:val="center"/>
              <w:rPr>
                <w:sz w:val="2"/>
                <w:szCs w:val="2"/>
                <w:lang w:val="en-US"/>
              </w:rPr>
            </w:pPr>
          </w:p>
        </w:tc>
      </w:tr>
      <w:tr w:rsidR="00D0355E" w:rsidRPr="00B40365" w14:paraId="47FAE00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6030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1E6CFF" w14:textId="77777777" w:rsidR="00D0355E" w:rsidRPr="00B40365" w:rsidRDefault="00D0355E" w:rsidP="00701D76">
            <w:pPr>
              <w:jc w:val="center"/>
              <w:rPr>
                <w:sz w:val="16"/>
                <w:szCs w:val="16"/>
                <w:lang w:val="en-US"/>
              </w:rPr>
            </w:pPr>
            <w:r w:rsidRPr="00B40365">
              <w:rPr>
                <w:sz w:val="16"/>
                <w:szCs w:val="16"/>
                <w:lang w:val="en-US"/>
              </w:rPr>
              <w:t>28112363135643</w:t>
            </w:r>
          </w:p>
        </w:tc>
        <w:tc>
          <w:tcPr>
            <w:tcW w:w="4366" w:type="dxa"/>
            <w:gridSpan w:val="4"/>
            <w:tcBorders>
              <w:top w:val="nil"/>
              <w:bottom w:val="single" w:sz="2" w:space="0" w:color="auto"/>
            </w:tcBorders>
            <w:vAlign w:val="center"/>
          </w:tcPr>
          <w:p w14:paraId="2548437C" w14:textId="77777777" w:rsidR="00D0355E" w:rsidRPr="00C97908" w:rsidRDefault="00D0355E" w:rsidP="00701D76">
            <w:pPr>
              <w:rPr>
                <w:sz w:val="16"/>
                <w:szCs w:val="16"/>
                <w:lang w:val="en-US"/>
              </w:rPr>
            </w:pPr>
            <w:r w:rsidRPr="00C97908">
              <w:rPr>
                <w:sz w:val="16"/>
                <w:szCs w:val="16"/>
                <w:lang w:val="en-US"/>
              </w:rPr>
              <w:t>Modul de expansiune de 8 zone de tip SmartLine/8Z</w:t>
            </w:r>
          </w:p>
        </w:tc>
        <w:tc>
          <w:tcPr>
            <w:tcW w:w="1021" w:type="dxa"/>
            <w:gridSpan w:val="3"/>
            <w:tcBorders>
              <w:top w:val="nil"/>
              <w:bottom w:val="single" w:sz="2" w:space="0" w:color="auto"/>
            </w:tcBorders>
            <w:vAlign w:val="center"/>
          </w:tcPr>
          <w:p w14:paraId="6051C58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1307C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1E71A7"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5D4877B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70FD2C" w14:textId="77777777" w:rsidR="00D0355E" w:rsidRPr="005E2CA0" w:rsidRDefault="00D0355E" w:rsidP="00701D7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4FAD8DA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01F0AB7" w14:textId="77777777" w:rsidR="00D0355E" w:rsidRPr="005E2CA0" w:rsidRDefault="00D0355E" w:rsidP="00701D76">
            <w:pPr>
              <w:rPr>
                <w:b/>
                <w:bCs/>
                <w:sz w:val="2"/>
                <w:szCs w:val="2"/>
                <w:lang w:val="en-US"/>
              </w:rPr>
            </w:pPr>
            <w:r w:rsidRPr="005E2CA0">
              <w:rPr>
                <w:b/>
                <w:bCs/>
                <w:sz w:val="22"/>
                <w:szCs w:val="22"/>
                <w:lang w:val="en-US"/>
              </w:rPr>
              <w:t>Modul de comunicare RS485 de  sau similar</w:t>
            </w:r>
          </w:p>
          <w:p w14:paraId="51EAF54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DD0AD1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8D0E5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36C0849" w14:textId="77777777" w:rsidR="00D0355E" w:rsidRPr="005E2CA0" w:rsidRDefault="00D0355E" w:rsidP="00701D76">
            <w:pPr>
              <w:jc w:val="center"/>
              <w:rPr>
                <w:b/>
                <w:bCs/>
                <w:sz w:val="22"/>
                <w:szCs w:val="22"/>
                <w:lang w:val="en-US"/>
              </w:rPr>
            </w:pPr>
            <w:r w:rsidRPr="005E2CA0">
              <w:rPr>
                <w:b/>
                <w:bCs/>
                <w:sz w:val="22"/>
                <w:szCs w:val="22"/>
                <w:lang w:val="en-US"/>
              </w:rPr>
              <w:t>1,00</w:t>
            </w:r>
          </w:p>
          <w:p w14:paraId="6286827A" w14:textId="77777777" w:rsidR="00D0355E" w:rsidRPr="009B70F2" w:rsidRDefault="00D0355E" w:rsidP="00701D76">
            <w:pPr>
              <w:jc w:val="center"/>
              <w:rPr>
                <w:sz w:val="2"/>
                <w:szCs w:val="2"/>
                <w:lang w:val="en-US"/>
              </w:rPr>
            </w:pPr>
          </w:p>
        </w:tc>
      </w:tr>
      <w:tr w:rsidR="00D0355E" w:rsidRPr="00B40365" w14:paraId="6158F78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632F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7E65D5" w14:textId="77777777" w:rsidR="00D0355E" w:rsidRPr="00B40365" w:rsidRDefault="00D0355E" w:rsidP="00701D76">
            <w:pPr>
              <w:jc w:val="center"/>
              <w:rPr>
                <w:sz w:val="16"/>
                <w:szCs w:val="16"/>
                <w:lang w:val="en-US"/>
              </w:rPr>
            </w:pPr>
            <w:r w:rsidRPr="00B40365">
              <w:rPr>
                <w:sz w:val="16"/>
                <w:szCs w:val="16"/>
                <w:lang w:val="en-US"/>
              </w:rPr>
              <w:t>28112363135546</w:t>
            </w:r>
          </w:p>
        </w:tc>
        <w:tc>
          <w:tcPr>
            <w:tcW w:w="4366" w:type="dxa"/>
            <w:gridSpan w:val="4"/>
            <w:tcBorders>
              <w:top w:val="nil"/>
              <w:bottom w:val="single" w:sz="2" w:space="0" w:color="auto"/>
            </w:tcBorders>
            <w:vAlign w:val="center"/>
          </w:tcPr>
          <w:p w14:paraId="50155B05" w14:textId="77777777" w:rsidR="00D0355E" w:rsidRPr="00C97908" w:rsidRDefault="00D0355E" w:rsidP="00701D76">
            <w:pPr>
              <w:rPr>
                <w:sz w:val="16"/>
                <w:szCs w:val="16"/>
                <w:lang w:val="en-US"/>
              </w:rPr>
            </w:pPr>
            <w:r w:rsidRPr="00C97908">
              <w:rPr>
                <w:sz w:val="16"/>
                <w:szCs w:val="16"/>
                <w:lang w:val="en-US"/>
              </w:rPr>
              <w:t>Modul de comunicare RS485 de tip SmartLineLOG/EX</w:t>
            </w:r>
          </w:p>
        </w:tc>
        <w:tc>
          <w:tcPr>
            <w:tcW w:w="1021" w:type="dxa"/>
            <w:gridSpan w:val="3"/>
            <w:tcBorders>
              <w:top w:val="nil"/>
              <w:bottom w:val="single" w:sz="2" w:space="0" w:color="auto"/>
            </w:tcBorders>
            <w:vAlign w:val="center"/>
          </w:tcPr>
          <w:p w14:paraId="5E51A2F6"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E5908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E69118"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32481FB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1D87AF" w14:textId="77777777" w:rsidR="00D0355E" w:rsidRPr="005E2CA0" w:rsidRDefault="00D0355E" w:rsidP="00701D7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60EB0589"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340451E" w14:textId="77777777" w:rsidR="00D0355E" w:rsidRPr="005E2CA0" w:rsidRDefault="00D0355E" w:rsidP="00701D76">
            <w:pPr>
              <w:rPr>
                <w:b/>
                <w:bCs/>
                <w:sz w:val="2"/>
                <w:szCs w:val="2"/>
                <w:lang w:val="en-US"/>
              </w:rPr>
            </w:pPr>
            <w:r w:rsidRPr="005E2CA0">
              <w:rPr>
                <w:b/>
                <w:bCs/>
                <w:sz w:val="22"/>
                <w:szCs w:val="22"/>
                <w:lang w:val="en-US"/>
              </w:rPr>
              <w:t>Modul pentru memorie cu 2000 de evenimente de tip SmartLAN/485 sau similar</w:t>
            </w:r>
          </w:p>
          <w:p w14:paraId="43A85C6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CEDA05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2D7AB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CA3032" w14:textId="77777777" w:rsidR="00D0355E" w:rsidRPr="005E2CA0" w:rsidRDefault="00D0355E" w:rsidP="00701D76">
            <w:pPr>
              <w:jc w:val="center"/>
              <w:rPr>
                <w:b/>
                <w:bCs/>
                <w:sz w:val="22"/>
                <w:szCs w:val="22"/>
                <w:lang w:val="en-US"/>
              </w:rPr>
            </w:pPr>
            <w:r w:rsidRPr="005E2CA0">
              <w:rPr>
                <w:b/>
                <w:bCs/>
                <w:sz w:val="22"/>
                <w:szCs w:val="22"/>
                <w:lang w:val="en-US"/>
              </w:rPr>
              <w:t>1,00</w:t>
            </w:r>
          </w:p>
          <w:p w14:paraId="51A7ED51" w14:textId="77777777" w:rsidR="00D0355E" w:rsidRPr="009B70F2" w:rsidRDefault="00D0355E" w:rsidP="00701D76">
            <w:pPr>
              <w:jc w:val="center"/>
              <w:rPr>
                <w:sz w:val="2"/>
                <w:szCs w:val="2"/>
                <w:lang w:val="en-US"/>
              </w:rPr>
            </w:pPr>
          </w:p>
        </w:tc>
      </w:tr>
      <w:tr w:rsidR="00D0355E" w:rsidRPr="00B40365" w14:paraId="3070194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5301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0425A7D" w14:textId="77777777" w:rsidR="00D0355E" w:rsidRPr="00B40365" w:rsidRDefault="00D0355E" w:rsidP="00701D76">
            <w:pPr>
              <w:jc w:val="center"/>
              <w:rPr>
                <w:sz w:val="16"/>
                <w:szCs w:val="16"/>
                <w:lang w:val="en-US"/>
              </w:rPr>
            </w:pPr>
            <w:r w:rsidRPr="00B40365">
              <w:rPr>
                <w:sz w:val="16"/>
                <w:szCs w:val="16"/>
                <w:lang w:val="en-US"/>
              </w:rPr>
              <w:t>28112363135547</w:t>
            </w:r>
          </w:p>
        </w:tc>
        <w:tc>
          <w:tcPr>
            <w:tcW w:w="4366" w:type="dxa"/>
            <w:gridSpan w:val="4"/>
            <w:tcBorders>
              <w:top w:val="nil"/>
              <w:bottom w:val="single" w:sz="2" w:space="0" w:color="auto"/>
            </w:tcBorders>
            <w:vAlign w:val="center"/>
          </w:tcPr>
          <w:p w14:paraId="4C96447A" w14:textId="77777777" w:rsidR="00D0355E" w:rsidRPr="00C97908" w:rsidRDefault="00D0355E" w:rsidP="00701D76">
            <w:pPr>
              <w:rPr>
                <w:sz w:val="16"/>
                <w:szCs w:val="16"/>
                <w:lang w:val="en-US"/>
              </w:rPr>
            </w:pPr>
            <w:r w:rsidRPr="00C97908">
              <w:rPr>
                <w:sz w:val="16"/>
                <w:szCs w:val="16"/>
                <w:lang w:val="en-US"/>
              </w:rPr>
              <w:t>Modul pentru memorie cu 2000 de evenimente de tip SmartLAN/485</w:t>
            </w:r>
          </w:p>
        </w:tc>
        <w:tc>
          <w:tcPr>
            <w:tcW w:w="1021" w:type="dxa"/>
            <w:gridSpan w:val="3"/>
            <w:tcBorders>
              <w:top w:val="nil"/>
              <w:bottom w:val="single" w:sz="2" w:space="0" w:color="auto"/>
            </w:tcBorders>
            <w:vAlign w:val="center"/>
          </w:tcPr>
          <w:p w14:paraId="3BCDD8B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FF702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7F0858"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B5FB5D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873FDD" w14:textId="77777777" w:rsidR="00D0355E" w:rsidRPr="005E2CA0" w:rsidRDefault="00D0355E" w:rsidP="00701D7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7AA9F78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5899B48" w14:textId="77777777" w:rsidR="00D0355E" w:rsidRPr="005E2CA0" w:rsidRDefault="00D0355E" w:rsidP="00701D76">
            <w:pPr>
              <w:rPr>
                <w:b/>
                <w:bCs/>
                <w:sz w:val="2"/>
                <w:szCs w:val="2"/>
                <w:lang w:val="en-US"/>
              </w:rPr>
            </w:pPr>
            <w:r w:rsidRPr="005E2CA0">
              <w:rPr>
                <w:b/>
                <w:bCs/>
                <w:sz w:val="22"/>
                <w:szCs w:val="22"/>
                <w:lang w:val="en-US"/>
              </w:rPr>
              <w:t>Acumulator 12V, 17A/h</w:t>
            </w:r>
          </w:p>
          <w:p w14:paraId="6B16FDA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C0D1FF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8F569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BF8AF72" w14:textId="77777777" w:rsidR="00D0355E" w:rsidRPr="005E2CA0" w:rsidRDefault="00D0355E" w:rsidP="00701D76">
            <w:pPr>
              <w:jc w:val="center"/>
              <w:rPr>
                <w:b/>
                <w:bCs/>
                <w:sz w:val="22"/>
                <w:szCs w:val="22"/>
                <w:lang w:val="en-US"/>
              </w:rPr>
            </w:pPr>
            <w:r w:rsidRPr="005E2CA0">
              <w:rPr>
                <w:b/>
                <w:bCs/>
                <w:sz w:val="22"/>
                <w:szCs w:val="22"/>
                <w:lang w:val="en-US"/>
              </w:rPr>
              <w:t>2,00</w:t>
            </w:r>
          </w:p>
          <w:p w14:paraId="3E6FA026" w14:textId="77777777" w:rsidR="00D0355E" w:rsidRPr="009B70F2" w:rsidRDefault="00D0355E" w:rsidP="00701D76">
            <w:pPr>
              <w:jc w:val="center"/>
              <w:rPr>
                <w:sz w:val="2"/>
                <w:szCs w:val="2"/>
                <w:lang w:val="en-US"/>
              </w:rPr>
            </w:pPr>
          </w:p>
        </w:tc>
      </w:tr>
      <w:tr w:rsidR="00D0355E" w:rsidRPr="00B40365" w14:paraId="731C189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F990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42E638F" w14:textId="77777777" w:rsidR="00D0355E" w:rsidRPr="00B40365" w:rsidRDefault="00D0355E" w:rsidP="00701D76">
            <w:pPr>
              <w:jc w:val="center"/>
              <w:rPr>
                <w:sz w:val="16"/>
                <w:szCs w:val="16"/>
                <w:lang w:val="en-US"/>
              </w:rPr>
            </w:pPr>
            <w:r w:rsidRPr="00B40365">
              <w:rPr>
                <w:sz w:val="16"/>
                <w:szCs w:val="16"/>
                <w:lang w:val="en-US"/>
              </w:rPr>
              <w:t>2811236313262</w:t>
            </w:r>
          </w:p>
        </w:tc>
        <w:tc>
          <w:tcPr>
            <w:tcW w:w="4366" w:type="dxa"/>
            <w:gridSpan w:val="4"/>
            <w:tcBorders>
              <w:top w:val="nil"/>
              <w:bottom w:val="single" w:sz="2" w:space="0" w:color="auto"/>
            </w:tcBorders>
            <w:vAlign w:val="center"/>
          </w:tcPr>
          <w:p w14:paraId="52AE1967" w14:textId="77777777" w:rsidR="00D0355E" w:rsidRPr="00C97908" w:rsidRDefault="00D0355E" w:rsidP="00701D76">
            <w:pPr>
              <w:rPr>
                <w:sz w:val="16"/>
                <w:szCs w:val="16"/>
                <w:lang w:val="en-US"/>
              </w:rPr>
            </w:pPr>
            <w:r w:rsidRPr="00C97908">
              <w:rPr>
                <w:sz w:val="16"/>
                <w:szCs w:val="16"/>
                <w:lang w:val="en-US"/>
              </w:rPr>
              <w:t>Acumulator 12V, 17A/h</w:t>
            </w:r>
          </w:p>
        </w:tc>
        <w:tc>
          <w:tcPr>
            <w:tcW w:w="1021" w:type="dxa"/>
            <w:gridSpan w:val="3"/>
            <w:tcBorders>
              <w:top w:val="nil"/>
              <w:bottom w:val="single" w:sz="2" w:space="0" w:color="auto"/>
            </w:tcBorders>
            <w:vAlign w:val="center"/>
          </w:tcPr>
          <w:p w14:paraId="7C11549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E70C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D0ECE0"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7653366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E8B3E0" w14:textId="77777777" w:rsidR="00D0355E" w:rsidRPr="005E2CA0" w:rsidRDefault="00D0355E" w:rsidP="00701D7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55494974" w14:textId="77777777" w:rsidR="00D0355E" w:rsidRPr="005E2CA0" w:rsidRDefault="00D0355E" w:rsidP="00701D76">
            <w:pPr>
              <w:jc w:val="center"/>
              <w:rPr>
                <w:b/>
                <w:bCs/>
                <w:sz w:val="22"/>
                <w:szCs w:val="22"/>
                <w:lang w:val="en-US"/>
              </w:rPr>
            </w:pPr>
            <w:r w:rsidRPr="005E2CA0">
              <w:rPr>
                <w:b/>
                <w:bCs/>
                <w:sz w:val="22"/>
                <w:szCs w:val="22"/>
                <w:lang w:val="en-US"/>
              </w:rPr>
              <w:t>pert furnizor</w:t>
            </w:r>
          </w:p>
        </w:tc>
        <w:tc>
          <w:tcPr>
            <w:tcW w:w="4366" w:type="dxa"/>
            <w:gridSpan w:val="5"/>
            <w:tcBorders>
              <w:top w:val="single" w:sz="4" w:space="0" w:color="auto"/>
              <w:bottom w:val="single" w:sz="4" w:space="0" w:color="auto"/>
            </w:tcBorders>
          </w:tcPr>
          <w:p w14:paraId="7793C001" w14:textId="77777777" w:rsidR="00D0355E" w:rsidRPr="005E2CA0" w:rsidRDefault="00D0355E" w:rsidP="00701D76">
            <w:pPr>
              <w:rPr>
                <w:b/>
                <w:bCs/>
                <w:sz w:val="2"/>
                <w:szCs w:val="2"/>
                <w:lang w:val="en-US"/>
              </w:rPr>
            </w:pPr>
            <w:r w:rsidRPr="005E2CA0">
              <w:rPr>
                <w:b/>
                <w:bCs/>
                <w:sz w:val="22"/>
                <w:szCs w:val="22"/>
                <w:lang w:val="en-US"/>
              </w:rPr>
              <w:t>Radioemitator de tip ATS-100 sau similar</w:t>
            </w:r>
          </w:p>
          <w:p w14:paraId="7A39D08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702007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D7E5D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F983294" w14:textId="77777777" w:rsidR="00D0355E" w:rsidRPr="005E2CA0" w:rsidRDefault="00D0355E" w:rsidP="00701D76">
            <w:pPr>
              <w:jc w:val="center"/>
              <w:rPr>
                <w:b/>
                <w:bCs/>
                <w:sz w:val="22"/>
                <w:szCs w:val="22"/>
                <w:lang w:val="en-US"/>
              </w:rPr>
            </w:pPr>
            <w:r w:rsidRPr="005E2CA0">
              <w:rPr>
                <w:b/>
                <w:bCs/>
                <w:sz w:val="22"/>
                <w:szCs w:val="22"/>
                <w:lang w:val="en-US"/>
              </w:rPr>
              <w:t>1,00</w:t>
            </w:r>
          </w:p>
          <w:p w14:paraId="3CD945B0" w14:textId="77777777" w:rsidR="00D0355E" w:rsidRPr="009B70F2" w:rsidRDefault="00D0355E" w:rsidP="00701D76">
            <w:pPr>
              <w:jc w:val="center"/>
              <w:rPr>
                <w:sz w:val="2"/>
                <w:szCs w:val="2"/>
                <w:lang w:val="en-US"/>
              </w:rPr>
            </w:pPr>
          </w:p>
        </w:tc>
      </w:tr>
      <w:tr w:rsidR="00D0355E" w:rsidRPr="00B40365" w14:paraId="5C213AC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AA92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E17AC03" w14:textId="77777777" w:rsidR="00D0355E" w:rsidRPr="00B40365" w:rsidRDefault="00D0355E" w:rsidP="00701D76">
            <w:pPr>
              <w:jc w:val="center"/>
              <w:rPr>
                <w:sz w:val="16"/>
                <w:szCs w:val="16"/>
                <w:lang w:val="en-US"/>
              </w:rPr>
            </w:pPr>
            <w:r w:rsidRPr="00B40365">
              <w:rPr>
                <w:sz w:val="16"/>
                <w:szCs w:val="16"/>
                <w:lang w:val="en-US"/>
              </w:rPr>
              <w:t>2923125729691</w:t>
            </w:r>
          </w:p>
        </w:tc>
        <w:tc>
          <w:tcPr>
            <w:tcW w:w="4366" w:type="dxa"/>
            <w:gridSpan w:val="4"/>
            <w:tcBorders>
              <w:top w:val="nil"/>
              <w:bottom w:val="single" w:sz="2" w:space="0" w:color="auto"/>
            </w:tcBorders>
            <w:vAlign w:val="center"/>
          </w:tcPr>
          <w:p w14:paraId="2D2EB227" w14:textId="77777777" w:rsidR="00D0355E" w:rsidRPr="00C97908" w:rsidRDefault="00D0355E" w:rsidP="00701D76">
            <w:pPr>
              <w:rPr>
                <w:sz w:val="16"/>
                <w:szCs w:val="16"/>
                <w:lang w:val="en-US"/>
              </w:rPr>
            </w:pPr>
            <w:r w:rsidRPr="00C97908">
              <w:rPr>
                <w:sz w:val="16"/>
                <w:szCs w:val="16"/>
                <w:lang w:val="en-US"/>
              </w:rPr>
              <w:t>Radioemitator de tip ATS-100</w:t>
            </w:r>
          </w:p>
        </w:tc>
        <w:tc>
          <w:tcPr>
            <w:tcW w:w="1021" w:type="dxa"/>
            <w:gridSpan w:val="3"/>
            <w:tcBorders>
              <w:top w:val="nil"/>
              <w:bottom w:val="single" w:sz="2" w:space="0" w:color="auto"/>
            </w:tcBorders>
            <w:vAlign w:val="center"/>
          </w:tcPr>
          <w:p w14:paraId="73754B7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DC46F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E9BDAAF"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E60147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D8978C" w14:textId="77777777" w:rsidR="00D0355E" w:rsidRPr="005E2CA0" w:rsidRDefault="00D0355E" w:rsidP="00701D7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6D3A92A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B17E9E0" w14:textId="77777777" w:rsidR="00D0355E" w:rsidRPr="005E2CA0" w:rsidRDefault="00D0355E" w:rsidP="00701D76">
            <w:pPr>
              <w:rPr>
                <w:b/>
                <w:bCs/>
                <w:sz w:val="2"/>
                <w:szCs w:val="2"/>
                <w:lang w:val="en-US"/>
              </w:rPr>
            </w:pPr>
            <w:r w:rsidRPr="005E2CA0">
              <w:rPr>
                <w:b/>
                <w:bCs/>
                <w:sz w:val="22"/>
                <w:szCs w:val="22"/>
                <w:lang w:val="en-US"/>
              </w:rPr>
              <w:t>Sursa de alimentare 12 V, 7,0 A</w:t>
            </w:r>
          </w:p>
          <w:p w14:paraId="5F7440E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EB4BA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C29FD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F7B925E" w14:textId="77777777" w:rsidR="00D0355E" w:rsidRPr="005E2CA0" w:rsidRDefault="00D0355E" w:rsidP="00701D76">
            <w:pPr>
              <w:jc w:val="center"/>
              <w:rPr>
                <w:b/>
                <w:bCs/>
                <w:sz w:val="22"/>
                <w:szCs w:val="22"/>
                <w:lang w:val="en-US"/>
              </w:rPr>
            </w:pPr>
            <w:r w:rsidRPr="005E2CA0">
              <w:rPr>
                <w:b/>
                <w:bCs/>
                <w:sz w:val="22"/>
                <w:szCs w:val="22"/>
                <w:lang w:val="en-US"/>
              </w:rPr>
              <w:t>1,00</w:t>
            </w:r>
          </w:p>
          <w:p w14:paraId="62AAD2A6" w14:textId="77777777" w:rsidR="00D0355E" w:rsidRPr="009B70F2" w:rsidRDefault="00D0355E" w:rsidP="00701D76">
            <w:pPr>
              <w:jc w:val="center"/>
              <w:rPr>
                <w:sz w:val="2"/>
                <w:szCs w:val="2"/>
                <w:lang w:val="en-US"/>
              </w:rPr>
            </w:pPr>
          </w:p>
        </w:tc>
      </w:tr>
      <w:tr w:rsidR="00D0355E" w:rsidRPr="00B40365" w14:paraId="5A8F90D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E74E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D84B16" w14:textId="77777777" w:rsidR="00D0355E" w:rsidRPr="00B40365" w:rsidRDefault="00D0355E" w:rsidP="00701D76">
            <w:pPr>
              <w:jc w:val="center"/>
              <w:rPr>
                <w:sz w:val="16"/>
                <w:szCs w:val="16"/>
                <w:lang w:val="en-US"/>
              </w:rPr>
            </w:pPr>
            <w:r w:rsidRPr="00B40365">
              <w:rPr>
                <w:sz w:val="16"/>
                <w:szCs w:val="16"/>
                <w:lang w:val="en-US"/>
              </w:rPr>
              <w:t>28112363135549</w:t>
            </w:r>
          </w:p>
        </w:tc>
        <w:tc>
          <w:tcPr>
            <w:tcW w:w="4366" w:type="dxa"/>
            <w:gridSpan w:val="4"/>
            <w:tcBorders>
              <w:top w:val="nil"/>
              <w:bottom w:val="single" w:sz="2" w:space="0" w:color="auto"/>
            </w:tcBorders>
            <w:vAlign w:val="center"/>
          </w:tcPr>
          <w:p w14:paraId="56C58486" w14:textId="77777777" w:rsidR="00D0355E" w:rsidRPr="00C97908" w:rsidRDefault="00D0355E" w:rsidP="00701D76">
            <w:pPr>
              <w:rPr>
                <w:sz w:val="16"/>
                <w:szCs w:val="16"/>
                <w:lang w:val="en-US"/>
              </w:rPr>
            </w:pPr>
            <w:r w:rsidRPr="00C97908">
              <w:rPr>
                <w:sz w:val="16"/>
                <w:szCs w:val="16"/>
                <w:lang w:val="en-US"/>
              </w:rPr>
              <w:t>Sursa de alimentare 12 V, 7,0 A</w:t>
            </w:r>
          </w:p>
        </w:tc>
        <w:tc>
          <w:tcPr>
            <w:tcW w:w="1021" w:type="dxa"/>
            <w:gridSpan w:val="3"/>
            <w:tcBorders>
              <w:top w:val="nil"/>
              <w:bottom w:val="single" w:sz="2" w:space="0" w:color="auto"/>
            </w:tcBorders>
            <w:vAlign w:val="center"/>
          </w:tcPr>
          <w:p w14:paraId="7279FA7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8BB09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02F577"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B5199F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B3CA24" w14:textId="77777777" w:rsidR="00D0355E" w:rsidRPr="005E2CA0" w:rsidRDefault="00D0355E" w:rsidP="00701D7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C5E989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4111765" w14:textId="77777777" w:rsidR="00D0355E" w:rsidRPr="005E2CA0" w:rsidRDefault="00D0355E" w:rsidP="00701D76">
            <w:pPr>
              <w:rPr>
                <w:b/>
                <w:bCs/>
                <w:sz w:val="2"/>
                <w:szCs w:val="2"/>
                <w:lang w:val="en-US"/>
              </w:rPr>
            </w:pPr>
            <w:r w:rsidRPr="005E2CA0">
              <w:rPr>
                <w:b/>
                <w:bCs/>
                <w:sz w:val="22"/>
                <w:szCs w:val="22"/>
                <w:lang w:val="en-US"/>
              </w:rPr>
              <w:t>Acumulator 12V, 7A/h</w:t>
            </w:r>
          </w:p>
          <w:p w14:paraId="4EBB7A8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5831D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7C995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21353BB" w14:textId="77777777" w:rsidR="00D0355E" w:rsidRPr="005E2CA0" w:rsidRDefault="00D0355E" w:rsidP="00701D76">
            <w:pPr>
              <w:jc w:val="center"/>
              <w:rPr>
                <w:b/>
                <w:bCs/>
                <w:sz w:val="22"/>
                <w:szCs w:val="22"/>
                <w:lang w:val="en-US"/>
              </w:rPr>
            </w:pPr>
            <w:r w:rsidRPr="005E2CA0">
              <w:rPr>
                <w:b/>
                <w:bCs/>
                <w:sz w:val="22"/>
                <w:szCs w:val="22"/>
                <w:lang w:val="en-US"/>
              </w:rPr>
              <w:t>1,00</w:t>
            </w:r>
          </w:p>
          <w:p w14:paraId="5A7FFE74" w14:textId="77777777" w:rsidR="00D0355E" w:rsidRPr="009B70F2" w:rsidRDefault="00D0355E" w:rsidP="00701D76">
            <w:pPr>
              <w:jc w:val="center"/>
              <w:rPr>
                <w:sz w:val="2"/>
                <w:szCs w:val="2"/>
                <w:lang w:val="en-US"/>
              </w:rPr>
            </w:pPr>
          </w:p>
        </w:tc>
      </w:tr>
      <w:tr w:rsidR="00D0355E" w:rsidRPr="00B40365" w14:paraId="21E7631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C227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13471D" w14:textId="77777777" w:rsidR="00D0355E" w:rsidRPr="00B40365" w:rsidRDefault="00D0355E" w:rsidP="00701D76">
            <w:pPr>
              <w:jc w:val="center"/>
              <w:rPr>
                <w:sz w:val="16"/>
                <w:szCs w:val="16"/>
                <w:lang w:val="en-US"/>
              </w:rPr>
            </w:pPr>
            <w:r w:rsidRPr="00B40365">
              <w:rPr>
                <w:sz w:val="16"/>
                <w:szCs w:val="16"/>
                <w:lang w:val="en-US"/>
              </w:rPr>
              <w:t>2811236313263</w:t>
            </w:r>
          </w:p>
        </w:tc>
        <w:tc>
          <w:tcPr>
            <w:tcW w:w="4366" w:type="dxa"/>
            <w:gridSpan w:val="4"/>
            <w:tcBorders>
              <w:top w:val="nil"/>
              <w:bottom w:val="single" w:sz="2" w:space="0" w:color="auto"/>
            </w:tcBorders>
            <w:vAlign w:val="center"/>
          </w:tcPr>
          <w:p w14:paraId="719BDE20" w14:textId="77777777" w:rsidR="00D0355E" w:rsidRPr="00C97908" w:rsidRDefault="00D0355E" w:rsidP="00701D76">
            <w:pPr>
              <w:rPr>
                <w:sz w:val="16"/>
                <w:szCs w:val="16"/>
                <w:lang w:val="en-US"/>
              </w:rPr>
            </w:pPr>
            <w:r w:rsidRPr="00C97908">
              <w:rPr>
                <w:sz w:val="16"/>
                <w:szCs w:val="16"/>
                <w:lang w:val="en-US"/>
              </w:rPr>
              <w:t>Acumulator 12V, 7A/h</w:t>
            </w:r>
          </w:p>
        </w:tc>
        <w:tc>
          <w:tcPr>
            <w:tcW w:w="1021" w:type="dxa"/>
            <w:gridSpan w:val="3"/>
            <w:tcBorders>
              <w:top w:val="nil"/>
              <w:bottom w:val="single" w:sz="2" w:space="0" w:color="auto"/>
            </w:tcBorders>
            <w:vAlign w:val="center"/>
          </w:tcPr>
          <w:p w14:paraId="03A5737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4BE0E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0069C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11EAD6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D15B19" w14:textId="77777777" w:rsidR="00D0355E" w:rsidRPr="005E2CA0" w:rsidRDefault="00D0355E" w:rsidP="00701D7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2EA09D9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2CA2C40" w14:textId="77777777" w:rsidR="00D0355E" w:rsidRPr="005E2CA0" w:rsidRDefault="00D0355E" w:rsidP="00701D76">
            <w:pPr>
              <w:rPr>
                <w:b/>
                <w:bCs/>
                <w:sz w:val="2"/>
                <w:szCs w:val="2"/>
                <w:lang w:val="en-US"/>
              </w:rPr>
            </w:pPr>
            <w:r w:rsidRPr="005E2CA0">
              <w:rPr>
                <w:b/>
                <w:bCs/>
                <w:sz w:val="22"/>
                <w:szCs w:val="22"/>
                <w:lang w:val="en-US"/>
              </w:rPr>
              <w:t>Detector de fum, 0.09/40 mA de tipID100 sau similar cu soclu pentru detectoare si cutie suplimentara pentru instalarea detectoarele</w:t>
            </w:r>
          </w:p>
          <w:p w14:paraId="01108C4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2E1A73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D9417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AB0B505" w14:textId="77777777" w:rsidR="00D0355E" w:rsidRPr="005E2CA0" w:rsidRDefault="00D0355E" w:rsidP="00701D76">
            <w:pPr>
              <w:jc w:val="center"/>
              <w:rPr>
                <w:b/>
                <w:bCs/>
                <w:sz w:val="22"/>
                <w:szCs w:val="22"/>
                <w:lang w:val="en-US"/>
              </w:rPr>
            </w:pPr>
            <w:r w:rsidRPr="005E2CA0">
              <w:rPr>
                <w:b/>
                <w:bCs/>
                <w:sz w:val="22"/>
                <w:szCs w:val="22"/>
                <w:lang w:val="en-US"/>
              </w:rPr>
              <w:t>135,00</w:t>
            </w:r>
          </w:p>
          <w:p w14:paraId="381D24EF" w14:textId="77777777" w:rsidR="00D0355E" w:rsidRPr="009B70F2" w:rsidRDefault="00D0355E" w:rsidP="00701D76">
            <w:pPr>
              <w:jc w:val="center"/>
              <w:rPr>
                <w:sz w:val="2"/>
                <w:szCs w:val="2"/>
                <w:lang w:val="en-US"/>
              </w:rPr>
            </w:pPr>
          </w:p>
        </w:tc>
      </w:tr>
      <w:tr w:rsidR="00D0355E" w:rsidRPr="00B40365" w14:paraId="1D36EB0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02F2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4E9F80" w14:textId="77777777" w:rsidR="00D0355E" w:rsidRPr="00B40365" w:rsidRDefault="00D0355E" w:rsidP="00701D76">
            <w:pPr>
              <w:jc w:val="center"/>
              <w:rPr>
                <w:sz w:val="16"/>
                <w:szCs w:val="16"/>
                <w:lang w:val="en-US"/>
              </w:rPr>
            </w:pPr>
            <w:r w:rsidRPr="00B40365">
              <w:rPr>
                <w:sz w:val="16"/>
                <w:szCs w:val="16"/>
                <w:lang w:val="en-US"/>
              </w:rPr>
              <w:t>28112363135651</w:t>
            </w:r>
          </w:p>
        </w:tc>
        <w:tc>
          <w:tcPr>
            <w:tcW w:w="4366" w:type="dxa"/>
            <w:gridSpan w:val="4"/>
            <w:tcBorders>
              <w:top w:val="nil"/>
              <w:bottom w:val="single" w:sz="2" w:space="0" w:color="auto"/>
            </w:tcBorders>
            <w:vAlign w:val="center"/>
          </w:tcPr>
          <w:p w14:paraId="1849B649" w14:textId="77777777" w:rsidR="00D0355E" w:rsidRPr="00C97908" w:rsidRDefault="00D0355E" w:rsidP="00701D76">
            <w:pPr>
              <w:rPr>
                <w:sz w:val="16"/>
                <w:szCs w:val="16"/>
                <w:lang w:val="en-US"/>
              </w:rPr>
            </w:pPr>
            <w:r w:rsidRPr="00C97908">
              <w:rPr>
                <w:sz w:val="16"/>
                <w:szCs w:val="16"/>
                <w:lang w:val="en-US"/>
              </w:rPr>
              <w:t>Detector de fum, 0.09/40 mA (ID100, INIM) cu soclu pentru detectoare si cutie suplimentara pentru instalarea detectoarele</w:t>
            </w:r>
          </w:p>
        </w:tc>
        <w:tc>
          <w:tcPr>
            <w:tcW w:w="1021" w:type="dxa"/>
            <w:gridSpan w:val="3"/>
            <w:tcBorders>
              <w:top w:val="nil"/>
              <w:bottom w:val="single" w:sz="2" w:space="0" w:color="auto"/>
            </w:tcBorders>
            <w:vAlign w:val="center"/>
          </w:tcPr>
          <w:p w14:paraId="5EE2DE9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8333E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6B2353" w14:textId="77777777" w:rsidR="00D0355E" w:rsidRPr="00C97908" w:rsidRDefault="00D0355E" w:rsidP="00701D76">
            <w:pPr>
              <w:jc w:val="center"/>
              <w:rPr>
                <w:sz w:val="16"/>
                <w:szCs w:val="16"/>
                <w:lang w:val="en-US"/>
              </w:rPr>
            </w:pPr>
            <w:r w:rsidRPr="00C97908">
              <w:rPr>
                <w:sz w:val="16"/>
                <w:szCs w:val="16"/>
                <w:lang w:val="en-US"/>
              </w:rPr>
              <w:t>135,00</w:t>
            </w:r>
          </w:p>
        </w:tc>
      </w:tr>
      <w:tr w:rsidR="00D0355E" w:rsidRPr="009B70F2" w14:paraId="6AB5E9A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E3A7D6" w14:textId="77777777" w:rsidR="00D0355E" w:rsidRPr="005E2CA0" w:rsidRDefault="00D0355E" w:rsidP="00701D7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5EAAA856"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408E526" w14:textId="77777777" w:rsidR="00D0355E" w:rsidRPr="005E2CA0" w:rsidRDefault="00D0355E" w:rsidP="00701D76">
            <w:pPr>
              <w:rPr>
                <w:b/>
                <w:bCs/>
                <w:sz w:val="2"/>
                <w:szCs w:val="2"/>
                <w:lang w:val="en-US"/>
              </w:rPr>
            </w:pPr>
            <w:r w:rsidRPr="005E2CA0">
              <w:rPr>
                <w:b/>
                <w:bCs/>
                <w:sz w:val="22"/>
                <w:szCs w:val="22"/>
                <w:lang w:val="en-US"/>
              </w:rPr>
              <w:t>Declansator manual de alarma de incendiu, adresabil de tip IC0020 sau similar</w:t>
            </w:r>
          </w:p>
          <w:p w14:paraId="744BD0F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B9BD49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3693D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D399A4" w14:textId="77777777" w:rsidR="00D0355E" w:rsidRPr="005E2CA0" w:rsidRDefault="00D0355E" w:rsidP="00701D76">
            <w:pPr>
              <w:jc w:val="center"/>
              <w:rPr>
                <w:b/>
                <w:bCs/>
                <w:sz w:val="22"/>
                <w:szCs w:val="22"/>
                <w:lang w:val="en-US"/>
              </w:rPr>
            </w:pPr>
            <w:r w:rsidRPr="005E2CA0">
              <w:rPr>
                <w:b/>
                <w:bCs/>
                <w:sz w:val="22"/>
                <w:szCs w:val="22"/>
                <w:lang w:val="en-US"/>
              </w:rPr>
              <w:t>16,00</w:t>
            </w:r>
          </w:p>
          <w:p w14:paraId="5CBA1B4B" w14:textId="77777777" w:rsidR="00D0355E" w:rsidRPr="009B70F2" w:rsidRDefault="00D0355E" w:rsidP="00701D76">
            <w:pPr>
              <w:jc w:val="center"/>
              <w:rPr>
                <w:sz w:val="2"/>
                <w:szCs w:val="2"/>
                <w:lang w:val="en-US"/>
              </w:rPr>
            </w:pPr>
          </w:p>
        </w:tc>
      </w:tr>
      <w:tr w:rsidR="00D0355E" w:rsidRPr="00B40365" w14:paraId="60CD438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2A57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224CE7" w14:textId="77777777" w:rsidR="00D0355E" w:rsidRPr="00B40365" w:rsidRDefault="00D0355E" w:rsidP="00701D76">
            <w:pPr>
              <w:jc w:val="center"/>
              <w:rPr>
                <w:sz w:val="16"/>
                <w:szCs w:val="16"/>
                <w:lang w:val="en-US"/>
              </w:rPr>
            </w:pPr>
            <w:r w:rsidRPr="00B40365">
              <w:rPr>
                <w:sz w:val="16"/>
                <w:szCs w:val="16"/>
                <w:lang w:val="en-US"/>
              </w:rPr>
              <w:t>28112363135553</w:t>
            </w:r>
          </w:p>
        </w:tc>
        <w:tc>
          <w:tcPr>
            <w:tcW w:w="4366" w:type="dxa"/>
            <w:gridSpan w:val="4"/>
            <w:tcBorders>
              <w:top w:val="nil"/>
              <w:bottom w:val="single" w:sz="2" w:space="0" w:color="auto"/>
            </w:tcBorders>
            <w:vAlign w:val="center"/>
          </w:tcPr>
          <w:p w14:paraId="51ECF3C3" w14:textId="77777777" w:rsidR="00D0355E" w:rsidRPr="00C97908" w:rsidRDefault="00D0355E" w:rsidP="00701D76">
            <w:pPr>
              <w:rPr>
                <w:sz w:val="16"/>
                <w:szCs w:val="16"/>
                <w:lang w:val="en-US"/>
              </w:rPr>
            </w:pPr>
            <w:r w:rsidRPr="00C97908">
              <w:rPr>
                <w:sz w:val="16"/>
                <w:szCs w:val="16"/>
                <w:lang w:val="en-US"/>
              </w:rPr>
              <w:t>Declansator manual de alarma de incendiu, adresabil de tip IC0020</w:t>
            </w:r>
          </w:p>
        </w:tc>
        <w:tc>
          <w:tcPr>
            <w:tcW w:w="1021" w:type="dxa"/>
            <w:gridSpan w:val="3"/>
            <w:tcBorders>
              <w:top w:val="nil"/>
              <w:bottom w:val="single" w:sz="2" w:space="0" w:color="auto"/>
            </w:tcBorders>
            <w:vAlign w:val="center"/>
          </w:tcPr>
          <w:p w14:paraId="0A50626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DAAA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DA67D0" w14:textId="77777777" w:rsidR="00D0355E" w:rsidRPr="00C97908" w:rsidRDefault="00D0355E" w:rsidP="00701D76">
            <w:pPr>
              <w:jc w:val="center"/>
              <w:rPr>
                <w:sz w:val="16"/>
                <w:szCs w:val="16"/>
                <w:lang w:val="en-US"/>
              </w:rPr>
            </w:pPr>
            <w:r w:rsidRPr="00C97908">
              <w:rPr>
                <w:sz w:val="16"/>
                <w:szCs w:val="16"/>
                <w:lang w:val="en-US"/>
              </w:rPr>
              <w:t>16,00</w:t>
            </w:r>
          </w:p>
        </w:tc>
      </w:tr>
      <w:tr w:rsidR="00D0355E" w:rsidRPr="009B70F2" w14:paraId="7319C1F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A41E8E" w14:textId="77777777" w:rsidR="00D0355E" w:rsidRPr="005E2CA0" w:rsidRDefault="00D0355E" w:rsidP="00701D7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5C35143C"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B563C27" w14:textId="77777777" w:rsidR="00D0355E" w:rsidRPr="005E2CA0" w:rsidRDefault="00D0355E" w:rsidP="00701D76">
            <w:pPr>
              <w:rPr>
                <w:b/>
                <w:bCs/>
                <w:sz w:val="2"/>
                <w:szCs w:val="2"/>
                <w:lang w:val="en-US"/>
              </w:rPr>
            </w:pPr>
            <w:r w:rsidRPr="005E2CA0">
              <w:rPr>
                <w:b/>
                <w:bCs/>
                <w:sz w:val="22"/>
                <w:szCs w:val="22"/>
                <w:lang w:val="en-US"/>
              </w:rPr>
              <w:t>Sirena, 0,05/46 mA, 90 dB de tip IS0020RE sau similara</w:t>
            </w:r>
          </w:p>
          <w:p w14:paraId="364E95C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FD41B6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2C15C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14C9211" w14:textId="77777777" w:rsidR="00D0355E" w:rsidRPr="005E2CA0" w:rsidRDefault="00D0355E" w:rsidP="00701D76">
            <w:pPr>
              <w:jc w:val="center"/>
              <w:rPr>
                <w:b/>
                <w:bCs/>
                <w:sz w:val="22"/>
                <w:szCs w:val="22"/>
                <w:lang w:val="en-US"/>
              </w:rPr>
            </w:pPr>
            <w:r w:rsidRPr="005E2CA0">
              <w:rPr>
                <w:b/>
                <w:bCs/>
                <w:sz w:val="22"/>
                <w:szCs w:val="22"/>
                <w:lang w:val="en-US"/>
              </w:rPr>
              <w:t>12,00</w:t>
            </w:r>
          </w:p>
          <w:p w14:paraId="318C6C0B" w14:textId="77777777" w:rsidR="00D0355E" w:rsidRPr="009B70F2" w:rsidRDefault="00D0355E" w:rsidP="00701D76">
            <w:pPr>
              <w:jc w:val="center"/>
              <w:rPr>
                <w:sz w:val="2"/>
                <w:szCs w:val="2"/>
                <w:lang w:val="en-US"/>
              </w:rPr>
            </w:pPr>
          </w:p>
        </w:tc>
      </w:tr>
      <w:tr w:rsidR="00D0355E" w:rsidRPr="00B40365" w14:paraId="780903A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387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9EDF0EE" w14:textId="77777777" w:rsidR="00D0355E" w:rsidRPr="00B40365" w:rsidRDefault="00D0355E" w:rsidP="00701D76">
            <w:pPr>
              <w:jc w:val="center"/>
              <w:rPr>
                <w:sz w:val="16"/>
                <w:szCs w:val="16"/>
                <w:lang w:val="en-US"/>
              </w:rPr>
            </w:pPr>
            <w:r w:rsidRPr="00B40365">
              <w:rPr>
                <w:sz w:val="16"/>
                <w:szCs w:val="16"/>
                <w:lang w:val="en-US"/>
              </w:rPr>
              <w:t>28112363135654</w:t>
            </w:r>
          </w:p>
        </w:tc>
        <w:tc>
          <w:tcPr>
            <w:tcW w:w="4366" w:type="dxa"/>
            <w:gridSpan w:val="4"/>
            <w:tcBorders>
              <w:top w:val="nil"/>
              <w:bottom w:val="single" w:sz="2" w:space="0" w:color="auto"/>
            </w:tcBorders>
            <w:vAlign w:val="center"/>
          </w:tcPr>
          <w:p w14:paraId="1840C769" w14:textId="77777777" w:rsidR="00D0355E" w:rsidRPr="00C97908" w:rsidRDefault="00D0355E" w:rsidP="00701D76">
            <w:pPr>
              <w:rPr>
                <w:sz w:val="16"/>
                <w:szCs w:val="16"/>
                <w:lang w:val="en-US"/>
              </w:rPr>
            </w:pPr>
            <w:r w:rsidRPr="00C97908">
              <w:rPr>
                <w:sz w:val="16"/>
                <w:szCs w:val="16"/>
                <w:lang w:val="en-US"/>
              </w:rPr>
              <w:t>Sirena, 0,05/46 mA, 90 dB de tip IS0020RE</w:t>
            </w:r>
          </w:p>
        </w:tc>
        <w:tc>
          <w:tcPr>
            <w:tcW w:w="1021" w:type="dxa"/>
            <w:gridSpan w:val="3"/>
            <w:tcBorders>
              <w:top w:val="nil"/>
              <w:bottom w:val="single" w:sz="2" w:space="0" w:color="auto"/>
            </w:tcBorders>
            <w:vAlign w:val="center"/>
          </w:tcPr>
          <w:p w14:paraId="082EBEA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55707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C7CCCF"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57E2008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E1170" w14:textId="77777777" w:rsidR="00D0355E" w:rsidRPr="005E2CA0" w:rsidRDefault="00D0355E" w:rsidP="00701D7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3E4F9B3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F02D9FD" w14:textId="77777777" w:rsidR="00D0355E" w:rsidRPr="005E2CA0" w:rsidRDefault="00D0355E" w:rsidP="00701D76">
            <w:pPr>
              <w:rPr>
                <w:b/>
                <w:bCs/>
                <w:sz w:val="2"/>
                <w:szCs w:val="2"/>
                <w:lang w:val="en-US"/>
              </w:rPr>
            </w:pPr>
            <w:r w:rsidRPr="005E2CA0">
              <w:rPr>
                <w:b/>
                <w:bCs/>
                <w:sz w:val="22"/>
                <w:szCs w:val="22"/>
                <w:lang w:val="en-US"/>
              </w:rPr>
              <w:t>Indicator LED extern, pentru conectarea cu detector sub tavan suspendat</w:t>
            </w:r>
          </w:p>
          <w:p w14:paraId="7B71712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A1013B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D0D58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79B8C09" w14:textId="77777777" w:rsidR="00D0355E" w:rsidRPr="005E2CA0" w:rsidRDefault="00D0355E" w:rsidP="00701D76">
            <w:pPr>
              <w:jc w:val="center"/>
              <w:rPr>
                <w:b/>
                <w:bCs/>
                <w:sz w:val="22"/>
                <w:szCs w:val="22"/>
                <w:lang w:val="en-US"/>
              </w:rPr>
            </w:pPr>
            <w:r w:rsidRPr="005E2CA0">
              <w:rPr>
                <w:b/>
                <w:bCs/>
                <w:sz w:val="22"/>
                <w:szCs w:val="22"/>
                <w:lang w:val="en-US"/>
              </w:rPr>
              <w:t>28,00</w:t>
            </w:r>
          </w:p>
          <w:p w14:paraId="4557E466" w14:textId="77777777" w:rsidR="00D0355E" w:rsidRPr="009B70F2" w:rsidRDefault="00D0355E" w:rsidP="00701D76">
            <w:pPr>
              <w:jc w:val="center"/>
              <w:rPr>
                <w:sz w:val="2"/>
                <w:szCs w:val="2"/>
                <w:lang w:val="en-US"/>
              </w:rPr>
            </w:pPr>
          </w:p>
        </w:tc>
      </w:tr>
      <w:tr w:rsidR="00D0355E" w:rsidRPr="00B40365" w14:paraId="3D103C4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C502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DCD391" w14:textId="77777777" w:rsidR="00D0355E" w:rsidRPr="00B40365" w:rsidRDefault="00D0355E" w:rsidP="00701D76">
            <w:pPr>
              <w:jc w:val="center"/>
              <w:rPr>
                <w:sz w:val="16"/>
                <w:szCs w:val="16"/>
                <w:lang w:val="en-US"/>
              </w:rPr>
            </w:pPr>
            <w:r w:rsidRPr="00B40365">
              <w:rPr>
                <w:sz w:val="16"/>
                <w:szCs w:val="16"/>
                <w:lang w:val="en-US"/>
              </w:rPr>
              <w:t>211131011</w:t>
            </w:r>
          </w:p>
        </w:tc>
        <w:tc>
          <w:tcPr>
            <w:tcW w:w="4366" w:type="dxa"/>
            <w:gridSpan w:val="4"/>
            <w:tcBorders>
              <w:top w:val="nil"/>
              <w:bottom w:val="single" w:sz="2" w:space="0" w:color="auto"/>
            </w:tcBorders>
            <w:vAlign w:val="center"/>
          </w:tcPr>
          <w:p w14:paraId="7AAD603A" w14:textId="77777777" w:rsidR="00D0355E" w:rsidRPr="00C97908" w:rsidRDefault="00D0355E" w:rsidP="00701D76">
            <w:pPr>
              <w:rPr>
                <w:sz w:val="16"/>
                <w:szCs w:val="16"/>
                <w:lang w:val="en-US"/>
              </w:rPr>
            </w:pPr>
            <w:r w:rsidRPr="00C97908">
              <w:rPr>
                <w:sz w:val="16"/>
                <w:szCs w:val="16"/>
                <w:lang w:val="en-US"/>
              </w:rPr>
              <w:t>Instalarea Indicator LED extern, pentru conectarea cu detector sub tavan suspendat</w:t>
            </w:r>
          </w:p>
        </w:tc>
        <w:tc>
          <w:tcPr>
            <w:tcW w:w="1021" w:type="dxa"/>
            <w:gridSpan w:val="3"/>
            <w:tcBorders>
              <w:top w:val="nil"/>
              <w:bottom w:val="single" w:sz="2" w:space="0" w:color="auto"/>
            </w:tcBorders>
            <w:vAlign w:val="center"/>
          </w:tcPr>
          <w:p w14:paraId="6851894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0B69F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EC0889" w14:textId="77777777" w:rsidR="00D0355E" w:rsidRPr="00C97908" w:rsidRDefault="00D0355E" w:rsidP="00701D76">
            <w:pPr>
              <w:jc w:val="center"/>
              <w:rPr>
                <w:sz w:val="16"/>
                <w:szCs w:val="16"/>
                <w:lang w:val="en-US"/>
              </w:rPr>
            </w:pPr>
            <w:r w:rsidRPr="00C97908">
              <w:rPr>
                <w:sz w:val="16"/>
                <w:szCs w:val="16"/>
                <w:lang w:val="en-US"/>
              </w:rPr>
              <w:t>28,00</w:t>
            </w:r>
          </w:p>
        </w:tc>
      </w:tr>
      <w:tr w:rsidR="00D0355E" w:rsidRPr="009B70F2" w14:paraId="5D4790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E50E5D" w14:textId="77777777" w:rsidR="00D0355E" w:rsidRPr="005E2CA0" w:rsidRDefault="00D0355E" w:rsidP="00701D7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1864E3D3"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184C78D" w14:textId="77777777" w:rsidR="00D0355E" w:rsidRPr="005E2CA0" w:rsidRDefault="00D0355E" w:rsidP="00701D76">
            <w:pPr>
              <w:rPr>
                <w:b/>
                <w:bCs/>
                <w:sz w:val="2"/>
                <w:szCs w:val="2"/>
                <w:lang w:val="en-US"/>
              </w:rPr>
            </w:pPr>
            <w:r w:rsidRPr="005E2CA0">
              <w:rPr>
                <w:b/>
                <w:bCs/>
                <w:sz w:val="22"/>
                <w:szCs w:val="22"/>
                <w:lang w:val="en-US"/>
              </w:rPr>
              <w:t>Releu cu 4 contacte de tip РЭК-77/4 sau similar</w:t>
            </w:r>
          </w:p>
          <w:p w14:paraId="0DE86B6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86C252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DA3CD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5D88C7" w14:textId="77777777" w:rsidR="00D0355E" w:rsidRPr="005E2CA0" w:rsidRDefault="00D0355E" w:rsidP="00701D76">
            <w:pPr>
              <w:jc w:val="center"/>
              <w:rPr>
                <w:b/>
                <w:bCs/>
                <w:sz w:val="22"/>
                <w:szCs w:val="22"/>
                <w:lang w:val="en-US"/>
              </w:rPr>
            </w:pPr>
            <w:r w:rsidRPr="005E2CA0">
              <w:rPr>
                <w:b/>
                <w:bCs/>
                <w:sz w:val="22"/>
                <w:szCs w:val="22"/>
                <w:lang w:val="en-US"/>
              </w:rPr>
              <w:t>2,00</w:t>
            </w:r>
          </w:p>
          <w:p w14:paraId="215537BA" w14:textId="77777777" w:rsidR="00D0355E" w:rsidRPr="009B70F2" w:rsidRDefault="00D0355E" w:rsidP="00701D76">
            <w:pPr>
              <w:jc w:val="center"/>
              <w:rPr>
                <w:sz w:val="2"/>
                <w:szCs w:val="2"/>
                <w:lang w:val="en-US"/>
              </w:rPr>
            </w:pPr>
          </w:p>
        </w:tc>
      </w:tr>
      <w:tr w:rsidR="00D0355E" w:rsidRPr="00B40365" w14:paraId="7FB97FD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2EFA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300094" w14:textId="77777777" w:rsidR="00D0355E" w:rsidRPr="00B40365" w:rsidRDefault="00D0355E" w:rsidP="00701D76">
            <w:pPr>
              <w:jc w:val="center"/>
              <w:rPr>
                <w:sz w:val="16"/>
                <w:szCs w:val="16"/>
                <w:lang w:val="en-US"/>
              </w:rPr>
            </w:pPr>
            <w:r w:rsidRPr="00B40365">
              <w:rPr>
                <w:sz w:val="16"/>
                <w:szCs w:val="16"/>
                <w:lang w:val="en-US"/>
              </w:rPr>
              <w:t>28112363135560</w:t>
            </w:r>
          </w:p>
        </w:tc>
        <w:tc>
          <w:tcPr>
            <w:tcW w:w="4366" w:type="dxa"/>
            <w:gridSpan w:val="4"/>
            <w:tcBorders>
              <w:top w:val="nil"/>
              <w:bottom w:val="single" w:sz="2" w:space="0" w:color="auto"/>
            </w:tcBorders>
            <w:vAlign w:val="center"/>
          </w:tcPr>
          <w:p w14:paraId="239308BB" w14:textId="77777777" w:rsidR="00D0355E" w:rsidRPr="00C97908" w:rsidRDefault="00D0355E" w:rsidP="00701D76">
            <w:pPr>
              <w:rPr>
                <w:sz w:val="16"/>
                <w:szCs w:val="16"/>
                <w:lang w:val="en-US"/>
              </w:rPr>
            </w:pPr>
            <w:r w:rsidRPr="00C97908">
              <w:rPr>
                <w:sz w:val="16"/>
                <w:szCs w:val="16"/>
                <w:lang w:val="en-US"/>
              </w:rPr>
              <w:t>Releu cu 4 contacte (de tip РЭК-77/4)</w:t>
            </w:r>
          </w:p>
        </w:tc>
        <w:tc>
          <w:tcPr>
            <w:tcW w:w="1021" w:type="dxa"/>
            <w:gridSpan w:val="3"/>
            <w:tcBorders>
              <w:top w:val="nil"/>
              <w:bottom w:val="single" w:sz="2" w:space="0" w:color="auto"/>
            </w:tcBorders>
            <w:vAlign w:val="center"/>
          </w:tcPr>
          <w:p w14:paraId="5AC2B50A"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A828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372CAC"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0D3DC66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A9EF9" w14:textId="77777777" w:rsidR="00D0355E" w:rsidRPr="005E2CA0" w:rsidRDefault="00D0355E" w:rsidP="00701D7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376162B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E15D3EA" w14:textId="77777777" w:rsidR="00D0355E" w:rsidRPr="005E2CA0" w:rsidRDefault="00D0355E" w:rsidP="00701D76">
            <w:pPr>
              <w:rPr>
                <w:b/>
                <w:bCs/>
                <w:sz w:val="2"/>
                <w:szCs w:val="2"/>
                <w:lang w:val="en-US"/>
              </w:rPr>
            </w:pPr>
            <w:r w:rsidRPr="005E2CA0">
              <w:rPr>
                <w:b/>
                <w:bCs/>
                <w:sz w:val="22"/>
                <w:szCs w:val="22"/>
                <w:lang w:val="en-US"/>
              </w:rPr>
              <w:t>Panou informativ pentru dublarea semnalele in blocul 1 de tip SmartLetUSee/LCD-Lite repeaters sau similar</w:t>
            </w:r>
          </w:p>
          <w:p w14:paraId="166F770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D35F1C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8A306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56F7440" w14:textId="77777777" w:rsidR="00D0355E" w:rsidRPr="005E2CA0" w:rsidRDefault="00D0355E" w:rsidP="00701D76">
            <w:pPr>
              <w:jc w:val="center"/>
              <w:rPr>
                <w:b/>
                <w:bCs/>
                <w:sz w:val="22"/>
                <w:szCs w:val="22"/>
                <w:lang w:val="en-US"/>
              </w:rPr>
            </w:pPr>
            <w:r w:rsidRPr="005E2CA0">
              <w:rPr>
                <w:b/>
                <w:bCs/>
                <w:sz w:val="22"/>
                <w:szCs w:val="22"/>
                <w:lang w:val="en-US"/>
              </w:rPr>
              <w:t>1,00</w:t>
            </w:r>
          </w:p>
          <w:p w14:paraId="0FCB81C3" w14:textId="77777777" w:rsidR="00D0355E" w:rsidRPr="009B70F2" w:rsidRDefault="00D0355E" w:rsidP="00701D76">
            <w:pPr>
              <w:jc w:val="center"/>
              <w:rPr>
                <w:sz w:val="2"/>
                <w:szCs w:val="2"/>
                <w:lang w:val="en-US"/>
              </w:rPr>
            </w:pPr>
          </w:p>
        </w:tc>
      </w:tr>
      <w:tr w:rsidR="00D0355E" w:rsidRPr="00B40365" w14:paraId="333E580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0DF2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AD48BC" w14:textId="77777777" w:rsidR="00D0355E" w:rsidRPr="00B40365" w:rsidRDefault="00D0355E" w:rsidP="00701D76">
            <w:pPr>
              <w:jc w:val="center"/>
              <w:rPr>
                <w:sz w:val="16"/>
                <w:szCs w:val="16"/>
                <w:lang w:val="en-US"/>
              </w:rPr>
            </w:pPr>
            <w:r w:rsidRPr="00B40365">
              <w:rPr>
                <w:sz w:val="16"/>
                <w:szCs w:val="16"/>
                <w:lang w:val="en-US"/>
              </w:rPr>
              <w:t>28112363135659</w:t>
            </w:r>
          </w:p>
        </w:tc>
        <w:tc>
          <w:tcPr>
            <w:tcW w:w="4366" w:type="dxa"/>
            <w:gridSpan w:val="4"/>
            <w:tcBorders>
              <w:top w:val="nil"/>
              <w:bottom w:val="single" w:sz="2" w:space="0" w:color="auto"/>
            </w:tcBorders>
            <w:vAlign w:val="center"/>
          </w:tcPr>
          <w:p w14:paraId="16CC3A47" w14:textId="77777777" w:rsidR="00D0355E" w:rsidRPr="00C97908" w:rsidRDefault="00D0355E" w:rsidP="00701D76">
            <w:pPr>
              <w:rPr>
                <w:sz w:val="16"/>
                <w:szCs w:val="16"/>
                <w:lang w:val="en-US"/>
              </w:rPr>
            </w:pPr>
            <w:r w:rsidRPr="00C97908">
              <w:rPr>
                <w:sz w:val="16"/>
                <w:szCs w:val="16"/>
                <w:lang w:val="en-US"/>
              </w:rPr>
              <w:t>Panou informativ pentru dublarea semnalele in blocul 1 de tip SmartLetUSee/LCD-Lite repeaters</w:t>
            </w:r>
          </w:p>
        </w:tc>
        <w:tc>
          <w:tcPr>
            <w:tcW w:w="1021" w:type="dxa"/>
            <w:gridSpan w:val="3"/>
            <w:tcBorders>
              <w:top w:val="nil"/>
              <w:bottom w:val="single" w:sz="2" w:space="0" w:color="auto"/>
            </w:tcBorders>
            <w:vAlign w:val="center"/>
          </w:tcPr>
          <w:p w14:paraId="33E4717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E09FA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593B2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1C792FC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C4B63F" w14:textId="77777777" w:rsidR="00D0355E" w:rsidRPr="005E2CA0" w:rsidRDefault="00D0355E" w:rsidP="00701D7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0A9092B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75830E4" w14:textId="77777777" w:rsidR="00D0355E" w:rsidRPr="005E2CA0" w:rsidRDefault="00D0355E" w:rsidP="00701D76">
            <w:pPr>
              <w:rPr>
                <w:b/>
                <w:bCs/>
                <w:sz w:val="2"/>
                <w:szCs w:val="2"/>
                <w:lang w:val="en-US"/>
              </w:rPr>
            </w:pPr>
            <w:r w:rsidRPr="005E2CA0">
              <w:rPr>
                <w:b/>
                <w:bCs/>
                <w:sz w:val="22"/>
                <w:szCs w:val="22"/>
                <w:lang w:val="en-US"/>
              </w:rPr>
              <w:t>Panou din metal, rosu, cu usa din sticla, cu cheie, pentru instalarea panou de incendiu</w:t>
            </w:r>
          </w:p>
          <w:p w14:paraId="3D589B8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B5472A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C01364"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0B4B42E" w14:textId="77777777" w:rsidR="00D0355E" w:rsidRPr="005E2CA0" w:rsidRDefault="00D0355E" w:rsidP="00701D76">
            <w:pPr>
              <w:jc w:val="center"/>
              <w:rPr>
                <w:b/>
                <w:bCs/>
                <w:sz w:val="22"/>
                <w:szCs w:val="22"/>
                <w:lang w:val="en-US"/>
              </w:rPr>
            </w:pPr>
            <w:r w:rsidRPr="005E2CA0">
              <w:rPr>
                <w:b/>
                <w:bCs/>
                <w:sz w:val="22"/>
                <w:szCs w:val="22"/>
                <w:lang w:val="en-US"/>
              </w:rPr>
              <w:t>1,00</w:t>
            </w:r>
          </w:p>
          <w:p w14:paraId="2F70FBD0" w14:textId="77777777" w:rsidR="00D0355E" w:rsidRPr="009B70F2" w:rsidRDefault="00D0355E" w:rsidP="00701D76">
            <w:pPr>
              <w:jc w:val="center"/>
              <w:rPr>
                <w:sz w:val="2"/>
                <w:szCs w:val="2"/>
                <w:lang w:val="en-US"/>
              </w:rPr>
            </w:pPr>
          </w:p>
        </w:tc>
      </w:tr>
      <w:tr w:rsidR="00D0355E" w:rsidRPr="00B40365" w14:paraId="72A3DC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9F89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53353AD" w14:textId="77777777" w:rsidR="00D0355E" w:rsidRPr="00B40365" w:rsidRDefault="00D0355E" w:rsidP="00701D76">
            <w:pPr>
              <w:jc w:val="center"/>
              <w:rPr>
                <w:sz w:val="16"/>
                <w:szCs w:val="16"/>
                <w:lang w:val="en-US"/>
              </w:rPr>
            </w:pPr>
            <w:r w:rsidRPr="00B40365">
              <w:rPr>
                <w:sz w:val="16"/>
                <w:szCs w:val="16"/>
                <w:lang w:val="en-US"/>
              </w:rPr>
              <w:t>28112363135660</w:t>
            </w:r>
          </w:p>
        </w:tc>
        <w:tc>
          <w:tcPr>
            <w:tcW w:w="4366" w:type="dxa"/>
            <w:gridSpan w:val="4"/>
            <w:tcBorders>
              <w:top w:val="nil"/>
              <w:bottom w:val="single" w:sz="2" w:space="0" w:color="auto"/>
            </w:tcBorders>
            <w:vAlign w:val="center"/>
          </w:tcPr>
          <w:p w14:paraId="6D1DCB5E" w14:textId="77777777" w:rsidR="00D0355E" w:rsidRPr="00C97908" w:rsidRDefault="00D0355E" w:rsidP="00701D76">
            <w:pPr>
              <w:rPr>
                <w:sz w:val="16"/>
                <w:szCs w:val="16"/>
                <w:lang w:val="en-US"/>
              </w:rPr>
            </w:pPr>
            <w:r w:rsidRPr="00C97908">
              <w:rPr>
                <w:sz w:val="16"/>
                <w:szCs w:val="16"/>
                <w:lang w:val="en-US"/>
              </w:rPr>
              <w:t>Panou din metal, rosu, cu usa din sticla, cu cheie, pentru instalarea panou de incendiu</w:t>
            </w:r>
          </w:p>
        </w:tc>
        <w:tc>
          <w:tcPr>
            <w:tcW w:w="1021" w:type="dxa"/>
            <w:gridSpan w:val="3"/>
            <w:tcBorders>
              <w:top w:val="nil"/>
              <w:bottom w:val="single" w:sz="2" w:space="0" w:color="auto"/>
            </w:tcBorders>
            <w:vAlign w:val="center"/>
          </w:tcPr>
          <w:p w14:paraId="2B0FC5D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25AA2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FCE32C"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42EB4C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4A8DCC" w14:textId="77777777" w:rsidR="00D0355E" w:rsidRPr="005E2CA0" w:rsidRDefault="00D0355E" w:rsidP="00701D7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2E2E77B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7B29E10" w14:textId="77777777" w:rsidR="00D0355E" w:rsidRPr="005E2CA0" w:rsidRDefault="00D0355E" w:rsidP="00701D76">
            <w:pPr>
              <w:rPr>
                <w:b/>
                <w:bCs/>
                <w:sz w:val="2"/>
                <w:szCs w:val="2"/>
                <w:lang w:val="en-US"/>
              </w:rPr>
            </w:pPr>
            <w:r w:rsidRPr="005E2CA0">
              <w:rPr>
                <w:b/>
                <w:bCs/>
                <w:sz w:val="22"/>
                <w:szCs w:val="22"/>
                <w:lang w:val="en-US"/>
              </w:rPr>
              <w:t>Sursa de alimentare 24 V, 4,0 A</w:t>
            </w:r>
          </w:p>
          <w:p w14:paraId="2A66A0B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3011E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2A9B3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E91427A" w14:textId="77777777" w:rsidR="00D0355E" w:rsidRPr="005E2CA0" w:rsidRDefault="00D0355E" w:rsidP="00701D76">
            <w:pPr>
              <w:jc w:val="center"/>
              <w:rPr>
                <w:b/>
                <w:bCs/>
                <w:sz w:val="22"/>
                <w:szCs w:val="22"/>
                <w:lang w:val="en-US"/>
              </w:rPr>
            </w:pPr>
            <w:r w:rsidRPr="005E2CA0">
              <w:rPr>
                <w:b/>
                <w:bCs/>
                <w:sz w:val="22"/>
                <w:szCs w:val="22"/>
                <w:lang w:val="en-US"/>
              </w:rPr>
              <w:t>1,00</w:t>
            </w:r>
          </w:p>
          <w:p w14:paraId="05B036B0" w14:textId="77777777" w:rsidR="00D0355E" w:rsidRPr="009B70F2" w:rsidRDefault="00D0355E" w:rsidP="00701D76">
            <w:pPr>
              <w:jc w:val="center"/>
              <w:rPr>
                <w:sz w:val="2"/>
                <w:szCs w:val="2"/>
                <w:lang w:val="en-US"/>
              </w:rPr>
            </w:pPr>
          </w:p>
        </w:tc>
      </w:tr>
      <w:tr w:rsidR="00D0355E" w:rsidRPr="00B40365" w14:paraId="0B45D6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A5B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EFB82E" w14:textId="77777777" w:rsidR="00D0355E" w:rsidRPr="00B40365" w:rsidRDefault="00D0355E" w:rsidP="00701D76">
            <w:pPr>
              <w:jc w:val="center"/>
              <w:rPr>
                <w:sz w:val="16"/>
                <w:szCs w:val="16"/>
                <w:lang w:val="en-US"/>
              </w:rPr>
            </w:pPr>
            <w:r w:rsidRPr="00B40365">
              <w:rPr>
                <w:sz w:val="16"/>
                <w:szCs w:val="16"/>
                <w:lang w:val="en-US"/>
              </w:rPr>
              <w:t>28112363135548</w:t>
            </w:r>
          </w:p>
        </w:tc>
        <w:tc>
          <w:tcPr>
            <w:tcW w:w="4366" w:type="dxa"/>
            <w:gridSpan w:val="4"/>
            <w:tcBorders>
              <w:top w:val="nil"/>
              <w:bottom w:val="single" w:sz="2" w:space="0" w:color="auto"/>
            </w:tcBorders>
            <w:vAlign w:val="center"/>
          </w:tcPr>
          <w:p w14:paraId="3C799BCC" w14:textId="77777777" w:rsidR="00D0355E" w:rsidRPr="00C97908" w:rsidRDefault="00D0355E" w:rsidP="00701D76">
            <w:pPr>
              <w:rPr>
                <w:sz w:val="16"/>
                <w:szCs w:val="16"/>
                <w:lang w:val="en-US"/>
              </w:rPr>
            </w:pPr>
            <w:r w:rsidRPr="00C97908">
              <w:rPr>
                <w:sz w:val="16"/>
                <w:szCs w:val="16"/>
                <w:lang w:val="en-US"/>
              </w:rPr>
              <w:t>Sursa de alimentare 24 V, 4,0 A</w:t>
            </w:r>
          </w:p>
        </w:tc>
        <w:tc>
          <w:tcPr>
            <w:tcW w:w="1021" w:type="dxa"/>
            <w:gridSpan w:val="3"/>
            <w:tcBorders>
              <w:top w:val="nil"/>
              <w:bottom w:val="single" w:sz="2" w:space="0" w:color="auto"/>
            </w:tcBorders>
            <w:vAlign w:val="center"/>
          </w:tcPr>
          <w:p w14:paraId="205AA7D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E5CEE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B40428D"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C2B7E3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482CFE" w14:textId="77777777" w:rsidR="00D0355E" w:rsidRPr="005E2CA0" w:rsidRDefault="00D0355E" w:rsidP="00701D7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18F2D6D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7285297" w14:textId="77777777" w:rsidR="00D0355E" w:rsidRPr="005E2CA0" w:rsidRDefault="00D0355E" w:rsidP="00701D76">
            <w:pPr>
              <w:rPr>
                <w:b/>
                <w:bCs/>
                <w:sz w:val="2"/>
                <w:szCs w:val="2"/>
                <w:lang w:val="en-US"/>
              </w:rPr>
            </w:pPr>
            <w:r w:rsidRPr="005E2CA0">
              <w:rPr>
                <w:b/>
                <w:bCs/>
                <w:sz w:val="22"/>
                <w:szCs w:val="22"/>
                <w:lang w:val="en-US"/>
              </w:rPr>
              <w:t>Acumulator 12V, 17A/h</w:t>
            </w:r>
          </w:p>
          <w:p w14:paraId="20F540F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C978C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2C381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A70F903" w14:textId="77777777" w:rsidR="00D0355E" w:rsidRPr="005E2CA0" w:rsidRDefault="00D0355E" w:rsidP="00701D76">
            <w:pPr>
              <w:jc w:val="center"/>
              <w:rPr>
                <w:b/>
                <w:bCs/>
                <w:sz w:val="22"/>
                <w:szCs w:val="22"/>
                <w:lang w:val="en-US"/>
              </w:rPr>
            </w:pPr>
            <w:r w:rsidRPr="005E2CA0">
              <w:rPr>
                <w:b/>
                <w:bCs/>
                <w:sz w:val="22"/>
                <w:szCs w:val="22"/>
                <w:lang w:val="en-US"/>
              </w:rPr>
              <w:t>2,00</w:t>
            </w:r>
          </w:p>
          <w:p w14:paraId="0B0DD184" w14:textId="77777777" w:rsidR="00D0355E" w:rsidRPr="009B70F2" w:rsidRDefault="00D0355E" w:rsidP="00701D76">
            <w:pPr>
              <w:jc w:val="center"/>
              <w:rPr>
                <w:sz w:val="2"/>
                <w:szCs w:val="2"/>
                <w:lang w:val="en-US"/>
              </w:rPr>
            </w:pPr>
          </w:p>
        </w:tc>
      </w:tr>
      <w:tr w:rsidR="00D0355E" w:rsidRPr="00B40365" w14:paraId="09D7914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6900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1F1F6C" w14:textId="77777777" w:rsidR="00D0355E" w:rsidRPr="00B40365" w:rsidRDefault="00D0355E" w:rsidP="00701D76">
            <w:pPr>
              <w:jc w:val="center"/>
              <w:rPr>
                <w:sz w:val="16"/>
                <w:szCs w:val="16"/>
                <w:lang w:val="en-US"/>
              </w:rPr>
            </w:pPr>
            <w:r w:rsidRPr="00B40365">
              <w:rPr>
                <w:sz w:val="16"/>
                <w:szCs w:val="16"/>
                <w:lang w:val="en-US"/>
              </w:rPr>
              <w:t>2811236313262</w:t>
            </w:r>
          </w:p>
        </w:tc>
        <w:tc>
          <w:tcPr>
            <w:tcW w:w="4366" w:type="dxa"/>
            <w:gridSpan w:val="4"/>
            <w:tcBorders>
              <w:top w:val="nil"/>
              <w:bottom w:val="single" w:sz="2" w:space="0" w:color="auto"/>
            </w:tcBorders>
            <w:vAlign w:val="center"/>
          </w:tcPr>
          <w:p w14:paraId="170560C2" w14:textId="77777777" w:rsidR="00D0355E" w:rsidRPr="00C97908" w:rsidRDefault="00D0355E" w:rsidP="00701D76">
            <w:pPr>
              <w:rPr>
                <w:sz w:val="16"/>
                <w:szCs w:val="16"/>
                <w:lang w:val="en-US"/>
              </w:rPr>
            </w:pPr>
            <w:r w:rsidRPr="00C97908">
              <w:rPr>
                <w:sz w:val="16"/>
                <w:szCs w:val="16"/>
                <w:lang w:val="en-US"/>
              </w:rPr>
              <w:t>Acumulator 12V, 17A/h</w:t>
            </w:r>
          </w:p>
        </w:tc>
        <w:tc>
          <w:tcPr>
            <w:tcW w:w="1021" w:type="dxa"/>
            <w:gridSpan w:val="3"/>
            <w:tcBorders>
              <w:top w:val="nil"/>
              <w:bottom w:val="single" w:sz="2" w:space="0" w:color="auto"/>
            </w:tcBorders>
            <w:vAlign w:val="center"/>
          </w:tcPr>
          <w:p w14:paraId="445DA2F5"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41587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EC71D4"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3E2692" w14:paraId="4B6455E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EC5025"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5DCB5F2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E0DB30B"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E9A8FC0"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A89A207"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2D19A1E3" w14:textId="77777777" w:rsidR="00D0355E" w:rsidRPr="003E2692" w:rsidRDefault="00D0355E" w:rsidP="00701D76">
            <w:pPr>
              <w:rPr>
                <w:sz w:val="2"/>
                <w:szCs w:val="2"/>
                <w:lang w:val="en-US"/>
              </w:rPr>
            </w:pPr>
          </w:p>
        </w:tc>
      </w:tr>
      <w:tr w:rsidR="00D0355E" w:rsidRPr="00B449C4" w14:paraId="09F01A58"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409A5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06D0AFD"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24B6587"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82A8D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C92F2F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C7F47BF" w14:textId="77777777" w:rsidR="00D0355E" w:rsidRPr="00B449C4" w:rsidRDefault="00D0355E" w:rsidP="00701D76">
            <w:pPr>
              <w:rPr>
                <w:sz w:val="22"/>
                <w:szCs w:val="22"/>
                <w:lang w:val="en-US"/>
              </w:rPr>
            </w:pPr>
          </w:p>
        </w:tc>
      </w:tr>
      <w:tr w:rsidR="00D0355E" w:rsidRPr="00B40365" w14:paraId="05059E01"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B2F5F09"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35DB78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7D56BF62"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14:paraId="03F910C9" w14:textId="77777777" w:rsidR="00D0355E" w:rsidRPr="00B40365" w:rsidRDefault="00D0355E" w:rsidP="00701D76">
            <w:pPr>
              <w:rPr>
                <w:sz w:val="22"/>
                <w:szCs w:val="22"/>
                <w:lang w:val="en-US"/>
              </w:rPr>
            </w:pPr>
          </w:p>
        </w:tc>
      </w:tr>
      <w:tr w:rsidR="00D0355E" w:rsidRPr="009B70F2" w14:paraId="7306D3E9" w14:textId="77777777" w:rsidTr="00701D76">
        <w:tblPrEx>
          <w:tblCellMar>
            <w:left w:w="107" w:type="dxa"/>
            <w:right w:w="107" w:type="dxa"/>
          </w:tblCellMar>
        </w:tblPrEx>
        <w:tc>
          <w:tcPr>
            <w:tcW w:w="10495" w:type="dxa"/>
            <w:gridSpan w:val="19"/>
          </w:tcPr>
          <w:p w14:paraId="438B3B91" w14:textId="77777777" w:rsidR="00D0355E" w:rsidRPr="009B70F2" w:rsidRDefault="00D0355E" w:rsidP="00701D76">
            <w:pPr>
              <w:rPr>
                <w:b/>
                <w:bCs/>
                <w:sz w:val="22"/>
                <w:szCs w:val="22"/>
                <w:lang w:val="en-US"/>
              </w:rPr>
            </w:pPr>
            <w:r w:rsidRPr="009B70F2">
              <w:rPr>
                <w:b/>
                <w:bCs/>
                <w:sz w:val="22"/>
                <w:szCs w:val="22"/>
                <w:lang w:val="en-US"/>
              </w:rPr>
              <w:t xml:space="preserve">3.2. Sistema evacuare fum </w:t>
            </w:r>
          </w:p>
          <w:p w14:paraId="4F791426" w14:textId="77777777" w:rsidR="00D0355E" w:rsidRPr="00B12F65" w:rsidRDefault="00D0355E" w:rsidP="00701D76">
            <w:pPr>
              <w:rPr>
                <w:sz w:val="2"/>
                <w:szCs w:val="2"/>
                <w:lang w:val="en-US"/>
              </w:rPr>
            </w:pPr>
          </w:p>
        </w:tc>
      </w:tr>
      <w:tr w:rsidR="00D0355E" w:rsidRPr="009B70F2" w14:paraId="0F92E44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FC973D" w14:textId="77777777" w:rsidR="00D0355E" w:rsidRPr="005E2CA0" w:rsidRDefault="00D0355E" w:rsidP="00701D7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6042FA44"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487ED41" w14:textId="77777777" w:rsidR="00D0355E" w:rsidRPr="005E2CA0" w:rsidRDefault="00D0355E" w:rsidP="00701D76">
            <w:pPr>
              <w:rPr>
                <w:b/>
                <w:bCs/>
                <w:sz w:val="2"/>
                <w:szCs w:val="2"/>
                <w:lang w:val="en-US"/>
              </w:rPr>
            </w:pPr>
            <w:r w:rsidRPr="005E2CA0">
              <w:rPr>
                <w:b/>
                <w:bCs/>
                <w:sz w:val="22"/>
                <w:szCs w:val="22"/>
                <w:lang w:val="en-US"/>
              </w:rPr>
              <w:t>Controler pentru deschiderea si inchiderea 3 ferestre in timpul unui incendiu, U=24V, I=4A, in cutie protectie, cu administrarea conectarii de tip C-SV 4A, "ULTRAFLEX CONTROL SYSTEMS" cu sincronizatpr sau analog sau similar dupa caracteristici</w:t>
            </w:r>
          </w:p>
          <w:p w14:paraId="6DA5955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45E92A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2BFF8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1F6E477" w14:textId="77777777" w:rsidR="00D0355E" w:rsidRPr="005E2CA0" w:rsidRDefault="00D0355E" w:rsidP="00701D76">
            <w:pPr>
              <w:jc w:val="center"/>
              <w:rPr>
                <w:b/>
                <w:bCs/>
                <w:sz w:val="22"/>
                <w:szCs w:val="22"/>
                <w:lang w:val="en-US"/>
              </w:rPr>
            </w:pPr>
            <w:r w:rsidRPr="005E2CA0">
              <w:rPr>
                <w:b/>
                <w:bCs/>
                <w:sz w:val="22"/>
                <w:szCs w:val="22"/>
                <w:lang w:val="en-US"/>
              </w:rPr>
              <w:t>1,00</w:t>
            </w:r>
          </w:p>
          <w:p w14:paraId="17A77DD4" w14:textId="77777777" w:rsidR="00D0355E" w:rsidRPr="009B70F2" w:rsidRDefault="00D0355E" w:rsidP="00701D76">
            <w:pPr>
              <w:jc w:val="center"/>
              <w:rPr>
                <w:sz w:val="2"/>
                <w:szCs w:val="2"/>
                <w:lang w:val="en-US"/>
              </w:rPr>
            </w:pPr>
          </w:p>
        </w:tc>
      </w:tr>
      <w:tr w:rsidR="00D0355E" w:rsidRPr="00B40365" w14:paraId="3AD68CE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BCB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3D0ECC3" w14:textId="77777777" w:rsidR="00D0355E" w:rsidRPr="00B40365" w:rsidRDefault="00D0355E" w:rsidP="00701D76">
            <w:pPr>
              <w:jc w:val="center"/>
              <w:rPr>
                <w:sz w:val="16"/>
                <w:szCs w:val="16"/>
                <w:lang w:val="en-US"/>
              </w:rPr>
            </w:pPr>
            <w:r w:rsidRPr="00B40365">
              <w:rPr>
                <w:sz w:val="16"/>
                <w:szCs w:val="16"/>
                <w:lang w:val="en-US"/>
              </w:rPr>
              <w:t>211133001</w:t>
            </w:r>
          </w:p>
        </w:tc>
        <w:tc>
          <w:tcPr>
            <w:tcW w:w="4366" w:type="dxa"/>
            <w:gridSpan w:val="4"/>
            <w:tcBorders>
              <w:top w:val="nil"/>
              <w:bottom w:val="single" w:sz="2" w:space="0" w:color="auto"/>
            </w:tcBorders>
            <w:vAlign w:val="center"/>
          </w:tcPr>
          <w:p w14:paraId="2117AA91" w14:textId="77777777" w:rsidR="00D0355E" w:rsidRPr="00C97908" w:rsidRDefault="00D0355E" w:rsidP="00701D76">
            <w:pPr>
              <w:rPr>
                <w:sz w:val="16"/>
                <w:szCs w:val="16"/>
                <w:lang w:val="en-US"/>
              </w:rPr>
            </w:pPr>
            <w:r w:rsidRPr="00C97908">
              <w:rPr>
                <w:sz w:val="16"/>
                <w:szCs w:val="16"/>
                <w:lang w:val="en-US"/>
              </w:rPr>
              <w:t>Controler pentru deschiderea si inchiderea 2 ferestre in timpul unui incendiu, U=24V, I=4A, in cutie protectie, cu administrarea conectarii de tip C-SV 4A, "ULTRAFLEX CONTROL SYSTEMS" cu sincronizatpr</w:t>
            </w:r>
          </w:p>
        </w:tc>
        <w:tc>
          <w:tcPr>
            <w:tcW w:w="1021" w:type="dxa"/>
            <w:gridSpan w:val="3"/>
            <w:tcBorders>
              <w:top w:val="nil"/>
              <w:bottom w:val="single" w:sz="2" w:space="0" w:color="auto"/>
            </w:tcBorders>
            <w:vAlign w:val="center"/>
          </w:tcPr>
          <w:p w14:paraId="23F7393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5AEA3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D7334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C4B681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E81B2F" w14:textId="77777777" w:rsidR="00D0355E" w:rsidRPr="005E2CA0" w:rsidRDefault="00D0355E" w:rsidP="00701D7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0A67CCCB"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B283EBE" w14:textId="77777777" w:rsidR="00D0355E" w:rsidRPr="005E2CA0" w:rsidRDefault="00D0355E" w:rsidP="00701D76">
            <w:pPr>
              <w:rPr>
                <w:b/>
                <w:bCs/>
                <w:sz w:val="2"/>
                <w:szCs w:val="2"/>
                <w:lang w:val="en-US"/>
              </w:rPr>
            </w:pPr>
            <w:r w:rsidRPr="005E2CA0">
              <w:rPr>
                <w:b/>
                <w:bCs/>
                <w:sz w:val="22"/>
                <w:szCs w:val="22"/>
                <w:lang w:val="en-US"/>
              </w:rPr>
              <w:t>Sursa de alimentare, U = 24 V, 4A</w:t>
            </w:r>
          </w:p>
          <w:p w14:paraId="61FBE54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798927E"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38A53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F282193" w14:textId="77777777" w:rsidR="00D0355E" w:rsidRPr="005E2CA0" w:rsidRDefault="00D0355E" w:rsidP="00701D76">
            <w:pPr>
              <w:jc w:val="center"/>
              <w:rPr>
                <w:b/>
                <w:bCs/>
                <w:sz w:val="22"/>
                <w:szCs w:val="22"/>
                <w:lang w:val="en-US"/>
              </w:rPr>
            </w:pPr>
            <w:r w:rsidRPr="005E2CA0">
              <w:rPr>
                <w:b/>
                <w:bCs/>
                <w:sz w:val="22"/>
                <w:szCs w:val="22"/>
                <w:lang w:val="en-US"/>
              </w:rPr>
              <w:t>1,00</w:t>
            </w:r>
          </w:p>
          <w:p w14:paraId="019CED62" w14:textId="77777777" w:rsidR="00D0355E" w:rsidRPr="009B70F2" w:rsidRDefault="00D0355E" w:rsidP="00701D76">
            <w:pPr>
              <w:jc w:val="center"/>
              <w:rPr>
                <w:sz w:val="2"/>
                <w:szCs w:val="2"/>
                <w:lang w:val="en-US"/>
              </w:rPr>
            </w:pPr>
          </w:p>
        </w:tc>
      </w:tr>
      <w:tr w:rsidR="00D0355E" w:rsidRPr="00B40365" w14:paraId="2C0FFEB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45F7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2F5763" w14:textId="77777777" w:rsidR="00D0355E" w:rsidRPr="00B40365" w:rsidRDefault="00D0355E" w:rsidP="00701D76">
            <w:pPr>
              <w:jc w:val="center"/>
              <w:rPr>
                <w:sz w:val="16"/>
                <w:szCs w:val="16"/>
                <w:lang w:val="en-US"/>
              </w:rPr>
            </w:pPr>
            <w:r w:rsidRPr="00B40365">
              <w:rPr>
                <w:sz w:val="16"/>
                <w:szCs w:val="16"/>
                <w:lang w:val="en-US"/>
              </w:rPr>
              <w:t>211131008</w:t>
            </w:r>
          </w:p>
        </w:tc>
        <w:tc>
          <w:tcPr>
            <w:tcW w:w="4366" w:type="dxa"/>
            <w:gridSpan w:val="4"/>
            <w:tcBorders>
              <w:top w:val="nil"/>
              <w:bottom w:val="single" w:sz="2" w:space="0" w:color="auto"/>
            </w:tcBorders>
            <w:vAlign w:val="center"/>
          </w:tcPr>
          <w:p w14:paraId="02382DE3" w14:textId="77777777" w:rsidR="00D0355E" w:rsidRPr="00C97908" w:rsidRDefault="00D0355E" w:rsidP="00701D76">
            <w:pPr>
              <w:rPr>
                <w:sz w:val="16"/>
                <w:szCs w:val="16"/>
                <w:lang w:val="en-US"/>
              </w:rPr>
            </w:pPr>
            <w:r w:rsidRPr="00C97908">
              <w:rPr>
                <w:sz w:val="16"/>
                <w:szCs w:val="16"/>
                <w:lang w:val="en-US"/>
              </w:rPr>
              <w:t>Sursa de alimentare de rezerva 24V, 4A, cutie metalica, EN54-4</w:t>
            </w:r>
          </w:p>
        </w:tc>
        <w:tc>
          <w:tcPr>
            <w:tcW w:w="1021" w:type="dxa"/>
            <w:gridSpan w:val="3"/>
            <w:tcBorders>
              <w:top w:val="nil"/>
              <w:bottom w:val="single" w:sz="2" w:space="0" w:color="auto"/>
            </w:tcBorders>
            <w:vAlign w:val="center"/>
          </w:tcPr>
          <w:p w14:paraId="4045046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C7B4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70CA5C"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12A8B15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AC9842" w14:textId="77777777" w:rsidR="00D0355E" w:rsidRPr="005E2CA0" w:rsidRDefault="00D0355E" w:rsidP="00701D7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045A28FF"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1E36C6C" w14:textId="77777777" w:rsidR="00D0355E" w:rsidRPr="005E2CA0" w:rsidRDefault="00D0355E" w:rsidP="00701D76">
            <w:pPr>
              <w:rPr>
                <w:b/>
                <w:bCs/>
                <w:sz w:val="2"/>
                <w:szCs w:val="2"/>
                <w:lang w:val="en-US"/>
              </w:rPr>
            </w:pPr>
            <w:r w:rsidRPr="005E2CA0">
              <w:rPr>
                <w:b/>
                <w:bCs/>
                <w:sz w:val="22"/>
                <w:szCs w:val="22"/>
                <w:lang w:val="en-US"/>
              </w:rPr>
              <w:t>Acumulator 12V, 17A/h</w:t>
            </w:r>
          </w:p>
          <w:p w14:paraId="5CC31E0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4641EF4"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044EC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04E3354" w14:textId="77777777" w:rsidR="00D0355E" w:rsidRPr="005E2CA0" w:rsidRDefault="00D0355E" w:rsidP="00701D76">
            <w:pPr>
              <w:jc w:val="center"/>
              <w:rPr>
                <w:b/>
                <w:bCs/>
                <w:sz w:val="22"/>
                <w:szCs w:val="22"/>
                <w:lang w:val="en-US"/>
              </w:rPr>
            </w:pPr>
            <w:r w:rsidRPr="005E2CA0">
              <w:rPr>
                <w:b/>
                <w:bCs/>
                <w:sz w:val="22"/>
                <w:szCs w:val="22"/>
                <w:lang w:val="en-US"/>
              </w:rPr>
              <w:t>2,00</w:t>
            </w:r>
          </w:p>
          <w:p w14:paraId="631408F6" w14:textId="77777777" w:rsidR="00D0355E" w:rsidRPr="009B70F2" w:rsidRDefault="00D0355E" w:rsidP="00701D76">
            <w:pPr>
              <w:jc w:val="center"/>
              <w:rPr>
                <w:sz w:val="2"/>
                <w:szCs w:val="2"/>
                <w:lang w:val="en-US"/>
              </w:rPr>
            </w:pPr>
          </w:p>
        </w:tc>
      </w:tr>
      <w:tr w:rsidR="00D0355E" w:rsidRPr="00B40365" w14:paraId="7DDBC6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826A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9DEC808" w14:textId="77777777" w:rsidR="00D0355E" w:rsidRPr="00B40365" w:rsidRDefault="00D0355E" w:rsidP="00701D76">
            <w:pPr>
              <w:jc w:val="center"/>
              <w:rPr>
                <w:sz w:val="16"/>
                <w:szCs w:val="16"/>
                <w:lang w:val="en-US"/>
              </w:rPr>
            </w:pPr>
            <w:r w:rsidRPr="00B40365">
              <w:rPr>
                <w:sz w:val="16"/>
                <w:szCs w:val="16"/>
                <w:lang w:val="en-US"/>
              </w:rPr>
              <w:t>2811236313262</w:t>
            </w:r>
          </w:p>
        </w:tc>
        <w:tc>
          <w:tcPr>
            <w:tcW w:w="4366" w:type="dxa"/>
            <w:gridSpan w:val="4"/>
            <w:tcBorders>
              <w:top w:val="nil"/>
              <w:bottom w:val="single" w:sz="2" w:space="0" w:color="auto"/>
            </w:tcBorders>
            <w:vAlign w:val="center"/>
          </w:tcPr>
          <w:p w14:paraId="42AC90C8" w14:textId="77777777" w:rsidR="00D0355E" w:rsidRPr="00C97908" w:rsidRDefault="00D0355E" w:rsidP="00701D76">
            <w:pPr>
              <w:rPr>
                <w:sz w:val="16"/>
                <w:szCs w:val="16"/>
                <w:lang w:val="en-US"/>
              </w:rPr>
            </w:pPr>
            <w:r w:rsidRPr="00C97908">
              <w:rPr>
                <w:sz w:val="16"/>
                <w:szCs w:val="16"/>
                <w:lang w:val="en-US"/>
              </w:rPr>
              <w:t>Acumulator 12V, 17A/h</w:t>
            </w:r>
          </w:p>
        </w:tc>
        <w:tc>
          <w:tcPr>
            <w:tcW w:w="1021" w:type="dxa"/>
            <w:gridSpan w:val="3"/>
            <w:tcBorders>
              <w:top w:val="nil"/>
              <w:bottom w:val="single" w:sz="2" w:space="0" w:color="auto"/>
            </w:tcBorders>
            <w:vAlign w:val="center"/>
          </w:tcPr>
          <w:p w14:paraId="713B1322"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59EE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189A14"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2D42350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569BA1" w14:textId="77777777" w:rsidR="00D0355E" w:rsidRPr="005E2CA0" w:rsidRDefault="00D0355E" w:rsidP="00701D7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5C9D5D68"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C154A9B" w14:textId="77777777" w:rsidR="00D0355E" w:rsidRPr="005E2CA0" w:rsidRDefault="00D0355E" w:rsidP="00701D76">
            <w:pPr>
              <w:rPr>
                <w:b/>
                <w:bCs/>
                <w:sz w:val="2"/>
                <w:szCs w:val="2"/>
                <w:lang w:val="en-US"/>
              </w:rPr>
            </w:pPr>
            <w:r w:rsidRPr="005E2CA0">
              <w:rPr>
                <w:b/>
                <w:bCs/>
                <w:sz w:val="22"/>
                <w:szCs w:val="22"/>
                <w:lang w:val="en-US"/>
              </w:rPr>
              <w:t>Intrerupator instalatie deschisa pentru deschidere si inchidere manuala, cu 1 clapa, IP20</w:t>
            </w:r>
          </w:p>
          <w:p w14:paraId="77DBDE6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8EFAA7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6BBF7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99C49F0" w14:textId="77777777" w:rsidR="00D0355E" w:rsidRPr="005E2CA0" w:rsidRDefault="00D0355E" w:rsidP="00701D76">
            <w:pPr>
              <w:jc w:val="center"/>
              <w:rPr>
                <w:b/>
                <w:bCs/>
                <w:sz w:val="22"/>
                <w:szCs w:val="22"/>
                <w:lang w:val="en-US"/>
              </w:rPr>
            </w:pPr>
            <w:r w:rsidRPr="005E2CA0">
              <w:rPr>
                <w:b/>
                <w:bCs/>
                <w:sz w:val="22"/>
                <w:szCs w:val="22"/>
                <w:lang w:val="en-US"/>
              </w:rPr>
              <w:t>1,00</w:t>
            </w:r>
          </w:p>
          <w:p w14:paraId="1BCD47A5" w14:textId="77777777" w:rsidR="00D0355E" w:rsidRPr="009B70F2" w:rsidRDefault="00D0355E" w:rsidP="00701D76">
            <w:pPr>
              <w:jc w:val="center"/>
              <w:rPr>
                <w:sz w:val="2"/>
                <w:szCs w:val="2"/>
                <w:lang w:val="en-US"/>
              </w:rPr>
            </w:pPr>
          </w:p>
        </w:tc>
      </w:tr>
      <w:tr w:rsidR="00D0355E" w:rsidRPr="00B40365" w14:paraId="26866D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9D85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EE3ACF" w14:textId="77777777" w:rsidR="00D0355E" w:rsidRPr="00B40365" w:rsidRDefault="00D0355E" w:rsidP="00701D76">
            <w:pPr>
              <w:jc w:val="center"/>
              <w:rPr>
                <w:sz w:val="16"/>
                <w:szCs w:val="16"/>
                <w:lang w:val="en-US"/>
              </w:rPr>
            </w:pPr>
            <w:r w:rsidRPr="00B40365">
              <w:rPr>
                <w:sz w:val="16"/>
                <w:szCs w:val="16"/>
                <w:lang w:val="en-US"/>
              </w:rPr>
              <w:t>3120255519101</w:t>
            </w:r>
          </w:p>
        </w:tc>
        <w:tc>
          <w:tcPr>
            <w:tcW w:w="4366" w:type="dxa"/>
            <w:gridSpan w:val="4"/>
            <w:tcBorders>
              <w:top w:val="nil"/>
              <w:bottom w:val="single" w:sz="2" w:space="0" w:color="auto"/>
            </w:tcBorders>
            <w:vAlign w:val="center"/>
          </w:tcPr>
          <w:p w14:paraId="6452D490" w14:textId="77777777" w:rsidR="00D0355E" w:rsidRPr="00C97908" w:rsidRDefault="00D0355E" w:rsidP="00701D76">
            <w:pPr>
              <w:rPr>
                <w:sz w:val="16"/>
                <w:szCs w:val="16"/>
                <w:lang w:val="en-US"/>
              </w:rPr>
            </w:pPr>
            <w:r w:rsidRPr="00C97908">
              <w:rPr>
                <w:sz w:val="16"/>
                <w:szCs w:val="16"/>
                <w:lang w:val="en-US"/>
              </w:rPr>
              <w:t>Intrerupator instalatie deschisa pentru deschidere si inchidere manuala, cu 1 clapa, IP20</w:t>
            </w:r>
          </w:p>
        </w:tc>
        <w:tc>
          <w:tcPr>
            <w:tcW w:w="1021" w:type="dxa"/>
            <w:gridSpan w:val="3"/>
            <w:tcBorders>
              <w:top w:val="nil"/>
              <w:bottom w:val="single" w:sz="2" w:space="0" w:color="auto"/>
            </w:tcBorders>
            <w:vAlign w:val="center"/>
          </w:tcPr>
          <w:p w14:paraId="58B18F73"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D9014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12B3BE"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34FD4B1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2922D1" w14:textId="77777777" w:rsidR="00D0355E" w:rsidRPr="005E2CA0" w:rsidRDefault="00D0355E" w:rsidP="00701D7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5B297787"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0DB5A72" w14:textId="77777777" w:rsidR="00D0355E" w:rsidRPr="005E2CA0" w:rsidRDefault="00D0355E" w:rsidP="00701D76">
            <w:pPr>
              <w:rPr>
                <w:b/>
                <w:bCs/>
                <w:sz w:val="2"/>
                <w:szCs w:val="2"/>
                <w:lang w:val="en-US"/>
              </w:rPr>
            </w:pPr>
            <w:r w:rsidRPr="005E2CA0">
              <w:rPr>
                <w:b/>
                <w:bCs/>
                <w:sz w:val="22"/>
                <w:szCs w:val="22"/>
                <w:lang w:val="en-US"/>
              </w:rPr>
              <w:t>Actionare electrica cu cremaliera si pinion de tip RACK MAX 650-350, 24V</w:t>
            </w:r>
          </w:p>
          <w:p w14:paraId="5A29B08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C6671E8" w14:textId="77777777" w:rsidR="00D0355E" w:rsidRPr="005E2CA0" w:rsidRDefault="00D0355E" w:rsidP="00701D76">
            <w:pPr>
              <w:jc w:val="center"/>
              <w:rPr>
                <w:b/>
                <w:bCs/>
                <w:sz w:val="22"/>
                <w:szCs w:val="22"/>
                <w:lang w:val="en-US"/>
              </w:rPr>
            </w:pPr>
            <w:r w:rsidRPr="005E2CA0">
              <w:rPr>
                <w:b/>
                <w:bCs/>
                <w:sz w:val="22"/>
                <w:szCs w:val="22"/>
                <w:lang w:val="en-US"/>
              </w:rPr>
              <w:t>ansmablu</w:t>
            </w:r>
          </w:p>
        </w:tc>
        <w:tc>
          <w:tcPr>
            <w:tcW w:w="1134" w:type="dxa"/>
            <w:gridSpan w:val="3"/>
            <w:tcBorders>
              <w:top w:val="single" w:sz="4" w:space="0" w:color="auto"/>
              <w:bottom w:val="single" w:sz="4" w:space="0" w:color="auto"/>
            </w:tcBorders>
            <w:vAlign w:val="center"/>
          </w:tcPr>
          <w:p w14:paraId="512C879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45B133C" w14:textId="77777777" w:rsidR="00D0355E" w:rsidRPr="005E2CA0" w:rsidRDefault="00D0355E" w:rsidP="00701D76">
            <w:pPr>
              <w:jc w:val="center"/>
              <w:rPr>
                <w:b/>
                <w:bCs/>
                <w:sz w:val="22"/>
                <w:szCs w:val="22"/>
                <w:lang w:val="en-US"/>
              </w:rPr>
            </w:pPr>
            <w:r w:rsidRPr="005E2CA0">
              <w:rPr>
                <w:b/>
                <w:bCs/>
                <w:sz w:val="22"/>
                <w:szCs w:val="22"/>
                <w:lang w:val="en-US"/>
              </w:rPr>
              <w:t>3,00</w:t>
            </w:r>
          </w:p>
          <w:p w14:paraId="24FDBB0B" w14:textId="77777777" w:rsidR="00D0355E" w:rsidRPr="009B70F2" w:rsidRDefault="00D0355E" w:rsidP="00701D76">
            <w:pPr>
              <w:jc w:val="center"/>
              <w:rPr>
                <w:sz w:val="2"/>
                <w:szCs w:val="2"/>
                <w:lang w:val="en-US"/>
              </w:rPr>
            </w:pPr>
          </w:p>
        </w:tc>
      </w:tr>
      <w:tr w:rsidR="00D0355E" w:rsidRPr="00B40365" w14:paraId="40056AD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6B71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21B430C" w14:textId="77777777" w:rsidR="00D0355E" w:rsidRPr="00B40365" w:rsidRDefault="00D0355E" w:rsidP="00701D76">
            <w:pPr>
              <w:jc w:val="center"/>
              <w:rPr>
                <w:sz w:val="16"/>
                <w:szCs w:val="16"/>
                <w:lang w:val="en-US"/>
              </w:rPr>
            </w:pPr>
            <w:r w:rsidRPr="00B40365">
              <w:rPr>
                <w:sz w:val="16"/>
                <w:szCs w:val="16"/>
                <w:lang w:val="en-US"/>
              </w:rPr>
              <w:t>211133002</w:t>
            </w:r>
          </w:p>
        </w:tc>
        <w:tc>
          <w:tcPr>
            <w:tcW w:w="4366" w:type="dxa"/>
            <w:gridSpan w:val="4"/>
            <w:tcBorders>
              <w:top w:val="nil"/>
              <w:bottom w:val="single" w:sz="2" w:space="0" w:color="auto"/>
            </w:tcBorders>
            <w:vAlign w:val="center"/>
          </w:tcPr>
          <w:p w14:paraId="1AE82510" w14:textId="77777777" w:rsidR="00D0355E" w:rsidRPr="00C97908" w:rsidRDefault="00D0355E" w:rsidP="00701D76">
            <w:pPr>
              <w:rPr>
                <w:sz w:val="16"/>
                <w:szCs w:val="16"/>
                <w:lang w:val="en-US"/>
              </w:rPr>
            </w:pPr>
            <w:r w:rsidRPr="00C97908">
              <w:rPr>
                <w:sz w:val="16"/>
                <w:szCs w:val="16"/>
                <w:lang w:val="en-US"/>
              </w:rPr>
              <w:t>Actionare electrica cu cremaliera si pinion de tip RACK MAX 650-350, 24V</w:t>
            </w:r>
          </w:p>
        </w:tc>
        <w:tc>
          <w:tcPr>
            <w:tcW w:w="1021" w:type="dxa"/>
            <w:gridSpan w:val="3"/>
            <w:tcBorders>
              <w:top w:val="nil"/>
              <w:bottom w:val="single" w:sz="2" w:space="0" w:color="auto"/>
            </w:tcBorders>
            <w:vAlign w:val="center"/>
          </w:tcPr>
          <w:p w14:paraId="56E29A7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4CEE9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6B1B5B" w14:textId="77777777" w:rsidR="00D0355E" w:rsidRPr="00C97908" w:rsidRDefault="00D0355E" w:rsidP="00701D76">
            <w:pPr>
              <w:jc w:val="center"/>
              <w:rPr>
                <w:sz w:val="16"/>
                <w:szCs w:val="16"/>
                <w:lang w:val="en-US"/>
              </w:rPr>
            </w:pPr>
            <w:r w:rsidRPr="00C97908">
              <w:rPr>
                <w:sz w:val="16"/>
                <w:szCs w:val="16"/>
                <w:lang w:val="en-US"/>
              </w:rPr>
              <w:t>3,00</w:t>
            </w:r>
          </w:p>
        </w:tc>
      </w:tr>
      <w:tr w:rsidR="00D0355E" w:rsidRPr="003E2692" w14:paraId="1E155A84"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E0B2D1"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0938C74F"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242CAD5"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376C42DE"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4F4E114B"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00FA5180" w14:textId="77777777" w:rsidR="00D0355E" w:rsidRPr="003E2692" w:rsidRDefault="00D0355E" w:rsidP="00701D76">
            <w:pPr>
              <w:rPr>
                <w:sz w:val="2"/>
                <w:szCs w:val="2"/>
                <w:lang w:val="en-US"/>
              </w:rPr>
            </w:pPr>
          </w:p>
        </w:tc>
      </w:tr>
      <w:tr w:rsidR="00D0355E" w:rsidRPr="00B449C4" w14:paraId="3B27CA1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3E4A9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4BFDFD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FFA91DB"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BA6BCE"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CC6913B"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8BE64A3" w14:textId="77777777" w:rsidR="00D0355E" w:rsidRPr="00B449C4" w:rsidRDefault="00D0355E" w:rsidP="00701D76">
            <w:pPr>
              <w:rPr>
                <w:sz w:val="22"/>
                <w:szCs w:val="22"/>
                <w:lang w:val="en-US"/>
              </w:rPr>
            </w:pPr>
          </w:p>
        </w:tc>
      </w:tr>
      <w:tr w:rsidR="00D0355E" w:rsidRPr="00B40365" w14:paraId="4BA34D89"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81689F"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F974412"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691B5C1A"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Sistema evacuare fum </w:t>
            </w:r>
          </w:p>
        </w:tc>
        <w:tc>
          <w:tcPr>
            <w:tcW w:w="3621" w:type="dxa"/>
            <w:gridSpan w:val="8"/>
            <w:tcBorders>
              <w:bottom w:val="single" w:sz="4" w:space="0" w:color="auto"/>
              <w:right w:val="single" w:sz="4" w:space="0" w:color="auto"/>
            </w:tcBorders>
          </w:tcPr>
          <w:p w14:paraId="59A936AC" w14:textId="77777777" w:rsidR="00D0355E" w:rsidRPr="00B40365" w:rsidRDefault="00D0355E" w:rsidP="00701D76">
            <w:pPr>
              <w:rPr>
                <w:sz w:val="22"/>
                <w:szCs w:val="22"/>
                <w:lang w:val="en-US"/>
              </w:rPr>
            </w:pPr>
          </w:p>
        </w:tc>
      </w:tr>
      <w:tr w:rsidR="00D0355E" w:rsidRPr="003E2692" w14:paraId="687E069A"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E24D92"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4EC6BAD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8FAE462"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0C185D5F"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DC2A9DB"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4FFAEDB5" w14:textId="77777777" w:rsidR="00D0355E" w:rsidRPr="003E2692" w:rsidRDefault="00D0355E" w:rsidP="00701D76">
            <w:pPr>
              <w:rPr>
                <w:sz w:val="2"/>
                <w:szCs w:val="2"/>
                <w:lang w:val="en-US"/>
              </w:rPr>
            </w:pPr>
          </w:p>
        </w:tc>
      </w:tr>
      <w:tr w:rsidR="00D0355E" w:rsidRPr="00B449C4" w14:paraId="0E38882E"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5D0379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FF12FB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2C03820"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33609C0"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B20FAB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B3E4061" w14:textId="77777777" w:rsidR="00D0355E" w:rsidRPr="00B449C4" w:rsidRDefault="00D0355E" w:rsidP="00701D76">
            <w:pPr>
              <w:rPr>
                <w:sz w:val="22"/>
                <w:szCs w:val="22"/>
                <w:lang w:val="en-US"/>
              </w:rPr>
            </w:pPr>
          </w:p>
        </w:tc>
      </w:tr>
      <w:tr w:rsidR="00D0355E" w:rsidRPr="00B449C4" w14:paraId="79ED3AA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CD165E"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BDFDCD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6279233"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0720788F"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3BDCB1D"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325BDC0" w14:textId="77777777" w:rsidR="00D0355E" w:rsidRPr="00B449C4" w:rsidRDefault="00D0355E" w:rsidP="00701D76">
            <w:pPr>
              <w:rPr>
                <w:sz w:val="22"/>
                <w:szCs w:val="22"/>
                <w:lang w:val="en-US"/>
              </w:rPr>
            </w:pPr>
          </w:p>
        </w:tc>
      </w:tr>
      <w:tr w:rsidR="00D0355E" w:rsidRPr="00B40365" w14:paraId="12AC7034"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EFF296"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3C3A16C5"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1B8858D6"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58C4D857" w14:textId="77777777" w:rsidR="00D0355E" w:rsidRPr="00B40365" w:rsidRDefault="00D0355E" w:rsidP="00701D76">
            <w:pPr>
              <w:rPr>
                <w:sz w:val="22"/>
                <w:szCs w:val="22"/>
                <w:lang w:val="en-US"/>
              </w:rPr>
            </w:pPr>
          </w:p>
        </w:tc>
      </w:tr>
      <w:tr w:rsidR="00D0355E" w:rsidRPr="00B40365" w14:paraId="173B2192"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7C593242"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04EA1719"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2384DD25"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3B249DB9"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06C38E6A" w14:textId="77777777" w:rsidR="00D0355E" w:rsidRPr="00B40365" w:rsidRDefault="00D0355E" w:rsidP="00701D76">
            <w:pPr>
              <w:rPr>
                <w:sz w:val="22"/>
                <w:szCs w:val="22"/>
                <w:lang w:val="en-US"/>
              </w:rPr>
            </w:pPr>
          </w:p>
        </w:tc>
      </w:tr>
      <w:tr w:rsidR="00D0355E" w:rsidRPr="003E2692" w14:paraId="59FEBE62"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5283A632"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1F8BA2EF"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4AF66B56"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6A80AB24"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6532694E" w14:textId="77777777" w:rsidR="00D0355E" w:rsidRPr="003E2692" w:rsidRDefault="00D0355E" w:rsidP="00701D76">
            <w:pPr>
              <w:rPr>
                <w:sz w:val="2"/>
                <w:szCs w:val="2"/>
                <w:lang w:val="en-US"/>
              </w:rPr>
            </w:pPr>
          </w:p>
        </w:tc>
      </w:tr>
      <w:tr w:rsidR="00D0355E" w:rsidRPr="002D6B2B" w14:paraId="5BDC12F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CDAA8C5"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B894804"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2C9C68A4"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7673559"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D763BAD" w14:textId="77777777" w:rsidR="00D0355E" w:rsidRPr="002D6B2B" w:rsidRDefault="00D0355E" w:rsidP="00701D76">
            <w:pPr>
              <w:rPr>
                <w:sz w:val="22"/>
                <w:szCs w:val="22"/>
                <w:lang w:val="en-US"/>
              </w:rPr>
            </w:pPr>
          </w:p>
        </w:tc>
      </w:tr>
      <w:tr w:rsidR="00D0355E" w:rsidRPr="00B40365" w14:paraId="19DBBEEC"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4D18E7D"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165420B0"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3476BA28"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9D06F8A"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C53E742" w14:textId="77777777" w:rsidR="00D0355E" w:rsidRPr="00B40365" w:rsidRDefault="00D0355E" w:rsidP="00701D76">
            <w:pPr>
              <w:jc w:val="center"/>
              <w:rPr>
                <w:sz w:val="22"/>
                <w:szCs w:val="22"/>
                <w:lang w:val="en-US"/>
              </w:rPr>
            </w:pPr>
          </w:p>
        </w:tc>
      </w:tr>
    </w:tbl>
    <w:p w14:paraId="1E382573" w14:textId="77777777" w:rsidR="00D0355E" w:rsidRPr="00B40365" w:rsidRDefault="00D0355E" w:rsidP="00D0355E">
      <w:pPr>
        <w:rPr>
          <w:sz w:val="22"/>
          <w:szCs w:val="22"/>
          <w:lang w:val="en-US"/>
        </w:rPr>
      </w:pPr>
    </w:p>
    <w:p w14:paraId="6B016BB7" w14:textId="77777777" w:rsidR="00D0355E" w:rsidRPr="00B40365" w:rsidRDefault="00D0355E" w:rsidP="00D0355E">
      <w:pPr>
        <w:jc w:val="center"/>
        <w:rPr>
          <w:sz w:val="28"/>
          <w:szCs w:val="28"/>
          <w:lang w:val="en-US"/>
        </w:rPr>
      </w:pPr>
    </w:p>
    <w:tbl>
      <w:tblPr>
        <w:tblW w:w="10315" w:type="dxa"/>
        <w:tblInd w:w="-176" w:type="dxa"/>
        <w:tblLayout w:type="fixed"/>
        <w:tblLook w:val="00A0" w:firstRow="1" w:lastRow="0" w:firstColumn="1" w:lastColumn="0" w:noHBand="0" w:noVBand="0"/>
      </w:tblPr>
      <w:tblGrid>
        <w:gridCol w:w="284"/>
        <w:gridCol w:w="1264"/>
        <w:gridCol w:w="3522"/>
        <w:gridCol w:w="4286"/>
        <w:gridCol w:w="959"/>
      </w:tblGrid>
      <w:tr w:rsidR="00D0355E" w:rsidRPr="00E625C5" w14:paraId="5A98B3C3" w14:textId="77777777" w:rsidTr="00701D76">
        <w:trPr>
          <w:gridAfter w:val="1"/>
          <w:wAfter w:w="959" w:type="dxa"/>
        </w:trPr>
        <w:tc>
          <w:tcPr>
            <w:tcW w:w="1548" w:type="dxa"/>
            <w:gridSpan w:val="2"/>
          </w:tcPr>
          <w:p w14:paraId="308E3B80"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gridSpan w:val="2"/>
            <w:tcBorders>
              <w:top w:val="nil"/>
              <w:left w:val="nil"/>
              <w:bottom w:val="single" w:sz="6" w:space="0" w:color="auto"/>
              <w:right w:val="nil"/>
            </w:tcBorders>
          </w:tcPr>
          <w:p w14:paraId="5B8D6641" w14:textId="77777777" w:rsidR="00D0355E" w:rsidRPr="00E625C5" w:rsidRDefault="00D0355E" w:rsidP="00701D76">
            <w:pPr>
              <w:spacing w:line="276" w:lineRule="auto"/>
              <w:ind w:right="176"/>
              <w:jc w:val="right"/>
              <w:rPr>
                <w:b/>
                <w:bCs/>
                <w:lang w:val="en-US"/>
              </w:rPr>
            </w:pPr>
          </w:p>
        </w:tc>
      </w:tr>
      <w:tr w:rsidR="00D0355E" w:rsidRPr="009751BC" w14:paraId="25EA1A12" w14:textId="77777777" w:rsidTr="00701D76">
        <w:trPr>
          <w:gridAfter w:val="1"/>
          <w:wAfter w:w="959" w:type="dxa"/>
          <w:trHeight w:val="355"/>
        </w:trPr>
        <w:tc>
          <w:tcPr>
            <w:tcW w:w="9356" w:type="dxa"/>
            <w:gridSpan w:val="4"/>
          </w:tcPr>
          <w:p w14:paraId="2F352C1D"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r w:rsidR="00D0355E" w:rsidRPr="000E0709" w14:paraId="54DD8D1E" w14:textId="77777777" w:rsidTr="00701D76">
        <w:tblPrEx>
          <w:tblLook w:val="0000" w:firstRow="0" w:lastRow="0" w:firstColumn="0" w:lastColumn="0" w:noHBand="0" w:noVBand="0"/>
        </w:tblPrEx>
        <w:trPr>
          <w:gridBefore w:val="1"/>
          <w:wBefore w:w="284" w:type="dxa"/>
        </w:trPr>
        <w:tc>
          <w:tcPr>
            <w:tcW w:w="4786" w:type="dxa"/>
            <w:gridSpan w:val="2"/>
            <w:tcBorders>
              <w:top w:val="nil"/>
              <w:left w:val="nil"/>
              <w:bottom w:val="single" w:sz="6" w:space="0" w:color="auto"/>
              <w:right w:val="nil"/>
            </w:tcBorders>
          </w:tcPr>
          <w:p w14:paraId="20F6ED99" w14:textId="77777777" w:rsidR="00D0355E" w:rsidRPr="00C41C99" w:rsidRDefault="00D0355E" w:rsidP="00701D76">
            <w:pPr>
              <w:jc w:val="center"/>
              <w:rPr>
                <w:b/>
                <w:bCs/>
                <w:sz w:val="2"/>
                <w:szCs w:val="2"/>
                <w:lang w:val="en-US"/>
              </w:rPr>
            </w:pPr>
          </w:p>
          <w:p w14:paraId="3C05BDE1" w14:textId="77777777" w:rsidR="00D0355E" w:rsidRPr="00C41C99" w:rsidRDefault="00D0355E" w:rsidP="00701D76">
            <w:pPr>
              <w:jc w:val="right"/>
              <w:rPr>
                <w:b/>
                <w:bCs/>
                <w:sz w:val="2"/>
                <w:szCs w:val="2"/>
                <w:lang w:val="en-US"/>
              </w:rPr>
            </w:pPr>
          </w:p>
          <w:p w14:paraId="43523C87" w14:textId="77777777" w:rsidR="00D0355E" w:rsidRPr="00C41C99" w:rsidRDefault="00D0355E" w:rsidP="00701D76">
            <w:pPr>
              <w:jc w:val="center"/>
              <w:rPr>
                <w:b/>
                <w:bCs/>
                <w:sz w:val="2"/>
                <w:szCs w:val="2"/>
                <w:lang w:val="en-US"/>
              </w:rPr>
            </w:pPr>
          </w:p>
          <w:p w14:paraId="44E8CE13"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gridSpan w:val="2"/>
            <w:tcBorders>
              <w:top w:val="nil"/>
              <w:left w:val="nil"/>
              <w:bottom w:val="nil"/>
              <w:right w:val="nil"/>
            </w:tcBorders>
          </w:tcPr>
          <w:p w14:paraId="3236903C" w14:textId="77777777" w:rsidR="00D0355E" w:rsidRPr="005916E8" w:rsidRDefault="00D0355E" w:rsidP="00701D76">
            <w:pPr>
              <w:jc w:val="right"/>
              <w:rPr>
                <w:sz w:val="16"/>
                <w:szCs w:val="16"/>
                <w:lang w:val="en-US"/>
              </w:rPr>
            </w:pPr>
            <w:r w:rsidRPr="005916E8">
              <w:rPr>
                <w:sz w:val="16"/>
                <w:szCs w:val="16"/>
                <w:lang w:val="en-US"/>
              </w:rPr>
              <w:t>Formular Nr.1 desfasurat</w:t>
            </w:r>
          </w:p>
          <w:p w14:paraId="724825C3"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4BA0A170" w14:textId="77777777" w:rsidTr="00701D76">
        <w:tblPrEx>
          <w:tblLook w:val="0000" w:firstRow="0" w:lastRow="0" w:firstColumn="0" w:lastColumn="0" w:noHBand="0" w:noVBand="0"/>
        </w:tblPrEx>
        <w:trPr>
          <w:gridBefore w:val="1"/>
          <w:wBefore w:w="284" w:type="dxa"/>
        </w:trPr>
        <w:tc>
          <w:tcPr>
            <w:tcW w:w="4786" w:type="dxa"/>
            <w:gridSpan w:val="2"/>
            <w:tcBorders>
              <w:top w:val="nil"/>
              <w:left w:val="nil"/>
              <w:bottom w:val="nil"/>
              <w:right w:val="nil"/>
            </w:tcBorders>
          </w:tcPr>
          <w:p w14:paraId="527BABA9"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gridSpan w:val="2"/>
            <w:tcBorders>
              <w:top w:val="nil"/>
              <w:left w:val="nil"/>
              <w:bottom w:val="nil"/>
              <w:right w:val="nil"/>
            </w:tcBorders>
          </w:tcPr>
          <w:p w14:paraId="6D756495" w14:textId="77777777" w:rsidR="00D0355E" w:rsidRPr="000E0709" w:rsidRDefault="00D0355E" w:rsidP="00701D76">
            <w:pPr>
              <w:jc w:val="center"/>
              <w:rPr>
                <w:sz w:val="22"/>
                <w:szCs w:val="22"/>
                <w:lang w:val="en-US"/>
              </w:rPr>
            </w:pPr>
          </w:p>
        </w:tc>
      </w:tr>
    </w:tbl>
    <w:p w14:paraId="6C5E2285" w14:textId="77777777" w:rsidR="00D0355E" w:rsidRPr="000E0709" w:rsidRDefault="00D0355E" w:rsidP="00D0355E">
      <w:pPr>
        <w:rPr>
          <w:sz w:val="22"/>
          <w:szCs w:val="22"/>
          <w:lang w:val="en-US"/>
        </w:rPr>
      </w:pPr>
    </w:p>
    <w:p w14:paraId="725F4A8A" w14:textId="77777777" w:rsidR="00D0355E" w:rsidRPr="000E0709" w:rsidRDefault="00D0355E" w:rsidP="00D0355E">
      <w:pPr>
        <w:rPr>
          <w:sz w:val="22"/>
          <w:szCs w:val="22"/>
          <w:lang w:val="en-US"/>
        </w:rPr>
      </w:pPr>
    </w:p>
    <w:p w14:paraId="4CBB84A5"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2-1-5</w:t>
      </w:r>
    </w:p>
    <w:p w14:paraId="50DC992A" w14:textId="77777777" w:rsidR="00D0355E" w:rsidRPr="00453247" w:rsidRDefault="00D0355E" w:rsidP="00D0355E">
      <w:pPr>
        <w:jc w:val="center"/>
        <w:rPr>
          <w:b/>
          <w:bCs/>
          <w:sz w:val="28"/>
          <w:szCs w:val="28"/>
          <w:lang w:val="en-US"/>
        </w:rPr>
      </w:pPr>
      <w:r w:rsidRPr="00453247">
        <w:rPr>
          <w:b/>
          <w:bCs/>
          <w:sz w:val="28"/>
          <w:szCs w:val="28"/>
          <w:lang w:val="en-US"/>
        </w:rPr>
        <w:t xml:space="preserve"> Telecomunicatii (03/2024-TS)</w:t>
      </w:r>
    </w:p>
    <w:p w14:paraId="39ECB753" w14:textId="77777777" w:rsidR="00D0355E" w:rsidRPr="00453247" w:rsidRDefault="00D0355E" w:rsidP="00D0355E">
      <w:pPr>
        <w:jc w:val="center"/>
        <w:rPr>
          <w:b/>
          <w:bCs/>
          <w:sz w:val="28"/>
          <w:szCs w:val="28"/>
          <w:lang w:val="en-US"/>
        </w:rPr>
      </w:pPr>
    </w:p>
    <w:p w14:paraId="4941C78A"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7E03BA" w14:paraId="4A487FEC"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B90D18B" w14:textId="77777777" w:rsidR="00D0355E" w:rsidRPr="009B70F2" w:rsidRDefault="00D0355E" w:rsidP="00701D76">
            <w:pPr>
              <w:ind w:right="-108"/>
              <w:jc w:val="center"/>
              <w:rPr>
                <w:sz w:val="16"/>
                <w:szCs w:val="16"/>
                <w:lang w:val="en-US"/>
              </w:rPr>
            </w:pPr>
            <w:r w:rsidRPr="009B70F2">
              <w:rPr>
                <w:sz w:val="16"/>
                <w:szCs w:val="16"/>
                <w:lang w:val="en-US"/>
              </w:rPr>
              <w:t>№</w:t>
            </w:r>
          </w:p>
          <w:p w14:paraId="7DC3CE95"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BD92B87"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567CE8F" w14:textId="77777777" w:rsidR="00D0355E" w:rsidRPr="009B70F2" w:rsidRDefault="00D0355E" w:rsidP="00701D76">
            <w:pPr>
              <w:jc w:val="center"/>
              <w:rPr>
                <w:sz w:val="16"/>
                <w:szCs w:val="16"/>
              </w:rPr>
            </w:pPr>
          </w:p>
          <w:p w14:paraId="6A6C08BB"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D97E465" w14:textId="77777777" w:rsidR="00D0355E" w:rsidRPr="009B70F2" w:rsidRDefault="00D0355E" w:rsidP="00701D76">
            <w:pPr>
              <w:ind w:left="-108" w:right="-108"/>
              <w:jc w:val="center"/>
              <w:rPr>
                <w:sz w:val="16"/>
                <w:szCs w:val="16"/>
              </w:rPr>
            </w:pPr>
          </w:p>
          <w:p w14:paraId="5721D733"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8499791"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68B3FD64"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5A60704D"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0C12592"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CCB2595"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86DB346"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3835EB9"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1D58DF7"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5C0CDC2A"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472F6A0B" w14:textId="77777777" w:rsidTr="00701D76">
        <w:trPr>
          <w:cantSplit/>
          <w:tblHeader/>
        </w:trPr>
        <w:tc>
          <w:tcPr>
            <w:tcW w:w="1134" w:type="dxa"/>
            <w:gridSpan w:val="3"/>
            <w:shd w:val="pct5" w:color="auto" w:fill="auto"/>
            <w:vAlign w:val="center"/>
          </w:tcPr>
          <w:p w14:paraId="7467143E"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1807853"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2894CDEA"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6FAC419A"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E5DA89B"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A1A1F4C"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3F1BE938" w14:textId="77777777" w:rsidTr="00701D76">
        <w:tblPrEx>
          <w:tblCellMar>
            <w:left w:w="107" w:type="dxa"/>
            <w:right w:w="107" w:type="dxa"/>
          </w:tblCellMar>
        </w:tblPrEx>
        <w:tc>
          <w:tcPr>
            <w:tcW w:w="10495" w:type="dxa"/>
            <w:gridSpan w:val="19"/>
          </w:tcPr>
          <w:p w14:paraId="0104141F"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 xml:space="preserve">1. Lucrari de montare </w:t>
            </w:r>
          </w:p>
          <w:p w14:paraId="1484A0DD" w14:textId="77777777" w:rsidR="00D0355E" w:rsidRPr="00B12F65" w:rsidRDefault="00D0355E" w:rsidP="00701D76">
            <w:pPr>
              <w:rPr>
                <w:sz w:val="2"/>
                <w:szCs w:val="2"/>
                <w:lang w:val="en-US"/>
              </w:rPr>
            </w:pPr>
          </w:p>
        </w:tc>
      </w:tr>
      <w:tr w:rsidR="00D0355E" w:rsidRPr="009B70F2" w14:paraId="753B0E3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CEF1C2"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A1D6A8F" w14:textId="77777777" w:rsidR="00D0355E" w:rsidRPr="005E2CA0" w:rsidRDefault="00D0355E" w:rsidP="00701D76">
            <w:pPr>
              <w:jc w:val="center"/>
              <w:rPr>
                <w:b/>
                <w:bCs/>
                <w:sz w:val="22"/>
                <w:szCs w:val="22"/>
                <w:lang w:val="en-US"/>
              </w:rPr>
            </w:pPr>
            <w:r w:rsidRPr="005E2CA0">
              <w:rPr>
                <w:b/>
                <w:bCs/>
                <w:sz w:val="22"/>
                <w:szCs w:val="22"/>
                <w:lang w:val="en-US"/>
              </w:rPr>
              <w:t>10-06-037-05</w:t>
            </w:r>
          </w:p>
        </w:tc>
        <w:tc>
          <w:tcPr>
            <w:tcW w:w="4366" w:type="dxa"/>
            <w:gridSpan w:val="5"/>
            <w:tcBorders>
              <w:top w:val="single" w:sz="4" w:space="0" w:color="auto"/>
              <w:bottom w:val="single" w:sz="4" w:space="0" w:color="auto"/>
            </w:tcBorders>
          </w:tcPr>
          <w:p w14:paraId="758DA392" w14:textId="77777777" w:rsidR="00D0355E" w:rsidRPr="005E2CA0" w:rsidRDefault="00D0355E" w:rsidP="00701D76">
            <w:pPr>
              <w:rPr>
                <w:b/>
                <w:bCs/>
                <w:sz w:val="2"/>
                <w:szCs w:val="2"/>
                <w:lang w:val="en-US"/>
              </w:rPr>
            </w:pPr>
            <w:r w:rsidRPr="005E2CA0">
              <w:rPr>
                <w:b/>
                <w:bCs/>
                <w:sz w:val="22"/>
                <w:szCs w:val="22"/>
                <w:lang w:val="en-US"/>
              </w:rPr>
              <w:t>Dulap de perete RACK19" 12U</w:t>
            </w:r>
          </w:p>
          <w:p w14:paraId="55C91E0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F912A3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0E352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F19446C" w14:textId="77777777" w:rsidR="00D0355E" w:rsidRPr="005E2CA0" w:rsidRDefault="00D0355E" w:rsidP="00701D76">
            <w:pPr>
              <w:jc w:val="center"/>
              <w:rPr>
                <w:b/>
                <w:bCs/>
                <w:sz w:val="22"/>
                <w:szCs w:val="22"/>
                <w:lang w:val="en-US"/>
              </w:rPr>
            </w:pPr>
            <w:r w:rsidRPr="005E2CA0">
              <w:rPr>
                <w:b/>
                <w:bCs/>
                <w:sz w:val="22"/>
                <w:szCs w:val="22"/>
                <w:lang w:val="en-US"/>
              </w:rPr>
              <w:t>1,00</w:t>
            </w:r>
          </w:p>
          <w:p w14:paraId="0762D2BB" w14:textId="77777777" w:rsidR="00D0355E" w:rsidRPr="009B70F2" w:rsidRDefault="00D0355E" w:rsidP="00701D76">
            <w:pPr>
              <w:jc w:val="center"/>
              <w:rPr>
                <w:sz w:val="2"/>
                <w:szCs w:val="2"/>
                <w:lang w:val="en-US"/>
              </w:rPr>
            </w:pPr>
          </w:p>
        </w:tc>
      </w:tr>
      <w:tr w:rsidR="00D0355E" w:rsidRPr="00B40365" w14:paraId="03937E2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C923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A14FB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17C31A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48A2F3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41E6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4F22C2AE" w14:textId="77777777" w:rsidR="00D0355E" w:rsidRPr="00C97908" w:rsidRDefault="00D0355E" w:rsidP="00701D76">
            <w:pPr>
              <w:jc w:val="center"/>
              <w:rPr>
                <w:sz w:val="16"/>
                <w:szCs w:val="16"/>
                <w:lang w:val="en-US"/>
              </w:rPr>
            </w:pPr>
            <w:r w:rsidRPr="00C97908">
              <w:rPr>
                <w:sz w:val="16"/>
                <w:szCs w:val="16"/>
                <w:lang w:val="en-US"/>
              </w:rPr>
              <w:t>2,06</w:t>
            </w:r>
          </w:p>
        </w:tc>
      </w:tr>
      <w:tr w:rsidR="00D0355E" w:rsidRPr="00B40365" w14:paraId="0C36708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A879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80F7568" w14:textId="77777777" w:rsidR="00D0355E" w:rsidRPr="00B40365" w:rsidRDefault="00D0355E" w:rsidP="00701D76">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14:paraId="1417E54F" w14:textId="77777777" w:rsidR="00D0355E" w:rsidRPr="00C97908" w:rsidRDefault="00D0355E" w:rsidP="00701D76">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14:paraId="73C4C8F5"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F5E67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43AAD83D" w14:textId="77777777" w:rsidR="00D0355E" w:rsidRPr="00C97908" w:rsidRDefault="00D0355E" w:rsidP="00701D76">
            <w:pPr>
              <w:jc w:val="center"/>
              <w:rPr>
                <w:sz w:val="16"/>
                <w:szCs w:val="16"/>
                <w:lang w:val="en-US"/>
              </w:rPr>
            </w:pPr>
            <w:r w:rsidRPr="00C97908">
              <w:rPr>
                <w:sz w:val="16"/>
                <w:szCs w:val="16"/>
                <w:lang w:val="en-US"/>
              </w:rPr>
              <w:t>1,20</w:t>
            </w:r>
          </w:p>
        </w:tc>
      </w:tr>
      <w:tr w:rsidR="00D0355E" w:rsidRPr="009B70F2" w14:paraId="605A52B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87D91D" w14:textId="77777777" w:rsidR="00D0355E" w:rsidRPr="005E2CA0" w:rsidRDefault="00D0355E" w:rsidP="00701D7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9A100DB" w14:textId="77777777" w:rsidR="00D0355E" w:rsidRPr="005E2CA0" w:rsidRDefault="00D0355E" w:rsidP="00701D76">
            <w:pPr>
              <w:jc w:val="center"/>
              <w:rPr>
                <w:b/>
                <w:bCs/>
                <w:sz w:val="22"/>
                <w:szCs w:val="22"/>
                <w:lang w:val="en-US"/>
              </w:rPr>
            </w:pPr>
            <w:r w:rsidRPr="005E2CA0">
              <w:rPr>
                <w:b/>
                <w:bCs/>
                <w:sz w:val="22"/>
                <w:szCs w:val="22"/>
                <w:lang w:val="en-US"/>
              </w:rPr>
              <w:t>10-03-013-05 aplicat</w:t>
            </w:r>
          </w:p>
        </w:tc>
        <w:tc>
          <w:tcPr>
            <w:tcW w:w="4366" w:type="dxa"/>
            <w:gridSpan w:val="5"/>
            <w:tcBorders>
              <w:top w:val="single" w:sz="4" w:space="0" w:color="auto"/>
              <w:bottom w:val="single" w:sz="4" w:space="0" w:color="auto"/>
            </w:tcBorders>
          </w:tcPr>
          <w:p w14:paraId="70AAAACC" w14:textId="77777777" w:rsidR="00D0355E" w:rsidRPr="005E2CA0" w:rsidRDefault="00D0355E" w:rsidP="00701D76">
            <w:pPr>
              <w:rPr>
                <w:b/>
                <w:bCs/>
                <w:sz w:val="2"/>
                <w:szCs w:val="2"/>
                <w:lang w:val="en-US"/>
              </w:rPr>
            </w:pPr>
            <w:r w:rsidRPr="005E2CA0">
              <w:rPr>
                <w:b/>
                <w:bCs/>
                <w:sz w:val="22"/>
                <w:szCs w:val="22"/>
                <w:lang w:val="en-US"/>
              </w:rPr>
              <w:t>Router, Comutator de acces</w:t>
            </w:r>
          </w:p>
          <w:p w14:paraId="5E673AC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9461EF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1F82B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DE65FCE" w14:textId="77777777" w:rsidR="00D0355E" w:rsidRPr="005E2CA0" w:rsidRDefault="00D0355E" w:rsidP="00701D76">
            <w:pPr>
              <w:jc w:val="center"/>
              <w:rPr>
                <w:b/>
                <w:bCs/>
                <w:sz w:val="22"/>
                <w:szCs w:val="22"/>
                <w:lang w:val="en-US"/>
              </w:rPr>
            </w:pPr>
            <w:r w:rsidRPr="005E2CA0">
              <w:rPr>
                <w:b/>
                <w:bCs/>
                <w:sz w:val="22"/>
                <w:szCs w:val="22"/>
                <w:lang w:val="en-US"/>
              </w:rPr>
              <w:t>2,00</w:t>
            </w:r>
          </w:p>
          <w:p w14:paraId="29F61397" w14:textId="77777777" w:rsidR="00D0355E" w:rsidRPr="009B70F2" w:rsidRDefault="00D0355E" w:rsidP="00701D76">
            <w:pPr>
              <w:jc w:val="center"/>
              <w:rPr>
                <w:sz w:val="2"/>
                <w:szCs w:val="2"/>
                <w:lang w:val="en-US"/>
              </w:rPr>
            </w:pPr>
          </w:p>
        </w:tc>
      </w:tr>
      <w:tr w:rsidR="00D0355E" w:rsidRPr="00B40365" w14:paraId="5C4106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3D5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B6F17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E5B8B8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9046D3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DED98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6,7600</w:t>
            </w:r>
          </w:p>
        </w:tc>
        <w:tc>
          <w:tcPr>
            <w:tcW w:w="1559" w:type="dxa"/>
            <w:gridSpan w:val="2"/>
            <w:tcBorders>
              <w:top w:val="nil"/>
              <w:bottom w:val="single" w:sz="2" w:space="0" w:color="auto"/>
            </w:tcBorders>
            <w:vAlign w:val="center"/>
          </w:tcPr>
          <w:p w14:paraId="754B13BC" w14:textId="77777777" w:rsidR="00D0355E" w:rsidRPr="00C97908" w:rsidRDefault="00D0355E" w:rsidP="00701D76">
            <w:pPr>
              <w:jc w:val="center"/>
              <w:rPr>
                <w:sz w:val="16"/>
                <w:szCs w:val="16"/>
                <w:lang w:val="en-US"/>
              </w:rPr>
            </w:pPr>
            <w:r w:rsidRPr="00C97908">
              <w:rPr>
                <w:sz w:val="16"/>
                <w:szCs w:val="16"/>
                <w:lang w:val="en-US"/>
              </w:rPr>
              <w:t>13,52</w:t>
            </w:r>
          </w:p>
        </w:tc>
      </w:tr>
      <w:tr w:rsidR="00D0355E" w:rsidRPr="00B40365" w14:paraId="36B87E7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1BDC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F94344" w14:textId="77777777" w:rsidR="00D0355E" w:rsidRPr="00B40365" w:rsidRDefault="00D0355E" w:rsidP="00701D76">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14:paraId="3D9683B6" w14:textId="77777777" w:rsidR="00D0355E" w:rsidRPr="00C97908" w:rsidRDefault="00D0355E" w:rsidP="00701D76">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14:paraId="5247A83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0C602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FD197C7" w14:textId="77777777" w:rsidR="00D0355E" w:rsidRPr="00C97908" w:rsidRDefault="00D0355E" w:rsidP="00701D76">
            <w:pPr>
              <w:jc w:val="center"/>
              <w:rPr>
                <w:sz w:val="16"/>
                <w:szCs w:val="16"/>
                <w:lang w:val="en-US"/>
              </w:rPr>
            </w:pPr>
            <w:r w:rsidRPr="00C97908">
              <w:rPr>
                <w:sz w:val="16"/>
                <w:szCs w:val="16"/>
                <w:lang w:val="en-US"/>
              </w:rPr>
              <w:t>0,006</w:t>
            </w:r>
          </w:p>
        </w:tc>
      </w:tr>
      <w:tr w:rsidR="00D0355E" w:rsidRPr="009B70F2" w14:paraId="70D1D92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D78406"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CF0C541"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0BCC17BF" w14:textId="77777777" w:rsidR="00D0355E" w:rsidRPr="005E2CA0" w:rsidRDefault="00D0355E" w:rsidP="00701D76">
            <w:pPr>
              <w:rPr>
                <w:b/>
                <w:bCs/>
                <w:sz w:val="2"/>
                <w:szCs w:val="2"/>
                <w:lang w:val="en-US"/>
              </w:rPr>
            </w:pPr>
            <w:r w:rsidRPr="005E2CA0">
              <w:rPr>
                <w:b/>
                <w:bCs/>
                <w:sz w:val="22"/>
                <w:szCs w:val="22"/>
                <w:lang w:val="en-US"/>
              </w:rPr>
              <w:t>Patch-panel modular Cat5e FTP, complet echipata cu module 24xRJ45, 19", 1U</w:t>
            </w:r>
          </w:p>
          <w:p w14:paraId="2FB7B8A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633B65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E6C8A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AC661D" w14:textId="77777777" w:rsidR="00D0355E" w:rsidRPr="005E2CA0" w:rsidRDefault="00D0355E" w:rsidP="00701D76">
            <w:pPr>
              <w:jc w:val="center"/>
              <w:rPr>
                <w:b/>
                <w:bCs/>
                <w:sz w:val="22"/>
                <w:szCs w:val="22"/>
                <w:lang w:val="en-US"/>
              </w:rPr>
            </w:pPr>
            <w:r w:rsidRPr="005E2CA0">
              <w:rPr>
                <w:b/>
                <w:bCs/>
                <w:sz w:val="22"/>
                <w:szCs w:val="22"/>
                <w:lang w:val="en-US"/>
              </w:rPr>
              <w:t>1,00</w:t>
            </w:r>
          </w:p>
          <w:p w14:paraId="18D65043" w14:textId="77777777" w:rsidR="00D0355E" w:rsidRPr="009B70F2" w:rsidRDefault="00D0355E" w:rsidP="00701D76">
            <w:pPr>
              <w:jc w:val="center"/>
              <w:rPr>
                <w:sz w:val="2"/>
                <w:szCs w:val="2"/>
                <w:lang w:val="en-US"/>
              </w:rPr>
            </w:pPr>
          </w:p>
        </w:tc>
      </w:tr>
      <w:tr w:rsidR="00D0355E" w:rsidRPr="00B40365" w14:paraId="49CED0D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3A9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EF9E88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45AB72B"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31DFF0"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68C2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FD2059"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5552A6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2ED87F"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6343471"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1BCC7E49" w14:textId="77777777" w:rsidR="00D0355E" w:rsidRPr="005E2CA0" w:rsidRDefault="00D0355E" w:rsidP="00701D76">
            <w:pPr>
              <w:rPr>
                <w:b/>
                <w:bCs/>
                <w:sz w:val="2"/>
                <w:szCs w:val="2"/>
                <w:lang w:val="en-US"/>
              </w:rPr>
            </w:pPr>
            <w:r w:rsidRPr="005E2CA0">
              <w:rPr>
                <w:b/>
                <w:bCs/>
                <w:sz w:val="22"/>
                <w:szCs w:val="22"/>
                <w:lang w:val="en-US"/>
              </w:rPr>
              <w:t>Cable management 1U (Cable organizer), orizontal</w:t>
            </w:r>
          </w:p>
          <w:p w14:paraId="0F1588F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83357E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BFDDE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FB1E952" w14:textId="77777777" w:rsidR="00D0355E" w:rsidRPr="005E2CA0" w:rsidRDefault="00D0355E" w:rsidP="00701D76">
            <w:pPr>
              <w:jc w:val="center"/>
              <w:rPr>
                <w:b/>
                <w:bCs/>
                <w:sz w:val="22"/>
                <w:szCs w:val="22"/>
                <w:lang w:val="en-US"/>
              </w:rPr>
            </w:pPr>
            <w:r w:rsidRPr="005E2CA0">
              <w:rPr>
                <w:b/>
                <w:bCs/>
                <w:sz w:val="22"/>
                <w:szCs w:val="22"/>
                <w:lang w:val="en-US"/>
              </w:rPr>
              <w:t>1,00</w:t>
            </w:r>
          </w:p>
          <w:p w14:paraId="6750E459" w14:textId="77777777" w:rsidR="00D0355E" w:rsidRPr="009B70F2" w:rsidRDefault="00D0355E" w:rsidP="00701D76">
            <w:pPr>
              <w:jc w:val="center"/>
              <w:rPr>
                <w:sz w:val="2"/>
                <w:szCs w:val="2"/>
                <w:lang w:val="en-US"/>
              </w:rPr>
            </w:pPr>
          </w:p>
        </w:tc>
      </w:tr>
      <w:tr w:rsidR="00D0355E" w:rsidRPr="00B40365" w14:paraId="516D97C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7DBB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2C443A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E6477E0"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5778C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C26C0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B6FF51"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46160F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6550FC"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DE0D89E"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65E31604" w14:textId="77777777" w:rsidR="00D0355E" w:rsidRPr="005E2CA0" w:rsidRDefault="00D0355E" w:rsidP="00701D76">
            <w:pPr>
              <w:rPr>
                <w:b/>
                <w:bCs/>
                <w:sz w:val="2"/>
                <w:szCs w:val="2"/>
                <w:lang w:val="en-US"/>
              </w:rPr>
            </w:pPr>
            <w:r w:rsidRPr="005E2CA0">
              <w:rPr>
                <w:b/>
                <w:bCs/>
                <w:sz w:val="22"/>
                <w:szCs w:val="22"/>
                <w:lang w:val="en-US"/>
              </w:rPr>
              <w:t>PDU (Power distribution unit)</w:t>
            </w:r>
          </w:p>
          <w:p w14:paraId="53D0719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EA29B6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30875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3C44AF3" w14:textId="77777777" w:rsidR="00D0355E" w:rsidRPr="005E2CA0" w:rsidRDefault="00D0355E" w:rsidP="00701D76">
            <w:pPr>
              <w:jc w:val="center"/>
              <w:rPr>
                <w:b/>
                <w:bCs/>
                <w:sz w:val="22"/>
                <w:szCs w:val="22"/>
                <w:lang w:val="en-US"/>
              </w:rPr>
            </w:pPr>
            <w:r w:rsidRPr="005E2CA0">
              <w:rPr>
                <w:b/>
                <w:bCs/>
                <w:sz w:val="22"/>
                <w:szCs w:val="22"/>
                <w:lang w:val="en-US"/>
              </w:rPr>
              <w:t>1,00</w:t>
            </w:r>
          </w:p>
          <w:p w14:paraId="5C7C3746" w14:textId="77777777" w:rsidR="00D0355E" w:rsidRPr="009B70F2" w:rsidRDefault="00D0355E" w:rsidP="00701D76">
            <w:pPr>
              <w:jc w:val="center"/>
              <w:rPr>
                <w:sz w:val="2"/>
                <w:szCs w:val="2"/>
                <w:lang w:val="en-US"/>
              </w:rPr>
            </w:pPr>
          </w:p>
        </w:tc>
      </w:tr>
      <w:tr w:rsidR="00D0355E" w:rsidRPr="00B40365" w14:paraId="05D55CB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1596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85F289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5A626B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27205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11048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E83F68"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453E87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537DF9" w14:textId="77777777" w:rsidR="00D0355E" w:rsidRPr="005E2CA0" w:rsidRDefault="00D0355E" w:rsidP="00701D7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4F14A5F4"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662F5C14" w14:textId="77777777" w:rsidR="00D0355E" w:rsidRPr="005E2CA0" w:rsidRDefault="00D0355E" w:rsidP="00701D76">
            <w:pPr>
              <w:rPr>
                <w:b/>
                <w:bCs/>
                <w:sz w:val="2"/>
                <w:szCs w:val="2"/>
                <w:lang w:val="en-US"/>
              </w:rPr>
            </w:pPr>
            <w:r w:rsidRPr="005E2CA0">
              <w:rPr>
                <w:b/>
                <w:bCs/>
                <w:sz w:val="22"/>
                <w:szCs w:val="22"/>
                <w:lang w:val="en-US"/>
              </w:rPr>
              <w:t>UPS</w:t>
            </w:r>
          </w:p>
          <w:p w14:paraId="41EC4E5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1857E9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559EA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4B33612" w14:textId="77777777" w:rsidR="00D0355E" w:rsidRPr="005E2CA0" w:rsidRDefault="00D0355E" w:rsidP="00701D76">
            <w:pPr>
              <w:jc w:val="center"/>
              <w:rPr>
                <w:b/>
                <w:bCs/>
                <w:sz w:val="22"/>
                <w:szCs w:val="22"/>
                <w:lang w:val="en-US"/>
              </w:rPr>
            </w:pPr>
            <w:r w:rsidRPr="005E2CA0">
              <w:rPr>
                <w:b/>
                <w:bCs/>
                <w:sz w:val="22"/>
                <w:szCs w:val="22"/>
                <w:lang w:val="en-US"/>
              </w:rPr>
              <w:t>1,00</w:t>
            </w:r>
          </w:p>
          <w:p w14:paraId="6A2E1120" w14:textId="77777777" w:rsidR="00D0355E" w:rsidRPr="009B70F2" w:rsidRDefault="00D0355E" w:rsidP="00701D76">
            <w:pPr>
              <w:jc w:val="center"/>
              <w:rPr>
                <w:sz w:val="2"/>
                <w:szCs w:val="2"/>
                <w:lang w:val="en-US"/>
              </w:rPr>
            </w:pPr>
          </w:p>
        </w:tc>
      </w:tr>
      <w:tr w:rsidR="00D0355E" w:rsidRPr="00B40365" w14:paraId="1143C19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B0AE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CAD432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DF66B8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88595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D807A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AAF347"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57AE848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6571D3" w14:textId="77777777" w:rsidR="00D0355E" w:rsidRPr="005E2CA0" w:rsidRDefault="00D0355E" w:rsidP="00701D7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1CC948E"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406BCA73" w14:textId="77777777" w:rsidR="00D0355E" w:rsidRPr="005E2CA0" w:rsidRDefault="00D0355E" w:rsidP="00701D76">
            <w:pPr>
              <w:rPr>
                <w:b/>
                <w:bCs/>
                <w:sz w:val="2"/>
                <w:szCs w:val="2"/>
                <w:lang w:val="en-US"/>
              </w:rPr>
            </w:pPr>
            <w:r w:rsidRPr="005E2CA0">
              <w:rPr>
                <w:b/>
                <w:bCs/>
                <w:sz w:val="22"/>
                <w:szCs w:val="22"/>
                <w:lang w:val="en-US"/>
              </w:rPr>
              <w:t>ODF Patch-Panel 19", 1U</w:t>
            </w:r>
          </w:p>
          <w:p w14:paraId="024286D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D3B3FD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0C15B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BAAB1D9" w14:textId="77777777" w:rsidR="00D0355E" w:rsidRPr="005E2CA0" w:rsidRDefault="00D0355E" w:rsidP="00701D76">
            <w:pPr>
              <w:jc w:val="center"/>
              <w:rPr>
                <w:b/>
                <w:bCs/>
                <w:sz w:val="22"/>
                <w:szCs w:val="22"/>
                <w:lang w:val="en-US"/>
              </w:rPr>
            </w:pPr>
            <w:r w:rsidRPr="005E2CA0">
              <w:rPr>
                <w:b/>
                <w:bCs/>
                <w:sz w:val="22"/>
                <w:szCs w:val="22"/>
                <w:lang w:val="en-US"/>
              </w:rPr>
              <w:t>1,00</w:t>
            </w:r>
          </w:p>
          <w:p w14:paraId="0E75C90C" w14:textId="77777777" w:rsidR="00D0355E" w:rsidRPr="009B70F2" w:rsidRDefault="00D0355E" w:rsidP="00701D76">
            <w:pPr>
              <w:jc w:val="center"/>
              <w:rPr>
                <w:sz w:val="2"/>
                <w:szCs w:val="2"/>
                <w:lang w:val="en-US"/>
              </w:rPr>
            </w:pPr>
          </w:p>
        </w:tc>
      </w:tr>
      <w:tr w:rsidR="00D0355E" w:rsidRPr="00B40365" w14:paraId="6B00694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F57E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67D2F5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B8DC2F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87D7DE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550B7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A6E087"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48EE764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D347D3" w14:textId="77777777" w:rsidR="00D0355E" w:rsidRPr="005E2CA0" w:rsidRDefault="00D0355E" w:rsidP="00701D7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9770F58" w14:textId="77777777" w:rsidR="00D0355E" w:rsidRPr="005E2CA0" w:rsidRDefault="00D0355E" w:rsidP="00701D76">
            <w:pPr>
              <w:jc w:val="center"/>
              <w:rPr>
                <w:b/>
                <w:bCs/>
                <w:sz w:val="22"/>
                <w:szCs w:val="22"/>
                <w:lang w:val="en-US"/>
              </w:rPr>
            </w:pPr>
            <w:r w:rsidRPr="005E2CA0">
              <w:rPr>
                <w:b/>
                <w:bCs/>
                <w:sz w:val="22"/>
                <w:szCs w:val="22"/>
                <w:lang w:val="en-US"/>
              </w:rPr>
              <w:t>10-02-051-03</w:t>
            </w:r>
          </w:p>
        </w:tc>
        <w:tc>
          <w:tcPr>
            <w:tcW w:w="4366" w:type="dxa"/>
            <w:gridSpan w:val="5"/>
            <w:tcBorders>
              <w:top w:val="single" w:sz="4" w:space="0" w:color="auto"/>
              <w:bottom w:val="single" w:sz="4" w:space="0" w:color="auto"/>
            </w:tcBorders>
          </w:tcPr>
          <w:p w14:paraId="37946475" w14:textId="77777777" w:rsidR="00D0355E" w:rsidRPr="005E2CA0" w:rsidRDefault="00D0355E" w:rsidP="00701D76">
            <w:pPr>
              <w:rPr>
                <w:b/>
                <w:bCs/>
                <w:sz w:val="2"/>
                <w:szCs w:val="2"/>
                <w:lang w:val="en-US"/>
              </w:rPr>
            </w:pPr>
            <w:r w:rsidRPr="005E2CA0">
              <w:rPr>
                <w:b/>
                <w:bCs/>
                <w:sz w:val="22"/>
                <w:szCs w:val="22"/>
                <w:lang w:val="en-US"/>
              </w:rPr>
              <w:t>Punti de conexiune de cablu intre sectii a unui stativ: cu pozare in canal de cablu - Adapter LC duplex + Fiber Optic Pigtail LC/LC</w:t>
            </w:r>
          </w:p>
          <w:p w14:paraId="52DEACE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9BEFF0"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05091B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DF411C5" w14:textId="77777777" w:rsidR="00D0355E" w:rsidRPr="005E2CA0" w:rsidRDefault="00D0355E" w:rsidP="00701D76">
            <w:pPr>
              <w:jc w:val="center"/>
              <w:rPr>
                <w:b/>
                <w:bCs/>
                <w:sz w:val="22"/>
                <w:szCs w:val="22"/>
                <w:lang w:val="en-US"/>
              </w:rPr>
            </w:pPr>
            <w:r w:rsidRPr="005E2CA0">
              <w:rPr>
                <w:b/>
                <w:bCs/>
                <w:sz w:val="22"/>
                <w:szCs w:val="22"/>
                <w:lang w:val="en-US"/>
              </w:rPr>
              <w:t>0,32</w:t>
            </w:r>
          </w:p>
          <w:p w14:paraId="575A940C" w14:textId="77777777" w:rsidR="00D0355E" w:rsidRPr="009B70F2" w:rsidRDefault="00D0355E" w:rsidP="00701D76">
            <w:pPr>
              <w:jc w:val="center"/>
              <w:rPr>
                <w:sz w:val="2"/>
                <w:szCs w:val="2"/>
                <w:lang w:val="en-US"/>
              </w:rPr>
            </w:pPr>
          </w:p>
        </w:tc>
      </w:tr>
      <w:tr w:rsidR="00D0355E" w:rsidRPr="00B40365" w14:paraId="6EE20FF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BC36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C32E5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4D49765"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AC0B97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8A1E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14:paraId="40895080" w14:textId="77777777" w:rsidR="00D0355E" w:rsidRPr="00C97908" w:rsidRDefault="00D0355E" w:rsidP="00701D76">
            <w:pPr>
              <w:jc w:val="center"/>
              <w:rPr>
                <w:sz w:val="16"/>
                <w:szCs w:val="16"/>
                <w:lang w:val="en-US"/>
              </w:rPr>
            </w:pPr>
            <w:r w:rsidRPr="00C97908">
              <w:rPr>
                <w:sz w:val="16"/>
                <w:szCs w:val="16"/>
                <w:lang w:val="en-US"/>
              </w:rPr>
              <w:t>1,312</w:t>
            </w:r>
          </w:p>
        </w:tc>
      </w:tr>
      <w:tr w:rsidR="00D0355E" w:rsidRPr="009B70F2" w14:paraId="5B44D11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8AA1C2" w14:textId="77777777" w:rsidR="00D0355E" w:rsidRPr="005E2CA0" w:rsidRDefault="00D0355E" w:rsidP="00701D7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6E6C9093" w14:textId="77777777" w:rsidR="00D0355E" w:rsidRPr="005E2CA0" w:rsidRDefault="00D0355E" w:rsidP="00701D76">
            <w:pPr>
              <w:jc w:val="center"/>
              <w:rPr>
                <w:b/>
                <w:bCs/>
                <w:sz w:val="22"/>
                <w:szCs w:val="22"/>
                <w:lang w:val="en-US"/>
              </w:rPr>
            </w:pPr>
            <w:r w:rsidRPr="005E2CA0">
              <w:rPr>
                <w:b/>
                <w:bCs/>
                <w:sz w:val="22"/>
                <w:szCs w:val="22"/>
                <w:lang w:val="en-US"/>
              </w:rPr>
              <w:t>10-04-030-01</w:t>
            </w:r>
          </w:p>
        </w:tc>
        <w:tc>
          <w:tcPr>
            <w:tcW w:w="4366" w:type="dxa"/>
            <w:gridSpan w:val="5"/>
            <w:tcBorders>
              <w:top w:val="single" w:sz="4" w:space="0" w:color="auto"/>
              <w:bottom w:val="single" w:sz="4" w:space="0" w:color="auto"/>
            </w:tcBorders>
          </w:tcPr>
          <w:p w14:paraId="55F35668" w14:textId="77777777" w:rsidR="00D0355E" w:rsidRPr="005E2CA0" w:rsidRDefault="00D0355E" w:rsidP="00701D76">
            <w:pPr>
              <w:rPr>
                <w:b/>
                <w:bCs/>
                <w:sz w:val="2"/>
                <w:szCs w:val="2"/>
                <w:lang w:val="en-US"/>
              </w:rPr>
            </w:pPr>
            <w:r w:rsidRPr="005E2CA0">
              <w:rPr>
                <w:b/>
                <w:bCs/>
                <w:sz w:val="22"/>
                <w:szCs w:val="22"/>
                <w:lang w:val="en-US"/>
              </w:rPr>
              <w:t>Transceiver LC SR, SFP, Single Mode</w:t>
            </w:r>
          </w:p>
          <w:p w14:paraId="7346A91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8D3063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A1706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62CB5C" w14:textId="77777777" w:rsidR="00D0355E" w:rsidRPr="005E2CA0" w:rsidRDefault="00D0355E" w:rsidP="00701D76">
            <w:pPr>
              <w:jc w:val="center"/>
              <w:rPr>
                <w:b/>
                <w:bCs/>
                <w:sz w:val="22"/>
                <w:szCs w:val="22"/>
                <w:lang w:val="en-US"/>
              </w:rPr>
            </w:pPr>
            <w:r w:rsidRPr="005E2CA0">
              <w:rPr>
                <w:b/>
                <w:bCs/>
                <w:sz w:val="22"/>
                <w:szCs w:val="22"/>
                <w:lang w:val="en-US"/>
              </w:rPr>
              <w:t>1,00</w:t>
            </w:r>
          </w:p>
          <w:p w14:paraId="67204004" w14:textId="77777777" w:rsidR="00D0355E" w:rsidRPr="009B70F2" w:rsidRDefault="00D0355E" w:rsidP="00701D76">
            <w:pPr>
              <w:jc w:val="center"/>
              <w:rPr>
                <w:sz w:val="2"/>
                <w:szCs w:val="2"/>
                <w:lang w:val="en-US"/>
              </w:rPr>
            </w:pPr>
          </w:p>
        </w:tc>
      </w:tr>
      <w:tr w:rsidR="00D0355E" w:rsidRPr="00B40365" w14:paraId="6B66B65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722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491523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60D04D8"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7F90A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DD74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BB883F"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C35BA2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6D5508" w14:textId="77777777" w:rsidR="00D0355E" w:rsidRPr="005E2CA0" w:rsidRDefault="00D0355E" w:rsidP="00701D7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23640DD1" w14:textId="77777777" w:rsidR="00D0355E" w:rsidRPr="005E2CA0" w:rsidRDefault="00D0355E" w:rsidP="00701D76">
            <w:pPr>
              <w:jc w:val="center"/>
              <w:rPr>
                <w:b/>
                <w:bCs/>
                <w:sz w:val="22"/>
                <w:szCs w:val="22"/>
                <w:lang w:val="en-US"/>
              </w:rPr>
            </w:pPr>
            <w:r w:rsidRPr="005E2CA0">
              <w:rPr>
                <w:b/>
                <w:bCs/>
                <w:sz w:val="22"/>
                <w:szCs w:val="22"/>
                <w:lang w:val="en-US"/>
              </w:rPr>
              <w:t>10-02-051-03</w:t>
            </w:r>
          </w:p>
        </w:tc>
        <w:tc>
          <w:tcPr>
            <w:tcW w:w="4366" w:type="dxa"/>
            <w:gridSpan w:val="5"/>
            <w:tcBorders>
              <w:top w:val="single" w:sz="4" w:space="0" w:color="auto"/>
              <w:bottom w:val="single" w:sz="4" w:space="0" w:color="auto"/>
            </w:tcBorders>
          </w:tcPr>
          <w:p w14:paraId="5072D2B5" w14:textId="77777777" w:rsidR="00D0355E" w:rsidRPr="005E2CA0" w:rsidRDefault="00D0355E" w:rsidP="00701D76">
            <w:pPr>
              <w:rPr>
                <w:b/>
                <w:bCs/>
                <w:sz w:val="2"/>
                <w:szCs w:val="2"/>
                <w:lang w:val="en-US"/>
              </w:rPr>
            </w:pPr>
            <w:r w:rsidRPr="005E2CA0">
              <w:rPr>
                <w:b/>
                <w:bCs/>
                <w:sz w:val="22"/>
                <w:szCs w:val="22"/>
                <w:lang w:val="en-US"/>
              </w:rPr>
              <w:t>Punti de conexiune de cablu intre sectii a unui stativ: cu pozare in canal de cablu -  Patch Cord FTP</w:t>
            </w:r>
          </w:p>
          <w:p w14:paraId="600A440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4E12F1E"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DD9529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5412ECA" w14:textId="77777777" w:rsidR="00D0355E" w:rsidRPr="005E2CA0" w:rsidRDefault="00D0355E" w:rsidP="00701D76">
            <w:pPr>
              <w:jc w:val="center"/>
              <w:rPr>
                <w:b/>
                <w:bCs/>
                <w:sz w:val="22"/>
                <w:szCs w:val="22"/>
                <w:lang w:val="en-US"/>
              </w:rPr>
            </w:pPr>
            <w:r w:rsidRPr="005E2CA0">
              <w:rPr>
                <w:b/>
                <w:bCs/>
                <w:sz w:val="22"/>
                <w:szCs w:val="22"/>
                <w:lang w:val="en-US"/>
              </w:rPr>
              <w:t>0,50</w:t>
            </w:r>
          </w:p>
          <w:p w14:paraId="50ACB201" w14:textId="77777777" w:rsidR="00D0355E" w:rsidRPr="009B70F2" w:rsidRDefault="00D0355E" w:rsidP="00701D76">
            <w:pPr>
              <w:jc w:val="center"/>
              <w:rPr>
                <w:sz w:val="2"/>
                <w:szCs w:val="2"/>
                <w:lang w:val="en-US"/>
              </w:rPr>
            </w:pPr>
          </w:p>
        </w:tc>
      </w:tr>
      <w:tr w:rsidR="00D0355E" w:rsidRPr="00B40365" w14:paraId="4BEAF0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3A3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01AE6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8CE9C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F260B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76623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14:paraId="3CA2C84C" w14:textId="77777777" w:rsidR="00D0355E" w:rsidRPr="00C97908" w:rsidRDefault="00D0355E" w:rsidP="00701D76">
            <w:pPr>
              <w:jc w:val="center"/>
              <w:rPr>
                <w:sz w:val="16"/>
                <w:szCs w:val="16"/>
                <w:lang w:val="en-US"/>
              </w:rPr>
            </w:pPr>
            <w:r w:rsidRPr="00C97908">
              <w:rPr>
                <w:sz w:val="16"/>
                <w:szCs w:val="16"/>
                <w:lang w:val="en-US"/>
              </w:rPr>
              <w:t>2,05</w:t>
            </w:r>
          </w:p>
        </w:tc>
      </w:tr>
      <w:tr w:rsidR="00D0355E" w:rsidRPr="009B70F2" w14:paraId="351A271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0C4BF5" w14:textId="77777777" w:rsidR="00D0355E" w:rsidRPr="005E2CA0" w:rsidRDefault="00D0355E" w:rsidP="00701D7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5CAC188" w14:textId="77777777" w:rsidR="00D0355E" w:rsidRPr="005E2CA0" w:rsidRDefault="00D0355E" w:rsidP="00701D76">
            <w:pPr>
              <w:jc w:val="center"/>
              <w:rPr>
                <w:b/>
                <w:bCs/>
                <w:sz w:val="22"/>
                <w:szCs w:val="22"/>
                <w:lang w:val="en-US"/>
              </w:rPr>
            </w:pPr>
            <w:r w:rsidRPr="005E2CA0">
              <w:rPr>
                <w:b/>
                <w:bCs/>
                <w:sz w:val="22"/>
                <w:szCs w:val="22"/>
                <w:lang w:val="en-US"/>
              </w:rPr>
              <w:t>10-04-066-07</w:t>
            </w:r>
          </w:p>
        </w:tc>
        <w:tc>
          <w:tcPr>
            <w:tcW w:w="4366" w:type="dxa"/>
            <w:gridSpan w:val="5"/>
            <w:tcBorders>
              <w:top w:val="single" w:sz="4" w:space="0" w:color="auto"/>
              <w:bottom w:val="single" w:sz="4" w:space="0" w:color="auto"/>
            </w:tcBorders>
          </w:tcPr>
          <w:p w14:paraId="2E6F5BD8" w14:textId="77777777" w:rsidR="00D0355E" w:rsidRPr="005E2CA0" w:rsidRDefault="00D0355E" w:rsidP="00701D76">
            <w:pPr>
              <w:rPr>
                <w:b/>
                <w:bCs/>
                <w:sz w:val="2"/>
                <w:szCs w:val="2"/>
                <w:lang w:val="en-US"/>
              </w:rPr>
            </w:pPr>
            <w:r w:rsidRPr="005E2CA0">
              <w:rPr>
                <w:b/>
                <w:bCs/>
                <w:sz w:val="22"/>
                <w:szCs w:val="22"/>
                <w:lang w:val="en-US"/>
              </w:rPr>
              <w:t>Aparataj de perete: Priza RJ-45</w:t>
            </w:r>
          </w:p>
          <w:p w14:paraId="0123345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E9C341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87369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345204F" w14:textId="77777777" w:rsidR="00D0355E" w:rsidRPr="005E2CA0" w:rsidRDefault="00D0355E" w:rsidP="00701D76">
            <w:pPr>
              <w:jc w:val="center"/>
              <w:rPr>
                <w:b/>
                <w:bCs/>
                <w:sz w:val="22"/>
                <w:szCs w:val="22"/>
                <w:lang w:val="en-US"/>
              </w:rPr>
            </w:pPr>
            <w:r w:rsidRPr="005E2CA0">
              <w:rPr>
                <w:b/>
                <w:bCs/>
                <w:sz w:val="22"/>
                <w:szCs w:val="22"/>
                <w:lang w:val="en-US"/>
              </w:rPr>
              <w:t>10,00</w:t>
            </w:r>
          </w:p>
          <w:p w14:paraId="2DF5430D" w14:textId="77777777" w:rsidR="00D0355E" w:rsidRPr="009B70F2" w:rsidRDefault="00D0355E" w:rsidP="00701D76">
            <w:pPr>
              <w:jc w:val="center"/>
              <w:rPr>
                <w:sz w:val="2"/>
                <w:szCs w:val="2"/>
                <w:lang w:val="en-US"/>
              </w:rPr>
            </w:pPr>
          </w:p>
        </w:tc>
      </w:tr>
      <w:tr w:rsidR="00D0355E" w:rsidRPr="00B40365" w14:paraId="5784E19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A36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AF939C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62B26F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81D1A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55C9D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2E1267"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B40365" w14:paraId="1545B7E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E63F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BDD26CF" w14:textId="77777777" w:rsidR="00D0355E" w:rsidRPr="00B40365" w:rsidRDefault="00D0355E" w:rsidP="00701D76">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14:paraId="7E26C29D" w14:textId="77777777" w:rsidR="00D0355E" w:rsidRPr="00C97908" w:rsidRDefault="00D0355E" w:rsidP="00701D7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005050F" w14:textId="77777777" w:rsidR="00D0355E" w:rsidRPr="00C97908" w:rsidRDefault="00D0355E" w:rsidP="00701D76">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14:paraId="4B9FEC6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13C66EF" w14:textId="77777777" w:rsidR="00D0355E" w:rsidRPr="00C97908" w:rsidRDefault="00D0355E" w:rsidP="00701D76">
            <w:pPr>
              <w:jc w:val="center"/>
              <w:rPr>
                <w:sz w:val="16"/>
                <w:szCs w:val="16"/>
                <w:lang w:val="en-US"/>
              </w:rPr>
            </w:pPr>
            <w:r w:rsidRPr="00C97908">
              <w:rPr>
                <w:sz w:val="16"/>
                <w:szCs w:val="16"/>
                <w:lang w:val="en-US"/>
              </w:rPr>
              <w:t>0,12</w:t>
            </w:r>
          </w:p>
        </w:tc>
      </w:tr>
      <w:tr w:rsidR="00D0355E" w:rsidRPr="00B40365" w14:paraId="3D08081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D64B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FDE971" w14:textId="77777777" w:rsidR="00D0355E" w:rsidRPr="00B40365" w:rsidRDefault="00D0355E" w:rsidP="00701D76">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14:paraId="43F184E5" w14:textId="77777777" w:rsidR="00D0355E" w:rsidRPr="00C97908" w:rsidRDefault="00D0355E" w:rsidP="00701D76">
            <w:pPr>
              <w:rPr>
                <w:sz w:val="16"/>
                <w:szCs w:val="16"/>
                <w:lang w:val="en-US"/>
              </w:rPr>
            </w:pPr>
            <w:r w:rsidRPr="00C97908">
              <w:rPr>
                <w:sz w:val="16"/>
                <w:szCs w:val="16"/>
                <w:lang w:val="en-US"/>
              </w:rPr>
              <w:t>Aliaje de lipit din staniu-plumb fara stibiu, marca "ПОС30"</w:t>
            </w:r>
          </w:p>
        </w:tc>
        <w:tc>
          <w:tcPr>
            <w:tcW w:w="1021" w:type="dxa"/>
            <w:gridSpan w:val="3"/>
            <w:tcBorders>
              <w:top w:val="nil"/>
              <w:bottom w:val="single" w:sz="2" w:space="0" w:color="auto"/>
            </w:tcBorders>
            <w:vAlign w:val="center"/>
          </w:tcPr>
          <w:p w14:paraId="23840DCD"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1225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F2EAF4D"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4754B4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C5D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90C32AB"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400C06F"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BE334E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71157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B51AC88" w14:textId="77777777" w:rsidR="00D0355E" w:rsidRPr="00C97908" w:rsidRDefault="00D0355E" w:rsidP="00701D76">
            <w:pPr>
              <w:jc w:val="center"/>
              <w:rPr>
                <w:sz w:val="16"/>
                <w:szCs w:val="16"/>
                <w:lang w:val="en-US"/>
              </w:rPr>
            </w:pPr>
            <w:r w:rsidRPr="00C97908">
              <w:rPr>
                <w:sz w:val="16"/>
                <w:szCs w:val="16"/>
                <w:lang w:val="en-US"/>
              </w:rPr>
              <w:t>0,01</w:t>
            </w:r>
          </w:p>
        </w:tc>
      </w:tr>
      <w:tr w:rsidR="00D0355E" w:rsidRPr="009B70F2" w14:paraId="417D920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A22216" w14:textId="77777777" w:rsidR="00D0355E" w:rsidRPr="005E2CA0" w:rsidRDefault="00D0355E" w:rsidP="00701D7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4202762A"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37C10BB" w14:textId="77777777" w:rsidR="00D0355E" w:rsidRPr="005E2CA0" w:rsidRDefault="00D0355E" w:rsidP="00701D76">
            <w:pPr>
              <w:rPr>
                <w:b/>
                <w:bCs/>
                <w:sz w:val="2"/>
                <w:szCs w:val="2"/>
                <w:lang w:val="en-US"/>
              </w:rPr>
            </w:pPr>
            <w:r w:rsidRPr="005E2CA0">
              <w:rPr>
                <w:b/>
                <w:bCs/>
                <w:sz w:val="22"/>
                <w:szCs w:val="22"/>
                <w:lang w:val="en-US"/>
              </w:rPr>
              <w:t>Priza cu 2 module RJ45 cat.5e - rama cutie si support</w:t>
            </w:r>
          </w:p>
          <w:p w14:paraId="799AD03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332B89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E0D81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BCDE223" w14:textId="77777777" w:rsidR="00D0355E" w:rsidRPr="005E2CA0" w:rsidRDefault="00D0355E" w:rsidP="00701D76">
            <w:pPr>
              <w:jc w:val="center"/>
              <w:rPr>
                <w:b/>
                <w:bCs/>
                <w:sz w:val="22"/>
                <w:szCs w:val="22"/>
                <w:lang w:val="en-US"/>
              </w:rPr>
            </w:pPr>
            <w:r w:rsidRPr="005E2CA0">
              <w:rPr>
                <w:b/>
                <w:bCs/>
                <w:sz w:val="22"/>
                <w:szCs w:val="22"/>
                <w:lang w:val="en-US"/>
              </w:rPr>
              <w:t>10,00</w:t>
            </w:r>
          </w:p>
          <w:p w14:paraId="34692A03" w14:textId="77777777" w:rsidR="00D0355E" w:rsidRPr="009B70F2" w:rsidRDefault="00D0355E" w:rsidP="00701D76">
            <w:pPr>
              <w:jc w:val="center"/>
              <w:rPr>
                <w:sz w:val="2"/>
                <w:szCs w:val="2"/>
                <w:lang w:val="en-US"/>
              </w:rPr>
            </w:pPr>
          </w:p>
        </w:tc>
      </w:tr>
      <w:tr w:rsidR="00D0355E" w:rsidRPr="00B40365" w14:paraId="12DB0AC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6ECD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C87142" w14:textId="77777777" w:rsidR="00D0355E" w:rsidRPr="00B40365" w:rsidRDefault="00D0355E" w:rsidP="00701D76">
            <w:pPr>
              <w:jc w:val="center"/>
              <w:rPr>
                <w:sz w:val="16"/>
                <w:szCs w:val="16"/>
                <w:lang w:val="en-US"/>
              </w:rPr>
            </w:pPr>
            <w:r w:rsidRPr="00B40365">
              <w:rPr>
                <w:sz w:val="16"/>
                <w:szCs w:val="16"/>
                <w:lang w:val="en-US"/>
              </w:rPr>
              <w:t>3120275536108</w:t>
            </w:r>
          </w:p>
        </w:tc>
        <w:tc>
          <w:tcPr>
            <w:tcW w:w="4366" w:type="dxa"/>
            <w:gridSpan w:val="4"/>
            <w:tcBorders>
              <w:top w:val="nil"/>
              <w:bottom w:val="single" w:sz="2" w:space="0" w:color="auto"/>
            </w:tcBorders>
            <w:vAlign w:val="center"/>
          </w:tcPr>
          <w:p w14:paraId="32ADCE90" w14:textId="77777777" w:rsidR="00D0355E" w:rsidRPr="00C97908" w:rsidRDefault="00D0355E" w:rsidP="00701D76">
            <w:pPr>
              <w:rPr>
                <w:sz w:val="16"/>
                <w:szCs w:val="16"/>
                <w:lang w:val="en-US"/>
              </w:rPr>
            </w:pPr>
            <w:r w:rsidRPr="00C97908">
              <w:rPr>
                <w:sz w:val="16"/>
                <w:szCs w:val="16"/>
                <w:lang w:val="en-US"/>
              </w:rPr>
              <w:t>Priza pentru 2 module RJ45 cat.5e - rama cutie si support, instalarea in perete</w:t>
            </w:r>
          </w:p>
        </w:tc>
        <w:tc>
          <w:tcPr>
            <w:tcW w:w="1021" w:type="dxa"/>
            <w:gridSpan w:val="3"/>
            <w:tcBorders>
              <w:top w:val="nil"/>
              <w:bottom w:val="single" w:sz="2" w:space="0" w:color="auto"/>
            </w:tcBorders>
            <w:vAlign w:val="center"/>
          </w:tcPr>
          <w:p w14:paraId="50DA3F2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B4C68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3023D2"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9B70F2" w14:paraId="16A0B46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3945D0" w14:textId="77777777" w:rsidR="00D0355E" w:rsidRPr="005E2CA0" w:rsidRDefault="00D0355E" w:rsidP="00701D7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8382E61" w14:textId="77777777" w:rsidR="00D0355E" w:rsidRPr="005E2CA0" w:rsidRDefault="00D0355E" w:rsidP="00701D76">
            <w:pPr>
              <w:jc w:val="center"/>
              <w:rPr>
                <w:b/>
                <w:bCs/>
                <w:sz w:val="22"/>
                <w:szCs w:val="22"/>
                <w:lang w:val="en-US"/>
              </w:rPr>
            </w:pPr>
            <w:r w:rsidRPr="005E2CA0">
              <w:rPr>
                <w:b/>
                <w:bCs/>
                <w:sz w:val="22"/>
                <w:szCs w:val="22"/>
                <w:lang w:val="en-US"/>
              </w:rPr>
              <w:t>08-03-601-1</w:t>
            </w:r>
          </w:p>
        </w:tc>
        <w:tc>
          <w:tcPr>
            <w:tcW w:w="4366" w:type="dxa"/>
            <w:gridSpan w:val="5"/>
            <w:tcBorders>
              <w:top w:val="single" w:sz="4" w:space="0" w:color="auto"/>
              <w:bottom w:val="single" w:sz="4" w:space="0" w:color="auto"/>
            </w:tcBorders>
          </w:tcPr>
          <w:p w14:paraId="2E5815C8" w14:textId="77777777" w:rsidR="00D0355E" w:rsidRPr="005E2CA0" w:rsidRDefault="00D0355E" w:rsidP="00701D76">
            <w:pPr>
              <w:rPr>
                <w:b/>
                <w:bCs/>
                <w:sz w:val="2"/>
                <w:szCs w:val="2"/>
                <w:lang w:val="en-US"/>
              </w:rPr>
            </w:pPr>
            <w:r w:rsidRPr="005E2CA0">
              <w:rPr>
                <w:b/>
                <w:bCs/>
                <w:sz w:val="22"/>
                <w:szCs w:val="22"/>
                <w:lang w:val="en-US"/>
              </w:rPr>
              <w:t>Tablou de pardosea cu capac</w:t>
            </w:r>
          </w:p>
          <w:p w14:paraId="04486BA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955CE6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DB901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32CFCA" w14:textId="77777777" w:rsidR="00D0355E" w:rsidRPr="005E2CA0" w:rsidRDefault="00D0355E" w:rsidP="00701D76">
            <w:pPr>
              <w:jc w:val="center"/>
              <w:rPr>
                <w:b/>
                <w:bCs/>
                <w:sz w:val="22"/>
                <w:szCs w:val="22"/>
                <w:lang w:val="en-US"/>
              </w:rPr>
            </w:pPr>
            <w:r w:rsidRPr="005E2CA0">
              <w:rPr>
                <w:b/>
                <w:bCs/>
                <w:sz w:val="22"/>
                <w:szCs w:val="22"/>
                <w:lang w:val="en-US"/>
              </w:rPr>
              <w:t>2,00</w:t>
            </w:r>
          </w:p>
          <w:p w14:paraId="255A5CA4" w14:textId="77777777" w:rsidR="00D0355E" w:rsidRPr="009B70F2" w:rsidRDefault="00D0355E" w:rsidP="00701D76">
            <w:pPr>
              <w:jc w:val="center"/>
              <w:rPr>
                <w:sz w:val="2"/>
                <w:szCs w:val="2"/>
                <w:lang w:val="en-US"/>
              </w:rPr>
            </w:pPr>
          </w:p>
        </w:tc>
      </w:tr>
      <w:tr w:rsidR="00D0355E" w:rsidRPr="00B40365" w14:paraId="587A582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5AF6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97EAE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B1B4E8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1A043C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4B54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14:paraId="48BB6765" w14:textId="77777777" w:rsidR="00D0355E" w:rsidRPr="00C97908" w:rsidRDefault="00D0355E" w:rsidP="00701D76">
            <w:pPr>
              <w:jc w:val="center"/>
              <w:rPr>
                <w:sz w:val="16"/>
                <w:szCs w:val="16"/>
                <w:lang w:val="en-US"/>
              </w:rPr>
            </w:pPr>
            <w:r w:rsidRPr="00C97908">
              <w:rPr>
                <w:sz w:val="16"/>
                <w:szCs w:val="16"/>
                <w:lang w:val="en-US"/>
              </w:rPr>
              <w:t>8,96</w:t>
            </w:r>
          </w:p>
        </w:tc>
      </w:tr>
      <w:tr w:rsidR="00D0355E" w:rsidRPr="00B40365" w14:paraId="52602A5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5589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4747312" w14:textId="77777777" w:rsidR="00D0355E" w:rsidRPr="00B40365" w:rsidRDefault="00D0355E" w:rsidP="00701D7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26F47B0" w14:textId="77777777" w:rsidR="00D0355E" w:rsidRPr="00C97908" w:rsidRDefault="00D0355E" w:rsidP="00701D7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421E1616"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7421A1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DEFC4DD" w14:textId="77777777" w:rsidR="00D0355E" w:rsidRPr="00C97908" w:rsidRDefault="00D0355E" w:rsidP="00701D76">
            <w:pPr>
              <w:jc w:val="center"/>
              <w:rPr>
                <w:sz w:val="16"/>
                <w:szCs w:val="16"/>
                <w:lang w:val="en-US"/>
              </w:rPr>
            </w:pPr>
            <w:r w:rsidRPr="00C97908">
              <w:rPr>
                <w:sz w:val="16"/>
                <w:szCs w:val="16"/>
                <w:lang w:val="en-US"/>
              </w:rPr>
              <w:t>0,08</w:t>
            </w:r>
          </w:p>
        </w:tc>
      </w:tr>
      <w:tr w:rsidR="00D0355E" w:rsidRPr="00B40365" w14:paraId="6FF975E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49C6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30E4A0"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3BF935C"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78503F8"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F608E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DBF53AA"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234727B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BF96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20BB4F7"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62A4BAF"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FA65E41"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C7AA9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8CEDED4" w14:textId="77777777" w:rsidR="00D0355E" w:rsidRPr="00C97908" w:rsidRDefault="00D0355E" w:rsidP="00701D76">
            <w:pPr>
              <w:jc w:val="center"/>
              <w:rPr>
                <w:sz w:val="16"/>
                <w:szCs w:val="16"/>
                <w:lang w:val="en-US"/>
              </w:rPr>
            </w:pPr>
            <w:r w:rsidRPr="00C97908">
              <w:rPr>
                <w:sz w:val="16"/>
                <w:szCs w:val="16"/>
                <w:lang w:val="en-US"/>
              </w:rPr>
              <w:t>0,02</w:t>
            </w:r>
          </w:p>
        </w:tc>
      </w:tr>
      <w:tr w:rsidR="00D0355E" w:rsidRPr="00B40365" w14:paraId="2EB6A54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B298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C05645B"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5E7CD01"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8B05FF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5DDD2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8F9B58C"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085EF1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FAAC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87846AD" w14:textId="77777777" w:rsidR="00D0355E" w:rsidRPr="00B40365" w:rsidRDefault="00D0355E" w:rsidP="00701D76">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93C2A45" w14:textId="77777777" w:rsidR="00D0355E" w:rsidRPr="00C97908" w:rsidRDefault="00D0355E" w:rsidP="00701D76">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742E8795"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145C4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00243702" w14:textId="77777777" w:rsidR="00D0355E" w:rsidRPr="00C97908" w:rsidRDefault="00D0355E" w:rsidP="00701D76">
            <w:pPr>
              <w:jc w:val="center"/>
              <w:rPr>
                <w:sz w:val="16"/>
                <w:szCs w:val="16"/>
                <w:lang w:val="en-US"/>
              </w:rPr>
            </w:pPr>
            <w:r w:rsidRPr="00C97908">
              <w:rPr>
                <w:sz w:val="16"/>
                <w:szCs w:val="16"/>
                <w:lang w:val="en-US"/>
              </w:rPr>
              <w:t>0,56</w:t>
            </w:r>
          </w:p>
        </w:tc>
      </w:tr>
      <w:tr w:rsidR="00D0355E" w:rsidRPr="009B70F2" w14:paraId="4359B34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707BBB" w14:textId="77777777" w:rsidR="00D0355E" w:rsidRPr="005E2CA0" w:rsidRDefault="00D0355E" w:rsidP="00701D7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F4786C0" w14:textId="77777777" w:rsidR="00D0355E" w:rsidRPr="005E2CA0" w:rsidRDefault="00D0355E" w:rsidP="00701D76">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1609256E" w14:textId="77777777" w:rsidR="00D0355E" w:rsidRPr="005E2CA0" w:rsidRDefault="00D0355E" w:rsidP="00701D76">
            <w:pPr>
              <w:rPr>
                <w:b/>
                <w:bCs/>
                <w:sz w:val="2"/>
                <w:szCs w:val="2"/>
                <w:lang w:val="en-US"/>
              </w:rPr>
            </w:pPr>
            <w:r w:rsidRPr="005E2CA0">
              <w:rPr>
                <w:b/>
                <w:bCs/>
                <w:sz w:val="22"/>
                <w:szCs w:val="22"/>
                <w:lang w:val="en-US"/>
              </w:rPr>
              <w:t>Teava din vinilplast pe contructii instalate, pe pereti si coloane, fixare cu scoabe, diametru pina la 25 mm</w:t>
            </w:r>
          </w:p>
          <w:p w14:paraId="77EDB0D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4A63E09"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8A6CAF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1C45A24" w14:textId="77777777" w:rsidR="00D0355E" w:rsidRPr="005E2CA0" w:rsidRDefault="00D0355E" w:rsidP="00701D76">
            <w:pPr>
              <w:jc w:val="center"/>
              <w:rPr>
                <w:b/>
                <w:bCs/>
                <w:sz w:val="22"/>
                <w:szCs w:val="22"/>
                <w:lang w:val="en-US"/>
              </w:rPr>
            </w:pPr>
            <w:r w:rsidRPr="005E2CA0">
              <w:rPr>
                <w:b/>
                <w:bCs/>
                <w:sz w:val="22"/>
                <w:szCs w:val="22"/>
                <w:lang w:val="en-US"/>
              </w:rPr>
              <w:t>6,50</w:t>
            </w:r>
          </w:p>
          <w:p w14:paraId="04C2E1B6" w14:textId="77777777" w:rsidR="00D0355E" w:rsidRPr="009B70F2" w:rsidRDefault="00D0355E" w:rsidP="00701D76">
            <w:pPr>
              <w:jc w:val="center"/>
              <w:rPr>
                <w:sz w:val="2"/>
                <w:szCs w:val="2"/>
                <w:lang w:val="en-US"/>
              </w:rPr>
            </w:pPr>
          </w:p>
        </w:tc>
      </w:tr>
      <w:tr w:rsidR="00D0355E" w:rsidRPr="00B40365" w14:paraId="4CF9170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03C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260EF08"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BBEC3A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64848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3E1FD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79585671" w14:textId="77777777" w:rsidR="00D0355E" w:rsidRPr="00C97908" w:rsidRDefault="00D0355E" w:rsidP="00701D76">
            <w:pPr>
              <w:jc w:val="center"/>
              <w:rPr>
                <w:sz w:val="16"/>
                <w:szCs w:val="16"/>
                <w:lang w:val="en-US"/>
              </w:rPr>
            </w:pPr>
            <w:r w:rsidRPr="00C97908">
              <w:rPr>
                <w:sz w:val="16"/>
                <w:szCs w:val="16"/>
                <w:lang w:val="en-US"/>
              </w:rPr>
              <w:t>154,70</w:t>
            </w:r>
          </w:p>
        </w:tc>
      </w:tr>
      <w:tr w:rsidR="00D0355E" w:rsidRPr="00B40365" w14:paraId="79D4B4D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42ED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4B5F81F" w14:textId="77777777" w:rsidR="00D0355E" w:rsidRPr="00B40365" w:rsidRDefault="00D0355E" w:rsidP="00701D7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3FCAD6D" w14:textId="77777777" w:rsidR="00D0355E" w:rsidRPr="00C97908" w:rsidRDefault="00D0355E" w:rsidP="00701D7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F962B93" w14:textId="77777777" w:rsidR="00D0355E" w:rsidRPr="00C97908" w:rsidRDefault="00D0355E" w:rsidP="00701D7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F12A5B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96BDB9C" w14:textId="77777777" w:rsidR="00D0355E" w:rsidRPr="00C97908" w:rsidRDefault="00D0355E" w:rsidP="00701D76">
            <w:pPr>
              <w:jc w:val="center"/>
              <w:rPr>
                <w:sz w:val="16"/>
                <w:szCs w:val="16"/>
                <w:lang w:val="en-US"/>
              </w:rPr>
            </w:pPr>
            <w:r w:rsidRPr="00C97908">
              <w:rPr>
                <w:sz w:val="16"/>
                <w:szCs w:val="16"/>
                <w:lang w:val="en-US"/>
              </w:rPr>
              <w:t>0,014</w:t>
            </w:r>
          </w:p>
        </w:tc>
      </w:tr>
      <w:tr w:rsidR="00D0355E" w:rsidRPr="00B40365" w14:paraId="699B108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A1BF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7F520F" w14:textId="77777777" w:rsidR="00D0355E" w:rsidRPr="00B40365" w:rsidRDefault="00D0355E" w:rsidP="00701D7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217BCB03" w14:textId="77777777" w:rsidR="00D0355E" w:rsidRPr="00C97908" w:rsidRDefault="00D0355E" w:rsidP="00701D7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25280975"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FF9F6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892FA59" w14:textId="77777777" w:rsidR="00D0355E" w:rsidRPr="00C97908" w:rsidRDefault="00D0355E" w:rsidP="00701D76">
            <w:pPr>
              <w:jc w:val="center"/>
              <w:rPr>
                <w:sz w:val="16"/>
                <w:szCs w:val="16"/>
                <w:lang w:val="en-US"/>
              </w:rPr>
            </w:pPr>
            <w:r w:rsidRPr="00C97908">
              <w:rPr>
                <w:sz w:val="16"/>
                <w:szCs w:val="16"/>
                <w:lang w:val="en-US"/>
              </w:rPr>
              <w:t>1,30</w:t>
            </w:r>
          </w:p>
        </w:tc>
      </w:tr>
      <w:tr w:rsidR="00D0355E" w:rsidRPr="00B40365" w14:paraId="4DB577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70AD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0C7286D" w14:textId="77777777" w:rsidR="00D0355E" w:rsidRPr="00B40365" w:rsidRDefault="00D0355E" w:rsidP="00701D7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5366CD77" w14:textId="77777777" w:rsidR="00D0355E" w:rsidRPr="00C97908" w:rsidRDefault="00D0355E" w:rsidP="00701D7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29E52F57"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855DFA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726C66" w14:textId="77777777" w:rsidR="00D0355E" w:rsidRPr="00C97908" w:rsidRDefault="00D0355E" w:rsidP="00701D76">
            <w:pPr>
              <w:jc w:val="center"/>
              <w:rPr>
                <w:sz w:val="16"/>
                <w:szCs w:val="16"/>
                <w:lang w:val="en-US"/>
              </w:rPr>
            </w:pPr>
            <w:r w:rsidRPr="00C97908">
              <w:rPr>
                <w:sz w:val="16"/>
                <w:szCs w:val="16"/>
                <w:lang w:val="en-US"/>
              </w:rPr>
              <w:t>6,50</w:t>
            </w:r>
          </w:p>
        </w:tc>
      </w:tr>
      <w:tr w:rsidR="00D0355E" w:rsidRPr="00B40365" w14:paraId="0EE349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ADE4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CED7F77" w14:textId="77777777" w:rsidR="00D0355E" w:rsidRPr="00B40365" w:rsidRDefault="00D0355E" w:rsidP="00701D76">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2E3FCAE1" w14:textId="77777777" w:rsidR="00D0355E" w:rsidRPr="00C97908" w:rsidRDefault="00D0355E" w:rsidP="00701D76">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6056DAA0"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F0E118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59C2527C" w14:textId="77777777" w:rsidR="00D0355E" w:rsidRPr="00C97908" w:rsidRDefault="00D0355E" w:rsidP="00701D76">
            <w:pPr>
              <w:jc w:val="center"/>
              <w:rPr>
                <w:sz w:val="16"/>
                <w:szCs w:val="16"/>
                <w:lang w:val="en-US"/>
              </w:rPr>
            </w:pPr>
            <w:r w:rsidRPr="00C97908">
              <w:rPr>
                <w:sz w:val="16"/>
                <w:szCs w:val="16"/>
                <w:lang w:val="en-US"/>
              </w:rPr>
              <w:t>43,55</w:t>
            </w:r>
          </w:p>
        </w:tc>
      </w:tr>
      <w:tr w:rsidR="00D0355E" w:rsidRPr="00B40365" w14:paraId="579DA73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990A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4F1D2D"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C1F1E44"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0D8E52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DBE9D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EA629C7" w14:textId="77777777" w:rsidR="00D0355E" w:rsidRPr="00C97908" w:rsidRDefault="00D0355E" w:rsidP="00701D76">
            <w:pPr>
              <w:jc w:val="center"/>
              <w:rPr>
                <w:sz w:val="16"/>
                <w:szCs w:val="16"/>
                <w:lang w:val="en-US"/>
              </w:rPr>
            </w:pPr>
            <w:r w:rsidRPr="00C97908">
              <w:rPr>
                <w:sz w:val="16"/>
                <w:szCs w:val="16"/>
                <w:lang w:val="en-US"/>
              </w:rPr>
              <w:t>117,00</w:t>
            </w:r>
          </w:p>
        </w:tc>
      </w:tr>
      <w:tr w:rsidR="00D0355E" w:rsidRPr="00B40365" w14:paraId="2F0327B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590D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33A050" w14:textId="77777777" w:rsidR="00D0355E" w:rsidRPr="00B40365" w:rsidRDefault="00D0355E" w:rsidP="00701D7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299A0D15" w14:textId="77777777" w:rsidR="00D0355E" w:rsidRPr="00C97908" w:rsidRDefault="00D0355E" w:rsidP="00701D7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15F4A763"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5C642C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1FBAC07" w14:textId="77777777" w:rsidR="00D0355E" w:rsidRPr="00C97908" w:rsidRDefault="00D0355E" w:rsidP="00701D76">
            <w:pPr>
              <w:jc w:val="center"/>
              <w:rPr>
                <w:sz w:val="16"/>
                <w:szCs w:val="16"/>
                <w:lang w:val="en-US"/>
              </w:rPr>
            </w:pPr>
            <w:r w:rsidRPr="00C97908">
              <w:rPr>
                <w:sz w:val="16"/>
                <w:szCs w:val="16"/>
                <w:lang w:val="en-US"/>
              </w:rPr>
              <w:t>11,70</w:t>
            </w:r>
          </w:p>
        </w:tc>
      </w:tr>
      <w:tr w:rsidR="00D0355E" w:rsidRPr="00B40365" w14:paraId="64B5EF4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7608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6DF5C6F"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1E9E10D"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46B5138"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178C3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366BE827" w14:textId="77777777" w:rsidR="00D0355E" w:rsidRPr="00C97908" w:rsidRDefault="00D0355E" w:rsidP="00701D76">
            <w:pPr>
              <w:jc w:val="center"/>
              <w:rPr>
                <w:sz w:val="16"/>
                <w:szCs w:val="16"/>
                <w:lang w:val="en-US"/>
              </w:rPr>
            </w:pPr>
            <w:r w:rsidRPr="00C97908">
              <w:rPr>
                <w:sz w:val="16"/>
                <w:szCs w:val="16"/>
                <w:lang w:val="en-US"/>
              </w:rPr>
              <w:t>0,715</w:t>
            </w:r>
          </w:p>
        </w:tc>
      </w:tr>
      <w:tr w:rsidR="00D0355E" w:rsidRPr="00B40365" w14:paraId="45A17B7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872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34D8734"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0488399"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08ED56C9"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270B1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38E1B31F" w14:textId="77777777" w:rsidR="00D0355E" w:rsidRPr="00C97908" w:rsidRDefault="00D0355E" w:rsidP="00701D76">
            <w:pPr>
              <w:jc w:val="center"/>
              <w:rPr>
                <w:sz w:val="16"/>
                <w:szCs w:val="16"/>
                <w:lang w:val="en-US"/>
              </w:rPr>
            </w:pPr>
            <w:r w:rsidRPr="00C97908">
              <w:rPr>
                <w:sz w:val="16"/>
                <w:szCs w:val="16"/>
                <w:lang w:val="en-US"/>
              </w:rPr>
              <w:t>31,46</w:t>
            </w:r>
          </w:p>
        </w:tc>
      </w:tr>
      <w:tr w:rsidR="00D0355E" w:rsidRPr="009B70F2" w14:paraId="524ED3F0"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A377B" w14:textId="77777777" w:rsidR="00D0355E" w:rsidRPr="005E2CA0" w:rsidRDefault="00D0355E" w:rsidP="00701D7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25FF4CD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E32AD51" w14:textId="77777777" w:rsidR="00D0355E" w:rsidRPr="005E2CA0" w:rsidRDefault="00D0355E" w:rsidP="00701D76">
            <w:pPr>
              <w:rPr>
                <w:b/>
                <w:bCs/>
                <w:sz w:val="2"/>
                <w:szCs w:val="2"/>
                <w:lang w:val="en-US"/>
              </w:rPr>
            </w:pPr>
            <w:r w:rsidRPr="005E2CA0">
              <w:rPr>
                <w:b/>
                <w:bCs/>
                <w:sz w:val="22"/>
                <w:szCs w:val="22"/>
                <w:lang w:val="en-US"/>
              </w:rPr>
              <w:t>Teava corugata U-PVC, 750N, d=20 mm</w:t>
            </w:r>
          </w:p>
          <w:p w14:paraId="092FC98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953165D"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38DAAD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E04874" w14:textId="77777777" w:rsidR="00D0355E" w:rsidRPr="005E2CA0" w:rsidRDefault="00D0355E" w:rsidP="00701D76">
            <w:pPr>
              <w:jc w:val="center"/>
              <w:rPr>
                <w:b/>
                <w:bCs/>
                <w:sz w:val="22"/>
                <w:szCs w:val="22"/>
                <w:lang w:val="en-US"/>
              </w:rPr>
            </w:pPr>
            <w:r w:rsidRPr="005E2CA0">
              <w:rPr>
                <w:b/>
                <w:bCs/>
                <w:sz w:val="22"/>
                <w:szCs w:val="22"/>
                <w:lang w:val="en-US"/>
              </w:rPr>
              <w:t>650,00</w:t>
            </w:r>
          </w:p>
          <w:p w14:paraId="4348937C" w14:textId="77777777" w:rsidR="00D0355E" w:rsidRPr="009B70F2" w:rsidRDefault="00D0355E" w:rsidP="00701D76">
            <w:pPr>
              <w:jc w:val="center"/>
              <w:rPr>
                <w:sz w:val="2"/>
                <w:szCs w:val="2"/>
                <w:lang w:val="en-US"/>
              </w:rPr>
            </w:pPr>
          </w:p>
        </w:tc>
      </w:tr>
      <w:tr w:rsidR="00D0355E" w:rsidRPr="00B40365" w14:paraId="21E9D6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57A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D951F2" w14:textId="77777777" w:rsidR="00D0355E" w:rsidRPr="00B40365" w:rsidRDefault="00D0355E" w:rsidP="00701D76">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14:paraId="21299BC4" w14:textId="77777777" w:rsidR="00D0355E" w:rsidRPr="00C97908" w:rsidRDefault="00D0355E" w:rsidP="00701D76">
            <w:pPr>
              <w:rPr>
                <w:sz w:val="16"/>
                <w:szCs w:val="16"/>
                <w:lang w:val="en-US"/>
              </w:rPr>
            </w:pPr>
            <w:r w:rsidRPr="00C97908">
              <w:rPr>
                <w:sz w:val="16"/>
                <w:szCs w:val="16"/>
                <w:lang w:val="en-US"/>
              </w:rPr>
              <w:t>Teava corugata U-PVC, 750N, d=20 mm</w:t>
            </w:r>
          </w:p>
        </w:tc>
        <w:tc>
          <w:tcPr>
            <w:tcW w:w="1021" w:type="dxa"/>
            <w:gridSpan w:val="3"/>
            <w:tcBorders>
              <w:top w:val="nil"/>
              <w:bottom w:val="single" w:sz="2" w:space="0" w:color="auto"/>
            </w:tcBorders>
            <w:vAlign w:val="center"/>
          </w:tcPr>
          <w:p w14:paraId="5449629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57A0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2AEAB2E" w14:textId="77777777" w:rsidR="00D0355E" w:rsidRPr="00C97908" w:rsidRDefault="00D0355E" w:rsidP="00701D76">
            <w:pPr>
              <w:jc w:val="center"/>
              <w:rPr>
                <w:sz w:val="16"/>
                <w:szCs w:val="16"/>
                <w:lang w:val="en-US"/>
              </w:rPr>
            </w:pPr>
            <w:r w:rsidRPr="00C97908">
              <w:rPr>
                <w:sz w:val="16"/>
                <w:szCs w:val="16"/>
                <w:lang w:val="en-US"/>
              </w:rPr>
              <w:t>666,25</w:t>
            </w:r>
          </w:p>
        </w:tc>
      </w:tr>
      <w:tr w:rsidR="00D0355E" w:rsidRPr="009B70F2" w14:paraId="5E19595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D4282F" w14:textId="77777777" w:rsidR="00D0355E" w:rsidRPr="005E2CA0" w:rsidRDefault="00D0355E" w:rsidP="00701D7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0164DF8" w14:textId="77777777" w:rsidR="00D0355E" w:rsidRPr="005E2CA0" w:rsidRDefault="00D0355E" w:rsidP="00701D76">
            <w:pPr>
              <w:jc w:val="center"/>
              <w:rPr>
                <w:b/>
                <w:bCs/>
                <w:sz w:val="22"/>
                <w:szCs w:val="22"/>
                <w:lang w:val="en-US"/>
              </w:rPr>
            </w:pPr>
            <w:r w:rsidRPr="005E2CA0">
              <w:rPr>
                <w:b/>
                <w:bCs/>
                <w:sz w:val="22"/>
                <w:szCs w:val="22"/>
                <w:lang w:val="en-US"/>
              </w:rPr>
              <w:t>08-02-390-2</w:t>
            </w:r>
          </w:p>
        </w:tc>
        <w:tc>
          <w:tcPr>
            <w:tcW w:w="4366" w:type="dxa"/>
            <w:gridSpan w:val="5"/>
            <w:tcBorders>
              <w:top w:val="single" w:sz="4" w:space="0" w:color="auto"/>
              <w:bottom w:val="single" w:sz="4" w:space="0" w:color="auto"/>
            </w:tcBorders>
          </w:tcPr>
          <w:p w14:paraId="32B9F418" w14:textId="77777777" w:rsidR="00D0355E" w:rsidRPr="005E2CA0" w:rsidRDefault="00D0355E" w:rsidP="00701D76">
            <w:pPr>
              <w:rPr>
                <w:b/>
                <w:bCs/>
                <w:sz w:val="2"/>
                <w:szCs w:val="2"/>
                <w:lang w:val="en-US"/>
              </w:rPr>
            </w:pPr>
            <w:r w:rsidRPr="005E2CA0">
              <w:rPr>
                <w:b/>
                <w:bCs/>
                <w:sz w:val="22"/>
                <w:szCs w:val="22"/>
                <w:lang w:val="en-US"/>
              </w:rPr>
              <w:t>Canale din masa plastica cu sectiunea 60x60 mm, inclusiv toate accesoriile necesare (coturi, dopuri, teuri, cruci, etc)</w:t>
            </w:r>
          </w:p>
          <w:p w14:paraId="22D5FDC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674C86F"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939EC5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E2CB147" w14:textId="77777777" w:rsidR="00D0355E" w:rsidRPr="005E2CA0" w:rsidRDefault="00D0355E" w:rsidP="00701D76">
            <w:pPr>
              <w:jc w:val="center"/>
              <w:rPr>
                <w:b/>
                <w:bCs/>
                <w:sz w:val="22"/>
                <w:szCs w:val="22"/>
                <w:lang w:val="en-US"/>
              </w:rPr>
            </w:pPr>
            <w:r w:rsidRPr="005E2CA0">
              <w:rPr>
                <w:b/>
                <w:bCs/>
                <w:sz w:val="22"/>
                <w:szCs w:val="22"/>
                <w:lang w:val="en-US"/>
              </w:rPr>
              <w:t>0,04</w:t>
            </w:r>
          </w:p>
          <w:p w14:paraId="2399CB4F" w14:textId="77777777" w:rsidR="00D0355E" w:rsidRPr="009B70F2" w:rsidRDefault="00D0355E" w:rsidP="00701D76">
            <w:pPr>
              <w:jc w:val="center"/>
              <w:rPr>
                <w:sz w:val="2"/>
                <w:szCs w:val="2"/>
                <w:lang w:val="en-US"/>
              </w:rPr>
            </w:pPr>
          </w:p>
        </w:tc>
      </w:tr>
      <w:tr w:rsidR="00D0355E" w:rsidRPr="00B40365" w14:paraId="0051F87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5F91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B1929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2517D4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B3FDF2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60337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18,3900</w:t>
            </w:r>
          </w:p>
        </w:tc>
        <w:tc>
          <w:tcPr>
            <w:tcW w:w="1559" w:type="dxa"/>
            <w:gridSpan w:val="2"/>
            <w:tcBorders>
              <w:top w:val="nil"/>
              <w:bottom w:val="single" w:sz="2" w:space="0" w:color="auto"/>
            </w:tcBorders>
            <w:vAlign w:val="center"/>
          </w:tcPr>
          <w:p w14:paraId="21A2DF01" w14:textId="77777777" w:rsidR="00D0355E" w:rsidRPr="00C97908" w:rsidRDefault="00D0355E" w:rsidP="00701D76">
            <w:pPr>
              <w:jc w:val="center"/>
              <w:rPr>
                <w:sz w:val="16"/>
                <w:szCs w:val="16"/>
                <w:lang w:val="en-US"/>
              </w:rPr>
            </w:pPr>
            <w:r w:rsidRPr="00C97908">
              <w:rPr>
                <w:sz w:val="16"/>
                <w:szCs w:val="16"/>
                <w:lang w:val="en-US"/>
              </w:rPr>
              <w:t>0,736</w:t>
            </w:r>
          </w:p>
        </w:tc>
      </w:tr>
      <w:tr w:rsidR="00D0355E" w:rsidRPr="00B40365" w14:paraId="2BD3BBB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6A60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0D4E56" w14:textId="77777777" w:rsidR="00D0355E" w:rsidRPr="00B40365" w:rsidRDefault="00D0355E" w:rsidP="00701D76">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14:paraId="26832D02" w14:textId="77777777" w:rsidR="00D0355E" w:rsidRPr="00C97908" w:rsidRDefault="00D0355E" w:rsidP="00701D76">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14:paraId="116271A2"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AE076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5ED310" w14:textId="77777777" w:rsidR="00D0355E" w:rsidRPr="00C97908" w:rsidRDefault="00D0355E" w:rsidP="00701D76">
            <w:pPr>
              <w:jc w:val="center"/>
              <w:rPr>
                <w:sz w:val="16"/>
                <w:szCs w:val="16"/>
                <w:lang w:val="en-US"/>
              </w:rPr>
            </w:pPr>
            <w:r w:rsidRPr="00C97908">
              <w:rPr>
                <w:sz w:val="16"/>
                <w:szCs w:val="16"/>
                <w:lang w:val="en-US"/>
              </w:rPr>
              <w:t>0,04</w:t>
            </w:r>
          </w:p>
        </w:tc>
      </w:tr>
      <w:tr w:rsidR="00D0355E" w:rsidRPr="00B40365" w14:paraId="66E995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5507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7BEDA5" w14:textId="77777777" w:rsidR="00D0355E" w:rsidRPr="00B40365" w:rsidRDefault="00D0355E" w:rsidP="00701D76">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14:paraId="4B58B0AD" w14:textId="77777777" w:rsidR="00D0355E" w:rsidRPr="00C97908" w:rsidRDefault="00D0355E" w:rsidP="00701D76">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14:paraId="247EBF9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8960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300,0000</w:t>
            </w:r>
          </w:p>
        </w:tc>
        <w:tc>
          <w:tcPr>
            <w:tcW w:w="1559" w:type="dxa"/>
            <w:gridSpan w:val="2"/>
            <w:tcBorders>
              <w:top w:val="nil"/>
              <w:bottom w:val="single" w:sz="2" w:space="0" w:color="auto"/>
            </w:tcBorders>
            <w:vAlign w:val="center"/>
          </w:tcPr>
          <w:p w14:paraId="0A3D260E"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B40365" w14:paraId="1D63A8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C614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FD6FCF" w14:textId="77777777" w:rsidR="00D0355E" w:rsidRPr="00B40365" w:rsidRDefault="00D0355E" w:rsidP="00701D76">
            <w:pPr>
              <w:jc w:val="center"/>
              <w:rPr>
                <w:sz w:val="16"/>
                <w:szCs w:val="16"/>
                <w:lang w:val="en-US"/>
              </w:rPr>
            </w:pPr>
            <w:r w:rsidRPr="00B40365">
              <w:rPr>
                <w:sz w:val="16"/>
                <w:szCs w:val="16"/>
                <w:lang w:val="en-US"/>
              </w:rPr>
              <w:t>110-033339</w:t>
            </w:r>
          </w:p>
        </w:tc>
        <w:tc>
          <w:tcPr>
            <w:tcW w:w="4366" w:type="dxa"/>
            <w:gridSpan w:val="4"/>
            <w:tcBorders>
              <w:top w:val="nil"/>
              <w:bottom w:val="single" w:sz="2" w:space="0" w:color="auto"/>
            </w:tcBorders>
            <w:vAlign w:val="center"/>
          </w:tcPr>
          <w:p w14:paraId="10B731D1" w14:textId="77777777" w:rsidR="00D0355E" w:rsidRPr="00C97908" w:rsidRDefault="00D0355E" w:rsidP="00701D76">
            <w:pPr>
              <w:rPr>
                <w:sz w:val="16"/>
                <w:szCs w:val="16"/>
                <w:lang w:val="en-US"/>
              </w:rPr>
            </w:pPr>
            <w:r w:rsidRPr="00C97908">
              <w:rPr>
                <w:sz w:val="16"/>
                <w:szCs w:val="16"/>
                <w:lang w:val="en-US"/>
              </w:rPr>
              <w:t>Canale din masa plastica 60x60 mm</w:t>
            </w:r>
          </w:p>
        </w:tc>
        <w:tc>
          <w:tcPr>
            <w:tcW w:w="1021" w:type="dxa"/>
            <w:gridSpan w:val="3"/>
            <w:tcBorders>
              <w:top w:val="nil"/>
              <w:bottom w:val="single" w:sz="2" w:space="0" w:color="auto"/>
            </w:tcBorders>
            <w:vAlign w:val="center"/>
          </w:tcPr>
          <w:p w14:paraId="5EFEDBB1"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3EFB0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7532152F" w14:textId="77777777" w:rsidR="00D0355E" w:rsidRPr="00C97908" w:rsidRDefault="00D0355E" w:rsidP="00701D76">
            <w:pPr>
              <w:jc w:val="center"/>
              <w:rPr>
                <w:sz w:val="16"/>
                <w:szCs w:val="16"/>
                <w:lang w:val="en-US"/>
              </w:rPr>
            </w:pPr>
            <w:r w:rsidRPr="00C97908">
              <w:rPr>
                <w:sz w:val="16"/>
                <w:szCs w:val="16"/>
                <w:lang w:val="en-US"/>
              </w:rPr>
              <w:t>4,08</w:t>
            </w:r>
          </w:p>
        </w:tc>
      </w:tr>
      <w:tr w:rsidR="00D0355E" w:rsidRPr="00B40365" w14:paraId="6297B9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0B77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9C1486" w14:textId="77777777" w:rsidR="00D0355E" w:rsidRPr="00B40365" w:rsidRDefault="00D0355E" w:rsidP="00701D76">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14:paraId="70CC118C" w14:textId="77777777" w:rsidR="00D0355E" w:rsidRPr="00C97908" w:rsidRDefault="00D0355E" w:rsidP="00701D76">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5FCA22E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A9688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6,8800</w:t>
            </w:r>
          </w:p>
        </w:tc>
        <w:tc>
          <w:tcPr>
            <w:tcW w:w="1559" w:type="dxa"/>
            <w:gridSpan w:val="2"/>
            <w:tcBorders>
              <w:top w:val="nil"/>
              <w:bottom w:val="single" w:sz="2" w:space="0" w:color="auto"/>
              <w:right w:val="single" w:sz="4" w:space="0" w:color="auto"/>
            </w:tcBorders>
            <w:vAlign w:val="center"/>
          </w:tcPr>
          <w:p w14:paraId="461D06B9" w14:textId="77777777" w:rsidR="00D0355E" w:rsidRPr="00C97908" w:rsidRDefault="00D0355E" w:rsidP="00701D76">
            <w:pPr>
              <w:jc w:val="center"/>
              <w:rPr>
                <w:sz w:val="16"/>
                <w:szCs w:val="16"/>
                <w:lang w:val="en-US"/>
              </w:rPr>
            </w:pPr>
            <w:r w:rsidRPr="00C97908">
              <w:rPr>
                <w:sz w:val="16"/>
                <w:szCs w:val="16"/>
                <w:lang w:val="en-US"/>
              </w:rPr>
              <w:t>0,275</w:t>
            </w:r>
          </w:p>
        </w:tc>
      </w:tr>
      <w:tr w:rsidR="00D0355E" w:rsidRPr="00B40365" w14:paraId="01993C2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C07B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5807202" w14:textId="77777777" w:rsidR="00D0355E" w:rsidRPr="00B40365" w:rsidRDefault="00D0355E" w:rsidP="00701D7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3BA2AD0A" w14:textId="77777777" w:rsidR="00D0355E" w:rsidRPr="00C97908" w:rsidRDefault="00D0355E" w:rsidP="00701D7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AD52B3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E74A2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6,8800</w:t>
            </w:r>
          </w:p>
        </w:tc>
        <w:tc>
          <w:tcPr>
            <w:tcW w:w="1559" w:type="dxa"/>
            <w:gridSpan w:val="2"/>
            <w:tcBorders>
              <w:top w:val="nil"/>
              <w:bottom w:val="single" w:sz="2" w:space="0" w:color="auto"/>
              <w:right w:val="single" w:sz="4" w:space="0" w:color="auto"/>
            </w:tcBorders>
            <w:vAlign w:val="center"/>
          </w:tcPr>
          <w:p w14:paraId="5A15638F" w14:textId="77777777" w:rsidR="00D0355E" w:rsidRPr="00C97908" w:rsidRDefault="00D0355E" w:rsidP="00701D76">
            <w:pPr>
              <w:jc w:val="center"/>
              <w:rPr>
                <w:sz w:val="16"/>
                <w:szCs w:val="16"/>
                <w:lang w:val="en-US"/>
              </w:rPr>
            </w:pPr>
            <w:r w:rsidRPr="00C97908">
              <w:rPr>
                <w:sz w:val="16"/>
                <w:szCs w:val="16"/>
                <w:lang w:val="en-US"/>
              </w:rPr>
              <w:t>0,275</w:t>
            </w:r>
          </w:p>
        </w:tc>
      </w:tr>
      <w:tr w:rsidR="00D0355E" w:rsidRPr="009B70F2" w14:paraId="233CD35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60194" w14:textId="77777777" w:rsidR="00D0355E" w:rsidRPr="005E2CA0" w:rsidRDefault="00D0355E" w:rsidP="00701D7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197814D" w14:textId="77777777" w:rsidR="00D0355E" w:rsidRPr="005E2CA0" w:rsidRDefault="00D0355E" w:rsidP="00701D76">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5C4859FC" w14:textId="77777777" w:rsidR="00D0355E" w:rsidRPr="005E2CA0" w:rsidRDefault="00D0355E" w:rsidP="00701D7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EB111D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A06DB52" w14:textId="77777777" w:rsidR="00D0355E" w:rsidRPr="005E2CA0" w:rsidRDefault="00D0355E" w:rsidP="00701D7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418ADB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1CBE4B2" w14:textId="77777777" w:rsidR="00D0355E" w:rsidRPr="005E2CA0" w:rsidRDefault="00D0355E" w:rsidP="00701D76">
            <w:pPr>
              <w:jc w:val="center"/>
              <w:rPr>
                <w:b/>
                <w:bCs/>
                <w:sz w:val="22"/>
                <w:szCs w:val="22"/>
                <w:lang w:val="en-US"/>
              </w:rPr>
            </w:pPr>
            <w:r w:rsidRPr="005E2CA0">
              <w:rPr>
                <w:b/>
                <w:bCs/>
                <w:sz w:val="22"/>
                <w:szCs w:val="22"/>
                <w:lang w:val="en-US"/>
              </w:rPr>
              <w:t>9,15</w:t>
            </w:r>
          </w:p>
          <w:p w14:paraId="46115D80" w14:textId="77777777" w:rsidR="00D0355E" w:rsidRPr="009B70F2" w:rsidRDefault="00D0355E" w:rsidP="00701D76">
            <w:pPr>
              <w:jc w:val="center"/>
              <w:rPr>
                <w:sz w:val="2"/>
                <w:szCs w:val="2"/>
                <w:lang w:val="en-US"/>
              </w:rPr>
            </w:pPr>
          </w:p>
        </w:tc>
      </w:tr>
      <w:tr w:rsidR="00D0355E" w:rsidRPr="00B40365" w14:paraId="0E6D37F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564C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B78503A"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1AABFC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E8BEEC4"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5394E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0683EECF" w14:textId="77777777" w:rsidR="00D0355E" w:rsidRPr="00C97908" w:rsidRDefault="00D0355E" w:rsidP="00701D76">
            <w:pPr>
              <w:jc w:val="center"/>
              <w:rPr>
                <w:sz w:val="16"/>
                <w:szCs w:val="16"/>
                <w:lang w:val="en-US"/>
              </w:rPr>
            </w:pPr>
            <w:r w:rsidRPr="00C97908">
              <w:rPr>
                <w:sz w:val="16"/>
                <w:szCs w:val="16"/>
                <w:lang w:val="en-US"/>
              </w:rPr>
              <w:t>61,671</w:t>
            </w:r>
          </w:p>
        </w:tc>
      </w:tr>
      <w:tr w:rsidR="00D0355E" w:rsidRPr="00B40365" w14:paraId="2169E6C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8E47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323625" w14:textId="77777777" w:rsidR="00D0355E" w:rsidRPr="00B40365" w:rsidRDefault="00D0355E" w:rsidP="00701D7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8542620" w14:textId="77777777" w:rsidR="00D0355E" w:rsidRPr="00C97908" w:rsidRDefault="00D0355E" w:rsidP="00701D7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F4756B0"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D59F9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4573A72" w14:textId="77777777" w:rsidR="00D0355E" w:rsidRPr="00C97908" w:rsidRDefault="00D0355E" w:rsidP="00701D76">
            <w:pPr>
              <w:jc w:val="center"/>
              <w:rPr>
                <w:sz w:val="16"/>
                <w:szCs w:val="16"/>
                <w:lang w:val="en-US"/>
              </w:rPr>
            </w:pPr>
            <w:r w:rsidRPr="00C97908">
              <w:rPr>
                <w:sz w:val="16"/>
                <w:szCs w:val="16"/>
                <w:lang w:val="en-US"/>
              </w:rPr>
              <w:t>0,183</w:t>
            </w:r>
          </w:p>
        </w:tc>
      </w:tr>
      <w:tr w:rsidR="00D0355E" w:rsidRPr="00B40365" w14:paraId="5A34351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839E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A638280" w14:textId="77777777" w:rsidR="00D0355E" w:rsidRPr="00B40365" w:rsidRDefault="00D0355E" w:rsidP="00701D7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692724B" w14:textId="77777777" w:rsidR="00D0355E" w:rsidRPr="00C97908" w:rsidRDefault="00D0355E" w:rsidP="00701D7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B378295"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B99781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9A06AF6" w14:textId="77777777" w:rsidR="00D0355E" w:rsidRPr="00C97908" w:rsidRDefault="00D0355E" w:rsidP="00701D76">
            <w:pPr>
              <w:jc w:val="center"/>
              <w:rPr>
                <w:sz w:val="16"/>
                <w:szCs w:val="16"/>
                <w:lang w:val="en-US"/>
              </w:rPr>
            </w:pPr>
            <w:r w:rsidRPr="00C97908">
              <w:rPr>
                <w:sz w:val="16"/>
                <w:szCs w:val="16"/>
                <w:lang w:val="en-US"/>
              </w:rPr>
              <w:t>2,837</w:t>
            </w:r>
          </w:p>
        </w:tc>
      </w:tr>
      <w:tr w:rsidR="00D0355E" w:rsidRPr="00B40365" w14:paraId="550212F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55F0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D7BD880" w14:textId="77777777" w:rsidR="00D0355E" w:rsidRPr="00B40365" w:rsidRDefault="00D0355E" w:rsidP="00701D7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32D867B" w14:textId="77777777" w:rsidR="00D0355E" w:rsidRPr="00C97908" w:rsidRDefault="00D0355E" w:rsidP="00701D7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48D10AD" w14:textId="77777777" w:rsidR="00D0355E" w:rsidRPr="00C97908" w:rsidRDefault="00D0355E" w:rsidP="00701D7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2C5773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C7B65EC" w14:textId="77777777" w:rsidR="00D0355E" w:rsidRPr="00C97908" w:rsidRDefault="00D0355E" w:rsidP="00701D76">
            <w:pPr>
              <w:jc w:val="center"/>
              <w:rPr>
                <w:sz w:val="16"/>
                <w:szCs w:val="16"/>
                <w:lang w:val="en-US"/>
              </w:rPr>
            </w:pPr>
            <w:r w:rsidRPr="00C97908">
              <w:rPr>
                <w:sz w:val="16"/>
                <w:szCs w:val="16"/>
                <w:lang w:val="en-US"/>
              </w:rPr>
              <w:t>7,32</w:t>
            </w:r>
          </w:p>
        </w:tc>
      </w:tr>
      <w:tr w:rsidR="00D0355E" w:rsidRPr="00B40365" w14:paraId="4CE8605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F2EE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D645B5" w14:textId="77777777" w:rsidR="00D0355E" w:rsidRPr="00B40365" w:rsidRDefault="00D0355E" w:rsidP="00701D7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B3CEDAC" w14:textId="77777777" w:rsidR="00D0355E" w:rsidRPr="00C97908" w:rsidRDefault="00D0355E" w:rsidP="00701D7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B76ACD0"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D06C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70DC424C" w14:textId="77777777" w:rsidR="00D0355E" w:rsidRPr="00C97908" w:rsidRDefault="00D0355E" w:rsidP="00701D76">
            <w:pPr>
              <w:jc w:val="center"/>
              <w:rPr>
                <w:sz w:val="16"/>
                <w:szCs w:val="16"/>
                <w:lang w:val="en-US"/>
              </w:rPr>
            </w:pPr>
            <w:r w:rsidRPr="00C97908">
              <w:rPr>
                <w:sz w:val="16"/>
                <w:szCs w:val="16"/>
                <w:lang w:val="en-US"/>
              </w:rPr>
              <w:t>111,63</w:t>
            </w:r>
          </w:p>
        </w:tc>
      </w:tr>
      <w:tr w:rsidR="00D0355E" w:rsidRPr="00B40365" w14:paraId="0C6ED7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581E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915B556" w14:textId="77777777" w:rsidR="00D0355E" w:rsidRPr="00B40365" w:rsidRDefault="00D0355E" w:rsidP="00701D7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0DAA172" w14:textId="77777777" w:rsidR="00D0355E" w:rsidRPr="00C97908" w:rsidRDefault="00D0355E" w:rsidP="00701D7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E708055"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CF828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73B63C3" w14:textId="77777777" w:rsidR="00D0355E" w:rsidRPr="00C97908" w:rsidRDefault="00D0355E" w:rsidP="00701D76">
            <w:pPr>
              <w:jc w:val="center"/>
              <w:rPr>
                <w:sz w:val="16"/>
                <w:szCs w:val="16"/>
                <w:lang w:val="en-US"/>
              </w:rPr>
            </w:pPr>
            <w:r w:rsidRPr="00C97908">
              <w:rPr>
                <w:sz w:val="16"/>
                <w:szCs w:val="16"/>
                <w:lang w:val="en-US"/>
              </w:rPr>
              <w:t>0,458</w:t>
            </w:r>
          </w:p>
        </w:tc>
      </w:tr>
      <w:tr w:rsidR="00D0355E" w:rsidRPr="00B40365" w14:paraId="08B352D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C014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0AFE68"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0CE92EE"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FE78250"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F7F13F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92E1A4A" w14:textId="77777777" w:rsidR="00D0355E" w:rsidRPr="00C97908" w:rsidRDefault="00D0355E" w:rsidP="00701D76">
            <w:pPr>
              <w:jc w:val="center"/>
              <w:rPr>
                <w:sz w:val="16"/>
                <w:szCs w:val="16"/>
                <w:lang w:val="en-US"/>
              </w:rPr>
            </w:pPr>
            <w:r w:rsidRPr="00C97908">
              <w:rPr>
                <w:sz w:val="16"/>
                <w:szCs w:val="16"/>
                <w:lang w:val="en-US"/>
              </w:rPr>
              <w:t>0,183</w:t>
            </w:r>
          </w:p>
        </w:tc>
      </w:tr>
      <w:tr w:rsidR="00D0355E" w:rsidRPr="00B40365" w14:paraId="2EEC73A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DC04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D46F450" w14:textId="77777777" w:rsidR="00D0355E" w:rsidRPr="00B40365" w:rsidRDefault="00D0355E" w:rsidP="00701D7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6174639" w14:textId="77777777" w:rsidR="00D0355E" w:rsidRPr="00C97908" w:rsidRDefault="00D0355E" w:rsidP="00701D7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5EDFC81" w14:textId="77777777" w:rsidR="00D0355E" w:rsidRPr="00C97908" w:rsidRDefault="00D0355E" w:rsidP="00701D7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FCCE2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E7EBB84" w14:textId="77777777" w:rsidR="00D0355E" w:rsidRPr="00C97908" w:rsidRDefault="00D0355E" w:rsidP="00701D76">
            <w:pPr>
              <w:jc w:val="center"/>
              <w:rPr>
                <w:sz w:val="16"/>
                <w:szCs w:val="16"/>
                <w:lang w:val="en-US"/>
              </w:rPr>
            </w:pPr>
            <w:r w:rsidRPr="00C97908">
              <w:rPr>
                <w:sz w:val="16"/>
                <w:szCs w:val="16"/>
                <w:lang w:val="en-US"/>
              </w:rPr>
              <w:t>1,464</w:t>
            </w:r>
          </w:p>
        </w:tc>
      </w:tr>
      <w:tr w:rsidR="00D0355E" w:rsidRPr="00B40365" w14:paraId="0DB4EFF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D5F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1EE33CB" w14:textId="77777777" w:rsidR="00D0355E" w:rsidRPr="00B40365" w:rsidRDefault="00D0355E" w:rsidP="00701D7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A45C8B0" w14:textId="77777777" w:rsidR="00D0355E" w:rsidRPr="00C97908" w:rsidRDefault="00D0355E" w:rsidP="00701D7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230EEE4" w14:textId="77777777" w:rsidR="00D0355E" w:rsidRPr="00C97908" w:rsidRDefault="00D0355E" w:rsidP="00701D7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496A5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D811FFC" w14:textId="77777777" w:rsidR="00D0355E" w:rsidRPr="00C97908" w:rsidRDefault="00D0355E" w:rsidP="00701D76">
            <w:pPr>
              <w:jc w:val="center"/>
              <w:rPr>
                <w:sz w:val="16"/>
                <w:szCs w:val="16"/>
                <w:lang w:val="en-US"/>
              </w:rPr>
            </w:pPr>
            <w:r w:rsidRPr="00C97908">
              <w:rPr>
                <w:sz w:val="16"/>
                <w:szCs w:val="16"/>
                <w:lang w:val="en-US"/>
              </w:rPr>
              <w:t>0,183</w:t>
            </w:r>
          </w:p>
        </w:tc>
      </w:tr>
      <w:tr w:rsidR="00D0355E" w:rsidRPr="009B70F2" w14:paraId="2DB9327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66ECCF" w14:textId="77777777" w:rsidR="00D0355E" w:rsidRPr="005E2CA0" w:rsidRDefault="00D0355E" w:rsidP="00701D7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497BABC"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BE389C1" w14:textId="77777777" w:rsidR="00D0355E" w:rsidRPr="005E2CA0" w:rsidRDefault="00D0355E" w:rsidP="00701D76">
            <w:pPr>
              <w:rPr>
                <w:b/>
                <w:bCs/>
                <w:sz w:val="2"/>
                <w:szCs w:val="2"/>
                <w:lang w:val="en-US"/>
              </w:rPr>
            </w:pPr>
            <w:r w:rsidRPr="005E2CA0">
              <w:rPr>
                <w:b/>
                <w:bCs/>
                <w:sz w:val="22"/>
                <w:szCs w:val="22"/>
                <w:lang w:val="en-US"/>
              </w:rPr>
              <w:t>Cablu Cat.5e cu conductoare din cupru 4x2, ecranat, 24 AWG, solid, HF (conformSTAS 31565-2012)</w:t>
            </w:r>
          </w:p>
          <w:p w14:paraId="0328613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266C59" w14:textId="77777777" w:rsidR="00D0355E" w:rsidRPr="005E2CA0" w:rsidRDefault="00D0355E" w:rsidP="00701D76">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017655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C98286D" w14:textId="77777777" w:rsidR="00D0355E" w:rsidRPr="005E2CA0" w:rsidRDefault="00D0355E" w:rsidP="00701D76">
            <w:pPr>
              <w:jc w:val="center"/>
              <w:rPr>
                <w:b/>
                <w:bCs/>
                <w:sz w:val="22"/>
                <w:szCs w:val="22"/>
                <w:lang w:val="en-US"/>
              </w:rPr>
            </w:pPr>
            <w:r w:rsidRPr="005E2CA0">
              <w:rPr>
                <w:b/>
                <w:bCs/>
                <w:sz w:val="22"/>
                <w:szCs w:val="22"/>
                <w:lang w:val="en-US"/>
              </w:rPr>
              <w:t>915,00</w:t>
            </w:r>
          </w:p>
          <w:p w14:paraId="5453CBAB" w14:textId="77777777" w:rsidR="00D0355E" w:rsidRPr="009B70F2" w:rsidRDefault="00D0355E" w:rsidP="00701D76">
            <w:pPr>
              <w:jc w:val="center"/>
              <w:rPr>
                <w:sz w:val="2"/>
                <w:szCs w:val="2"/>
                <w:lang w:val="en-US"/>
              </w:rPr>
            </w:pPr>
          </w:p>
        </w:tc>
      </w:tr>
      <w:tr w:rsidR="00D0355E" w:rsidRPr="00B40365" w14:paraId="2161FF4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0F24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EBE789" w14:textId="77777777" w:rsidR="00D0355E" w:rsidRPr="00B40365" w:rsidRDefault="00D0355E" w:rsidP="00701D76">
            <w:pPr>
              <w:jc w:val="center"/>
              <w:rPr>
                <w:sz w:val="16"/>
                <w:szCs w:val="16"/>
                <w:lang w:val="en-US"/>
              </w:rPr>
            </w:pPr>
            <w:r w:rsidRPr="00B40365">
              <w:rPr>
                <w:sz w:val="16"/>
                <w:szCs w:val="16"/>
                <w:lang w:val="en-US"/>
              </w:rPr>
              <w:t>3130134818904</w:t>
            </w:r>
          </w:p>
        </w:tc>
        <w:tc>
          <w:tcPr>
            <w:tcW w:w="4366" w:type="dxa"/>
            <w:gridSpan w:val="4"/>
            <w:tcBorders>
              <w:top w:val="nil"/>
              <w:bottom w:val="single" w:sz="2" w:space="0" w:color="auto"/>
            </w:tcBorders>
            <w:vAlign w:val="center"/>
          </w:tcPr>
          <w:p w14:paraId="4B1E46C4" w14:textId="77777777" w:rsidR="00D0355E" w:rsidRPr="00C97908" w:rsidRDefault="00D0355E" w:rsidP="00701D76">
            <w:pPr>
              <w:rPr>
                <w:sz w:val="16"/>
                <w:szCs w:val="16"/>
                <w:lang w:val="en-US"/>
              </w:rPr>
            </w:pPr>
            <w:r w:rsidRPr="00C97908">
              <w:rPr>
                <w:sz w:val="16"/>
                <w:szCs w:val="16"/>
                <w:lang w:val="en-US"/>
              </w:rPr>
              <w:t>Cablu UTP Cat5e-4x2x0,5 mmp</w:t>
            </w:r>
          </w:p>
        </w:tc>
        <w:tc>
          <w:tcPr>
            <w:tcW w:w="1021" w:type="dxa"/>
            <w:gridSpan w:val="3"/>
            <w:tcBorders>
              <w:top w:val="nil"/>
              <w:bottom w:val="single" w:sz="2" w:space="0" w:color="auto"/>
            </w:tcBorders>
            <w:vAlign w:val="center"/>
          </w:tcPr>
          <w:p w14:paraId="638D986E"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1D9BE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CF22AD4" w14:textId="77777777" w:rsidR="00D0355E" w:rsidRPr="00C97908" w:rsidRDefault="00D0355E" w:rsidP="00701D76">
            <w:pPr>
              <w:jc w:val="center"/>
              <w:rPr>
                <w:sz w:val="16"/>
                <w:szCs w:val="16"/>
                <w:lang w:val="en-US"/>
              </w:rPr>
            </w:pPr>
            <w:r w:rsidRPr="00C97908">
              <w:rPr>
                <w:sz w:val="16"/>
                <w:szCs w:val="16"/>
                <w:lang w:val="en-US"/>
              </w:rPr>
              <w:t>937,875</w:t>
            </w:r>
          </w:p>
        </w:tc>
      </w:tr>
      <w:tr w:rsidR="00D0355E" w:rsidRPr="009B70F2" w14:paraId="2007566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8B0ECD" w14:textId="77777777" w:rsidR="00D0355E" w:rsidRPr="005E2CA0" w:rsidRDefault="00D0355E" w:rsidP="00701D7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3CC3974E" w14:textId="77777777" w:rsidR="00D0355E" w:rsidRPr="005E2CA0" w:rsidRDefault="00D0355E" w:rsidP="00701D76">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14:paraId="36905418" w14:textId="77777777" w:rsidR="00D0355E" w:rsidRPr="005E2CA0" w:rsidRDefault="00D0355E" w:rsidP="00701D76">
            <w:pPr>
              <w:rPr>
                <w:b/>
                <w:bCs/>
                <w:sz w:val="2"/>
                <w:szCs w:val="2"/>
                <w:lang w:val="en-US"/>
              </w:rPr>
            </w:pPr>
            <w:r w:rsidRPr="005E2CA0">
              <w:rPr>
                <w:b/>
                <w:bCs/>
                <w:sz w:val="22"/>
                <w:szCs w:val="22"/>
                <w:lang w:val="en-US"/>
              </w:rPr>
              <w:t>Punti de conexiune Cablu HDMI, lungime: pina la 6 m</w:t>
            </w:r>
          </w:p>
          <w:p w14:paraId="59F6DE81"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EC2E722"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629EF4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1CC334E" w14:textId="77777777" w:rsidR="00D0355E" w:rsidRPr="005E2CA0" w:rsidRDefault="00D0355E" w:rsidP="00701D76">
            <w:pPr>
              <w:jc w:val="center"/>
              <w:rPr>
                <w:b/>
                <w:bCs/>
                <w:sz w:val="22"/>
                <w:szCs w:val="22"/>
                <w:lang w:val="en-US"/>
              </w:rPr>
            </w:pPr>
            <w:r w:rsidRPr="005E2CA0">
              <w:rPr>
                <w:b/>
                <w:bCs/>
                <w:sz w:val="22"/>
                <w:szCs w:val="22"/>
                <w:lang w:val="en-US"/>
              </w:rPr>
              <w:t>0,02</w:t>
            </w:r>
          </w:p>
          <w:p w14:paraId="21D91500" w14:textId="77777777" w:rsidR="00D0355E" w:rsidRPr="009B70F2" w:rsidRDefault="00D0355E" w:rsidP="00701D76">
            <w:pPr>
              <w:jc w:val="center"/>
              <w:rPr>
                <w:sz w:val="2"/>
                <w:szCs w:val="2"/>
                <w:lang w:val="en-US"/>
              </w:rPr>
            </w:pPr>
          </w:p>
        </w:tc>
      </w:tr>
      <w:tr w:rsidR="00D0355E" w:rsidRPr="00B40365" w14:paraId="0C489AB0"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B5A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120B3D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E9F574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E33BE6"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7D98F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5E62B863" w14:textId="77777777" w:rsidR="00D0355E" w:rsidRPr="00C97908" w:rsidRDefault="00D0355E" w:rsidP="00701D76">
            <w:pPr>
              <w:jc w:val="center"/>
              <w:rPr>
                <w:sz w:val="16"/>
                <w:szCs w:val="16"/>
                <w:lang w:val="en-US"/>
              </w:rPr>
            </w:pPr>
            <w:r w:rsidRPr="00C97908">
              <w:rPr>
                <w:sz w:val="16"/>
                <w:szCs w:val="16"/>
                <w:lang w:val="en-US"/>
              </w:rPr>
              <w:t>0,48</w:t>
            </w:r>
          </w:p>
        </w:tc>
      </w:tr>
      <w:tr w:rsidR="00D0355E" w:rsidRPr="009B70F2" w14:paraId="3A27260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631AEB" w14:textId="77777777" w:rsidR="00D0355E" w:rsidRPr="005E2CA0" w:rsidRDefault="00D0355E" w:rsidP="00701D76">
            <w:pPr>
              <w:jc w:val="center"/>
              <w:rPr>
                <w:b/>
                <w:bCs/>
                <w:sz w:val="22"/>
                <w:szCs w:val="22"/>
                <w:lang w:val="en-US"/>
              </w:rPr>
            </w:pPr>
            <w:r w:rsidRPr="005E2CA0">
              <w:rPr>
                <w:b/>
                <w:bCs/>
                <w:sz w:val="22"/>
                <w:szCs w:val="22"/>
                <w:lang w:val="en-US"/>
              </w:rPr>
              <w:lastRenderedPageBreak/>
              <w:t>20</w:t>
            </w:r>
          </w:p>
        </w:tc>
        <w:tc>
          <w:tcPr>
            <w:tcW w:w="1402" w:type="dxa"/>
            <w:gridSpan w:val="3"/>
            <w:tcBorders>
              <w:top w:val="single" w:sz="4" w:space="0" w:color="auto"/>
              <w:bottom w:val="single" w:sz="4" w:space="0" w:color="auto"/>
            </w:tcBorders>
            <w:vAlign w:val="center"/>
          </w:tcPr>
          <w:p w14:paraId="6D0C8010" w14:textId="77777777" w:rsidR="00D0355E" w:rsidRPr="005E2CA0" w:rsidRDefault="00D0355E" w:rsidP="00701D76">
            <w:pPr>
              <w:jc w:val="center"/>
              <w:rPr>
                <w:b/>
                <w:bCs/>
                <w:sz w:val="22"/>
                <w:szCs w:val="22"/>
                <w:lang w:val="en-US"/>
              </w:rPr>
            </w:pPr>
            <w:r w:rsidRPr="005E2CA0">
              <w:rPr>
                <w:b/>
                <w:bCs/>
                <w:sz w:val="22"/>
                <w:szCs w:val="22"/>
                <w:lang w:val="en-US"/>
              </w:rPr>
              <w:t>10-02-051-02</w:t>
            </w:r>
          </w:p>
        </w:tc>
        <w:tc>
          <w:tcPr>
            <w:tcW w:w="4366" w:type="dxa"/>
            <w:gridSpan w:val="5"/>
            <w:tcBorders>
              <w:top w:val="single" w:sz="4" w:space="0" w:color="auto"/>
              <w:bottom w:val="single" w:sz="4" w:space="0" w:color="auto"/>
            </w:tcBorders>
          </w:tcPr>
          <w:p w14:paraId="1399C5B9" w14:textId="77777777" w:rsidR="00D0355E" w:rsidRPr="005E2CA0" w:rsidRDefault="00D0355E" w:rsidP="00701D76">
            <w:pPr>
              <w:rPr>
                <w:b/>
                <w:bCs/>
                <w:sz w:val="2"/>
                <w:szCs w:val="2"/>
                <w:lang w:val="en-US"/>
              </w:rPr>
            </w:pPr>
            <w:r w:rsidRPr="005E2CA0">
              <w:rPr>
                <w:b/>
                <w:bCs/>
                <w:sz w:val="22"/>
                <w:szCs w:val="22"/>
                <w:lang w:val="en-US"/>
              </w:rPr>
              <w:t>Pozare, conectare cabluri, conductori, bare: Se adauga pentru fiecare 1 m supra 6 m K=14</w:t>
            </w:r>
          </w:p>
          <w:p w14:paraId="0D4310DE" w14:textId="77777777" w:rsidR="00D0355E" w:rsidRPr="009B70F2" w:rsidRDefault="00D0355E" w:rsidP="00701D76">
            <w:pPr>
              <w:rPr>
                <w:sz w:val="16"/>
                <w:szCs w:val="16"/>
                <w:lang w:val="en-US"/>
              </w:rPr>
            </w:pPr>
            <w:r w:rsidRPr="009B70F2">
              <w:rPr>
                <w:sz w:val="16"/>
                <w:szCs w:val="16"/>
                <w:lang w:val="en-US"/>
              </w:rPr>
              <w:t>Coeficient la manoperei=14,0000</w:t>
            </w:r>
          </w:p>
          <w:p w14:paraId="60EAD32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BB2D24A"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63A1BE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4E3207" w14:textId="77777777" w:rsidR="00D0355E" w:rsidRPr="005E2CA0" w:rsidRDefault="00D0355E" w:rsidP="00701D76">
            <w:pPr>
              <w:jc w:val="center"/>
              <w:rPr>
                <w:b/>
                <w:bCs/>
                <w:sz w:val="22"/>
                <w:szCs w:val="22"/>
                <w:lang w:val="en-US"/>
              </w:rPr>
            </w:pPr>
            <w:r w:rsidRPr="005E2CA0">
              <w:rPr>
                <w:b/>
                <w:bCs/>
                <w:sz w:val="22"/>
                <w:szCs w:val="22"/>
                <w:lang w:val="en-US"/>
              </w:rPr>
              <w:t>0,02</w:t>
            </w:r>
          </w:p>
          <w:p w14:paraId="18E23C11" w14:textId="77777777" w:rsidR="00D0355E" w:rsidRPr="009B70F2" w:rsidRDefault="00D0355E" w:rsidP="00701D76">
            <w:pPr>
              <w:jc w:val="center"/>
              <w:rPr>
                <w:sz w:val="2"/>
                <w:szCs w:val="2"/>
                <w:lang w:val="en-US"/>
              </w:rPr>
            </w:pPr>
          </w:p>
        </w:tc>
      </w:tr>
      <w:tr w:rsidR="00D0355E" w:rsidRPr="00B40365" w14:paraId="6210D9E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AA9D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7819782"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19E353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D6D24EC"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2E61C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14:paraId="7168F1CB" w14:textId="77777777" w:rsidR="00D0355E" w:rsidRPr="00C97908" w:rsidRDefault="00D0355E" w:rsidP="00701D76">
            <w:pPr>
              <w:jc w:val="center"/>
              <w:rPr>
                <w:sz w:val="16"/>
                <w:szCs w:val="16"/>
                <w:lang w:val="en-US"/>
              </w:rPr>
            </w:pPr>
            <w:r w:rsidRPr="00C97908">
              <w:rPr>
                <w:sz w:val="16"/>
                <w:szCs w:val="16"/>
                <w:lang w:val="en-US"/>
              </w:rPr>
              <w:t>0,588</w:t>
            </w:r>
          </w:p>
        </w:tc>
      </w:tr>
      <w:tr w:rsidR="00D0355E" w:rsidRPr="003E2692" w14:paraId="1E62B055"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B854991"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03640BCF"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025A64B"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2F695786"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774F8612"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40D74AF0" w14:textId="77777777" w:rsidR="00D0355E" w:rsidRPr="003E2692" w:rsidRDefault="00D0355E" w:rsidP="00701D76">
            <w:pPr>
              <w:rPr>
                <w:sz w:val="2"/>
                <w:szCs w:val="2"/>
                <w:lang w:val="en-US"/>
              </w:rPr>
            </w:pPr>
          </w:p>
        </w:tc>
      </w:tr>
      <w:tr w:rsidR="00D0355E" w:rsidRPr="00B449C4" w14:paraId="4FDA1EA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1369DF"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2D1644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601EB6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2B1FF2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1956DEE"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CA70E3E" w14:textId="77777777" w:rsidR="00D0355E" w:rsidRPr="00B449C4" w:rsidRDefault="00D0355E" w:rsidP="00701D76">
            <w:pPr>
              <w:rPr>
                <w:sz w:val="22"/>
                <w:szCs w:val="22"/>
                <w:lang w:val="en-US"/>
              </w:rPr>
            </w:pPr>
          </w:p>
        </w:tc>
      </w:tr>
      <w:tr w:rsidR="00D0355E" w:rsidRPr="00B449C4" w14:paraId="5C5293DB"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D6434E"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FE0FD5A"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5641C79"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3CA4F8F7"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FEFFF9D"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52DE261" w14:textId="77777777" w:rsidR="00D0355E" w:rsidRPr="00B449C4" w:rsidRDefault="00D0355E" w:rsidP="00701D76">
            <w:pPr>
              <w:rPr>
                <w:sz w:val="22"/>
                <w:szCs w:val="22"/>
                <w:lang w:val="en-US"/>
              </w:rPr>
            </w:pPr>
          </w:p>
        </w:tc>
      </w:tr>
      <w:tr w:rsidR="00D0355E" w:rsidRPr="00B449C4" w14:paraId="41EAF4BF"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FF129F"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27A445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79C8AA3"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1B7F383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A9BE41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989AE27" w14:textId="77777777" w:rsidR="00D0355E" w:rsidRPr="00B449C4" w:rsidRDefault="00D0355E" w:rsidP="00701D76">
            <w:pPr>
              <w:rPr>
                <w:sz w:val="22"/>
                <w:szCs w:val="22"/>
                <w:lang w:val="en-US"/>
              </w:rPr>
            </w:pPr>
          </w:p>
        </w:tc>
      </w:tr>
      <w:tr w:rsidR="00D0355E" w:rsidRPr="00B449C4" w14:paraId="71D77FDD"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BC106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2CE81D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7589630"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0C866AEF"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BC10ED8"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8633AE6" w14:textId="77777777" w:rsidR="00D0355E" w:rsidRPr="00B449C4" w:rsidRDefault="00D0355E" w:rsidP="00701D76">
            <w:pPr>
              <w:rPr>
                <w:sz w:val="22"/>
                <w:szCs w:val="22"/>
                <w:lang w:val="en-US"/>
              </w:rPr>
            </w:pPr>
          </w:p>
        </w:tc>
      </w:tr>
      <w:tr w:rsidR="00D0355E" w:rsidRPr="00B449C4" w14:paraId="0A798BA8"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513A37"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E3356C8"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294E170"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4997B07"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F118041"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D7206BF" w14:textId="77777777" w:rsidR="00D0355E" w:rsidRPr="00B449C4" w:rsidRDefault="00D0355E" w:rsidP="00701D76">
            <w:pPr>
              <w:rPr>
                <w:sz w:val="22"/>
                <w:szCs w:val="22"/>
                <w:lang w:val="en-US"/>
              </w:rPr>
            </w:pPr>
          </w:p>
        </w:tc>
      </w:tr>
      <w:tr w:rsidR="00D0355E" w:rsidRPr="00B449C4" w14:paraId="479E0ED5"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EF5D5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40DC73A6"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44D8530"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0CFB732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57C9A0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82D9446" w14:textId="77777777" w:rsidR="00D0355E" w:rsidRPr="00B449C4" w:rsidRDefault="00D0355E" w:rsidP="00701D76">
            <w:pPr>
              <w:rPr>
                <w:sz w:val="22"/>
                <w:szCs w:val="22"/>
                <w:lang w:val="en-US"/>
              </w:rPr>
            </w:pPr>
          </w:p>
        </w:tc>
      </w:tr>
      <w:tr w:rsidR="00D0355E" w:rsidRPr="00B449C4" w14:paraId="0E46F3FB"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ABCD3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AEC3D32"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53F4AA4A"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35ADED"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25E3D2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45CFC46" w14:textId="77777777" w:rsidR="00D0355E" w:rsidRPr="00B449C4" w:rsidRDefault="00D0355E" w:rsidP="00701D76">
            <w:pPr>
              <w:rPr>
                <w:sz w:val="22"/>
                <w:szCs w:val="22"/>
                <w:lang w:val="en-US"/>
              </w:rPr>
            </w:pPr>
          </w:p>
        </w:tc>
      </w:tr>
      <w:tr w:rsidR="00D0355E" w:rsidRPr="00B449C4" w14:paraId="549792B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0AA2E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A182CA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C76712A"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6E0385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2DD502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6F596C2B" w14:textId="77777777" w:rsidR="00D0355E" w:rsidRPr="00B449C4" w:rsidRDefault="00D0355E" w:rsidP="00701D76">
            <w:pPr>
              <w:rPr>
                <w:sz w:val="22"/>
                <w:szCs w:val="22"/>
                <w:lang w:val="en-US"/>
              </w:rPr>
            </w:pPr>
          </w:p>
        </w:tc>
      </w:tr>
      <w:tr w:rsidR="00D0355E" w:rsidRPr="00B40365" w14:paraId="6FDF1094"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5E3B837"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1C1EF1FF"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6A367935"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46D4E196" w14:textId="77777777" w:rsidR="00D0355E" w:rsidRPr="00B40365" w:rsidRDefault="00D0355E" w:rsidP="00701D76">
            <w:pPr>
              <w:rPr>
                <w:sz w:val="22"/>
                <w:szCs w:val="22"/>
                <w:lang w:val="en-US"/>
              </w:rPr>
            </w:pPr>
          </w:p>
        </w:tc>
      </w:tr>
      <w:tr w:rsidR="00D0355E" w:rsidRPr="009B70F2" w14:paraId="6F26D83B" w14:textId="77777777" w:rsidTr="00701D76">
        <w:tblPrEx>
          <w:tblCellMar>
            <w:left w:w="107" w:type="dxa"/>
            <w:right w:w="107" w:type="dxa"/>
          </w:tblCellMar>
        </w:tblPrEx>
        <w:tc>
          <w:tcPr>
            <w:tcW w:w="10495" w:type="dxa"/>
            <w:gridSpan w:val="19"/>
          </w:tcPr>
          <w:p w14:paraId="5B8BFCD8" w14:textId="77777777" w:rsidR="00D0355E" w:rsidRPr="009B70F2" w:rsidRDefault="00D0355E" w:rsidP="00701D76">
            <w:pPr>
              <w:rPr>
                <w:b/>
                <w:bCs/>
                <w:sz w:val="22"/>
                <w:szCs w:val="22"/>
                <w:lang w:val="en-US"/>
              </w:rPr>
            </w:pPr>
            <w:r w:rsidRPr="009B70F2">
              <w:rPr>
                <w:b/>
                <w:bCs/>
                <w:sz w:val="22"/>
                <w:szCs w:val="22"/>
                <w:lang w:val="en-US"/>
              </w:rPr>
              <w:t>2. Utilaj</w:t>
            </w:r>
          </w:p>
          <w:p w14:paraId="246FC6B5" w14:textId="77777777" w:rsidR="00D0355E" w:rsidRPr="00B12F65" w:rsidRDefault="00D0355E" w:rsidP="00701D76">
            <w:pPr>
              <w:rPr>
                <w:sz w:val="2"/>
                <w:szCs w:val="2"/>
                <w:lang w:val="en-US"/>
              </w:rPr>
            </w:pPr>
          </w:p>
        </w:tc>
      </w:tr>
      <w:tr w:rsidR="00D0355E" w:rsidRPr="009B70F2" w14:paraId="1F34995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423E67" w14:textId="77777777" w:rsidR="00D0355E" w:rsidRPr="005E2CA0" w:rsidRDefault="00D0355E" w:rsidP="00701D7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860CFB5"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50D27DF" w14:textId="77777777" w:rsidR="00D0355E" w:rsidRPr="005E2CA0" w:rsidRDefault="00D0355E" w:rsidP="00701D76">
            <w:pPr>
              <w:rPr>
                <w:b/>
                <w:bCs/>
                <w:sz w:val="2"/>
                <w:szCs w:val="2"/>
                <w:lang w:val="en-US"/>
              </w:rPr>
            </w:pPr>
            <w:r w:rsidRPr="005E2CA0">
              <w:rPr>
                <w:b/>
                <w:bCs/>
                <w:sz w:val="22"/>
                <w:szCs w:val="22"/>
                <w:lang w:val="en-US"/>
              </w:rPr>
              <w:t>Dulap cu fixare pe perete, asamblat 12U, 600x800 mm, 19" gri, livrat dezasamblat, usa din sticla (sarcina pina la 100 kg, 2 perechi de sine nezincate), polite 19" p/u fixarea echipamentului, laterale sunt detasabile cu lacata, cu elementele de fixare incluse in set.</w:t>
            </w:r>
          </w:p>
          <w:p w14:paraId="24BF7D0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12CB91B"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C61DC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A71DE8B" w14:textId="77777777" w:rsidR="00D0355E" w:rsidRPr="005E2CA0" w:rsidRDefault="00D0355E" w:rsidP="00701D76">
            <w:pPr>
              <w:jc w:val="center"/>
              <w:rPr>
                <w:b/>
                <w:bCs/>
                <w:sz w:val="22"/>
                <w:szCs w:val="22"/>
                <w:lang w:val="en-US"/>
              </w:rPr>
            </w:pPr>
            <w:r w:rsidRPr="005E2CA0">
              <w:rPr>
                <w:b/>
                <w:bCs/>
                <w:sz w:val="22"/>
                <w:szCs w:val="22"/>
                <w:lang w:val="en-US"/>
              </w:rPr>
              <w:t>1,00</w:t>
            </w:r>
          </w:p>
          <w:p w14:paraId="0D73669F" w14:textId="77777777" w:rsidR="00D0355E" w:rsidRPr="009B70F2" w:rsidRDefault="00D0355E" w:rsidP="00701D76">
            <w:pPr>
              <w:jc w:val="center"/>
              <w:rPr>
                <w:sz w:val="2"/>
                <w:szCs w:val="2"/>
                <w:lang w:val="en-US"/>
              </w:rPr>
            </w:pPr>
          </w:p>
        </w:tc>
      </w:tr>
      <w:tr w:rsidR="00D0355E" w:rsidRPr="00B40365" w14:paraId="272C652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C2FB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2EF82C1" w14:textId="77777777" w:rsidR="00D0355E" w:rsidRPr="00B40365" w:rsidRDefault="00D0355E" w:rsidP="00701D76">
            <w:pPr>
              <w:jc w:val="center"/>
              <w:rPr>
                <w:sz w:val="16"/>
                <w:szCs w:val="16"/>
                <w:lang w:val="en-US"/>
              </w:rPr>
            </w:pPr>
            <w:r w:rsidRPr="00B40365">
              <w:rPr>
                <w:sz w:val="16"/>
                <w:szCs w:val="16"/>
                <w:lang w:val="en-US"/>
              </w:rPr>
              <w:t>5130186</w:t>
            </w:r>
          </w:p>
        </w:tc>
        <w:tc>
          <w:tcPr>
            <w:tcW w:w="4366" w:type="dxa"/>
            <w:gridSpan w:val="4"/>
            <w:tcBorders>
              <w:top w:val="nil"/>
              <w:bottom w:val="single" w:sz="2" w:space="0" w:color="auto"/>
            </w:tcBorders>
            <w:vAlign w:val="center"/>
          </w:tcPr>
          <w:p w14:paraId="197808F2" w14:textId="77777777" w:rsidR="00D0355E" w:rsidRPr="00C97908" w:rsidRDefault="00D0355E" w:rsidP="00701D76">
            <w:pPr>
              <w:rPr>
                <w:sz w:val="16"/>
                <w:szCs w:val="16"/>
                <w:lang w:val="en-US"/>
              </w:rPr>
            </w:pPr>
            <w:r w:rsidRPr="00C97908">
              <w:rPr>
                <w:sz w:val="16"/>
                <w:szCs w:val="16"/>
                <w:lang w:val="en-US"/>
              </w:rPr>
              <w:t>Dulap cu fixare pe perete, asamblat 12U, 600x800 mm, 19"</w:t>
            </w:r>
          </w:p>
        </w:tc>
        <w:tc>
          <w:tcPr>
            <w:tcW w:w="1021" w:type="dxa"/>
            <w:gridSpan w:val="3"/>
            <w:tcBorders>
              <w:top w:val="nil"/>
              <w:bottom w:val="single" w:sz="2" w:space="0" w:color="auto"/>
            </w:tcBorders>
            <w:vAlign w:val="center"/>
          </w:tcPr>
          <w:p w14:paraId="2CFBF5C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14A55"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5D73B4"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977CAE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3276AA" w14:textId="77777777" w:rsidR="00D0355E" w:rsidRPr="005E2CA0" w:rsidRDefault="00D0355E" w:rsidP="00701D7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3FF599C"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61D8745" w14:textId="77777777" w:rsidR="00D0355E" w:rsidRPr="005E2CA0" w:rsidRDefault="00D0355E" w:rsidP="00701D76">
            <w:pPr>
              <w:rPr>
                <w:b/>
                <w:bCs/>
                <w:sz w:val="2"/>
                <w:szCs w:val="2"/>
                <w:lang w:val="en-US"/>
              </w:rPr>
            </w:pPr>
            <w:r w:rsidRPr="005E2CA0">
              <w:rPr>
                <w:b/>
                <w:bCs/>
                <w:sz w:val="22"/>
                <w:szCs w:val="22"/>
                <w:lang w:val="en-US"/>
              </w:rPr>
              <w:t>Router pentru administrarea reteaua LAN, cu min. 1 SFP 1 Gbps + cu 24 RJ-45 auto-negotiating 1 Gbps; min. 512 Mb NAND; cu modul wireless 802.11b/g/n/ax, P.el. = max. 50 W (de tip Mikrotik, L009UiGS-2HaxD-IN sau similar )</w:t>
            </w:r>
          </w:p>
          <w:p w14:paraId="25DB347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57971C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0DEAD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3F7A30E" w14:textId="77777777" w:rsidR="00D0355E" w:rsidRPr="005E2CA0" w:rsidRDefault="00D0355E" w:rsidP="00701D76">
            <w:pPr>
              <w:jc w:val="center"/>
              <w:rPr>
                <w:b/>
                <w:bCs/>
                <w:sz w:val="22"/>
                <w:szCs w:val="22"/>
                <w:lang w:val="en-US"/>
              </w:rPr>
            </w:pPr>
            <w:r w:rsidRPr="005E2CA0">
              <w:rPr>
                <w:b/>
                <w:bCs/>
                <w:sz w:val="22"/>
                <w:szCs w:val="22"/>
                <w:lang w:val="en-US"/>
              </w:rPr>
              <w:t>1,00</w:t>
            </w:r>
          </w:p>
          <w:p w14:paraId="5E3745A6" w14:textId="77777777" w:rsidR="00D0355E" w:rsidRPr="009B70F2" w:rsidRDefault="00D0355E" w:rsidP="00701D76">
            <w:pPr>
              <w:jc w:val="center"/>
              <w:rPr>
                <w:sz w:val="2"/>
                <w:szCs w:val="2"/>
                <w:lang w:val="en-US"/>
              </w:rPr>
            </w:pPr>
          </w:p>
        </w:tc>
      </w:tr>
      <w:tr w:rsidR="00D0355E" w:rsidRPr="00B40365" w14:paraId="36C53BA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07C8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4A52041" w14:textId="77777777" w:rsidR="00D0355E" w:rsidRPr="00B40365" w:rsidRDefault="00D0355E" w:rsidP="00701D76">
            <w:pPr>
              <w:jc w:val="center"/>
              <w:rPr>
                <w:sz w:val="16"/>
                <w:szCs w:val="16"/>
                <w:lang w:val="en-US"/>
              </w:rPr>
            </w:pPr>
            <w:r w:rsidRPr="00B40365">
              <w:rPr>
                <w:sz w:val="16"/>
                <w:szCs w:val="16"/>
                <w:lang w:val="en-US"/>
              </w:rPr>
              <w:t>2811236313011</w:t>
            </w:r>
          </w:p>
        </w:tc>
        <w:tc>
          <w:tcPr>
            <w:tcW w:w="4366" w:type="dxa"/>
            <w:gridSpan w:val="4"/>
            <w:tcBorders>
              <w:top w:val="nil"/>
              <w:bottom w:val="single" w:sz="2" w:space="0" w:color="auto"/>
            </w:tcBorders>
            <w:vAlign w:val="center"/>
          </w:tcPr>
          <w:p w14:paraId="3DD32AB7" w14:textId="77777777" w:rsidR="00D0355E" w:rsidRPr="00C97908" w:rsidRDefault="00D0355E" w:rsidP="00701D76">
            <w:pPr>
              <w:rPr>
                <w:sz w:val="16"/>
                <w:szCs w:val="16"/>
                <w:lang w:val="en-US"/>
              </w:rPr>
            </w:pPr>
            <w:r w:rsidRPr="00C97908">
              <w:rPr>
                <w:sz w:val="16"/>
                <w:szCs w:val="16"/>
                <w:lang w:val="en-US"/>
              </w:rPr>
              <w:t xml:space="preserve">Router pentru administrarea reteaua LAN de tip Mikrotik, L009UiGS-2HaxD-IN sau similar </w:t>
            </w:r>
          </w:p>
        </w:tc>
        <w:tc>
          <w:tcPr>
            <w:tcW w:w="1021" w:type="dxa"/>
            <w:gridSpan w:val="3"/>
            <w:tcBorders>
              <w:top w:val="nil"/>
              <w:bottom w:val="single" w:sz="2" w:space="0" w:color="auto"/>
            </w:tcBorders>
            <w:vAlign w:val="center"/>
          </w:tcPr>
          <w:p w14:paraId="691A84C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65698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8EAE66"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6CF725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8F0D4D" w14:textId="77777777" w:rsidR="00D0355E" w:rsidRPr="005E2CA0" w:rsidRDefault="00D0355E" w:rsidP="00701D7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5FE2F51"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36A294B" w14:textId="77777777" w:rsidR="00D0355E" w:rsidRPr="005E2CA0" w:rsidRDefault="00D0355E" w:rsidP="00701D76">
            <w:pPr>
              <w:rPr>
                <w:b/>
                <w:bCs/>
                <w:sz w:val="2"/>
                <w:szCs w:val="2"/>
                <w:lang w:val="en-US"/>
              </w:rPr>
            </w:pPr>
            <w:r w:rsidRPr="005E2CA0">
              <w:rPr>
                <w:b/>
                <w:bCs/>
                <w:sz w:val="22"/>
                <w:szCs w:val="22"/>
                <w:lang w:val="en-US"/>
              </w:rPr>
              <w:t>Comutator de acces, cu min. 24 RJ-45 auto-negotiating 1 Gbps; 19", 1U; P.el. = max. 40 W (de tip Mikrotik, CSS326-24G-2S+RM sau similar)</w:t>
            </w:r>
          </w:p>
          <w:p w14:paraId="6ABEE72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8B7ADB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9150A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6CFEF75" w14:textId="77777777" w:rsidR="00D0355E" w:rsidRPr="005E2CA0" w:rsidRDefault="00D0355E" w:rsidP="00701D76">
            <w:pPr>
              <w:jc w:val="center"/>
              <w:rPr>
                <w:b/>
                <w:bCs/>
                <w:sz w:val="22"/>
                <w:szCs w:val="22"/>
                <w:lang w:val="en-US"/>
              </w:rPr>
            </w:pPr>
            <w:r w:rsidRPr="005E2CA0">
              <w:rPr>
                <w:b/>
                <w:bCs/>
                <w:sz w:val="22"/>
                <w:szCs w:val="22"/>
                <w:lang w:val="en-US"/>
              </w:rPr>
              <w:t>1,00</w:t>
            </w:r>
          </w:p>
          <w:p w14:paraId="02223ECA" w14:textId="77777777" w:rsidR="00D0355E" w:rsidRPr="009B70F2" w:rsidRDefault="00D0355E" w:rsidP="00701D76">
            <w:pPr>
              <w:jc w:val="center"/>
              <w:rPr>
                <w:sz w:val="2"/>
                <w:szCs w:val="2"/>
                <w:lang w:val="en-US"/>
              </w:rPr>
            </w:pPr>
          </w:p>
        </w:tc>
      </w:tr>
      <w:tr w:rsidR="00D0355E" w:rsidRPr="00B40365" w14:paraId="14CD315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2853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19C96DF" w14:textId="77777777" w:rsidR="00D0355E" w:rsidRPr="00B40365" w:rsidRDefault="00D0355E" w:rsidP="00701D76">
            <w:pPr>
              <w:jc w:val="center"/>
              <w:rPr>
                <w:sz w:val="16"/>
                <w:szCs w:val="16"/>
                <w:lang w:val="en-US"/>
              </w:rPr>
            </w:pPr>
            <w:r w:rsidRPr="00B40365">
              <w:rPr>
                <w:sz w:val="16"/>
                <w:szCs w:val="16"/>
                <w:lang w:val="en-US"/>
              </w:rPr>
              <w:t>2811236313030</w:t>
            </w:r>
          </w:p>
        </w:tc>
        <w:tc>
          <w:tcPr>
            <w:tcW w:w="4366" w:type="dxa"/>
            <w:gridSpan w:val="4"/>
            <w:tcBorders>
              <w:top w:val="nil"/>
              <w:bottom w:val="single" w:sz="2" w:space="0" w:color="auto"/>
            </w:tcBorders>
            <w:vAlign w:val="center"/>
          </w:tcPr>
          <w:p w14:paraId="7F54BC54" w14:textId="77777777" w:rsidR="00D0355E" w:rsidRPr="00C97908" w:rsidRDefault="00D0355E" w:rsidP="00701D76">
            <w:pPr>
              <w:rPr>
                <w:sz w:val="16"/>
                <w:szCs w:val="16"/>
                <w:lang w:val="en-US"/>
              </w:rPr>
            </w:pPr>
            <w:r w:rsidRPr="00C97908">
              <w:rPr>
                <w:sz w:val="16"/>
                <w:szCs w:val="16"/>
                <w:lang w:val="en-US"/>
              </w:rPr>
              <w:t>Comutator de acces, de tip Mikrotik, CSS326-24G-2S+RM sau similar</w:t>
            </w:r>
          </w:p>
        </w:tc>
        <w:tc>
          <w:tcPr>
            <w:tcW w:w="1021" w:type="dxa"/>
            <w:gridSpan w:val="3"/>
            <w:tcBorders>
              <w:top w:val="nil"/>
              <w:bottom w:val="single" w:sz="2" w:space="0" w:color="auto"/>
            </w:tcBorders>
            <w:vAlign w:val="center"/>
          </w:tcPr>
          <w:p w14:paraId="70C9E21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F47FA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DD0F82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38A29B3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EA6E0F" w14:textId="77777777" w:rsidR="00D0355E" w:rsidRPr="005E2CA0" w:rsidRDefault="00D0355E" w:rsidP="00701D7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28D09AC"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17B8C542" w14:textId="77777777" w:rsidR="00D0355E" w:rsidRPr="005E2CA0" w:rsidRDefault="00D0355E" w:rsidP="00701D76">
            <w:pPr>
              <w:rPr>
                <w:b/>
                <w:bCs/>
                <w:sz w:val="2"/>
                <w:szCs w:val="2"/>
                <w:lang w:val="en-US"/>
              </w:rPr>
            </w:pPr>
            <w:r w:rsidRPr="005E2CA0">
              <w:rPr>
                <w:b/>
                <w:bCs/>
                <w:sz w:val="22"/>
                <w:szCs w:val="22"/>
                <w:lang w:val="en-US"/>
              </w:rPr>
              <w:t>Patch-panel modular Cat5e FTP, complet echipata cu module 24xRJ45, 19", 1U</w:t>
            </w:r>
          </w:p>
          <w:p w14:paraId="26742A2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182D8D6"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C5777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983DA87" w14:textId="77777777" w:rsidR="00D0355E" w:rsidRPr="005E2CA0" w:rsidRDefault="00D0355E" w:rsidP="00701D76">
            <w:pPr>
              <w:jc w:val="center"/>
              <w:rPr>
                <w:b/>
                <w:bCs/>
                <w:sz w:val="22"/>
                <w:szCs w:val="22"/>
                <w:lang w:val="en-US"/>
              </w:rPr>
            </w:pPr>
            <w:r w:rsidRPr="005E2CA0">
              <w:rPr>
                <w:b/>
                <w:bCs/>
                <w:sz w:val="22"/>
                <w:szCs w:val="22"/>
                <w:lang w:val="en-US"/>
              </w:rPr>
              <w:t>1,00</w:t>
            </w:r>
          </w:p>
          <w:p w14:paraId="02635AE4" w14:textId="77777777" w:rsidR="00D0355E" w:rsidRPr="009B70F2" w:rsidRDefault="00D0355E" w:rsidP="00701D76">
            <w:pPr>
              <w:jc w:val="center"/>
              <w:rPr>
                <w:sz w:val="2"/>
                <w:szCs w:val="2"/>
                <w:lang w:val="en-US"/>
              </w:rPr>
            </w:pPr>
          </w:p>
        </w:tc>
      </w:tr>
      <w:tr w:rsidR="00D0355E" w:rsidRPr="00B40365" w14:paraId="7060F0D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A7F2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65BEB27" w14:textId="77777777" w:rsidR="00D0355E" w:rsidRPr="00B40365" w:rsidRDefault="00D0355E" w:rsidP="00701D76">
            <w:pPr>
              <w:jc w:val="center"/>
              <w:rPr>
                <w:sz w:val="16"/>
                <w:szCs w:val="16"/>
                <w:lang w:val="en-US"/>
              </w:rPr>
            </w:pPr>
            <w:r w:rsidRPr="00B40365">
              <w:rPr>
                <w:sz w:val="16"/>
                <w:szCs w:val="16"/>
                <w:lang w:val="en-US"/>
              </w:rPr>
              <w:t>3021</w:t>
            </w:r>
          </w:p>
        </w:tc>
        <w:tc>
          <w:tcPr>
            <w:tcW w:w="4366" w:type="dxa"/>
            <w:gridSpan w:val="4"/>
            <w:tcBorders>
              <w:top w:val="nil"/>
              <w:bottom w:val="single" w:sz="2" w:space="0" w:color="auto"/>
            </w:tcBorders>
            <w:vAlign w:val="center"/>
          </w:tcPr>
          <w:p w14:paraId="6F593306" w14:textId="77777777" w:rsidR="00D0355E" w:rsidRPr="00C97908" w:rsidRDefault="00D0355E" w:rsidP="00701D76">
            <w:pPr>
              <w:rPr>
                <w:sz w:val="16"/>
                <w:szCs w:val="16"/>
                <w:lang w:val="en-US"/>
              </w:rPr>
            </w:pPr>
            <w:r w:rsidRPr="00C97908">
              <w:rPr>
                <w:sz w:val="16"/>
                <w:szCs w:val="16"/>
                <w:lang w:val="en-US"/>
              </w:rPr>
              <w:t>Patch-panel modular 24xRJ45 Cat6 FTP, with Jack RJ45 fully shielded, 19", 1U</w:t>
            </w:r>
          </w:p>
        </w:tc>
        <w:tc>
          <w:tcPr>
            <w:tcW w:w="1021" w:type="dxa"/>
            <w:gridSpan w:val="3"/>
            <w:tcBorders>
              <w:top w:val="nil"/>
              <w:bottom w:val="single" w:sz="2" w:space="0" w:color="auto"/>
            </w:tcBorders>
            <w:vAlign w:val="center"/>
          </w:tcPr>
          <w:p w14:paraId="4C0750A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AF2BC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E305CB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C1F2D3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04D361" w14:textId="77777777" w:rsidR="00D0355E" w:rsidRPr="005E2CA0" w:rsidRDefault="00D0355E" w:rsidP="00701D7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E2E1791"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694ADBA8" w14:textId="77777777" w:rsidR="00D0355E" w:rsidRPr="005E2CA0" w:rsidRDefault="00D0355E" w:rsidP="00701D76">
            <w:pPr>
              <w:rPr>
                <w:b/>
                <w:bCs/>
                <w:sz w:val="2"/>
                <w:szCs w:val="2"/>
                <w:lang w:val="en-US"/>
              </w:rPr>
            </w:pPr>
            <w:r w:rsidRPr="005E2CA0">
              <w:rPr>
                <w:b/>
                <w:bCs/>
                <w:sz w:val="22"/>
                <w:szCs w:val="22"/>
                <w:lang w:val="en-US"/>
              </w:rPr>
              <w:t>Cable management 1U (Cable organizer), orizontal</w:t>
            </w:r>
          </w:p>
          <w:p w14:paraId="77D9AEE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517727C"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90037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2E104C0" w14:textId="77777777" w:rsidR="00D0355E" w:rsidRPr="005E2CA0" w:rsidRDefault="00D0355E" w:rsidP="00701D76">
            <w:pPr>
              <w:jc w:val="center"/>
              <w:rPr>
                <w:b/>
                <w:bCs/>
                <w:sz w:val="22"/>
                <w:szCs w:val="22"/>
                <w:lang w:val="en-US"/>
              </w:rPr>
            </w:pPr>
            <w:r w:rsidRPr="005E2CA0">
              <w:rPr>
                <w:b/>
                <w:bCs/>
                <w:sz w:val="22"/>
                <w:szCs w:val="22"/>
                <w:lang w:val="en-US"/>
              </w:rPr>
              <w:t>1,00</w:t>
            </w:r>
          </w:p>
          <w:p w14:paraId="3D803FDF" w14:textId="77777777" w:rsidR="00D0355E" w:rsidRPr="009B70F2" w:rsidRDefault="00D0355E" w:rsidP="00701D76">
            <w:pPr>
              <w:jc w:val="center"/>
              <w:rPr>
                <w:sz w:val="2"/>
                <w:szCs w:val="2"/>
                <w:lang w:val="en-US"/>
              </w:rPr>
            </w:pPr>
          </w:p>
        </w:tc>
      </w:tr>
      <w:tr w:rsidR="00D0355E" w:rsidRPr="00B40365" w14:paraId="29FFE0A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79E8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C2A9151" w14:textId="77777777" w:rsidR="00D0355E" w:rsidRPr="00B40365" w:rsidRDefault="00D0355E" w:rsidP="00701D76">
            <w:pPr>
              <w:jc w:val="center"/>
              <w:rPr>
                <w:sz w:val="16"/>
                <w:szCs w:val="16"/>
                <w:lang w:val="en-US"/>
              </w:rPr>
            </w:pPr>
            <w:r w:rsidRPr="00B40365">
              <w:rPr>
                <w:sz w:val="16"/>
                <w:szCs w:val="16"/>
                <w:lang w:val="en-US"/>
              </w:rPr>
              <w:t>3022</w:t>
            </w:r>
          </w:p>
        </w:tc>
        <w:tc>
          <w:tcPr>
            <w:tcW w:w="4366" w:type="dxa"/>
            <w:gridSpan w:val="4"/>
            <w:tcBorders>
              <w:top w:val="nil"/>
              <w:bottom w:val="single" w:sz="2" w:space="0" w:color="auto"/>
            </w:tcBorders>
            <w:vAlign w:val="center"/>
          </w:tcPr>
          <w:p w14:paraId="1815A134" w14:textId="77777777" w:rsidR="00D0355E" w:rsidRPr="00C97908" w:rsidRDefault="00D0355E" w:rsidP="00701D76">
            <w:pPr>
              <w:rPr>
                <w:sz w:val="16"/>
                <w:szCs w:val="16"/>
                <w:lang w:val="en-US"/>
              </w:rPr>
            </w:pPr>
            <w:r w:rsidRPr="00C97908">
              <w:rPr>
                <w:sz w:val="16"/>
                <w:szCs w:val="16"/>
                <w:lang w:val="en-US"/>
              </w:rPr>
              <w:t>Cable management 1U (Cable organizer), orizontal</w:t>
            </w:r>
          </w:p>
        </w:tc>
        <w:tc>
          <w:tcPr>
            <w:tcW w:w="1021" w:type="dxa"/>
            <w:gridSpan w:val="3"/>
            <w:tcBorders>
              <w:top w:val="nil"/>
              <w:bottom w:val="single" w:sz="2" w:space="0" w:color="auto"/>
            </w:tcBorders>
            <w:vAlign w:val="center"/>
          </w:tcPr>
          <w:p w14:paraId="10D5F407"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FF637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98C665"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7D72A5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59C626" w14:textId="77777777" w:rsidR="00D0355E" w:rsidRPr="005E2CA0" w:rsidRDefault="00D0355E" w:rsidP="00701D7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7138017"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1225B57F" w14:textId="77777777" w:rsidR="00D0355E" w:rsidRPr="005E2CA0" w:rsidRDefault="00D0355E" w:rsidP="00701D76">
            <w:pPr>
              <w:rPr>
                <w:b/>
                <w:bCs/>
                <w:sz w:val="2"/>
                <w:szCs w:val="2"/>
                <w:lang w:val="en-US"/>
              </w:rPr>
            </w:pPr>
            <w:r w:rsidRPr="005E2CA0">
              <w:rPr>
                <w:b/>
                <w:bCs/>
                <w:sz w:val="22"/>
                <w:szCs w:val="22"/>
                <w:lang w:val="en-US"/>
              </w:rPr>
              <w:t>PDU (Power distribution unit), 1U, 16A, 200-240V, 50/60Hz, Out-min. 4xCEE 7/3, In-UPS plug 1xIEC 14, montare orizontala pentru 19" rack, cu butonul de siguranta in set cu cabluri pentru conectarea utilajului activ</w:t>
            </w:r>
          </w:p>
          <w:p w14:paraId="4BB0730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B39754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545B2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D3938B7" w14:textId="77777777" w:rsidR="00D0355E" w:rsidRPr="005E2CA0" w:rsidRDefault="00D0355E" w:rsidP="00701D76">
            <w:pPr>
              <w:jc w:val="center"/>
              <w:rPr>
                <w:b/>
                <w:bCs/>
                <w:sz w:val="22"/>
                <w:szCs w:val="22"/>
                <w:lang w:val="en-US"/>
              </w:rPr>
            </w:pPr>
            <w:r w:rsidRPr="005E2CA0">
              <w:rPr>
                <w:b/>
                <w:bCs/>
                <w:sz w:val="22"/>
                <w:szCs w:val="22"/>
                <w:lang w:val="en-US"/>
              </w:rPr>
              <w:t>1,00</w:t>
            </w:r>
          </w:p>
          <w:p w14:paraId="374186A5" w14:textId="77777777" w:rsidR="00D0355E" w:rsidRPr="009B70F2" w:rsidRDefault="00D0355E" w:rsidP="00701D76">
            <w:pPr>
              <w:jc w:val="center"/>
              <w:rPr>
                <w:sz w:val="2"/>
                <w:szCs w:val="2"/>
                <w:lang w:val="en-US"/>
              </w:rPr>
            </w:pPr>
          </w:p>
        </w:tc>
      </w:tr>
      <w:tr w:rsidR="00D0355E" w:rsidRPr="00B40365" w14:paraId="75072E1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FAF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1886320" w14:textId="77777777" w:rsidR="00D0355E" w:rsidRPr="00B40365" w:rsidRDefault="00D0355E" w:rsidP="00701D76">
            <w:pPr>
              <w:jc w:val="center"/>
              <w:rPr>
                <w:sz w:val="16"/>
                <w:szCs w:val="16"/>
                <w:lang w:val="en-US"/>
              </w:rPr>
            </w:pPr>
            <w:r w:rsidRPr="00B40365">
              <w:rPr>
                <w:sz w:val="16"/>
                <w:szCs w:val="16"/>
                <w:lang w:val="en-US"/>
              </w:rPr>
              <w:t>3024</w:t>
            </w:r>
          </w:p>
        </w:tc>
        <w:tc>
          <w:tcPr>
            <w:tcW w:w="4366" w:type="dxa"/>
            <w:gridSpan w:val="4"/>
            <w:tcBorders>
              <w:top w:val="nil"/>
              <w:bottom w:val="single" w:sz="2" w:space="0" w:color="auto"/>
            </w:tcBorders>
            <w:vAlign w:val="center"/>
          </w:tcPr>
          <w:p w14:paraId="184FB50B" w14:textId="77777777" w:rsidR="00D0355E" w:rsidRPr="00C97908" w:rsidRDefault="00D0355E" w:rsidP="00701D76">
            <w:pPr>
              <w:rPr>
                <w:sz w:val="16"/>
                <w:szCs w:val="16"/>
                <w:lang w:val="en-US"/>
              </w:rPr>
            </w:pPr>
            <w:r w:rsidRPr="00C97908">
              <w:rPr>
                <w:sz w:val="16"/>
                <w:szCs w:val="16"/>
                <w:lang w:val="en-US"/>
              </w:rPr>
              <w:t>PDU (Power distribution unit), 1U, 16A, 200-240V, 50/60Hz, Out-min. 4xCEE 7/3, In-UPS plug 1xIEC 14, montare orizontala pentru 19" rack, cu butonul de siguranta in set cu cabluri pentru conectarea utilajului activ</w:t>
            </w:r>
          </w:p>
        </w:tc>
        <w:tc>
          <w:tcPr>
            <w:tcW w:w="1021" w:type="dxa"/>
            <w:gridSpan w:val="3"/>
            <w:tcBorders>
              <w:top w:val="nil"/>
              <w:bottom w:val="single" w:sz="2" w:space="0" w:color="auto"/>
            </w:tcBorders>
            <w:vAlign w:val="center"/>
          </w:tcPr>
          <w:p w14:paraId="44E1288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DDCD5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1A6E53"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C3394E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7FC3DB" w14:textId="77777777" w:rsidR="00D0355E" w:rsidRPr="005E2CA0" w:rsidRDefault="00D0355E" w:rsidP="00701D7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3897582"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5B6DEAF8" w14:textId="77777777" w:rsidR="00D0355E" w:rsidRPr="005E2CA0" w:rsidRDefault="00D0355E" w:rsidP="00701D76">
            <w:pPr>
              <w:rPr>
                <w:b/>
                <w:bCs/>
                <w:sz w:val="2"/>
                <w:szCs w:val="2"/>
                <w:lang w:val="en-US"/>
              </w:rPr>
            </w:pPr>
            <w:r w:rsidRPr="005E2CA0">
              <w:rPr>
                <w:b/>
                <w:bCs/>
                <w:sz w:val="22"/>
                <w:szCs w:val="22"/>
                <w:lang w:val="en-US"/>
              </w:rPr>
              <w:t>UPS RM 19", 2U, 1000VA/900W, 3 x IEC C13 sockets, Single Phase 220V/230V/240V</w:t>
            </w:r>
          </w:p>
          <w:p w14:paraId="22DC17C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08894B7"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BE1A8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20BA19B" w14:textId="77777777" w:rsidR="00D0355E" w:rsidRPr="005E2CA0" w:rsidRDefault="00D0355E" w:rsidP="00701D76">
            <w:pPr>
              <w:jc w:val="center"/>
              <w:rPr>
                <w:b/>
                <w:bCs/>
                <w:sz w:val="22"/>
                <w:szCs w:val="22"/>
                <w:lang w:val="en-US"/>
              </w:rPr>
            </w:pPr>
            <w:r w:rsidRPr="005E2CA0">
              <w:rPr>
                <w:b/>
                <w:bCs/>
                <w:sz w:val="22"/>
                <w:szCs w:val="22"/>
                <w:lang w:val="en-US"/>
              </w:rPr>
              <w:t>1,00</w:t>
            </w:r>
          </w:p>
          <w:p w14:paraId="63436982" w14:textId="77777777" w:rsidR="00D0355E" w:rsidRPr="009B70F2" w:rsidRDefault="00D0355E" w:rsidP="00701D76">
            <w:pPr>
              <w:jc w:val="center"/>
              <w:rPr>
                <w:sz w:val="2"/>
                <w:szCs w:val="2"/>
                <w:lang w:val="en-US"/>
              </w:rPr>
            </w:pPr>
          </w:p>
        </w:tc>
      </w:tr>
      <w:tr w:rsidR="00D0355E" w:rsidRPr="00B40365" w14:paraId="0486AC2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3C18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9850615" w14:textId="77777777" w:rsidR="00D0355E" w:rsidRPr="00B40365" w:rsidRDefault="00D0355E" w:rsidP="00701D76">
            <w:pPr>
              <w:jc w:val="center"/>
              <w:rPr>
                <w:sz w:val="16"/>
                <w:szCs w:val="16"/>
                <w:lang w:val="en-US"/>
              </w:rPr>
            </w:pPr>
            <w:r w:rsidRPr="00B40365">
              <w:rPr>
                <w:sz w:val="16"/>
                <w:szCs w:val="16"/>
                <w:lang w:val="en-US"/>
              </w:rPr>
              <w:t>3030</w:t>
            </w:r>
          </w:p>
        </w:tc>
        <w:tc>
          <w:tcPr>
            <w:tcW w:w="4366" w:type="dxa"/>
            <w:gridSpan w:val="4"/>
            <w:tcBorders>
              <w:top w:val="nil"/>
              <w:bottom w:val="single" w:sz="2" w:space="0" w:color="auto"/>
            </w:tcBorders>
            <w:vAlign w:val="center"/>
          </w:tcPr>
          <w:p w14:paraId="6F470E85" w14:textId="77777777" w:rsidR="00D0355E" w:rsidRPr="00C97908" w:rsidRDefault="00D0355E" w:rsidP="00701D76">
            <w:pPr>
              <w:rPr>
                <w:sz w:val="16"/>
                <w:szCs w:val="16"/>
                <w:lang w:val="en-US"/>
              </w:rPr>
            </w:pPr>
            <w:r w:rsidRPr="00C97908">
              <w:rPr>
                <w:sz w:val="16"/>
                <w:szCs w:val="16"/>
                <w:lang w:val="en-US"/>
              </w:rPr>
              <w:t>UPS RM 19", 2U, 1000VA/900W, 3 x IEC C13 sockets, Single Phase 220V/230V/240V</w:t>
            </w:r>
          </w:p>
        </w:tc>
        <w:tc>
          <w:tcPr>
            <w:tcW w:w="1021" w:type="dxa"/>
            <w:gridSpan w:val="3"/>
            <w:tcBorders>
              <w:top w:val="nil"/>
              <w:bottom w:val="single" w:sz="2" w:space="0" w:color="auto"/>
            </w:tcBorders>
            <w:vAlign w:val="center"/>
          </w:tcPr>
          <w:p w14:paraId="1404FBA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38035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E45B12"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436BFD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878CF1" w14:textId="77777777" w:rsidR="00D0355E" w:rsidRPr="005E2CA0" w:rsidRDefault="00D0355E" w:rsidP="00701D7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436D08C"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15EB39EB" w14:textId="77777777" w:rsidR="00D0355E" w:rsidRPr="005E2CA0" w:rsidRDefault="00D0355E" w:rsidP="00701D76">
            <w:pPr>
              <w:rPr>
                <w:b/>
                <w:bCs/>
                <w:sz w:val="2"/>
                <w:szCs w:val="2"/>
                <w:lang w:val="en-US"/>
              </w:rPr>
            </w:pPr>
            <w:r w:rsidRPr="005E2CA0">
              <w:rPr>
                <w:b/>
                <w:bCs/>
                <w:sz w:val="22"/>
                <w:szCs w:val="22"/>
                <w:lang w:val="en-US"/>
              </w:rPr>
              <w:t>ODF Patch-Panel 19", 1U</w:t>
            </w:r>
          </w:p>
          <w:p w14:paraId="7C19A28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E7D94D8" w14:textId="77777777" w:rsidR="00D0355E" w:rsidRPr="005E2CA0" w:rsidRDefault="00D0355E" w:rsidP="00701D76">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32C4277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2AE9F5" w14:textId="77777777" w:rsidR="00D0355E" w:rsidRPr="005E2CA0" w:rsidRDefault="00D0355E" w:rsidP="00701D76">
            <w:pPr>
              <w:jc w:val="center"/>
              <w:rPr>
                <w:b/>
                <w:bCs/>
                <w:sz w:val="22"/>
                <w:szCs w:val="22"/>
                <w:lang w:val="en-US"/>
              </w:rPr>
            </w:pPr>
            <w:r w:rsidRPr="005E2CA0">
              <w:rPr>
                <w:b/>
                <w:bCs/>
                <w:sz w:val="22"/>
                <w:szCs w:val="22"/>
                <w:lang w:val="en-US"/>
              </w:rPr>
              <w:t>1,00</w:t>
            </w:r>
          </w:p>
          <w:p w14:paraId="4B5E1ACB" w14:textId="77777777" w:rsidR="00D0355E" w:rsidRPr="009B70F2" w:rsidRDefault="00D0355E" w:rsidP="00701D76">
            <w:pPr>
              <w:jc w:val="center"/>
              <w:rPr>
                <w:sz w:val="2"/>
                <w:szCs w:val="2"/>
                <w:lang w:val="en-US"/>
              </w:rPr>
            </w:pPr>
          </w:p>
        </w:tc>
      </w:tr>
      <w:tr w:rsidR="00D0355E" w:rsidRPr="00B40365" w14:paraId="5D71AB9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9F8E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37FEF9F" w14:textId="77777777" w:rsidR="00D0355E" w:rsidRPr="00B40365" w:rsidRDefault="00D0355E" w:rsidP="00701D76">
            <w:pPr>
              <w:jc w:val="center"/>
              <w:rPr>
                <w:sz w:val="16"/>
                <w:szCs w:val="16"/>
                <w:lang w:val="en-US"/>
              </w:rPr>
            </w:pPr>
            <w:r w:rsidRPr="00B40365">
              <w:rPr>
                <w:sz w:val="16"/>
                <w:szCs w:val="16"/>
                <w:lang w:val="en-US"/>
              </w:rPr>
              <w:t>3038</w:t>
            </w:r>
          </w:p>
        </w:tc>
        <w:tc>
          <w:tcPr>
            <w:tcW w:w="4366" w:type="dxa"/>
            <w:gridSpan w:val="4"/>
            <w:tcBorders>
              <w:top w:val="nil"/>
              <w:bottom w:val="single" w:sz="2" w:space="0" w:color="auto"/>
            </w:tcBorders>
            <w:vAlign w:val="center"/>
          </w:tcPr>
          <w:p w14:paraId="1E1877E9" w14:textId="77777777" w:rsidR="00D0355E" w:rsidRPr="00C97908" w:rsidRDefault="00D0355E" w:rsidP="00701D76">
            <w:pPr>
              <w:rPr>
                <w:sz w:val="16"/>
                <w:szCs w:val="16"/>
                <w:lang w:val="en-US"/>
              </w:rPr>
            </w:pPr>
            <w:r w:rsidRPr="00C97908">
              <w:rPr>
                <w:sz w:val="16"/>
                <w:szCs w:val="16"/>
                <w:lang w:val="en-US"/>
              </w:rPr>
              <w:t>ODF Patch-Panel 19", 1U</w:t>
            </w:r>
          </w:p>
        </w:tc>
        <w:tc>
          <w:tcPr>
            <w:tcW w:w="1021" w:type="dxa"/>
            <w:gridSpan w:val="3"/>
            <w:tcBorders>
              <w:top w:val="nil"/>
              <w:bottom w:val="single" w:sz="2" w:space="0" w:color="auto"/>
            </w:tcBorders>
            <w:vAlign w:val="center"/>
          </w:tcPr>
          <w:p w14:paraId="2BBCF49F"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013C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79B716"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62B7194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D1CA6D" w14:textId="77777777" w:rsidR="00D0355E" w:rsidRPr="005E2CA0" w:rsidRDefault="00D0355E" w:rsidP="00701D7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74FA55E"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587E508" w14:textId="77777777" w:rsidR="00D0355E" w:rsidRPr="005E2CA0" w:rsidRDefault="00D0355E" w:rsidP="00701D76">
            <w:pPr>
              <w:rPr>
                <w:b/>
                <w:bCs/>
                <w:sz w:val="2"/>
                <w:szCs w:val="2"/>
                <w:lang w:val="en-US"/>
              </w:rPr>
            </w:pPr>
            <w:r w:rsidRPr="005E2CA0">
              <w:rPr>
                <w:b/>
                <w:bCs/>
                <w:sz w:val="22"/>
                <w:szCs w:val="22"/>
                <w:lang w:val="en-US"/>
              </w:rPr>
              <w:t>Adapter LC duplex</w:t>
            </w:r>
          </w:p>
          <w:p w14:paraId="596A549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F3C529D"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3A337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BD6362C" w14:textId="77777777" w:rsidR="00D0355E" w:rsidRPr="005E2CA0" w:rsidRDefault="00D0355E" w:rsidP="00701D76">
            <w:pPr>
              <w:jc w:val="center"/>
              <w:rPr>
                <w:b/>
                <w:bCs/>
                <w:sz w:val="22"/>
                <w:szCs w:val="22"/>
                <w:lang w:val="en-US"/>
              </w:rPr>
            </w:pPr>
            <w:r w:rsidRPr="005E2CA0">
              <w:rPr>
                <w:b/>
                <w:bCs/>
                <w:sz w:val="22"/>
                <w:szCs w:val="22"/>
                <w:lang w:val="en-US"/>
              </w:rPr>
              <w:t>12,00</w:t>
            </w:r>
          </w:p>
          <w:p w14:paraId="43E9282D" w14:textId="77777777" w:rsidR="00D0355E" w:rsidRPr="009B70F2" w:rsidRDefault="00D0355E" w:rsidP="00701D76">
            <w:pPr>
              <w:jc w:val="center"/>
              <w:rPr>
                <w:sz w:val="2"/>
                <w:szCs w:val="2"/>
                <w:lang w:val="en-US"/>
              </w:rPr>
            </w:pPr>
          </w:p>
        </w:tc>
      </w:tr>
      <w:tr w:rsidR="00D0355E" w:rsidRPr="00B40365" w14:paraId="3288E64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22F0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CE2349E" w14:textId="77777777" w:rsidR="00D0355E" w:rsidRPr="00B40365" w:rsidRDefault="00D0355E" w:rsidP="00701D76">
            <w:pPr>
              <w:jc w:val="center"/>
              <w:rPr>
                <w:sz w:val="16"/>
                <w:szCs w:val="16"/>
                <w:lang w:val="en-US"/>
              </w:rPr>
            </w:pPr>
            <w:r w:rsidRPr="00B40365">
              <w:rPr>
                <w:sz w:val="16"/>
                <w:szCs w:val="16"/>
                <w:lang w:val="en-US"/>
              </w:rPr>
              <w:t>50090558</w:t>
            </w:r>
          </w:p>
        </w:tc>
        <w:tc>
          <w:tcPr>
            <w:tcW w:w="4366" w:type="dxa"/>
            <w:gridSpan w:val="4"/>
            <w:tcBorders>
              <w:top w:val="nil"/>
              <w:bottom w:val="single" w:sz="2" w:space="0" w:color="auto"/>
            </w:tcBorders>
            <w:vAlign w:val="center"/>
          </w:tcPr>
          <w:p w14:paraId="6D0989E1" w14:textId="77777777" w:rsidR="00D0355E" w:rsidRPr="00C97908" w:rsidRDefault="00D0355E" w:rsidP="00701D76">
            <w:pPr>
              <w:rPr>
                <w:sz w:val="16"/>
                <w:szCs w:val="16"/>
                <w:lang w:val="en-US"/>
              </w:rPr>
            </w:pPr>
            <w:r w:rsidRPr="00C97908">
              <w:rPr>
                <w:sz w:val="16"/>
                <w:szCs w:val="16"/>
                <w:lang w:val="en-US"/>
              </w:rPr>
              <w:t>Adapter LC duplex</w:t>
            </w:r>
          </w:p>
        </w:tc>
        <w:tc>
          <w:tcPr>
            <w:tcW w:w="1021" w:type="dxa"/>
            <w:gridSpan w:val="3"/>
            <w:tcBorders>
              <w:top w:val="nil"/>
              <w:bottom w:val="single" w:sz="2" w:space="0" w:color="auto"/>
            </w:tcBorders>
            <w:vAlign w:val="center"/>
          </w:tcPr>
          <w:p w14:paraId="21FB7FF1"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67F62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59FE98"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5E43980F"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F83D6A" w14:textId="77777777" w:rsidR="00D0355E" w:rsidRPr="005E2CA0" w:rsidRDefault="00D0355E" w:rsidP="00701D7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658E7BE"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4BBF54DD" w14:textId="77777777" w:rsidR="00D0355E" w:rsidRPr="005E2CA0" w:rsidRDefault="00D0355E" w:rsidP="00701D76">
            <w:pPr>
              <w:rPr>
                <w:b/>
                <w:bCs/>
                <w:sz w:val="2"/>
                <w:szCs w:val="2"/>
                <w:lang w:val="en-US"/>
              </w:rPr>
            </w:pPr>
            <w:r w:rsidRPr="005E2CA0">
              <w:rPr>
                <w:b/>
                <w:bCs/>
                <w:sz w:val="22"/>
                <w:szCs w:val="22"/>
                <w:lang w:val="en-US"/>
              </w:rPr>
              <w:t>Fiber Optic Pigtail LC</w:t>
            </w:r>
          </w:p>
          <w:p w14:paraId="0627916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7020492"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761AF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4F4A1D0" w14:textId="77777777" w:rsidR="00D0355E" w:rsidRPr="005E2CA0" w:rsidRDefault="00D0355E" w:rsidP="00701D76">
            <w:pPr>
              <w:jc w:val="center"/>
              <w:rPr>
                <w:b/>
                <w:bCs/>
                <w:sz w:val="22"/>
                <w:szCs w:val="22"/>
                <w:lang w:val="en-US"/>
              </w:rPr>
            </w:pPr>
            <w:r w:rsidRPr="005E2CA0">
              <w:rPr>
                <w:b/>
                <w:bCs/>
                <w:sz w:val="22"/>
                <w:szCs w:val="22"/>
                <w:lang w:val="en-US"/>
              </w:rPr>
              <w:t>10,00</w:t>
            </w:r>
          </w:p>
          <w:p w14:paraId="77F0719D" w14:textId="77777777" w:rsidR="00D0355E" w:rsidRPr="009B70F2" w:rsidRDefault="00D0355E" w:rsidP="00701D76">
            <w:pPr>
              <w:jc w:val="center"/>
              <w:rPr>
                <w:sz w:val="2"/>
                <w:szCs w:val="2"/>
                <w:lang w:val="en-US"/>
              </w:rPr>
            </w:pPr>
          </w:p>
        </w:tc>
      </w:tr>
      <w:tr w:rsidR="00D0355E" w:rsidRPr="00B40365" w14:paraId="414F6D1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D53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E4D1EE" w14:textId="77777777" w:rsidR="00D0355E" w:rsidRPr="00B40365" w:rsidRDefault="00D0355E" w:rsidP="00701D76">
            <w:pPr>
              <w:jc w:val="center"/>
              <w:rPr>
                <w:sz w:val="16"/>
                <w:szCs w:val="16"/>
                <w:lang w:val="en-US"/>
              </w:rPr>
            </w:pPr>
            <w:r w:rsidRPr="00B40365">
              <w:rPr>
                <w:sz w:val="16"/>
                <w:szCs w:val="16"/>
                <w:lang w:val="en-US"/>
              </w:rPr>
              <w:t>3040</w:t>
            </w:r>
          </w:p>
        </w:tc>
        <w:tc>
          <w:tcPr>
            <w:tcW w:w="4366" w:type="dxa"/>
            <w:gridSpan w:val="4"/>
            <w:tcBorders>
              <w:top w:val="nil"/>
              <w:bottom w:val="single" w:sz="2" w:space="0" w:color="auto"/>
            </w:tcBorders>
            <w:vAlign w:val="center"/>
          </w:tcPr>
          <w:p w14:paraId="085696EB" w14:textId="77777777" w:rsidR="00D0355E" w:rsidRPr="00C97908" w:rsidRDefault="00D0355E" w:rsidP="00701D76">
            <w:pPr>
              <w:rPr>
                <w:sz w:val="16"/>
                <w:szCs w:val="16"/>
                <w:lang w:val="en-US"/>
              </w:rPr>
            </w:pPr>
            <w:r w:rsidRPr="00C97908">
              <w:rPr>
                <w:sz w:val="16"/>
                <w:szCs w:val="16"/>
                <w:lang w:val="en-US"/>
              </w:rPr>
              <w:t>Fiber Optic Pigtail LC</w:t>
            </w:r>
          </w:p>
        </w:tc>
        <w:tc>
          <w:tcPr>
            <w:tcW w:w="1021" w:type="dxa"/>
            <w:gridSpan w:val="3"/>
            <w:tcBorders>
              <w:top w:val="nil"/>
              <w:bottom w:val="single" w:sz="2" w:space="0" w:color="auto"/>
            </w:tcBorders>
            <w:vAlign w:val="center"/>
          </w:tcPr>
          <w:p w14:paraId="7CE867CB"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E2E05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C449C8"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9B70F2" w14:paraId="3FA80AE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184FA4" w14:textId="77777777" w:rsidR="00D0355E" w:rsidRPr="005E2CA0" w:rsidRDefault="00D0355E" w:rsidP="00701D7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2B402F9"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4EE2CD5E" w14:textId="77777777" w:rsidR="00D0355E" w:rsidRPr="005E2CA0" w:rsidRDefault="00D0355E" w:rsidP="00701D76">
            <w:pPr>
              <w:rPr>
                <w:b/>
                <w:bCs/>
                <w:sz w:val="2"/>
                <w:szCs w:val="2"/>
                <w:lang w:val="en-US"/>
              </w:rPr>
            </w:pPr>
            <w:r w:rsidRPr="005E2CA0">
              <w:rPr>
                <w:b/>
                <w:bCs/>
                <w:sz w:val="22"/>
                <w:szCs w:val="22"/>
                <w:lang w:val="en-US"/>
              </w:rPr>
              <w:t>Fiber Patch Cord LC/LC 1,0 m</w:t>
            </w:r>
          </w:p>
          <w:p w14:paraId="6DED70D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90F6D01"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D5AB7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3209201" w14:textId="77777777" w:rsidR="00D0355E" w:rsidRPr="005E2CA0" w:rsidRDefault="00D0355E" w:rsidP="00701D76">
            <w:pPr>
              <w:jc w:val="center"/>
              <w:rPr>
                <w:b/>
                <w:bCs/>
                <w:sz w:val="22"/>
                <w:szCs w:val="22"/>
                <w:lang w:val="en-US"/>
              </w:rPr>
            </w:pPr>
            <w:r w:rsidRPr="005E2CA0">
              <w:rPr>
                <w:b/>
                <w:bCs/>
                <w:sz w:val="22"/>
                <w:szCs w:val="22"/>
                <w:lang w:val="en-US"/>
              </w:rPr>
              <w:t>10,00</w:t>
            </w:r>
          </w:p>
          <w:p w14:paraId="438E282C" w14:textId="77777777" w:rsidR="00D0355E" w:rsidRPr="009B70F2" w:rsidRDefault="00D0355E" w:rsidP="00701D76">
            <w:pPr>
              <w:jc w:val="center"/>
              <w:rPr>
                <w:sz w:val="2"/>
                <w:szCs w:val="2"/>
                <w:lang w:val="en-US"/>
              </w:rPr>
            </w:pPr>
          </w:p>
        </w:tc>
      </w:tr>
      <w:tr w:rsidR="00D0355E" w:rsidRPr="00B40365" w14:paraId="7745D6A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747D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E4BC99E" w14:textId="77777777" w:rsidR="00D0355E" w:rsidRPr="00B40365" w:rsidRDefault="00D0355E" w:rsidP="00701D76">
            <w:pPr>
              <w:jc w:val="center"/>
              <w:rPr>
                <w:sz w:val="16"/>
                <w:szCs w:val="16"/>
                <w:lang w:val="en-US"/>
              </w:rPr>
            </w:pPr>
            <w:r w:rsidRPr="00B40365">
              <w:rPr>
                <w:sz w:val="16"/>
                <w:szCs w:val="16"/>
                <w:lang w:val="en-US"/>
              </w:rPr>
              <w:t>3042</w:t>
            </w:r>
          </w:p>
        </w:tc>
        <w:tc>
          <w:tcPr>
            <w:tcW w:w="4366" w:type="dxa"/>
            <w:gridSpan w:val="4"/>
            <w:tcBorders>
              <w:top w:val="nil"/>
              <w:bottom w:val="single" w:sz="2" w:space="0" w:color="auto"/>
            </w:tcBorders>
            <w:vAlign w:val="center"/>
          </w:tcPr>
          <w:p w14:paraId="0C8262F5" w14:textId="77777777" w:rsidR="00D0355E" w:rsidRPr="00C97908" w:rsidRDefault="00D0355E" w:rsidP="00701D76">
            <w:pPr>
              <w:rPr>
                <w:sz w:val="16"/>
                <w:szCs w:val="16"/>
                <w:lang w:val="en-US"/>
              </w:rPr>
            </w:pPr>
            <w:r w:rsidRPr="00C97908">
              <w:rPr>
                <w:sz w:val="16"/>
                <w:szCs w:val="16"/>
                <w:lang w:val="en-US"/>
              </w:rPr>
              <w:t>Fiber Patch Cord LC/LC 1,0 m</w:t>
            </w:r>
          </w:p>
        </w:tc>
        <w:tc>
          <w:tcPr>
            <w:tcW w:w="1021" w:type="dxa"/>
            <w:gridSpan w:val="3"/>
            <w:tcBorders>
              <w:top w:val="nil"/>
              <w:bottom w:val="single" w:sz="2" w:space="0" w:color="auto"/>
            </w:tcBorders>
            <w:vAlign w:val="center"/>
          </w:tcPr>
          <w:p w14:paraId="011AF91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D2C80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B500111" w14:textId="77777777" w:rsidR="00D0355E" w:rsidRPr="00C97908" w:rsidRDefault="00D0355E" w:rsidP="00701D76">
            <w:pPr>
              <w:jc w:val="center"/>
              <w:rPr>
                <w:sz w:val="16"/>
                <w:szCs w:val="16"/>
                <w:lang w:val="en-US"/>
              </w:rPr>
            </w:pPr>
            <w:r w:rsidRPr="00C97908">
              <w:rPr>
                <w:sz w:val="16"/>
                <w:szCs w:val="16"/>
                <w:lang w:val="en-US"/>
              </w:rPr>
              <w:t>10,00</w:t>
            </w:r>
          </w:p>
        </w:tc>
      </w:tr>
      <w:tr w:rsidR="00D0355E" w:rsidRPr="009B70F2" w14:paraId="0A7FF401"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49B949" w14:textId="77777777" w:rsidR="00D0355E" w:rsidRPr="005E2CA0" w:rsidRDefault="00D0355E" w:rsidP="00701D7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0560AE6"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1FECEA2E" w14:textId="77777777" w:rsidR="00D0355E" w:rsidRPr="005E2CA0" w:rsidRDefault="00D0355E" w:rsidP="00701D76">
            <w:pPr>
              <w:rPr>
                <w:b/>
                <w:bCs/>
                <w:sz w:val="2"/>
                <w:szCs w:val="2"/>
                <w:lang w:val="en-US"/>
              </w:rPr>
            </w:pPr>
            <w:r w:rsidRPr="005E2CA0">
              <w:rPr>
                <w:b/>
                <w:bCs/>
                <w:sz w:val="22"/>
                <w:szCs w:val="22"/>
                <w:lang w:val="en-US"/>
              </w:rPr>
              <w:t>Transceiver compatibil cu comutator 01 si cu router, LC SR, SFP, Single Mode</w:t>
            </w:r>
          </w:p>
          <w:p w14:paraId="5EE0AB4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C17579F"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895BA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E8D2CD7" w14:textId="77777777" w:rsidR="00D0355E" w:rsidRPr="005E2CA0" w:rsidRDefault="00D0355E" w:rsidP="00701D76">
            <w:pPr>
              <w:jc w:val="center"/>
              <w:rPr>
                <w:b/>
                <w:bCs/>
                <w:sz w:val="22"/>
                <w:szCs w:val="22"/>
                <w:lang w:val="en-US"/>
              </w:rPr>
            </w:pPr>
            <w:r w:rsidRPr="005E2CA0">
              <w:rPr>
                <w:b/>
                <w:bCs/>
                <w:sz w:val="22"/>
                <w:szCs w:val="22"/>
                <w:lang w:val="en-US"/>
              </w:rPr>
              <w:t>1,00</w:t>
            </w:r>
          </w:p>
          <w:p w14:paraId="38FE2FE3" w14:textId="77777777" w:rsidR="00D0355E" w:rsidRPr="009B70F2" w:rsidRDefault="00D0355E" w:rsidP="00701D76">
            <w:pPr>
              <w:jc w:val="center"/>
              <w:rPr>
                <w:sz w:val="2"/>
                <w:szCs w:val="2"/>
                <w:lang w:val="en-US"/>
              </w:rPr>
            </w:pPr>
          </w:p>
        </w:tc>
      </w:tr>
      <w:tr w:rsidR="00D0355E" w:rsidRPr="00B40365" w14:paraId="66D2283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08A5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A887D2F" w14:textId="77777777" w:rsidR="00D0355E" w:rsidRPr="00B40365" w:rsidRDefault="00D0355E" w:rsidP="00701D76">
            <w:pPr>
              <w:jc w:val="center"/>
              <w:rPr>
                <w:sz w:val="16"/>
                <w:szCs w:val="16"/>
                <w:lang w:val="en-US"/>
              </w:rPr>
            </w:pPr>
            <w:r w:rsidRPr="00B40365">
              <w:rPr>
                <w:sz w:val="16"/>
                <w:szCs w:val="16"/>
                <w:lang w:val="en-US"/>
              </w:rPr>
              <w:t>3043</w:t>
            </w:r>
          </w:p>
        </w:tc>
        <w:tc>
          <w:tcPr>
            <w:tcW w:w="4366" w:type="dxa"/>
            <w:gridSpan w:val="4"/>
            <w:tcBorders>
              <w:top w:val="nil"/>
              <w:bottom w:val="single" w:sz="2" w:space="0" w:color="auto"/>
            </w:tcBorders>
            <w:vAlign w:val="center"/>
          </w:tcPr>
          <w:p w14:paraId="0137296D" w14:textId="77777777" w:rsidR="00D0355E" w:rsidRPr="00C97908" w:rsidRDefault="00D0355E" w:rsidP="00701D76">
            <w:pPr>
              <w:rPr>
                <w:sz w:val="16"/>
                <w:szCs w:val="16"/>
                <w:lang w:val="en-US"/>
              </w:rPr>
            </w:pPr>
            <w:r w:rsidRPr="00C97908">
              <w:rPr>
                <w:sz w:val="16"/>
                <w:szCs w:val="16"/>
                <w:lang w:val="en-US"/>
              </w:rPr>
              <w:t>Transceiver compatibil cu comutator 01 si cu router, LC SR, SFP, Single Mode</w:t>
            </w:r>
          </w:p>
        </w:tc>
        <w:tc>
          <w:tcPr>
            <w:tcW w:w="1021" w:type="dxa"/>
            <w:gridSpan w:val="3"/>
            <w:tcBorders>
              <w:top w:val="nil"/>
              <w:bottom w:val="single" w:sz="2" w:space="0" w:color="auto"/>
            </w:tcBorders>
            <w:vAlign w:val="center"/>
          </w:tcPr>
          <w:p w14:paraId="3C3CFAA9"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690AD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D209E2"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02252CA9"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5EF08D" w14:textId="77777777" w:rsidR="00D0355E" w:rsidRPr="005E2CA0" w:rsidRDefault="00D0355E" w:rsidP="00701D7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03F07C6"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0D19F366" w14:textId="77777777" w:rsidR="00D0355E" w:rsidRPr="005E2CA0" w:rsidRDefault="00D0355E" w:rsidP="00701D76">
            <w:pPr>
              <w:rPr>
                <w:b/>
                <w:bCs/>
                <w:sz w:val="2"/>
                <w:szCs w:val="2"/>
                <w:lang w:val="en-US"/>
              </w:rPr>
            </w:pPr>
            <w:r w:rsidRPr="005E2CA0">
              <w:rPr>
                <w:b/>
                <w:bCs/>
                <w:sz w:val="22"/>
                <w:szCs w:val="22"/>
                <w:lang w:val="en-US"/>
              </w:rPr>
              <w:t>Cablu Patch Cord 0,5 m, cupru, FTP Cat.5e</w:t>
            </w:r>
          </w:p>
          <w:p w14:paraId="379B59F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DD611C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75331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33703B4" w14:textId="77777777" w:rsidR="00D0355E" w:rsidRPr="005E2CA0" w:rsidRDefault="00D0355E" w:rsidP="00701D76">
            <w:pPr>
              <w:jc w:val="center"/>
              <w:rPr>
                <w:b/>
                <w:bCs/>
                <w:sz w:val="22"/>
                <w:szCs w:val="22"/>
                <w:lang w:val="en-US"/>
              </w:rPr>
            </w:pPr>
            <w:r w:rsidRPr="005E2CA0">
              <w:rPr>
                <w:b/>
                <w:bCs/>
                <w:sz w:val="22"/>
                <w:szCs w:val="22"/>
                <w:lang w:val="en-US"/>
              </w:rPr>
              <w:t>20,00</w:t>
            </w:r>
          </w:p>
          <w:p w14:paraId="3095E955" w14:textId="77777777" w:rsidR="00D0355E" w:rsidRPr="009B70F2" w:rsidRDefault="00D0355E" w:rsidP="00701D76">
            <w:pPr>
              <w:jc w:val="center"/>
              <w:rPr>
                <w:sz w:val="2"/>
                <w:szCs w:val="2"/>
                <w:lang w:val="en-US"/>
              </w:rPr>
            </w:pPr>
          </w:p>
        </w:tc>
      </w:tr>
      <w:tr w:rsidR="00D0355E" w:rsidRPr="00B40365" w14:paraId="5BFF5C3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F0D8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262453" w14:textId="77777777" w:rsidR="00D0355E" w:rsidRPr="00B40365" w:rsidRDefault="00D0355E" w:rsidP="00701D76">
            <w:pPr>
              <w:jc w:val="center"/>
              <w:rPr>
                <w:sz w:val="16"/>
                <w:szCs w:val="16"/>
                <w:lang w:val="en-US"/>
              </w:rPr>
            </w:pPr>
            <w:r w:rsidRPr="00B40365">
              <w:rPr>
                <w:sz w:val="16"/>
                <w:szCs w:val="16"/>
                <w:lang w:val="en-US"/>
              </w:rPr>
              <w:t>3051</w:t>
            </w:r>
          </w:p>
        </w:tc>
        <w:tc>
          <w:tcPr>
            <w:tcW w:w="4366" w:type="dxa"/>
            <w:gridSpan w:val="4"/>
            <w:tcBorders>
              <w:top w:val="nil"/>
              <w:bottom w:val="single" w:sz="2" w:space="0" w:color="auto"/>
            </w:tcBorders>
            <w:vAlign w:val="center"/>
          </w:tcPr>
          <w:p w14:paraId="394C4471" w14:textId="77777777" w:rsidR="00D0355E" w:rsidRPr="00C97908" w:rsidRDefault="00D0355E" w:rsidP="00701D76">
            <w:pPr>
              <w:rPr>
                <w:sz w:val="16"/>
                <w:szCs w:val="16"/>
                <w:lang w:val="en-US"/>
              </w:rPr>
            </w:pPr>
            <w:r w:rsidRPr="00C97908">
              <w:rPr>
                <w:sz w:val="16"/>
                <w:szCs w:val="16"/>
                <w:lang w:val="en-US"/>
              </w:rPr>
              <w:t>Cablu Patch Cord 0,5 m, cupru, FTP Cat.5e</w:t>
            </w:r>
          </w:p>
        </w:tc>
        <w:tc>
          <w:tcPr>
            <w:tcW w:w="1021" w:type="dxa"/>
            <w:gridSpan w:val="3"/>
            <w:tcBorders>
              <w:top w:val="nil"/>
              <w:bottom w:val="single" w:sz="2" w:space="0" w:color="auto"/>
            </w:tcBorders>
            <w:vAlign w:val="center"/>
          </w:tcPr>
          <w:p w14:paraId="3DEA770C"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E5D29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CCAC6C" w14:textId="77777777" w:rsidR="00D0355E" w:rsidRPr="00C97908" w:rsidRDefault="00D0355E" w:rsidP="00701D76">
            <w:pPr>
              <w:jc w:val="center"/>
              <w:rPr>
                <w:sz w:val="16"/>
                <w:szCs w:val="16"/>
                <w:lang w:val="en-US"/>
              </w:rPr>
            </w:pPr>
            <w:r w:rsidRPr="00C97908">
              <w:rPr>
                <w:sz w:val="16"/>
                <w:szCs w:val="16"/>
                <w:lang w:val="en-US"/>
              </w:rPr>
              <w:t>20,00</w:t>
            </w:r>
          </w:p>
        </w:tc>
      </w:tr>
      <w:tr w:rsidR="00D0355E" w:rsidRPr="009B70F2" w14:paraId="3B0847D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82620E" w14:textId="77777777" w:rsidR="00D0355E" w:rsidRPr="005E2CA0" w:rsidRDefault="00D0355E" w:rsidP="00701D7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AF8A162"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4F53EE77" w14:textId="77777777" w:rsidR="00D0355E" w:rsidRPr="005E2CA0" w:rsidRDefault="00D0355E" w:rsidP="00701D76">
            <w:pPr>
              <w:rPr>
                <w:b/>
                <w:bCs/>
                <w:sz w:val="2"/>
                <w:szCs w:val="2"/>
                <w:lang w:val="en-US"/>
              </w:rPr>
            </w:pPr>
            <w:r w:rsidRPr="005E2CA0">
              <w:rPr>
                <w:b/>
                <w:bCs/>
                <w:sz w:val="22"/>
                <w:szCs w:val="22"/>
                <w:lang w:val="en-US"/>
              </w:rPr>
              <w:t>Cablu Patch Cord 2,0 m, cupru, FTP Cat.6</w:t>
            </w:r>
          </w:p>
          <w:p w14:paraId="61F0181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2D9AB9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9862ED"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817D1E0" w14:textId="77777777" w:rsidR="00D0355E" w:rsidRPr="005E2CA0" w:rsidRDefault="00D0355E" w:rsidP="00701D76">
            <w:pPr>
              <w:jc w:val="center"/>
              <w:rPr>
                <w:b/>
                <w:bCs/>
                <w:sz w:val="22"/>
                <w:szCs w:val="22"/>
                <w:lang w:val="en-US"/>
              </w:rPr>
            </w:pPr>
            <w:r w:rsidRPr="005E2CA0">
              <w:rPr>
                <w:b/>
                <w:bCs/>
                <w:sz w:val="22"/>
                <w:szCs w:val="22"/>
                <w:lang w:val="en-US"/>
              </w:rPr>
              <w:t>30,00</w:t>
            </w:r>
          </w:p>
          <w:p w14:paraId="14DB458F" w14:textId="77777777" w:rsidR="00D0355E" w:rsidRPr="009B70F2" w:rsidRDefault="00D0355E" w:rsidP="00701D76">
            <w:pPr>
              <w:jc w:val="center"/>
              <w:rPr>
                <w:sz w:val="2"/>
                <w:szCs w:val="2"/>
                <w:lang w:val="en-US"/>
              </w:rPr>
            </w:pPr>
          </w:p>
        </w:tc>
      </w:tr>
      <w:tr w:rsidR="00D0355E" w:rsidRPr="00B40365" w14:paraId="402F235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96C4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F7BEA30" w14:textId="77777777" w:rsidR="00D0355E" w:rsidRPr="00B40365" w:rsidRDefault="00D0355E" w:rsidP="00701D76">
            <w:pPr>
              <w:jc w:val="center"/>
              <w:rPr>
                <w:sz w:val="16"/>
                <w:szCs w:val="16"/>
                <w:lang w:val="en-US"/>
              </w:rPr>
            </w:pPr>
            <w:r w:rsidRPr="00B40365">
              <w:rPr>
                <w:sz w:val="16"/>
                <w:szCs w:val="16"/>
                <w:lang w:val="en-US"/>
              </w:rPr>
              <w:t>3052</w:t>
            </w:r>
          </w:p>
        </w:tc>
        <w:tc>
          <w:tcPr>
            <w:tcW w:w="4366" w:type="dxa"/>
            <w:gridSpan w:val="4"/>
            <w:tcBorders>
              <w:top w:val="nil"/>
              <w:bottom w:val="single" w:sz="2" w:space="0" w:color="auto"/>
            </w:tcBorders>
            <w:vAlign w:val="center"/>
          </w:tcPr>
          <w:p w14:paraId="3FD3F9B8" w14:textId="77777777" w:rsidR="00D0355E" w:rsidRPr="00C97908" w:rsidRDefault="00D0355E" w:rsidP="00701D76">
            <w:pPr>
              <w:rPr>
                <w:sz w:val="16"/>
                <w:szCs w:val="16"/>
                <w:lang w:val="en-US"/>
              </w:rPr>
            </w:pPr>
            <w:r w:rsidRPr="00C97908">
              <w:rPr>
                <w:sz w:val="16"/>
                <w:szCs w:val="16"/>
                <w:lang w:val="en-US"/>
              </w:rPr>
              <w:t>Cablu Patch Cord 2,0 m, cupru, FTP Cat.6</w:t>
            </w:r>
          </w:p>
        </w:tc>
        <w:tc>
          <w:tcPr>
            <w:tcW w:w="1021" w:type="dxa"/>
            <w:gridSpan w:val="3"/>
            <w:tcBorders>
              <w:top w:val="nil"/>
              <w:bottom w:val="single" w:sz="2" w:space="0" w:color="auto"/>
            </w:tcBorders>
            <w:vAlign w:val="center"/>
          </w:tcPr>
          <w:p w14:paraId="421FF03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4F6F2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683111" w14:textId="77777777" w:rsidR="00D0355E" w:rsidRPr="00C97908" w:rsidRDefault="00D0355E" w:rsidP="00701D76">
            <w:pPr>
              <w:jc w:val="center"/>
              <w:rPr>
                <w:sz w:val="16"/>
                <w:szCs w:val="16"/>
                <w:lang w:val="en-US"/>
              </w:rPr>
            </w:pPr>
            <w:r w:rsidRPr="00C97908">
              <w:rPr>
                <w:sz w:val="16"/>
                <w:szCs w:val="16"/>
                <w:lang w:val="en-US"/>
              </w:rPr>
              <w:t>30,00</w:t>
            </w:r>
          </w:p>
        </w:tc>
      </w:tr>
      <w:tr w:rsidR="00D0355E" w:rsidRPr="009B70F2" w14:paraId="11B89C4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6C2D27" w14:textId="77777777" w:rsidR="00D0355E" w:rsidRPr="005E2CA0" w:rsidRDefault="00D0355E" w:rsidP="00701D7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300D1BDE" w14:textId="77777777" w:rsidR="00D0355E" w:rsidRPr="005E2CA0" w:rsidRDefault="00D0355E" w:rsidP="00701D76">
            <w:pPr>
              <w:jc w:val="center"/>
              <w:rPr>
                <w:b/>
                <w:bCs/>
                <w:sz w:val="22"/>
                <w:szCs w:val="22"/>
                <w:lang w:val="en-US"/>
              </w:rPr>
            </w:pPr>
          </w:p>
        </w:tc>
        <w:tc>
          <w:tcPr>
            <w:tcW w:w="4366" w:type="dxa"/>
            <w:gridSpan w:val="5"/>
            <w:tcBorders>
              <w:top w:val="single" w:sz="4" w:space="0" w:color="auto"/>
              <w:bottom w:val="single" w:sz="4" w:space="0" w:color="auto"/>
            </w:tcBorders>
          </w:tcPr>
          <w:p w14:paraId="01F2E04E" w14:textId="77777777" w:rsidR="00D0355E" w:rsidRPr="005E2CA0" w:rsidRDefault="00D0355E" w:rsidP="00701D76">
            <w:pPr>
              <w:rPr>
                <w:b/>
                <w:bCs/>
                <w:sz w:val="2"/>
                <w:szCs w:val="2"/>
                <w:lang w:val="en-US"/>
              </w:rPr>
            </w:pPr>
            <w:r w:rsidRPr="005E2CA0">
              <w:rPr>
                <w:b/>
                <w:bCs/>
                <w:sz w:val="22"/>
                <w:szCs w:val="22"/>
                <w:lang w:val="en-US"/>
              </w:rPr>
              <w:t>Cablu HDMI v1.4 (4k/30Hz), L=20.0 m, AWG: 24 (0.511 mm), Two filters, Max. video resolution 4096x2160</w:t>
            </w:r>
          </w:p>
          <w:p w14:paraId="5D93BCD8"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7C08045"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057A5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033E41B" w14:textId="77777777" w:rsidR="00D0355E" w:rsidRPr="005E2CA0" w:rsidRDefault="00D0355E" w:rsidP="00701D76">
            <w:pPr>
              <w:jc w:val="center"/>
              <w:rPr>
                <w:b/>
                <w:bCs/>
                <w:sz w:val="22"/>
                <w:szCs w:val="22"/>
                <w:lang w:val="en-US"/>
              </w:rPr>
            </w:pPr>
            <w:r w:rsidRPr="005E2CA0">
              <w:rPr>
                <w:b/>
                <w:bCs/>
                <w:sz w:val="22"/>
                <w:szCs w:val="22"/>
                <w:lang w:val="en-US"/>
              </w:rPr>
              <w:t>2,00</w:t>
            </w:r>
          </w:p>
          <w:p w14:paraId="31C29AC7" w14:textId="77777777" w:rsidR="00D0355E" w:rsidRPr="009B70F2" w:rsidRDefault="00D0355E" w:rsidP="00701D76">
            <w:pPr>
              <w:jc w:val="center"/>
              <w:rPr>
                <w:sz w:val="2"/>
                <w:szCs w:val="2"/>
                <w:lang w:val="en-US"/>
              </w:rPr>
            </w:pPr>
          </w:p>
        </w:tc>
      </w:tr>
      <w:tr w:rsidR="00D0355E" w:rsidRPr="00B40365" w14:paraId="78A6115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4F734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D05784D" w14:textId="77777777" w:rsidR="00D0355E" w:rsidRPr="00B40365" w:rsidRDefault="00D0355E" w:rsidP="00701D76">
            <w:pPr>
              <w:jc w:val="center"/>
              <w:rPr>
                <w:sz w:val="16"/>
                <w:szCs w:val="16"/>
                <w:lang w:val="en-US"/>
              </w:rPr>
            </w:pPr>
            <w:r w:rsidRPr="00B40365">
              <w:rPr>
                <w:sz w:val="16"/>
                <w:szCs w:val="16"/>
                <w:lang w:val="en-US"/>
              </w:rPr>
              <w:t>3048</w:t>
            </w:r>
          </w:p>
        </w:tc>
        <w:tc>
          <w:tcPr>
            <w:tcW w:w="4366" w:type="dxa"/>
            <w:gridSpan w:val="4"/>
            <w:tcBorders>
              <w:top w:val="nil"/>
              <w:bottom w:val="single" w:sz="2" w:space="0" w:color="auto"/>
            </w:tcBorders>
            <w:vAlign w:val="center"/>
          </w:tcPr>
          <w:p w14:paraId="05E50D33" w14:textId="77777777" w:rsidR="00D0355E" w:rsidRPr="00C97908" w:rsidRDefault="00D0355E" w:rsidP="00701D76">
            <w:pPr>
              <w:rPr>
                <w:sz w:val="16"/>
                <w:szCs w:val="16"/>
                <w:lang w:val="en-US"/>
              </w:rPr>
            </w:pPr>
            <w:r w:rsidRPr="00C97908">
              <w:rPr>
                <w:sz w:val="16"/>
                <w:szCs w:val="16"/>
                <w:lang w:val="en-US"/>
              </w:rPr>
              <w:t>Cablu HDMI v1.4 (4k/30Hz), L=20.0 m, AWG: 24 (0.511 mm), Two filters, Max. video resolution 4096x2160</w:t>
            </w:r>
          </w:p>
        </w:tc>
        <w:tc>
          <w:tcPr>
            <w:tcW w:w="1021" w:type="dxa"/>
            <w:gridSpan w:val="3"/>
            <w:tcBorders>
              <w:top w:val="nil"/>
              <w:bottom w:val="single" w:sz="2" w:space="0" w:color="auto"/>
            </w:tcBorders>
            <w:vAlign w:val="center"/>
          </w:tcPr>
          <w:p w14:paraId="3F380E4E"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89A9B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3FBF99"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9B70F2" w14:paraId="4E84451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F34E3C" w14:textId="77777777" w:rsidR="00D0355E" w:rsidRPr="005E2CA0" w:rsidRDefault="00D0355E" w:rsidP="00701D7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20D0660" w14:textId="77777777" w:rsidR="00D0355E" w:rsidRPr="005E2CA0" w:rsidRDefault="00D0355E" w:rsidP="00701D7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8BA5BA7" w14:textId="77777777" w:rsidR="00D0355E" w:rsidRPr="005E2CA0" w:rsidRDefault="00D0355E" w:rsidP="00701D76">
            <w:pPr>
              <w:rPr>
                <w:b/>
                <w:bCs/>
                <w:sz w:val="2"/>
                <w:szCs w:val="2"/>
                <w:lang w:val="en-US"/>
              </w:rPr>
            </w:pPr>
            <w:r w:rsidRPr="005E2CA0">
              <w:rPr>
                <w:b/>
                <w:bCs/>
                <w:sz w:val="22"/>
                <w:szCs w:val="22"/>
                <w:lang w:val="en-US"/>
              </w:rPr>
              <w:t>Doza de pardoseala la nivel, pentru 6 module, 199x276x100(h) mm cu capac IP44</w:t>
            </w:r>
          </w:p>
          <w:p w14:paraId="605AFA2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D3B4D8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1A506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78BF5EF" w14:textId="77777777" w:rsidR="00D0355E" w:rsidRPr="005E2CA0" w:rsidRDefault="00D0355E" w:rsidP="00701D76">
            <w:pPr>
              <w:jc w:val="center"/>
              <w:rPr>
                <w:b/>
                <w:bCs/>
                <w:sz w:val="22"/>
                <w:szCs w:val="22"/>
                <w:lang w:val="en-US"/>
              </w:rPr>
            </w:pPr>
            <w:r w:rsidRPr="005E2CA0">
              <w:rPr>
                <w:b/>
                <w:bCs/>
                <w:sz w:val="22"/>
                <w:szCs w:val="22"/>
                <w:lang w:val="en-US"/>
              </w:rPr>
              <w:t>2,00</w:t>
            </w:r>
          </w:p>
          <w:p w14:paraId="6F669C3A" w14:textId="77777777" w:rsidR="00D0355E" w:rsidRPr="009B70F2" w:rsidRDefault="00D0355E" w:rsidP="00701D76">
            <w:pPr>
              <w:jc w:val="center"/>
              <w:rPr>
                <w:sz w:val="2"/>
                <w:szCs w:val="2"/>
                <w:lang w:val="en-US"/>
              </w:rPr>
            </w:pPr>
          </w:p>
        </w:tc>
      </w:tr>
      <w:tr w:rsidR="00D0355E" w:rsidRPr="00B40365" w14:paraId="47D01FD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AA1E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700DC28" w14:textId="77777777" w:rsidR="00D0355E" w:rsidRPr="00B40365" w:rsidRDefault="00D0355E" w:rsidP="00701D76">
            <w:pPr>
              <w:jc w:val="center"/>
              <w:rPr>
                <w:sz w:val="16"/>
                <w:szCs w:val="16"/>
                <w:lang w:val="en-US"/>
              </w:rPr>
            </w:pPr>
            <w:r w:rsidRPr="00B40365">
              <w:rPr>
                <w:sz w:val="16"/>
                <w:szCs w:val="16"/>
                <w:lang w:val="en-US"/>
              </w:rPr>
              <w:t>5001000100580</w:t>
            </w:r>
          </w:p>
        </w:tc>
        <w:tc>
          <w:tcPr>
            <w:tcW w:w="4366" w:type="dxa"/>
            <w:gridSpan w:val="4"/>
            <w:tcBorders>
              <w:top w:val="nil"/>
              <w:bottom w:val="single" w:sz="2" w:space="0" w:color="auto"/>
            </w:tcBorders>
            <w:vAlign w:val="center"/>
          </w:tcPr>
          <w:p w14:paraId="470A8C79" w14:textId="77777777" w:rsidR="00D0355E" w:rsidRPr="00C97908" w:rsidRDefault="00D0355E" w:rsidP="00701D76">
            <w:pPr>
              <w:rPr>
                <w:sz w:val="16"/>
                <w:szCs w:val="16"/>
                <w:lang w:val="en-US"/>
              </w:rPr>
            </w:pPr>
            <w:r w:rsidRPr="00C97908">
              <w:rPr>
                <w:sz w:val="16"/>
                <w:szCs w:val="16"/>
                <w:lang w:val="en-US"/>
              </w:rPr>
              <w:t>Doza de pardoseala la nivel, pentru 6 module, 199x276x100(h) mm cu capac IP44</w:t>
            </w:r>
          </w:p>
        </w:tc>
        <w:tc>
          <w:tcPr>
            <w:tcW w:w="1021" w:type="dxa"/>
            <w:gridSpan w:val="3"/>
            <w:tcBorders>
              <w:top w:val="nil"/>
              <w:bottom w:val="single" w:sz="2" w:space="0" w:color="auto"/>
            </w:tcBorders>
            <w:vAlign w:val="center"/>
          </w:tcPr>
          <w:p w14:paraId="7ABBE2A8" w14:textId="77777777" w:rsidR="00D0355E" w:rsidRPr="00C97908" w:rsidRDefault="00D0355E" w:rsidP="00701D7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F34C0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B89244"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3E2692" w14:paraId="46641166"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62F6A5"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D9CC280"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31DE88EF"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13809F9"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DE3646F"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790BB09" w14:textId="77777777" w:rsidR="00D0355E" w:rsidRPr="003E2692" w:rsidRDefault="00D0355E" w:rsidP="00701D76">
            <w:pPr>
              <w:rPr>
                <w:sz w:val="2"/>
                <w:szCs w:val="2"/>
                <w:lang w:val="en-US"/>
              </w:rPr>
            </w:pPr>
          </w:p>
        </w:tc>
      </w:tr>
      <w:tr w:rsidR="00D0355E" w:rsidRPr="00B449C4" w14:paraId="1F98B5F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FC5AB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72FC33D"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E61E8ED"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D31D05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B12B0B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713044D" w14:textId="77777777" w:rsidR="00D0355E" w:rsidRPr="00B449C4" w:rsidRDefault="00D0355E" w:rsidP="00701D76">
            <w:pPr>
              <w:rPr>
                <w:sz w:val="22"/>
                <w:szCs w:val="22"/>
                <w:lang w:val="en-US"/>
              </w:rPr>
            </w:pPr>
          </w:p>
        </w:tc>
      </w:tr>
      <w:tr w:rsidR="00D0355E" w:rsidRPr="00B449C4" w14:paraId="4C65C03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88D2B1"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C07989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A765704"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18F4ECBA"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72A5EDC"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F85D5BD" w14:textId="77777777" w:rsidR="00D0355E" w:rsidRPr="00B449C4" w:rsidRDefault="00D0355E" w:rsidP="00701D76">
            <w:pPr>
              <w:rPr>
                <w:sz w:val="22"/>
                <w:szCs w:val="22"/>
                <w:lang w:val="en-US"/>
              </w:rPr>
            </w:pPr>
          </w:p>
        </w:tc>
      </w:tr>
      <w:tr w:rsidR="00D0355E" w:rsidRPr="00B40365" w14:paraId="2B4897D2"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8C419D"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7DBE2E59"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04051887"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528AA0D3" w14:textId="77777777" w:rsidR="00D0355E" w:rsidRPr="00B40365" w:rsidRDefault="00D0355E" w:rsidP="00701D76">
            <w:pPr>
              <w:rPr>
                <w:sz w:val="22"/>
                <w:szCs w:val="22"/>
                <w:lang w:val="en-US"/>
              </w:rPr>
            </w:pPr>
          </w:p>
        </w:tc>
      </w:tr>
      <w:tr w:rsidR="00D0355E" w:rsidRPr="00B40365" w14:paraId="2F8B8B2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AF50C9D"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45F194CA"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5FE5D43C"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0F0BED3F"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57994F7E" w14:textId="77777777" w:rsidR="00D0355E" w:rsidRPr="00B40365" w:rsidRDefault="00D0355E" w:rsidP="00701D76">
            <w:pPr>
              <w:rPr>
                <w:sz w:val="22"/>
                <w:szCs w:val="22"/>
                <w:lang w:val="en-US"/>
              </w:rPr>
            </w:pPr>
          </w:p>
        </w:tc>
      </w:tr>
      <w:tr w:rsidR="00D0355E" w:rsidRPr="003E2692" w14:paraId="5BC3606D"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7667D70"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51E6E77C"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224B69EC"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422B4F76"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12943BB6" w14:textId="77777777" w:rsidR="00D0355E" w:rsidRPr="003E2692" w:rsidRDefault="00D0355E" w:rsidP="00701D76">
            <w:pPr>
              <w:rPr>
                <w:sz w:val="2"/>
                <w:szCs w:val="2"/>
                <w:lang w:val="en-US"/>
              </w:rPr>
            </w:pPr>
          </w:p>
        </w:tc>
      </w:tr>
      <w:tr w:rsidR="00D0355E" w:rsidRPr="002D6B2B" w14:paraId="7605EE5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1570EFC"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3E6CE23"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387EE078"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6762791"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DD8ECEC" w14:textId="77777777" w:rsidR="00D0355E" w:rsidRPr="002D6B2B" w:rsidRDefault="00D0355E" w:rsidP="00701D76">
            <w:pPr>
              <w:rPr>
                <w:sz w:val="22"/>
                <w:szCs w:val="22"/>
                <w:lang w:val="en-US"/>
              </w:rPr>
            </w:pPr>
          </w:p>
        </w:tc>
      </w:tr>
      <w:tr w:rsidR="00D0355E" w:rsidRPr="00B40365" w14:paraId="1001B6CB"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C94E920"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57C05DF2"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09E0E748"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4156AE2"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4B21CA6" w14:textId="77777777" w:rsidR="00D0355E" w:rsidRPr="00B40365" w:rsidRDefault="00D0355E" w:rsidP="00701D76">
            <w:pPr>
              <w:jc w:val="center"/>
              <w:rPr>
                <w:sz w:val="22"/>
                <w:szCs w:val="22"/>
                <w:lang w:val="en-US"/>
              </w:rPr>
            </w:pPr>
          </w:p>
        </w:tc>
      </w:tr>
    </w:tbl>
    <w:p w14:paraId="2CCE3CD9" w14:textId="77777777" w:rsidR="00D0355E" w:rsidRPr="00B40365" w:rsidRDefault="00D0355E" w:rsidP="00D0355E">
      <w:pPr>
        <w:rPr>
          <w:sz w:val="22"/>
          <w:szCs w:val="22"/>
          <w:lang w:val="en-US"/>
        </w:rPr>
      </w:pPr>
    </w:p>
    <w:p w14:paraId="7F012606" w14:textId="77777777" w:rsidR="00D0355E" w:rsidRPr="00B40365" w:rsidRDefault="00D0355E" w:rsidP="00D0355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0355E" w:rsidRPr="00E625C5" w14:paraId="29D20464" w14:textId="77777777" w:rsidTr="00701D76">
        <w:tc>
          <w:tcPr>
            <w:tcW w:w="1548" w:type="dxa"/>
          </w:tcPr>
          <w:p w14:paraId="6A1CA22C"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678664B3" w14:textId="77777777" w:rsidR="00D0355E" w:rsidRPr="00E625C5" w:rsidRDefault="00D0355E" w:rsidP="00701D76">
            <w:pPr>
              <w:spacing w:line="276" w:lineRule="auto"/>
              <w:ind w:right="176"/>
              <w:jc w:val="right"/>
              <w:rPr>
                <w:b/>
                <w:bCs/>
                <w:lang w:val="en-US"/>
              </w:rPr>
            </w:pPr>
          </w:p>
        </w:tc>
      </w:tr>
      <w:tr w:rsidR="00D0355E" w:rsidRPr="009751BC" w14:paraId="70EA9209" w14:textId="77777777" w:rsidTr="00701D76">
        <w:trPr>
          <w:trHeight w:val="355"/>
        </w:trPr>
        <w:tc>
          <w:tcPr>
            <w:tcW w:w="9356" w:type="dxa"/>
            <w:gridSpan w:val="2"/>
          </w:tcPr>
          <w:p w14:paraId="78FF303D"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1F16977" w14:textId="77777777" w:rsidR="00D0355E" w:rsidRPr="000E0709" w:rsidRDefault="00D0355E" w:rsidP="00D0355E">
      <w:pPr>
        <w:jc w:val="center"/>
        <w:rPr>
          <w:sz w:val="28"/>
          <w:szCs w:val="28"/>
          <w:lang w:val="en-US"/>
        </w:rPr>
      </w:pPr>
    </w:p>
    <w:tbl>
      <w:tblPr>
        <w:tblW w:w="0" w:type="auto"/>
        <w:tblLayout w:type="fixed"/>
        <w:tblLook w:val="0000" w:firstRow="0" w:lastRow="0" w:firstColumn="0" w:lastColumn="0" w:noHBand="0" w:noVBand="0"/>
      </w:tblPr>
      <w:tblGrid>
        <w:gridCol w:w="4786"/>
        <w:gridCol w:w="5245"/>
      </w:tblGrid>
      <w:tr w:rsidR="00D0355E" w:rsidRPr="000E0709" w14:paraId="0650BA3F" w14:textId="77777777" w:rsidTr="00701D76">
        <w:tc>
          <w:tcPr>
            <w:tcW w:w="4786" w:type="dxa"/>
            <w:tcBorders>
              <w:top w:val="nil"/>
              <w:left w:val="nil"/>
              <w:bottom w:val="single" w:sz="6" w:space="0" w:color="auto"/>
              <w:right w:val="nil"/>
            </w:tcBorders>
          </w:tcPr>
          <w:p w14:paraId="5567E05B" w14:textId="77777777" w:rsidR="00D0355E" w:rsidRPr="00C41C99" w:rsidRDefault="00D0355E" w:rsidP="00701D76">
            <w:pPr>
              <w:jc w:val="center"/>
              <w:rPr>
                <w:b/>
                <w:bCs/>
                <w:sz w:val="2"/>
                <w:szCs w:val="2"/>
                <w:lang w:val="en-US"/>
              </w:rPr>
            </w:pPr>
          </w:p>
          <w:p w14:paraId="0D16F314" w14:textId="77777777" w:rsidR="00D0355E" w:rsidRPr="00C41C99" w:rsidRDefault="00D0355E" w:rsidP="00701D76">
            <w:pPr>
              <w:jc w:val="right"/>
              <w:rPr>
                <w:b/>
                <w:bCs/>
                <w:sz w:val="2"/>
                <w:szCs w:val="2"/>
                <w:lang w:val="en-US"/>
              </w:rPr>
            </w:pPr>
          </w:p>
          <w:p w14:paraId="44780EF2" w14:textId="77777777" w:rsidR="00D0355E" w:rsidRPr="00C41C99" w:rsidRDefault="00D0355E" w:rsidP="00701D76">
            <w:pPr>
              <w:jc w:val="center"/>
              <w:rPr>
                <w:b/>
                <w:bCs/>
                <w:sz w:val="2"/>
                <w:szCs w:val="2"/>
                <w:lang w:val="en-US"/>
              </w:rPr>
            </w:pPr>
          </w:p>
          <w:p w14:paraId="4CE23B18" w14:textId="77777777" w:rsidR="00D0355E" w:rsidRPr="00165C2C" w:rsidRDefault="00D0355E" w:rsidP="00701D76">
            <w:pPr>
              <w:jc w:val="center"/>
              <w:rPr>
                <w:b/>
                <w:bCs/>
                <w:sz w:val="28"/>
                <w:szCs w:val="28"/>
                <w:lang w:val="en-US"/>
              </w:rPr>
            </w:pPr>
            <w:r w:rsidRPr="00165C2C">
              <w:rPr>
                <w:b/>
                <w:bCs/>
                <w:sz w:val="28"/>
                <w:szCs w:val="28"/>
                <w:lang w:val="en-US"/>
              </w:rPr>
              <w:t>Reparatia capitala a Salii Festive din cadrul Centrului Comunitar Multifunctional Cirnateni, r-ul Causeni</w:t>
            </w:r>
          </w:p>
        </w:tc>
        <w:tc>
          <w:tcPr>
            <w:tcW w:w="5245" w:type="dxa"/>
            <w:tcBorders>
              <w:top w:val="nil"/>
              <w:left w:val="nil"/>
              <w:bottom w:val="nil"/>
              <w:right w:val="nil"/>
            </w:tcBorders>
          </w:tcPr>
          <w:p w14:paraId="1E01F81D" w14:textId="77777777" w:rsidR="00D0355E" w:rsidRPr="005916E8" w:rsidRDefault="00D0355E" w:rsidP="00701D76">
            <w:pPr>
              <w:jc w:val="right"/>
              <w:rPr>
                <w:sz w:val="16"/>
                <w:szCs w:val="16"/>
                <w:lang w:val="en-US"/>
              </w:rPr>
            </w:pPr>
            <w:r w:rsidRPr="005916E8">
              <w:rPr>
                <w:sz w:val="16"/>
                <w:szCs w:val="16"/>
                <w:lang w:val="en-US"/>
              </w:rPr>
              <w:t>Formular Nr.1 desfasurat</w:t>
            </w:r>
          </w:p>
          <w:p w14:paraId="4C9835B2" w14:textId="77777777" w:rsidR="00D0355E" w:rsidRPr="005916E8" w:rsidRDefault="00D0355E" w:rsidP="00701D76">
            <w:pPr>
              <w:tabs>
                <w:tab w:val="left" w:pos="4786"/>
                <w:tab w:val="left" w:pos="10031"/>
              </w:tabs>
              <w:jc w:val="right"/>
              <w:rPr>
                <w:sz w:val="16"/>
                <w:szCs w:val="16"/>
                <w:lang w:val="en-US"/>
              </w:rPr>
            </w:pPr>
            <w:r w:rsidRPr="005916E8">
              <w:rPr>
                <w:sz w:val="16"/>
                <w:szCs w:val="16"/>
                <w:lang w:val="en-US"/>
              </w:rPr>
              <w:t>WinСmeta</w:t>
            </w:r>
          </w:p>
        </w:tc>
      </w:tr>
      <w:tr w:rsidR="00D0355E" w:rsidRPr="000E0709" w14:paraId="452D753B" w14:textId="77777777" w:rsidTr="00701D76">
        <w:tc>
          <w:tcPr>
            <w:tcW w:w="4786" w:type="dxa"/>
            <w:tcBorders>
              <w:top w:val="nil"/>
              <w:left w:val="nil"/>
              <w:bottom w:val="nil"/>
              <w:right w:val="nil"/>
            </w:tcBorders>
          </w:tcPr>
          <w:p w14:paraId="6205A86D" w14:textId="77777777" w:rsidR="00D0355E" w:rsidRPr="000E0709" w:rsidRDefault="00D0355E" w:rsidP="00701D76">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0E1B3784" w14:textId="77777777" w:rsidR="00D0355E" w:rsidRPr="000E0709" w:rsidRDefault="00D0355E" w:rsidP="00701D76">
            <w:pPr>
              <w:jc w:val="center"/>
              <w:rPr>
                <w:sz w:val="22"/>
                <w:szCs w:val="22"/>
                <w:lang w:val="en-US"/>
              </w:rPr>
            </w:pPr>
          </w:p>
        </w:tc>
      </w:tr>
    </w:tbl>
    <w:p w14:paraId="7BF72DB3" w14:textId="77777777" w:rsidR="00D0355E" w:rsidRPr="000E0709" w:rsidRDefault="00D0355E" w:rsidP="00D0355E">
      <w:pPr>
        <w:rPr>
          <w:sz w:val="22"/>
          <w:szCs w:val="22"/>
          <w:lang w:val="en-US"/>
        </w:rPr>
      </w:pPr>
    </w:p>
    <w:p w14:paraId="54A120FD" w14:textId="77777777" w:rsidR="00D0355E" w:rsidRPr="000E0709" w:rsidRDefault="00D0355E" w:rsidP="00D0355E">
      <w:pPr>
        <w:rPr>
          <w:sz w:val="22"/>
          <w:szCs w:val="22"/>
          <w:lang w:val="en-US"/>
        </w:rPr>
      </w:pPr>
    </w:p>
    <w:p w14:paraId="447B7894" w14:textId="77777777" w:rsidR="00D0355E" w:rsidRPr="00453247" w:rsidRDefault="00D0355E" w:rsidP="00D0355E">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2-1-6</w:t>
      </w:r>
    </w:p>
    <w:p w14:paraId="4FCDAA78" w14:textId="77777777" w:rsidR="00D0355E" w:rsidRPr="00453247" w:rsidRDefault="00D0355E" w:rsidP="00D0355E">
      <w:pPr>
        <w:jc w:val="center"/>
        <w:rPr>
          <w:b/>
          <w:bCs/>
          <w:sz w:val="28"/>
          <w:szCs w:val="28"/>
          <w:lang w:val="en-US"/>
        </w:rPr>
      </w:pPr>
      <w:r w:rsidRPr="00453247">
        <w:rPr>
          <w:b/>
          <w:bCs/>
          <w:sz w:val="28"/>
          <w:szCs w:val="28"/>
          <w:lang w:val="en-US"/>
        </w:rPr>
        <w:t xml:space="preserve"> Utilaj iluminare, sonorizare, fundal (03/2024-SA)</w:t>
      </w:r>
    </w:p>
    <w:p w14:paraId="20119C3B" w14:textId="77777777" w:rsidR="00D0355E" w:rsidRPr="00453247" w:rsidRDefault="00D0355E" w:rsidP="00D0355E">
      <w:pPr>
        <w:jc w:val="center"/>
        <w:rPr>
          <w:b/>
          <w:bCs/>
          <w:sz w:val="28"/>
          <w:szCs w:val="28"/>
          <w:lang w:val="en-US"/>
        </w:rPr>
      </w:pPr>
    </w:p>
    <w:p w14:paraId="5EA346B8" w14:textId="77777777" w:rsidR="00D0355E" w:rsidRPr="000E0709" w:rsidRDefault="00D0355E" w:rsidP="00D0355E">
      <w:pPr>
        <w:rPr>
          <w:lang w:val="en-US"/>
        </w:rPr>
      </w:pPr>
      <w:r w:rsidRPr="000E0709">
        <w:t>I</w:t>
      </w:r>
      <w:r w:rsidRPr="000E0709">
        <w:rPr>
          <w:lang w:val="en-US"/>
        </w:rPr>
        <w:t>ntocmit in preţuri  curente 18.03.2024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0355E" w:rsidRPr="00BD7C8B" w14:paraId="465704C2" w14:textId="77777777" w:rsidTr="00701D7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8DCDF08" w14:textId="77777777" w:rsidR="00D0355E" w:rsidRPr="009B70F2" w:rsidRDefault="00D0355E" w:rsidP="00701D76">
            <w:pPr>
              <w:ind w:right="-108"/>
              <w:jc w:val="center"/>
              <w:rPr>
                <w:sz w:val="16"/>
                <w:szCs w:val="16"/>
                <w:lang w:val="en-US"/>
              </w:rPr>
            </w:pPr>
            <w:r w:rsidRPr="009B70F2">
              <w:rPr>
                <w:sz w:val="16"/>
                <w:szCs w:val="16"/>
                <w:lang w:val="en-US"/>
              </w:rPr>
              <w:t>№</w:t>
            </w:r>
          </w:p>
          <w:p w14:paraId="0C64F5C0" w14:textId="77777777" w:rsidR="00D0355E" w:rsidRPr="009B70F2" w:rsidRDefault="00D0355E" w:rsidP="00701D7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83470F0" w14:textId="77777777" w:rsidR="00D0355E" w:rsidRPr="009B70F2" w:rsidRDefault="00D0355E" w:rsidP="00701D7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EDD64C8" w14:textId="77777777" w:rsidR="00D0355E" w:rsidRPr="009B70F2" w:rsidRDefault="00D0355E" w:rsidP="00701D76">
            <w:pPr>
              <w:jc w:val="center"/>
              <w:rPr>
                <w:sz w:val="16"/>
                <w:szCs w:val="16"/>
              </w:rPr>
            </w:pPr>
          </w:p>
          <w:p w14:paraId="7E700BF8" w14:textId="77777777" w:rsidR="00D0355E" w:rsidRPr="009B70F2" w:rsidRDefault="00D0355E" w:rsidP="00701D7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B881597" w14:textId="77777777" w:rsidR="00D0355E" w:rsidRPr="009B70F2" w:rsidRDefault="00D0355E" w:rsidP="00701D76">
            <w:pPr>
              <w:ind w:left="-108" w:right="-108"/>
              <w:jc w:val="center"/>
              <w:rPr>
                <w:sz w:val="16"/>
                <w:szCs w:val="16"/>
              </w:rPr>
            </w:pPr>
          </w:p>
          <w:p w14:paraId="1EB11C4C" w14:textId="77777777" w:rsidR="00D0355E" w:rsidRPr="009B70F2" w:rsidRDefault="00D0355E" w:rsidP="00701D7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B974C4E" w14:textId="77777777" w:rsidR="00D0355E" w:rsidRPr="009B70F2" w:rsidRDefault="00D0355E" w:rsidP="00701D76">
            <w:pPr>
              <w:ind w:left="-108" w:right="-108"/>
              <w:jc w:val="center"/>
              <w:rPr>
                <w:sz w:val="16"/>
                <w:szCs w:val="16"/>
                <w:lang w:val="en-US"/>
              </w:rPr>
            </w:pPr>
            <w:r w:rsidRPr="000E0709">
              <w:rPr>
                <w:sz w:val="16"/>
                <w:szCs w:val="16"/>
                <w:lang w:val="en-US"/>
              </w:rPr>
              <w:t>Consum de manopera ,resurse materiale si utilaje de constructie</w:t>
            </w:r>
          </w:p>
        </w:tc>
      </w:tr>
      <w:tr w:rsidR="00D0355E" w:rsidRPr="009B70F2" w14:paraId="0A0EEE66" w14:textId="77777777" w:rsidTr="00701D76">
        <w:trPr>
          <w:cantSplit/>
        </w:trPr>
        <w:tc>
          <w:tcPr>
            <w:tcW w:w="1008" w:type="dxa"/>
            <w:vMerge/>
            <w:tcBorders>
              <w:top w:val="single" w:sz="6" w:space="0" w:color="auto"/>
              <w:left w:val="single" w:sz="6" w:space="0" w:color="auto"/>
              <w:bottom w:val="single" w:sz="6" w:space="0" w:color="auto"/>
              <w:right w:val="nil"/>
            </w:tcBorders>
            <w:vAlign w:val="center"/>
          </w:tcPr>
          <w:p w14:paraId="135E57B4" w14:textId="77777777" w:rsidR="00D0355E" w:rsidRPr="009B70F2" w:rsidRDefault="00D0355E" w:rsidP="00701D7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55743F9" w14:textId="77777777" w:rsidR="00D0355E" w:rsidRPr="009B70F2" w:rsidRDefault="00D0355E" w:rsidP="00701D7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FD7680C" w14:textId="77777777" w:rsidR="00D0355E" w:rsidRPr="009B70F2" w:rsidRDefault="00D0355E" w:rsidP="00701D7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5BF5DDE" w14:textId="77777777" w:rsidR="00D0355E" w:rsidRPr="009B70F2" w:rsidRDefault="00D0355E" w:rsidP="00701D7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980C865" w14:textId="77777777" w:rsidR="00D0355E" w:rsidRPr="009B70F2" w:rsidRDefault="00D0355E" w:rsidP="00701D7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C948DC1" w14:textId="77777777" w:rsidR="00D0355E" w:rsidRPr="009B70F2" w:rsidRDefault="00D0355E" w:rsidP="00701D76">
            <w:pPr>
              <w:jc w:val="center"/>
              <w:rPr>
                <w:sz w:val="16"/>
                <w:szCs w:val="16"/>
                <w:lang w:val="en-US"/>
              </w:rPr>
            </w:pPr>
            <w:r w:rsidRPr="000E0709">
              <w:rPr>
                <w:sz w:val="16"/>
                <w:szCs w:val="16"/>
                <w:lang w:val="en-US"/>
              </w:rPr>
              <w:t>Conform cantitatilor din proiect</w:t>
            </w:r>
          </w:p>
        </w:tc>
      </w:tr>
    </w:tbl>
    <w:p w14:paraId="79DC64E4" w14:textId="77777777" w:rsidR="00D0355E" w:rsidRPr="000E0709" w:rsidRDefault="00D0355E" w:rsidP="00D0355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0355E" w:rsidRPr="009B70F2" w14:paraId="15D6FAC8" w14:textId="77777777" w:rsidTr="00701D76">
        <w:trPr>
          <w:cantSplit/>
          <w:tblHeader/>
        </w:trPr>
        <w:tc>
          <w:tcPr>
            <w:tcW w:w="1134" w:type="dxa"/>
            <w:gridSpan w:val="3"/>
            <w:shd w:val="pct5" w:color="auto" w:fill="auto"/>
            <w:vAlign w:val="center"/>
          </w:tcPr>
          <w:p w14:paraId="1717749E" w14:textId="77777777" w:rsidR="00D0355E" w:rsidRPr="009B70F2" w:rsidRDefault="00D0355E" w:rsidP="00701D7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9E1998D" w14:textId="77777777" w:rsidR="00D0355E" w:rsidRPr="009B70F2" w:rsidRDefault="00D0355E" w:rsidP="00701D7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ECCB35A" w14:textId="77777777" w:rsidR="00D0355E" w:rsidRPr="009B70F2" w:rsidRDefault="00D0355E" w:rsidP="00701D7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6E096AB8" w14:textId="77777777" w:rsidR="00D0355E" w:rsidRPr="009B70F2" w:rsidRDefault="00D0355E" w:rsidP="00701D7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A500BAD" w14:textId="77777777" w:rsidR="00D0355E" w:rsidRPr="009B70F2" w:rsidRDefault="00D0355E" w:rsidP="00701D7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BDCEF58" w14:textId="77777777" w:rsidR="00D0355E" w:rsidRPr="009B70F2" w:rsidRDefault="00D0355E" w:rsidP="00701D76">
            <w:pPr>
              <w:ind w:left="-108" w:right="-108"/>
              <w:jc w:val="center"/>
              <w:rPr>
                <w:sz w:val="16"/>
                <w:szCs w:val="16"/>
                <w:lang w:val="en-US"/>
              </w:rPr>
            </w:pPr>
            <w:r w:rsidRPr="009B70F2">
              <w:rPr>
                <w:sz w:val="16"/>
                <w:szCs w:val="16"/>
                <w:lang w:val="en-US"/>
              </w:rPr>
              <w:t>6</w:t>
            </w:r>
          </w:p>
        </w:tc>
      </w:tr>
      <w:tr w:rsidR="00D0355E" w:rsidRPr="009B70F2" w14:paraId="6801FECA" w14:textId="77777777" w:rsidTr="00701D76">
        <w:tblPrEx>
          <w:tblCellMar>
            <w:left w:w="107" w:type="dxa"/>
            <w:right w:w="107" w:type="dxa"/>
          </w:tblCellMar>
        </w:tblPrEx>
        <w:tc>
          <w:tcPr>
            <w:tcW w:w="10495" w:type="dxa"/>
            <w:gridSpan w:val="19"/>
          </w:tcPr>
          <w:p w14:paraId="735F8F36" w14:textId="77777777" w:rsidR="00D0355E" w:rsidRPr="009B70F2" w:rsidRDefault="00D0355E" w:rsidP="00701D76">
            <w:pPr>
              <w:rPr>
                <w:b/>
                <w:bCs/>
                <w:sz w:val="22"/>
                <w:szCs w:val="22"/>
                <w:lang w:val="en-US"/>
              </w:rPr>
            </w:pPr>
            <w:r w:rsidRPr="00B40365">
              <w:rPr>
                <w:sz w:val="22"/>
                <w:szCs w:val="22"/>
                <w:lang w:val="en-US"/>
              </w:rPr>
              <w:t xml:space="preserve"> </w:t>
            </w:r>
            <w:r w:rsidRPr="009B70F2">
              <w:rPr>
                <w:b/>
                <w:bCs/>
                <w:sz w:val="22"/>
                <w:szCs w:val="22"/>
                <w:lang w:val="en-US"/>
              </w:rPr>
              <w:t xml:space="preserve">1. Lucrari de montare </w:t>
            </w:r>
          </w:p>
          <w:p w14:paraId="3406128A" w14:textId="77777777" w:rsidR="00D0355E" w:rsidRPr="00B12F65" w:rsidRDefault="00D0355E" w:rsidP="00701D76">
            <w:pPr>
              <w:rPr>
                <w:sz w:val="2"/>
                <w:szCs w:val="2"/>
                <w:lang w:val="en-US"/>
              </w:rPr>
            </w:pPr>
          </w:p>
        </w:tc>
      </w:tr>
      <w:tr w:rsidR="00D0355E" w:rsidRPr="009B70F2" w14:paraId="2C2CE98F" w14:textId="77777777" w:rsidTr="00701D76">
        <w:tblPrEx>
          <w:tblCellMar>
            <w:left w:w="107" w:type="dxa"/>
            <w:right w:w="107" w:type="dxa"/>
          </w:tblCellMar>
        </w:tblPrEx>
        <w:tc>
          <w:tcPr>
            <w:tcW w:w="10495" w:type="dxa"/>
            <w:gridSpan w:val="19"/>
          </w:tcPr>
          <w:p w14:paraId="2F98703D" w14:textId="77777777" w:rsidR="00D0355E" w:rsidRPr="009B70F2" w:rsidRDefault="00D0355E" w:rsidP="00701D76">
            <w:pPr>
              <w:rPr>
                <w:b/>
                <w:bCs/>
                <w:sz w:val="22"/>
                <w:szCs w:val="22"/>
                <w:lang w:val="en-US"/>
              </w:rPr>
            </w:pPr>
            <w:r w:rsidRPr="009B70F2">
              <w:rPr>
                <w:b/>
                <w:bCs/>
                <w:sz w:val="22"/>
                <w:szCs w:val="22"/>
                <w:lang w:val="en-US"/>
              </w:rPr>
              <w:lastRenderedPageBreak/>
              <w:t xml:space="preserve">1.1. Utilaj sofite si iluminare scena </w:t>
            </w:r>
          </w:p>
          <w:p w14:paraId="06169A5F" w14:textId="77777777" w:rsidR="00D0355E" w:rsidRPr="00B12F65" w:rsidRDefault="00D0355E" w:rsidP="00701D76">
            <w:pPr>
              <w:rPr>
                <w:sz w:val="2"/>
                <w:szCs w:val="2"/>
                <w:lang w:val="en-US"/>
              </w:rPr>
            </w:pPr>
          </w:p>
        </w:tc>
      </w:tr>
      <w:tr w:rsidR="00D0355E" w:rsidRPr="009B70F2" w14:paraId="148D913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08CB85" w14:textId="77777777" w:rsidR="00D0355E" w:rsidRPr="005E2CA0" w:rsidRDefault="00D0355E" w:rsidP="00701D7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6748C7A" w14:textId="77777777" w:rsidR="00D0355E" w:rsidRPr="005E2CA0" w:rsidRDefault="00D0355E" w:rsidP="00701D76">
            <w:pPr>
              <w:jc w:val="center"/>
              <w:rPr>
                <w:b/>
                <w:bCs/>
                <w:sz w:val="22"/>
                <w:szCs w:val="22"/>
                <w:lang w:val="en-US"/>
              </w:rPr>
            </w:pPr>
            <w:r w:rsidRPr="005E2CA0">
              <w:rPr>
                <w:b/>
                <w:bCs/>
                <w:sz w:val="22"/>
                <w:szCs w:val="22"/>
                <w:lang w:val="en-US"/>
              </w:rPr>
              <w:t>08-03-633-10</w:t>
            </w:r>
          </w:p>
        </w:tc>
        <w:tc>
          <w:tcPr>
            <w:tcW w:w="4366" w:type="dxa"/>
            <w:gridSpan w:val="5"/>
            <w:tcBorders>
              <w:top w:val="single" w:sz="4" w:space="0" w:color="auto"/>
              <w:bottom w:val="single" w:sz="4" w:space="0" w:color="auto"/>
            </w:tcBorders>
          </w:tcPr>
          <w:p w14:paraId="303DF206" w14:textId="77777777" w:rsidR="00D0355E" w:rsidRPr="005E2CA0" w:rsidRDefault="00D0355E" w:rsidP="00701D76">
            <w:pPr>
              <w:rPr>
                <w:b/>
                <w:bCs/>
                <w:sz w:val="2"/>
                <w:szCs w:val="2"/>
                <w:lang w:val="en-US"/>
              </w:rPr>
            </w:pPr>
            <w:r w:rsidRPr="005E2CA0">
              <w:rPr>
                <w:b/>
                <w:bCs/>
                <w:sz w:val="22"/>
                <w:szCs w:val="22"/>
                <w:lang w:val="en-US"/>
              </w:rPr>
              <w:t>Reglatori electrici: Consola control lumini Zero88 FLXS48</w:t>
            </w:r>
          </w:p>
          <w:p w14:paraId="537A918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2D5DC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73798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40B0364" w14:textId="77777777" w:rsidR="00D0355E" w:rsidRPr="005E2CA0" w:rsidRDefault="00D0355E" w:rsidP="00701D76">
            <w:pPr>
              <w:jc w:val="center"/>
              <w:rPr>
                <w:b/>
                <w:bCs/>
                <w:sz w:val="22"/>
                <w:szCs w:val="22"/>
                <w:lang w:val="en-US"/>
              </w:rPr>
            </w:pPr>
            <w:r w:rsidRPr="005E2CA0">
              <w:rPr>
                <w:b/>
                <w:bCs/>
                <w:sz w:val="22"/>
                <w:szCs w:val="22"/>
                <w:lang w:val="en-US"/>
              </w:rPr>
              <w:t>1,00</w:t>
            </w:r>
          </w:p>
          <w:p w14:paraId="658E061E" w14:textId="77777777" w:rsidR="00D0355E" w:rsidRPr="009B70F2" w:rsidRDefault="00D0355E" w:rsidP="00701D76">
            <w:pPr>
              <w:jc w:val="center"/>
              <w:rPr>
                <w:sz w:val="2"/>
                <w:szCs w:val="2"/>
                <w:lang w:val="en-US"/>
              </w:rPr>
            </w:pPr>
          </w:p>
        </w:tc>
      </w:tr>
      <w:tr w:rsidR="00D0355E" w:rsidRPr="00B40365" w14:paraId="66331F3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9403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BF1C8F5"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5B761AF"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72B21A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B714E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26,6000</w:t>
            </w:r>
          </w:p>
        </w:tc>
        <w:tc>
          <w:tcPr>
            <w:tcW w:w="1559" w:type="dxa"/>
            <w:gridSpan w:val="2"/>
            <w:tcBorders>
              <w:top w:val="nil"/>
              <w:bottom w:val="single" w:sz="2" w:space="0" w:color="auto"/>
            </w:tcBorders>
            <w:vAlign w:val="center"/>
          </w:tcPr>
          <w:p w14:paraId="16A8D654" w14:textId="77777777" w:rsidR="00D0355E" w:rsidRPr="00C97908" w:rsidRDefault="00D0355E" w:rsidP="00701D76">
            <w:pPr>
              <w:jc w:val="center"/>
              <w:rPr>
                <w:sz w:val="16"/>
                <w:szCs w:val="16"/>
                <w:lang w:val="en-US"/>
              </w:rPr>
            </w:pPr>
            <w:r w:rsidRPr="00C97908">
              <w:rPr>
                <w:sz w:val="16"/>
                <w:szCs w:val="16"/>
                <w:lang w:val="en-US"/>
              </w:rPr>
              <w:t>26,60</w:t>
            </w:r>
          </w:p>
        </w:tc>
      </w:tr>
      <w:tr w:rsidR="00D0355E" w:rsidRPr="00B40365" w14:paraId="0D929D6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184D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929369"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02DF26C"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DB9D374"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CF1E827"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763DFEF" w14:textId="77777777" w:rsidR="00D0355E" w:rsidRPr="00C97908" w:rsidRDefault="00D0355E" w:rsidP="00701D76">
            <w:pPr>
              <w:jc w:val="center"/>
              <w:rPr>
                <w:sz w:val="16"/>
                <w:szCs w:val="16"/>
                <w:lang w:val="en-US"/>
              </w:rPr>
            </w:pPr>
            <w:r w:rsidRPr="00C97908">
              <w:rPr>
                <w:sz w:val="16"/>
                <w:szCs w:val="16"/>
                <w:lang w:val="en-US"/>
              </w:rPr>
              <w:t>0,60</w:t>
            </w:r>
          </w:p>
        </w:tc>
      </w:tr>
      <w:tr w:rsidR="00D0355E" w:rsidRPr="009B70F2" w14:paraId="01BD099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AD607E" w14:textId="77777777" w:rsidR="00D0355E" w:rsidRPr="005E2CA0" w:rsidRDefault="00D0355E" w:rsidP="00701D7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25BA714" w14:textId="77777777" w:rsidR="00D0355E" w:rsidRPr="005E2CA0" w:rsidRDefault="00D0355E" w:rsidP="00701D76">
            <w:pPr>
              <w:jc w:val="center"/>
              <w:rPr>
                <w:b/>
                <w:bCs/>
                <w:sz w:val="22"/>
                <w:szCs w:val="22"/>
                <w:lang w:val="en-US"/>
              </w:rPr>
            </w:pPr>
            <w:r w:rsidRPr="005E2CA0">
              <w:rPr>
                <w:b/>
                <w:bCs/>
                <w:sz w:val="22"/>
                <w:szCs w:val="22"/>
                <w:lang w:val="en-US"/>
              </w:rPr>
              <w:t>08-03-636-1</w:t>
            </w:r>
          </w:p>
        </w:tc>
        <w:tc>
          <w:tcPr>
            <w:tcW w:w="4366" w:type="dxa"/>
            <w:gridSpan w:val="5"/>
            <w:tcBorders>
              <w:top w:val="single" w:sz="4" w:space="0" w:color="auto"/>
              <w:bottom w:val="single" w:sz="4" w:space="0" w:color="auto"/>
            </w:tcBorders>
          </w:tcPr>
          <w:p w14:paraId="012573ED" w14:textId="77777777" w:rsidR="00D0355E" w:rsidRPr="005E2CA0" w:rsidRDefault="00D0355E" w:rsidP="00701D76">
            <w:pPr>
              <w:rPr>
                <w:b/>
                <w:bCs/>
                <w:sz w:val="2"/>
                <w:szCs w:val="2"/>
                <w:lang w:val="en-US"/>
              </w:rPr>
            </w:pPr>
            <w:r w:rsidRPr="005E2CA0">
              <w:rPr>
                <w:b/>
                <w:bCs/>
                <w:sz w:val="22"/>
                <w:szCs w:val="22"/>
                <w:lang w:val="en-US"/>
              </w:rPr>
              <w:t>Armatura scenica de iluminat: Bara teatrala orizontala FL D1215 MP24 5800</w:t>
            </w:r>
          </w:p>
          <w:p w14:paraId="14DCED6B"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A8CDCB0"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FB47D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AFF8A3A" w14:textId="77777777" w:rsidR="00D0355E" w:rsidRPr="005E2CA0" w:rsidRDefault="00D0355E" w:rsidP="00701D76">
            <w:pPr>
              <w:jc w:val="center"/>
              <w:rPr>
                <w:b/>
                <w:bCs/>
                <w:sz w:val="22"/>
                <w:szCs w:val="22"/>
                <w:lang w:val="en-US"/>
              </w:rPr>
            </w:pPr>
            <w:r w:rsidRPr="005E2CA0">
              <w:rPr>
                <w:b/>
                <w:bCs/>
                <w:sz w:val="22"/>
                <w:szCs w:val="22"/>
                <w:lang w:val="en-US"/>
              </w:rPr>
              <w:t>4,00</w:t>
            </w:r>
          </w:p>
          <w:p w14:paraId="2866905D" w14:textId="77777777" w:rsidR="00D0355E" w:rsidRPr="009B70F2" w:rsidRDefault="00D0355E" w:rsidP="00701D76">
            <w:pPr>
              <w:jc w:val="center"/>
              <w:rPr>
                <w:sz w:val="2"/>
                <w:szCs w:val="2"/>
                <w:lang w:val="en-US"/>
              </w:rPr>
            </w:pPr>
          </w:p>
        </w:tc>
      </w:tr>
      <w:tr w:rsidR="00D0355E" w:rsidRPr="00B40365" w14:paraId="7D23604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5BC79"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EBC46E6"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F8C755"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E0409A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F33C96"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8,3300</w:t>
            </w:r>
          </w:p>
        </w:tc>
        <w:tc>
          <w:tcPr>
            <w:tcW w:w="1559" w:type="dxa"/>
            <w:gridSpan w:val="2"/>
            <w:tcBorders>
              <w:top w:val="nil"/>
              <w:bottom w:val="single" w:sz="2" w:space="0" w:color="auto"/>
            </w:tcBorders>
            <w:vAlign w:val="center"/>
          </w:tcPr>
          <w:p w14:paraId="5D681611" w14:textId="77777777" w:rsidR="00D0355E" w:rsidRPr="00C97908" w:rsidRDefault="00D0355E" w:rsidP="00701D76">
            <w:pPr>
              <w:jc w:val="center"/>
              <w:rPr>
                <w:sz w:val="16"/>
                <w:szCs w:val="16"/>
                <w:lang w:val="en-US"/>
              </w:rPr>
            </w:pPr>
            <w:r w:rsidRPr="00C97908">
              <w:rPr>
                <w:sz w:val="16"/>
                <w:szCs w:val="16"/>
                <w:lang w:val="en-US"/>
              </w:rPr>
              <w:t>33,32</w:t>
            </w:r>
          </w:p>
        </w:tc>
      </w:tr>
      <w:tr w:rsidR="00D0355E" w:rsidRPr="009B70F2" w14:paraId="7E069AD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310597" w14:textId="77777777" w:rsidR="00D0355E" w:rsidRPr="005E2CA0" w:rsidRDefault="00D0355E" w:rsidP="00701D7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60B0597B" w14:textId="77777777" w:rsidR="00D0355E" w:rsidRPr="005E2CA0" w:rsidRDefault="00D0355E" w:rsidP="00701D76">
            <w:pPr>
              <w:jc w:val="center"/>
              <w:rPr>
                <w:b/>
                <w:bCs/>
                <w:sz w:val="22"/>
                <w:szCs w:val="22"/>
                <w:lang w:val="en-US"/>
              </w:rPr>
            </w:pPr>
            <w:r w:rsidRPr="005E2CA0">
              <w:rPr>
                <w:b/>
                <w:bCs/>
                <w:sz w:val="22"/>
                <w:szCs w:val="22"/>
                <w:lang w:val="en-US"/>
              </w:rPr>
              <w:t>08-03-642-1</w:t>
            </w:r>
          </w:p>
        </w:tc>
        <w:tc>
          <w:tcPr>
            <w:tcW w:w="4366" w:type="dxa"/>
            <w:gridSpan w:val="5"/>
            <w:tcBorders>
              <w:top w:val="single" w:sz="4" w:space="0" w:color="auto"/>
              <w:bottom w:val="single" w:sz="4" w:space="0" w:color="auto"/>
            </w:tcBorders>
          </w:tcPr>
          <w:p w14:paraId="6865A58A" w14:textId="77777777" w:rsidR="00D0355E" w:rsidRPr="005E2CA0" w:rsidRDefault="00D0355E" w:rsidP="00701D76">
            <w:pPr>
              <w:rPr>
                <w:b/>
                <w:bCs/>
                <w:sz w:val="2"/>
                <w:szCs w:val="2"/>
                <w:lang w:val="en-US"/>
              </w:rPr>
            </w:pPr>
            <w:r w:rsidRPr="005E2CA0">
              <w:rPr>
                <w:b/>
                <w:bCs/>
                <w:sz w:val="22"/>
                <w:szCs w:val="22"/>
                <w:lang w:val="en-US"/>
              </w:rPr>
              <w:t>Splitter FL DMX 8</w:t>
            </w:r>
          </w:p>
          <w:p w14:paraId="1E8C818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F516B64"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19184EA"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6A4D795" w14:textId="77777777" w:rsidR="00D0355E" w:rsidRPr="005E2CA0" w:rsidRDefault="00D0355E" w:rsidP="00701D76">
            <w:pPr>
              <w:jc w:val="center"/>
              <w:rPr>
                <w:b/>
                <w:bCs/>
                <w:sz w:val="22"/>
                <w:szCs w:val="22"/>
                <w:lang w:val="en-US"/>
              </w:rPr>
            </w:pPr>
            <w:r w:rsidRPr="005E2CA0">
              <w:rPr>
                <w:b/>
                <w:bCs/>
                <w:sz w:val="22"/>
                <w:szCs w:val="22"/>
                <w:lang w:val="en-US"/>
              </w:rPr>
              <w:t>1,00</w:t>
            </w:r>
          </w:p>
          <w:p w14:paraId="7CEF290C" w14:textId="77777777" w:rsidR="00D0355E" w:rsidRPr="009B70F2" w:rsidRDefault="00D0355E" w:rsidP="00701D76">
            <w:pPr>
              <w:jc w:val="center"/>
              <w:rPr>
                <w:sz w:val="2"/>
                <w:szCs w:val="2"/>
                <w:lang w:val="en-US"/>
              </w:rPr>
            </w:pPr>
          </w:p>
        </w:tc>
      </w:tr>
      <w:tr w:rsidR="00D0355E" w:rsidRPr="00B40365" w14:paraId="10B965D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FBA2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45F223"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96725D9"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23B67F"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1CF6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20,5000</w:t>
            </w:r>
          </w:p>
        </w:tc>
        <w:tc>
          <w:tcPr>
            <w:tcW w:w="1559" w:type="dxa"/>
            <w:gridSpan w:val="2"/>
            <w:tcBorders>
              <w:top w:val="nil"/>
              <w:bottom w:val="single" w:sz="2" w:space="0" w:color="auto"/>
            </w:tcBorders>
            <w:vAlign w:val="center"/>
          </w:tcPr>
          <w:p w14:paraId="202D9BA9" w14:textId="77777777" w:rsidR="00D0355E" w:rsidRPr="00C97908" w:rsidRDefault="00D0355E" w:rsidP="00701D76">
            <w:pPr>
              <w:jc w:val="center"/>
              <w:rPr>
                <w:sz w:val="16"/>
                <w:szCs w:val="16"/>
                <w:lang w:val="en-US"/>
              </w:rPr>
            </w:pPr>
            <w:r w:rsidRPr="00C97908">
              <w:rPr>
                <w:sz w:val="16"/>
                <w:szCs w:val="16"/>
                <w:lang w:val="en-US"/>
              </w:rPr>
              <w:t>20,50</w:t>
            </w:r>
          </w:p>
        </w:tc>
      </w:tr>
      <w:tr w:rsidR="00D0355E" w:rsidRPr="00B40365" w14:paraId="76C4844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462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8B5B6AC" w14:textId="77777777" w:rsidR="00D0355E" w:rsidRPr="00B40365" w:rsidRDefault="00D0355E" w:rsidP="00701D7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E2DDC24" w14:textId="77777777" w:rsidR="00D0355E" w:rsidRPr="00C97908" w:rsidRDefault="00D0355E" w:rsidP="00701D7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063546D"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DAAC37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B19C5C3" w14:textId="77777777" w:rsidR="00D0355E" w:rsidRPr="00C97908" w:rsidRDefault="00D0355E" w:rsidP="00701D76">
            <w:pPr>
              <w:jc w:val="center"/>
              <w:rPr>
                <w:sz w:val="16"/>
                <w:szCs w:val="16"/>
                <w:lang w:val="en-US"/>
              </w:rPr>
            </w:pPr>
            <w:r w:rsidRPr="00C97908">
              <w:rPr>
                <w:sz w:val="16"/>
                <w:szCs w:val="16"/>
                <w:lang w:val="en-US"/>
              </w:rPr>
              <w:t>0,50</w:t>
            </w:r>
          </w:p>
        </w:tc>
      </w:tr>
      <w:tr w:rsidR="00D0355E" w:rsidRPr="009B70F2" w14:paraId="18F2014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3B211" w14:textId="77777777" w:rsidR="00D0355E" w:rsidRPr="005E2CA0" w:rsidRDefault="00D0355E" w:rsidP="00701D7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AA33661" w14:textId="77777777" w:rsidR="00D0355E" w:rsidRPr="005E2CA0" w:rsidRDefault="00D0355E" w:rsidP="00701D76">
            <w:pPr>
              <w:jc w:val="center"/>
              <w:rPr>
                <w:b/>
                <w:bCs/>
                <w:sz w:val="22"/>
                <w:szCs w:val="22"/>
                <w:lang w:val="en-US"/>
              </w:rPr>
            </w:pPr>
            <w:r w:rsidRPr="005E2CA0">
              <w:rPr>
                <w:b/>
                <w:bCs/>
                <w:sz w:val="22"/>
                <w:szCs w:val="22"/>
                <w:lang w:val="en-US"/>
              </w:rPr>
              <w:t>08-03-636-3</w:t>
            </w:r>
          </w:p>
        </w:tc>
        <w:tc>
          <w:tcPr>
            <w:tcW w:w="4366" w:type="dxa"/>
            <w:gridSpan w:val="5"/>
            <w:tcBorders>
              <w:top w:val="single" w:sz="4" w:space="0" w:color="auto"/>
              <w:bottom w:val="single" w:sz="4" w:space="0" w:color="auto"/>
            </w:tcBorders>
          </w:tcPr>
          <w:p w14:paraId="7269F8FB" w14:textId="77777777" w:rsidR="00D0355E" w:rsidRPr="005E2CA0" w:rsidRDefault="00D0355E" w:rsidP="00701D76">
            <w:pPr>
              <w:rPr>
                <w:b/>
                <w:bCs/>
                <w:sz w:val="2"/>
                <w:szCs w:val="2"/>
                <w:lang w:val="en-US"/>
              </w:rPr>
            </w:pPr>
            <w:r w:rsidRPr="005E2CA0">
              <w:rPr>
                <w:b/>
                <w:bCs/>
                <w:sz w:val="22"/>
                <w:szCs w:val="22"/>
                <w:lang w:val="en-US"/>
              </w:rPr>
              <w:t>Armatura scenica de iluminat: proiector, putere, pina la 3 kW</w:t>
            </w:r>
          </w:p>
          <w:p w14:paraId="6681BBE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A127D8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66CAD5"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C8033F5" w14:textId="77777777" w:rsidR="00D0355E" w:rsidRPr="005E2CA0" w:rsidRDefault="00D0355E" w:rsidP="00701D76">
            <w:pPr>
              <w:jc w:val="center"/>
              <w:rPr>
                <w:b/>
                <w:bCs/>
                <w:sz w:val="22"/>
                <w:szCs w:val="22"/>
                <w:lang w:val="en-US"/>
              </w:rPr>
            </w:pPr>
            <w:r w:rsidRPr="005E2CA0">
              <w:rPr>
                <w:b/>
                <w:bCs/>
                <w:sz w:val="22"/>
                <w:szCs w:val="22"/>
                <w:lang w:val="en-US"/>
              </w:rPr>
              <w:t>36,00</w:t>
            </w:r>
          </w:p>
          <w:p w14:paraId="6D560B07" w14:textId="77777777" w:rsidR="00D0355E" w:rsidRPr="009B70F2" w:rsidRDefault="00D0355E" w:rsidP="00701D76">
            <w:pPr>
              <w:jc w:val="center"/>
              <w:rPr>
                <w:sz w:val="2"/>
                <w:szCs w:val="2"/>
                <w:lang w:val="en-US"/>
              </w:rPr>
            </w:pPr>
          </w:p>
        </w:tc>
      </w:tr>
      <w:tr w:rsidR="00D0355E" w:rsidRPr="00B40365" w14:paraId="7C6D43F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7023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8DC004"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F0C3BD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360472E"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97594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0C498B2F" w14:textId="77777777" w:rsidR="00D0355E" w:rsidRPr="00C97908" w:rsidRDefault="00D0355E" w:rsidP="00701D76">
            <w:pPr>
              <w:jc w:val="center"/>
              <w:rPr>
                <w:sz w:val="16"/>
                <w:szCs w:val="16"/>
                <w:lang w:val="en-US"/>
              </w:rPr>
            </w:pPr>
            <w:r w:rsidRPr="00C97908">
              <w:rPr>
                <w:sz w:val="16"/>
                <w:szCs w:val="16"/>
                <w:lang w:val="en-US"/>
              </w:rPr>
              <w:t>234,00</w:t>
            </w:r>
          </w:p>
        </w:tc>
      </w:tr>
      <w:tr w:rsidR="00D0355E" w:rsidRPr="009B70F2" w14:paraId="0BA6CB6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D650C7" w14:textId="77777777" w:rsidR="00D0355E" w:rsidRPr="005E2CA0" w:rsidRDefault="00D0355E" w:rsidP="00701D7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6E58C2D" w14:textId="77777777" w:rsidR="00D0355E" w:rsidRPr="005E2CA0" w:rsidRDefault="00D0355E" w:rsidP="00701D76">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14:paraId="0F3F88CC" w14:textId="77777777" w:rsidR="00D0355E" w:rsidRPr="005E2CA0" w:rsidRDefault="00D0355E" w:rsidP="00701D76">
            <w:pPr>
              <w:rPr>
                <w:b/>
                <w:bCs/>
                <w:sz w:val="2"/>
                <w:szCs w:val="2"/>
                <w:lang w:val="en-US"/>
              </w:rPr>
            </w:pPr>
            <w:r w:rsidRPr="005E2CA0">
              <w:rPr>
                <w:b/>
                <w:bCs/>
                <w:sz w:val="22"/>
                <w:szCs w:val="22"/>
                <w:lang w:val="en-US"/>
              </w:rPr>
              <w:t>Punti de conexiune Cablu DMX 120 Ohm cu Fise DMX (tata/mama pe cablu) Neutrik XLR 3, lungime: pina la 6 m</w:t>
            </w:r>
          </w:p>
          <w:p w14:paraId="136FA38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CE1F67F"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3BA284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7A8D45C" w14:textId="77777777" w:rsidR="00D0355E" w:rsidRPr="005E2CA0" w:rsidRDefault="00D0355E" w:rsidP="00701D76">
            <w:pPr>
              <w:jc w:val="center"/>
              <w:rPr>
                <w:b/>
                <w:bCs/>
                <w:sz w:val="22"/>
                <w:szCs w:val="22"/>
                <w:lang w:val="en-US"/>
              </w:rPr>
            </w:pPr>
            <w:r w:rsidRPr="005E2CA0">
              <w:rPr>
                <w:b/>
                <w:bCs/>
                <w:sz w:val="22"/>
                <w:szCs w:val="22"/>
                <w:lang w:val="en-US"/>
              </w:rPr>
              <w:t>0,41</w:t>
            </w:r>
          </w:p>
          <w:p w14:paraId="02E7A4B8" w14:textId="77777777" w:rsidR="00D0355E" w:rsidRPr="009B70F2" w:rsidRDefault="00D0355E" w:rsidP="00701D76">
            <w:pPr>
              <w:jc w:val="center"/>
              <w:rPr>
                <w:sz w:val="2"/>
                <w:szCs w:val="2"/>
                <w:lang w:val="en-US"/>
              </w:rPr>
            </w:pPr>
          </w:p>
        </w:tc>
      </w:tr>
      <w:tr w:rsidR="00D0355E" w:rsidRPr="00B40365" w14:paraId="0D31BF5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647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76480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B5532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44AA8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4E09C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7FDAEFE2" w14:textId="77777777" w:rsidR="00D0355E" w:rsidRPr="00C97908" w:rsidRDefault="00D0355E" w:rsidP="00701D76">
            <w:pPr>
              <w:jc w:val="center"/>
              <w:rPr>
                <w:sz w:val="16"/>
                <w:szCs w:val="16"/>
                <w:lang w:val="en-US"/>
              </w:rPr>
            </w:pPr>
            <w:r w:rsidRPr="00C97908">
              <w:rPr>
                <w:sz w:val="16"/>
                <w:szCs w:val="16"/>
                <w:lang w:val="en-US"/>
              </w:rPr>
              <w:t>9,84</w:t>
            </w:r>
          </w:p>
        </w:tc>
      </w:tr>
      <w:tr w:rsidR="00D0355E" w:rsidRPr="003E2692" w14:paraId="34579BBC"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88556F9"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E667269"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7B400BD2"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631263C9"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538AF075"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14379B90" w14:textId="77777777" w:rsidR="00D0355E" w:rsidRPr="003E2692" w:rsidRDefault="00D0355E" w:rsidP="00701D76">
            <w:pPr>
              <w:rPr>
                <w:sz w:val="2"/>
                <w:szCs w:val="2"/>
                <w:lang w:val="en-US"/>
              </w:rPr>
            </w:pPr>
          </w:p>
        </w:tc>
      </w:tr>
      <w:tr w:rsidR="00D0355E" w:rsidRPr="00B449C4" w14:paraId="4C50D70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FE4C85"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9CA6042"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3DBAAED"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39361D"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6DDE59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9BD4019" w14:textId="77777777" w:rsidR="00D0355E" w:rsidRPr="00B449C4" w:rsidRDefault="00D0355E" w:rsidP="00701D76">
            <w:pPr>
              <w:rPr>
                <w:sz w:val="22"/>
                <w:szCs w:val="22"/>
                <w:lang w:val="en-US"/>
              </w:rPr>
            </w:pPr>
          </w:p>
        </w:tc>
      </w:tr>
      <w:tr w:rsidR="00D0355E" w:rsidRPr="00BD7C8B" w14:paraId="2DED8ED4"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56CAA3"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0A8C2E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054A0325"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Utilaj sofite si iluminare scena </w:t>
            </w:r>
          </w:p>
        </w:tc>
        <w:tc>
          <w:tcPr>
            <w:tcW w:w="3621" w:type="dxa"/>
            <w:gridSpan w:val="8"/>
            <w:tcBorders>
              <w:bottom w:val="single" w:sz="4" w:space="0" w:color="auto"/>
              <w:right w:val="single" w:sz="4" w:space="0" w:color="auto"/>
            </w:tcBorders>
          </w:tcPr>
          <w:p w14:paraId="03675326" w14:textId="77777777" w:rsidR="00D0355E" w:rsidRPr="00B40365" w:rsidRDefault="00D0355E" w:rsidP="00701D76">
            <w:pPr>
              <w:rPr>
                <w:sz w:val="22"/>
                <w:szCs w:val="22"/>
                <w:lang w:val="en-US"/>
              </w:rPr>
            </w:pPr>
          </w:p>
        </w:tc>
      </w:tr>
      <w:tr w:rsidR="00D0355E" w:rsidRPr="009B70F2" w14:paraId="40E3DFE7" w14:textId="77777777" w:rsidTr="00701D76">
        <w:tblPrEx>
          <w:tblCellMar>
            <w:left w:w="107" w:type="dxa"/>
            <w:right w:w="107" w:type="dxa"/>
          </w:tblCellMar>
        </w:tblPrEx>
        <w:tc>
          <w:tcPr>
            <w:tcW w:w="10495" w:type="dxa"/>
            <w:gridSpan w:val="19"/>
          </w:tcPr>
          <w:p w14:paraId="0D8D336F" w14:textId="77777777" w:rsidR="00D0355E" w:rsidRPr="009B70F2" w:rsidRDefault="00D0355E" w:rsidP="00701D76">
            <w:pPr>
              <w:rPr>
                <w:b/>
                <w:bCs/>
                <w:sz w:val="22"/>
                <w:szCs w:val="22"/>
                <w:lang w:val="en-US"/>
              </w:rPr>
            </w:pPr>
            <w:r w:rsidRPr="009B70F2">
              <w:rPr>
                <w:b/>
                <w:bCs/>
                <w:sz w:val="22"/>
                <w:szCs w:val="22"/>
                <w:lang w:val="en-US"/>
              </w:rPr>
              <w:t xml:space="preserve">1.2. Echipament sonorizare </w:t>
            </w:r>
          </w:p>
          <w:p w14:paraId="7CFAE9AF" w14:textId="77777777" w:rsidR="00D0355E" w:rsidRPr="00B12F65" w:rsidRDefault="00D0355E" w:rsidP="00701D76">
            <w:pPr>
              <w:rPr>
                <w:sz w:val="2"/>
                <w:szCs w:val="2"/>
                <w:lang w:val="en-US"/>
              </w:rPr>
            </w:pPr>
          </w:p>
        </w:tc>
      </w:tr>
      <w:tr w:rsidR="00D0355E" w:rsidRPr="009B70F2" w14:paraId="546298A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11682E" w14:textId="77777777" w:rsidR="00D0355E" w:rsidRPr="005E2CA0" w:rsidRDefault="00D0355E" w:rsidP="00701D7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3D65639" w14:textId="77777777" w:rsidR="00D0355E" w:rsidRPr="005E2CA0" w:rsidRDefault="00D0355E" w:rsidP="00701D76">
            <w:pPr>
              <w:jc w:val="center"/>
              <w:rPr>
                <w:b/>
                <w:bCs/>
                <w:sz w:val="22"/>
                <w:szCs w:val="22"/>
                <w:lang w:val="en-US"/>
              </w:rPr>
            </w:pPr>
            <w:r w:rsidRPr="005E2CA0">
              <w:rPr>
                <w:b/>
                <w:bCs/>
                <w:sz w:val="22"/>
                <w:szCs w:val="22"/>
                <w:lang w:val="en-US"/>
              </w:rPr>
              <w:t>10-04-064-01</w:t>
            </w:r>
          </w:p>
        </w:tc>
        <w:tc>
          <w:tcPr>
            <w:tcW w:w="4366" w:type="dxa"/>
            <w:gridSpan w:val="5"/>
            <w:tcBorders>
              <w:top w:val="single" w:sz="4" w:space="0" w:color="auto"/>
              <w:bottom w:val="single" w:sz="4" w:space="0" w:color="auto"/>
            </w:tcBorders>
          </w:tcPr>
          <w:p w14:paraId="20B69450" w14:textId="77777777" w:rsidR="00D0355E" w:rsidRPr="005E2CA0" w:rsidRDefault="00D0355E" w:rsidP="00701D76">
            <w:pPr>
              <w:rPr>
                <w:b/>
                <w:bCs/>
                <w:sz w:val="2"/>
                <w:szCs w:val="2"/>
                <w:lang w:val="en-US"/>
              </w:rPr>
            </w:pPr>
            <w:r w:rsidRPr="005E2CA0">
              <w:rPr>
                <w:b/>
                <w:bCs/>
                <w:sz w:val="22"/>
                <w:szCs w:val="22"/>
                <w:lang w:val="en-US"/>
              </w:rPr>
              <w:t>Aparataj de masa - Mixer digital Midas M32R LIVE</w:t>
            </w:r>
          </w:p>
          <w:p w14:paraId="17648A9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7262DB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B4C00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7379602" w14:textId="77777777" w:rsidR="00D0355E" w:rsidRPr="005E2CA0" w:rsidRDefault="00D0355E" w:rsidP="00701D76">
            <w:pPr>
              <w:jc w:val="center"/>
              <w:rPr>
                <w:b/>
                <w:bCs/>
                <w:sz w:val="22"/>
                <w:szCs w:val="22"/>
                <w:lang w:val="en-US"/>
              </w:rPr>
            </w:pPr>
            <w:r w:rsidRPr="005E2CA0">
              <w:rPr>
                <w:b/>
                <w:bCs/>
                <w:sz w:val="22"/>
                <w:szCs w:val="22"/>
                <w:lang w:val="en-US"/>
              </w:rPr>
              <w:t>1,00</w:t>
            </w:r>
          </w:p>
          <w:p w14:paraId="0A82BB92" w14:textId="77777777" w:rsidR="00D0355E" w:rsidRPr="009B70F2" w:rsidRDefault="00D0355E" w:rsidP="00701D76">
            <w:pPr>
              <w:jc w:val="center"/>
              <w:rPr>
                <w:sz w:val="2"/>
                <w:szCs w:val="2"/>
                <w:lang w:val="en-US"/>
              </w:rPr>
            </w:pPr>
          </w:p>
        </w:tc>
      </w:tr>
      <w:tr w:rsidR="00D0355E" w:rsidRPr="00B40365" w14:paraId="4877D0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6CC27"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F52E8AE"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B5465C"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5907AD"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88199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69499F79" w14:textId="77777777" w:rsidR="00D0355E" w:rsidRPr="00C97908" w:rsidRDefault="00D0355E" w:rsidP="00701D76">
            <w:pPr>
              <w:jc w:val="center"/>
              <w:rPr>
                <w:sz w:val="16"/>
                <w:szCs w:val="16"/>
                <w:lang w:val="en-US"/>
              </w:rPr>
            </w:pPr>
            <w:r w:rsidRPr="00C97908">
              <w:rPr>
                <w:sz w:val="16"/>
                <w:szCs w:val="16"/>
                <w:lang w:val="en-US"/>
              </w:rPr>
              <w:t>3,00</w:t>
            </w:r>
          </w:p>
        </w:tc>
      </w:tr>
      <w:tr w:rsidR="00D0355E" w:rsidRPr="009B70F2" w14:paraId="0763BD86"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748C0A" w14:textId="77777777" w:rsidR="00D0355E" w:rsidRPr="005E2CA0" w:rsidRDefault="00D0355E" w:rsidP="00701D7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D2D19E7" w14:textId="77777777" w:rsidR="00D0355E" w:rsidRPr="005E2CA0" w:rsidRDefault="00D0355E" w:rsidP="00701D76">
            <w:pPr>
              <w:jc w:val="center"/>
              <w:rPr>
                <w:b/>
                <w:bCs/>
                <w:sz w:val="22"/>
                <w:szCs w:val="22"/>
                <w:lang w:val="en-US"/>
              </w:rPr>
            </w:pPr>
            <w:r w:rsidRPr="005E2CA0">
              <w:rPr>
                <w:b/>
                <w:bCs/>
                <w:sz w:val="22"/>
                <w:szCs w:val="22"/>
                <w:lang w:val="en-US"/>
              </w:rPr>
              <w:t>10-04-066-06</w:t>
            </w:r>
          </w:p>
        </w:tc>
        <w:tc>
          <w:tcPr>
            <w:tcW w:w="4366" w:type="dxa"/>
            <w:gridSpan w:val="5"/>
            <w:tcBorders>
              <w:top w:val="single" w:sz="4" w:space="0" w:color="auto"/>
              <w:bottom w:val="single" w:sz="4" w:space="0" w:color="auto"/>
            </w:tcBorders>
          </w:tcPr>
          <w:p w14:paraId="16476439" w14:textId="77777777" w:rsidR="00D0355E" w:rsidRPr="005E2CA0" w:rsidRDefault="00D0355E" w:rsidP="00701D76">
            <w:pPr>
              <w:rPr>
                <w:b/>
                <w:bCs/>
                <w:sz w:val="2"/>
                <w:szCs w:val="2"/>
                <w:lang w:val="en-US"/>
              </w:rPr>
            </w:pPr>
            <w:r w:rsidRPr="005E2CA0">
              <w:rPr>
                <w:b/>
                <w:bCs/>
                <w:sz w:val="22"/>
                <w:szCs w:val="22"/>
                <w:lang w:val="en-US"/>
              </w:rPr>
              <w:t>Aparataj de perete: Boxa activa + Fixatoare pentru boxe</w:t>
            </w:r>
          </w:p>
          <w:p w14:paraId="4BDCA61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6ADD8458"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2B0DB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1B92487" w14:textId="77777777" w:rsidR="00D0355E" w:rsidRPr="005E2CA0" w:rsidRDefault="00D0355E" w:rsidP="00701D76">
            <w:pPr>
              <w:jc w:val="center"/>
              <w:rPr>
                <w:b/>
                <w:bCs/>
                <w:sz w:val="22"/>
                <w:szCs w:val="22"/>
                <w:lang w:val="en-US"/>
              </w:rPr>
            </w:pPr>
            <w:r w:rsidRPr="005E2CA0">
              <w:rPr>
                <w:b/>
                <w:bCs/>
                <w:sz w:val="22"/>
                <w:szCs w:val="22"/>
                <w:lang w:val="en-US"/>
              </w:rPr>
              <w:t>4,00</w:t>
            </w:r>
          </w:p>
          <w:p w14:paraId="76BB3817" w14:textId="77777777" w:rsidR="00D0355E" w:rsidRPr="009B70F2" w:rsidRDefault="00D0355E" w:rsidP="00701D76">
            <w:pPr>
              <w:jc w:val="center"/>
              <w:rPr>
                <w:sz w:val="2"/>
                <w:szCs w:val="2"/>
                <w:lang w:val="en-US"/>
              </w:rPr>
            </w:pPr>
          </w:p>
        </w:tc>
      </w:tr>
      <w:tr w:rsidR="00D0355E" w:rsidRPr="00B40365" w14:paraId="658F23A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A783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92110C"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9A4CF01"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2A6247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D0DD0A"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9BCA83E" w14:textId="77777777" w:rsidR="00D0355E" w:rsidRPr="00C97908" w:rsidRDefault="00D0355E" w:rsidP="00701D76">
            <w:pPr>
              <w:jc w:val="center"/>
              <w:rPr>
                <w:sz w:val="16"/>
                <w:szCs w:val="16"/>
                <w:lang w:val="en-US"/>
              </w:rPr>
            </w:pPr>
            <w:r w:rsidRPr="00C97908">
              <w:rPr>
                <w:sz w:val="16"/>
                <w:szCs w:val="16"/>
                <w:lang w:val="en-US"/>
              </w:rPr>
              <w:t>24,00</w:t>
            </w:r>
          </w:p>
        </w:tc>
      </w:tr>
      <w:tr w:rsidR="00D0355E" w:rsidRPr="00B40365" w14:paraId="6DC5290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84C7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7A0F94" w14:textId="77777777" w:rsidR="00D0355E" w:rsidRPr="00B40365" w:rsidRDefault="00D0355E" w:rsidP="00701D76">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14:paraId="1AB469E6" w14:textId="77777777" w:rsidR="00D0355E" w:rsidRPr="00C97908" w:rsidRDefault="00D0355E" w:rsidP="00701D76">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14:paraId="164F5AD3"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D5C01F4"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DC3DB69" w14:textId="77777777" w:rsidR="00D0355E" w:rsidRPr="00C97908" w:rsidRDefault="00D0355E" w:rsidP="00701D76">
            <w:pPr>
              <w:jc w:val="center"/>
              <w:rPr>
                <w:sz w:val="16"/>
                <w:szCs w:val="16"/>
                <w:lang w:val="en-US"/>
              </w:rPr>
            </w:pPr>
            <w:r w:rsidRPr="00C97908">
              <w:rPr>
                <w:sz w:val="16"/>
                <w:szCs w:val="16"/>
                <w:lang w:val="en-US"/>
              </w:rPr>
              <w:t>0,20</w:t>
            </w:r>
          </w:p>
        </w:tc>
      </w:tr>
      <w:tr w:rsidR="00D0355E" w:rsidRPr="009B70F2" w14:paraId="5C28FCC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C3E23C" w14:textId="77777777" w:rsidR="00D0355E" w:rsidRPr="005E2CA0" w:rsidRDefault="00D0355E" w:rsidP="00701D7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8CAF8D4" w14:textId="77777777" w:rsidR="00D0355E" w:rsidRPr="005E2CA0" w:rsidRDefault="00D0355E" w:rsidP="00701D76">
            <w:pPr>
              <w:jc w:val="center"/>
              <w:rPr>
                <w:b/>
                <w:bCs/>
                <w:sz w:val="22"/>
                <w:szCs w:val="22"/>
                <w:lang w:val="en-US"/>
              </w:rPr>
            </w:pPr>
            <w:r w:rsidRPr="005E2CA0">
              <w:rPr>
                <w:b/>
                <w:bCs/>
                <w:sz w:val="22"/>
                <w:szCs w:val="22"/>
                <w:lang w:val="en-US"/>
              </w:rPr>
              <w:t>10-04-066-06</w:t>
            </w:r>
          </w:p>
        </w:tc>
        <w:tc>
          <w:tcPr>
            <w:tcW w:w="4366" w:type="dxa"/>
            <w:gridSpan w:val="5"/>
            <w:tcBorders>
              <w:top w:val="single" w:sz="4" w:space="0" w:color="auto"/>
              <w:bottom w:val="single" w:sz="4" w:space="0" w:color="auto"/>
            </w:tcBorders>
          </w:tcPr>
          <w:p w14:paraId="7DB8BF78" w14:textId="77777777" w:rsidR="00D0355E" w:rsidRPr="005E2CA0" w:rsidRDefault="00D0355E" w:rsidP="00701D76">
            <w:pPr>
              <w:rPr>
                <w:b/>
                <w:bCs/>
                <w:sz w:val="2"/>
                <w:szCs w:val="2"/>
                <w:lang w:val="en-US"/>
              </w:rPr>
            </w:pPr>
            <w:r w:rsidRPr="005E2CA0">
              <w:rPr>
                <w:b/>
                <w:bCs/>
                <w:sz w:val="22"/>
                <w:szCs w:val="22"/>
                <w:lang w:val="en-US"/>
              </w:rPr>
              <w:t>Aparataj de perete: Subwoofer activ</w:t>
            </w:r>
          </w:p>
          <w:p w14:paraId="3396525C"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8E25F53"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6FCD1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F1ADDD1" w14:textId="77777777" w:rsidR="00D0355E" w:rsidRPr="005E2CA0" w:rsidRDefault="00D0355E" w:rsidP="00701D76">
            <w:pPr>
              <w:jc w:val="center"/>
              <w:rPr>
                <w:b/>
                <w:bCs/>
                <w:sz w:val="22"/>
                <w:szCs w:val="22"/>
                <w:lang w:val="en-US"/>
              </w:rPr>
            </w:pPr>
            <w:r w:rsidRPr="005E2CA0">
              <w:rPr>
                <w:b/>
                <w:bCs/>
                <w:sz w:val="22"/>
                <w:szCs w:val="22"/>
                <w:lang w:val="en-US"/>
              </w:rPr>
              <w:t>4,00</w:t>
            </w:r>
          </w:p>
          <w:p w14:paraId="54BC7031" w14:textId="77777777" w:rsidR="00D0355E" w:rsidRPr="009B70F2" w:rsidRDefault="00D0355E" w:rsidP="00701D76">
            <w:pPr>
              <w:jc w:val="center"/>
              <w:rPr>
                <w:sz w:val="2"/>
                <w:szCs w:val="2"/>
                <w:lang w:val="en-US"/>
              </w:rPr>
            </w:pPr>
          </w:p>
        </w:tc>
      </w:tr>
      <w:tr w:rsidR="00D0355E" w:rsidRPr="00B40365" w14:paraId="4116D20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5B3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D71870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572D34"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6E0D2B"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FBE5F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8B2092C" w14:textId="77777777" w:rsidR="00D0355E" w:rsidRPr="00C97908" w:rsidRDefault="00D0355E" w:rsidP="00701D76">
            <w:pPr>
              <w:jc w:val="center"/>
              <w:rPr>
                <w:sz w:val="16"/>
                <w:szCs w:val="16"/>
                <w:lang w:val="en-US"/>
              </w:rPr>
            </w:pPr>
            <w:r w:rsidRPr="00C97908">
              <w:rPr>
                <w:sz w:val="16"/>
                <w:szCs w:val="16"/>
                <w:lang w:val="en-US"/>
              </w:rPr>
              <w:t>24,00</w:t>
            </w:r>
          </w:p>
        </w:tc>
      </w:tr>
      <w:tr w:rsidR="00D0355E" w:rsidRPr="00B40365" w14:paraId="56F27CCD"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3FF6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E905DB" w14:textId="77777777" w:rsidR="00D0355E" w:rsidRPr="00B40365" w:rsidRDefault="00D0355E" w:rsidP="00701D76">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14:paraId="1B925F54" w14:textId="77777777" w:rsidR="00D0355E" w:rsidRPr="00C97908" w:rsidRDefault="00D0355E" w:rsidP="00701D76">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14:paraId="595FD8E7" w14:textId="77777777" w:rsidR="00D0355E" w:rsidRPr="00C97908" w:rsidRDefault="00D0355E" w:rsidP="00701D7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D11096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1A1CAEC" w14:textId="77777777" w:rsidR="00D0355E" w:rsidRPr="00C97908" w:rsidRDefault="00D0355E" w:rsidP="00701D76">
            <w:pPr>
              <w:jc w:val="center"/>
              <w:rPr>
                <w:sz w:val="16"/>
                <w:szCs w:val="16"/>
                <w:lang w:val="en-US"/>
              </w:rPr>
            </w:pPr>
            <w:r w:rsidRPr="00C97908">
              <w:rPr>
                <w:sz w:val="16"/>
                <w:szCs w:val="16"/>
                <w:lang w:val="en-US"/>
              </w:rPr>
              <w:t>0,20</w:t>
            </w:r>
          </w:p>
        </w:tc>
      </w:tr>
      <w:tr w:rsidR="00D0355E" w:rsidRPr="009B70F2" w14:paraId="66A0E2E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AA9FBD" w14:textId="77777777" w:rsidR="00D0355E" w:rsidRPr="005E2CA0" w:rsidRDefault="00D0355E" w:rsidP="00701D7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FBED247" w14:textId="77777777" w:rsidR="00D0355E" w:rsidRPr="005E2CA0" w:rsidRDefault="00D0355E" w:rsidP="00701D76">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14:paraId="1695C59D" w14:textId="77777777" w:rsidR="00D0355E" w:rsidRPr="005E2CA0" w:rsidRDefault="00D0355E" w:rsidP="00701D76">
            <w:pPr>
              <w:rPr>
                <w:b/>
                <w:bCs/>
                <w:sz w:val="2"/>
                <w:szCs w:val="2"/>
                <w:lang w:val="en-US"/>
              </w:rPr>
            </w:pPr>
            <w:r w:rsidRPr="005E2CA0">
              <w:rPr>
                <w:b/>
                <w:bCs/>
                <w:sz w:val="22"/>
                <w:szCs w:val="22"/>
                <w:lang w:val="en-US"/>
              </w:rPr>
              <w:t>Punti de conexiune Cablu audio Klotz MY206SW cu Fise XLR Neutrik (mama/tata pe cablu), lungime: pina la 6 m</w:t>
            </w:r>
          </w:p>
          <w:p w14:paraId="0ACAC705"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041BA06"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48A3C4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37C0FF" w14:textId="77777777" w:rsidR="00D0355E" w:rsidRPr="005E2CA0" w:rsidRDefault="00D0355E" w:rsidP="00701D76">
            <w:pPr>
              <w:jc w:val="center"/>
              <w:rPr>
                <w:b/>
                <w:bCs/>
                <w:sz w:val="22"/>
                <w:szCs w:val="22"/>
                <w:lang w:val="en-US"/>
              </w:rPr>
            </w:pPr>
            <w:r w:rsidRPr="005E2CA0">
              <w:rPr>
                <w:b/>
                <w:bCs/>
                <w:sz w:val="22"/>
                <w:szCs w:val="22"/>
                <w:lang w:val="en-US"/>
              </w:rPr>
              <w:t>0,06</w:t>
            </w:r>
          </w:p>
          <w:p w14:paraId="73F3AF81" w14:textId="77777777" w:rsidR="00D0355E" w:rsidRPr="009B70F2" w:rsidRDefault="00D0355E" w:rsidP="00701D76">
            <w:pPr>
              <w:jc w:val="center"/>
              <w:rPr>
                <w:sz w:val="2"/>
                <w:szCs w:val="2"/>
                <w:lang w:val="en-US"/>
              </w:rPr>
            </w:pPr>
          </w:p>
        </w:tc>
      </w:tr>
      <w:tr w:rsidR="00D0355E" w:rsidRPr="00B40365" w14:paraId="6C7CAA9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D4EEC"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6398481"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79D41BA"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6EF2F9A"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01CECF"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5D67A6F3" w14:textId="77777777" w:rsidR="00D0355E" w:rsidRPr="00C97908" w:rsidRDefault="00D0355E" w:rsidP="00701D76">
            <w:pPr>
              <w:jc w:val="center"/>
              <w:rPr>
                <w:sz w:val="16"/>
                <w:szCs w:val="16"/>
                <w:lang w:val="en-US"/>
              </w:rPr>
            </w:pPr>
            <w:r w:rsidRPr="00C97908">
              <w:rPr>
                <w:sz w:val="16"/>
                <w:szCs w:val="16"/>
                <w:lang w:val="en-US"/>
              </w:rPr>
              <w:t>1,44</w:t>
            </w:r>
          </w:p>
        </w:tc>
      </w:tr>
      <w:tr w:rsidR="00D0355E" w:rsidRPr="009B70F2" w14:paraId="793149F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AA5049" w14:textId="77777777" w:rsidR="00D0355E" w:rsidRPr="005E2CA0" w:rsidRDefault="00D0355E" w:rsidP="00701D7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71D6AEBF" w14:textId="77777777" w:rsidR="00D0355E" w:rsidRPr="005E2CA0" w:rsidRDefault="00D0355E" w:rsidP="00701D76">
            <w:pPr>
              <w:jc w:val="center"/>
              <w:rPr>
                <w:b/>
                <w:bCs/>
                <w:sz w:val="22"/>
                <w:szCs w:val="22"/>
                <w:lang w:val="en-US"/>
              </w:rPr>
            </w:pPr>
            <w:r w:rsidRPr="005E2CA0">
              <w:rPr>
                <w:b/>
                <w:bCs/>
                <w:sz w:val="22"/>
                <w:szCs w:val="22"/>
                <w:lang w:val="en-US"/>
              </w:rPr>
              <w:t>10-02-051-02</w:t>
            </w:r>
          </w:p>
        </w:tc>
        <w:tc>
          <w:tcPr>
            <w:tcW w:w="4366" w:type="dxa"/>
            <w:gridSpan w:val="5"/>
            <w:tcBorders>
              <w:top w:val="single" w:sz="4" w:space="0" w:color="auto"/>
              <w:bottom w:val="single" w:sz="4" w:space="0" w:color="auto"/>
            </w:tcBorders>
          </w:tcPr>
          <w:p w14:paraId="53FAD85C" w14:textId="77777777" w:rsidR="00D0355E" w:rsidRPr="005E2CA0" w:rsidRDefault="00D0355E" w:rsidP="00701D76">
            <w:pPr>
              <w:rPr>
                <w:b/>
                <w:bCs/>
                <w:sz w:val="2"/>
                <w:szCs w:val="2"/>
                <w:lang w:val="en-US"/>
              </w:rPr>
            </w:pPr>
            <w:r w:rsidRPr="005E2CA0">
              <w:rPr>
                <w:b/>
                <w:bCs/>
                <w:sz w:val="22"/>
                <w:szCs w:val="22"/>
                <w:lang w:val="en-US"/>
              </w:rPr>
              <w:t>Pozare, conectare cabluri, conductori, bare: Se adauga pentru fiecare 1 m supra 6 m K=26</w:t>
            </w:r>
          </w:p>
          <w:p w14:paraId="594B2EBE" w14:textId="77777777" w:rsidR="00D0355E" w:rsidRPr="009B70F2" w:rsidRDefault="00D0355E" w:rsidP="00701D76">
            <w:pPr>
              <w:rPr>
                <w:sz w:val="16"/>
                <w:szCs w:val="16"/>
                <w:lang w:val="en-US"/>
              </w:rPr>
            </w:pPr>
            <w:r w:rsidRPr="009B70F2">
              <w:rPr>
                <w:sz w:val="16"/>
                <w:szCs w:val="16"/>
                <w:lang w:val="en-US"/>
              </w:rPr>
              <w:t>Coeficient la manoperei=26,0000</w:t>
            </w:r>
          </w:p>
          <w:p w14:paraId="344D096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0A6DF70E"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37AB90A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BD84156" w14:textId="77777777" w:rsidR="00D0355E" w:rsidRPr="005E2CA0" w:rsidRDefault="00D0355E" w:rsidP="00701D76">
            <w:pPr>
              <w:jc w:val="center"/>
              <w:rPr>
                <w:b/>
                <w:bCs/>
                <w:sz w:val="22"/>
                <w:szCs w:val="22"/>
                <w:lang w:val="en-US"/>
              </w:rPr>
            </w:pPr>
            <w:r w:rsidRPr="005E2CA0">
              <w:rPr>
                <w:b/>
                <w:bCs/>
                <w:sz w:val="22"/>
                <w:szCs w:val="22"/>
                <w:lang w:val="en-US"/>
              </w:rPr>
              <w:t>0,06</w:t>
            </w:r>
          </w:p>
          <w:p w14:paraId="424F59B5" w14:textId="77777777" w:rsidR="00D0355E" w:rsidRPr="009B70F2" w:rsidRDefault="00D0355E" w:rsidP="00701D76">
            <w:pPr>
              <w:jc w:val="center"/>
              <w:rPr>
                <w:sz w:val="2"/>
                <w:szCs w:val="2"/>
                <w:lang w:val="en-US"/>
              </w:rPr>
            </w:pPr>
          </w:p>
        </w:tc>
      </w:tr>
      <w:tr w:rsidR="00D0355E" w:rsidRPr="00B40365" w14:paraId="7F117E0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EB6E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EBD4FF"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4571812"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4357C9"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8B8D6B"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14:paraId="3ABCFBB7" w14:textId="77777777" w:rsidR="00D0355E" w:rsidRPr="00C97908" w:rsidRDefault="00D0355E" w:rsidP="00701D76">
            <w:pPr>
              <w:jc w:val="center"/>
              <w:rPr>
                <w:sz w:val="16"/>
                <w:szCs w:val="16"/>
                <w:lang w:val="en-US"/>
              </w:rPr>
            </w:pPr>
            <w:r w:rsidRPr="00C97908">
              <w:rPr>
                <w:sz w:val="16"/>
                <w:szCs w:val="16"/>
                <w:lang w:val="en-US"/>
              </w:rPr>
              <w:t>3,276</w:t>
            </w:r>
          </w:p>
        </w:tc>
      </w:tr>
      <w:tr w:rsidR="00D0355E" w:rsidRPr="009B70F2" w14:paraId="3DAC263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1C0D75" w14:textId="77777777" w:rsidR="00D0355E" w:rsidRPr="005E2CA0" w:rsidRDefault="00D0355E" w:rsidP="00701D7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183D2FBA" w14:textId="77777777" w:rsidR="00D0355E" w:rsidRPr="005E2CA0" w:rsidRDefault="00D0355E" w:rsidP="00701D76">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14:paraId="7E5CAD76" w14:textId="77777777" w:rsidR="00D0355E" w:rsidRPr="005E2CA0" w:rsidRDefault="00D0355E" w:rsidP="00701D76">
            <w:pPr>
              <w:rPr>
                <w:b/>
                <w:bCs/>
                <w:sz w:val="2"/>
                <w:szCs w:val="2"/>
                <w:lang w:val="en-US"/>
              </w:rPr>
            </w:pPr>
            <w:r w:rsidRPr="005E2CA0">
              <w:rPr>
                <w:b/>
                <w:bCs/>
                <w:sz w:val="22"/>
                <w:szCs w:val="22"/>
                <w:lang w:val="en-US"/>
              </w:rPr>
              <w:t>Punti de conexiune de Cablu multicor cu Fise XLR Neutrik, lungime: pina la 6 m</w:t>
            </w:r>
          </w:p>
          <w:p w14:paraId="44777F3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758BB8C"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621FBDC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6C065EA" w14:textId="77777777" w:rsidR="00D0355E" w:rsidRPr="005E2CA0" w:rsidRDefault="00D0355E" w:rsidP="00701D76">
            <w:pPr>
              <w:jc w:val="center"/>
              <w:rPr>
                <w:b/>
                <w:bCs/>
                <w:sz w:val="22"/>
                <w:szCs w:val="22"/>
                <w:lang w:val="en-US"/>
              </w:rPr>
            </w:pPr>
            <w:r w:rsidRPr="005E2CA0">
              <w:rPr>
                <w:b/>
                <w:bCs/>
                <w:sz w:val="22"/>
                <w:szCs w:val="22"/>
                <w:lang w:val="en-US"/>
              </w:rPr>
              <w:t>0,16</w:t>
            </w:r>
          </w:p>
          <w:p w14:paraId="4E12AE0E" w14:textId="77777777" w:rsidR="00D0355E" w:rsidRPr="009B70F2" w:rsidRDefault="00D0355E" w:rsidP="00701D76">
            <w:pPr>
              <w:jc w:val="center"/>
              <w:rPr>
                <w:sz w:val="2"/>
                <w:szCs w:val="2"/>
                <w:lang w:val="en-US"/>
              </w:rPr>
            </w:pPr>
          </w:p>
        </w:tc>
      </w:tr>
      <w:tr w:rsidR="00D0355E" w:rsidRPr="00B40365" w14:paraId="5542C48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3626E"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23C3E5"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B1EE8ED"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DAC9E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807BD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14:paraId="631C71B3" w14:textId="77777777" w:rsidR="00D0355E" w:rsidRPr="00C97908" w:rsidRDefault="00D0355E" w:rsidP="00701D76">
            <w:pPr>
              <w:jc w:val="center"/>
              <w:rPr>
                <w:sz w:val="16"/>
                <w:szCs w:val="16"/>
                <w:lang w:val="en-US"/>
              </w:rPr>
            </w:pPr>
            <w:r w:rsidRPr="00C97908">
              <w:rPr>
                <w:sz w:val="16"/>
                <w:szCs w:val="16"/>
                <w:lang w:val="en-US"/>
              </w:rPr>
              <w:t>3,84</w:t>
            </w:r>
          </w:p>
        </w:tc>
      </w:tr>
      <w:tr w:rsidR="00D0355E" w:rsidRPr="009B70F2" w14:paraId="3110B69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7978F4" w14:textId="77777777" w:rsidR="00D0355E" w:rsidRPr="005E2CA0" w:rsidRDefault="00D0355E" w:rsidP="00701D7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8221EA7" w14:textId="77777777" w:rsidR="00D0355E" w:rsidRPr="005E2CA0" w:rsidRDefault="00D0355E" w:rsidP="00701D76">
            <w:pPr>
              <w:jc w:val="center"/>
              <w:rPr>
                <w:b/>
                <w:bCs/>
                <w:sz w:val="22"/>
                <w:szCs w:val="22"/>
                <w:lang w:val="en-US"/>
              </w:rPr>
            </w:pPr>
            <w:r w:rsidRPr="005E2CA0">
              <w:rPr>
                <w:b/>
                <w:bCs/>
                <w:sz w:val="22"/>
                <w:szCs w:val="22"/>
                <w:lang w:val="en-US"/>
              </w:rPr>
              <w:t>10-02-051-02</w:t>
            </w:r>
          </w:p>
        </w:tc>
        <w:tc>
          <w:tcPr>
            <w:tcW w:w="4366" w:type="dxa"/>
            <w:gridSpan w:val="5"/>
            <w:tcBorders>
              <w:top w:val="single" w:sz="4" w:space="0" w:color="auto"/>
              <w:bottom w:val="single" w:sz="4" w:space="0" w:color="auto"/>
            </w:tcBorders>
          </w:tcPr>
          <w:p w14:paraId="0FFEC9CF" w14:textId="77777777" w:rsidR="00D0355E" w:rsidRPr="005E2CA0" w:rsidRDefault="00D0355E" w:rsidP="00701D76">
            <w:pPr>
              <w:rPr>
                <w:b/>
                <w:bCs/>
                <w:sz w:val="2"/>
                <w:szCs w:val="2"/>
                <w:lang w:val="en-US"/>
              </w:rPr>
            </w:pPr>
            <w:r w:rsidRPr="005E2CA0">
              <w:rPr>
                <w:b/>
                <w:bCs/>
                <w:sz w:val="22"/>
                <w:szCs w:val="22"/>
                <w:lang w:val="en-US"/>
              </w:rPr>
              <w:t>Pozare, conectare cabluri, conductori, bare: Se adauga pentru fiecare 1 m supra 6 m K=6.5</w:t>
            </w:r>
          </w:p>
          <w:p w14:paraId="3C90B535" w14:textId="77777777" w:rsidR="00D0355E" w:rsidRPr="009B70F2" w:rsidRDefault="00D0355E" w:rsidP="00701D76">
            <w:pPr>
              <w:rPr>
                <w:sz w:val="16"/>
                <w:szCs w:val="16"/>
                <w:lang w:val="en-US"/>
              </w:rPr>
            </w:pPr>
            <w:r w:rsidRPr="009B70F2">
              <w:rPr>
                <w:sz w:val="16"/>
                <w:szCs w:val="16"/>
                <w:lang w:val="en-US"/>
              </w:rPr>
              <w:t>Coeficient la manoperei=6,5000</w:t>
            </w:r>
          </w:p>
          <w:p w14:paraId="1684962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780750F" w14:textId="77777777" w:rsidR="00D0355E" w:rsidRPr="005E2CA0" w:rsidRDefault="00D0355E" w:rsidP="00701D7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617B11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25F0B351" w14:textId="77777777" w:rsidR="00D0355E" w:rsidRPr="005E2CA0" w:rsidRDefault="00D0355E" w:rsidP="00701D76">
            <w:pPr>
              <w:jc w:val="center"/>
              <w:rPr>
                <w:b/>
                <w:bCs/>
                <w:sz w:val="22"/>
                <w:szCs w:val="22"/>
                <w:lang w:val="en-US"/>
              </w:rPr>
            </w:pPr>
            <w:r w:rsidRPr="005E2CA0">
              <w:rPr>
                <w:b/>
                <w:bCs/>
                <w:sz w:val="22"/>
                <w:szCs w:val="22"/>
                <w:lang w:val="en-US"/>
              </w:rPr>
              <w:t>0,16</w:t>
            </w:r>
          </w:p>
          <w:p w14:paraId="1E1BF19C" w14:textId="77777777" w:rsidR="00D0355E" w:rsidRPr="009B70F2" w:rsidRDefault="00D0355E" w:rsidP="00701D76">
            <w:pPr>
              <w:jc w:val="center"/>
              <w:rPr>
                <w:sz w:val="2"/>
                <w:szCs w:val="2"/>
                <w:lang w:val="en-US"/>
              </w:rPr>
            </w:pPr>
          </w:p>
        </w:tc>
      </w:tr>
      <w:tr w:rsidR="00D0355E" w:rsidRPr="00B40365" w14:paraId="068B4F89"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91B7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EE06E70"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2F9AB56"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2EC442"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2BCC6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14:paraId="7B4E5121" w14:textId="77777777" w:rsidR="00D0355E" w:rsidRPr="00C97908" w:rsidRDefault="00D0355E" w:rsidP="00701D76">
            <w:pPr>
              <w:jc w:val="center"/>
              <w:rPr>
                <w:sz w:val="16"/>
                <w:szCs w:val="16"/>
                <w:lang w:val="en-US"/>
              </w:rPr>
            </w:pPr>
            <w:r w:rsidRPr="00C97908">
              <w:rPr>
                <w:sz w:val="16"/>
                <w:szCs w:val="16"/>
                <w:lang w:val="en-US"/>
              </w:rPr>
              <w:t>2,184</w:t>
            </w:r>
          </w:p>
        </w:tc>
      </w:tr>
      <w:tr w:rsidR="00D0355E" w:rsidRPr="009B70F2" w14:paraId="6FD3C3D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76E7A7" w14:textId="77777777" w:rsidR="00D0355E" w:rsidRPr="005E2CA0" w:rsidRDefault="00D0355E" w:rsidP="00701D7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51A1C3F0" w14:textId="77777777" w:rsidR="00D0355E" w:rsidRPr="005E2CA0" w:rsidRDefault="00D0355E" w:rsidP="00701D76">
            <w:pPr>
              <w:jc w:val="center"/>
              <w:rPr>
                <w:b/>
                <w:bCs/>
                <w:sz w:val="22"/>
                <w:szCs w:val="22"/>
                <w:lang w:val="en-US"/>
              </w:rPr>
            </w:pPr>
            <w:r w:rsidRPr="005E2CA0">
              <w:rPr>
                <w:b/>
                <w:bCs/>
                <w:sz w:val="22"/>
                <w:szCs w:val="22"/>
                <w:lang w:val="en-US"/>
              </w:rPr>
              <w:t>10-04-101-13</w:t>
            </w:r>
          </w:p>
        </w:tc>
        <w:tc>
          <w:tcPr>
            <w:tcW w:w="4366" w:type="dxa"/>
            <w:gridSpan w:val="5"/>
            <w:tcBorders>
              <w:top w:val="single" w:sz="4" w:space="0" w:color="auto"/>
              <w:bottom w:val="single" w:sz="4" w:space="0" w:color="auto"/>
            </w:tcBorders>
          </w:tcPr>
          <w:p w14:paraId="45E6B8F6" w14:textId="77777777" w:rsidR="00D0355E" w:rsidRPr="005E2CA0" w:rsidRDefault="00D0355E" w:rsidP="00701D76">
            <w:pPr>
              <w:rPr>
                <w:b/>
                <w:bCs/>
                <w:sz w:val="2"/>
                <w:szCs w:val="2"/>
                <w:lang w:val="en-US"/>
              </w:rPr>
            </w:pPr>
            <w:r w:rsidRPr="005E2CA0">
              <w:rPr>
                <w:b/>
                <w:bCs/>
                <w:sz w:val="22"/>
                <w:szCs w:val="22"/>
                <w:lang w:val="en-US"/>
              </w:rPr>
              <w:t>Trapa pentru multicor</w:t>
            </w:r>
          </w:p>
          <w:p w14:paraId="3F5288F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C5E20A9"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17C990"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59C6ECF" w14:textId="77777777" w:rsidR="00D0355E" w:rsidRPr="005E2CA0" w:rsidRDefault="00D0355E" w:rsidP="00701D76">
            <w:pPr>
              <w:jc w:val="center"/>
              <w:rPr>
                <w:b/>
                <w:bCs/>
                <w:sz w:val="22"/>
                <w:szCs w:val="22"/>
                <w:lang w:val="en-US"/>
              </w:rPr>
            </w:pPr>
            <w:r w:rsidRPr="005E2CA0">
              <w:rPr>
                <w:b/>
                <w:bCs/>
                <w:sz w:val="22"/>
                <w:szCs w:val="22"/>
                <w:lang w:val="en-US"/>
              </w:rPr>
              <w:t>2,00</w:t>
            </w:r>
          </w:p>
          <w:p w14:paraId="5D53B857" w14:textId="77777777" w:rsidR="00D0355E" w:rsidRPr="009B70F2" w:rsidRDefault="00D0355E" w:rsidP="00701D76">
            <w:pPr>
              <w:jc w:val="center"/>
              <w:rPr>
                <w:sz w:val="2"/>
                <w:szCs w:val="2"/>
                <w:lang w:val="en-US"/>
              </w:rPr>
            </w:pPr>
          </w:p>
        </w:tc>
      </w:tr>
      <w:tr w:rsidR="00D0355E" w:rsidRPr="00B40365" w14:paraId="3FCEE908"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CC79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7523749"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81FCB47"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C641E1"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DA1B7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7,0000</w:t>
            </w:r>
          </w:p>
        </w:tc>
        <w:tc>
          <w:tcPr>
            <w:tcW w:w="1559" w:type="dxa"/>
            <w:gridSpan w:val="2"/>
            <w:tcBorders>
              <w:top w:val="nil"/>
              <w:bottom w:val="single" w:sz="2" w:space="0" w:color="auto"/>
            </w:tcBorders>
            <w:vAlign w:val="center"/>
          </w:tcPr>
          <w:p w14:paraId="405CB66A" w14:textId="77777777" w:rsidR="00D0355E" w:rsidRPr="00C97908" w:rsidRDefault="00D0355E" w:rsidP="00701D76">
            <w:pPr>
              <w:jc w:val="center"/>
              <w:rPr>
                <w:sz w:val="16"/>
                <w:szCs w:val="16"/>
                <w:lang w:val="en-US"/>
              </w:rPr>
            </w:pPr>
            <w:r w:rsidRPr="00C97908">
              <w:rPr>
                <w:sz w:val="16"/>
                <w:szCs w:val="16"/>
                <w:lang w:val="en-US"/>
              </w:rPr>
              <w:t>14,00</w:t>
            </w:r>
          </w:p>
        </w:tc>
      </w:tr>
      <w:tr w:rsidR="00D0355E" w:rsidRPr="003E2692" w14:paraId="576ACA01"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CEC0A7"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9C1C45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9956F28"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4D6248D"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364518F4"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13DB196B" w14:textId="77777777" w:rsidR="00D0355E" w:rsidRPr="003E2692" w:rsidRDefault="00D0355E" w:rsidP="00701D76">
            <w:pPr>
              <w:rPr>
                <w:sz w:val="2"/>
                <w:szCs w:val="2"/>
                <w:lang w:val="en-US"/>
              </w:rPr>
            </w:pPr>
          </w:p>
        </w:tc>
      </w:tr>
      <w:tr w:rsidR="00D0355E" w:rsidRPr="00B449C4" w14:paraId="1C140823"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D461AE"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CB4177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3F52677"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ED19533"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695583A4"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0A81AAD" w14:textId="77777777" w:rsidR="00D0355E" w:rsidRPr="00B449C4" w:rsidRDefault="00D0355E" w:rsidP="00701D76">
            <w:pPr>
              <w:rPr>
                <w:sz w:val="22"/>
                <w:szCs w:val="22"/>
                <w:lang w:val="en-US"/>
              </w:rPr>
            </w:pPr>
          </w:p>
        </w:tc>
      </w:tr>
      <w:tr w:rsidR="00D0355E" w:rsidRPr="00B40365" w14:paraId="2A7C5492"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88DD6A"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68A2F5E9"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EC0D3A5"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Echipament sonorizare </w:t>
            </w:r>
          </w:p>
        </w:tc>
        <w:tc>
          <w:tcPr>
            <w:tcW w:w="3621" w:type="dxa"/>
            <w:gridSpan w:val="8"/>
            <w:tcBorders>
              <w:bottom w:val="single" w:sz="4" w:space="0" w:color="auto"/>
              <w:right w:val="single" w:sz="4" w:space="0" w:color="auto"/>
            </w:tcBorders>
          </w:tcPr>
          <w:p w14:paraId="56843F46" w14:textId="77777777" w:rsidR="00D0355E" w:rsidRPr="00B40365" w:rsidRDefault="00D0355E" w:rsidP="00701D76">
            <w:pPr>
              <w:rPr>
                <w:sz w:val="22"/>
                <w:szCs w:val="22"/>
                <w:lang w:val="en-US"/>
              </w:rPr>
            </w:pPr>
          </w:p>
        </w:tc>
      </w:tr>
      <w:tr w:rsidR="00D0355E" w:rsidRPr="009B70F2" w14:paraId="00A13E1F" w14:textId="77777777" w:rsidTr="00701D76">
        <w:tblPrEx>
          <w:tblCellMar>
            <w:left w:w="107" w:type="dxa"/>
            <w:right w:w="107" w:type="dxa"/>
          </w:tblCellMar>
        </w:tblPrEx>
        <w:tc>
          <w:tcPr>
            <w:tcW w:w="10495" w:type="dxa"/>
            <w:gridSpan w:val="19"/>
          </w:tcPr>
          <w:p w14:paraId="7EC52D57" w14:textId="77777777" w:rsidR="00D0355E" w:rsidRPr="009B70F2" w:rsidRDefault="00D0355E" w:rsidP="00701D76">
            <w:pPr>
              <w:rPr>
                <w:b/>
                <w:bCs/>
                <w:sz w:val="22"/>
                <w:szCs w:val="22"/>
                <w:lang w:val="en-US"/>
              </w:rPr>
            </w:pPr>
            <w:r w:rsidRPr="009B70F2">
              <w:rPr>
                <w:b/>
                <w:bCs/>
                <w:sz w:val="22"/>
                <w:szCs w:val="22"/>
                <w:lang w:val="en-US"/>
              </w:rPr>
              <w:t>1.3. Fundal scena</w:t>
            </w:r>
          </w:p>
          <w:p w14:paraId="6D696DAC" w14:textId="77777777" w:rsidR="00D0355E" w:rsidRPr="00B12F65" w:rsidRDefault="00D0355E" w:rsidP="00701D76">
            <w:pPr>
              <w:rPr>
                <w:sz w:val="2"/>
                <w:szCs w:val="2"/>
                <w:lang w:val="en-US"/>
              </w:rPr>
            </w:pPr>
          </w:p>
        </w:tc>
      </w:tr>
      <w:tr w:rsidR="00D0355E" w:rsidRPr="009B70F2" w14:paraId="5385FCF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D8EE9F" w14:textId="77777777" w:rsidR="00D0355E" w:rsidRPr="005E2CA0" w:rsidRDefault="00D0355E" w:rsidP="00701D7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1472EEA" w14:textId="77777777" w:rsidR="00D0355E" w:rsidRPr="005E2CA0" w:rsidRDefault="00D0355E" w:rsidP="00701D76">
            <w:pPr>
              <w:jc w:val="center"/>
              <w:rPr>
                <w:b/>
                <w:bCs/>
                <w:sz w:val="22"/>
                <w:szCs w:val="22"/>
                <w:lang w:val="en-US"/>
              </w:rPr>
            </w:pPr>
            <w:r w:rsidRPr="005E2CA0">
              <w:rPr>
                <w:b/>
                <w:bCs/>
                <w:sz w:val="22"/>
                <w:szCs w:val="22"/>
                <w:lang w:val="en-US"/>
              </w:rPr>
              <w:t>CK32A</w:t>
            </w:r>
          </w:p>
        </w:tc>
        <w:tc>
          <w:tcPr>
            <w:tcW w:w="4366" w:type="dxa"/>
            <w:gridSpan w:val="5"/>
            <w:tcBorders>
              <w:top w:val="single" w:sz="4" w:space="0" w:color="auto"/>
              <w:bottom w:val="single" w:sz="4" w:space="0" w:color="auto"/>
            </w:tcBorders>
          </w:tcPr>
          <w:p w14:paraId="32DFB48E" w14:textId="77777777" w:rsidR="00D0355E" w:rsidRPr="005E2CA0" w:rsidRDefault="00D0355E" w:rsidP="00701D76">
            <w:pPr>
              <w:rPr>
                <w:b/>
                <w:bCs/>
                <w:sz w:val="2"/>
                <w:szCs w:val="2"/>
                <w:lang w:val="en-US"/>
              </w:rPr>
            </w:pPr>
            <w:r w:rsidRPr="005E2CA0">
              <w:rPr>
                <w:b/>
                <w:bCs/>
                <w:sz w:val="22"/>
                <w:szCs w:val="22"/>
                <w:lang w:val="en-US"/>
              </w:rPr>
              <w:t xml:space="preserve">Instalarea Pinza ingifuga cu greutatea specifica &lt;= 500 gr/m2, conform </w:t>
            </w:r>
            <w:r w:rsidRPr="005E2CA0">
              <w:rPr>
                <w:b/>
                <w:bCs/>
                <w:sz w:val="22"/>
                <w:szCs w:val="22"/>
                <w:lang w:val="en-US"/>
              </w:rPr>
              <w:lastRenderedPageBreak/>
              <w:t>standartelor DIN 4102 (B1), DIN EN 1021 1&amp;2, M1, BS 5867 (numai manopera)</w:t>
            </w:r>
          </w:p>
          <w:p w14:paraId="4B1E747E" w14:textId="77777777" w:rsidR="00D0355E" w:rsidRPr="009B70F2" w:rsidRDefault="00D0355E" w:rsidP="00701D76">
            <w:pPr>
              <w:rPr>
                <w:sz w:val="16"/>
                <w:szCs w:val="16"/>
                <w:lang w:val="en-US"/>
              </w:rPr>
            </w:pPr>
            <w:r w:rsidRPr="009B70F2">
              <w:rPr>
                <w:sz w:val="16"/>
                <w:szCs w:val="16"/>
                <w:lang w:val="en-US"/>
              </w:rPr>
              <w:t>Material marunt (ata de cusut, cuie)=1,0500</w:t>
            </w:r>
          </w:p>
          <w:p w14:paraId="6A67D57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C764D2B" w14:textId="77777777" w:rsidR="00D0355E" w:rsidRPr="005E2CA0" w:rsidRDefault="00D0355E" w:rsidP="00701D7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517B30E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E0FF64A" w14:textId="77777777" w:rsidR="00D0355E" w:rsidRPr="005E2CA0" w:rsidRDefault="00D0355E" w:rsidP="00701D76">
            <w:pPr>
              <w:jc w:val="center"/>
              <w:rPr>
                <w:b/>
                <w:bCs/>
                <w:sz w:val="22"/>
                <w:szCs w:val="22"/>
                <w:lang w:val="en-US"/>
              </w:rPr>
            </w:pPr>
            <w:r w:rsidRPr="005E2CA0">
              <w:rPr>
                <w:b/>
                <w:bCs/>
                <w:sz w:val="22"/>
                <w:szCs w:val="22"/>
                <w:lang w:val="en-US"/>
              </w:rPr>
              <w:t>156,00</w:t>
            </w:r>
          </w:p>
          <w:p w14:paraId="4568760F" w14:textId="77777777" w:rsidR="00D0355E" w:rsidRPr="009B70F2" w:rsidRDefault="00D0355E" w:rsidP="00701D76">
            <w:pPr>
              <w:jc w:val="center"/>
              <w:rPr>
                <w:sz w:val="2"/>
                <w:szCs w:val="2"/>
                <w:lang w:val="en-US"/>
              </w:rPr>
            </w:pPr>
          </w:p>
        </w:tc>
      </w:tr>
      <w:tr w:rsidR="00D0355E" w:rsidRPr="00B40365" w14:paraId="3AF9EC0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719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0B2C7AC" w14:textId="77777777" w:rsidR="00D0355E" w:rsidRPr="00B40365" w:rsidRDefault="00D0355E" w:rsidP="00701D7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5A2AF74" w14:textId="77777777" w:rsidR="00D0355E" w:rsidRPr="00C97908" w:rsidRDefault="00D0355E" w:rsidP="00701D7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D31E828"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A424D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2A27266D" w14:textId="77777777" w:rsidR="00D0355E" w:rsidRPr="00C97908" w:rsidRDefault="00D0355E" w:rsidP="00701D76">
            <w:pPr>
              <w:jc w:val="center"/>
              <w:rPr>
                <w:sz w:val="16"/>
                <w:szCs w:val="16"/>
                <w:lang w:val="en-US"/>
              </w:rPr>
            </w:pPr>
            <w:r w:rsidRPr="00C97908">
              <w:rPr>
                <w:sz w:val="16"/>
                <w:szCs w:val="16"/>
                <w:lang w:val="en-US"/>
              </w:rPr>
              <w:t>63,96</w:t>
            </w:r>
          </w:p>
        </w:tc>
      </w:tr>
      <w:tr w:rsidR="00D0355E" w:rsidRPr="009B70F2" w14:paraId="57EBFD4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E1A15D" w14:textId="77777777" w:rsidR="00D0355E" w:rsidRPr="005E2CA0" w:rsidRDefault="00D0355E" w:rsidP="00701D7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0AF8432E" w14:textId="77777777" w:rsidR="00D0355E" w:rsidRPr="005E2CA0" w:rsidRDefault="00D0355E" w:rsidP="00701D76">
            <w:pPr>
              <w:jc w:val="center"/>
              <w:rPr>
                <w:b/>
                <w:bCs/>
                <w:sz w:val="22"/>
                <w:szCs w:val="22"/>
                <w:lang w:val="en-US"/>
              </w:rPr>
            </w:pPr>
            <w:r w:rsidRPr="005E2CA0">
              <w:rPr>
                <w:b/>
                <w:bCs/>
                <w:sz w:val="22"/>
                <w:szCs w:val="22"/>
                <w:lang w:val="en-US"/>
              </w:rPr>
              <w:t>08-03-637-1</w:t>
            </w:r>
          </w:p>
        </w:tc>
        <w:tc>
          <w:tcPr>
            <w:tcW w:w="4366" w:type="dxa"/>
            <w:gridSpan w:val="5"/>
            <w:tcBorders>
              <w:top w:val="single" w:sz="4" w:space="0" w:color="auto"/>
              <w:bottom w:val="single" w:sz="4" w:space="0" w:color="auto"/>
            </w:tcBorders>
          </w:tcPr>
          <w:p w14:paraId="7135FFBE" w14:textId="77777777" w:rsidR="00D0355E" w:rsidRPr="005E2CA0" w:rsidRDefault="00D0355E" w:rsidP="00701D76">
            <w:pPr>
              <w:rPr>
                <w:b/>
                <w:bCs/>
                <w:sz w:val="2"/>
                <w:szCs w:val="2"/>
                <w:lang w:val="en-US"/>
              </w:rPr>
            </w:pPr>
            <w:r w:rsidRPr="005E2CA0">
              <w:rPr>
                <w:b/>
                <w:bCs/>
                <w:sz w:val="22"/>
                <w:szCs w:val="22"/>
                <w:lang w:val="en-US"/>
              </w:rPr>
              <w:t>Sistem cortina HallStage UK (suprapus) 12m, cu motor, remote control. Bare metal p-u arlekin si fundal</w:t>
            </w:r>
          </w:p>
          <w:p w14:paraId="3FA1198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25D337A" w14:textId="77777777" w:rsidR="00D0355E" w:rsidRPr="005E2CA0" w:rsidRDefault="00D0355E" w:rsidP="00701D7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8C8438"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5B93B52" w14:textId="77777777" w:rsidR="00D0355E" w:rsidRPr="005E2CA0" w:rsidRDefault="00D0355E" w:rsidP="00701D76">
            <w:pPr>
              <w:jc w:val="center"/>
              <w:rPr>
                <w:b/>
                <w:bCs/>
                <w:sz w:val="22"/>
                <w:szCs w:val="22"/>
                <w:lang w:val="en-US"/>
              </w:rPr>
            </w:pPr>
            <w:r w:rsidRPr="005E2CA0">
              <w:rPr>
                <w:b/>
                <w:bCs/>
                <w:sz w:val="22"/>
                <w:szCs w:val="22"/>
                <w:lang w:val="en-US"/>
              </w:rPr>
              <w:t>2,00</w:t>
            </w:r>
          </w:p>
          <w:p w14:paraId="0E25B70C" w14:textId="77777777" w:rsidR="00D0355E" w:rsidRPr="009B70F2" w:rsidRDefault="00D0355E" w:rsidP="00701D76">
            <w:pPr>
              <w:jc w:val="center"/>
              <w:rPr>
                <w:sz w:val="2"/>
                <w:szCs w:val="2"/>
                <w:lang w:val="en-US"/>
              </w:rPr>
            </w:pPr>
          </w:p>
        </w:tc>
      </w:tr>
      <w:tr w:rsidR="00D0355E" w:rsidRPr="00B40365" w14:paraId="40B9156C"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1912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210A234B" w14:textId="77777777" w:rsidR="00D0355E" w:rsidRPr="00B40365" w:rsidRDefault="00D0355E" w:rsidP="00701D7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CF8A879" w14:textId="77777777" w:rsidR="00D0355E" w:rsidRPr="00C97908" w:rsidRDefault="00D0355E" w:rsidP="00701D7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63F497" w14:textId="77777777" w:rsidR="00D0355E" w:rsidRPr="00C97908" w:rsidRDefault="00D0355E" w:rsidP="00701D7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AAF50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14:paraId="34872C3E" w14:textId="77777777" w:rsidR="00D0355E" w:rsidRPr="00C97908" w:rsidRDefault="00D0355E" w:rsidP="00701D76">
            <w:pPr>
              <w:jc w:val="center"/>
              <w:rPr>
                <w:sz w:val="16"/>
                <w:szCs w:val="16"/>
                <w:lang w:val="en-US"/>
              </w:rPr>
            </w:pPr>
            <w:r w:rsidRPr="00C97908">
              <w:rPr>
                <w:sz w:val="16"/>
                <w:szCs w:val="16"/>
                <w:lang w:val="en-US"/>
              </w:rPr>
              <w:t>33,80</w:t>
            </w:r>
          </w:p>
        </w:tc>
      </w:tr>
      <w:tr w:rsidR="00D0355E" w:rsidRPr="003E2692" w14:paraId="0EABE944"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777B457"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664E3ADB"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234C7D0"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1DE251C1"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0E670EC4"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22AE2AC7" w14:textId="77777777" w:rsidR="00D0355E" w:rsidRPr="003E2692" w:rsidRDefault="00D0355E" w:rsidP="00701D76">
            <w:pPr>
              <w:rPr>
                <w:sz w:val="2"/>
                <w:szCs w:val="2"/>
                <w:lang w:val="en-US"/>
              </w:rPr>
            </w:pPr>
          </w:p>
        </w:tc>
      </w:tr>
      <w:tr w:rsidR="00D0355E" w:rsidRPr="00B449C4" w14:paraId="6D191FF9"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20886D"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F1EBCAE"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939151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DEAB779"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08D65B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B83DF44" w14:textId="77777777" w:rsidR="00D0355E" w:rsidRPr="00B449C4" w:rsidRDefault="00D0355E" w:rsidP="00701D76">
            <w:pPr>
              <w:rPr>
                <w:sz w:val="22"/>
                <w:szCs w:val="22"/>
                <w:lang w:val="en-US"/>
              </w:rPr>
            </w:pPr>
          </w:p>
        </w:tc>
      </w:tr>
      <w:tr w:rsidR="00D0355E" w:rsidRPr="00B40365" w14:paraId="43844790"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EC7F5A"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6DE8F1D"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63252945"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Fundal scena</w:t>
            </w:r>
          </w:p>
        </w:tc>
        <w:tc>
          <w:tcPr>
            <w:tcW w:w="3621" w:type="dxa"/>
            <w:gridSpan w:val="8"/>
            <w:tcBorders>
              <w:bottom w:val="single" w:sz="4" w:space="0" w:color="auto"/>
              <w:right w:val="single" w:sz="4" w:space="0" w:color="auto"/>
            </w:tcBorders>
          </w:tcPr>
          <w:p w14:paraId="23AD1ED3" w14:textId="77777777" w:rsidR="00D0355E" w:rsidRPr="00B40365" w:rsidRDefault="00D0355E" w:rsidP="00701D76">
            <w:pPr>
              <w:rPr>
                <w:sz w:val="22"/>
                <w:szCs w:val="22"/>
                <w:lang w:val="en-US"/>
              </w:rPr>
            </w:pPr>
          </w:p>
        </w:tc>
      </w:tr>
      <w:tr w:rsidR="00D0355E" w:rsidRPr="003E2692" w14:paraId="71381D45"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BA4105"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385D3143"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A37A603"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3E8B6A6"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41B3FE48"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12EF34A" w14:textId="77777777" w:rsidR="00D0355E" w:rsidRPr="003E2692" w:rsidRDefault="00D0355E" w:rsidP="00701D76">
            <w:pPr>
              <w:rPr>
                <w:sz w:val="2"/>
                <w:szCs w:val="2"/>
                <w:lang w:val="en-US"/>
              </w:rPr>
            </w:pPr>
          </w:p>
        </w:tc>
      </w:tr>
      <w:tr w:rsidR="00D0355E" w:rsidRPr="00B449C4" w14:paraId="4207A7B5"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0C7D38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5D0ADECC"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5122283"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C2AC5F"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E5B7580"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5B7AA29" w14:textId="77777777" w:rsidR="00D0355E" w:rsidRPr="00B449C4" w:rsidRDefault="00D0355E" w:rsidP="00701D76">
            <w:pPr>
              <w:rPr>
                <w:sz w:val="22"/>
                <w:szCs w:val="22"/>
                <w:lang w:val="en-US"/>
              </w:rPr>
            </w:pPr>
          </w:p>
        </w:tc>
      </w:tr>
      <w:tr w:rsidR="00D0355E" w:rsidRPr="00B449C4" w14:paraId="3B3204FE"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B9A92A"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F9B8500"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0C4A3B8D" w14:textId="77777777" w:rsidR="00D0355E" w:rsidRPr="000E0709" w:rsidRDefault="00D0355E" w:rsidP="00701D7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6DB4F17"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675E80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453BACD" w14:textId="77777777" w:rsidR="00D0355E" w:rsidRPr="00B449C4" w:rsidRDefault="00D0355E" w:rsidP="00701D76">
            <w:pPr>
              <w:rPr>
                <w:sz w:val="22"/>
                <w:szCs w:val="22"/>
                <w:lang w:val="en-US"/>
              </w:rPr>
            </w:pPr>
          </w:p>
        </w:tc>
      </w:tr>
      <w:tr w:rsidR="00D0355E" w:rsidRPr="00B449C4" w14:paraId="0B8896C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F658C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DB9396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5DB7C67" w14:textId="77777777" w:rsidR="00D0355E" w:rsidRPr="000E0709" w:rsidRDefault="00D0355E" w:rsidP="00701D76">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00407BED"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4DED3FE"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33778726" w14:textId="77777777" w:rsidR="00D0355E" w:rsidRPr="00B449C4" w:rsidRDefault="00D0355E" w:rsidP="00701D76">
            <w:pPr>
              <w:rPr>
                <w:sz w:val="22"/>
                <w:szCs w:val="22"/>
                <w:lang w:val="en-US"/>
              </w:rPr>
            </w:pPr>
          </w:p>
        </w:tc>
      </w:tr>
      <w:tr w:rsidR="00D0355E" w:rsidRPr="00B449C4" w14:paraId="4840CDC9"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20DC95C"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35F27935"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220B53B"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2BD55D2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33631D93"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C724EAA" w14:textId="77777777" w:rsidR="00D0355E" w:rsidRPr="00B449C4" w:rsidRDefault="00D0355E" w:rsidP="00701D76">
            <w:pPr>
              <w:rPr>
                <w:sz w:val="22"/>
                <w:szCs w:val="22"/>
                <w:lang w:val="en-US"/>
              </w:rPr>
            </w:pPr>
          </w:p>
        </w:tc>
      </w:tr>
      <w:tr w:rsidR="00D0355E" w:rsidRPr="00B449C4" w14:paraId="2B12CA54"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2385F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2D633E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4E933975"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1100AFC"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5F8211FA"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BF89903" w14:textId="77777777" w:rsidR="00D0355E" w:rsidRPr="00B449C4" w:rsidRDefault="00D0355E" w:rsidP="00701D76">
            <w:pPr>
              <w:rPr>
                <w:sz w:val="22"/>
                <w:szCs w:val="22"/>
                <w:lang w:val="en-US"/>
              </w:rPr>
            </w:pPr>
          </w:p>
        </w:tc>
      </w:tr>
      <w:tr w:rsidR="00D0355E" w:rsidRPr="00B449C4" w14:paraId="6EEB612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E8C1E0"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E625B2F"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E50E561" w14:textId="77777777" w:rsidR="00D0355E" w:rsidRPr="000E0709" w:rsidRDefault="00D0355E" w:rsidP="00701D76">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407C82C5"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3B192D1"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E5A07D5" w14:textId="77777777" w:rsidR="00D0355E" w:rsidRPr="00B449C4" w:rsidRDefault="00D0355E" w:rsidP="00701D76">
            <w:pPr>
              <w:rPr>
                <w:sz w:val="22"/>
                <w:szCs w:val="22"/>
                <w:lang w:val="en-US"/>
              </w:rPr>
            </w:pPr>
          </w:p>
        </w:tc>
      </w:tr>
      <w:tr w:rsidR="00D0355E" w:rsidRPr="00B449C4" w14:paraId="5DB4BCE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FAE8C9"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2C15C21"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EF85A84"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B575F6"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47B2986"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3F4B447" w14:textId="77777777" w:rsidR="00D0355E" w:rsidRPr="00B449C4" w:rsidRDefault="00D0355E" w:rsidP="00701D76">
            <w:pPr>
              <w:rPr>
                <w:sz w:val="22"/>
                <w:szCs w:val="22"/>
                <w:lang w:val="en-US"/>
              </w:rPr>
            </w:pPr>
          </w:p>
        </w:tc>
      </w:tr>
      <w:tr w:rsidR="00D0355E" w:rsidRPr="00B449C4" w14:paraId="790A689C"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C054E4"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6285A0A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3B70B07C" w14:textId="77777777" w:rsidR="00D0355E" w:rsidRPr="000E0709" w:rsidRDefault="00D0355E" w:rsidP="00701D7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6D2F5704"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4C2A29B7"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088F35AA" w14:textId="77777777" w:rsidR="00D0355E" w:rsidRPr="00B449C4" w:rsidRDefault="00D0355E" w:rsidP="00701D76">
            <w:pPr>
              <w:rPr>
                <w:sz w:val="22"/>
                <w:szCs w:val="22"/>
                <w:lang w:val="en-US"/>
              </w:rPr>
            </w:pPr>
          </w:p>
        </w:tc>
      </w:tr>
      <w:tr w:rsidR="00D0355E" w:rsidRPr="00B40365" w14:paraId="0B16C8C6"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5C2F2C"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2E8A6043"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0D9BA370"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26D9C2E6" w14:textId="77777777" w:rsidR="00D0355E" w:rsidRPr="00B40365" w:rsidRDefault="00D0355E" w:rsidP="00701D76">
            <w:pPr>
              <w:rPr>
                <w:sz w:val="22"/>
                <w:szCs w:val="22"/>
                <w:lang w:val="en-US"/>
              </w:rPr>
            </w:pPr>
          </w:p>
        </w:tc>
      </w:tr>
      <w:tr w:rsidR="00D0355E" w:rsidRPr="009B70F2" w14:paraId="4956257A" w14:textId="77777777" w:rsidTr="00701D76">
        <w:tblPrEx>
          <w:tblCellMar>
            <w:left w:w="107" w:type="dxa"/>
            <w:right w:w="107" w:type="dxa"/>
          </w:tblCellMar>
        </w:tblPrEx>
        <w:tc>
          <w:tcPr>
            <w:tcW w:w="10495" w:type="dxa"/>
            <w:gridSpan w:val="19"/>
          </w:tcPr>
          <w:p w14:paraId="042117E5" w14:textId="77777777" w:rsidR="00D0355E" w:rsidRPr="009B70F2" w:rsidRDefault="00D0355E" w:rsidP="00701D76">
            <w:pPr>
              <w:rPr>
                <w:b/>
                <w:bCs/>
                <w:sz w:val="22"/>
                <w:szCs w:val="22"/>
                <w:lang w:val="en-US"/>
              </w:rPr>
            </w:pPr>
            <w:r w:rsidRPr="009B70F2">
              <w:rPr>
                <w:b/>
                <w:bCs/>
                <w:sz w:val="22"/>
                <w:szCs w:val="22"/>
                <w:lang w:val="en-US"/>
              </w:rPr>
              <w:t>2. Utilaj</w:t>
            </w:r>
          </w:p>
          <w:p w14:paraId="049E5601" w14:textId="77777777" w:rsidR="00D0355E" w:rsidRPr="00B12F65" w:rsidRDefault="00D0355E" w:rsidP="00701D76">
            <w:pPr>
              <w:rPr>
                <w:sz w:val="2"/>
                <w:szCs w:val="2"/>
                <w:lang w:val="en-US"/>
              </w:rPr>
            </w:pPr>
          </w:p>
        </w:tc>
      </w:tr>
      <w:tr w:rsidR="00D0355E" w:rsidRPr="009B70F2" w14:paraId="19F1AFB5" w14:textId="77777777" w:rsidTr="00701D76">
        <w:tblPrEx>
          <w:tblCellMar>
            <w:left w:w="107" w:type="dxa"/>
            <w:right w:w="107" w:type="dxa"/>
          </w:tblCellMar>
        </w:tblPrEx>
        <w:tc>
          <w:tcPr>
            <w:tcW w:w="10495" w:type="dxa"/>
            <w:gridSpan w:val="19"/>
          </w:tcPr>
          <w:p w14:paraId="08E88D3E" w14:textId="77777777" w:rsidR="00D0355E" w:rsidRPr="009B70F2" w:rsidRDefault="00D0355E" w:rsidP="00701D76">
            <w:pPr>
              <w:rPr>
                <w:b/>
                <w:bCs/>
                <w:sz w:val="22"/>
                <w:szCs w:val="22"/>
                <w:lang w:val="en-US"/>
              </w:rPr>
            </w:pPr>
            <w:r w:rsidRPr="009B70F2">
              <w:rPr>
                <w:b/>
                <w:bCs/>
                <w:sz w:val="22"/>
                <w:szCs w:val="22"/>
                <w:lang w:val="en-US"/>
              </w:rPr>
              <w:t xml:space="preserve">2.1. Utilaj sofite si iluminare scena </w:t>
            </w:r>
          </w:p>
          <w:p w14:paraId="5C7F47C8" w14:textId="77777777" w:rsidR="00D0355E" w:rsidRPr="00B12F65" w:rsidRDefault="00D0355E" w:rsidP="00701D76">
            <w:pPr>
              <w:rPr>
                <w:sz w:val="2"/>
                <w:szCs w:val="2"/>
                <w:lang w:val="en-US"/>
              </w:rPr>
            </w:pPr>
          </w:p>
        </w:tc>
      </w:tr>
      <w:tr w:rsidR="00D0355E" w:rsidRPr="009B70F2" w14:paraId="5B34C01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EE6361" w14:textId="77777777" w:rsidR="00D0355E" w:rsidRPr="005E2CA0" w:rsidRDefault="00D0355E" w:rsidP="00701D7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3F677C05"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000DA85B" w14:textId="77777777" w:rsidR="00D0355E" w:rsidRPr="005E2CA0" w:rsidRDefault="00D0355E" w:rsidP="00701D76">
            <w:pPr>
              <w:rPr>
                <w:b/>
                <w:bCs/>
                <w:sz w:val="2"/>
                <w:szCs w:val="2"/>
                <w:lang w:val="en-US"/>
              </w:rPr>
            </w:pPr>
            <w:r w:rsidRPr="005E2CA0">
              <w:rPr>
                <w:b/>
                <w:bCs/>
                <w:sz w:val="22"/>
                <w:szCs w:val="22"/>
                <w:lang w:val="en-US"/>
              </w:rPr>
              <w:t>Consola control lumini Zero88 FLXS48</w:t>
            </w:r>
          </w:p>
          <w:p w14:paraId="27006B0D"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61789D8"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0100CD1"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2C89699" w14:textId="77777777" w:rsidR="00D0355E" w:rsidRPr="005E2CA0" w:rsidRDefault="00D0355E" w:rsidP="00701D76">
            <w:pPr>
              <w:jc w:val="center"/>
              <w:rPr>
                <w:b/>
                <w:bCs/>
                <w:sz w:val="22"/>
                <w:szCs w:val="22"/>
                <w:lang w:val="en-US"/>
              </w:rPr>
            </w:pPr>
            <w:r w:rsidRPr="005E2CA0">
              <w:rPr>
                <w:b/>
                <w:bCs/>
                <w:sz w:val="22"/>
                <w:szCs w:val="22"/>
                <w:lang w:val="en-US"/>
              </w:rPr>
              <w:t>1,00</w:t>
            </w:r>
          </w:p>
          <w:p w14:paraId="44466245" w14:textId="77777777" w:rsidR="00D0355E" w:rsidRPr="009B70F2" w:rsidRDefault="00D0355E" w:rsidP="00701D76">
            <w:pPr>
              <w:jc w:val="center"/>
              <w:rPr>
                <w:sz w:val="2"/>
                <w:szCs w:val="2"/>
                <w:lang w:val="en-US"/>
              </w:rPr>
            </w:pPr>
          </w:p>
        </w:tc>
      </w:tr>
      <w:tr w:rsidR="00D0355E" w:rsidRPr="00B40365" w14:paraId="0311258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B0A94"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F9194C6" w14:textId="77777777" w:rsidR="00D0355E" w:rsidRPr="00B40365" w:rsidRDefault="00D0355E" w:rsidP="00701D76">
            <w:pPr>
              <w:jc w:val="center"/>
              <w:rPr>
                <w:sz w:val="16"/>
                <w:szCs w:val="16"/>
                <w:lang w:val="en-US"/>
              </w:rPr>
            </w:pPr>
            <w:r w:rsidRPr="00B40365">
              <w:rPr>
                <w:sz w:val="16"/>
                <w:szCs w:val="16"/>
                <w:lang w:val="en-US"/>
              </w:rPr>
              <w:t>216001</w:t>
            </w:r>
          </w:p>
        </w:tc>
        <w:tc>
          <w:tcPr>
            <w:tcW w:w="4366" w:type="dxa"/>
            <w:gridSpan w:val="4"/>
            <w:tcBorders>
              <w:top w:val="nil"/>
              <w:bottom w:val="single" w:sz="2" w:space="0" w:color="auto"/>
            </w:tcBorders>
            <w:vAlign w:val="center"/>
          </w:tcPr>
          <w:p w14:paraId="1F0554EF" w14:textId="77777777" w:rsidR="00D0355E" w:rsidRPr="00C97908" w:rsidRDefault="00D0355E" w:rsidP="00701D76">
            <w:pPr>
              <w:rPr>
                <w:sz w:val="16"/>
                <w:szCs w:val="16"/>
                <w:lang w:val="en-US"/>
              </w:rPr>
            </w:pPr>
            <w:r w:rsidRPr="00C97908">
              <w:rPr>
                <w:sz w:val="16"/>
                <w:szCs w:val="16"/>
                <w:lang w:val="en-US"/>
              </w:rPr>
              <w:t>Consola control lumini Zero88 FLXS48</w:t>
            </w:r>
          </w:p>
        </w:tc>
        <w:tc>
          <w:tcPr>
            <w:tcW w:w="1021" w:type="dxa"/>
            <w:gridSpan w:val="3"/>
            <w:tcBorders>
              <w:top w:val="nil"/>
              <w:bottom w:val="single" w:sz="2" w:space="0" w:color="auto"/>
            </w:tcBorders>
            <w:vAlign w:val="center"/>
          </w:tcPr>
          <w:p w14:paraId="2A9828F8"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2A688B43"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B342AA"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24C7A5B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D8DD71" w14:textId="77777777" w:rsidR="00D0355E" w:rsidRPr="005E2CA0" w:rsidRDefault="00D0355E" w:rsidP="00701D7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1B4237F"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6C2C21D" w14:textId="77777777" w:rsidR="00D0355E" w:rsidRPr="005E2CA0" w:rsidRDefault="00D0355E" w:rsidP="00701D76">
            <w:pPr>
              <w:rPr>
                <w:b/>
                <w:bCs/>
                <w:sz w:val="2"/>
                <w:szCs w:val="2"/>
                <w:lang w:val="en-US"/>
              </w:rPr>
            </w:pPr>
            <w:r w:rsidRPr="005E2CA0">
              <w:rPr>
                <w:b/>
                <w:bCs/>
                <w:sz w:val="22"/>
                <w:szCs w:val="22"/>
                <w:lang w:val="en-US"/>
              </w:rPr>
              <w:t>Bara teatrala orizontala FL D1215 MP24 5800</w:t>
            </w:r>
          </w:p>
          <w:p w14:paraId="189D997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1165122"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003387C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3EDA674" w14:textId="77777777" w:rsidR="00D0355E" w:rsidRPr="005E2CA0" w:rsidRDefault="00D0355E" w:rsidP="00701D76">
            <w:pPr>
              <w:jc w:val="center"/>
              <w:rPr>
                <w:b/>
                <w:bCs/>
                <w:sz w:val="22"/>
                <w:szCs w:val="22"/>
                <w:lang w:val="en-US"/>
              </w:rPr>
            </w:pPr>
            <w:r w:rsidRPr="005E2CA0">
              <w:rPr>
                <w:b/>
                <w:bCs/>
                <w:sz w:val="22"/>
                <w:szCs w:val="22"/>
                <w:lang w:val="en-US"/>
              </w:rPr>
              <w:t>4,00</w:t>
            </w:r>
          </w:p>
          <w:p w14:paraId="5F1787F5" w14:textId="77777777" w:rsidR="00D0355E" w:rsidRPr="009B70F2" w:rsidRDefault="00D0355E" w:rsidP="00701D76">
            <w:pPr>
              <w:jc w:val="center"/>
              <w:rPr>
                <w:sz w:val="2"/>
                <w:szCs w:val="2"/>
                <w:lang w:val="en-US"/>
              </w:rPr>
            </w:pPr>
          </w:p>
        </w:tc>
      </w:tr>
      <w:tr w:rsidR="00D0355E" w:rsidRPr="00B40365" w14:paraId="2F7CC7F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DEE12"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F12FB08" w14:textId="77777777" w:rsidR="00D0355E" w:rsidRPr="00B40365" w:rsidRDefault="00D0355E" w:rsidP="00701D76">
            <w:pPr>
              <w:jc w:val="center"/>
              <w:rPr>
                <w:sz w:val="16"/>
                <w:szCs w:val="16"/>
                <w:lang w:val="en-US"/>
              </w:rPr>
            </w:pPr>
            <w:r w:rsidRPr="00B40365">
              <w:rPr>
                <w:sz w:val="16"/>
                <w:szCs w:val="16"/>
                <w:lang w:val="en-US"/>
              </w:rPr>
              <w:t>216002</w:t>
            </w:r>
          </w:p>
        </w:tc>
        <w:tc>
          <w:tcPr>
            <w:tcW w:w="4366" w:type="dxa"/>
            <w:gridSpan w:val="4"/>
            <w:tcBorders>
              <w:top w:val="nil"/>
              <w:bottom w:val="single" w:sz="2" w:space="0" w:color="auto"/>
            </w:tcBorders>
            <w:vAlign w:val="center"/>
          </w:tcPr>
          <w:p w14:paraId="46356196" w14:textId="77777777" w:rsidR="00D0355E" w:rsidRPr="00C97908" w:rsidRDefault="00D0355E" w:rsidP="00701D76">
            <w:pPr>
              <w:rPr>
                <w:sz w:val="16"/>
                <w:szCs w:val="16"/>
                <w:lang w:val="en-US"/>
              </w:rPr>
            </w:pPr>
            <w:r w:rsidRPr="00C97908">
              <w:rPr>
                <w:sz w:val="16"/>
                <w:szCs w:val="16"/>
                <w:lang w:val="en-US"/>
              </w:rPr>
              <w:t>Bara teatrala orizontala FL D1215 MP24 5800</w:t>
            </w:r>
          </w:p>
        </w:tc>
        <w:tc>
          <w:tcPr>
            <w:tcW w:w="1021" w:type="dxa"/>
            <w:gridSpan w:val="3"/>
            <w:tcBorders>
              <w:top w:val="nil"/>
              <w:bottom w:val="single" w:sz="2" w:space="0" w:color="auto"/>
            </w:tcBorders>
            <w:vAlign w:val="center"/>
          </w:tcPr>
          <w:p w14:paraId="08ED7EC1"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1A245BA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DBD4B9"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9B70F2" w14:paraId="451C182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108494" w14:textId="77777777" w:rsidR="00D0355E" w:rsidRPr="005E2CA0" w:rsidRDefault="00D0355E" w:rsidP="00701D7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1BB1BE6"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22A233E" w14:textId="77777777" w:rsidR="00D0355E" w:rsidRPr="005E2CA0" w:rsidRDefault="00D0355E" w:rsidP="00701D76">
            <w:pPr>
              <w:rPr>
                <w:b/>
                <w:bCs/>
                <w:sz w:val="2"/>
                <w:szCs w:val="2"/>
                <w:lang w:val="en-US"/>
              </w:rPr>
            </w:pPr>
            <w:r w:rsidRPr="005E2CA0">
              <w:rPr>
                <w:b/>
                <w:bCs/>
                <w:sz w:val="22"/>
                <w:szCs w:val="22"/>
                <w:lang w:val="en-US"/>
              </w:rPr>
              <w:t>Distribuitor teatral p-u bara FL SB1215 6/6 ABC DMX MP24</w:t>
            </w:r>
          </w:p>
          <w:p w14:paraId="7596CF7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5A14505"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06E1AD5B"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AC43C0D" w14:textId="77777777" w:rsidR="00D0355E" w:rsidRPr="005E2CA0" w:rsidRDefault="00D0355E" w:rsidP="00701D76">
            <w:pPr>
              <w:jc w:val="center"/>
              <w:rPr>
                <w:b/>
                <w:bCs/>
                <w:sz w:val="22"/>
                <w:szCs w:val="22"/>
                <w:lang w:val="en-US"/>
              </w:rPr>
            </w:pPr>
            <w:r w:rsidRPr="005E2CA0">
              <w:rPr>
                <w:b/>
                <w:bCs/>
                <w:sz w:val="22"/>
                <w:szCs w:val="22"/>
                <w:lang w:val="en-US"/>
              </w:rPr>
              <w:t>4,00</w:t>
            </w:r>
          </w:p>
          <w:p w14:paraId="754076D7" w14:textId="77777777" w:rsidR="00D0355E" w:rsidRPr="009B70F2" w:rsidRDefault="00D0355E" w:rsidP="00701D76">
            <w:pPr>
              <w:jc w:val="center"/>
              <w:rPr>
                <w:sz w:val="2"/>
                <w:szCs w:val="2"/>
                <w:lang w:val="en-US"/>
              </w:rPr>
            </w:pPr>
          </w:p>
        </w:tc>
      </w:tr>
      <w:tr w:rsidR="00D0355E" w:rsidRPr="00B40365" w14:paraId="532845F7"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88323"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4A2BBB2B" w14:textId="77777777" w:rsidR="00D0355E" w:rsidRPr="00B40365" w:rsidRDefault="00D0355E" w:rsidP="00701D76">
            <w:pPr>
              <w:jc w:val="center"/>
              <w:rPr>
                <w:sz w:val="16"/>
                <w:szCs w:val="16"/>
                <w:lang w:val="en-US"/>
              </w:rPr>
            </w:pPr>
            <w:r w:rsidRPr="00B40365">
              <w:rPr>
                <w:sz w:val="16"/>
                <w:szCs w:val="16"/>
                <w:lang w:val="en-US"/>
              </w:rPr>
              <w:t>216003</w:t>
            </w:r>
          </w:p>
        </w:tc>
        <w:tc>
          <w:tcPr>
            <w:tcW w:w="4366" w:type="dxa"/>
            <w:gridSpan w:val="4"/>
            <w:tcBorders>
              <w:top w:val="nil"/>
              <w:bottom w:val="single" w:sz="2" w:space="0" w:color="auto"/>
            </w:tcBorders>
            <w:vAlign w:val="center"/>
          </w:tcPr>
          <w:p w14:paraId="0AB83837" w14:textId="77777777" w:rsidR="00D0355E" w:rsidRPr="00C97908" w:rsidRDefault="00D0355E" w:rsidP="00701D76">
            <w:pPr>
              <w:rPr>
                <w:sz w:val="16"/>
                <w:szCs w:val="16"/>
                <w:lang w:val="en-US"/>
              </w:rPr>
            </w:pPr>
            <w:r w:rsidRPr="00C97908">
              <w:rPr>
                <w:sz w:val="16"/>
                <w:szCs w:val="16"/>
                <w:lang w:val="en-US"/>
              </w:rPr>
              <w:t>Distribuitor teatral p-u bara FL SB1215 6/6 ABC DMX MP24</w:t>
            </w:r>
          </w:p>
        </w:tc>
        <w:tc>
          <w:tcPr>
            <w:tcW w:w="1021" w:type="dxa"/>
            <w:gridSpan w:val="3"/>
            <w:tcBorders>
              <w:top w:val="nil"/>
              <w:bottom w:val="single" w:sz="2" w:space="0" w:color="auto"/>
            </w:tcBorders>
            <w:vAlign w:val="center"/>
          </w:tcPr>
          <w:p w14:paraId="5851566B"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436D28C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C329D2"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9B70F2" w14:paraId="75A7FDFE"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10E50E" w14:textId="77777777" w:rsidR="00D0355E" w:rsidRPr="005E2CA0" w:rsidRDefault="00D0355E" w:rsidP="00701D7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2301922"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A411F64" w14:textId="77777777" w:rsidR="00D0355E" w:rsidRPr="005E2CA0" w:rsidRDefault="00D0355E" w:rsidP="00701D76">
            <w:pPr>
              <w:rPr>
                <w:b/>
                <w:bCs/>
                <w:sz w:val="2"/>
                <w:szCs w:val="2"/>
                <w:lang w:val="en-US"/>
              </w:rPr>
            </w:pPr>
            <w:r w:rsidRPr="005E2CA0">
              <w:rPr>
                <w:b/>
                <w:bCs/>
                <w:sz w:val="22"/>
                <w:szCs w:val="22"/>
                <w:lang w:val="en-US"/>
              </w:rPr>
              <w:t>Splitter FL DMX 8</w:t>
            </w:r>
          </w:p>
          <w:p w14:paraId="5F5E2AB3"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A98FA08"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9BCD90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CDFA0E2" w14:textId="77777777" w:rsidR="00D0355E" w:rsidRPr="005E2CA0" w:rsidRDefault="00D0355E" w:rsidP="00701D76">
            <w:pPr>
              <w:jc w:val="center"/>
              <w:rPr>
                <w:b/>
                <w:bCs/>
                <w:sz w:val="22"/>
                <w:szCs w:val="22"/>
                <w:lang w:val="en-US"/>
              </w:rPr>
            </w:pPr>
            <w:r w:rsidRPr="005E2CA0">
              <w:rPr>
                <w:b/>
                <w:bCs/>
                <w:sz w:val="22"/>
                <w:szCs w:val="22"/>
                <w:lang w:val="en-US"/>
              </w:rPr>
              <w:t>1,00</w:t>
            </w:r>
          </w:p>
          <w:p w14:paraId="2A2C0426" w14:textId="77777777" w:rsidR="00D0355E" w:rsidRPr="009B70F2" w:rsidRDefault="00D0355E" w:rsidP="00701D76">
            <w:pPr>
              <w:jc w:val="center"/>
              <w:rPr>
                <w:sz w:val="2"/>
                <w:szCs w:val="2"/>
                <w:lang w:val="en-US"/>
              </w:rPr>
            </w:pPr>
          </w:p>
        </w:tc>
      </w:tr>
      <w:tr w:rsidR="00D0355E" w:rsidRPr="00B40365" w14:paraId="24C334A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7F17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986FCD5" w14:textId="77777777" w:rsidR="00D0355E" w:rsidRPr="00B40365" w:rsidRDefault="00D0355E" w:rsidP="00701D76">
            <w:pPr>
              <w:jc w:val="center"/>
              <w:rPr>
                <w:sz w:val="16"/>
                <w:szCs w:val="16"/>
                <w:lang w:val="en-US"/>
              </w:rPr>
            </w:pPr>
            <w:r w:rsidRPr="00B40365">
              <w:rPr>
                <w:sz w:val="16"/>
                <w:szCs w:val="16"/>
                <w:lang w:val="en-US"/>
              </w:rPr>
              <w:t>216004</w:t>
            </w:r>
          </w:p>
        </w:tc>
        <w:tc>
          <w:tcPr>
            <w:tcW w:w="4366" w:type="dxa"/>
            <w:gridSpan w:val="4"/>
            <w:tcBorders>
              <w:top w:val="nil"/>
              <w:bottom w:val="single" w:sz="2" w:space="0" w:color="auto"/>
            </w:tcBorders>
            <w:vAlign w:val="center"/>
          </w:tcPr>
          <w:p w14:paraId="0A9E3D5E" w14:textId="77777777" w:rsidR="00D0355E" w:rsidRPr="00C97908" w:rsidRDefault="00D0355E" w:rsidP="00701D76">
            <w:pPr>
              <w:rPr>
                <w:sz w:val="16"/>
                <w:szCs w:val="16"/>
                <w:lang w:val="en-US"/>
              </w:rPr>
            </w:pPr>
            <w:r w:rsidRPr="00C97908">
              <w:rPr>
                <w:sz w:val="16"/>
                <w:szCs w:val="16"/>
                <w:lang w:val="en-US"/>
              </w:rPr>
              <w:t>Splitter FL DMX 8</w:t>
            </w:r>
          </w:p>
        </w:tc>
        <w:tc>
          <w:tcPr>
            <w:tcW w:w="1021" w:type="dxa"/>
            <w:gridSpan w:val="3"/>
            <w:tcBorders>
              <w:top w:val="nil"/>
              <w:bottom w:val="single" w:sz="2" w:space="0" w:color="auto"/>
            </w:tcBorders>
            <w:vAlign w:val="center"/>
          </w:tcPr>
          <w:p w14:paraId="73A4E549"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17FD0CD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E18BF6"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22C7D8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C703A4" w14:textId="77777777" w:rsidR="00D0355E" w:rsidRPr="005E2CA0" w:rsidRDefault="00D0355E" w:rsidP="00701D7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0E38DC9"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74C31E60" w14:textId="77777777" w:rsidR="00D0355E" w:rsidRPr="005E2CA0" w:rsidRDefault="00D0355E" w:rsidP="00701D76">
            <w:pPr>
              <w:rPr>
                <w:b/>
                <w:bCs/>
                <w:sz w:val="2"/>
                <w:szCs w:val="2"/>
                <w:lang w:val="en-US"/>
              </w:rPr>
            </w:pPr>
            <w:r w:rsidRPr="005E2CA0">
              <w:rPr>
                <w:b/>
                <w:bCs/>
                <w:sz w:val="22"/>
                <w:szCs w:val="22"/>
                <w:lang w:val="en-US"/>
              </w:rPr>
              <w:t>Proiector tearal de profil LED 200, 20-45* (3300K)</w:t>
            </w:r>
          </w:p>
          <w:p w14:paraId="7C713837"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1E869330"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BC95FF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7747F05" w14:textId="77777777" w:rsidR="00D0355E" w:rsidRPr="005E2CA0" w:rsidRDefault="00D0355E" w:rsidP="00701D76">
            <w:pPr>
              <w:jc w:val="center"/>
              <w:rPr>
                <w:b/>
                <w:bCs/>
                <w:sz w:val="22"/>
                <w:szCs w:val="22"/>
                <w:lang w:val="en-US"/>
              </w:rPr>
            </w:pPr>
            <w:r w:rsidRPr="005E2CA0">
              <w:rPr>
                <w:b/>
                <w:bCs/>
                <w:sz w:val="22"/>
                <w:szCs w:val="22"/>
                <w:lang w:val="en-US"/>
              </w:rPr>
              <w:t>12,00</w:t>
            </w:r>
          </w:p>
          <w:p w14:paraId="7B39C44B" w14:textId="77777777" w:rsidR="00D0355E" w:rsidRPr="009B70F2" w:rsidRDefault="00D0355E" w:rsidP="00701D76">
            <w:pPr>
              <w:jc w:val="center"/>
              <w:rPr>
                <w:sz w:val="2"/>
                <w:szCs w:val="2"/>
                <w:lang w:val="en-US"/>
              </w:rPr>
            </w:pPr>
          </w:p>
        </w:tc>
      </w:tr>
      <w:tr w:rsidR="00D0355E" w:rsidRPr="00B40365" w14:paraId="105A07D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7E5A1"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8911FA4" w14:textId="77777777" w:rsidR="00D0355E" w:rsidRPr="00B40365" w:rsidRDefault="00D0355E" w:rsidP="00701D76">
            <w:pPr>
              <w:jc w:val="center"/>
              <w:rPr>
                <w:sz w:val="16"/>
                <w:szCs w:val="16"/>
                <w:lang w:val="en-US"/>
              </w:rPr>
            </w:pPr>
            <w:r w:rsidRPr="00B40365">
              <w:rPr>
                <w:sz w:val="16"/>
                <w:szCs w:val="16"/>
                <w:lang w:val="en-US"/>
              </w:rPr>
              <w:t>216005</w:t>
            </w:r>
          </w:p>
        </w:tc>
        <w:tc>
          <w:tcPr>
            <w:tcW w:w="4366" w:type="dxa"/>
            <w:gridSpan w:val="4"/>
            <w:tcBorders>
              <w:top w:val="nil"/>
              <w:bottom w:val="single" w:sz="2" w:space="0" w:color="auto"/>
            </w:tcBorders>
            <w:vAlign w:val="center"/>
          </w:tcPr>
          <w:p w14:paraId="42779B5D" w14:textId="77777777" w:rsidR="00D0355E" w:rsidRPr="00C97908" w:rsidRDefault="00D0355E" w:rsidP="00701D76">
            <w:pPr>
              <w:rPr>
                <w:sz w:val="16"/>
                <w:szCs w:val="16"/>
                <w:lang w:val="en-US"/>
              </w:rPr>
            </w:pPr>
            <w:r w:rsidRPr="00C97908">
              <w:rPr>
                <w:sz w:val="16"/>
                <w:szCs w:val="16"/>
                <w:lang w:val="en-US"/>
              </w:rPr>
              <w:t>Proiector tearal de profil LED 200, 20-45* (3300K)</w:t>
            </w:r>
          </w:p>
        </w:tc>
        <w:tc>
          <w:tcPr>
            <w:tcW w:w="1021" w:type="dxa"/>
            <w:gridSpan w:val="3"/>
            <w:tcBorders>
              <w:top w:val="nil"/>
              <w:bottom w:val="single" w:sz="2" w:space="0" w:color="auto"/>
            </w:tcBorders>
            <w:vAlign w:val="center"/>
          </w:tcPr>
          <w:p w14:paraId="01900EE3"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0E97D4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C43CB6"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217B376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CA78A" w14:textId="77777777" w:rsidR="00D0355E" w:rsidRPr="005E2CA0" w:rsidRDefault="00D0355E" w:rsidP="00701D7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9E43571"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2E327DD" w14:textId="77777777" w:rsidR="00D0355E" w:rsidRPr="005E2CA0" w:rsidRDefault="00D0355E" w:rsidP="00701D76">
            <w:pPr>
              <w:rPr>
                <w:b/>
                <w:bCs/>
                <w:sz w:val="2"/>
                <w:szCs w:val="2"/>
                <w:lang w:val="en-US"/>
              </w:rPr>
            </w:pPr>
            <w:r w:rsidRPr="005E2CA0">
              <w:rPr>
                <w:b/>
                <w:bCs/>
                <w:sz w:val="22"/>
                <w:szCs w:val="22"/>
                <w:lang w:val="en-US"/>
              </w:rPr>
              <w:t>Proiector tearal LED 100 COB CW/WW, cu voliera</w:t>
            </w:r>
          </w:p>
          <w:p w14:paraId="7F7D0DC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B861927"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27FDE3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E7D8161" w14:textId="77777777" w:rsidR="00D0355E" w:rsidRPr="005E2CA0" w:rsidRDefault="00D0355E" w:rsidP="00701D76">
            <w:pPr>
              <w:jc w:val="center"/>
              <w:rPr>
                <w:b/>
                <w:bCs/>
                <w:sz w:val="22"/>
                <w:szCs w:val="22"/>
                <w:lang w:val="en-US"/>
              </w:rPr>
            </w:pPr>
            <w:r w:rsidRPr="005E2CA0">
              <w:rPr>
                <w:b/>
                <w:bCs/>
                <w:sz w:val="22"/>
                <w:szCs w:val="22"/>
                <w:lang w:val="en-US"/>
              </w:rPr>
              <w:t>12,00</w:t>
            </w:r>
          </w:p>
          <w:p w14:paraId="0FD9616C" w14:textId="77777777" w:rsidR="00D0355E" w:rsidRPr="009B70F2" w:rsidRDefault="00D0355E" w:rsidP="00701D76">
            <w:pPr>
              <w:jc w:val="center"/>
              <w:rPr>
                <w:sz w:val="2"/>
                <w:szCs w:val="2"/>
                <w:lang w:val="en-US"/>
              </w:rPr>
            </w:pPr>
          </w:p>
        </w:tc>
      </w:tr>
      <w:tr w:rsidR="00D0355E" w:rsidRPr="00B40365" w14:paraId="2E72CEEE"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8B1E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B9E8638" w14:textId="77777777" w:rsidR="00D0355E" w:rsidRPr="00B40365" w:rsidRDefault="00D0355E" w:rsidP="00701D76">
            <w:pPr>
              <w:jc w:val="center"/>
              <w:rPr>
                <w:sz w:val="16"/>
                <w:szCs w:val="16"/>
                <w:lang w:val="en-US"/>
              </w:rPr>
            </w:pPr>
            <w:r w:rsidRPr="00B40365">
              <w:rPr>
                <w:sz w:val="16"/>
                <w:szCs w:val="16"/>
                <w:lang w:val="en-US"/>
              </w:rPr>
              <w:t>216006</w:t>
            </w:r>
          </w:p>
        </w:tc>
        <w:tc>
          <w:tcPr>
            <w:tcW w:w="4366" w:type="dxa"/>
            <w:gridSpan w:val="4"/>
            <w:tcBorders>
              <w:top w:val="nil"/>
              <w:bottom w:val="single" w:sz="2" w:space="0" w:color="auto"/>
            </w:tcBorders>
            <w:vAlign w:val="center"/>
          </w:tcPr>
          <w:p w14:paraId="6B900A3A" w14:textId="77777777" w:rsidR="00D0355E" w:rsidRPr="00C97908" w:rsidRDefault="00D0355E" w:rsidP="00701D76">
            <w:pPr>
              <w:rPr>
                <w:sz w:val="16"/>
                <w:szCs w:val="16"/>
                <w:lang w:val="en-US"/>
              </w:rPr>
            </w:pPr>
            <w:r w:rsidRPr="00C97908">
              <w:rPr>
                <w:sz w:val="16"/>
                <w:szCs w:val="16"/>
                <w:lang w:val="en-US"/>
              </w:rPr>
              <w:t>Proiector tearal LED 100 COB CW/WW, cu voliera</w:t>
            </w:r>
          </w:p>
        </w:tc>
        <w:tc>
          <w:tcPr>
            <w:tcW w:w="1021" w:type="dxa"/>
            <w:gridSpan w:val="3"/>
            <w:tcBorders>
              <w:top w:val="nil"/>
              <w:bottom w:val="single" w:sz="2" w:space="0" w:color="auto"/>
            </w:tcBorders>
            <w:vAlign w:val="center"/>
          </w:tcPr>
          <w:p w14:paraId="0FE544E4"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69908F01"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CB11B2"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4B43A86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793E35" w14:textId="77777777" w:rsidR="00D0355E" w:rsidRPr="005E2CA0" w:rsidRDefault="00D0355E" w:rsidP="00701D7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7541E25"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1152F56" w14:textId="77777777" w:rsidR="00D0355E" w:rsidRPr="005E2CA0" w:rsidRDefault="00D0355E" w:rsidP="00701D76">
            <w:pPr>
              <w:rPr>
                <w:b/>
                <w:bCs/>
                <w:sz w:val="2"/>
                <w:szCs w:val="2"/>
                <w:lang w:val="en-US"/>
              </w:rPr>
            </w:pPr>
            <w:r w:rsidRPr="005E2CA0">
              <w:rPr>
                <w:b/>
                <w:bCs/>
                <w:sz w:val="22"/>
                <w:szCs w:val="22"/>
                <w:lang w:val="en-US"/>
              </w:rPr>
              <w:t>Proiector teatral LED PAR 18x12W RGBWAI IP65 400Hz Fliker Free</w:t>
            </w:r>
          </w:p>
          <w:p w14:paraId="74C5AB10"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E408730"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C8F185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8A6EFD8" w14:textId="77777777" w:rsidR="00D0355E" w:rsidRPr="005E2CA0" w:rsidRDefault="00D0355E" w:rsidP="00701D76">
            <w:pPr>
              <w:jc w:val="center"/>
              <w:rPr>
                <w:b/>
                <w:bCs/>
                <w:sz w:val="22"/>
                <w:szCs w:val="22"/>
                <w:lang w:val="en-US"/>
              </w:rPr>
            </w:pPr>
            <w:r w:rsidRPr="005E2CA0">
              <w:rPr>
                <w:b/>
                <w:bCs/>
                <w:sz w:val="22"/>
                <w:szCs w:val="22"/>
                <w:lang w:val="en-US"/>
              </w:rPr>
              <w:t>12,00</w:t>
            </w:r>
          </w:p>
          <w:p w14:paraId="474C0AB5" w14:textId="77777777" w:rsidR="00D0355E" w:rsidRPr="009B70F2" w:rsidRDefault="00D0355E" w:rsidP="00701D76">
            <w:pPr>
              <w:jc w:val="center"/>
              <w:rPr>
                <w:sz w:val="2"/>
                <w:szCs w:val="2"/>
                <w:lang w:val="en-US"/>
              </w:rPr>
            </w:pPr>
          </w:p>
        </w:tc>
      </w:tr>
      <w:tr w:rsidR="00D0355E" w:rsidRPr="00B40365" w14:paraId="2AF85AB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071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39AA86" w14:textId="77777777" w:rsidR="00D0355E" w:rsidRPr="00B40365" w:rsidRDefault="00D0355E" w:rsidP="00701D76">
            <w:pPr>
              <w:jc w:val="center"/>
              <w:rPr>
                <w:sz w:val="16"/>
                <w:szCs w:val="16"/>
                <w:lang w:val="en-US"/>
              </w:rPr>
            </w:pPr>
            <w:r w:rsidRPr="00B40365">
              <w:rPr>
                <w:sz w:val="16"/>
                <w:szCs w:val="16"/>
                <w:lang w:val="en-US"/>
              </w:rPr>
              <w:t>216007</w:t>
            </w:r>
          </w:p>
        </w:tc>
        <w:tc>
          <w:tcPr>
            <w:tcW w:w="4366" w:type="dxa"/>
            <w:gridSpan w:val="4"/>
            <w:tcBorders>
              <w:top w:val="nil"/>
              <w:bottom w:val="single" w:sz="2" w:space="0" w:color="auto"/>
            </w:tcBorders>
            <w:vAlign w:val="center"/>
          </w:tcPr>
          <w:p w14:paraId="324F983E" w14:textId="77777777" w:rsidR="00D0355E" w:rsidRPr="00C97908" w:rsidRDefault="00D0355E" w:rsidP="00701D76">
            <w:pPr>
              <w:rPr>
                <w:sz w:val="16"/>
                <w:szCs w:val="16"/>
                <w:lang w:val="en-US"/>
              </w:rPr>
            </w:pPr>
            <w:r w:rsidRPr="00C97908">
              <w:rPr>
                <w:sz w:val="16"/>
                <w:szCs w:val="16"/>
                <w:lang w:val="en-US"/>
              </w:rPr>
              <w:t>Proiector teatral LED PAR 18x12W RGBWAI IP65 400Hz Fliker Free</w:t>
            </w:r>
          </w:p>
        </w:tc>
        <w:tc>
          <w:tcPr>
            <w:tcW w:w="1021" w:type="dxa"/>
            <w:gridSpan w:val="3"/>
            <w:tcBorders>
              <w:top w:val="nil"/>
              <w:bottom w:val="single" w:sz="2" w:space="0" w:color="auto"/>
            </w:tcBorders>
            <w:vAlign w:val="center"/>
          </w:tcPr>
          <w:p w14:paraId="329059E4"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66D551B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AD1481"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6A1E3ED7"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BD5E73" w14:textId="77777777" w:rsidR="00D0355E" w:rsidRPr="005E2CA0" w:rsidRDefault="00D0355E" w:rsidP="00701D7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3FDD2331"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19BD83C" w14:textId="77777777" w:rsidR="00D0355E" w:rsidRPr="005E2CA0" w:rsidRDefault="00D0355E" w:rsidP="00701D76">
            <w:pPr>
              <w:rPr>
                <w:b/>
                <w:bCs/>
                <w:sz w:val="2"/>
                <w:szCs w:val="2"/>
                <w:lang w:val="en-US"/>
              </w:rPr>
            </w:pPr>
            <w:r w:rsidRPr="005E2CA0">
              <w:rPr>
                <w:b/>
                <w:bCs/>
                <w:sz w:val="22"/>
                <w:szCs w:val="22"/>
                <w:lang w:val="en-US"/>
              </w:rPr>
              <w:t>Fise DMX (tata/mama pe cablu) Neutrik XLR 3</w:t>
            </w:r>
          </w:p>
          <w:p w14:paraId="72C3299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41EB396"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8DC4A8C"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624BA85" w14:textId="77777777" w:rsidR="00D0355E" w:rsidRPr="005E2CA0" w:rsidRDefault="00D0355E" w:rsidP="00701D76">
            <w:pPr>
              <w:jc w:val="center"/>
              <w:rPr>
                <w:b/>
                <w:bCs/>
                <w:sz w:val="22"/>
                <w:szCs w:val="22"/>
                <w:lang w:val="en-US"/>
              </w:rPr>
            </w:pPr>
            <w:r w:rsidRPr="005E2CA0">
              <w:rPr>
                <w:b/>
                <w:bCs/>
                <w:sz w:val="22"/>
                <w:szCs w:val="22"/>
                <w:lang w:val="en-US"/>
              </w:rPr>
              <w:t>82,00</w:t>
            </w:r>
          </w:p>
          <w:p w14:paraId="2A145C1B" w14:textId="77777777" w:rsidR="00D0355E" w:rsidRPr="009B70F2" w:rsidRDefault="00D0355E" w:rsidP="00701D76">
            <w:pPr>
              <w:jc w:val="center"/>
              <w:rPr>
                <w:sz w:val="2"/>
                <w:szCs w:val="2"/>
                <w:lang w:val="en-US"/>
              </w:rPr>
            </w:pPr>
          </w:p>
        </w:tc>
      </w:tr>
      <w:tr w:rsidR="00D0355E" w:rsidRPr="00B40365" w14:paraId="3A408E5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D9F70"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3BA63A8" w14:textId="77777777" w:rsidR="00D0355E" w:rsidRPr="00B40365" w:rsidRDefault="00D0355E" w:rsidP="00701D76">
            <w:pPr>
              <w:jc w:val="center"/>
              <w:rPr>
                <w:sz w:val="16"/>
                <w:szCs w:val="16"/>
                <w:lang w:val="en-US"/>
              </w:rPr>
            </w:pPr>
            <w:r w:rsidRPr="00B40365">
              <w:rPr>
                <w:sz w:val="16"/>
                <w:szCs w:val="16"/>
                <w:lang w:val="en-US"/>
              </w:rPr>
              <w:t>216008</w:t>
            </w:r>
          </w:p>
        </w:tc>
        <w:tc>
          <w:tcPr>
            <w:tcW w:w="4366" w:type="dxa"/>
            <w:gridSpan w:val="4"/>
            <w:tcBorders>
              <w:top w:val="nil"/>
              <w:bottom w:val="single" w:sz="2" w:space="0" w:color="auto"/>
            </w:tcBorders>
            <w:vAlign w:val="center"/>
          </w:tcPr>
          <w:p w14:paraId="708DE0F2" w14:textId="77777777" w:rsidR="00D0355E" w:rsidRPr="00C97908" w:rsidRDefault="00D0355E" w:rsidP="00701D76">
            <w:pPr>
              <w:rPr>
                <w:sz w:val="16"/>
                <w:szCs w:val="16"/>
                <w:lang w:val="en-US"/>
              </w:rPr>
            </w:pPr>
            <w:r w:rsidRPr="00C97908">
              <w:rPr>
                <w:sz w:val="16"/>
                <w:szCs w:val="16"/>
                <w:lang w:val="en-US"/>
              </w:rPr>
              <w:t>Fise DMX (tata/mama pe cablu) Neutrik XLR 3</w:t>
            </w:r>
          </w:p>
        </w:tc>
        <w:tc>
          <w:tcPr>
            <w:tcW w:w="1021" w:type="dxa"/>
            <w:gridSpan w:val="3"/>
            <w:tcBorders>
              <w:top w:val="nil"/>
              <w:bottom w:val="single" w:sz="2" w:space="0" w:color="auto"/>
            </w:tcBorders>
            <w:vAlign w:val="center"/>
          </w:tcPr>
          <w:p w14:paraId="0DFB979B"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07F3DA2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057AB0" w14:textId="77777777" w:rsidR="00D0355E" w:rsidRPr="00C97908" w:rsidRDefault="00D0355E" w:rsidP="00701D76">
            <w:pPr>
              <w:jc w:val="center"/>
              <w:rPr>
                <w:sz w:val="16"/>
                <w:szCs w:val="16"/>
                <w:lang w:val="en-US"/>
              </w:rPr>
            </w:pPr>
            <w:r w:rsidRPr="00C97908">
              <w:rPr>
                <w:sz w:val="16"/>
                <w:szCs w:val="16"/>
                <w:lang w:val="en-US"/>
              </w:rPr>
              <w:t>82,00</w:t>
            </w:r>
          </w:p>
        </w:tc>
      </w:tr>
      <w:tr w:rsidR="00D0355E" w:rsidRPr="009B70F2" w14:paraId="5B9EE50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A0DE91" w14:textId="77777777" w:rsidR="00D0355E" w:rsidRPr="005E2CA0" w:rsidRDefault="00D0355E" w:rsidP="00701D7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B874768"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FCB1561" w14:textId="77777777" w:rsidR="00D0355E" w:rsidRPr="005E2CA0" w:rsidRDefault="00D0355E" w:rsidP="00701D76">
            <w:pPr>
              <w:rPr>
                <w:b/>
                <w:bCs/>
                <w:sz w:val="2"/>
                <w:szCs w:val="2"/>
                <w:lang w:val="en-US"/>
              </w:rPr>
            </w:pPr>
            <w:r w:rsidRPr="005E2CA0">
              <w:rPr>
                <w:b/>
                <w:bCs/>
                <w:sz w:val="22"/>
                <w:szCs w:val="22"/>
                <w:lang w:val="en-US"/>
              </w:rPr>
              <w:t>Cablu DMX 120 Ohm</w:t>
            </w:r>
          </w:p>
          <w:p w14:paraId="0D0017B6"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79A630E"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8D6E3E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6F3051E" w14:textId="77777777" w:rsidR="00D0355E" w:rsidRPr="005E2CA0" w:rsidRDefault="00D0355E" w:rsidP="00701D76">
            <w:pPr>
              <w:jc w:val="center"/>
              <w:rPr>
                <w:b/>
                <w:bCs/>
                <w:sz w:val="22"/>
                <w:szCs w:val="22"/>
                <w:lang w:val="en-US"/>
              </w:rPr>
            </w:pPr>
            <w:r w:rsidRPr="005E2CA0">
              <w:rPr>
                <w:b/>
                <w:bCs/>
                <w:sz w:val="22"/>
                <w:szCs w:val="22"/>
                <w:lang w:val="en-US"/>
              </w:rPr>
              <w:t>232,00</w:t>
            </w:r>
          </w:p>
          <w:p w14:paraId="741819B3" w14:textId="77777777" w:rsidR="00D0355E" w:rsidRPr="009B70F2" w:rsidRDefault="00D0355E" w:rsidP="00701D76">
            <w:pPr>
              <w:jc w:val="center"/>
              <w:rPr>
                <w:sz w:val="2"/>
                <w:szCs w:val="2"/>
                <w:lang w:val="en-US"/>
              </w:rPr>
            </w:pPr>
          </w:p>
        </w:tc>
      </w:tr>
      <w:tr w:rsidR="00D0355E" w:rsidRPr="00B40365" w14:paraId="6D15223B"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456A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C3DA8E5" w14:textId="77777777" w:rsidR="00D0355E" w:rsidRPr="00B40365" w:rsidRDefault="00D0355E" w:rsidP="00701D76">
            <w:pPr>
              <w:jc w:val="center"/>
              <w:rPr>
                <w:sz w:val="16"/>
                <w:szCs w:val="16"/>
                <w:lang w:val="en-US"/>
              </w:rPr>
            </w:pPr>
            <w:r w:rsidRPr="00B40365">
              <w:rPr>
                <w:sz w:val="16"/>
                <w:szCs w:val="16"/>
                <w:lang w:val="en-US"/>
              </w:rPr>
              <w:t>216009</w:t>
            </w:r>
          </w:p>
        </w:tc>
        <w:tc>
          <w:tcPr>
            <w:tcW w:w="4366" w:type="dxa"/>
            <w:gridSpan w:val="4"/>
            <w:tcBorders>
              <w:top w:val="nil"/>
              <w:bottom w:val="single" w:sz="2" w:space="0" w:color="auto"/>
            </w:tcBorders>
            <w:vAlign w:val="center"/>
          </w:tcPr>
          <w:p w14:paraId="6485642E" w14:textId="77777777" w:rsidR="00D0355E" w:rsidRPr="00C97908" w:rsidRDefault="00D0355E" w:rsidP="00701D76">
            <w:pPr>
              <w:rPr>
                <w:sz w:val="16"/>
                <w:szCs w:val="16"/>
                <w:lang w:val="en-US"/>
              </w:rPr>
            </w:pPr>
            <w:r w:rsidRPr="00C97908">
              <w:rPr>
                <w:sz w:val="16"/>
                <w:szCs w:val="16"/>
                <w:lang w:val="en-US"/>
              </w:rPr>
              <w:t>Cablu DMX 120 Ohm</w:t>
            </w:r>
          </w:p>
        </w:tc>
        <w:tc>
          <w:tcPr>
            <w:tcW w:w="1021" w:type="dxa"/>
            <w:gridSpan w:val="3"/>
            <w:tcBorders>
              <w:top w:val="nil"/>
              <w:bottom w:val="single" w:sz="2" w:space="0" w:color="auto"/>
            </w:tcBorders>
            <w:vAlign w:val="center"/>
          </w:tcPr>
          <w:p w14:paraId="6C6136D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880BE4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1169D0" w14:textId="77777777" w:rsidR="00D0355E" w:rsidRPr="00C97908" w:rsidRDefault="00D0355E" w:rsidP="00701D76">
            <w:pPr>
              <w:jc w:val="center"/>
              <w:rPr>
                <w:sz w:val="16"/>
                <w:szCs w:val="16"/>
                <w:lang w:val="en-US"/>
              </w:rPr>
            </w:pPr>
            <w:r w:rsidRPr="00C97908">
              <w:rPr>
                <w:sz w:val="16"/>
                <w:szCs w:val="16"/>
                <w:lang w:val="en-US"/>
              </w:rPr>
              <w:t>232,00</w:t>
            </w:r>
          </w:p>
        </w:tc>
      </w:tr>
      <w:tr w:rsidR="00D0355E" w:rsidRPr="003E2692" w14:paraId="5A01D2E2"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CF312F"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4D9ECCBD"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60214161"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76D61474"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0DDBADC4"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FA5E2FD" w14:textId="77777777" w:rsidR="00D0355E" w:rsidRPr="003E2692" w:rsidRDefault="00D0355E" w:rsidP="00701D76">
            <w:pPr>
              <w:rPr>
                <w:sz w:val="2"/>
                <w:szCs w:val="2"/>
                <w:lang w:val="en-US"/>
              </w:rPr>
            </w:pPr>
          </w:p>
        </w:tc>
      </w:tr>
      <w:tr w:rsidR="00D0355E" w:rsidRPr="00B449C4" w14:paraId="48318016"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04132D"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1E606E7B"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747B22F2"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2F89BF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6835A79"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78329956" w14:textId="77777777" w:rsidR="00D0355E" w:rsidRPr="00B449C4" w:rsidRDefault="00D0355E" w:rsidP="00701D76">
            <w:pPr>
              <w:rPr>
                <w:sz w:val="22"/>
                <w:szCs w:val="22"/>
                <w:lang w:val="en-US"/>
              </w:rPr>
            </w:pPr>
          </w:p>
        </w:tc>
      </w:tr>
      <w:tr w:rsidR="00D0355E" w:rsidRPr="00B40365" w14:paraId="3677AE5F"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E0BB1F9"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11B7591A"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41E20466"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Utilaj sofite si iluminare scena </w:t>
            </w:r>
          </w:p>
        </w:tc>
        <w:tc>
          <w:tcPr>
            <w:tcW w:w="3621" w:type="dxa"/>
            <w:gridSpan w:val="8"/>
            <w:tcBorders>
              <w:bottom w:val="single" w:sz="4" w:space="0" w:color="auto"/>
              <w:right w:val="single" w:sz="4" w:space="0" w:color="auto"/>
            </w:tcBorders>
          </w:tcPr>
          <w:p w14:paraId="16CFA19C" w14:textId="77777777" w:rsidR="00D0355E" w:rsidRPr="00B40365" w:rsidRDefault="00D0355E" w:rsidP="00701D76">
            <w:pPr>
              <w:rPr>
                <w:sz w:val="22"/>
                <w:szCs w:val="22"/>
                <w:lang w:val="en-US"/>
              </w:rPr>
            </w:pPr>
          </w:p>
        </w:tc>
      </w:tr>
      <w:tr w:rsidR="00D0355E" w:rsidRPr="009B70F2" w14:paraId="407CF06C" w14:textId="77777777" w:rsidTr="00701D76">
        <w:tblPrEx>
          <w:tblCellMar>
            <w:left w:w="107" w:type="dxa"/>
            <w:right w:w="107" w:type="dxa"/>
          </w:tblCellMar>
        </w:tblPrEx>
        <w:tc>
          <w:tcPr>
            <w:tcW w:w="10495" w:type="dxa"/>
            <w:gridSpan w:val="19"/>
          </w:tcPr>
          <w:p w14:paraId="28693E0B" w14:textId="77777777" w:rsidR="00D0355E" w:rsidRPr="009B70F2" w:rsidRDefault="00D0355E" w:rsidP="00701D76">
            <w:pPr>
              <w:rPr>
                <w:b/>
                <w:bCs/>
                <w:sz w:val="22"/>
                <w:szCs w:val="22"/>
                <w:lang w:val="en-US"/>
              </w:rPr>
            </w:pPr>
            <w:r w:rsidRPr="009B70F2">
              <w:rPr>
                <w:b/>
                <w:bCs/>
                <w:sz w:val="22"/>
                <w:szCs w:val="22"/>
                <w:lang w:val="en-US"/>
              </w:rPr>
              <w:t xml:space="preserve">2.2. Echipament sonorizare </w:t>
            </w:r>
          </w:p>
          <w:p w14:paraId="687DE311" w14:textId="77777777" w:rsidR="00D0355E" w:rsidRPr="00B12F65" w:rsidRDefault="00D0355E" w:rsidP="00701D76">
            <w:pPr>
              <w:rPr>
                <w:sz w:val="2"/>
                <w:szCs w:val="2"/>
                <w:lang w:val="en-US"/>
              </w:rPr>
            </w:pPr>
          </w:p>
        </w:tc>
      </w:tr>
      <w:tr w:rsidR="00D0355E" w:rsidRPr="009B70F2" w14:paraId="3BDF5EA2"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032A2" w14:textId="77777777" w:rsidR="00D0355E" w:rsidRPr="005E2CA0" w:rsidRDefault="00D0355E" w:rsidP="00701D7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2432AB3"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5C9D132" w14:textId="77777777" w:rsidR="00D0355E" w:rsidRPr="005E2CA0" w:rsidRDefault="00D0355E" w:rsidP="00701D76">
            <w:pPr>
              <w:rPr>
                <w:b/>
                <w:bCs/>
                <w:sz w:val="2"/>
                <w:szCs w:val="2"/>
                <w:lang w:val="en-US"/>
              </w:rPr>
            </w:pPr>
            <w:r w:rsidRPr="005E2CA0">
              <w:rPr>
                <w:b/>
                <w:bCs/>
                <w:sz w:val="22"/>
                <w:szCs w:val="22"/>
                <w:lang w:val="en-US"/>
              </w:rPr>
              <w:t>Mixer digital Midas M32R LIVE</w:t>
            </w:r>
          </w:p>
          <w:p w14:paraId="3A6B3F8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F71327A"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4AA45A3"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433E7DD1" w14:textId="77777777" w:rsidR="00D0355E" w:rsidRPr="005E2CA0" w:rsidRDefault="00D0355E" w:rsidP="00701D76">
            <w:pPr>
              <w:jc w:val="center"/>
              <w:rPr>
                <w:b/>
                <w:bCs/>
                <w:sz w:val="22"/>
                <w:szCs w:val="22"/>
                <w:lang w:val="en-US"/>
              </w:rPr>
            </w:pPr>
            <w:r w:rsidRPr="005E2CA0">
              <w:rPr>
                <w:b/>
                <w:bCs/>
                <w:sz w:val="22"/>
                <w:szCs w:val="22"/>
                <w:lang w:val="en-US"/>
              </w:rPr>
              <w:t>1,00</w:t>
            </w:r>
          </w:p>
          <w:p w14:paraId="4F6DA1A7" w14:textId="77777777" w:rsidR="00D0355E" w:rsidRPr="009B70F2" w:rsidRDefault="00D0355E" w:rsidP="00701D76">
            <w:pPr>
              <w:jc w:val="center"/>
              <w:rPr>
                <w:sz w:val="2"/>
                <w:szCs w:val="2"/>
                <w:lang w:val="en-US"/>
              </w:rPr>
            </w:pPr>
          </w:p>
        </w:tc>
      </w:tr>
      <w:tr w:rsidR="00D0355E" w:rsidRPr="00B40365" w14:paraId="24C9556F"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E33F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45C264F" w14:textId="77777777" w:rsidR="00D0355E" w:rsidRPr="00B40365" w:rsidRDefault="00D0355E" w:rsidP="00701D76">
            <w:pPr>
              <w:jc w:val="center"/>
              <w:rPr>
                <w:sz w:val="16"/>
                <w:szCs w:val="16"/>
                <w:lang w:val="en-US"/>
              </w:rPr>
            </w:pPr>
            <w:r w:rsidRPr="00B40365">
              <w:rPr>
                <w:sz w:val="16"/>
                <w:szCs w:val="16"/>
                <w:lang w:val="en-US"/>
              </w:rPr>
              <w:t>216010</w:t>
            </w:r>
          </w:p>
        </w:tc>
        <w:tc>
          <w:tcPr>
            <w:tcW w:w="4366" w:type="dxa"/>
            <w:gridSpan w:val="4"/>
            <w:tcBorders>
              <w:top w:val="nil"/>
              <w:bottom w:val="single" w:sz="2" w:space="0" w:color="auto"/>
            </w:tcBorders>
            <w:vAlign w:val="center"/>
          </w:tcPr>
          <w:p w14:paraId="5E36522E" w14:textId="77777777" w:rsidR="00D0355E" w:rsidRPr="00C97908" w:rsidRDefault="00D0355E" w:rsidP="00701D76">
            <w:pPr>
              <w:rPr>
                <w:sz w:val="16"/>
                <w:szCs w:val="16"/>
                <w:lang w:val="en-US"/>
              </w:rPr>
            </w:pPr>
            <w:r w:rsidRPr="00C97908">
              <w:rPr>
                <w:sz w:val="16"/>
                <w:szCs w:val="16"/>
                <w:lang w:val="en-US"/>
              </w:rPr>
              <w:t>Mixer digital Midas M32R LIVE</w:t>
            </w:r>
          </w:p>
        </w:tc>
        <w:tc>
          <w:tcPr>
            <w:tcW w:w="1021" w:type="dxa"/>
            <w:gridSpan w:val="3"/>
            <w:tcBorders>
              <w:top w:val="nil"/>
              <w:bottom w:val="single" w:sz="2" w:space="0" w:color="auto"/>
            </w:tcBorders>
            <w:vAlign w:val="center"/>
          </w:tcPr>
          <w:p w14:paraId="64FBA95B"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259D063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052782" w14:textId="77777777" w:rsidR="00D0355E" w:rsidRPr="00C97908" w:rsidRDefault="00D0355E" w:rsidP="00701D76">
            <w:pPr>
              <w:jc w:val="center"/>
              <w:rPr>
                <w:sz w:val="16"/>
                <w:szCs w:val="16"/>
                <w:lang w:val="en-US"/>
              </w:rPr>
            </w:pPr>
            <w:r w:rsidRPr="00C97908">
              <w:rPr>
                <w:sz w:val="16"/>
                <w:szCs w:val="16"/>
                <w:lang w:val="en-US"/>
              </w:rPr>
              <w:t>1,00</w:t>
            </w:r>
          </w:p>
        </w:tc>
      </w:tr>
      <w:tr w:rsidR="00D0355E" w:rsidRPr="009B70F2" w14:paraId="78C20913"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DF476F" w14:textId="77777777" w:rsidR="00D0355E" w:rsidRPr="005E2CA0" w:rsidRDefault="00D0355E" w:rsidP="00701D7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42C44B6F"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7F8EC08E" w14:textId="77777777" w:rsidR="00D0355E" w:rsidRPr="005E2CA0" w:rsidRDefault="00D0355E" w:rsidP="00701D76">
            <w:pPr>
              <w:rPr>
                <w:b/>
                <w:bCs/>
                <w:sz w:val="2"/>
                <w:szCs w:val="2"/>
                <w:lang w:val="en-US"/>
              </w:rPr>
            </w:pPr>
            <w:r w:rsidRPr="005E2CA0">
              <w:rPr>
                <w:b/>
                <w:bCs/>
                <w:sz w:val="22"/>
                <w:szCs w:val="22"/>
                <w:lang w:val="en-US"/>
              </w:rPr>
              <w:t>Boxa activa Turbosound iQ15 cu Fixatoare pentru boxe Turbosound iQ15</w:t>
            </w:r>
          </w:p>
          <w:p w14:paraId="227E029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7374B20"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F4A01C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5326856" w14:textId="77777777" w:rsidR="00D0355E" w:rsidRPr="005E2CA0" w:rsidRDefault="00D0355E" w:rsidP="00701D76">
            <w:pPr>
              <w:jc w:val="center"/>
              <w:rPr>
                <w:b/>
                <w:bCs/>
                <w:sz w:val="22"/>
                <w:szCs w:val="22"/>
                <w:lang w:val="en-US"/>
              </w:rPr>
            </w:pPr>
            <w:r w:rsidRPr="005E2CA0">
              <w:rPr>
                <w:b/>
                <w:bCs/>
                <w:sz w:val="22"/>
                <w:szCs w:val="22"/>
                <w:lang w:val="en-US"/>
              </w:rPr>
              <w:t>4,00</w:t>
            </w:r>
          </w:p>
          <w:p w14:paraId="09D984A3" w14:textId="77777777" w:rsidR="00D0355E" w:rsidRPr="009B70F2" w:rsidRDefault="00D0355E" w:rsidP="00701D76">
            <w:pPr>
              <w:jc w:val="center"/>
              <w:rPr>
                <w:sz w:val="2"/>
                <w:szCs w:val="2"/>
                <w:lang w:val="en-US"/>
              </w:rPr>
            </w:pPr>
          </w:p>
        </w:tc>
      </w:tr>
      <w:tr w:rsidR="00D0355E" w:rsidRPr="00B40365" w14:paraId="2DA70EC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31005"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0FEA5BDF" w14:textId="77777777" w:rsidR="00D0355E" w:rsidRPr="00B40365" w:rsidRDefault="00D0355E" w:rsidP="00701D76">
            <w:pPr>
              <w:jc w:val="center"/>
              <w:rPr>
                <w:sz w:val="16"/>
                <w:szCs w:val="16"/>
                <w:lang w:val="en-US"/>
              </w:rPr>
            </w:pPr>
            <w:r w:rsidRPr="00B40365">
              <w:rPr>
                <w:sz w:val="16"/>
                <w:szCs w:val="16"/>
                <w:lang w:val="en-US"/>
              </w:rPr>
              <w:t>216011</w:t>
            </w:r>
          </w:p>
        </w:tc>
        <w:tc>
          <w:tcPr>
            <w:tcW w:w="4366" w:type="dxa"/>
            <w:gridSpan w:val="4"/>
            <w:tcBorders>
              <w:top w:val="nil"/>
              <w:bottom w:val="single" w:sz="2" w:space="0" w:color="auto"/>
            </w:tcBorders>
            <w:vAlign w:val="center"/>
          </w:tcPr>
          <w:p w14:paraId="2CD33B80" w14:textId="77777777" w:rsidR="00D0355E" w:rsidRPr="00C97908" w:rsidRDefault="00D0355E" w:rsidP="00701D76">
            <w:pPr>
              <w:rPr>
                <w:sz w:val="16"/>
                <w:szCs w:val="16"/>
                <w:lang w:val="en-US"/>
              </w:rPr>
            </w:pPr>
            <w:r w:rsidRPr="00C97908">
              <w:rPr>
                <w:sz w:val="16"/>
                <w:szCs w:val="16"/>
                <w:lang w:val="en-US"/>
              </w:rPr>
              <w:t>Boxa activa Turbosound iQ15 cu Fixatoare pentru boxe Turbosound iQ15</w:t>
            </w:r>
          </w:p>
        </w:tc>
        <w:tc>
          <w:tcPr>
            <w:tcW w:w="1021" w:type="dxa"/>
            <w:gridSpan w:val="3"/>
            <w:tcBorders>
              <w:top w:val="nil"/>
              <w:bottom w:val="single" w:sz="2" w:space="0" w:color="auto"/>
            </w:tcBorders>
            <w:vAlign w:val="center"/>
          </w:tcPr>
          <w:p w14:paraId="3E9E6DE6"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5EEAE692"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9C5CF5"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9B70F2" w14:paraId="57273BA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EDBD61" w14:textId="77777777" w:rsidR="00D0355E" w:rsidRPr="005E2CA0" w:rsidRDefault="00D0355E" w:rsidP="00701D7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7872614"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6CCA037" w14:textId="77777777" w:rsidR="00D0355E" w:rsidRPr="005E2CA0" w:rsidRDefault="00D0355E" w:rsidP="00701D76">
            <w:pPr>
              <w:rPr>
                <w:b/>
                <w:bCs/>
                <w:sz w:val="2"/>
                <w:szCs w:val="2"/>
                <w:lang w:val="en-US"/>
              </w:rPr>
            </w:pPr>
            <w:r w:rsidRPr="005E2CA0">
              <w:rPr>
                <w:b/>
                <w:bCs/>
                <w:sz w:val="22"/>
                <w:szCs w:val="22"/>
                <w:lang w:val="en-US"/>
              </w:rPr>
              <w:t>Subwoofer activ Turbosound iQ18</w:t>
            </w:r>
          </w:p>
          <w:p w14:paraId="132B146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6B9A221"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4A8DC479"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3BB732CB" w14:textId="77777777" w:rsidR="00D0355E" w:rsidRPr="005E2CA0" w:rsidRDefault="00D0355E" w:rsidP="00701D76">
            <w:pPr>
              <w:jc w:val="center"/>
              <w:rPr>
                <w:b/>
                <w:bCs/>
                <w:sz w:val="22"/>
                <w:szCs w:val="22"/>
                <w:lang w:val="en-US"/>
              </w:rPr>
            </w:pPr>
            <w:r w:rsidRPr="005E2CA0">
              <w:rPr>
                <w:b/>
                <w:bCs/>
                <w:sz w:val="22"/>
                <w:szCs w:val="22"/>
                <w:lang w:val="en-US"/>
              </w:rPr>
              <w:t>4,00</w:t>
            </w:r>
          </w:p>
          <w:p w14:paraId="7E24719B" w14:textId="77777777" w:rsidR="00D0355E" w:rsidRPr="009B70F2" w:rsidRDefault="00D0355E" w:rsidP="00701D76">
            <w:pPr>
              <w:jc w:val="center"/>
              <w:rPr>
                <w:sz w:val="2"/>
                <w:szCs w:val="2"/>
                <w:lang w:val="en-US"/>
              </w:rPr>
            </w:pPr>
          </w:p>
        </w:tc>
      </w:tr>
      <w:tr w:rsidR="00D0355E" w:rsidRPr="00B40365" w14:paraId="03255E55"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912C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DC1EEE1" w14:textId="77777777" w:rsidR="00D0355E" w:rsidRPr="00B40365" w:rsidRDefault="00D0355E" w:rsidP="00701D76">
            <w:pPr>
              <w:jc w:val="center"/>
              <w:rPr>
                <w:sz w:val="16"/>
                <w:szCs w:val="16"/>
                <w:lang w:val="en-US"/>
              </w:rPr>
            </w:pPr>
            <w:r w:rsidRPr="00B40365">
              <w:rPr>
                <w:sz w:val="16"/>
                <w:szCs w:val="16"/>
                <w:lang w:val="en-US"/>
              </w:rPr>
              <w:t>216012</w:t>
            </w:r>
          </w:p>
        </w:tc>
        <w:tc>
          <w:tcPr>
            <w:tcW w:w="4366" w:type="dxa"/>
            <w:gridSpan w:val="4"/>
            <w:tcBorders>
              <w:top w:val="nil"/>
              <w:bottom w:val="single" w:sz="2" w:space="0" w:color="auto"/>
            </w:tcBorders>
            <w:vAlign w:val="center"/>
          </w:tcPr>
          <w:p w14:paraId="33F5E303" w14:textId="77777777" w:rsidR="00D0355E" w:rsidRPr="00C97908" w:rsidRDefault="00D0355E" w:rsidP="00701D76">
            <w:pPr>
              <w:rPr>
                <w:sz w:val="16"/>
                <w:szCs w:val="16"/>
                <w:lang w:val="en-US"/>
              </w:rPr>
            </w:pPr>
            <w:r w:rsidRPr="00C97908">
              <w:rPr>
                <w:sz w:val="16"/>
                <w:szCs w:val="16"/>
                <w:lang w:val="en-US"/>
              </w:rPr>
              <w:t>Subwoofer activ Turbosound iQ18</w:t>
            </w:r>
          </w:p>
        </w:tc>
        <w:tc>
          <w:tcPr>
            <w:tcW w:w="1021" w:type="dxa"/>
            <w:gridSpan w:val="3"/>
            <w:tcBorders>
              <w:top w:val="nil"/>
              <w:bottom w:val="single" w:sz="2" w:space="0" w:color="auto"/>
            </w:tcBorders>
            <w:vAlign w:val="center"/>
          </w:tcPr>
          <w:p w14:paraId="7B12C98C"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1ACAE970"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6A1E9D" w14:textId="77777777" w:rsidR="00D0355E" w:rsidRPr="00C97908" w:rsidRDefault="00D0355E" w:rsidP="00701D76">
            <w:pPr>
              <w:jc w:val="center"/>
              <w:rPr>
                <w:sz w:val="16"/>
                <w:szCs w:val="16"/>
                <w:lang w:val="en-US"/>
              </w:rPr>
            </w:pPr>
            <w:r w:rsidRPr="00C97908">
              <w:rPr>
                <w:sz w:val="16"/>
                <w:szCs w:val="16"/>
                <w:lang w:val="en-US"/>
              </w:rPr>
              <w:t>4,00</w:t>
            </w:r>
          </w:p>
        </w:tc>
      </w:tr>
      <w:tr w:rsidR="00D0355E" w:rsidRPr="009B70F2" w14:paraId="41D40B6C"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A08891" w14:textId="77777777" w:rsidR="00D0355E" w:rsidRPr="005E2CA0" w:rsidRDefault="00D0355E" w:rsidP="00701D7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68A40A87"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7834C471" w14:textId="77777777" w:rsidR="00D0355E" w:rsidRPr="005E2CA0" w:rsidRDefault="00D0355E" w:rsidP="00701D76">
            <w:pPr>
              <w:rPr>
                <w:b/>
                <w:bCs/>
                <w:sz w:val="2"/>
                <w:szCs w:val="2"/>
                <w:lang w:val="en-US"/>
              </w:rPr>
            </w:pPr>
            <w:r w:rsidRPr="005E2CA0">
              <w:rPr>
                <w:b/>
                <w:bCs/>
                <w:sz w:val="22"/>
                <w:szCs w:val="22"/>
                <w:lang w:val="en-US"/>
              </w:rPr>
              <w:t>Cablu audio Klotz MY206SW (p-u boxe)</w:t>
            </w:r>
          </w:p>
          <w:p w14:paraId="1B61165E"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6A3DC9A"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752F297"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4313B0A" w14:textId="77777777" w:rsidR="00D0355E" w:rsidRPr="005E2CA0" w:rsidRDefault="00D0355E" w:rsidP="00701D76">
            <w:pPr>
              <w:jc w:val="center"/>
              <w:rPr>
                <w:b/>
                <w:bCs/>
                <w:sz w:val="22"/>
                <w:szCs w:val="22"/>
                <w:lang w:val="en-US"/>
              </w:rPr>
            </w:pPr>
            <w:r w:rsidRPr="005E2CA0">
              <w:rPr>
                <w:b/>
                <w:bCs/>
                <w:sz w:val="22"/>
                <w:szCs w:val="22"/>
                <w:lang w:val="en-US"/>
              </w:rPr>
              <w:t>194,00</w:t>
            </w:r>
          </w:p>
          <w:p w14:paraId="3FB29A3E" w14:textId="77777777" w:rsidR="00D0355E" w:rsidRPr="009B70F2" w:rsidRDefault="00D0355E" w:rsidP="00701D76">
            <w:pPr>
              <w:jc w:val="center"/>
              <w:rPr>
                <w:sz w:val="2"/>
                <w:szCs w:val="2"/>
                <w:lang w:val="en-US"/>
              </w:rPr>
            </w:pPr>
          </w:p>
        </w:tc>
      </w:tr>
      <w:tr w:rsidR="00D0355E" w:rsidRPr="00B40365" w14:paraId="7E6CEEA1"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71256"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61760DC" w14:textId="77777777" w:rsidR="00D0355E" w:rsidRPr="00B40365" w:rsidRDefault="00D0355E" w:rsidP="00701D76">
            <w:pPr>
              <w:jc w:val="center"/>
              <w:rPr>
                <w:sz w:val="16"/>
                <w:szCs w:val="16"/>
                <w:lang w:val="en-US"/>
              </w:rPr>
            </w:pPr>
            <w:r w:rsidRPr="00B40365">
              <w:rPr>
                <w:sz w:val="16"/>
                <w:szCs w:val="16"/>
                <w:lang w:val="en-US"/>
              </w:rPr>
              <w:t>216013</w:t>
            </w:r>
          </w:p>
        </w:tc>
        <w:tc>
          <w:tcPr>
            <w:tcW w:w="4366" w:type="dxa"/>
            <w:gridSpan w:val="4"/>
            <w:tcBorders>
              <w:top w:val="nil"/>
              <w:bottom w:val="single" w:sz="2" w:space="0" w:color="auto"/>
            </w:tcBorders>
            <w:vAlign w:val="center"/>
          </w:tcPr>
          <w:p w14:paraId="39EB95E3" w14:textId="77777777" w:rsidR="00D0355E" w:rsidRPr="00C97908" w:rsidRDefault="00D0355E" w:rsidP="00701D76">
            <w:pPr>
              <w:rPr>
                <w:sz w:val="16"/>
                <w:szCs w:val="16"/>
                <w:lang w:val="en-US"/>
              </w:rPr>
            </w:pPr>
            <w:r w:rsidRPr="00C97908">
              <w:rPr>
                <w:sz w:val="16"/>
                <w:szCs w:val="16"/>
                <w:lang w:val="en-US"/>
              </w:rPr>
              <w:t>Cablu audio Klotz MY206SW (p-u boxe)</w:t>
            </w:r>
          </w:p>
        </w:tc>
        <w:tc>
          <w:tcPr>
            <w:tcW w:w="1021" w:type="dxa"/>
            <w:gridSpan w:val="3"/>
            <w:tcBorders>
              <w:top w:val="nil"/>
              <w:bottom w:val="single" w:sz="2" w:space="0" w:color="auto"/>
            </w:tcBorders>
            <w:vAlign w:val="center"/>
          </w:tcPr>
          <w:p w14:paraId="1DE207A0"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34B36A8"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7C80FA" w14:textId="77777777" w:rsidR="00D0355E" w:rsidRPr="00C97908" w:rsidRDefault="00D0355E" w:rsidP="00701D76">
            <w:pPr>
              <w:jc w:val="center"/>
              <w:rPr>
                <w:sz w:val="16"/>
                <w:szCs w:val="16"/>
                <w:lang w:val="en-US"/>
              </w:rPr>
            </w:pPr>
            <w:r w:rsidRPr="00C97908">
              <w:rPr>
                <w:sz w:val="16"/>
                <w:szCs w:val="16"/>
                <w:lang w:val="en-US"/>
              </w:rPr>
              <w:t>194,00</w:t>
            </w:r>
          </w:p>
        </w:tc>
      </w:tr>
      <w:tr w:rsidR="00D0355E" w:rsidRPr="009B70F2" w14:paraId="260E4E3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B9857" w14:textId="77777777" w:rsidR="00D0355E" w:rsidRPr="005E2CA0" w:rsidRDefault="00D0355E" w:rsidP="00701D7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BE01334"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E4D8450" w14:textId="77777777" w:rsidR="00D0355E" w:rsidRPr="005E2CA0" w:rsidRDefault="00D0355E" w:rsidP="00701D76">
            <w:pPr>
              <w:rPr>
                <w:b/>
                <w:bCs/>
                <w:sz w:val="2"/>
                <w:szCs w:val="2"/>
                <w:lang w:val="en-US"/>
              </w:rPr>
            </w:pPr>
            <w:r w:rsidRPr="005E2CA0">
              <w:rPr>
                <w:b/>
                <w:bCs/>
                <w:sz w:val="22"/>
                <w:szCs w:val="22"/>
                <w:lang w:val="en-US"/>
              </w:rPr>
              <w:t>Fise XLR Neutrik (mama/tata pe cablu) (p-u boxe)</w:t>
            </w:r>
          </w:p>
          <w:p w14:paraId="1ED9C369"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32A5E86"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B790A2E"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D8855D5" w14:textId="77777777" w:rsidR="00D0355E" w:rsidRPr="005E2CA0" w:rsidRDefault="00D0355E" w:rsidP="00701D76">
            <w:pPr>
              <w:jc w:val="center"/>
              <w:rPr>
                <w:b/>
                <w:bCs/>
                <w:sz w:val="22"/>
                <w:szCs w:val="22"/>
                <w:lang w:val="en-US"/>
              </w:rPr>
            </w:pPr>
            <w:r w:rsidRPr="005E2CA0">
              <w:rPr>
                <w:b/>
                <w:bCs/>
                <w:sz w:val="22"/>
                <w:szCs w:val="22"/>
                <w:lang w:val="en-US"/>
              </w:rPr>
              <w:t>12,00</w:t>
            </w:r>
          </w:p>
          <w:p w14:paraId="5251C563" w14:textId="77777777" w:rsidR="00D0355E" w:rsidRPr="009B70F2" w:rsidRDefault="00D0355E" w:rsidP="00701D76">
            <w:pPr>
              <w:jc w:val="center"/>
              <w:rPr>
                <w:sz w:val="2"/>
                <w:szCs w:val="2"/>
                <w:lang w:val="en-US"/>
              </w:rPr>
            </w:pPr>
          </w:p>
        </w:tc>
      </w:tr>
      <w:tr w:rsidR="00D0355E" w:rsidRPr="00B40365" w14:paraId="4010F98A"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B795D"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37CB8F0C" w14:textId="77777777" w:rsidR="00D0355E" w:rsidRPr="00B40365" w:rsidRDefault="00D0355E" w:rsidP="00701D76">
            <w:pPr>
              <w:jc w:val="center"/>
              <w:rPr>
                <w:sz w:val="16"/>
                <w:szCs w:val="16"/>
                <w:lang w:val="en-US"/>
              </w:rPr>
            </w:pPr>
            <w:r w:rsidRPr="00B40365">
              <w:rPr>
                <w:sz w:val="16"/>
                <w:szCs w:val="16"/>
                <w:lang w:val="en-US"/>
              </w:rPr>
              <w:t>216014</w:t>
            </w:r>
          </w:p>
        </w:tc>
        <w:tc>
          <w:tcPr>
            <w:tcW w:w="4366" w:type="dxa"/>
            <w:gridSpan w:val="4"/>
            <w:tcBorders>
              <w:top w:val="nil"/>
              <w:bottom w:val="single" w:sz="2" w:space="0" w:color="auto"/>
            </w:tcBorders>
            <w:vAlign w:val="center"/>
          </w:tcPr>
          <w:p w14:paraId="173B83EC" w14:textId="77777777" w:rsidR="00D0355E" w:rsidRPr="00C97908" w:rsidRDefault="00D0355E" w:rsidP="00701D76">
            <w:pPr>
              <w:rPr>
                <w:sz w:val="16"/>
                <w:szCs w:val="16"/>
                <w:lang w:val="en-US"/>
              </w:rPr>
            </w:pPr>
            <w:r w:rsidRPr="00C97908">
              <w:rPr>
                <w:sz w:val="16"/>
                <w:szCs w:val="16"/>
                <w:lang w:val="en-US"/>
              </w:rPr>
              <w:t>Fise XLR Neutrik (mama/tata pe cablu) (p-u boxe)</w:t>
            </w:r>
          </w:p>
        </w:tc>
        <w:tc>
          <w:tcPr>
            <w:tcW w:w="1021" w:type="dxa"/>
            <w:gridSpan w:val="3"/>
            <w:tcBorders>
              <w:top w:val="nil"/>
              <w:bottom w:val="single" w:sz="2" w:space="0" w:color="auto"/>
            </w:tcBorders>
            <w:vAlign w:val="center"/>
          </w:tcPr>
          <w:p w14:paraId="6140AFED"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09AA03F9"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671802" w14:textId="77777777" w:rsidR="00D0355E" w:rsidRPr="00C97908" w:rsidRDefault="00D0355E" w:rsidP="00701D76">
            <w:pPr>
              <w:jc w:val="center"/>
              <w:rPr>
                <w:sz w:val="16"/>
                <w:szCs w:val="16"/>
                <w:lang w:val="en-US"/>
              </w:rPr>
            </w:pPr>
            <w:r w:rsidRPr="00C97908">
              <w:rPr>
                <w:sz w:val="16"/>
                <w:szCs w:val="16"/>
                <w:lang w:val="en-US"/>
              </w:rPr>
              <w:t>12,00</w:t>
            </w:r>
          </w:p>
        </w:tc>
      </w:tr>
      <w:tr w:rsidR="00D0355E" w:rsidRPr="009B70F2" w14:paraId="1BDA0E84"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4203CA" w14:textId="77777777" w:rsidR="00D0355E" w:rsidRPr="005E2CA0" w:rsidRDefault="00D0355E" w:rsidP="00701D7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D98425D"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536A56E" w14:textId="77777777" w:rsidR="00D0355E" w:rsidRPr="005E2CA0" w:rsidRDefault="00D0355E" w:rsidP="00701D76">
            <w:pPr>
              <w:rPr>
                <w:b/>
                <w:bCs/>
                <w:sz w:val="2"/>
                <w:szCs w:val="2"/>
                <w:lang w:val="en-US"/>
              </w:rPr>
            </w:pPr>
            <w:r w:rsidRPr="005E2CA0">
              <w:rPr>
                <w:b/>
                <w:bCs/>
                <w:sz w:val="22"/>
                <w:szCs w:val="22"/>
                <w:lang w:val="en-US"/>
              </w:rPr>
              <w:t>Cablu multicor (p-u microfoane pe scena)</w:t>
            </w:r>
          </w:p>
          <w:p w14:paraId="3C7536EA"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77C8938F" w14:textId="77777777" w:rsidR="00D0355E" w:rsidRPr="005E2CA0" w:rsidRDefault="00D0355E" w:rsidP="00701D7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4D1CC0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5F8C5AB1" w14:textId="77777777" w:rsidR="00D0355E" w:rsidRPr="005E2CA0" w:rsidRDefault="00D0355E" w:rsidP="00701D76">
            <w:pPr>
              <w:jc w:val="center"/>
              <w:rPr>
                <w:b/>
                <w:bCs/>
                <w:sz w:val="22"/>
                <w:szCs w:val="22"/>
                <w:lang w:val="en-US"/>
              </w:rPr>
            </w:pPr>
            <w:r w:rsidRPr="005E2CA0">
              <w:rPr>
                <w:b/>
                <w:bCs/>
                <w:sz w:val="22"/>
                <w:szCs w:val="22"/>
                <w:lang w:val="en-US"/>
              </w:rPr>
              <w:t>400,00</w:t>
            </w:r>
          </w:p>
          <w:p w14:paraId="26801CB5" w14:textId="77777777" w:rsidR="00D0355E" w:rsidRPr="009B70F2" w:rsidRDefault="00D0355E" w:rsidP="00701D76">
            <w:pPr>
              <w:jc w:val="center"/>
              <w:rPr>
                <w:sz w:val="2"/>
                <w:szCs w:val="2"/>
                <w:lang w:val="en-US"/>
              </w:rPr>
            </w:pPr>
          </w:p>
        </w:tc>
      </w:tr>
      <w:tr w:rsidR="00D0355E" w:rsidRPr="00B40365" w14:paraId="37D9887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BB1BA"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98DE2E5" w14:textId="77777777" w:rsidR="00D0355E" w:rsidRPr="00B40365" w:rsidRDefault="00D0355E" w:rsidP="00701D76">
            <w:pPr>
              <w:jc w:val="center"/>
              <w:rPr>
                <w:sz w:val="16"/>
                <w:szCs w:val="16"/>
                <w:lang w:val="en-US"/>
              </w:rPr>
            </w:pPr>
            <w:r w:rsidRPr="00B40365">
              <w:rPr>
                <w:sz w:val="16"/>
                <w:szCs w:val="16"/>
                <w:lang w:val="en-US"/>
              </w:rPr>
              <w:t>216015</w:t>
            </w:r>
          </w:p>
        </w:tc>
        <w:tc>
          <w:tcPr>
            <w:tcW w:w="4366" w:type="dxa"/>
            <w:gridSpan w:val="4"/>
            <w:tcBorders>
              <w:top w:val="nil"/>
              <w:bottom w:val="single" w:sz="2" w:space="0" w:color="auto"/>
            </w:tcBorders>
            <w:vAlign w:val="center"/>
          </w:tcPr>
          <w:p w14:paraId="7346391D" w14:textId="77777777" w:rsidR="00D0355E" w:rsidRPr="00C97908" w:rsidRDefault="00D0355E" w:rsidP="00701D76">
            <w:pPr>
              <w:rPr>
                <w:sz w:val="16"/>
                <w:szCs w:val="16"/>
                <w:lang w:val="en-US"/>
              </w:rPr>
            </w:pPr>
            <w:r w:rsidRPr="00C97908">
              <w:rPr>
                <w:sz w:val="16"/>
                <w:szCs w:val="16"/>
                <w:lang w:val="en-US"/>
              </w:rPr>
              <w:t>Cablu multicor (p-u microfoane pe scena)</w:t>
            </w:r>
          </w:p>
        </w:tc>
        <w:tc>
          <w:tcPr>
            <w:tcW w:w="1021" w:type="dxa"/>
            <w:gridSpan w:val="3"/>
            <w:tcBorders>
              <w:top w:val="nil"/>
              <w:bottom w:val="single" w:sz="2" w:space="0" w:color="auto"/>
            </w:tcBorders>
            <w:vAlign w:val="center"/>
          </w:tcPr>
          <w:p w14:paraId="680A0A24" w14:textId="77777777" w:rsidR="00D0355E" w:rsidRPr="00C97908" w:rsidRDefault="00D0355E" w:rsidP="00701D7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33E39D"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AFE463" w14:textId="77777777" w:rsidR="00D0355E" w:rsidRPr="00C97908" w:rsidRDefault="00D0355E" w:rsidP="00701D76">
            <w:pPr>
              <w:jc w:val="center"/>
              <w:rPr>
                <w:sz w:val="16"/>
                <w:szCs w:val="16"/>
                <w:lang w:val="en-US"/>
              </w:rPr>
            </w:pPr>
            <w:r w:rsidRPr="00C97908">
              <w:rPr>
                <w:sz w:val="16"/>
                <w:szCs w:val="16"/>
                <w:lang w:val="en-US"/>
              </w:rPr>
              <w:t>400,00</w:t>
            </w:r>
          </w:p>
        </w:tc>
      </w:tr>
      <w:tr w:rsidR="00D0355E" w:rsidRPr="009B70F2" w14:paraId="31CC5D1B"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547F7E" w14:textId="77777777" w:rsidR="00D0355E" w:rsidRPr="005E2CA0" w:rsidRDefault="00D0355E" w:rsidP="00701D7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7ABC4D6"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73AB2B31" w14:textId="77777777" w:rsidR="00D0355E" w:rsidRPr="005E2CA0" w:rsidRDefault="00D0355E" w:rsidP="00701D76">
            <w:pPr>
              <w:rPr>
                <w:b/>
                <w:bCs/>
                <w:sz w:val="2"/>
                <w:szCs w:val="2"/>
                <w:lang w:val="en-US"/>
              </w:rPr>
            </w:pPr>
            <w:r w:rsidRPr="005E2CA0">
              <w:rPr>
                <w:b/>
                <w:bCs/>
                <w:sz w:val="22"/>
                <w:szCs w:val="22"/>
                <w:lang w:val="en-US"/>
              </w:rPr>
              <w:t>Fise XLR Neutrik (mama/tata pe cablu)</w:t>
            </w:r>
          </w:p>
          <w:p w14:paraId="08A4F4C2"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3B4E76FE"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4C37B0CF"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0F86DA6E" w14:textId="77777777" w:rsidR="00D0355E" w:rsidRPr="005E2CA0" w:rsidRDefault="00D0355E" w:rsidP="00701D76">
            <w:pPr>
              <w:jc w:val="center"/>
              <w:rPr>
                <w:b/>
                <w:bCs/>
                <w:sz w:val="22"/>
                <w:szCs w:val="22"/>
                <w:lang w:val="en-US"/>
              </w:rPr>
            </w:pPr>
            <w:r w:rsidRPr="005E2CA0">
              <w:rPr>
                <w:b/>
                <w:bCs/>
                <w:sz w:val="22"/>
                <w:szCs w:val="22"/>
                <w:lang w:val="en-US"/>
              </w:rPr>
              <w:t>32,00</w:t>
            </w:r>
          </w:p>
          <w:p w14:paraId="437670A6" w14:textId="77777777" w:rsidR="00D0355E" w:rsidRPr="009B70F2" w:rsidRDefault="00D0355E" w:rsidP="00701D76">
            <w:pPr>
              <w:jc w:val="center"/>
              <w:rPr>
                <w:sz w:val="2"/>
                <w:szCs w:val="2"/>
                <w:lang w:val="en-US"/>
              </w:rPr>
            </w:pPr>
          </w:p>
        </w:tc>
      </w:tr>
      <w:tr w:rsidR="00D0355E" w:rsidRPr="00B40365" w14:paraId="6D952EB6"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CB59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50703BF3" w14:textId="77777777" w:rsidR="00D0355E" w:rsidRPr="00B40365" w:rsidRDefault="00D0355E" w:rsidP="00701D76">
            <w:pPr>
              <w:jc w:val="center"/>
              <w:rPr>
                <w:sz w:val="16"/>
                <w:szCs w:val="16"/>
                <w:lang w:val="en-US"/>
              </w:rPr>
            </w:pPr>
            <w:r w:rsidRPr="00B40365">
              <w:rPr>
                <w:sz w:val="16"/>
                <w:szCs w:val="16"/>
                <w:lang w:val="en-US"/>
              </w:rPr>
              <w:t>216014</w:t>
            </w:r>
          </w:p>
        </w:tc>
        <w:tc>
          <w:tcPr>
            <w:tcW w:w="4366" w:type="dxa"/>
            <w:gridSpan w:val="4"/>
            <w:tcBorders>
              <w:top w:val="nil"/>
              <w:bottom w:val="single" w:sz="2" w:space="0" w:color="auto"/>
            </w:tcBorders>
            <w:vAlign w:val="center"/>
          </w:tcPr>
          <w:p w14:paraId="7CB8B30A" w14:textId="77777777" w:rsidR="00D0355E" w:rsidRPr="00C97908" w:rsidRDefault="00D0355E" w:rsidP="00701D76">
            <w:pPr>
              <w:rPr>
                <w:sz w:val="16"/>
                <w:szCs w:val="16"/>
                <w:lang w:val="en-US"/>
              </w:rPr>
            </w:pPr>
            <w:r w:rsidRPr="00C97908">
              <w:rPr>
                <w:sz w:val="16"/>
                <w:szCs w:val="16"/>
                <w:lang w:val="en-US"/>
              </w:rPr>
              <w:t>Fise XLR Neutrik (mama/tata pe cablu) (p-u boxe)</w:t>
            </w:r>
          </w:p>
        </w:tc>
        <w:tc>
          <w:tcPr>
            <w:tcW w:w="1021" w:type="dxa"/>
            <w:gridSpan w:val="3"/>
            <w:tcBorders>
              <w:top w:val="nil"/>
              <w:bottom w:val="single" w:sz="2" w:space="0" w:color="auto"/>
            </w:tcBorders>
            <w:vAlign w:val="center"/>
          </w:tcPr>
          <w:p w14:paraId="54B977B3"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6A31EB9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28BADB" w14:textId="77777777" w:rsidR="00D0355E" w:rsidRPr="00C97908" w:rsidRDefault="00D0355E" w:rsidP="00701D76">
            <w:pPr>
              <w:jc w:val="center"/>
              <w:rPr>
                <w:sz w:val="16"/>
                <w:szCs w:val="16"/>
                <w:lang w:val="en-US"/>
              </w:rPr>
            </w:pPr>
            <w:r w:rsidRPr="00C97908">
              <w:rPr>
                <w:sz w:val="16"/>
                <w:szCs w:val="16"/>
                <w:lang w:val="en-US"/>
              </w:rPr>
              <w:t>32,00</w:t>
            </w:r>
          </w:p>
        </w:tc>
      </w:tr>
      <w:tr w:rsidR="00D0355E" w:rsidRPr="009B70F2" w14:paraId="6B9AE945"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2DDD14" w14:textId="77777777" w:rsidR="00D0355E" w:rsidRPr="005E2CA0" w:rsidRDefault="00D0355E" w:rsidP="00701D7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D86FD8A"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EB97697" w14:textId="77777777" w:rsidR="00D0355E" w:rsidRPr="005E2CA0" w:rsidRDefault="00D0355E" w:rsidP="00701D76">
            <w:pPr>
              <w:rPr>
                <w:b/>
                <w:bCs/>
                <w:sz w:val="2"/>
                <w:szCs w:val="2"/>
                <w:lang w:val="en-US"/>
              </w:rPr>
            </w:pPr>
            <w:r w:rsidRPr="005E2CA0">
              <w:rPr>
                <w:b/>
                <w:bCs/>
                <w:sz w:val="22"/>
                <w:szCs w:val="22"/>
                <w:lang w:val="en-US"/>
              </w:rPr>
              <w:t>Trapa pentru multicor</w:t>
            </w:r>
          </w:p>
          <w:p w14:paraId="5C07689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2343DAFF"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D352B52"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7BCBDBF3" w14:textId="77777777" w:rsidR="00D0355E" w:rsidRPr="005E2CA0" w:rsidRDefault="00D0355E" w:rsidP="00701D76">
            <w:pPr>
              <w:jc w:val="center"/>
              <w:rPr>
                <w:b/>
                <w:bCs/>
                <w:sz w:val="22"/>
                <w:szCs w:val="22"/>
                <w:lang w:val="en-US"/>
              </w:rPr>
            </w:pPr>
            <w:r w:rsidRPr="005E2CA0">
              <w:rPr>
                <w:b/>
                <w:bCs/>
                <w:sz w:val="22"/>
                <w:szCs w:val="22"/>
                <w:lang w:val="en-US"/>
              </w:rPr>
              <w:t>2,00</w:t>
            </w:r>
          </w:p>
          <w:p w14:paraId="56C20086" w14:textId="77777777" w:rsidR="00D0355E" w:rsidRPr="009B70F2" w:rsidRDefault="00D0355E" w:rsidP="00701D76">
            <w:pPr>
              <w:jc w:val="center"/>
              <w:rPr>
                <w:sz w:val="2"/>
                <w:szCs w:val="2"/>
                <w:lang w:val="en-US"/>
              </w:rPr>
            </w:pPr>
          </w:p>
        </w:tc>
      </w:tr>
      <w:tr w:rsidR="00D0355E" w:rsidRPr="00B40365" w14:paraId="067780B4"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3FF0B"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1B8C0FF5" w14:textId="77777777" w:rsidR="00D0355E" w:rsidRPr="00B40365" w:rsidRDefault="00D0355E" w:rsidP="00701D76">
            <w:pPr>
              <w:jc w:val="center"/>
              <w:rPr>
                <w:sz w:val="16"/>
                <w:szCs w:val="16"/>
                <w:lang w:val="en-US"/>
              </w:rPr>
            </w:pPr>
            <w:r w:rsidRPr="00B40365">
              <w:rPr>
                <w:sz w:val="16"/>
                <w:szCs w:val="16"/>
                <w:lang w:val="en-US"/>
              </w:rPr>
              <w:t>216016</w:t>
            </w:r>
          </w:p>
        </w:tc>
        <w:tc>
          <w:tcPr>
            <w:tcW w:w="4366" w:type="dxa"/>
            <w:gridSpan w:val="4"/>
            <w:tcBorders>
              <w:top w:val="nil"/>
              <w:bottom w:val="single" w:sz="2" w:space="0" w:color="auto"/>
            </w:tcBorders>
            <w:vAlign w:val="center"/>
          </w:tcPr>
          <w:p w14:paraId="674CDE01" w14:textId="77777777" w:rsidR="00D0355E" w:rsidRPr="00C97908" w:rsidRDefault="00D0355E" w:rsidP="00701D76">
            <w:pPr>
              <w:rPr>
                <w:sz w:val="16"/>
                <w:szCs w:val="16"/>
                <w:lang w:val="en-US"/>
              </w:rPr>
            </w:pPr>
            <w:r w:rsidRPr="00C97908">
              <w:rPr>
                <w:sz w:val="16"/>
                <w:szCs w:val="16"/>
                <w:lang w:val="en-US"/>
              </w:rPr>
              <w:t>Trapa pentru multicor</w:t>
            </w:r>
          </w:p>
        </w:tc>
        <w:tc>
          <w:tcPr>
            <w:tcW w:w="1021" w:type="dxa"/>
            <w:gridSpan w:val="3"/>
            <w:tcBorders>
              <w:top w:val="nil"/>
              <w:bottom w:val="single" w:sz="2" w:space="0" w:color="auto"/>
            </w:tcBorders>
            <w:vAlign w:val="center"/>
          </w:tcPr>
          <w:p w14:paraId="0AEDA874"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5A6426A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2CD86C"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3E2692" w14:paraId="5FC4405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1912839"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28C0DA57"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098507F6"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4F8F1F5D"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40B31910"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1D55254" w14:textId="77777777" w:rsidR="00D0355E" w:rsidRPr="003E2692" w:rsidRDefault="00D0355E" w:rsidP="00701D76">
            <w:pPr>
              <w:rPr>
                <w:sz w:val="2"/>
                <w:szCs w:val="2"/>
                <w:lang w:val="en-US"/>
              </w:rPr>
            </w:pPr>
          </w:p>
        </w:tc>
      </w:tr>
      <w:tr w:rsidR="00D0355E" w:rsidRPr="00B449C4" w14:paraId="787115B7"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E57C63"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2CE1A49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7738799"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25DD82"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05AFB7C5"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4129B77D" w14:textId="77777777" w:rsidR="00D0355E" w:rsidRPr="00B449C4" w:rsidRDefault="00D0355E" w:rsidP="00701D76">
            <w:pPr>
              <w:rPr>
                <w:sz w:val="22"/>
                <w:szCs w:val="22"/>
                <w:lang w:val="en-US"/>
              </w:rPr>
            </w:pPr>
          </w:p>
        </w:tc>
      </w:tr>
      <w:tr w:rsidR="00D0355E" w:rsidRPr="00B40365" w14:paraId="59EC64A0"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5B0F7C"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316DC138"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A9A4B85"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Echipament sonorizare </w:t>
            </w:r>
          </w:p>
        </w:tc>
        <w:tc>
          <w:tcPr>
            <w:tcW w:w="3621" w:type="dxa"/>
            <w:gridSpan w:val="8"/>
            <w:tcBorders>
              <w:bottom w:val="single" w:sz="4" w:space="0" w:color="auto"/>
              <w:right w:val="single" w:sz="4" w:space="0" w:color="auto"/>
            </w:tcBorders>
          </w:tcPr>
          <w:p w14:paraId="6C5026C6" w14:textId="77777777" w:rsidR="00D0355E" w:rsidRPr="00B40365" w:rsidRDefault="00D0355E" w:rsidP="00701D76">
            <w:pPr>
              <w:rPr>
                <w:sz w:val="22"/>
                <w:szCs w:val="22"/>
                <w:lang w:val="en-US"/>
              </w:rPr>
            </w:pPr>
          </w:p>
        </w:tc>
      </w:tr>
      <w:tr w:rsidR="00D0355E" w:rsidRPr="009B70F2" w14:paraId="66AE4411" w14:textId="77777777" w:rsidTr="00701D76">
        <w:tblPrEx>
          <w:tblCellMar>
            <w:left w:w="107" w:type="dxa"/>
            <w:right w:w="107" w:type="dxa"/>
          </w:tblCellMar>
        </w:tblPrEx>
        <w:tc>
          <w:tcPr>
            <w:tcW w:w="10495" w:type="dxa"/>
            <w:gridSpan w:val="19"/>
          </w:tcPr>
          <w:p w14:paraId="5CDD4123" w14:textId="77777777" w:rsidR="00D0355E" w:rsidRPr="009B70F2" w:rsidRDefault="00D0355E" w:rsidP="00701D76">
            <w:pPr>
              <w:rPr>
                <w:b/>
                <w:bCs/>
                <w:sz w:val="22"/>
                <w:szCs w:val="22"/>
                <w:lang w:val="en-US"/>
              </w:rPr>
            </w:pPr>
            <w:r w:rsidRPr="009B70F2">
              <w:rPr>
                <w:b/>
                <w:bCs/>
                <w:sz w:val="22"/>
                <w:szCs w:val="22"/>
                <w:lang w:val="en-US"/>
              </w:rPr>
              <w:t>2.3. Fundal scena</w:t>
            </w:r>
          </w:p>
          <w:p w14:paraId="2F18D4F3" w14:textId="77777777" w:rsidR="00D0355E" w:rsidRPr="00B12F65" w:rsidRDefault="00D0355E" w:rsidP="00701D76">
            <w:pPr>
              <w:rPr>
                <w:sz w:val="2"/>
                <w:szCs w:val="2"/>
                <w:lang w:val="en-US"/>
              </w:rPr>
            </w:pPr>
          </w:p>
        </w:tc>
      </w:tr>
      <w:tr w:rsidR="00D0355E" w:rsidRPr="009B70F2" w14:paraId="197639A8"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763F8E" w14:textId="77777777" w:rsidR="00D0355E" w:rsidRPr="005E2CA0" w:rsidRDefault="00D0355E" w:rsidP="00701D7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170FC55"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68D293D" w14:textId="77777777" w:rsidR="00D0355E" w:rsidRPr="005E2CA0" w:rsidRDefault="00D0355E" w:rsidP="00701D76">
            <w:pPr>
              <w:rPr>
                <w:b/>
                <w:bCs/>
                <w:sz w:val="2"/>
                <w:szCs w:val="2"/>
                <w:lang w:val="en-US"/>
              </w:rPr>
            </w:pPr>
            <w:r w:rsidRPr="005E2CA0">
              <w:rPr>
                <w:b/>
                <w:bCs/>
                <w:sz w:val="22"/>
                <w:szCs w:val="22"/>
                <w:lang w:val="en-US"/>
              </w:rPr>
              <w:t>Pinza ingifuga cu greutatea specifica &lt;= 500 gr/m2, conform standartelor DIN 4102 (B1), DIN EN 1021 1&amp;2, M1, BS 5867. Plenitudine 100%</w:t>
            </w:r>
          </w:p>
          <w:p w14:paraId="1073D344"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467CA3D5" w14:textId="77777777" w:rsidR="00D0355E" w:rsidRPr="005E2CA0" w:rsidRDefault="00D0355E" w:rsidP="00701D7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A5EAD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162EE006" w14:textId="77777777" w:rsidR="00D0355E" w:rsidRPr="005E2CA0" w:rsidRDefault="00D0355E" w:rsidP="00701D76">
            <w:pPr>
              <w:jc w:val="center"/>
              <w:rPr>
                <w:b/>
                <w:bCs/>
                <w:sz w:val="22"/>
                <w:szCs w:val="22"/>
                <w:lang w:val="en-US"/>
              </w:rPr>
            </w:pPr>
            <w:r w:rsidRPr="005E2CA0">
              <w:rPr>
                <w:b/>
                <w:bCs/>
                <w:sz w:val="22"/>
                <w:szCs w:val="22"/>
                <w:lang w:val="en-US"/>
              </w:rPr>
              <w:t>355,00</w:t>
            </w:r>
          </w:p>
          <w:p w14:paraId="1F54F636" w14:textId="77777777" w:rsidR="00D0355E" w:rsidRPr="009B70F2" w:rsidRDefault="00D0355E" w:rsidP="00701D76">
            <w:pPr>
              <w:jc w:val="center"/>
              <w:rPr>
                <w:sz w:val="2"/>
                <w:szCs w:val="2"/>
                <w:lang w:val="en-US"/>
              </w:rPr>
            </w:pPr>
          </w:p>
        </w:tc>
      </w:tr>
      <w:tr w:rsidR="00D0355E" w:rsidRPr="00B40365" w14:paraId="17D83C62"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E92CF"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63A2F28D" w14:textId="77777777" w:rsidR="00D0355E" w:rsidRPr="00B40365" w:rsidRDefault="00D0355E" w:rsidP="00701D76">
            <w:pPr>
              <w:jc w:val="center"/>
              <w:rPr>
                <w:sz w:val="16"/>
                <w:szCs w:val="16"/>
                <w:lang w:val="en-US"/>
              </w:rPr>
            </w:pPr>
            <w:r w:rsidRPr="00B40365">
              <w:rPr>
                <w:sz w:val="16"/>
                <w:szCs w:val="16"/>
                <w:lang w:val="en-US"/>
              </w:rPr>
              <w:t>216020</w:t>
            </w:r>
          </w:p>
        </w:tc>
        <w:tc>
          <w:tcPr>
            <w:tcW w:w="4366" w:type="dxa"/>
            <w:gridSpan w:val="4"/>
            <w:tcBorders>
              <w:top w:val="nil"/>
              <w:bottom w:val="single" w:sz="2" w:space="0" w:color="auto"/>
            </w:tcBorders>
            <w:vAlign w:val="center"/>
          </w:tcPr>
          <w:p w14:paraId="7D4005E0" w14:textId="77777777" w:rsidR="00D0355E" w:rsidRPr="00C97908" w:rsidRDefault="00D0355E" w:rsidP="00701D76">
            <w:pPr>
              <w:rPr>
                <w:sz w:val="16"/>
                <w:szCs w:val="16"/>
                <w:lang w:val="en-US"/>
              </w:rPr>
            </w:pPr>
            <w:r w:rsidRPr="00C97908">
              <w:rPr>
                <w:sz w:val="16"/>
                <w:szCs w:val="16"/>
                <w:lang w:val="en-US"/>
              </w:rPr>
              <w:t>Trapa pentru multicor</w:t>
            </w:r>
          </w:p>
        </w:tc>
        <w:tc>
          <w:tcPr>
            <w:tcW w:w="1021" w:type="dxa"/>
            <w:gridSpan w:val="3"/>
            <w:tcBorders>
              <w:top w:val="nil"/>
              <w:bottom w:val="single" w:sz="2" w:space="0" w:color="auto"/>
            </w:tcBorders>
            <w:vAlign w:val="center"/>
          </w:tcPr>
          <w:p w14:paraId="1C2E6FD8" w14:textId="77777777" w:rsidR="00D0355E" w:rsidRPr="00C97908" w:rsidRDefault="00D0355E" w:rsidP="00701D7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85628C"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226DB9" w14:textId="77777777" w:rsidR="00D0355E" w:rsidRPr="00C97908" w:rsidRDefault="00D0355E" w:rsidP="00701D76">
            <w:pPr>
              <w:jc w:val="center"/>
              <w:rPr>
                <w:sz w:val="16"/>
                <w:szCs w:val="16"/>
                <w:lang w:val="en-US"/>
              </w:rPr>
            </w:pPr>
            <w:r w:rsidRPr="00C97908">
              <w:rPr>
                <w:sz w:val="16"/>
                <w:szCs w:val="16"/>
                <w:lang w:val="en-US"/>
              </w:rPr>
              <w:t>355,00</w:t>
            </w:r>
          </w:p>
        </w:tc>
      </w:tr>
      <w:tr w:rsidR="00D0355E" w:rsidRPr="009B70F2" w14:paraId="4F83162D"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913DD6" w14:textId="77777777" w:rsidR="00D0355E" w:rsidRPr="005E2CA0" w:rsidRDefault="00D0355E" w:rsidP="00701D7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27FE2A76" w14:textId="77777777" w:rsidR="00D0355E" w:rsidRPr="005E2CA0" w:rsidRDefault="00D0355E" w:rsidP="00701D76">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CAFC409" w14:textId="77777777" w:rsidR="00D0355E" w:rsidRPr="005E2CA0" w:rsidRDefault="00D0355E" w:rsidP="00701D76">
            <w:pPr>
              <w:rPr>
                <w:b/>
                <w:bCs/>
                <w:sz w:val="2"/>
                <w:szCs w:val="2"/>
                <w:lang w:val="en-US"/>
              </w:rPr>
            </w:pPr>
            <w:r w:rsidRPr="005E2CA0">
              <w:rPr>
                <w:b/>
                <w:bCs/>
                <w:sz w:val="22"/>
                <w:szCs w:val="22"/>
                <w:lang w:val="en-US"/>
              </w:rPr>
              <w:t>Sistem cortina HallStage UK (suprapus) 12m, cu motor, remote control. Bare metal p-u arlekin si fundal</w:t>
            </w:r>
          </w:p>
          <w:p w14:paraId="5E007EEF" w14:textId="77777777" w:rsidR="00D0355E" w:rsidRPr="009B70F2" w:rsidRDefault="00D0355E" w:rsidP="00701D76">
            <w:pPr>
              <w:rPr>
                <w:sz w:val="2"/>
                <w:szCs w:val="2"/>
                <w:lang w:val="en-US"/>
              </w:rPr>
            </w:pPr>
          </w:p>
        </w:tc>
        <w:tc>
          <w:tcPr>
            <w:tcW w:w="1011" w:type="dxa"/>
            <w:gridSpan w:val="3"/>
            <w:tcBorders>
              <w:top w:val="single" w:sz="4" w:space="0" w:color="auto"/>
              <w:bottom w:val="single" w:sz="4" w:space="0" w:color="auto"/>
            </w:tcBorders>
            <w:vAlign w:val="center"/>
          </w:tcPr>
          <w:p w14:paraId="541285B8" w14:textId="77777777" w:rsidR="00D0355E" w:rsidRPr="005E2CA0" w:rsidRDefault="00D0355E" w:rsidP="00701D76">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5A0B716" w14:textId="77777777" w:rsidR="00D0355E" w:rsidRPr="009B70F2" w:rsidRDefault="00D0355E" w:rsidP="00701D76">
            <w:pPr>
              <w:jc w:val="center"/>
              <w:rPr>
                <w:sz w:val="22"/>
                <w:szCs w:val="22"/>
                <w:lang w:val="en-US"/>
              </w:rPr>
            </w:pPr>
          </w:p>
        </w:tc>
        <w:tc>
          <w:tcPr>
            <w:tcW w:w="1542" w:type="dxa"/>
            <w:gridSpan w:val="2"/>
            <w:tcBorders>
              <w:top w:val="single" w:sz="4" w:space="0" w:color="auto"/>
              <w:bottom w:val="single" w:sz="4" w:space="0" w:color="auto"/>
            </w:tcBorders>
            <w:vAlign w:val="center"/>
          </w:tcPr>
          <w:p w14:paraId="619CBFA0" w14:textId="77777777" w:rsidR="00D0355E" w:rsidRPr="005E2CA0" w:rsidRDefault="00D0355E" w:rsidP="00701D76">
            <w:pPr>
              <w:jc w:val="center"/>
              <w:rPr>
                <w:b/>
                <w:bCs/>
                <w:sz w:val="22"/>
                <w:szCs w:val="22"/>
                <w:lang w:val="en-US"/>
              </w:rPr>
            </w:pPr>
            <w:r w:rsidRPr="005E2CA0">
              <w:rPr>
                <w:b/>
                <w:bCs/>
                <w:sz w:val="22"/>
                <w:szCs w:val="22"/>
                <w:lang w:val="en-US"/>
              </w:rPr>
              <w:t>2,00</w:t>
            </w:r>
          </w:p>
          <w:p w14:paraId="557047E6" w14:textId="77777777" w:rsidR="00D0355E" w:rsidRPr="009B70F2" w:rsidRDefault="00D0355E" w:rsidP="00701D76">
            <w:pPr>
              <w:jc w:val="center"/>
              <w:rPr>
                <w:sz w:val="2"/>
                <w:szCs w:val="2"/>
                <w:lang w:val="en-US"/>
              </w:rPr>
            </w:pPr>
          </w:p>
        </w:tc>
      </w:tr>
      <w:tr w:rsidR="00D0355E" w:rsidRPr="00B40365" w14:paraId="6F6D9B03" w14:textId="77777777" w:rsidTr="00701D7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68B18" w14:textId="77777777" w:rsidR="00D0355E" w:rsidRPr="00C97908" w:rsidRDefault="00D0355E" w:rsidP="00701D76">
            <w:pPr>
              <w:jc w:val="center"/>
              <w:rPr>
                <w:sz w:val="16"/>
                <w:szCs w:val="16"/>
                <w:lang w:val="en-US"/>
              </w:rPr>
            </w:pPr>
          </w:p>
        </w:tc>
        <w:tc>
          <w:tcPr>
            <w:tcW w:w="1418" w:type="dxa"/>
            <w:gridSpan w:val="4"/>
            <w:tcBorders>
              <w:top w:val="nil"/>
              <w:bottom w:val="single" w:sz="2" w:space="0" w:color="auto"/>
            </w:tcBorders>
            <w:vAlign w:val="center"/>
          </w:tcPr>
          <w:p w14:paraId="7743143F" w14:textId="77777777" w:rsidR="00D0355E" w:rsidRPr="00B40365" w:rsidRDefault="00D0355E" w:rsidP="00701D76">
            <w:pPr>
              <w:jc w:val="center"/>
              <w:rPr>
                <w:sz w:val="16"/>
                <w:szCs w:val="16"/>
                <w:lang w:val="en-US"/>
              </w:rPr>
            </w:pPr>
            <w:r w:rsidRPr="00B40365">
              <w:rPr>
                <w:sz w:val="16"/>
                <w:szCs w:val="16"/>
                <w:lang w:val="en-US"/>
              </w:rPr>
              <w:t>216021</w:t>
            </w:r>
          </w:p>
        </w:tc>
        <w:tc>
          <w:tcPr>
            <w:tcW w:w="4366" w:type="dxa"/>
            <w:gridSpan w:val="4"/>
            <w:tcBorders>
              <w:top w:val="nil"/>
              <w:bottom w:val="single" w:sz="2" w:space="0" w:color="auto"/>
            </w:tcBorders>
            <w:vAlign w:val="center"/>
          </w:tcPr>
          <w:p w14:paraId="636CB0E4" w14:textId="77777777" w:rsidR="00D0355E" w:rsidRPr="00C97908" w:rsidRDefault="00D0355E" w:rsidP="00701D76">
            <w:pPr>
              <w:rPr>
                <w:sz w:val="16"/>
                <w:szCs w:val="16"/>
                <w:lang w:val="en-US"/>
              </w:rPr>
            </w:pPr>
            <w:r w:rsidRPr="00C97908">
              <w:rPr>
                <w:sz w:val="16"/>
                <w:szCs w:val="16"/>
                <w:lang w:val="en-US"/>
              </w:rPr>
              <w:t xml:space="preserve">Sistem cortina HallStage UK (suprapus) 12m, cu motor, remote control. Bare metal p-u arlekin si fundal </w:t>
            </w:r>
          </w:p>
        </w:tc>
        <w:tc>
          <w:tcPr>
            <w:tcW w:w="1021" w:type="dxa"/>
            <w:gridSpan w:val="3"/>
            <w:tcBorders>
              <w:top w:val="nil"/>
              <w:bottom w:val="single" w:sz="2" w:space="0" w:color="auto"/>
            </w:tcBorders>
            <w:vAlign w:val="center"/>
          </w:tcPr>
          <w:p w14:paraId="5BCB0C58" w14:textId="77777777" w:rsidR="00D0355E" w:rsidRPr="00C97908" w:rsidRDefault="00D0355E" w:rsidP="00701D76">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17A56CEE" w14:textId="77777777" w:rsidR="00D0355E" w:rsidRPr="00C97908" w:rsidRDefault="00D0355E" w:rsidP="00701D7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509B96" w14:textId="77777777" w:rsidR="00D0355E" w:rsidRPr="00C97908" w:rsidRDefault="00D0355E" w:rsidP="00701D76">
            <w:pPr>
              <w:jc w:val="center"/>
              <w:rPr>
                <w:sz w:val="16"/>
                <w:szCs w:val="16"/>
                <w:lang w:val="en-US"/>
              </w:rPr>
            </w:pPr>
            <w:r w:rsidRPr="00C97908">
              <w:rPr>
                <w:sz w:val="16"/>
                <w:szCs w:val="16"/>
                <w:lang w:val="en-US"/>
              </w:rPr>
              <w:t>2,00</w:t>
            </w:r>
          </w:p>
        </w:tc>
      </w:tr>
      <w:tr w:rsidR="00D0355E" w:rsidRPr="003E2692" w14:paraId="5E08B739"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E0B3E8"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7962A1D2"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7E6ED9F"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5136E22C"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418FA407"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E94658D" w14:textId="77777777" w:rsidR="00D0355E" w:rsidRPr="003E2692" w:rsidRDefault="00D0355E" w:rsidP="00701D76">
            <w:pPr>
              <w:rPr>
                <w:sz w:val="2"/>
                <w:szCs w:val="2"/>
                <w:lang w:val="en-US"/>
              </w:rPr>
            </w:pPr>
          </w:p>
        </w:tc>
      </w:tr>
      <w:tr w:rsidR="00D0355E" w:rsidRPr="00B449C4" w14:paraId="77719A5A"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6A0038"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0971724"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6F5FC61F"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84091D1"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7026D0D2"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1C25F696" w14:textId="77777777" w:rsidR="00D0355E" w:rsidRPr="00B449C4" w:rsidRDefault="00D0355E" w:rsidP="00701D76">
            <w:pPr>
              <w:rPr>
                <w:sz w:val="22"/>
                <w:szCs w:val="22"/>
                <w:lang w:val="en-US"/>
              </w:rPr>
            </w:pPr>
          </w:p>
        </w:tc>
      </w:tr>
      <w:tr w:rsidR="00D0355E" w:rsidRPr="00B40365" w14:paraId="422537C8"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C3B61EF"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6D28F5BF"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57689E1E" w14:textId="77777777" w:rsidR="00D0355E" w:rsidRPr="00B40365" w:rsidRDefault="00D0355E" w:rsidP="00701D7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Fundal scena</w:t>
            </w:r>
          </w:p>
        </w:tc>
        <w:tc>
          <w:tcPr>
            <w:tcW w:w="3621" w:type="dxa"/>
            <w:gridSpan w:val="8"/>
            <w:tcBorders>
              <w:bottom w:val="single" w:sz="4" w:space="0" w:color="auto"/>
              <w:right w:val="single" w:sz="4" w:space="0" w:color="auto"/>
            </w:tcBorders>
          </w:tcPr>
          <w:p w14:paraId="6386B6F1" w14:textId="77777777" w:rsidR="00D0355E" w:rsidRPr="00B40365" w:rsidRDefault="00D0355E" w:rsidP="00701D76">
            <w:pPr>
              <w:rPr>
                <w:sz w:val="22"/>
                <w:szCs w:val="22"/>
                <w:lang w:val="en-US"/>
              </w:rPr>
            </w:pPr>
          </w:p>
        </w:tc>
      </w:tr>
      <w:tr w:rsidR="00D0355E" w:rsidRPr="003E2692" w14:paraId="03AFD651"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D9D3A4" w14:textId="77777777" w:rsidR="00D0355E" w:rsidRPr="003E2692" w:rsidRDefault="00D0355E" w:rsidP="00701D76">
            <w:pPr>
              <w:rPr>
                <w:sz w:val="2"/>
                <w:szCs w:val="2"/>
                <w:lang w:val="en-US"/>
              </w:rPr>
            </w:pPr>
          </w:p>
        </w:tc>
        <w:tc>
          <w:tcPr>
            <w:tcW w:w="1418" w:type="dxa"/>
            <w:gridSpan w:val="3"/>
            <w:tcBorders>
              <w:top w:val="single" w:sz="6" w:space="0" w:color="auto"/>
              <w:bottom w:val="nil"/>
            </w:tcBorders>
            <w:vAlign w:val="center"/>
          </w:tcPr>
          <w:p w14:paraId="47990834" w14:textId="77777777" w:rsidR="00D0355E" w:rsidRPr="003E2692" w:rsidRDefault="00D0355E" w:rsidP="00701D76">
            <w:pPr>
              <w:rPr>
                <w:sz w:val="2"/>
                <w:szCs w:val="2"/>
                <w:lang w:val="en-US"/>
              </w:rPr>
            </w:pPr>
          </w:p>
        </w:tc>
        <w:tc>
          <w:tcPr>
            <w:tcW w:w="4204" w:type="dxa"/>
            <w:gridSpan w:val="5"/>
            <w:tcBorders>
              <w:top w:val="single" w:sz="6" w:space="0" w:color="auto"/>
              <w:bottom w:val="nil"/>
            </w:tcBorders>
          </w:tcPr>
          <w:p w14:paraId="54DC939F" w14:textId="77777777" w:rsidR="00D0355E" w:rsidRPr="003E2692" w:rsidRDefault="00D0355E" w:rsidP="00701D76">
            <w:pPr>
              <w:rPr>
                <w:sz w:val="2"/>
                <w:szCs w:val="2"/>
                <w:lang w:val="en-US"/>
              </w:rPr>
            </w:pPr>
          </w:p>
        </w:tc>
        <w:tc>
          <w:tcPr>
            <w:tcW w:w="992" w:type="dxa"/>
            <w:gridSpan w:val="3"/>
            <w:tcBorders>
              <w:top w:val="single" w:sz="6" w:space="0" w:color="auto"/>
              <w:bottom w:val="nil"/>
              <w:right w:val="nil"/>
            </w:tcBorders>
          </w:tcPr>
          <w:p w14:paraId="2D1827B5" w14:textId="77777777" w:rsidR="00D0355E" w:rsidRPr="003E2692" w:rsidRDefault="00D0355E" w:rsidP="00701D76">
            <w:pPr>
              <w:rPr>
                <w:sz w:val="2"/>
                <w:szCs w:val="2"/>
                <w:lang w:val="en-US"/>
              </w:rPr>
            </w:pPr>
          </w:p>
        </w:tc>
        <w:tc>
          <w:tcPr>
            <w:tcW w:w="1276" w:type="dxa"/>
            <w:gridSpan w:val="3"/>
            <w:tcBorders>
              <w:top w:val="single" w:sz="6" w:space="0" w:color="auto"/>
              <w:left w:val="nil"/>
              <w:bottom w:val="nil"/>
              <w:right w:val="nil"/>
            </w:tcBorders>
          </w:tcPr>
          <w:p w14:paraId="12B828A4" w14:textId="77777777" w:rsidR="00D0355E" w:rsidRPr="003E2692" w:rsidRDefault="00D0355E" w:rsidP="00701D76">
            <w:pPr>
              <w:rPr>
                <w:sz w:val="2"/>
                <w:szCs w:val="2"/>
                <w:lang w:val="en-US"/>
              </w:rPr>
            </w:pPr>
          </w:p>
        </w:tc>
        <w:tc>
          <w:tcPr>
            <w:tcW w:w="1559" w:type="dxa"/>
            <w:gridSpan w:val="3"/>
            <w:tcBorders>
              <w:top w:val="single" w:sz="6" w:space="0" w:color="auto"/>
              <w:left w:val="nil"/>
              <w:bottom w:val="nil"/>
              <w:right w:val="nil"/>
            </w:tcBorders>
          </w:tcPr>
          <w:p w14:paraId="3DFBE5E8" w14:textId="77777777" w:rsidR="00D0355E" w:rsidRPr="003E2692" w:rsidRDefault="00D0355E" w:rsidP="00701D76">
            <w:pPr>
              <w:rPr>
                <w:sz w:val="2"/>
                <w:szCs w:val="2"/>
                <w:lang w:val="en-US"/>
              </w:rPr>
            </w:pPr>
          </w:p>
        </w:tc>
      </w:tr>
      <w:tr w:rsidR="00D0355E" w:rsidRPr="00B449C4" w14:paraId="14A79492"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BD9D86"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0450C4B9"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299792AC" w14:textId="77777777" w:rsidR="00D0355E" w:rsidRPr="000E0709" w:rsidRDefault="00D0355E" w:rsidP="00701D7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E2A36E"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2FA48FB9"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572A811A" w14:textId="77777777" w:rsidR="00D0355E" w:rsidRPr="00B449C4" w:rsidRDefault="00D0355E" w:rsidP="00701D76">
            <w:pPr>
              <w:rPr>
                <w:sz w:val="22"/>
                <w:szCs w:val="22"/>
                <w:lang w:val="en-US"/>
              </w:rPr>
            </w:pPr>
          </w:p>
        </w:tc>
      </w:tr>
      <w:tr w:rsidR="00D0355E" w:rsidRPr="00B449C4" w14:paraId="77A9F241" w14:textId="77777777" w:rsidTr="00701D7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FB5B82" w14:textId="77777777" w:rsidR="00D0355E" w:rsidRPr="00B40365" w:rsidRDefault="00D0355E" w:rsidP="00701D76">
            <w:pPr>
              <w:rPr>
                <w:sz w:val="22"/>
                <w:szCs w:val="22"/>
                <w:lang w:val="en-US"/>
              </w:rPr>
            </w:pPr>
          </w:p>
        </w:tc>
        <w:tc>
          <w:tcPr>
            <w:tcW w:w="1418" w:type="dxa"/>
            <w:gridSpan w:val="4"/>
            <w:tcBorders>
              <w:top w:val="nil"/>
              <w:bottom w:val="single" w:sz="4" w:space="0" w:color="auto"/>
            </w:tcBorders>
            <w:vAlign w:val="center"/>
          </w:tcPr>
          <w:p w14:paraId="74F28C73" w14:textId="77777777" w:rsidR="00D0355E" w:rsidRPr="00B40365" w:rsidRDefault="00D0355E" w:rsidP="00701D76">
            <w:pPr>
              <w:rPr>
                <w:sz w:val="22"/>
                <w:szCs w:val="22"/>
                <w:lang w:val="en-US"/>
              </w:rPr>
            </w:pPr>
          </w:p>
        </w:tc>
        <w:tc>
          <w:tcPr>
            <w:tcW w:w="4366" w:type="dxa"/>
            <w:gridSpan w:val="4"/>
            <w:tcBorders>
              <w:top w:val="nil"/>
              <w:bottom w:val="single" w:sz="4" w:space="0" w:color="auto"/>
            </w:tcBorders>
          </w:tcPr>
          <w:p w14:paraId="18030C4B" w14:textId="77777777" w:rsidR="00D0355E" w:rsidRPr="000E0709" w:rsidRDefault="00D0355E" w:rsidP="00701D76">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47FB5E1B" w14:textId="77777777" w:rsidR="00D0355E" w:rsidRPr="00B449C4" w:rsidRDefault="00D0355E" w:rsidP="00701D76">
            <w:pPr>
              <w:rPr>
                <w:sz w:val="22"/>
                <w:szCs w:val="22"/>
                <w:lang w:val="en-US"/>
              </w:rPr>
            </w:pPr>
          </w:p>
        </w:tc>
        <w:tc>
          <w:tcPr>
            <w:tcW w:w="1134" w:type="dxa"/>
            <w:gridSpan w:val="3"/>
            <w:tcBorders>
              <w:top w:val="nil"/>
              <w:left w:val="nil"/>
              <w:bottom w:val="single" w:sz="4" w:space="0" w:color="auto"/>
              <w:right w:val="nil"/>
            </w:tcBorders>
          </w:tcPr>
          <w:p w14:paraId="115608E1" w14:textId="77777777" w:rsidR="00D0355E" w:rsidRPr="00B449C4" w:rsidRDefault="00D0355E" w:rsidP="00701D76">
            <w:pPr>
              <w:rPr>
                <w:sz w:val="22"/>
                <w:szCs w:val="22"/>
                <w:lang w:val="en-US"/>
              </w:rPr>
            </w:pPr>
          </w:p>
        </w:tc>
        <w:tc>
          <w:tcPr>
            <w:tcW w:w="1559" w:type="dxa"/>
            <w:gridSpan w:val="2"/>
            <w:tcBorders>
              <w:top w:val="nil"/>
              <w:left w:val="nil"/>
              <w:bottom w:val="single" w:sz="4" w:space="0" w:color="auto"/>
            </w:tcBorders>
          </w:tcPr>
          <w:p w14:paraId="2C9F55C3" w14:textId="77777777" w:rsidR="00D0355E" w:rsidRPr="00B449C4" w:rsidRDefault="00D0355E" w:rsidP="00701D76">
            <w:pPr>
              <w:rPr>
                <w:sz w:val="22"/>
                <w:szCs w:val="22"/>
                <w:lang w:val="en-US"/>
              </w:rPr>
            </w:pPr>
          </w:p>
        </w:tc>
      </w:tr>
      <w:tr w:rsidR="00D0355E" w:rsidRPr="00B40365" w14:paraId="669FAE12" w14:textId="77777777" w:rsidTr="00701D7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BF8E57" w14:textId="77777777" w:rsidR="00D0355E" w:rsidRPr="00B40365" w:rsidRDefault="00D0355E" w:rsidP="00701D76">
            <w:pPr>
              <w:rPr>
                <w:sz w:val="22"/>
                <w:szCs w:val="22"/>
                <w:lang w:val="en-US"/>
              </w:rPr>
            </w:pPr>
          </w:p>
        </w:tc>
        <w:tc>
          <w:tcPr>
            <w:tcW w:w="1381" w:type="dxa"/>
            <w:gridSpan w:val="4"/>
            <w:tcBorders>
              <w:bottom w:val="single" w:sz="4" w:space="0" w:color="auto"/>
            </w:tcBorders>
            <w:vAlign w:val="center"/>
          </w:tcPr>
          <w:p w14:paraId="48C47AA5" w14:textId="77777777" w:rsidR="00D0355E" w:rsidRPr="00B40365" w:rsidRDefault="00D0355E" w:rsidP="00701D76">
            <w:pPr>
              <w:rPr>
                <w:sz w:val="22"/>
                <w:szCs w:val="22"/>
                <w:lang w:val="en-US"/>
              </w:rPr>
            </w:pPr>
          </w:p>
        </w:tc>
        <w:tc>
          <w:tcPr>
            <w:tcW w:w="4238" w:type="dxa"/>
            <w:gridSpan w:val="4"/>
            <w:tcBorders>
              <w:bottom w:val="single" w:sz="4" w:space="0" w:color="auto"/>
            </w:tcBorders>
          </w:tcPr>
          <w:p w14:paraId="34A1DA05" w14:textId="77777777" w:rsidR="00D0355E" w:rsidRPr="00B40365" w:rsidRDefault="00D0355E" w:rsidP="00701D7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4035AFA2" w14:textId="77777777" w:rsidR="00D0355E" w:rsidRPr="00B40365" w:rsidRDefault="00D0355E" w:rsidP="00701D76">
            <w:pPr>
              <w:rPr>
                <w:sz w:val="22"/>
                <w:szCs w:val="22"/>
                <w:lang w:val="en-US"/>
              </w:rPr>
            </w:pPr>
          </w:p>
        </w:tc>
      </w:tr>
      <w:tr w:rsidR="00D0355E" w:rsidRPr="00B40365" w14:paraId="4B4C18F2"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6E5C8AD" w14:textId="77777777" w:rsidR="00D0355E" w:rsidRPr="00B40365" w:rsidRDefault="00D0355E" w:rsidP="00701D76">
            <w:pPr>
              <w:rPr>
                <w:sz w:val="22"/>
                <w:szCs w:val="22"/>
                <w:lang w:val="en-US"/>
              </w:rPr>
            </w:pPr>
          </w:p>
        </w:tc>
        <w:tc>
          <w:tcPr>
            <w:tcW w:w="1417" w:type="dxa"/>
            <w:gridSpan w:val="4"/>
            <w:tcBorders>
              <w:top w:val="single" w:sz="6" w:space="0" w:color="auto"/>
              <w:bottom w:val="single" w:sz="12" w:space="0" w:color="auto"/>
            </w:tcBorders>
          </w:tcPr>
          <w:p w14:paraId="08504A0D" w14:textId="77777777" w:rsidR="00D0355E" w:rsidRPr="00B40365" w:rsidRDefault="00D0355E" w:rsidP="00701D76">
            <w:pPr>
              <w:rPr>
                <w:sz w:val="22"/>
                <w:szCs w:val="22"/>
                <w:lang w:val="en-US"/>
              </w:rPr>
            </w:pPr>
          </w:p>
        </w:tc>
        <w:tc>
          <w:tcPr>
            <w:tcW w:w="4111" w:type="dxa"/>
            <w:gridSpan w:val="4"/>
            <w:tcBorders>
              <w:top w:val="single" w:sz="6" w:space="0" w:color="auto"/>
              <w:bottom w:val="single" w:sz="12" w:space="0" w:color="auto"/>
            </w:tcBorders>
          </w:tcPr>
          <w:p w14:paraId="0B3586DA" w14:textId="77777777" w:rsidR="00D0355E" w:rsidRPr="00B40365" w:rsidRDefault="00D0355E" w:rsidP="00701D76">
            <w:pPr>
              <w:rPr>
                <w:b/>
                <w:bCs/>
                <w:sz w:val="22"/>
                <w:szCs w:val="22"/>
                <w:lang w:val="en-US"/>
              </w:rPr>
            </w:pPr>
          </w:p>
        </w:tc>
        <w:tc>
          <w:tcPr>
            <w:tcW w:w="992" w:type="dxa"/>
            <w:gridSpan w:val="3"/>
            <w:tcBorders>
              <w:top w:val="single" w:sz="6" w:space="0" w:color="auto"/>
              <w:bottom w:val="single" w:sz="12" w:space="0" w:color="auto"/>
            </w:tcBorders>
          </w:tcPr>
          <w:p w14:paraId="1F832088" w14:textId="77777777" w:rsidR="00D0355E" w:rsidRPr="00B40365" w:rsidRDefault="00D0355E" w:rsidP="00701D76">
            <w:pPr>
              <w:rPr>
                <w:sz w:val="22"/>
                <w:szCs w:val="22"/>
                <w:lang w:val="en-US"/>
              </w:rPr>
            </w:pPr>
          </w:p>
        </w:tc>
        <w:tc>
          <w:tcPr>
            <w:tcW w:w="2835" w:type="dxa"/>
            <w:gridSpan w:val="7"/>
            <w:tcBorders>
              <w:top w:val="single" w:sz="6" w:space="0" w:color="auto"/>
              <w:bottom w:val="single" w:sz="12" w:space="0" w:color="auto"/>
            </w:tcBorders>
          </w:tcPr>
          <w:p w14:paraId="0483B1E4" w14:textId="77777777" w:rsidR="00D0355E" w:rsidRPr="00B40365" w:rsidRDefault="00D0355E" w:rsidP="00701D76">
            <w:pPr>
              <w:rPr>
                <w:sz w:val="22"/>
                <w:szCs w:val="22"/>
                <w:lang w:val="en-US"/>
              </w:rPr>
            </w:pPr>
          </w:p>
        </w:tc>
      </w:tr>
      <w:tr w:rsidR="00D0355E" w:rsidRPr="003E2692" w14:paraId="34633DEA" w14:textId="77777777" w:rsidTr="00701D7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165E0B1" w14:textId="77777777" w:rsidR="00D0355E" w:rsidRPr="003E2692" w:rsidRDefault="00D0355E" w:rsidP="00701D76">
            <w:pPr>
              <w:rPr>
                <w:sz w:val="2"/>
                <w:szCs w:val="2"/>
                <w:lang w:val="en-US"/>
              </w:rPr>
            </w:pPr>
          </w:p>
        </w:tc>
        <w:tc>
          <w:tcPr>
            <w:tcW w:w="1417" w:type="dxa"/>
            <w:gridSpan w:val="4"/>
            <w:tcBorders>
              <w:top w:val="single" w:sz="12" w:space="0" w:color="auto"/>
              <w:left w:val="nil"/>
              <w:bottom w:val="nil"/>
              <w:right w:val="nil"/>
            </w:tcBorders>
          </w:tcPr>
          <w:p w14:paraId="7C69CBE6" w14:textId="77777777" w:rsidR="00D0355E" w:rsidRPr="003E2692" w:rsidRDefault="00D0355E" w:rsidP="00701D76">
            <w:pPr>
              <w:rPr>
                <w:sz w:val="2"/>
                <w:szCs w:val="2"/>
                <w:lang w:val="en-US"/>
              </w:rPr>
            </w:pPr>
          </w:p>
        </w:tc>
        <w:tc>
          <w:tcPr>
            <w:tcW w:w="4111" w:type="dxa"/>
            <w:gridSpan w:val="4"/>
            <w:tcBorders>
              <w:top w:val="single" w:sz="12" w:space="0" w:color="auto"/>
              <w:left w:val="nil"/>
              <w:bottom w:val="nil"/>
              <w:right w:val="nil"/>
            </w:tcBorders>
          </w:tcPr>
          <w:p w14:paraId="01C04273" w14:textId="77777777" w:rsidR="00D0355E" w:rsidRPr="003E2692" w:rsidRDefault="00D0355E" w:rsidP="00701D76">
            <w:pPr>
              <w:rPr>
                <w:sz w:val="2"/>
                <w:szCs w:val="2"/>
                <w:lang w:val="en-US"/>
              </w:rPr>
            </w:pPr>
          </w:p>
        </w:tc>
        <w:tc>
          <w:tcPr>
            <w:tcW w:w="992" w:type="dxa"/>
            <w:gridSpan w:val="3"/>
            <w:tcBorders>
              <w:top w:val="single" w:sz="12" w:space="0" w:color="auto"/>
              <w:left w:val="nil"/>
              <w:bottom w:val="nil"/>
              <w:right w:val="nil"/>
            </w:tcBorders>
          </w:tcPr>
          <w:p w14:paraId="47C1EE0C" w14:textId="77777777" w:rsidR="00D0355E" w:rsidRPr="003E2692" w:rsidRDefault="00D0355E" w:rsidP="00701D76">
            <w:pPr>
              <w:rPr>
                <w:sz w:val="2"/>
                <w:szCs w:val="2"/>
                <w:lang w:val="en-US"/>
              </w:rPr>
            </w:pPr>
          </w:p>
        </w:tc>
        <w:tc>
          <w:tcPr>
            <w:tcW w:w="2835" w:type="dxa"/>
            <w:gridSpan w:val="7"/>
            <w:tcBorders>
              <w:top w:val="single" w:sz="12" w:space="0" w:color="auto"/>
              <w:left w:val="nil"/>
              <w:bottom w:val="nil"/>
              <w:right w:val="single" w:sz="4" w:space="0" w:color="auto"/>
            </w:tcBorders>
          </w:tcPr>
          <w:p w14:paraId="75D62C02" w14:textId="77777777" w:rsidR="00D0355E" w:rsidRPr="003E2692" w:rsidRDefault="00D0355E" w:rsidP="00701D76">
            <w:pPr>
              <w:rPr>
                <w:sz w:val="2"/>
                <w:szCs w:val="2"/>
                <w:lang w:val="en-US"/>
              </w:rPr>
            </w:pPr>
          </w:p>
        </w:tc>
      </w:tr>
      <w:tr w:rsidR="00D0355E" w:rsidRPr="002D6B2B" w14:paraId="56F4A93A" w14:textId="77777777" w:rsidTr="00701D7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E4B1724" w14:textId="77777777" w:rsidR="00D0355E" w:rsidRPr="00B40365" w:rsidRDefault="00D0355E" w:rsidP="00701D7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1C3B7D1" w14:textId="77777777" w:rsidR="00D0355E" w:rsidRPr="00B40365" w:rsidRDefault="00D0355E" w:rsidP="00701D76">
            <w:pPr>
              <w:rPr>
                <w:sz w:val="22"/>
                <w:szCs w:val="22"/>
                <w:lang w:val="en-US"/>
              </w:rPr>
            </w:pPr>
          </w:p>
        </w:tc>
        <w:tc>
          <w:tcPr>
            <w:tcW w:w="4332" w:type="dxa"/>
            <w:gridSpan w:val="3"/>
            <w:tcBorders>
              <w:top w:val="single" w:sz="4" w:space="0" w:color="auto"/>
              <w:bottom w:val="single" w:sz="4" w:space="0" w:color="auto"/>
            </w:tcBorders>
            <w:vAlign w:val="center"/>
          </w:tcPr>
          <w:p w14:paraId="4C6F8A71" w14:textId="77777777" w:rsidR="00D0355E" w:rsidRPr="000E0709" w:rsidRDefault="00D0355E" w:rsidP="00701D7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E1EEFC3" w14:textId="77777777" w:rsidR="00D0355E" w:rsidRPr="002D6B2B" w:rsidRDefault="00D0355E" w:rsidP="00701D7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3E0ED19" w14:textId="77777777" w:rsidR="00D0355E" w:rsidRPr="002D6B2B" w:rsidRDefault="00D0355E" w:rsidP="00701D76">
            <w:pPr>
              <w:rPr>
                <w:sz w:val="22"/>
                <w:szCs w:val="22"/>
                <w:lang w:val="en-US"/>
              </w:rPr>
            </w:pPr>
          </w:p>
        </w:tc>
      </w:tr>
      <w:tr w:rsidR="00D0355E" w:rsidRPr="00B40365" w14:paraId="72F3D28C" w14:textId="77777777" w:rsidTr="00701D7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30D0B69" w14:textId="77777777" w:rsidR="00D0355E" w:rsidRPr="00B40365" w:rsidRDefault="00D0355E" w:rsidP="00701D76">
            <w:pPr>
              <w:jc w:val="center"/>
              <w:rPr>
                <w:sz w:val="22"/>
                <w:szCs w:val="22"/>
                <w:lang w:val="en-US"/>
              </w:rPr>
            </w:pPr>
          </w:p>
        </w:tc>
        <w:tc>
          <w:tcPr>
            <w:tcW w:w="1418" w:type="dxa"/>
            <w:gridSpan w:val="4"/>
            <w:tcBorders>
              <w:top w:val="nil"/>
              <w:bottom w:val="single" w:sz="6" w:space="0" w:color="auto"/>
            </w:tcBorders>
            <w:vAlign w:val="center"/>
          </w:tcPr>
          <w:p w14:paraId="267B7FDB" w14:textId="77777777" w:rsidR="00D0355E" w:rsidRPr="00B40365" w:rsidRDefault="00D0355E" w:rsidP="00701D76">
            <w:pPr>
              <w:jc w:val="center"/>
              <w:rPr>
                <w:sz w:val="22"/>
                <w:szCs w:val="22"/>
                <w:lang w:val="en-US"/>
              </w:rPr>
            </w:pPr>
          </w:p>
        </w:tc>
        <w:tc>
          <w:tcPr>
            <w:tcW w:w="4253" w:type="dxa"/>
            <w:gridSpan w:val="4"/>
            <w:tcBorders>
              <w:top w:val="nil"/>
              <w:bottom w:val="single" w:sz="6" w:space="0" w:color="auto"/>
              <w:right w:val="nil"/>
            </w:tcBorders>
            <w:vAlign w:val="center"/>
          </w:tcPr>
          <w:p w14:paraId="6AE4BDB0" w14:textId="77777777" w:rsidR="00D0355E" w:rsidRPr="00585DBD" w:rsidRDefault="00D0355E" w:rsidP="00701D7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44E0491" w14:textId="77777777" w:rsidR="00D0355E" w:rsidRPr="00B40365" w:rsidRDefault="00D0355E" w:rsidP="00701D7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01223CA" w14:textId="77777777" w:rsidR="00D0355E" w:rsidRPr="00B40365" w:rsidRDefault="00D0355E" w:rsidP="00701D76">
            <w:pPr>
              <w:jc w:val="center"/>
              <w:rPr>
                <w:sz w:val="22"/>
                <w:szCs w:val="22"/>
                <w:lang w:val="en-US"/>
              </w:rPr>
            </w:pPr>
          </w:p>
        </w:tc>
      </w:tr>
    </w:tbl>
    <w:p w14:paraId="0EE140B8" w14:textId="77777777" w:rsidR="00D0355E" w:rsidRPr="00B40365" w:rsidRDefault="00D0355E" w:rsidP="00D0355E">
      <w:pPr>
        <w:rPr>
          <w:sz w:val="22"/>
          <w:szCs w:val="22"/>
          <w:lang w:val="en-US"/>
        </w:rPr>
      </w:pPr>
    </w:p>
    <w:p w14:paraId="727C900F" w14:textId="77777777" w:rsidR="00D0355E" w:rsidRPr="00B40365" w:rsidRDefault="00D0355E" w:rsidP="00D0355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0355E" w:rsidRPr="00E625C5" w14:paraId="15E2A590" w14:textId="77777777" w:rsidTr="00701D76">
        <w:tc>
          <w:tcPr>
            <w:tcW w:w="1548" w:type="dxa"/>
          </w:tcPr>
          <w:p w14:paraId="2FAF78A6" w14:textId="77777777" w:rsidR="00D0355E" w:rsidRPr="00E625C5" w:rsidRDefault="00D0355E" w:rsidP="00701D76">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79B4530A" w14:textId="77777777" w:rsidR="00D0355E" w:rsidRPr="00E625C5" w:rsidRDefault="00D0355E" w:rsidP="00701D76">
            <w:pPr>
              <w:spacing w:line="276" w:lineRule="auto"/>
              <w:ind w:right="176"/>
              <w:jc w:val="right"/>
              <w:rPr>
                <w:b/>
                <w:bCs/>
                <w:lang w:val="en-US"/>
              </w:rPr>
            </w:pPr>
          </w:p>
        </w:tc>
      </w:tr>
      <w:tr w:rsidR="00D0355E" w:rsidRPr="009751BC" w14:paraId="2EF84080" w14:textId="77777777" w:rsidTr="00701D76">
        <w:trPr>
          <w:trHeight w:val="355"/>
        </w:trPr>
        <w:tc>
          <w:tcPr>
            <w:tcW w:w="9356" w:type="dxa"/>
            <w:gridSpan w:val="2"/>
          </w:tcPr>
          <w:p w14:paraId="32F653C3" w14:textId="77777777" w:rsidR="00D0355E" w:rsidRPr="009751BC" w:rsidRDefault="00D0355E" w:rsidP="00701D7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687E557B"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6280887">
    <w:abstractNumId w:val="35"/>
  </w:num>
  <w:num w:numId="2" w16cid:durableId="418674161">
    <w:abstractNumId w:val="43"/>
  </w:num>
  <w:num w:numId="3" w16cid:durableId="1246723376">
    <w:abstractNumId w:val="32"/>
  </w:num>
  <w:num w:numId="4" w16cid:durableId="634219496">
    <w:abstractNumId w:val="31"/>
  </w:num>
  <w:num w:numId="5" w16cid:durableId="264920028">
    <w:abstractNumId w:val="15"/>
  </w:num>
  <w:num w:numId="6" w16cid:durableId="647365169">
    <w:abstractNumId w:val="18"/>
  </w:num>
  <w:num w:numId="7" w16cid:durableId="1378967030">
    <w:abstractNumId w:val="16"/>
  </w:num>
  <w:num w:numId="8" w16cid:durableId="1966501788">
    <w:abstractNumId w:val="9"/>
  </w:num>
  <w:num w:numId="9" w16cid:durableId="583302909">
    <w:abstractNumId w:val="30"/>
  </w:num>
  <w:num w:numId="10" w16cid:durableId="614215896">
    <w:abstractNumId w:val="13"/>
  </w:num>
  <w:num w:numId="11" w16cid:durableId="873420035">
    <w:abstractNumId w:val="22"/>
  </w:num>
  <w:num w:numId="12" w16cid:durableId="1857038155">
    <w:abstractNumId w:val="23"/>
  </w:num>
  <w:num w:numId="13" w16cid:durableId="507410140">
    <w:abstractNumId w:val="38"/>
  </w:num>
  <w:num w:numId="14" w16cid:durableId="140932334">
    <w:abstractNumId w:val="29"/>
  </w:num>
  <w:num w:numId="15" w16cid:durableId="174657903">
    <w:abstractNumId w:val="8"/>
  </w:num>
  <w:num w:numId="16" w16cid:durableId="1284309090">
    <w:abstractNumId w:val="24"/>
  </w:num>
  <w:num w:numId="17" w16cid:durableId="2013559729">
    <w:abstractNumId w:val="25"/>
  </w:num>
  <w:num w:numId="18" w16cid:durableId="260643789">
    <w:abstractNumId w:val="36"/>
  </w:num>
  <w:num w:numId="19" w16cid:durableId="193857556">
    <w:abstractNumId w:val="11"/>
  </w:num>
  <w:num w:numId="20" w16cid:durableId="2131581479">
    <w:abstractNumId w:val="40"/>
  </w:num>
  <w:num w:numId="21" w16cid:durableId="407729013">
    <w:abstractNumId w:val="34"/>
  </w:num>
  <w:num w:numId="22" w16cid:durableId="1952125967">
    <w:abstractNumId w:val="12"/>
  </w:num>
  <w:num w:numId="23" w16cid:durableId="1242374175">
    <w:abstractNumId w:val="33"/>
  </w:num>
  <w:num w:numId="24" w16cid:durableId="1684015081">
    <w:abstractNumId w:val="19"/>
  </w:num>
  <w:num w:numId="25" w16cid:durableId="2079090961">
    <w:abstractNumId w:val="27"/>
  </w:num>
  <w:num w:numId="26" w16cid:durableId="904100768">
    <w:abstractNumId w:val="21"/>
  </w:num>
  <w:num w:numId="27" w16cid:durableId="894317017">
    <w:abstractNumId w:val="39"/>
  </w:num>
  <w:num w:numId="28" w16cid:durableId="213586946">
    <w:abstractNumId w:val="14"/>
  </w:num>
  <w:num w:numId="29" w16cid:durableId="17432709">
    <w:abstractNumId w:val="10"/>
  </w:num>
  <w:num w:numId="30" w16cid:durableId="1050226665">
    <w:abstractNumId w:val="20"/>
  </w:num>
  <w:num w:numId="31" w16cid:durableId="1057049188">
    <w:abstractNumId w:val="7"/>
  </w:num>
  <w:num w:numId="32" w16cid:durableId="1643467416">
    <w:abstractNumId w:val="5"/>
  </w:num>
  <w:num w:numId="33" w16cid:durableId="1253126065">
    <w:abstractNumId w:val="3"/>
  </w:num>
  <w:num w:numId="34" w16cid:durableId="1164054216">
    <w:abstractNumId w:val="0"/>
  </w:num>
  <w:num w:numId="35" w16cid:durableId="133304207">
    <w:abstractNumId w:val="2"/>
  </w:num>
  <w:num w:numId="36" w16cid:durableId="1439833813">
    <w:abstractNumId w:val="4"/>
  </w:num>
  <w:num w:numId="37" w16cid:durableId="1811677452">
    <w:abstractNumId w:val="1"/>
  </w:num>
  <w:num w:numId="38" w16cid:durableId="1097166457">
    <w:abstractNumId w:val="28"/>
  </w:num>
  <w:num w:numId="39" w16cid:durableId="16944521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359221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69928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25724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342365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5637002">
    <w:abstractNumId w:val="37"/>
  </w:num>
  <w:num w:numId="45" w16cid:durableId="1670062443">
    <w:abstractNumId w:val="6"/>
  </w:num>
  <w:num w:numId="46" w16cid:durableId="2121487988">
    <w:abstractNumId w:val="42"/>
  </w:num>
  <w:num w:numId="47" w16cid:durableId="1031682568">
    <w:abstractNumId w:val="26"/>
  </w:num>
  <w:num w:numId="48" w16cid:durableId="164516754">
    <w:abstractNumId w:val="17"/>
  </w:num>
  <w:num w:numId="49" w16cid:durableId="4738296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5E"/>
    <w:rsid w:val="00240175"/>
    <w:rsid w:val="003202DC"/>
    <w:rsid w:val="00670490"/>
    <w:rsid w:val="006C0B77"/>
    <w:rsid w:val="00752406"/>
    <w:rsid w:val="008242FF"/>
    <w:rsid w:val="00870751"/>
    <w:rsid w:val="008A5E41"/>
    <w:rsid w:val="008C64FE"/>
    <w:rsid w:val="00922C48"/>
    <w:rsid w:val="009F6EEE"/>
    <w:rsid w:val="00B81CCB"/>
    <w:rsid w:val="00B915B7"/>
    <w:rsid w:val="00D0355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8BBF"/>
  <w15:chartTrackingRefBased/>
  <w15:docId w15:val="{839B314B-7CC4-4353-9F20-C42F1020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355E"/>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D0355E"/>
    <w:pPr>
      <w:numPr>
        <w:numId w:val="1"/>
      </w:numPr>
      <w:jc w:val="center"/>
      <w:outlineLvl w:val="0"/>
    </w:pPr>
    <w:rPr>
      <w:b/>
    </w:rPr>
  </w:style>
  <w:style w:type="paragraph" w:styleId="2">
    <w:name w:val="heading 2"/>
    <w:basedOn w:val="a0"/>
    <w:next w:val="a0"/>
    <w:link w:val="20"/>
    <w:unhideWhenUsed/>
    <w:qFormat/>
    <w:rsid w:val="00D0355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D0355E"/>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D0355E"/>
    <w:pPr>
      <w:keepNext/>
      <w:outlineLvl w:val="3"/>
    </w:pPr>
    <w:rPr>
      <w:rFonts w:ascii="Baltica RR" w:hAnsi="Baltica RR"/>
      <w:b/>
      <w:noProof w:val="0"/>
      <w:szCs w:val="20"/>
      <w:lang w:eastAsia="ru-RU"/>
    </w:rPr>
  </w:style>
  <w:style w:type="paragraph" w:styleId="5">
    <w:name w:val="heading 5"/>
    <w:basedOn w:val="a0"/>
    <w:next w:val="a0"/>
    <w:link w:val="50"/>
    <w:qFormat/>
    <w:rsid w:val="00D0355E"/>
    <w:pPr>
      <w:keepNext/>
      <w:ind w:firstLine="6804"/>
      <w:outlineLvl w:val="4"/>
    </w:pPr>
    <w:rPr>
      <w:noProof w:val="0"/>
      <w:sz w:val="28"/>
      <w:szCs w:val="20"/>
      <w:lang w:eastAsia="ru-RU"/>
    </w:rPr>
  </w:style>
  <w:style w:type="paragraph" w:styleId="8">
    <w:name w:val="heading 8"/>
    <w:basedOn w:val="a0"/>
    <w:next w:val="a0"/>
    <w:link w:val="80"/>
    <w:semiHidden/>
    <w:unhideWhenUsed/>
    <w:qFormat/>
    <w:rsid w:val="00D0355E"/>
    <w:pPr>
      <w:spacing w:before="240" w:after="60"/>
      <w:outlineLvl w:val="7"/>
    </w:pPr>
    <w:rPr>
      <w:rFonts w:ascii="Calibri" w:hAnsi="Calibri"/>
      <w:i/>
      <w:iCs/>
      <w:noProof w:val="0"/>
    </w:rPr>
  </w:style>
  <w:style w:type="paragraph" w:styleId="9">
    <w:name w:val="heading 9"/>
    <w:basedOn w:val="a0"/>
    <w:next w:val="a0"/>
    <w:link w:val="90"/>
    <w:semiHidden/>
    <w:unhideWhenUsed/>
    <w:qFormat/>
    <w:rsid w:val="00D0355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0355E"/>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D0355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30">
    <w:name w:val="Заголовок 3 Знак"/>
    <w:basedOn w:val="a1"/>
    <w:link w:val="3"/>
    <w:rsid w:val="00D0355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D0355E"/>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D0355E"/>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D0355E"/>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D0355E"/>
    <w:rPr>
      <w:rFonts w:ascii="Cambria" w:eastAsia="Times New Roman" w:hAnsi="Cambria" w:cs="Times New Roman"/>
      <w:kern w:val="0"/>
      <w:lang w:val="ro-RO"/>
      <w14:ligatures w14:val="none"/>
    </w:rPr>
  </w:style>
  <w:style w:type="paragraph" w:styleId="a4">
    <w:name w:val="footer"/>
    <w:basedOn w:val="a0"/>
    <w:link w:val="a5"/>
    <w:uiPriority w:val="99"/>
    <w:rsid w:val="00D0355E"/>
    <w:pPr>
      <w:tabs>
        <w:tab w:val="center" w:pos="4536"/>
        <w:tab w:val="right" w:pos="9072"/>
      </w:tabs>
    </w:pPr>
  </w:style>
  <w:style w:type="character" w:customStyle="1" w:styleId="a5">
    <w:name w:val="Нижний колонтитул Знак"/>
    <w:basedOn w:val="a1"/>
    <w:link w:val="a4"/>
    <w:uiPriority w:val="99"/>
    <w:rsid w:val="00D0355E"/>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D0355E"/>
  </w:style>
  <w:style w:type="paragraph" w:styleId="a">
    <w:name w:val="List Paragraph"/>
    <w:aliases w:val="HotarirePunct1"/>
    <w:basedOn w:val="a0"/>
    <w:uiPriority w:val="34"/>
    <w:qFormat/>
    <w:rsid w:val="00D0355E"/>
    <w:pPr>
      <w:numPr>
        <w:numId w:val="2"/>
      </w:numPr>
      <w:tabs>
        <w:tab w:val="left" w:pos="1134"/>
      </w:tabs>
      <w:jc w:val="both"/>
    </w:pPr>
    <w:rPr>
      <w:noProof w:val="0"/>
      <w:lang w:val="en-US"/>
    </w:rPr>
  </w:style>
  <w:style w:type="paragraph" w:styleId="a7">
    <w:name w:val="Body Text"/>
    <w:basedOn w:val="a0"/>
    <w:link w:val="a8"/>
    <w:uiPriority w:val="99"/>
    <w:rsid w:val="00D0355E"/>
    <w:rPr>
      <w:rFonts w:ascii="Baltica RR" w:hAnsi="Baltica RR"/>
      <w:noProof w:val="0"/>
      <w:szCs w:val="20"/>
    </w:rPr>
  </w:style>
  <w:style w:type="character" w:customStyle="1" w:styleId="a8">
    <w:name w:val="Основной текст Знак"/>
    <w:basedOn w:val="a1"/>
    <w:link w:val="a7"/>
    <w:uiPriority w:val="99"/>
    <w:rsid w:val="00D0355E"/>
    <w:rPr>
      <w:rFonts w:ascii="Baltica RR" w:eastAsia="Times New Roman" w:hAnsi="Baltica RR" w:cs="Times New Roman"/>
      <w:kern w:val="0"/>
      <w:sz w:val="24"/>
      <w:szCs w:val="20"/>
      <w:lang w:val="ro-RO"/>
      <w14:ligatures w14:val="none"/>
    </w:rPr>
  </w:style>
  <w:style w:type="paragraph" w:styleId="a9">
    <w:name w:val="header"/>
    <w:basedOn w:val="a0"/>
    <w:link w:val="aa"/>
    <w:uiPriority w:val="99"/>
    <w:rsid w:val="00D0355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D0355E"/>
    <w:rPr>
      <w:rFonts w:ascii="Times New Roman" w:eastAsia="Times New Roman" w:hAnsi="Times New Roman" w:cs="Times New Roman"/>
      <w:kern w:val="0"/>
      <w:sz w:val="20"/>
      <w:szCs w:val="20"/>
      <w:lang w:eastAsia="ru-RU"/>
      <w14:ligatures w14:val="none"/>
    </w:rPr>
  </w:style>
  <w:style w:type="paragraph" w:styleId="ab">
    <w:name w:val="Subtitle"/>
    <w:basedOn w:val="a0"/>
    <w:link w:val="ac"/>
    <w:qFormat/>
    <w:rsid w:val="00D0355E"/>
    <w:pPr>
      <w:jc w:val="center"/>
    </w:pPr>
    <w:rPr>
      <w:b/>
      <w:noProof w:val="0"/>
      <w:sz w:val="32"/>
      <w:szCs w:val="20"/>
      <w:lang w:val="en-US" w:eastAsia="ru-RU"/>
    </w:rPr>
  </w:style>
  <w:style w:type="character" w:customStyle="1" w:styleId="ac">
    <w:name w:val="Подзаголовок Знак"/>
    <w:basedOn w:val="a1"/>
    <w:link w:val="ab"/>
    <w:rsid w:val="00D0355E"/>
    <w:rPr>
      <w:rFonts w:ascii="Times New Roman" w:eastAsia="Times New Roman" w:hAnsi="Times New Roman" w:cs="Times New Roman"/>
      <w:b/>
      <w:kern w:val="0"/>
      <w:sz w:val="32"/>
      <w:szCs w:val="20"/>
      <w:lang w:val="en-US" w:eastAsia="ru-RU"/>
      <w14:ligatures w14:val="none"/>
    </w:rPr>
  </w:style>
  <w:style w:type="paragraph" w:styleId="ad">
    <w:name w:val="Body Text Indent"/>
    <w:basedOn w:val="a0"/>
    <w:link w:val="ae"/>
    <w:rsid w:val="00D0355E"/>
    <w:pPr>
      <w:ind w:firstLine="720"/>
      <w:jc w:val="both"/>
    </w:pPr>
    <w:rPr>
      <w:noProof w:val="0"/>
      <w:sz w:val="20"/>
      <w:szCs w:val="20"/>
      <w:lang w:eastAsia="ru-RU"/>
    </w:rPr>
  </w:style>
  <w:style w:type="character" w:customStyle="1" w:styleId="ae">
    <w:name w:val="Основной текст с отступом Знак"/>
    <w:basedOn w:val="a1"/>
    <w:link w:val="ad"/>
    <w:rsid w:val="00D0355E"/>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D0355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0355E"/>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D0355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D0355E"/>
    <w:rPr>
      <w:rFonts w:ascii="Baltica RR" w:eastAsia="Times New Roman" w:hAnsi="Baltica RR" w:cs="Times New Roman"/>
      <w:kern w:val="0"/>
      <w:sz w:val="24"/>
      <w:szCs w:val="20"/>
      <w:lang w:val="ro-RO" w:eastAsia="ru-RU"/>
      <w14:ligatures w14:val="none"/>
    </w:rPr>
  </w:style>
  <w:style w:type="paragraph" w:styleId="af">
    <w:name w:val="Balloon Text"/>
    <w:basedOn w:val="a0"/>
    <w:link w:val="af0"/>
    <w:semiHidden/>
    <w:rsid w:val="00D0355E"/>
    <w:rPr>
      <w:rFonts w:ascii="Tahoma" w:hAnsi="Tahoma" w:cs="Tahoma"/>
      <w:noProof w:val="0"/>
      <w:sz w:val="16"/>
      <w:szCs w:val="16"/>
      <w:lang w:val="ru-RU" w:eastAsia="ru-RU"/>
    </w:rPr>
  </w:style>
  <w:style w:type="character" w:customStyle="1" w:styleId="af0">
    <w:name w:val="Текст выноски Знак"/>
    <w:basedOn w:val="a1"/>
    <w:link w:val="af"/>
    <w:semiHidden/>
    <w:rsid w:val="00D0355E"/>
    <w:rPr>
      <w:rFonts w:ascii="Tahoma" w:eastAsia="Times New Roman" w:hAnsi="Tahoma" w:cs="Tahoma"/>
      <w:kern w:val="0"/>
      <w:sz w:val="16"/>
      <w:szCs w:val="16"/>
      <w:lang w:eastAsia="ru-RU"/>
      <w14:ligatures w14:val="none"/>
    </w:rPr>
  </w:style>
  <w:style w:type="table" w:styleId="af1">
    <w:name w:val="Table Grid"/>
    <w:basedOn w:val="a2"/>
    <w:uiPriority w:val="39"/>
    <w:rsid w:val="00D0355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D0355E"/>
    <w:pPr>
      <w:ind w:firstLine="567"/>
      <w:jc w:val="both"/>
    </w:pPr>
    <w:rPr>
      <w:noProof w:val="0"/>
      <w:lang w:val="ru-RU" w:eastAsia="ru-RU"/>
    </w:rPr>
  </w:style>
  <w:style w:type="paragraph" w:customStyle="1" w:styleId="cn">
    <w:name w:val="cn"/>
    <w:basedOn w:val="a0"/>
    <w:rsid w:val="00D0355E"/>
    <w:pPr>
      <w:jc w:val="center"/>
    </w:pPr>
    <w:rPr>
      <w:noProof w:val="0"/>
      <w:lang w:val="ru-RU" w:eastAsia="ru-RU"/>
    </w:rPr>
  </w:style>
  <w:style w:type="paragraph" w:customStyle="1" w:styleId="cb">
    <w:name w:val="cb"/>
    <w:basedOn w:val="a0"/>
    <w:rsid w:val="00D0355E"/>
    <w:pPr>
      <w:jc w:val="center"/>
    </w:pPr>
    <w:rPr>
      <w:b/>
      <w:bCs/>
      <w:noProof w:val="0"/>
      <w:lang w:val="ru-RU" w:eastAsia="ru-RU"/>
    </w:rPr>
  </w:style>
  <w:style w:type="paragraph" w:styleId="31">
    <w:name w:val="Body Text Indent 3"/>
    <w:basedOn w:val="a0"/>
    <w:link w:val="32"/>
    <w:rsid w:val="00D0355E"/>
    <w:pPr>
      <w:spacing w:after="120"/>
      <w:ind w:left="283"/>
    </w:pPr>
    <w:rPr>
      <w:noProof w:val="0"/>
      <w:sz w:val="16"/>
      <w:szCs w:val="16"/>
    </w:rPr>
  </w:style>
  <w:style w:type="character" w:customStyle="1" w:styleId="32">
    <w:name w:val="Основной текст с отступом 3 Знак"/>
    <w:basedOn w:val="a1"/>
    <w:link w:val="31"/>
    <w:rsid w:val="00D0355E"/>
    <w:rPr>
      <w:rFonts w:ascii="Times New Roman" w:eastAsia="Times New Roman" w:hAnsi="Times New Roman" w:cs="Times New Roman"/>
      <w:kern w:val="0"/>
      <w:sz w:val="16"/>
      <w:szCs w:val="16"/>
      <w:lang w:val="ro-RO"/>
      <w14:ligatures w14:val="none"/>
    </w:rPr>
  </w:style>
  <w:style w:type="character" w:styleId="af3">
    <w:name w:val="Hyperlink"/>
    <w:uiPriority w:val="99"/>
    <w:rsid w:val="00D0355E"/>
    <w:rPr>
      <w:color w:val="0000FF"/>
      <w:u w:val="single"/>
    </w:rPr>
  </w:style>
  <w:style w:type="paragraph" w:customStyle="1" w:styleId="cp">
    <w:name w:val="cp"/>
    <w:basedOn w:val="a0"/>
    <w:rsid w:val="00D0355E"/>
    <w:pPr>
      <w:jc w:val="center"/>
    </w:pPr>
    <w:rPr>
      <w:b/>
      <w:bCs/>
      <w:noProof w:val="0"/>
      <w:lang w:eastAsia="ru-RU"/>
    </w:rPr>
  </w:style>
  <w:style w:type="paragraph" w:customStyle="1" w:styleId="rg">
    <w:name w:val="rg"/>
    <w:basedOn w:val="a0"/>
    <w:rsid w:val="00D0355E"/>
    <w:pPr>
      <w:jc w:val="right"/>
    </w:pPr>
    <w:rPr>
      <w:noProof w:val="0"/>
      <w:lang w:val="ru-RU" w:eastAsia="ru-RU"/>
    </w:rPr>
  </w:style>
  <w:style w:type="paragraph" w:customStyle="1" w:styleId="Listparagraf1">
    <w:name w:val="Listă paragraf1"/>
    <w:basedOn w:val="a0"/>
    <w:qFormat/>
    <w:rsid w:val="00D0355E"/>
    <w:pPr>
      <w:ind w:left="708"/>
    </w:pPr>
    <w:rPr>
      <w:noProof w:val="0"/>
      <w:lang w:eastAsia="ru-RU"/>
    </w:rPr>
  </w:style>
  <w:style w:type="paragraph" w:customStyle="1" w:styleId="Sub-ClauseText">
    <w:name w:val="Sub-Clause Text"/>
    <w:basedOn w:val="a0"/>
    <w:rsid w:val="00D0355E"/>
    <w:pPr>
      <w:spacing w:before="120" w:after="120"/>
      <w:jc w:val="both"/>
    </w:pPr>
    <w:rPr>
      <w:noProof w:val="0"/>
      <w:spacing w:val="-4"/>
      <w:szCs w:val="20"/>
      <w:lang w:val="en-US"/>
    </w:rPr>
  </w:style>
  <w:style w:type="paragraph" w:customStyle="1" w:styleId="i">
    <w:name w:val="(i)"/>
    <w:basedOn w:val="a0"/>
    <w:rsid w:val="00D0355E"/>
    <w:pPr>
      <w:suppressAutoHyphens/>
      <w:jc w:val="both"/>
    </w:pPr>
    <w:rPr>
      <w:rFonts w:ascii="Tms Rmn" w:hAnsi="Tms Rmn"/>
      <w:noProof w:val="0"/>
      <w:szCs w:val="20"/>
      <w:lang w:val="en-US"/>
    </w:rPr>
  </w:style>
  <w:style w:type="paragraph" w:customStyle="1" w:styleId="ListParagraph1">
    <w:name w:val="List Paragraph1"/>
    <w:basedOn w:val="a0"/>
    <w:qFormat/>
    <w:rsid w:val="00D0355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0355E"/>
    <w:pPr>
      <w:spacing w:after="240"/>
    </w:pPr>
    <w:rPr>
      <w:noProof w:val="0"/>
      <w:szCs w:val="20"/>
      <w:lang w:val="en-US"/>
    </w:rPr>
  </w:style>
  <w:style w:type="paragraph" w:styleId="af4">
    <w:name w:val="TOC Heading"/>
    <w:basedOn w:val="1"/>
    <w:next w:val="a0"/>
    <w:uiPriority w:val="39"/>
    <w:unhideWhenUsed/>
    <w:qFormat/>
    <w:rsid w:val="00D0355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0355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0355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0355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D0355E"/>
    <w:pPr>
      <w:jc w:val="both"/>
    </w:pPr>
    <w:rPr>
      <w:noProof w:val="0"/>
      <w:sz w:val="20"/>
      <w:szCs w:val="20"/>
      <w:lang w:val="en-US"/>
    </w:rPr>
  </w:style>
  <w:style w:type="character" w:customStyle="1" w:styleId="af6">
    <w:name w:val="Текст сноски Знак"/>
    <w:basedOn w:val="a1"/>
    <w:link w:val="af5"/>
    <w:rsid w:val="00D0355E"/>
    <w:rPr>
      <w:rFonts w:ascii="Times New Roman" w:eastAsia="Times New Roman" w:hAnsi="Times New Roman" w:cs="Times New Roman"/>
      <w:kern w:val="0"/>
      <w:sz w:val="20"/>
      <w:szCs w:val="20"/>
      <w:lang w:val="en-US"/>
      <w14:ligatures w14:val="none"/>
    </w:rPr>
  </w:style>
  <w:style w:type="character" w:styleId="af7">
    <w:name w:val="footnote reference"/>
    <w:rsid w:val="00D0355E"/>
    <w:rPr>
      <w:vertAlign w:val="superscript"/>
    </w:rPr>
  </w:style>
  <w:style w:type="character" w:styleId="af8">
    <w:name w:val="annotation reference"/>
    <w:uiPriority w:val="99"/>
    <w:rsid w:val="00D0355E"/>
    <w:rPr>
      <w:sz w:val="16"/>
      <w:szCs w:val="16"/>
    </w:rPr>
  </w:style>
  <w:style w:type="paragraph" w:styleId="af9">
    <w:name w:val="annotation text"/>
    <w:basedOn w:val="a0"/>
    <w:link w:val="afa"/>
    <w:uiPriority w:val="99"/>
    <w:rsid w:val="00D0355E"/>
    <w:rPr>
      <w:noProof w:val="0"/>
      <w:sz w:val="20"/>
      <w:szCs w:val="20"/>
      <w:lang w:val="ru-RU" w:eastAsia="ru-RU"/>
    </w:rPr>
  </w:style>
  <w:style w:type="character" w:customStyle="1" w:styleId="afa">
    <w:name w:val="Текст примечания Знак"/>
    <w:basedOn w:val="a1"/>
    <w:link w:val="af9"/>
    <w:uiPriority w:val="99"/>
    <w:rsid w:val="00D0355E"/>
    <w:rPr>
      <w:rFonts w:ascii="Times New Roman" w:eastAsia="Times New Roman" w:hAnsi="Times New Roman" w:cs="Times New Roman"/>
      <w:kern w:val="0"/>
      <w:sz w:val="20"/>
      <w:szCs w:val="20"/>
      <w:lang w:eastAsia="ru-RU"/>
      <w14:ligatures w14:val="none"/>
    </w:rPr>
  </w:style>
  <w:style w:type="paragraph" w:styleId="afb">
    <w:name w:val="annotation subject"/>
    <w:basedOn w:val="af9"/>
    <w:next w:val="af9"/>
    <w:link w:val="afc"/>
    <w:uiPriority w:val="99"/>
    <w:rsid w:val="00D0355E"/>
    <w:rPr>
      <w:b/>
      <w:bCs/>
    </w:rPr>
  </w:style>
  <w:style w:type="character" w:customStyle="1" w:styleId="afc">
    <w:name w:val="Тема примечания Знак"/>
    <w:basedOn w:val="afa"/>
    <w:link w:val="afb"/>
    <w:uiPriority w:val="99"/>
    <w:rsid w:val="00D0355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D0355E"/>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D0355E"/>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D0355E"/>
  </w:style>
  <w:style w:type="paragraph" w:customStyle="1" w:styleId="Style3">
    <w:name w:val="Style3"/>
    <w:basedOn w:val="3"/>
    <w:link w:val="Style3Char"/>
    <w:qFormat/>
    <w:rsid w:val="00D0355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0355E"/>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D0355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0355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0355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0355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0355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0355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0355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0355E"/>
    <w:rPr>
      <w:rFonts w:ascii="Times New Roman" w:hAnsi="Times New Roman" w:cs="Times New Roman"/>
      <w:b/>
      <w:bCs/>
      <w:i/>
      <w:iCs/>
      <w:sz w:val="22"/>
      <w:szCs w:val="22"/>
    </w:rPr>
  </w:style>
  <w:style w:type="paragraph" w:customStyle="1" w:styleId="Style73">
    <w:name w:val="Style73"/>
    <w:basedOn w:val="a0"/>
    <w:uiPriority w:val="99"/>
    <w:rsid w:val="00D0355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0355E"/>
    <w:rPr>
      <w:rFonts w:ascii="Times New Roman" w:hAnsi="Times New Roman" w:cs="Times New Roman"/>
      <w:sz w:val="22"/>
      <w:szCs w:val="22"/>
    </w:rPr>
  </w:style>
  <w:style w:type="paragraph" w:styleId="HTML">
    <w:name w:val="HTML Preformatted"/>
    <w:basedOn w:val="a0"/>
    <w:link w:val="HTML0"/>
    <w:uiPriority w:val="99"/>
    <w:semiHidden/>
    <w:unhideWhenUsed/>
    <w:rsid w:val="00D0355E"/>
    <w:rPr>
      <w:rFonts w:ascii="Consolas" w:hAnsi="Consolas"/>
      <w:sz w:val="20"/>
      <w:szCs w:val="20"/>
    </w:rPr>
  </w:style>
  <w:style w:type="character" w:customStyle="1" w:styleId="HTML0">
    <w:name w:val="Стандартный HTML Знак"/>
    <w:basedOn w:val="a1"/>
    <w:link w:val="HTML"/>
    <w:uiPriority w:val="99"/>
    <w:semiHidden/>
    <w:rsid w:val="00D0355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D0355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D0355E"/>
  </w:style>
  <w:style w:type="paragraph" w:styleId="afd">
    <w:name w:val="caption"/>
    <w:basedOn w:val="a0"/>
    <w:qFormat/>
    <w:rsid w:val="00D0355E"/>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D0355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D0355E"/>
    <w:rPr>
      <w:b/>
      <w:bCs/>
    </w:rPr>
  </w:style>
  <w:style w:type="paragraph" w:styleId="aff0">
    <w:name w:val="Revision"/>
    <w:hidden/>
    <w:uiPriority w:val="99"/>
    <w:semiHidden/>
    <w:rsid w:val="00D0355E"/>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1"/>
    <w:uiPriority w:val="39"/>
    <w:rsid w:val="00D0355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D0355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D0355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D0355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D0355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D0355E"/>
    <w:rPr>
      <w:color w:val="808080"/>
    </w:rPr>
  </w:style>
  <w:style w:type="character" w:customStyle="1" w:styleId="ln2paragraf1">
    <w:name w:val="ln2paragraf1"/>
    <w:rsid w:val="00D0355E"/>
    <w:rPr>
      <w:b/>
      <w:bCs/>
    </w:rPr>
  </w:style>
  <w:style w:type="character" w:customStyle="1" w:styleId="ln2tparagraf">
    <w:name w:val="ln2tparagraf"/>
    <w:rsid w:val="00D0355E"/>
  </w:style>
  <w:style w:type="character" w:customStyle="1" w:styleId="ln2tpunct">
    <w:name w:val="ln2tpunct"/>
    <w:rsid w:val="00D0355E"/>
  </w:style>
  <w:style w:type="paragraph" w:customStyle="1" w:styleId="nt">
    <w:name w:val="nt"/>
    <w:basedOn w:val="a0"/>
    <w:rsid w:val="00D0355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0355E"/>
    <w:rPr>
      <w:b/>
      <w:bCs/>
      <w:sz w:val="26"/>
      <w:szCs w:val="26"/>
    </w:rPr>
  </w:style>
  <w:style w:type="paragraph" w:customStyle="1" w:styleId="DefaultText">
    <w:name w:val="Default Text"/>
    <w:basedOn w:val="a0"/>
    <w:link w:val="DefaultTextChar"/>
    <w:uiPriority w:val="99"/>
    <w:rsid w:val="00D0355E"/>
    <w:rPr>
      <w:szCs w:val="20"/>
      <w:lang w:val="en-US"/>
    </w:rPr>
  </w:style>
  <w:style w:type="character" w:customStyle="1" w:styleId="DefaultTextChar">
    <w:name w:val="Default Text Char"/>
    <w:link w:val="DefaultText"/>
    <w:uiPriority w:val="99"/>
    <w:locked/>
    <w:rsid w:val="00D0355E"/>
    <w:rPr>
      <w:rFonts w:ascii="Times New Roman" w:eastAsia="Times New Roman" w:hAnsi="Times New Roman" w:cs="Times New Roman"/>
      <w:noProof/>
      <w:kern w:val="0"/>
      <w:sz w:val="24"/>
      <w:szCs w:val="20"/>
      <w:lang w:val="en-US"/>
      <w14:ligatures w14:val="none"/>
    </w:rPr>
  </w:style>
  <w:style w:type="character" w:customStyle="1" w:styleId="aff2">
    <w:name w:val="Основной шрифт"/>
    <w:uiPriority w:val="99"/>
    <w:rsid w:val="00D03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9E632-5CCE-42AE-A996-B12972E45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20022</Words>
  <Characters>114127</Characters>
  <Application>Microsoft Office Word</Application>
  <DocSecurity>0</DocSecurity>
  <Lines>951</Lines>
  <Paragraphs>267</Paragraphs>
  <ScaleCrop>false</ScaleCrop>
  <Company/>
  <LinksUpToDate>false</LinksUpToDate>
  <CharactersWithSpaces>133882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2024-11-12T13:09:00Z</dcterms:created>
  <dcterms:modified xsi:type="dcterms:W3CDTF">2024-11-12T13:28:00Z</dcterms:modified>
</cp:coreProperties>
</file>