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571AB" w14:textId="77777777" w:rsidR="00A91216" w:rsidRPr="00805CA5" w:rsidRDefault="00A91216">
      <w:pPr>
        <w:rPr>
          <w:lang w:val="ro-RO"/>
        </w:rPr>
      </w:pPr>
    </w:p>
    <w:p w14:paraId="41152BE5" w14:textId="77777777" w:rsidR="00D925B0" w:rsidRPr="00805CA5" w:rsidRDefault="00D925B0" w:rsidP="00D925B0">
      <w:pPr>
        <w:rPr>
          <w:b/>
          <w:sz w:val="28"/>
          <w:szCs w:val="28"/>
          <w:lang w:val="ro-RO" w:eastAsia="ru-RU"/>
        </w:rPr>
      </w:pPr>
    </w:p>
    <w:p w14:paraId="4EBDDC84" w14:textId="2F63258E" w:rsidR="00502EFF" w:rsidRPr="00805CA5" w:rsidRDefault="00502EFF" w:rsidP="00502EFF">
      <w:pPr>
        <w:jc w:val="right"/>
        <w:rPr>
          <w:sz w:val="22"/>
          <w:szCs w:val="22"/>
          <w:lang w:val="ro-RO"/>
        </w:rPr>
      </w:pPr>
      <w:r w:rsidRPr="00805CA5">
        <w:rPr>
          <w:lang w:val="ro-RO"/>
        </w:rPr>
        <w:t>Anexa nr.</w:t>
      </w:r>
      <w:r w:rsidR="00FF430B" w:rsidRPr="00805CA5">
        <w:rPr>
          <w:lang w:val="ro-RO"/>
        </w:rPr>
        <w:t xml:space="preserve"> </w:t>
      </w:r>
      <w:r w:rsidRPr="00805CA5">
        <w:rPr>
          <w:lang w:val="ro-RO"/>
        </w:rPr>
        <w:t>2</w:t>
      </w:r>
    </w:p>
    <w:p w14:paraId="24598B8F" w14:textId="77777777" w:rsidR="00410125" w:rsidRPr="00805CA5" w:rsidRDefault="00502EFF" w:rsidP="00502EFF">
      <w:pPr>
        <w:jc w:val="right"/>
        <w:rPr>
          <w:lang w:val="ro-RO"/>
        </w:rPr>
      </w:pPr>
      <w:r w:rsidRPr="00805CA5">
        <w:rPr>
          <w:lang w:val="ro-RO"/>
        </w:rPr>
        <w:t xml:space="preserve">la </w:t>
      </w:r>
      <w:r w:rsidR="00843F26" w:rsidRPr="00805CA5">
        <w:rPr>
          <w:lang w:val="ro-RO"/>
        </w:rPr>
        <w:t>D</w:t>
      </w:r>
      <w:r w:rsidR="00E959CD" w:rsidRPr="00805CA5">
        <w:rPr>
          <w:lang w:val="ro-RO"/>
        </w:rPr>
        <w:t xml:space="preserve">ocumentația standard </w:t>
      </w:r>
    </w:p>
    <w:p w14:paraId="730FD7E5" w14:textId="405A242A" w:rsidR="00502EFF" w:rsidRPr="00805CA5" w:rsidRDefault="00410125" w:rsidP="00410125">
      <w:pPr>
        <w:jc w:val="right"/>
        <w:rPr>
          <w:lang w:val="ro-RO"/>
        </w:rPr>
      </w:pPr>
      <w:r w:rsidRPr="00805CA5">
        <w:rPr>
          <w:lang w:val="ro-RO"/>
        </w:rPr>
        <w:t xml:space="preserve">aprobată prin Ordinul MF </w:t>
      </w:r>
      <w:r w:rsidR="00E959CD" w:rsidRPr="00805CA5">
        <w:rPr>
          <w:lang w:val="ro-RO"/>
        </w:rPr>
        <w:t>nr.</w:t>
      </w:r>
      <w:r w:rsidRPr="00805CA5">
        <w:rPr>
          <w:lang w:val="ro-RO"/>
        </w:rPr>
        <w:t xml:space="preserve"> </w:t>
      </w:r>
      <w:r w:rsidR="00E959CD" w:rsidRPr="00805CA5">
        <w:rPr>
          <w:lang w:val="ro-RO"/>
        </w:rPr>
        <w:t>69</w:t>
      </w:r>
      <w:r w:rsidRPr="00805CA5">
        <w:rPr>
          <w:lang w:val="ro-RO"/>
        </w:rPr>
        <w:t xml:space="preserve"> </w:t>
      </w:r>
      <w:r w:rsidR="00E959CD" w:rsidRPr="00805CA5">
        <w:rPr>
          <w:lang w:val="ro-RO"/>
        </w:rPr>
        <w:t xml:space="preserve">din </w:t>
      </w:r>
      <w:r w:rsidRPr="00805CA5">
        <w:rPr>
          <w:lang w:val="ro-RO"/>
        </w:rPr>
        <w:t>0</w:t>
      </w:r>
      <w:r w:rsidR="00E959CD" w:rsidRPr="00805CA5">
        <w:rPr>
          <w:lang w:val="ro-RO"/>
        </w:rPr>
        <w:t>7 mai 2021</w:t>
      </w:r>
    </w:p>
    <w:p w14:paraId="41DA5E75" w14:textId="77777777" w:rsidR="000E4D7D" w:rsidRPr="00805CA5" w:rsidRDefault="000E4D7D" w:rsidP="00502EFF">
      <w:pPr>
        <w:jc w:val="right"/>
        <w:rPr>
          <w:lang w:val="ro-RO"/>
        </w:rPr>
      </w:pPr>
    </w:p>
    <w:p w14:paraId="7166887D" w14:textId="77777777" w:rsidR="000E4D7D" w:rsidRPr="00805CA5" w:rsidRDefault="000E4D7D" w:rsidP="00502EFF">
      <w:pPr>
        <w:jc w:val="right"/>
        <w:rPr>
          <w:lang w:val="ro-RO"/>
        </w:rPr>
      </w:pPr>
    </w:p>
    <w:p w14:paraId="058F2963" w14:textId="0B4313D3" w:rsidR="00BE362C" w:rsidRPr="00805CA5" w:rsidRDefault="00BE362C" w:rsidP="00BE362C">
      <w:pPr>
        <w:spacing w:before="120"/>
        <w:jc w:val="center"/>
        <w:outlineLvl w:val="0"/>
        <w:rPr>
          <w:bCs/>
          <w:lang w:val="ro-RO" w:eastAsia="ru-RU"/>
        </w:rPr>
      </w:pPr>
      <w:r w:rsidRPr="00805CA5">
        <w:rPr>
          <w:b/>
          <w:sz w:val="28"/>
          <w:szCs w:val="28"/>
          <w:lang w:val="ro-RO" w:eastAsia="ru-RU"/>
        </w:rPr>
        <w:t>ANUNȚ DE PARTICIPARE</w:t>
      </w:r>
      <w:r w:rsidR="00410125" w:rsidRPr="00805CA5">
        <w:rPr>
          <w:bCs/>
          <w:sz w:val="28"/>
          <w:szCs w:val="28"/>
          <w:lang w:val="ro-RO" w:eastAsia="ru-RU"/>
        </w:rPr>
        <w:t xml:space="preserve">, </w:t>
      </w:r>
      <w:r w:rsidR="00410125" w:rsidRPr="00805CA5">
        <w:rPr>
          <w:bCs/>
          <w:sz w:val="28"/>
          <w:szCs w:val="28"/>
          <w:lang w:val="ro-RO" w:eastAsia="ru-RU"/>
        </w:rPr>
        <w:br/>
      </w:r>
      <w:r w:rsidR="00410125" w:rsidRPr="00805CA5">
        <w:rPr>
          <w:bCs/>
          <w:lang w:val="ro-RO" w:eastAsia="ru-RU"/>
        </w:rPr>
        <w:t>inclusiv pentru procedurile de preselecție/procedurile negociate</w:t>
      </w:r>
    </w:p>
    <w:p w14:paraId="603365BF" w14:textId="77777777" w:rsidR="00BE362C" w:rsidRPr="00805CA5" w:rsidRDefault="00BE362C" w:rsidP="00BE362C">
      <w:pPr>
        <w:rPr>
          <w:sz w:val="20"/>
          <w:szCs w:val="20"/>
          <w:lang w:val="ro-RO" w:eastAsia="ru-RU"/>
        </w:rPr>
      </w:pPr>
    </w:p>
    <w:p w14:paraId="2ED345BA" w14:textId="2B26CB77" w:rsidR="00BE362C" w:rsidRPr="00805CA5" w:rsidRDefault="00BE362C" w:rsidP="001A1A16">
      <w:pPr>
        <w:shd w:val="clear" w:color="auto" w:fill="FFFFFF" w:themeFill="background1"/>
        <w:spacing w:before="120"/>
        <w:rPr>
          <w:b/>
          <w:lang w:val="ro-RO" w:eastAsia="ru-RU"/>
        </w:rPr>
      </w:pPr>
      <w:r w:rsidRPr="00805CA5">
        <w:rPr>
          <w:b/>
          <w:lang w:val="ro-RO" w:eastAsia="ru-RU"/>
        </w:rPr>
        <w:t>privind achiziționarea</w:t>
      </w:r>
      <w:r w:rsidR="00410125" w:rsidRPr="00805CA5">
        <w:rPr>
          <w:b/>
          <w:lang w:val="ro-RO" w:eastAsia="ru-RU"/>
        </w:rPr>
        <w:t>:</w:t>
      </w:r>
      <w:r w:rsidRPr="00805CA5">
        <w:rPr>
          <w:b/>
          <w:lang w:val="ro-RO" w:eastAsia="ru-RU"/>
        </w:rPr>
        <w:t xml:space="preserve"> </w:t>
      </w:r>
      <w:r w:rsidR="00410125" w:rsidRPr="00805CA5">
        <w:rPr>
          <w:b/>
          <w:lang w:val="ro-RO" w:eastAsia="ru-RU"/>
        </w:rPr>
        <w:br/>
      </w:r>
      <w:r w:rsidR="00410125" w:rsidRPr="00805CA5">
        <w:rPr>
          <w:bCs/>
          <w:lang w:val="ro-RO" w:eastAsia="ru-RU"/>
        </w:rPr>
        <w:t xml:space="preserve">Lucrări de </w:t>
      </w:r>
      <w:r w:rsidR="00410125" w:rsidRPr="00805CA5">
        <w:rPr>
          <w:bCs/>
          <w:shd w:val="clear" w:color="auto" w:fill="FFFFFF" w:themeFill="background1"/>
          <w:lang w:val="ro-RO" w:eastAsia="ru-RU"/>
        </w:rPr>
        <w:t>reparație a acoperișului sălii de sport a Școlii Profesionale din or. Ștefan Vodă</w:t>
      </w:r>
      <w:r w:rsidRPr="00805CA5">
        <w:rPr>
          <w:b/>
          <w:shd w:val="clear" w:color="auto" w:fill="FFFFFF" w:themeFill="background1"/>
          <w:lang w:val="ro-RO" w:eastAsia="ru-RU"/>
        </w:rPr>
        <w:br/>
      </w:r>
      <w:r w:rsidR="00E706C1" w:rsidRPr="00805CA5">
        <w:rPr>
          <w:sz w:val="20"/>
          <w:lang w:val="ro-RO" w:eastAsia="ru-RU"/>
        </w:rPr>
        <w:t xml:space="preserve">                                                          </w:t>
      </w:r>
      <w:r w:rsidRPr="00805CA5">
        <w:rPr>
          <w:i/>
          <w:iCs/>
          <w:sz w:val="20"/>
          <w:lang w:val="ro-RO" w:eastAsia="ru-RU"/>
        </w:rPr>
        <w:t>(se indică obiectul achiziției)</w:t>
      </w:r>
      <w:r w:rsidRPr="00805CA5">
        <w:rPr>
          <w:b/>
          <w:lang w:val="ro-RO" w:eastAsia="ru-RU"/>
        </w:rPr>
        <w:br/>
        <w:t xml:space="preserve">prin procedura de </w:t>
      </w:r>
      <w:r w:rsidR="001A1A16" w:rsidRPr="00805CA5">
        <w:rPr>
          <w:b/>
          <w:lang w:val="ro-RO" w:eastAsia="ru-RU"/>
        </w:rPr>
        <w:t>a</w:t>
      </w:r>
      <w:r w:rsidRPr="00805CA5">
        <w:rPr>
          <w:b/>
          <w:lang w:val="ro-RO" w:eastAsia="ru-RU"/>
        </w:rPr>
        <w:t>chiziție</w:t>
      </w:r>
      <w:r w:rsidR="00410125" w:rsidRPr="00805CA5">
        <w:rPr>
          <w:b/>
          <w:lang w:val="ro-RO" w:eastAsia="ru-RU"/>
        </w:rPr>
        <w:t xml:space="preserve">: </w:t>
      </w:r>
      <w:r w:rsidR="00410125" w:rsidRPr="00805CA5">
        <w:rPr>
          <w:bCs/>
          <w:lang w:val="ro-RO" w:eastAsia="ru-RU"/>
        </w:rPr>
        <w:t>Cererea Ofertelor de Prețuri (COP)</w:t>
      </w:r>
      <w:r w:rsidRPr="00805CA5">
        <w:rPr>
          <w:b/>
          <w:lang w:val="ro-RO" w:eastAsia="ru-RU"/>
        </w:rPr>
        <w:br/>
      </w:r>
      <w:r w:rsidR="00E706C1" w:rsidRPr="00805CA5">
        <w:rPr>
          <w:sz w:val="20"/>
          <w:lang w:val="ro-RO" w:eastAsia="ru-RU"/>
        </w:rPr>
        <w:t xml:space="preserve">                                                          </w:t>
      </w:r>
      <w:r w:rsidRPr="00805CA5">
        <w:rPr>
          <w:i/>
          <w:iCs/>
          <w:sz w:val="20"/>
          <w:lang w:val="ro-RO" w:eastAsia="ru-RU"/>
        </w:rPr>
        <w:t>(tipul procedurii de achiziție)</w:t>
      </w:r>
    </w:p>
    <w:p w14:paraId="7A26B547" w14:textId="77777777" w:rsidR="00BE362C" w:rsidRPr="00805CA5" w:rsidRDefault="00BE362C" w:rsidP="001A1A16">
      <w:pPr>
        <w:shd w:val="clear" w:color="auto" w:fill="FFFFFF" w:themeFill="background1"/>
        <w:spacing w:before="120"/>
        <w:outlineLvl w:val="0"/>
        <w:rPr>
          <w:b/>
          <w:sz w:val="32"/>
          <w:szCs w:val="32"/>
          <w:lang w:val="ro-RO" w:eastAsia="ru-RU"/>
        </w:rPr>
      </w:pPr>
    </w:p>
    <w:p w14:paraId="3A055449" w14:textId="55BB167D" w:rsidR="00BE362C" w:rsidRPr="00805CA5" w:rsidRDefault="00BE362C">
      <w:pPr>
        <w:numPr>
          <w:ilvl w:val="0"/>
          <w:numId w:val="3"/>
        </w:numPr>
        <w:shd w:val="clear" w:color="auto" w:fill="FFFFFF" w:themeFill="background1"/>
        <w:tabs>
          <w:tab w:val="left" w:pos="284"/>
          <w:tab w:val="right" w:pos="9531"/>
        </w:tabs>
        <w:spacing w:before="120"/>
        <w:ind w:left="284" w:hanging="284"/>
        <w:rPr>
          <w:b/>
          <w:lang w:val="ro-RO" w:eastAsia="ru-RU"/>
        </w:rPr>
      </w:pPr>
      <w:r w:rsidRPr="00805CA5">
        <w:rPr>
          <w:b/>
          <w:lang w:val="ro-RO" w:eastAsia="ru-RU"/>
        </w:rPr>
        <w:t xml:space="preserve">Denumirea autorității contractante: </w:t>
      </w:r>
      <w:r w:rsidR="00410125" w:rsidRPr="00805CA5">
        <w:rPr>
          <w:bCs/>
          <w:lang w:val="ro-RO" w:eastAsia="ru-RU"/>
        </w:rPr>
        <w:t>Asociația Obștească „RENAȘTEREA”</w:t>
      </w:r>
    </w:p>
    <w:p w14:paraId="797F5925" w14:textId="5FA0F3EF" w:rsidR="00BE362C" w:rsidRPr="00805CA5" w:rsidRDefault="00BE362C">
      <w:pPr>
        <w:numPr>
          <w:ilvl w:val="0"/>
          <w:numId w:val="3"/>
        </w:numPr>
        <w:shd w:val="clear" w:color="auto" w:fill="FFFFFF" w:themeFill="background1"/>
        <w:tabs>
          <w:tab w:val="left" w:pos="284"/>
          <w:tab w:val="right" w:pos="9531"/>
        </w:tabs>
        <w:spacing w:before="120"/>
        <w:ind w:left="284" w:hanging="284"/>
        <w:rPr>
          <w:b/>
          <w:lang w:val="ro-RO" w:eastAsia="ru-RU"/>
        </w:rPr>
      </w:pPr>
      <w:r w:rsidRPr="00805CA5">
        <w:rPr>
          <w:b/>
          <w:lang w:val="ro-RO" w:eastAsia="ru-RU"/>
        </w:rPr>
        <w:t>IDNO:</w:t>
      </w:r>
      <w:r w:rsidR="00410125" w:rsidRPr="00805CA5">
        <w:rPr>
          <w:bCs/>
          <w:lang w:val="ro-RO" w:eastAsia="ru-RU"/>
        </w:rPr>
        <w:t xml:space="preserve"> 1019620010437</w:t>
      </w:r>
    </w:p>
    <w:p w14:paraId="258BDE79" w14:textId="47C11818" w:rsidR="00BE362C" w:rsidRPr="00805CA5" w:rsidRDefault="00BE362C">
      <w:pPr>
        <w:numPr>
          <w:ilvl w:val="0"/>
          <w:numId w:val="3"/>
        </w:numPr>
        <w:shd w:val="clear" w:color="auto" w:fill="FFFFFF" w:themeFill="background1"/>
        <w:tabs>
          <w:tab w:val="left" w:pos="284"/>
          <w:tab w:val="right" w:pos="9531"/>
        </w:tabs>
        <w:spacing w:before="120"/>
        <w:ind w:left="284" w:hanging="284"/>
        <w:rPr>
          <w:b/>
          <w:lang w:val="ro-RO" w:eastAsia="ru-RU"/>
        </w:rPr>
      </w:pPr>
      <w:r w:rsidRPr="00805CA5">
        <w:rPr>
          <w:b/>
          <w:lang w:val="ro-RO" w:eastAsia="ru-RU"/>
        </w:rPr>
        <w:t>Adresa:</w:t>
      </w:r>
      <w:r w:rsidR="00410125" w:rsidRPr="00805CA5">
        <w:rPr>
          <w:bCs/>
          <w:lang w:val="ro-RO" w:eastAsia="ru-RU"/>
        </w:rPr>
        <w:t xml:space="preserve"> str. 27 August 1991, 182, s. Talmaza, raionul Ștefan Vodă, MD4237</w:t>
      </w:r>
    </w:p>
    <w:p w14:paraId="01E28F85" w14:textId="46D703B0" w:rsidR="00BE362C" w:rsidRPr="00805CA5" w:rsidRDefault="00BE362C">
      <w:pPr>
        <w:numPr>
          <w:ilvl w:val="0"/>
          <w:numId w:val="3"/>
        </w:numPr>
        <w:shd w:val="clear" w:color="auto" w:fill="FFFFFF" w:themeFill="background1"/>
        <w:tabs>
          <w:tab w:val="left" w:pos="284"/>
          <w:tab w:val="right" w:pos="9531"/>
        </w:tabs>
        <w:spacing w:before="120"/>
        <w:ind w:left="284" w:hanging="284"/>
        <w:rPr>
          <w:b/>
          <w:lang w:val="ro-RO" w:eastAsia="ru-RU"/>
        </w:rPr>
      </w:pPr>
      <w:r w:rsidRPr="00805CA5">
        <w:rPr>
          <w:b/>
          <w:lang w:val="ro-RO" w:eastAsia="ru-RU"/>
        </w:rPr>
        <w:t>Numărul de telefon/fax:</w:t>
      </w:r>
      <w:r w:rsidR="00410125" w:rsidRPr="00805CA5">
        <w:rPr>
          <w:bCs/>
          <w:lang w:val="ro-RO" w:eastAsia="ru-RU"/>
        </w:rPr>
        <w:t xml:space="preserve"> +37369738235</w:t>
      </w:r>
    </w:p>
    <w:p w14:paraId="6BA88056" w14:textId="6F916C71" w:rsidR="00BE362C" w:rsidRPr="00805CA5" w:rsidRDefault="00BE362C">
      <w:pPr>
        <w:numPr>
          <w:ilvl w:val="0"/>
          <w:numId w:val="3"/>
        </w:numPr>
        <w:shd w:val="clear" w:color="auto" w:fill="FFFFFF" w:themeFill="background1"/>
        <w:tabs>
          <w:tab w:val="left" w:pos="284"/>
          <w:tab w:val="right" w:pos="9531"/>
        </w:tabs>
        <w:spacing w:before="120"/>
        <w:ind w:left="284" w:hanging="284"/>
        <w:rPr>
          <w:b/>
          <w:lang w:val="ro-RO" w:eastAsia="ru-RU"/>
        </w:rPr>
      </w:pPr>
      <w:r w:rsidRPr="00805CA5">
        <w:rPr>
          <w:b/>
          <w:lang w:val="ro-RO" w:eastAsia="ru-RU"/>
        </w:rPr>
        <w:t xml:space="preserve">Adresa de e-mail și </w:t>
      </w:r>
      <w:r w:rsidR="001C439F" w:rsidRPr="00805CA5">
        <w:rPr>
          <w:b/>
          <w:lang w:val="ro-RO" w:eastAsia="ru-RU"/>
        </w:rPr>
        <w:t xml:space="preserve">pagina web oficială </w:t>
      </w:r>
      <w:r w:rsidRPr="00805CA5">
        <w:rPr>
          <w:b/>
          <w:lang w:val="ro-RO" w:eastAsia="ru-RU"/>
        </w:rPr>
        <w:t>a autorității contractante:</w:t>
      </w:r>
      <w:r w:rsidR="00B335AE" w:rsidRPr="00805CA5">
        <w:rPr>
          <w:b/>
          <w:lang w:val="ro-RO" w:eastAsia="ru-RU"/>
        </w:rPr>
        <w:br/>
      </w:r>
      <w:r w:rsidR="00B335AE" w:rsidRPr="00805CA5">
        <w:rPr>
          <w:bCs/>
          <w:u w:val="single"/>
          <w:lang w:val="ro-RO" w:eastAsia="ru-RU"/>
        </w:rPr>
        <w:t>E-mail:</w:t>
      </w:r>
      <w:r w:rsidR="00B335AE" w:rsidRPr="00805CA5">
        <w:rPr>
          <w:bCs/>
          <w:lang w:val="ro-RO" w:eastAsia="ru-RU"/>
        </w:rPr>
        <w:t xml:space="preserve"> </w:t>
      </w:r>
      <w:r w:rsidR="00410125" w:rsidRPr="00805CA5">
        <w:rPr>
          <w:bCs/>
          <w:shd w:val="clear" w:color="auto" w:fill="FFFFFF" w:themeFill="background1"/>
          <w:lang w:val="ro-RO" w:eastAsia="ru-RU"/>
        </w:rPr>
        <w:t>renasterea.ao@gmail.com</w:t>
      </w:r>
      <w:r w:rsidR="00B335AE" w:rsidRPr="00805CA5">
        <w:rPr>
          <w:bCs/>
          <w:shd w:val="clear" w:color="auto" w:fill="FFFFFF" w:themeFill="background1"/>
          <w:lang w:val="ro-RO" w:eastAsia="ru-RU"/>
        </w:rPr>
        <w:t xml:space="preserve">; </w:t>
      </w:r>
      <w:r w:rsidR="00B335AE" w:rsidRPr="00805CA5">
        <w:rPr>
          <w:bCs/>
          <w:u w:val="single"/>
          <w:shd w:val="clear" w:color="auto" w:fill="FFFFFF" w:themeFill="background1"/>
          <w:lang w:val="ro-RO" w:eastAsia="ru-RU"/>
        </w:rPr>
        <w:t>Pagină web oficială:</w:t>
      </w:r>
      <w:r w:rsidR="00B335AE" w:rsidRPr="00805CA5">
        <w:rPr>
          <w:bCs/>
          <w:shd w:val="clear" w:color="auto" w:fill="FFFFFF" w:themeFill="background1"/>
          <w:lang w:val="ro-RO" w:eastAsia="ru-RU"/>
        </w:rPr>
        <w:t xml:space="preserve"> </w:t>
      </w:r>
      <w:r w:rsidR="007501AF" w:rsidRPr="00805CA5">
        <w:rPr>
          <w:bCs/>
          <w:lang w:val="ro-RO" w:eastAsia="ru-RU"/>
        </w:rPr>
        <w:t>Nu se aplică.</w:t>
      </w:r>
    </w:p>
    <w:p w14:paraId="3A5044BA" w14:textId="06F24C9B" w:rsidR="00BE362C" w:rsidRPr="00805CA5" w:rsidRDefault="00BE362C">
      <w:pPr>
        <w:numPr>
          <w:ilvl w:val="0"/>
          <w:numId w:val="3"/>
        </w:numPr>
        <w:shd w:val="clear" w:color="auto" w:fill="FFFFFF" w:themeFill="background1"/>
        <w:tabs>
          <w:tab w:val="left" w:pos="284"/>
          <w:tab w:val="right" w:pos="9531"/>
        </w:tabs>
        <w:spacing w:before="120"/>
        <w:ind w:left="288" w:hanging="288"/>
        <w:rPr>
          <w:bCs/>
          <w:lang w:val="ro-RO" w:eastAsia="ru-RU"/>
        </w:rPr>
      </w:pPr>
      <w:r w:rsidRPr="00805CA5">
        <w:rPr>
          <w:b/>
          <w:lang w:val="ro-RO" w:eastAsia="ru-RU"/>
        </w:rPr>
        <w:t xml:space="preserve">Adresa de e-mail sau </w:t>
      </w:r>
      <w:r w:rsidR="001C439F" w:rsidRPr="00805CA5">
        <w:rPr>
          <w:b/>
          <w:lang w:val="ro-RO" w:eastAsia="ru-RU"/>
        </w:rPr>
        <w:t xml:space="preserve">pagina web oficială </w:t>
      </w:r>
      <w:r w:rsidRPr="00805CA5">
        <w:rPr>
          <w:b/>
          <w:lang w:val="ro-RO" w:eastAsia="ru-RU"/>
        </w:rPr>
        <w:t xml:space="preserve">de la care se va putea obține accesul la documentația de atribuire: </w:t>
      </w:r>
      <w:r w:rsidR="00B335AE" w:rsidRPr="00805CA5">
        <w:rPr>
          <w:bCs/>
          <w:i/>
          <w:iCs/>
          <w:lang w:val="ro-RO" w:eastAsia="ru-RU"/>
        </w:rPr>
        <w:t xml:space="preserve">Toată </w:t>
      </w:r>
      <w:r w:rsidRPr="00805CA5">
        <w:rPr>
          <w:bCs/>
          <w:i/>
          <w:lang w:val="ro-RO" w:eastAsia="ru-RU"/>
        </w:rPr>
        <w:t>documentația de atribuire este anexată în cadrul procedurii în SIA RSAP</w:t>
      </w:r>
    </w:p>
    <w:p w14:paraId="1FAE47C7" w14:textId="14CB3283" w:rsidR="00493804" w:rsidRPr="00805CA5" w:rsidRDefault="00BE362C">
      <w:pPr>
        <w:numPr>
          <w:ilvl w:val="0"/>
          <w:numId w:val="3"/>
        </w:numPr>
        <w:shd w:val="clear" w:color="auto" w:fill="FFFFFF" w:themeFill="background1"/>
        <w:tabs>
          <w:tab w:val="left" w:pos="284"/>
          <w:tab w:val="right" w:pos="9531"/>
        </w:tabs>
        <w:spacing w:before="120"/>
        <w:ind w:left="288" w:hanging="288"/>
        <w:jc w:val="both"/>
        <w:rPr>
          <w:bCs/>
          <w:lang w:val="ro-RO" w:eastAsia="ru-RU"/>
        </w:rPr>
      </w:pPr>
      <w:r w:rsidRPr="00805CA5">
        <w:rPr>
          <w:b/>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493804" w:rsidRPr="00805CA5">
        <w:rPr>
          <w:bCs/>
          <w:lang w:val="ro-RO" w:eastAsia="ru-RU"/>
        </w:rPr>
        <w:t xml:space="preserve"> Asociație Obștească (organizație necomercială).</w:t>
      </w:r>
      <w:r w:rsidR="00493804" w:rsidRPr="00805CA5">
        <w:rPr>
          <w:b/>
          <w:lang w:val="ro-RO" w:eastAsia="ru-RU"/>
        </w:rPr>
        <w:t xml:space="preserve"> </w:t>
      </w:r>
      <w:r w:rsidR="00493804" w:rsidRPr="00805CA5">
        <w:rPr>
          <w:b/>
          <w:lang w:val="ro-RO" w:eastAsia="ru-RU"/>
        </w:rPr>
        <w:br/>
      </w:r>
      <w:r w:rsidR="00493804" w:rsidRPr="00805CA5">
        <w:rPr>
          <w:bCs/>
          <w:lang w:val="ro-RO" w:eastAsia="ru-RU"/>
        </w:rPr>
        <w:t>Obiectul principal de activitate al Asociației Obștești  „RENAȘTEREA” îl constituie elaborarea și implementarea proiectelor și programelor de interes public în domeniul dezvoltării comunitare, promovării participării civice și a implicării cetățenilor în procesele decizionale, dezvoltării sectorului de tineret, precum și cooperării cu autoritățile administrației publice locale și alte instituții și organizații relevante, în conformitate cu scopurile și obiectivele statutare ale Asociației.</w:t>
      </w:r>
    </w:p>
    <w:p w14:paraId="4B18AC82" w14:textId="10D854CC" w:rsidR="00BE362C" w:rsidRPr="00805CA5" w:rsidRDefault="00BE362C">
      <w:pPr>
        <w:numPr>
          <w:ilvl w:val="0"/>
          <w:numId w:val="3"/>
        </w:numPr>
        <w:shd w:val="clear" w:color="auto" w:fill="FFFFFF" w:themeFill="background1"/>
        <w:tabs>
          <w:tab w:val="left" w:pos="284"/>
          <w:tab w:val="right" w:pos="426"/>
        </w:tabs>
        <w:spacing w:before="120"/>
        <w:ind w:left="284" w:hanging="284"/>
        <w:rPr>
          <w:b/>
          <w:lang w:val="ro-RO" w:eastAsia="ru-RU"/>
        </w:rPr>
      </w:pPr>
      <w:r w:rsidRPr="00805CA5">
        <w:rPr>
          <w:b/>
          <w:lang w:val="ro-RO" w:eastAsia="ru-RU"/>
        </w:rPr>
        <w:t>Cumpărătorul invită operatorii economici interesați, care îi pot satisface necesitățile, să participe la procedur</w:t>
      </w:r>
      <w:r w:rsidR="00093AE5" w:rsidRPr="00805CA5">
        <w:rPr>
          <w:b/>
          <w:lang w:val="ro-RO" w:eastAsia="ru-RU"/>
        </w:rPr>
        <w:t xml:space="preserve">a de achiziție privind </w:t>
      </w:r>
      <w:r w:rsidRPr="00805CA5">
        <w:rPr>
          <w:b/>
          <w:lang w:val="ro-RO" w:eastAsia="ru-RU"/>
        </w:rPr>
        <w:t>prestarea/executarea următoarelor servicii</w:t>
      </w:r>
      <w:r w:rsidR="00D012A2" w:rsidRPr="00805CA5">
        <w:rPr>
          <w:b/>
          <w:lang w:val="ro-RO" w:eastAsia="ru-RU"/>
        </w:rPr>
        <w:t xml:space="preserve"> de proiectare</w:t>
      </w:r>
      <w:r w:rsidRPr="00805CA5">
        <w:rPr>
          <w:b/>
          <w:lang w:val="ro-RO" w:eastAsia="ru-RU"/>
        </w:rPr>
        <w:t>/lucrări:</w:t>
      </w:r>
      <w:r w:rsidR="00326679" w:rsidRPr="00805CA5">
        <w:rPr>
          <w:b/>
          <w:lang w:val="ro-RO" w:eastAsia="ru-RU"/>
        </w:rPr>
        <w:br/>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805CA5"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805CA5" w:rsidRDefault="00BE362C" w:rsidP="00BE362C">
            <w:pPr>
              <w:shd w:val="clear" w:color="auto" w:fill="FFFFFF" w:themeFill="background1"/>
              <w:spacing w:before="120"/>
              <w:jc w:val="center"/>
              <w:rPr>
                <w:b/>
                <w:sz w:val="20"/>
                <w:szCs w:val="20"/>
                <w:lang w:val="ro-RO" w:eastAsia="ru-RU"/>
              </w:rPr>
            </w:pPr>
            <w:r w:rsidRPr="00805CA5">
              <w:rPr>
                <w:b/>
                <w:sz w:val="20"/>
                <w:szCs w:val="20"/>
                <w:lang w:val="ro-RO"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805CA5" w:rsidRDefault="00BE362C" w:rsidP="00BE362C">
            <w:pPr>
              <w:shd w:val="clear" w:color="auto" w:fill="FFFFFF" w:themeFill="background1"/>
              <w:spacing w:before="120"/>
              <w:jc w:val="center"/>
              <w:rPr>
                <w:b/>
                <w:sz w:val="20"/>
                <w:szCs w:val="20"/>
                <w:lang w:val="ro-RO" w:eastAsia="ru-RU"/>
              </w:rPr>
            </w:pPr>
            <w:r w:rsidRPr="00805CA5">
              <w:rPr>
                <w:b/>
                <w:sz w:val="20"/>
                <w:szCs w:val="20"/>
                <w:lang w:val="ro-RO"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805CA5" w:rsidRDefault="00BE362C" w:rsidP="00BE362C">
            <w:pPr>
              <w:shd w:val="clear" w:color="auto" w:fill="FFFFFF" w:themeFill="background1"/>
              <w:spacing w:before="120"/>
              <w:jc w:val="center"/>
              <w:rPr>
                <w:b/>
                <w:sz w:val="20"/>
                <w:szCs w:val="20"/>
                <w:lang w:val="ro-RO" w:eastAsia="ru-RU"/>
              </w:rPr>
            </w:pPr>
            <w:r w:rsidRPr="00805CA5">
              <w:rPr>
                <w:b/>
                <w:sz w:val="20"/>
                <w:szCs w:val="20"/>
                <w:lang w:val="ro-RO" w:eastAsia="ru-RU"/>
              </w:rPr>
              <w:t xml:space="preserve">Denumirea </w:t>
            </w:r>
            <w:r w:rsidR="00093AE5" w:rsidRPr="00805CA5">
              <w:rPr>
                <w:b/>
                <w:sz w:val="20"/>
                <w:szCs w:val="20"/>
                <w:lang w:val="ro-RO" w:eastAsia="ru-RU"/>
              </w:rPr>
              <w:t>serviciilor de proiectare sau de lucrări</w:t>
            </w:r>
            <w:r w:rsidRPr="00805CA5">
              <w:rPr>
                <w:b/>
                <w:sz w:val="20"/>
                <w:szCs w:val="20"/>
                <w:lang w:val="ro-R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805CA5" w:rsidRDefault="00BE362C" w:rsidP="00BE362C">
            <w:pPr>
              <w:shd w:val="clear" w:color="auto" w:fill="FFFFFF" w:themeFill="background1"/>
              <w:spacing w:before="120"/>
              <w:jc w:val="center"/>
              <w:rPr>
                <w:b/>
                <w:sz w:val="20"/>
                <w:szCs w:val="20"/>
                <w:lang w:val="ro-RO" w:eastAsia="ru-RU"/>
              </w:rPr>
            </w:pPr>
            <w:r w:rsidRPr="00805CA5">
              <w:rPr>
                <w:b/>
                <w:sz w:val="20"/>
                <w:szCs w:val="20"/>
                <w:lang w:val="ro-RO"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805CA5" w:rsidRDefault="00BE362C" w:rsidP="00BE362C">
            <w:pPr>
              <w:shd w:val="clear" w:color="auto" w:fill="FFFFFF" w:themeFill="background1"/>
              <w:spacing w:before="120"/>
              <w:jc w:val="center"/>
              <w:rPr>
                <w:b/>
                <w:sz w:val="20"/>
                <w:szCs w:val="20"/>
                <w:lang w:val="ro-RO" w:eastAsia="ru-RU"/>
              </w:rPr>
            </w:pPr>
            <w:r w:rsidRPr="00805CA5">
              <w:rPr>
                <w:b/>
                <w:sz w:val="20"/>
                <w:szCs w:val="20"/>
                <w:lang w:val="ro-RO"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805CA5" w:rsidRDefault="00BE362C" w:rsidP="00BE362C">
            <w:pPr>
              <w:shd w:val="clear" w:color="auto" w:fill="FFFFFF" w:themeFill="background1"/>
              <w:spacing w:before="120"/>
              <w:jc w:val="center"/>
              <w:rPr>
                <w:b/>
                <w:sz w:val="20"/>
                <w:szCs w:val="20"/>
                <w:lang w:val="ro-RO" w:eastAsia="ru-RU"/>
              </w:rPr>
            </w:pPr>
            <w:r w:rsidRPr="00805CA5">
              <w:rPr>
                <w:b/>
                <w:sz w:val="20"/>
                <w:szCs w:val="20"/>
                <w:lang w:val="ro-R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36A99B98" w:rsidR="00BE362C" w:rsidRPr="00805CA5" w:rsidRDefault="00BE362C" w:rsidP="00BE362C">
            <w:pPr>
              <w:shd w:val="clear" w:color="auto" w:fill="FFFFFF" w:themeFill="background1"/>
              <w:spacing w:before="120"/>
              <w:jc w:val="center"/>
              <w:rPr>
                <w:b/>
                <w:sz w:val="20"/>
                <w:szCs w:val="20"/>
                <w:lang w:val="ro-RO" w:eastAsia="ru-RU"/>
              </w:rPr>
            </w:pPr>
            <w:r w:rsidRPr="00805CA5">
              <w:rPr>
                <w:b/>
                <w:sz w:val="20"/>
                <w:szCs w:val="20"/>
                <w:lang w:val="ro-RO" w:eastAsia="ru-RU"/>
              </w:rPr>
              <w:t>Valoarea estimată</w:t>
            </w:r>
            <w:r w:rsidRPr="00805CA5">
              <w:rPr>
                <w:b/>
                <w:sz w:val="20"/>
                <w:szCs w:val="20"/>
                <w:lang w:val="ro-RO" w:eastAsia="ru-RU"/>
              </w:rPr>
              <w:br/>
              <w:t>(</w:t>
            </w:r>
            <w:r w:rsidR="00493804" w:rsidRPr="00805CA5">
              <w:rPr>
                <w:b/>
                <w:sz w:val="20"/>
                <w:szCs w:val="20"/>
                <w:lang w:val="ro-RO" w:eastAsia="ru-RU"/>
              </w:rPr>
              <w:t>fără TVA</w:t>
            </w:r>
            <w:r w:rsidRPr="00805CA5">
              <w:rPr>
                <w:b/>
                <w:sz w:val="20"/>
                <w:szCs w:val="20"/>
                <w:lang w:val="ro-RO" w:eastAsia="ru-RU"/>
              </w:rPr>
              <w:t>)</w:t>
            </w:r>
          </w:p>
        </w:tc>
      </w:tr>
      <w:tr w:rsidR="00BE362C" w:rsidRPr="00805CA5" w14:paraId="695490BD" w14:textId="77777777" w:rsidTr="00326679">
        <w:trPr>
          <w:cantSplit/>
          <w:trHeight w:val="1134"/>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69F728CA" w:rsidR="00BE362C" w:rsidRPr="00805CA5" w:rsidRDefault="00493804" w:rsidP="00BE362C">
            <w:pPr>
              <w:shd w:val="clear" w:color="auto" w:fill="FFFFFF" w:themeFill="background1"/>
              <w:spacing w:before="120"/>
              <w:jc w:val="center"/>
              <w:rPr>
                <w:sz w:val="20"/>
                <w:szCs w:val="20"/>
                <w:lang w:val="ro-RO" w:eastAsia="ru-RU"/>
              </w:rPr>
            </w:pPr>
            <w:r w:rsidRPr="00805CA5">
              <w:rPr>
                <w:sz w:val="20"/>
                <w:szCs w:val="20"/>
                <w:lang w:val="ro-RO" w:eastAsia="ru-RU"/>
              </w:rPr>
              <w:t>1.</w:t>
            </w:r>
          </w:p>
        </w:tc>
        <w:tc>
          <w:tcPr>
            <w:tcW w:w="1025" w:type="dxa"/>
            <w:tcBorders>
              <w:top w:val="single" w:sz="4" w:space="0" w:color="auto"/>
              <w:left w:val="single" w:sz="4" w:space="0" w:color="auto"/>
              <w:bottom w:val="single" w:sz="4" w:space="0" w:color="auto"/>
              <w:right w:val="single" w:sz="4" w:space="0" w:color="auto"/>
            </w:tcBorders>
            <w:textDirection w:val="tbRl"/>
            <w:vAlign w:val="center"/>
          </w:tcPr>
          <w:p w14:paraId="52B96A61" w14:textId="0B4060BA" w:rsidR="00BE362C" w:rsidRPr="00805CA5" w:rsidRDefault="00326679" w:rsidP="00326679">
            <w:pPr>
              <w:shd w:val="clear" w:color="auto" w:fill="FFFFFF" w:themeFill="background1"/>
              <w:spacing w:before="120"/>
              <w:ind w:left="113" w:right="113"/>
              <w:jc w:val="center"/>
              <w:rPr>
                <w:sz w:val="20"/>
                <w:szCs w:val="20"/>
                <w:lang w:val="ro-RO" w:eastAsia="ru-RU"/>
              </w:rPr>
            </w:pPr>
            <w:r w:rsidRPr="00805CA5">
              <w:rPr>
                <w:sz w:val="20"/>
                <w:szCs w:val="20"/>
                <w:lang w:val="ro-RO" w:eastAsia="ru-RU"/>
              </w:rPr>
              <w:t>45261900-3</w:t>
            </w:r>
          </w:p>
        </w:tc>
        <w:tc>
          <w:tcPr>
            <w:tcW w:w="2393" w:type="dxa"/>
            <w:tcBorders>
              <w:top w:val="single" w:sz="4" w:space="0" w:color="auto"/>
              <w:left w:val="single" w:sz="4" w:space="0" w:color="auto"/>
              <w:bottom w:val="single" w:sz="4" w:space="0" w:color="auto"/>
              <w:right w:val="single" w:sz="4" w:space="0" w:color="auto"/>
            </w:tcBorders>
            <w:vAlign w:val="center"/>
          </w:tcPr>
          <w:p w14:paraId="37848183" w14:textId="77777777" w:rsidR="00BE362C" w:rsidRPr="00805CA5" w:rsidRDefault="00493804" w:rsidP="00493804">
            <w:pPr>
              <w:shd w:val="clear" w:color="auto" w:fill="FFFFFF" w:themeFill="background1"/>
              <w:spacing w:before="120"/>
              <w:rPr>
                <w:bCs/>
                <w:sz w:val="20"/>
                <w:szCs w:val="20"/>
                <w:lang w:val="ro-RO" w:eastAsia="ru-RU"/>
              </w:rPr>
            </w:pPr>
            <w:r w:rsidRPr="00805CA5">
              <w:rPr>
                <w:bCs/>
                <w:sz w:val="20"/>
                <w:szCs w:val="20"/>
                <w:lang w:val="ro-RO" w:eastAsia="ru-RU"/>
              </w:rPr>
              <w:t>Lucrări de reparație a acoperișului sălii de sport a Școlii Profesionale din or. Ștefan Vodă</w:t>
            </w:r>
          </w:p>
          <w:p w14:paraId="2E32EB39" w14:textId="233F23A8" w:rsidR="00326679" w:rsidRPr="00805CA5" w:rsidRDefault="00326679" w:rsidP="00493804">
            <w:pPr>
              <w:shd w:val="clear" w:color="auto" w:fill="FFFFFF" w:themeFill="background1"/>
              <w:spacing w:before="120"/>
              <w:rPr>
                <w:bCs/>
                <w:i/>
                <w:iCs/>
                <w:sz w:val="20"/>
                <w:szCs w:val="20"/>
                <w:lang w:val="ro-RO"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32EF5529" w:rsidR="00BE362C" w:rsidRPr="00805CA5" w:rsidRDefault="00493804" w:rsidP="00BE362C">
            <w:pPr>
              <w:shd w:val="clear" w:color="auto" w:fill="FFFFFF" w:themeFill="background1"/>
              <w:spacing w:before="120"/>
              <w:jc w:val="center"/>
              <w:rPr>
                <w:sz w:val="20"/>
                <w:szCs w:val="20"/>
                <w:lang w:val="ro-RO" w:eastAsia="ru-RU"/>
              </w:rPr>
            </w:pPr>
            <w:r w:rsidRPr="00805CA5">
              <w:rPr>
                <w:sz w:val="20"/>
                <w:szCs w:val="20"/>
                <w:lang w:val="ro-RO" w:eastAsia="ru-RU"/>
              </w:rPr>
              <w:t>Lucrare</w:t>
            </w: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22A2E116" w:rsidR="00BE362C" w:rsidRPr="00805CA5" w:rsidRDefault="00493804" w:rsidP="00BE362C">
            <w:pPr>
              <w:shd w:val="clear" w:color="auto" w:fill="FFFFFF" w:themeFill="background1"/>
              <w:spacing w:before="120"/>
              <w:jc w:val="center"/>
              <w:rPr>
                <w:sz w:val="20"/>
                <w:szCs w:val="20"/>
                <w:lang w:val="ro-RO" w:eastAsia="ru-RU"/>
              </w:rPr>
            </w:pPr>
            <w:r w:rsidRPr="00805CA5">
              <w:rPr>
                <w:sz w:val="20"/>
                <w:szCs w:val="20"/>
                <w:lang w:val="ro-RO"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0F38B9FE" w:rsidR="00BE362C" w:rsidRPr="00805CA5" w:rsidRDefault="00493804" w:rsidP="00BE362C">
            <w:pPr>
              <w:shd w:val="clear" w:color="auto" w:fill="FFFFFF" w:themeFill="background1"/>
              <w:spacing w:before="120"/>
              <w:jc w:val="center"/>
              <w:rPr>
                <w:sz w:val="20"/>
                <w:szCs w:val="20"/>
                <w:lang w:val="ro-RO" w:eastAsia="ru-RU"/>
              </w:rPr>
            </w:pPr>
            <w:r w:rsidRPr="00805CA5">
              <w:rPr>
                <w:sz w:val="20"/>
                <w:szCs w:val="20"/>
                <w:lang w:val="ro-RO" w:eastAsia="ru-RU"/>
              </w:rPr>
              <w:t>Conform caietului de sarcini și standardelor tehnice în vigoare</w:t>
            </w:r>
          </w:p>
        </w:tc>
        <w:tc>
          <w:tcPr>
            <w:tcW w:w="1980" w:type="dxa"/>
            <w:tcBorders>
              <w:top w:val="single" w:sz="4" w:space="0" w:color="auto"/>
              <w:left w:val="single" w:sz="4" w:space="0" w:color="auto"/>
              <w:bottom w:val="single" w:sz="4" w:space="0" w:color="auto"/>
              <w:right w:val="single" w:sz="4" w:space="0" w:color="auto"/>
            </w:tcBorders>
          </w:tcPr>
          <w:p w14:paraId="7E143C27" w14:textId="65F2CAE8" w:rsidR="00BE362C" w:rsidRPr="00805CA5" w:rsidRDefault="00326679" w:rsidP="00326679">
            <w:pPr>
              <w:shd w:val="clear" w:color="auto" w:fill="FFFFFF" w:themeFill="background1"/>
              <w:spacing w:before="240"/>
              <w:jc w:val="center"/>
              <w:rPr>
                <w:b/>
                <w:bCs/>
                <w:sz w:val="20"/>
                <w:szCs w:val="20"/>
                <w:lang w:val="ro-RO" w:eastAsia="ru-RU"/>
              </w:rPr>
            </w:pPr>
            <w:r w:rsidRPr="00805CA5">
              <w:rPr>
                <w:b/>
                <w:bCs/>
                <w:sz w:val="20"/>
                <w:szCs w:val="20"/>
                <w:lang w:val="ro-RO" w:eastAsia="ru-RU"/>
              </w:rPr>
              <w:t>549.997,97</w:t>
            </w:r>
          </w:p>
        </w:tc>
      </w:tr>
      <w:tr w:rsidR="00BE362C" w:rsidRPr="00805CA5"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08FD2F0B" w:rsidR="00BE362C" w:rsidRPr="00805CA5" w:rsidRDefault="00BE362C" w:rsidP="00BE362C">
            <w:pPr>
              <w:shd w:val="clear" w:color="auto" w:fill="FFFFFF" w:themeFill="background1"/>
              <w:spacing w:before="120"/>
              <w:jc w:val="center"/>
              <w:rPr>
                <w:sz w:val="20"/>
                <w:szCs w:val="20"/>
                <w:lang w:val="ro-RO" w:eastAsia="ru-RU"/>
              </w:rPr>
            </w:pPr>
            <w:r w:rsidRPr="00805CA5">
              <w:rPr>
                <w:b/>
                <w:sz w:val="20"/>
                <w:szCs w:val="20"/>
                <w:lang w:val="ro-RO" w:eastAsia="ru-RU"/>
              </w:rPr>
              <w:t xml:space="preserve">Valoarea estimativă </w:t>
            </w:r>
            <w:r w:rsidR="00326679" w:rsidRPr="00805CA5">
              <w:rPr>
                <w:b/>
                <w:sz w:val="20"/>
                <w:szCs w:val="20"/>
                <w:lang w:val="ro-RO" w:eastAsia="ru-RU"/>
              </w:rPr>
              <w:t>TOTALĂ</w:t>
            </w:r>
          </w:p>
        </w:tc>
        <w:tc>
          <w:tcPr>
            <w:tcW w:w="1980" w:type="dxa"/>
            <w:tcBorders>
              <w:top w:val="single" w:sz="4" w:space="0" w:color="auto"/>
              <w:left w:val="single" w:sz="4" w:space="0" w:color="auto"/>
              <w:bottom w:val="single" w:sz="4" w:space="0" w:color="auto"/>
              <w:right w:val="single" w:sz="4" w:space="0" w:color="auto"/>
            </w:tcBorders>
          </w:tcPr>
          <w:p w14:paraId="534665E7" w14:textId="3F251063" w:rsidR="00BE362C" w:rsidRPr="00805CA5" w:rsidRDefault="00326679" w:rsidP="00BE362C">
            <w:pPr>
              <w:shd w:val="clear" w:color="auto" w:fill="FFFFFF" w:themeFill="background1"/>
              <w:spacing w:before="120"/>
              <w:jc w:val="center"/>
              <w:rPr>
                <w:b/>
                <w:bCs/>
                <w:sz w:val="20"/>
                <w:szCs w:val="20"/>
                <w:lang w:val="ro-RO" w:eastAsia="ru-RU"/>
              </w:rPr>
            </w:pPr>
            <w:r w:rsidRPr="00805CA5">
              <w:rPr>
                <w:b/>
                <w:bCs/>
                <w:sz w:val="20"/>
                <w:szCs w:val="20"/>
                <w:lang w:val="ro-RO" w:eastAsia="ru-RU"/>
              </w:rPr>
              <w:t>549.997,97</w:t>
            </w:r>
          </w:p>
        </w:tc>
      </w:tr>
    </w:tbl>
    <w:p w14:paraId="1F104CB7" w14:textId="77777777" w:rsidR="00326679" w:rsidRPr="00805CA5" w:rsidRDefault="00326679" w:rsidP="00326679">
      <w:pPr>
        <w:shd w:val="clear" w:color="auto" w:fill="FFFFFF" w:themeFill="background1"/>
        <w:tabs>
          <w:tab w:val="right" w:pos="426"/>
        </w:tabs>
        <w:spacing w:before="120"/>
        <w:ind w:left="360"/>
        <w:rPr>
          <w:b/>
          <w:lang w:val="ro-RO" w:eastAsia="ru-RU"/>
        </w:rPr>
      </w:pPr>
    </w:p>
    <w:p w14:paraId="6EC064AB" w14:textId="77777777" w:rsidR="00326679" w:rsidRPr="00805CA5" w:rsidRDefault="00326679" w:rsidP="00326679">
      <w:pPr>
        <w:shd w:val="clear" w:color="auto" w:fill="FFFFFF" w:themeFill="background1"/>
        <w:tabs>
          <w:tab w:val="right" w:pos="426"/>
        </w:tabs>
        <w:spacing w:before="120"/>
        <w:ind w:left="360"/>
        <w:rPr>
          <w:b/>
          <w:lang w:val="ro-RO" w:eastAsia="ru-RU"/>
        </w:rPr>
      </w:pPr>
    </w:p>
    <w:p w14:paraId="5A38CC1A" w14:textId="77777777" w:rsidR="00326679" w:rsidRPr="00805CA5" w:rsidRDefault="00326679" w:rsidP="00326679">
      <w:pPr>
        <w:shd w:val="clear" w:color="auto" w:fill="FFFFFF" w:themeFill="background1"/>
        <w:tabs>
          <w:tab w:val="right" w:pos="426"/>
        </w:tabs>
        <w:spacing w:before="120"/>
        <w:ind w:left="360"/>
        <w:rPr>
          <w:b/>
          <w:lang w:val="ro-RO" w:eastAsia="ru-RU"/>
        </w:rPr>
      </w:pPr>
    </w:p>
    <w:p w14:paraId="3D38E887" w14:textId="69895E08" w:rsidR="004C499F" w:rsidRPr="00805CA5" w:rsidRDefault="00816026">
      <w:pPr>
        <w:numPr>
          <w:ilvl w:val="0"/>
          <w:numId w:val="3"/>
        </w:numPr>
        <w:shd w:val="clear" w:color="auto" w:fill="FFFFFF" w:themeFill="background1"/>
        <w:tabs>
          <w:tab w:val="right" w:pos="426"/>
        </w:tabs>
        <w:spacing w:before="120"/>
        <w:ind w:left="360"/>
        <w:rPr>
          <w:b/>
          <w:lang w:val="ro-RO" w:eastAsia="ru-RU"/>
        </w:rPr>
      </w:pPr>
      <w:r w:rsidRPr="00805CA5">
        <w:rPr>
          <w:b/>
          <w:lang w:val="ro-RO" w:eastAsia="ru-RU"/>
        </w:rPr>
        <w:t xml:space="preserve">În cazul procedurilor </w:t>
      </w:r>
      <w:r w:rsidR="00631A2C" w:rsidRPr="00805CA5">
        <w:rPr>
          <w:b/>
          <w:lang w:val="ro-RO" w:eastAsia="ru-RU"/>
        </w:rPr>
        <w:t>de</w:t>
      </w:r>
      <w:r w:rsidRPr="00805CA5">
        <w:rPr>
          <w:b/>
          <w:lang w:val="ro-RO" w:eastAsia="ru-RU"/>
        </w:rPr>
        <w:t xml:space="preserve"> preselecție se indică numărul minim al candidaţilor şi, dacă este cazul, numărul maxim al acestora.</w:t>
      </w:r>
      <w:r w:rsidR="007501AF" w:rsidRPr="00805CA5">
        <w:rPr>
          <w:bCs/>
          <w:lang w:val="ro-RO" w:eastAsia="ru-RU"/>
        </w:rPr>
        <w:t xml:space="preserve"> </w:t>
      </w:r>
      <w:r w:rsidR="007501AF" w:rsidRPr="00805CA5">
        <w:rPr>
          <w:bCs/>
          <w:u w:val="single"/>
          <w:lang w:val="ro-RO" w:eastAsia="ru-RU"/>
        </w:rPr>
        <w:t>Nu se aplică.</w:t>
      </w:r>
    </w:p>
    <w:p w14:paraId="0039C537" w14:textId="77777777" w:rsidR="00326679" w:rsidRPr="00805CA5" w:rsidRDefault="00326679" w:rsidP="00326679">
      <w:pPr>
        <w:shd w:val="clear" w:color="auto" w:fill="FFFFFF" w:themeFill="background1"/>
        <w:tabs>
          <w:tab w:val="right" w:pos="426"/>
        </w:tabs>
        <w:ind w:left="357"/>
        <w:rPr>
          <w:b/>
          <w:lang w:val="ro-RO" w:eastAsia="ru-RU"/>
        </w:rPr>
      </w:pPr>
    </w:p>
    <w:p w14:paraId="4B3D5C22" w14:textId="5639BDF8" w:rsidR="004C499F" w:rsidRPr="00805CA5" w:rsidRDefault="00BE362C">
      <w:pPr>
        <w:numPr>
          <w:ilvl w:val="0"/>
          <w:numId w:val="3"/>
        </w:numPr>
        <w:shd w:val="clear" w:color="auto" w:fill="FFFFFF" w:themeFill="background1"/>
        <w:tabs>
          <w:tab w:val="right" w:pos="426"/>
        </w:tabs>
        <w:ind w:left="357"/>
        <w:rPr>
          <w:b/>
          <w:lang w:val="ro-RO" w:eastAsia="ru-RU"/>
        </w:rPr>
      </w:pPr>
      <w:r w:rsidRPr="00805CA5">
        <w:rPr>
          <w:b/>
          <w:lang w:val="ro-RO" w:eastAsia="ru-RU"/>
        </w:rPr>
        <w:t>În cazul în care contractul este împărțit pe loturi</w:t>
      </w:r>
      <w:r w:rsidR="001C439F" w:rsidRPr="00805CA5">
        <w:rPr>
          <w:b/>
          <w:lang w:val="ro-RO" w:eastAsia="ru-RU"/>
        </w:rPr>
        <w:t>,</w:t>
      </w:r>
      <w:r w:rsidRPr="00805CA5">
        <w:rPr>
          <w:b/>
          <w:lang w:val="ro-RO" w:eastAsia="ru-RU"/>
        </w:rPr>
        <w:t xml:space="preserve"> un operator economic poate depune </w:t>
      </w:r>
    </w:p>
    <w:p w14:paraId="0C045D12" w14:textId="7A6DD197" w:rsidR="00BE362C" w:rsidRPr="00805CA5" w:rsidRDefault="00BE362C" w:rsidP="0042296C">
      <w:pPr>
        <w:shd w:val="clear" w:color="auto" w:fill="FFFFFF" w:themeFill="background1"/>
        <w:tabs>
          <w:tab w:val="right" w:pos="426"/>
        </w:tabs>
        <w:ind w:left="357"/>
        <w:rPr>
          <w:bCs/>
          <w:u w:val="single"/>
          <w:lang w:val="ro-RO" w:eastAsia="ru-RU"/>
        </w:rPr>
      </w:pPr>
      <w:r w:rsidRPr="00805CA5">
        <w:rPr>
          <w:b/>
          <w:lang w:val="ro-RO" w:eastAsia="ru-RU"/>
        </w:rPr>
        <w:t>oferta (se va selecta):</w:t>
      </w:r>
      <w:r w:rsidR="007501AF" w:rsidRPr="00805CA5">
        <w:rPr>
          <w:b/>
          <w:lang w:val="ro-RO" w:eastAsia="ru-RU"/>
        </w:rPr>
        <w:t xml:space="preserve"> </w:t>
      </w:r>
      <w:r w:rsidR="007501AF" w:rsidRPr="00805CA5">
        <w:rPr>
          <w:bCs/>
          <w:u w:val="single"/>
          <w:lang w:val="ro-RO" w:eastAsia="ru-RU"/>
        </w:rPr>
        <w:t>Nu se aplică.</w:t>
      </w:r>
    </w:p>
    <w:p w14:paraId="6AE338C5" w14:textId="2D820A45" w:rsidR="00BE362C" w:rsidRPr="00805CA5" w:rsidRDefault="00BE362C">
      <w:pPr>
        <w:numPr>
          <w:ilvl w:val="0"/>
          <w:numId w:val="3"/>
        </w:numPr>
        <w:shd w:val="clear" w:color="auto" w:fill="FFFFFF" w:themeFill="background1"/>
        <w:tabs>
          <w:tab w:val="right" w:pos="426"/>
        </w:tabs>
        <w:spacing w:before="120"/>
        <w:ind w:left="0" w:firstLine="0"/>
        <w:rPr>
          <w:b/>
          <w:lang w:val="ro-RO" w:eastAsia="ru-RU"/>
        </w:rPr>
      </w:pPr>
      <w:r w:rsidRPr="00805CA5">
        <w:rPr>
          <w:b/>
          <w:lang w:val="ro-RO" w:eastAsia="ru-RU"/>
        </w:rPr>
        <w:t xml:space="preserve">Admiterea sau interzicerea ofertelor alternative: </w:t>
      </w:r>
      <w:r w:rsidR="007501AF" w:rsidRPr="00805CA5">
        <w:rPr>
          <w:bCs/>
          <w:u w:val="single"/>
          <w:lang w:val="ro-RO" w:eastAsia="ru-RU"/>
        </w:rPr>
        <w:t>Nu se admite</w:t>
      </w:r>
    </w:p>
    <w:p w14:paraId="2A05C8B7" w14:textId="77777777" w:rsidR="00BE362C" w:rsidRPr="00805CA5" w:rsidRDefault="00BE362C" w:rsidP="007501AF">
      <w:pPr>
        <w:shd w:val="clear" w:color="auto" w:fill="FFFFFF" w:themeFill="background1"/>
        <w:tabs>
          <w:tab w:val="right" w:pos="426"/>
        </w:tabs>
        <w:ind w:left="5387"/>
        <w:rPr>
          <w:i/>
          <w:iCs/>
          <w:sz w:val="20"/>
          <w:lang w:val="ro-RO" w:eastAsia="ru-RU"/>
        </w:rPr>
      </w:pPr>
      <w:r w:rsidRPr="00805CA5">
        <w:rPr>
          <w:i/>
          <w:iCs/>
          <w:sz w:val="20"/>
          <w:lang w:val="ro-RO" w:eastAsia="ru-RU"/>
        </w:rPr>
        <w:t>(indicați se admite sau nu se admite)</w:t>
      </w:r>
    </w:p>
    <w:p w14:paraId="3AF1E4BB" w14:textId="40C872AE" w:rsidR="00BE362C" w:rsidRPr="00805CA5" w:rsidRDefault="00BE362C">
      <w:pPr>
        <w:numPr>
          <w:ilvl w:val="0"/>
          <w:numId w:val="3"/>
        </w:numPr>
        <w:shd w:val="clear" w:color="auto" w:fill="FFFFFF" w:themeFill="background1"/>
        <w:tabs>
          <w:tab w:val="left" w:pos="0"/>
          <w:tab w:val="left" w:pos="284"/>
          <w:tab w:val="left" w:pos="426"/>
        </w:tabs>
        <w:spacing w:before="120"/>
        <w:ind w:left="284" w:hanging="284"/>
        <w:jc w:val="both"/>
        <w:rPr>
          <w:b/>
          <w:lang w:val="ro-RO" w:eastAsia="ru-RU"/>
        </w:rPr>
      </w:pPr>
      <w:r w:rsidRPr="00805CA5">
        <w:rPr>
          <w:b/>
          <w:lang w:val="ro-RO" w:eastAsia="ru-RU"/>
        </w:rPr>
        <w:t>T</w:t>
      </w:r>
      <w:r w:rsidR="00093AE5" w:rsidRPr="00805CA5">
        <w:rPr>
          <w:b/>
          <w:lang w:val="ro-RO" w:eastAsia="ru-RU"/>
        </w:rPr>
        <w:t xml:space="preserve">ermenii și condițiile de </w:t>
      </w:r>
      <w:r w:rsidRPr="00805CA5">
        <w:rPr>
          <w:b/>
          <w:lang w:val="ro-RO" w:eastAsia="ru-RU"/>
        </w:rPr>
        <w:t xml:space="preserve">prestare/executare solicitați: </w:t>
      </w:r>
      <w:r w:rsidR="00A2559B" w:rsidRPr="00805CA5">
        <w:rPr>
          <w:bCs/>
          <w:lang w:val="ro-RO" w:eastAsia="ru-RU"/>
        </w:rPr>
        <w:t xml:space="preserve">Lucrările vor fi executate în termen </w:t>
      </w:r>
      <w:r w:rsidR="00A2559B" w:rsidRPr="00805CA5">
        <w:rPr>
          <w:bCs/>
          <w:u w:val="single"/>
          <w:lang w:val="ro-RO" w:eastAsia="ru-RU"/>
        </w:rPr>
        <w:t>de maximum 90 (nouăzeci) de zile calendaristice de la data semnării contractului</w:t>
      </w:r>
      <w:r w:rsidR="00A2559B" w:rsidRPr="00805CA5">
        <w:rPr>
          <w:bCs/>
          <w:lang w:val="ro-RO" w:eastAsia="ru-RU"/>
        </w:rPr>
        <w:t xml:space="preserve"> de către ambele părți.</w:t>
      </w:r>
    </w:p>
    <w:p w14:paraId="6CE0A203" w14:textId="4FC6321A" w:rsidR="00BE362C" w:rsidRPr="00805CA5" w:rsidRDefault="00BE362C">
      <w:pPr>
        <w:numPr>
          <w:ilvl w:val="0"/>
          <w:numId w:val="3"/>
        </w:numPr>
        <w:shd w:val="clear" w:color="auto" w:fill="FFFFFF" w:themeFill="background1"/>
        <w:tabs>
          <w:tab w:val="left" w:pos="0"/>
          <w:tab w:val="left" w:pos="284"/>
          <w:tab w:val="left" w:pos="426"/>
        </w:tabs>
        <w:spacing w:before="120"/>
        <w:ind w:left="284" w:hanging="284"/>
        <w:rPr>
          <w:b/>
          <w:lang w:val="ro-RO" w:eastAsia="ru-RU"/>
        </w:rPr>
      </w:pPr>
      <w:r w:rsidRPr="00805CA5">
        <w:rPr>
          <w:b/>
          <w:lang w:val="ro-RO" w:eastAsia="ru-RU"/>
        </w:rPr>
        <w:t>Termenul de valabilitate a contractului</w:t>
      </w:r>
      <w:r w:rsidR="001A1A16" w:rsidRPr="00805CA5">
        <w:rPr>
          <w:b/>
          <w:lang w:val="ro-RO" w:eastAsia="ru-RU"/>
        </w:rPr>
        <w:t>:</w:t>
      </w:r>
      <w:r w:rsidR="00A2559B" w:rsidRPr="00805CA5">
        <w:rPr>
          <w:b/>
          <w:lang w:val="ro-RO" w:eastAsia="ru-RU"/>
        </w:rPr>
        <w:t xml:space="preserve"> </w:t>
      </w:r>
      <w:r w:rsidR="00A2559B" w:rsidRPr="00805CA5">
        <w:rPr>
          <w:bCs/>
          <w:u w:val="single"/>
          <w:lang w:val="ro-RO" w:eastAsia="ru-RU"/>
        </w:rPr>
        <w:t>31 decembrie 2026</w:t>
      </w:r>
    </w:p>
    <w:p w14:paraId="00B44342" w14:textId="4690058B" w:rsidR="00BE362C" w:rsidRPr="00805CA5" w:rsidRDefault="00BE362C">
      <w:pPr>
        <w:numPr>
          <w:ilvl w:val="0"/>
          <w:numId w:val="3"/>
        </w:numPr>
        <w:tabs>
          <w:tab w:val="right" w:pos="426"/>
        </w:tabs>
        <w:spacing w:before="120"/>
        <w:ind w:left="360"/>
        <w:rPr>
          <w:b/>
          <w:lang w:val="ro-RO" w:eastAsia="ru-RU"/>
        </w:rPr>
      </w:pPr>
      <w:r w:rsidRPr="00805CA5">
        <w:rPr>
          <w:b/>
          <w:lang w:val="ro-RO" w:eastAsia="ru-RU"/>
        </w:rPr>
        <w:t xml:space="preserve">Contract de achiziție rezervat atelierelor protejate sau că acesta poate fi executat numai în cadrul unor programe de angajare protejată (după caz): </w:t>
      </w:r>
      <w:r w:rsidR="00A2559B" w:rsidRPr="00805CA5">
        <w:rPr>
          <w:b/>
          <w:lang w:val="ro-RO" w:eastAsia="ru-RU"/>
        </w:rPr>
        <w:t xml:space="preserve"> </w:t>
      </w:r>
      <w:r w:rsidR="00A2559B" w:rsidRPr="00805CA5">
        <w:rPr>
          <w:bCs/>
          <w:u w:val="single"/>
          <w:lang w:val="ro-RO" w:eastAsia="ru-RU"/>
        </w:rPr>
        <w:t>Nu se aplică</w:t>
      </w:r>
    </w:p>
    <w:p w14:paraId="1E84D953" w14:textId="77777777" w:rsidR="00BE362C" w:rsidRPr="00805CA5" w:rsidRDefault="00BE362C" w:rsidP="00A2559B">
      <w:pPr>
        <w:shd w:val="clear" w:color="auto" w:fill="FFFFFF" w:themeFill="background1"/>
        <w:tabs>
          <w:tab w:val="right" w:pos="426"/>
        </w:tabs>
        <w:ind w:left="7088" w:hanging="630"/>
        <w:contextualSpacing/>
        <w:rPr>
          <w:i/>
          <w:iCs/>
          <w:sz w:val="20"/>
          <w:lang w:val="ro-RO" w:eastAsia="ru-RU"/>
        </w:rPr>
      </w:pPr>
      <w:r w:rsidRPr="00805CA5">
        <w:rPr>
          <w:i/>
          <w:iCs/>
          <w:sz w:val="20"/>
          <w:lang w:val="ro-RO" w:eastAsia="ru-RU"/>
        </w:rPr>
        <w:t>(indicați da sau nu)</w:t>
      </w:r>
    </w:p>
    <w:p w14:paraId="69920E48" w14:textId="008409FC" w:rsidR="00BE362C" w:rsidRPr="00805CA5" w:rsidRDefault="00BE362C">
      <w:pPr>
        <w:numPr>
          <w:ilvl w:val="0"/>
          <w:numId w:val="3"/>
        </w:numPr>
        <w:shd w:val="clear" w:color="auto" w:fill="FFFFFF" w:themeFill="background1"/>
        <w:tabs>
          <w:tab w:val="right" w:pos="426"/>
        </w:tabs>
        <w:spacing w:before="120"/>
        <w:ind w:left="360"/>
        <w:rPr>
          <w:b/>
          <w:lang w:val="ro-RO" w:eastAsia="ru-RU"/>
        </w:rPr>
      </w:pPr>
      <w:r w:rsidRPr="00805CA5">
        <w:rPr>
          <w:b/>
          <w:lang w:val="ro-RO" w:eastAsia="ru-RU"/>
        </w:rPr>
        <w:t xml:space="preserve">Prestarea serviciului este rezervată unei anumite profesii în temeiul unor </w:t>
      </w:r>
      <w:r w:rsidR="00A57290" w:rsidRPr="00805CA5">
        <w:rPr>
          <w:b/>
          <w:lang w:val="ro-RO" w:eastAsia="ru-RU"/>
        </w:rPr>
        <w:t>legi</w:t>
      </w:r>
      <w:r w:rsidRPr="00805CA5">
        <w:rPr>
          <w:b/>
          <w:lang w:val="ro-RO" w:eastAsia="ru-RU"/>
        </w:rPr>
        <w:t xml:space="preserve">sau al unor acte administrative (după caz): </w:t>
      </w:r>
      <w:r w:rsidR="00A2559B" w:rsidRPr="00805CA5">
        <w:rPr>
          <w:b/>
          <w:lang w:val="ro-RO" w:eastAsia="ru-RU"/>
        </w:rPr>
        <w:t xml:space="preserve"> </w:t>
      </w:r>
      <w:r w:rsidR="00A2559B" w:rsidRPr="00805CA5">
        <w:rPr>
          <w:bCs/>
          <w:u w:val="single"/>
          <w:lang w:val="ro-RO" w:eastAsia="ru-RU"/>
        </w:rPr>
        <w:t>Nu se aplică</w:t>
      </w:r>
    </w:p>
    <w:p w14:paraId="233AD04A" w14:textId="77777777" w:rsidR="00BE362C" w:rsidRPr="00805CA5" w:rsidRDefault="00BE362C" w:rsidP="00A2559B">
      <w:pPr>
        <w:shd w:val="clear" w:color="auto" w:fill="FFFFFF" w:themeFill="background1"/>
        <w:tabs>
          <w:tab w:val="right" w:pos="426"/>
        </w:tabs>
        <w:ind w:left="3544"/>
        <w:contextualSpacing/>
        <w:rPr>
          <w:i/>
          <w:iCs/>
          <w:sz w:val="20"/>
          <w:lang w:val="ro-RO" w:eastAsia="ru-RU"/>
        </w:rPr>
      </w:pPr>
      <w:r w:rsidRPr="00805CA5">
        <w:rPr>
          <w:i/>
          <w:iCs/>
          <w:sz w:val="20"/>
          <w:lang w:val="ro-RO" w:eastAsia="ru-RU"/>
        </w:rPr>
        <w:t xml:space="preserve">(se menționează respectivele </w:t>
      </w:r>
      <w:r w:rsidR="00AD62DE" w:rsidRPr="00805CA5">
        <w:rPr>
          <w:i/>
          <w:iCs/>
          <w:sz w:val="20"/>
          <w:lang w:val="ro-RO" w:eastAsia="ru-RU"/>
        </w:rPr>
        <w:t xml:space="preserve">legi </w:t>
      </w:r>
      <w:r w:rsidRPr="00805CA5">
        <w:rPr>
          <w:i/>
          <w:iCs/>
          <w:sz w:val="20"/>
          <w:lang w:val="ro-RO" w:eastAsia="ru-RU"/>
        </w:rPr>
        <w:t>și acte administrative)</w:t>
      </w:r>
    </w:p>
    <w:p w14:paraId="225566E0" w14:textId="77777777" w:rsidR="00BE362C" w:rsidRPr="00805CA5" w:rsidRDefault="00BE362C">
      <w:pPr>
        <w:numPr>
          <w:ilvl w:val="0"/>
          <w:numId w:val="3"/>
        </w:numPr>
        <w:shd w:val="clear" w:color="auto" w:fill="FFFFFF" w:themeFill="background1"/>
        <w:tabs>
          <w:tab w:val="right" w:pos="426"/>
        </w:tabs>
        <w:spacing w:before="120"/>
        <w:ind w:left="360"/>
        <w:jc w:val="both"/>
        <w:rPr>
          <w:b/>
          <w:lang w:val="ro-RO" w:eastAsia="ru-RU"/>
        </w:rPr>
      </w:pPr>
      <w:r w:rsidRPr="00805CA5">
        <w:rPr>
          <w:b/>
          <w:lang w:val="ro-RO" w:eastAsia="ru-RU"/>
        </w:rPr>
        <w:t>Scurta descriere a criteriilor privind eligibilitatea operatorilor economici care pot determina eliminarea acestora și a criteriilor de selecție</w:t>
      </w:r>
      <w:r w:rsidR="00292856" w:rsidRPr="00805CA5">
        <w:rPr>
          <w:b/>
          <w:lang w:val="ro-RO" w:eastAsia="ru-RU"/>
        </w:rPr>
        <w:t>/</w:t>
      </w:r>
      <w:r w:rsidR="00602562" w:rsidRPr="00805CA5">
        <w:rPr>
          <w:b/>
          <w:lang w:val="ro-RO" w:eastAsia="ru-RU"/>
        </w:rPr>
        <w:t xml:space="preserve">de </w:t>
      </w:r>
      <w:r w:rsidR="00292856" w:rsidRPr="00805CA5">
        <w:rPr>
          <w:b/>
          <w:lang w:val="ro-RO" w:eastAsia="ru-RU"/>
        </w:rPr>
        <w:t>preselecție</w:t>
      </w:r>
      <w:r w:rsidRPr="00805CA5">
        <w:rPr>
          <w:b/>
          <w:lang w:val="ro-RO" w:eastAsia="ru-RU"/>
        </w:rPr>
        <w:t xml:space="preserve">; nivelul minim (nivelurile minime) al (ale) cerințelor eventual impuse; se menționeazăinformațiile solicitate (DUAE, documentație): </w:t>
      </w:r>
    </w:p>
    <w:p w14:paraId="16D100E4" w14:textId="77777777" w:rsidR="00335042" w:rsidRPr="00805CA5" w:rsidRDefault="00335042" w:rsidP="00335042">
      <w:pPr>
        <w:shd w:val="clear" w:color="auto" w:fill="FFFFFF" w:themeFill="background1"/>
        <w:tabs>
          <w:tab w:val="right" w:pos="426"/>
        </w:tabs>
        <w:spacing w:before="120"/>
        <w:ind w:left="360"/>
        <w:jc w:val="both"/>
        <w:rPr>
          <w:b/>
          <w:lang w:val="ro-RO" w:eastAsia="ru-RU"/>
        </w:rPr>
      </w:pPr>
    </w:p>
    <w:tbl>
      <w:tblPr>
        <w:tblStyle w:val="Grigliatabella2"/>
        <w:tblW w:w="0" w:type="auto"/>
        <w:tblLook w:val="04A0" w:firstRow="1" w:lastRow="0" w:firstColumn="1" w:lastColumn="0" w:noHBand="0" w:noVBand="1"/>
      </w:tblPr>
      <w:tblGrid>
        <w:gridCol w:w="574"/>
        <w:gridCol w:w="2682"/>
        <w:gridCol w:w="4480"/>
        <w:gridCol w:w="1750"/>
      </w:tblGrid>
      <w:tr w:rsidR="00BE362C" w:rsidRPr="00805CA5" w14:paraId="55FCB16C" w14:textId="77777777" w:rsidTr="00805CA5">
        <w:tc>
          <w:tcPr>
            <w:tcW w:w="574" w:type="dxa"/>
          </w:tcPr>
          <w:p w14:paraId="4158577F" w14:textId="77777777" w:rsidR="00BE362C" w:rsidRPr="00805CA5" w:rsidRDefault="00BE362C" w:rsidP="00BE362C">
            <w:pPr>
              <w:shd w:val="clear" w:color="auto" w:fill="FFFFFF" w:themeFill="background1"/>
              <w:tabs>
                <w:tab w:val="left" w:pos="612"/>
              </w:tabs>
              <w:spacing w:before="120" w:after="120"/>
              <w:rPr>
                <w:b/>
                <w:iCs/>
                <w:lang w:val="ro-RO" w:eastAsia="ru-RU"/>
              </w:rPr>
            </w:pPr>
            <w:r w:rsidRPr="00805CA5">
              <w:rPr>
                <w:b/>
                <w:iCs/>
                <w:lang w:val="ro-RO" w:eastAsia="ru-RU"/>
              </w:rPr>
              <w:t>Nr. d/o</w:t>
            </w:r>
          </w:p>
        </w:tc>
        <w:tc>
          <w:tcPr>
            <w:tcW w:w="2682" w:type="dxa"/>
          </w:tcPr>
          <w:p w14:paraId="75217ED9" w14:textId="77777777" w:rsidR="00BE362C" w:rsidRPr="00805CA5" w:rsidRDefault="00BE362C" w:rsidP="00335042">
            <w:pPr>
              <w:shd w:val="clear" w:color="auto" w:fill="FFFFFF" w:themeFill="background1"/>
              <w:tabs>
                <w:tab w:val="left" w:pos="612"/>
              </w:tabs>
              <w:spacing w:before="120" w:after="120"/>
              <w:rPr>
                <w:b/>
                <w:iCs/>
                <w:lang w:val="ro-RO" w:eastAsia="ru-RU"/>
              </w:rPr>
            </w:pPr>
            <w:r w:rsidRPr="00805CA5">
              <w:rPr>
                <w:b/>
                <w:iCs/>
                <w:lang w:val="ro-RO" w:eastAsia="ru-RU"/>
              </w:rPr>
              <w:t>Descrierea criteriului/cerinței</w:t>
            </w:r>
          </w:p>
        </w:tc>
        <w:tc>
          <w:tcPr>
            <w:tcW w:w="4480" w:type="dxa"/>
          </w:tcPr>
          <w:p w14:paraId="210C3143" w14:textId="77777777" w:rsidR="00BE362C" w:rsidRPr="00805CA5" w:rsidRDefault="00BE362C" w:rsidP="00BE362C">
            <w:pPr>
              <w:shd w:val="clear" w:color="auto" w:fill="FFFFFF" w:themeFill="background1"/>
              <w:tabs>
                <w:tab w:val="left" w:pos="612"/>
              </w:tabs>
              <w:spacing w:before="120" w:after="120"/>
              <w:rPr>
                <w:b/>
                <w:iCs/>
                <w:lang w:val="ro-RO" w:eastAsia="ru-RU"/>
              </w:rPr>
            </w:pPr>
            <w:r w:rsidRPr="00805CA5">
              <w:rPr>
                <w:b/>
                <w:iCs/>
                <w:lang w:val="ro-RO" w:eastAsia="ru-RU"/>
              </w:rPr>
              <w:t>Mod de demonstrare a îndeplinirii criteriului/cerinței:</w:t>
            </w:r>
          </w:p>
        </w:tc>
        <w:tc>
          <w:tcPr>
            <w:tcW w:w="1750" w:type="dxa"/>
          </w:tcPr>
          <w:p w14:paraId="6BCA9681" w14:textId="77777777" w:rsidR="00BE362C" w:rsidRPr="00805CA5" w:rsidRDefault="00BE362C" w:rsidP="00BE362C">
            <w:pPr>
              <w:shd w:val="clear" w:color="auto" w:fill="FFFFFF" w:themeFill="background1"/>
              <w:tabs>
                <w:tab w:val="left" w:pos="612"/>
              </w:tabs>
              <w:spacing w:before="120" w:after="120"/>
              <w:jc w:val="center"/>
              <w:rPr>
                <w:b/>
                <w:iCs/>
                <w:lang w:val="ro-RO" w:eastAsia="ru-RU"/>
              </w:rPr>
            </w:pPr>
            <w:r w:rsidRPr="00805CA5">
              <w:rPr>
                <w:b/>
                <w:iCs/>
                <w:lang w:val="ro-RO" w:eastAsia="ru-RU"/>
              </w:rPr>
              <w:t>Nivelul minim/</w:t>
            </w:r>
            <w:r w:rsidRPr="00805CA5">
              <w:rPr>
                <w:b/>
                <w:iCs/>
                <w:lang w:val="ro-RO" w:eastAsia="ru-RU"/>
              </w:rPr>
              <w:br/>
              <w:t>Obligativitatea</w:t>
            </w:r>
          </w:p>
        </w:tc>
      </w:tr>
      <w:tr w:rsidR="00335042" w:rsidRPr="00805CA5" w14:paraId="7BE02D7C" w14:textId="77777777" w:rsidTr="00805CA5">
        <w:tc>
          <w:tcPr>
            <w:tcW w:w="574" w:type="dxa"/>
          </w:tcPr>
          <w:p w14:paraId="5A2F5F10" w14:textId="724852E4" w:rsidR="00335042" w:rsidRPr="00805CA5" w:rsidRDefault="00974687" w:rsidP="00974687">
            <w:pPr>
              <w:shd w:val="clear" w:color="auto" w:fill="FFFFFF" w:themeFill="background1"/>
              <w:tabs>
                <w:tab w:val="left" w:pos="612"/>
              </w:tabs>
              <w:spacing w:before="120" w:after="120"/>
              <w:rPr>
                <w:iCs/>
                <w:lang w:val="ro-RO" w:eastAsia="ru-RU"/>
              </w:rPr>
            </w:pPr>
            <w:r w:rsidRPr="00805CA5">
              <w:rPr>
                <w:iCs/>
                <w:lang w:val="ro-RO" w:eastAsia="ru-RU"/>
              </w:rPr>
              <w:t>1.</w:t>
            </w:r>
          </w:p>
        </w:tc>
        <w:tc>
          <w:tcPr>
            <w:tcW w:w="2682" w:type="dxa"/>
          </w:tcPr>
          <w:p w14:paraId="665ED90E" w14:textId="3D4493F8" w:rsidR="00335042" w:rsidRPr="00805CA5" w:rsidRDefault="00335042" w:rsidP="00974687">
            <w:pPr>
              <w:shd w:val="clear" w:color="auto" w:fill="FFFFFF" w:themeFill="background1"/>
              <w:tabs>
                <w:tab w:val="left" w:pos="612"/>
              </w:tabs>
              <w:spacing w:before="120" w:after="120"/>
              <w:rPr>
                <w:iCs/>
                <w:lang w:val="ro-RO" w:eastAsia="ru-RU"/>
              </w:rPr>
            </w:pPr>
            <w:r w:rsidRPr="00805CA5">
              <w:rPr>
                <w:b/>
                <w:lang w:val="ro-RO"/>
              </w:rPr>
              <w:t>Propunerea</w:t>
            </w:r>
            <w:r w:rsidRPr="00805CA5">
              <w:rPr>
                <w:b/>
                <w:spacing w:val="-12"/>
                <w:lang w:val="ro-RO"/>
              </w:rPr>
              <w:t xml:space="preserve"> </w:t>
            </w:r>
            <w:r w:rsidRPr="00805CA5">
              <w:rPr>
                <w:b/>
                <w:spacing w:val="-2"/>
                <w:lang w:val="ro-RO"/>
              </w:rPr>
              <w:t>tehnică</w:t>
            </w:r>
          </w:p>
        </w:tc>
        <w:tc>
          <w:tcPr>
            <w:tcW w:w="4480" w:type="dxa"/>
          </w:tcPr>
          <w:p w14:paraId="0AED6E88" w14:textId="77777777" w:rsidR="00335042" w:rsidRPr="00805CA5" w:rsidRDefault="00335042" w:rsidP="00974687">
            <w:pPr>
              <w:pStyle w:val="TableParagraph"/>
              <w:ind w:right="101"/>
              <w:jc w:val="both"/>
              <w:rPr>
                <w:noProof/>
                <w:sz w:val="24"/>
                <w:szCs w:val="24"/>
                <w:lang w:val="ro-RO"/>
              </w:rPr>
            </w:pPr>
            <w:r w:rsidRPr="00805CA5">
              <w:rPr>
                <w:noProof/>
                <w:sz w:val="24"/>
                <w:szCs w:val="24"/>
                <w:lang w:val="ro-RO"/>
              </w:rPr>
              <w:t>Ofertantul elaborează propunerea</w:t>
            </w:r>
            <w:r w:rsidRPr="00805CA5">
              <w:rPr>
                <w:noProof/>
                <w:spacing w:val="-1"/>
                <w:sz w:val="24"/>
                <w:szCs w:val="24"/>
                <w:lang w:val="ro-RO"/>
              </w:rPr>
              <w:t xml:space="preserve"> </w:t>
            </w:r>
            <w:r w:rsidRPr="00805CA5">
              <w:rPr>
                <w:noProof/>
                <w:sz w:val="24"/>
                <w:szCs w:val="24"/>
                <w:lang w:val="ro-RO"/>
              </w:rPr>
              <w:t>tehnică, astfel încât aceasta să</w:t>
            </w:r>
            <w:r w:rsidRPr="00805CA5">
              <w:rPr>
                <w:noProof/>
                <w:spacing w:val="-1"/>
                <w:sz w:val="24"/>
                <w:szCs w:val="24"/>
                <w:lang w:val="ro-RO"/>
              </w:rPr>
              <w:t xml:space="preserve"> </w:t>
            </w:r>
            <w:r w:rsidRPr="00805CA5">
              <w:rPr>
                <w:noProof/>
                <w:sz w:val="24"/>
                <w:szCs w:val="24"/>
                <w:lang w:val="ro-RO"/>
              </w:rPr>
              <w:t>respecte în totalitate cerinţele de calificare, precum şi cerinţele prevăzute în</w:t>
            </w:r>
            <w:r w:rsidRPr="00805CA5">
              <w:rPr>
                <w:noProof/>
                <w:spacing w:val="40"/>
                <w:sz w:val="24"/>
                <w:szCs w:val="24"/>
                <w:lang w:val="ro-RO"/>
              </w:rPr>
              <w:t xml:space="preserve"> </w:t>
            </w:r>
            <w:r w:rsidRPr="00805CA5">
              <w:rPr>
                <w:noProof/>
                <w:sz w:val="24"/>
                <w:szCs w:val="24"/>
                <w:lang w:val="ro-RO"/>
              </w:rPr>
              <w:t>caietul de sarcini, cât și lista cu cantitățile de lucrări.</w:t>
            </w:r>
          </w:p>
          <w:p w14:paraId="51B61E4A" w14:textId="27986DD6" w:rsidR="00335042" w:rsidRPr="00805CA5" w:rsidRDefault="00335042" w:rsidP="00974687">
            <w:pPr>
              <w:pStyle w:val="TableParagraph"/>
              <w:ind w:right="101"/>
              <w:jc w:val="both"/>
              <w:rPr>
                <w:noProof/>
                <w:sz w:val="24"/>
                <w:szCs w:val="24"/>
                <w:lang w:val="ro-RO"/>
              </w:rPr>
            </w:pPr>
            <w:r w:rsidRPr="00805CA5">
              <w:rPr>
                <w:noProof/>
                <w:sz w:val="24"/>
                <w:szCs w:val="24"/>
                <w:lang w:val="ro-RO"/>
              </w:rPr>
              <w:t>În</w:t>
            </w:r>
            <w:r w:rsidRPr="00805CA5">
              <w:rPr>
                <w:noProof/>
                <w:spacing w:val="-5"/>
                <w:sz w:val="24"/>
                <w:szCs w:val="24"/>
                <w:lang w:val="ro-RO"/>
              </w:rPr>
              <w:t xml:space="preserve"> </w:t>
            </w:r>
            <w:r w:rsidRPr="00805CA5">
              <w:rPr>
                <w:noProof/>
                <w:sz w:val="24"/>
                <w:szCs w:val="24"/>
                <w:lang w:val="ro-RO"/>
              </w:rPr>
              <w:t>acest</w:t>
            </w:r>
            <w:r w:rsidRPr="00805CA5">
              <w:rPr>
                <w:noProof/>
                <w:spacing w:val="-2"/>
                <w:sz w:val="24"/>
                <w:szCs w:val="24"/>
                <w:lang w:val="ro-RO"/>
              </w:rPr>
              <w:t xml:space="preserve"> </w:t>
            </w:r>
            <w:r w:rsidRPr="00805CA5">
              <w:rPr>
                <w:noProof/>
                <w:sz w:val="24"/>
                <w:szCs w:val="24"/>
                <w:lang w:val="ro-RO"/>
              </w:rPr>
              <w:t>scop</w:t>
            </w:r>
            <w:r w:rsidRPr="00805CA5">
              <w:rPr>
                <w:noProof/>
                <w:spacing w:val="-5"/>
                <w:sz w:val="24"/>
                <w:szCs w:val="24"/>
                <w:lang w:val="ro-RO"/>
              </w:rPr>
              <w:t xml:space="preserve"> </w:t>
            </w:r>
            <w:r w:rsidRPr="00805CA5">
              <w:rPr>
                <w:noProof/>
                <w:sz w:val="24"/>
                <w:szCs w:val="24"/>
                <w:lang w:val="ro-RO"/>
              </w:rPr>
              <w:t>propunerea</w:t>
            </w:r>
            <w:r w:rsidRPr="00805CA5">
              <w:rPr>
                <w:noProof/>
                <w:spacing w:val="-7"/>
                <w:sz w:val="24"/>
                <w:szCs w:val="24"/>
                <w:lang w:val="ro-RO"/>
              </w:rPr>
              <w:t xml:space="preserve"> </w:t>
            </w:r>
            <w:r w:rsidRPr="00805CA5">
              <w:rPr>
                <w:noProof/>
                <w:sz w:val="24"/>
                <w:szCs w:val="24"/>
                <w:lang w:val="ro-RO"/>
              </w:rPr>
              <w:t>tehnică</w:t>
            </w:r>
            <w:r w:rsidR="00124CD9" w:rsidRPr="00805CA5">
              <w:rPr>
                <w:noProof/>
                <w:sz w:val="24"/>
                <w:szCs w:val="24"/>
                <w:lang w:val="ro-RO"/>
              </w:rPr>
              <w:t xml:space="preserve"> va fi prezentată</w:t>
            </w:r>
            <w:r w:rsidRPr="00805CA5">
              <w:rPr>
                <w:noProof/>
                <w:spacing w:val="-6"/>
                <w:sz w:val="24"/>
                <w:szCs w:val="24"/>
                <w:lang w:val="ro-RO"/>
              </w:rPr>
              <w:t xml:space="preserve"> </w:t>
            </w:r>
            <w:r w:rsidR="00124CD9" w:rsidRPr="00805CA5">
              <w:rPr>
                <w:noProof/>
                <w:spacing w:val="-6"/>
                <w:sz w:val="24"/>
                <w:szCs w:val="24"/>
                <w:lang w:val="ro-RO"/>
              </w:rPr>
              <w:t xml:space="preserve">în original și confirmată prin aplicarea semnăturii electronice de către ofertant, și va </w:t>
            </w:r>
            <w:r w:rsidRPr="00805CA5">
              <w:rPr>
                <w:noProof/>
                <w:spacing w:val="-2"/>
                <w:sz w:val="24"/>
                <w:szCs w:val="24"/>
                <w:lang w:val="ro-RO"/>
              </w:rPr>
              <w:t>conține:</w:t>
            </w:r>
          </w:p>
          <w:p w14:paraId="6DFA1121" w14:textId="0F8AAD95" w:rsidR="00335042" w:rsidRPr="00805CA5" w:rsidRDefault="00335042">
            <w:pPr>
              <w:pStyle w:val="TableParagraph"/>
              <w:numPr>
                <w:ilvl w:val="0"/>
                <w:numId w:val="5"/>
              </w:numPr>
              <w:tabs>
                <w:tab w:val="left" w:pos="318"/>
              </w:tabs>
              <w:ind w:left="453" w:right="101"/>
              <w:jc w:val="both"/>
              <w:rPr>
                <w:noProof/>
                <w:sz w:val="24"/>
                <w:szCs w:val="24"/>
                <w:lang w:val="ro-RO"/>
              </w:rPr>
            </w:pPr>
            <w:r w:rsidRPr="00805CA5">
              <w:rPr>
                <w:noProof/>
                <w:sz w:val="24"/>
                <w:szCs w:val="24"/>
                <w:lang w:val="ro-RO"/>
              </w:rPr>
              <w:t xml:space="preserve"> </w:t>
            </w:r>
            <w:r w:rsidRPr="00805CA5">
              <w:rPr>
                <w:b/>
                <w:bCs/>
                <w:noProof/>
                <w:sz w:val="24"/>
                <w:szCs w:val="24"/>
                <w:lang w:val="ro-RO"/>
              </w:rPr>
              <w:t>Graficul de</w:t>
            </w:r>
            <w:r w:rsidRPr="00805CA5">
              <w:rPr>
                <w:b/>
                <w:bCs/>
                <w:noProof/>
                <w:spacing w:val="-9"/>
                <w:sz w:val="24"/>
                <w:szCs w:val="24"/>
                <w:lang w:val="ro-RO"/>
              </w:rPr>
              <w:t xml:space="preserve"> </w:t>
            </w:r>
            <w:r w:rsidRPr="00805CA5">
              <w:rPr>
                <w:b/>
                <w:bCs/>
                <w:noProof/>
                <w:sz w:val="24"/>
                <w:szCs w:val="24"/>
                <w:lang w:val="ro-RO"/>
              </w:rPr>
              <w:t>executare</w:t>
            </w:r>
            <w:r w:rsidRPr="00805CA5">
              <w:rPr>
                <w:b/>
                <w:bCs/>
                <w:noProof/>
                <w:spacing w:val="-9"/>
                <w:sz w:val="24"/>
                <w:szCs w:val="24"/>
                <w:lang w:val="ro-RO"/>
              </w:rPr>
              <w:t xml:space="preserve"> </w:t>
            </w:r>
            <w:r w:rsidRPr="00805CA5">
              <w:rPr>
                <w:b/>
                <w:bCs/>
                <w:noProof/>
                <w:sz w:val="24"/>
                <w:szCs w:val="24"/>
                <w:lang w:val="ro-RO"/>
              </w:rPr>
              <w:t>a</w:t>
            </w:r>
            <w:r w:rsidRPr="00805CA5">
              <w:rPr>
                <w:b/>
                <w:bCs/>
                <w:noProof/>
                <w:spacing w:val="-4"/>
                <w:sz w:val="24"/>
                <w:szCs w:val="24"/>
                <w:lang w:val="ro-RO"/>
              </w:rPr>
              <w:t xml:space="preserve"> </w:t>
            </w:r>
            <w:r w:rsidRPr="00805CA5">
              <w:rPr>
                <w:b/>
                <w:bCs/>
                <w:noProof/>
                <w:sz w:val="24"/>
                <w:szCs w:val="24"/>
                <w:lang w:val="ro-RO"/>
              </w:rPr>
              <w:t>lucrărilor</w:t>
            </w:r>
            <w:r w:rsidRPr="00805CA5">
              <w:rPr>
                <w:noProof/>
                <w:sz w:val="24"/>
                <w:szCs w:val="24"/>
                <w:lang w:val="ro-RO"/>
              </w:rPr>
              <w:t xml:space="preserve"> (Anexa</w:t>
            </w:r>
            <w:r w:rsidRPr="00805CA5">
              <w:rPr>
                <w:noProof/>
                <w:spacing w:val="-9"/>
                <w:sz w:val="24"/>
                <w:szCs w:val="24"/>
                <w:lang w:val="ro-RO"/>
              </w:rPr>
              <w:t xml:space="preserve"> </w:t>
            </w:r>
            <w:r w:rsidRPr="00805CA5">
              <w:rPr>
                <w:noProof/>
                <w:sz w:val="24"/>
                <w:szCs w:val="24"/>
                <w:lang w:val="ro-RO"/>
              </w:rPr>
              <w:t>nr.</w:t>
            </w:r>
            <w:r w:rsidRPr="00805CA5">
              <w:rPr>
                <w:noProof/>
                <w:spacing w:val="-3"/>
                <w:sz w:val="24"/>
                <w:szCs w:val="24"/>
                <w:lang w:val="ro-RO"/>
              </w:rPr>
              <w:t xml:space="preserve"> </w:t>
            </w:r>
            <w:r w:rsidRPr="00805CA5">
              <w:rPr>
                <w:noProof/>
                <w:spacing w:val="-4"/>
                <w:sz w:val="24"/>
                <w:szCs w:val="24"/>
                <w:lang w:val="ro-RO"/>
              </w:rPr>
              <w:t>10 la  DS);</w:t>
            </w:r>
          </w:p>
          <w:p w14:paraId="134BC97D" w14:textId="77777777" w:rsidR="00124CD9" w:rsidRPr="00805CA5" w:rsidRDefault="00335042">
            <w:pPr>
              <w:pStyle w:val="TableParagraph"/>
              <w:numPr>
                <w:ilvl w:val="0"/>
                <w:numId w:val="5"/>
              </w:numPr>
              <w:tabs>
                <w:tab w:val="left" w:pos="318"/>
              </w:tabs>
              <w:ind w:left="453" w:right="101"/>
              <w:jc w:val="both"/>
              <w:rPr>
                <w:noProof/>
                <w:sz w:val="24"/>
                <w:szCs w:val="24"/>
                <w:lang w:val="ro-RO"/>
              </w:rPr>
            </w:pPr>
            <w:r w:rsidRPr="00805CA5">
              <w:rPr>
                <w:noProof/>
                <w:spacing w:val="-4"/>
                <w:sz w:val="24"/>
                <w:szCs w:val="24"/>
                <w:lang w:val="ro-RO"/>
              </w:rPr>
              <w:t xml:space="preserve"> </w:t>
            </w:r>
            <w:r w:rsidRPr="00805CA5">
              <w:rPr>
                <w:b/>
                <w:bCs/>
                <w:noProof/>
                <w:spacing w:val="-4"/>
                <w:sz w:val="24"/>
                <w:szCs w:val="24"/>
                <w:lang w:val="ro-RO"/>
              </w:rPr>
              <w:t>D</w:t>
            </w:r>
            <w:r w:rsidRPr="00805CA5">
              <w:rPr>
                <w:b/>
                <w:bCs/>
                <w:noProof/>
                <w:sz w:val="24"/>
                <w:szCs w:val="24"/>
                <w:lang w:val="ro-RO"/>
              </w:rPr>
              <w:t>ocumentația de deviz</w:t>
            </w:r>
            <w:r w:rsidRPr="00805CA5">
              <w:rPr>
                <w:noProof/>
                <w:sz w:val="24"/>
                <w:szCs w:val="24"/>
                <w:lang w:val="ro-RO"/>
              </w:rPr>
              <w:t xml:space="preserve"> (formularele 3, 5 și 7 corespunzător), conform Formularului de deviz nr. 1, din </w:t>
            </w:r>
            <w:r w:rsidR="005D6276" w:rsidRPr="00805CA5">
              <w:rPr>
                <w:noProof/>
                <w:sz w:val="24"/>
                <w:szCs w:val="24"/>
                <w:lang w:val="ro-RO"/>
              </w:rPr>
              <w:t>A</w:t>
            </w:r>
            <w:r w:rsidRPr="00805CA5">
              <w:rPr>
                <w:noProof/>
                <w:sz w:val="24"/>
                <w:szCs w:val="24"/>
                <w:lang w:val="ro-RO"/>
              </w:rPr>
              <w:t>nexa nr. 23</w:t>
            </w:r>
            <w:r w:rsidR="005D6276" w:rsidRPr="00805CA5">
              <w:rPr>
                <w:noProof/>
                <w:sz w:val="24"/>
                <w:szCs w:val="24"/>
                <w:lang w:val="ro-RO"/>
              </w:rPr>
              <w:t xml:space="preserve"> la DS</w:t>
            </w:r>
            <w:r w:rsidRPr="00805CA5">
              <w:rPr>
                <w:noProof/>
                <w:sz w:val="24"/>
                <w:szCs w:val="24"/>
                <w:lang w:val="ro-RO"/>
              </w:rPr>
              <w:t>, lista cu cantitățile de</w:t>
            </w:r>
            <w:r w:rsidRPr="00805CA5">
              <w:rPr>
                <w:noProof/>
                <w:spacing w:val="40"/>
                <w:sz w:val="24"/>
                <w:szCs w:val="24"/>
                <w:lang w:val="ro-RO"/>
              </w:rPr>
              <w:t xml:space="preserve"> </w:t>
            </w:r>
            <w:r w:rsidRPr="00805CA5">
              <w:rPr>
                <w:noProof/>
                <w:sz w:val="24"/>
                <w:szCs w:val="24"/>
                <w:lang w:val="ro-RO"/>
              </w:rPr>
              <w:t>lucrări</w:t>
            </w:r>
            <w:r w:rsidR="00124CD9" w:rsidRPr="00805CA5">
              <w:rPr>
                <w:noProof/>
                <w:sz w:val="24"/>
                <w:szCs w:val="24"/>
                <w:lang w:val="ro-RO"/>
              </w:rPr>
              <w:t>;</w:t>
            </w:r>
          </w:p>
          <w:p w14:paraId="5FB9CBAB" w14:textId="323C9EE6" w:rsidR="00124CD9" w:rsidRPr="00805CA5" w:rsidRDefault="00124CD9" w:rsidP="00974687">
            <w:pPr>
              <w:pStyle w:val="TableParagraph"/>
              <w:tabs>
                <w:tab w:val="left" w:pos="318"/>
              </w:tabs>
              <w:ind w:right="101"/>
              <w:jc w:val="both"/>
              <w:rPr>
                <w:noProof/>
                <w:sz w:val="24"/>
                <w:szCs w:val="24"/>
                <w:lang w:val="ro-RO"/>
              </w:rPr>
            </w:pPr>
          </w:p>
        </w:tc>
        <w:tc>
          <w:tcPr>
            <w:tcW w:w="1750" w:type="dxa"/>
          </w:tcPr>
          <w:p w14:paraId="75C75A4D" w14:textId="54EA71ED" w:rsidR="00335042" w:rsidRPr="00805CA5" w:rsidRDefault="00335042" w:rsidP="00974687">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335042" w:rsidRPr="00805CA5" w14:paraId="27626451" w14:textId="77777777" w:rsidTr="00805CA5">
        <w:tc>
          <w:tcPr>
            <w:tcW w:w="574" w:type="dxa"/>
          </w:tcPr>
          <w:p w14:paraId="623DF571" w14:textId="26EF6B3E" w:rsidR="00335042" w:rsidRPr="00805CA5" w:rsidRDefault="00974687" w:rsidP="00974687">
            <w:pPr>
              <w:shd w:val="clear" w:color="auto" w:fill="FFFFFF" w:themeFill="background1"/>
              <w:tabs>
                <w:tab w:val="left" w:pos="612"/>
              </w:tabs>
              <w:spacing w:before="120" w:after="120"/>
              <w:rPr>
                <w:iCs/>
                <w:lang w:val="ro-RO" w:eastAsia="ru-RU"/>
              </w:rPr>
            </w:pPr>
            <w:r w:rsidRPr="00805CA5">
              <w:rPr>
                <w:iCs/>
                <w:lang w:val="ro-RO" w:eastAsia="ru-RU"/>
              </w:rPr>
              <w:t>2.</w:t>
            </w:r>
          </w:p>
        </w:tc>
        <w:tc>
          <w:tcPr>
            <w:tcW w:w="2682" w:type="dxa"/>
          </w:tcPr>
          <w:p w14:paraId="7DFDD294" w14:textId="2D73F711" w:rsidR="00335042" w:rsidRPr="00805CA5" w:rsidRDefault="00335042" w:rsidP="00974687">
            <w:pPr>
              <w:shd w:val="clear" w:color="auto" w:fill="FFFFFF" w:themeFill="background1"/>
              <w:tabs>
                <w:tab w:val="left" w:pos="612"/>
              </w:tabs>
              <w:spacing w:before="120" w:after="120"/>
              <w:rPr>
                <w:iCs/>
                <w:lang w:val="ro-RO" w:eastAsia="ru-RU"/>
              </w:rPr>
            </w:pPr>
            <w:r w:rsidRPr="00805CA5">
              <w:rPr>
                <w:b/>
                <w:lang w:val="ro-RO"/>
              </w:rPr>
              <w:t>Propunerea</w:t>
            </w:r>
            <w:r w:rsidRPr="00805CA5">
              <w:rPr>
                <w:b/>
                <w:spacing w:val="-10"/>
                <w:lang w:val="ro-RO"/>
              </w:rPr>
              <w:t xml:space="preserve"> </w:t>
            </w:r>
            <w:r w:rsidRPr="00805CA5">
              <w:rPr>
                <w:b/>
                <w:spacing w:val="-2"/>
                <w:lang w:val="ro-RO"/>
              </w:rPr>
              <w:t>financiară</w:t>
            </w:r>
          </w:p>
        </w:tc>
        <w:tc>
          <w:tcPr>
            <w:tcW w:w="4480" w:type="dxa"/>
          </w:tcPr>
          <w:p w14:paraId="0D847280" w14:textId="4CBF9E62" w:rsidR="00335042" w:rsidRPr="00805CA5" w:rsidRDefault="00335042" w:rsidP="00805CA5">
            <w:pPr>
              <w:pStyle w:val="TableParagraph"/>
              <w:ind w:right="95"/>
              <w:jc w:val="both"/>
              <w:rPr>
                <w:noProof/>
                <w:sz w:val="24"/>
                <w:szCs w:val="24"/>
                <w:lang w:val="ro-RO"/>
              </w:rPr>
            </w:pPr>
            <w:r w:rsidRPr="00805CA5">
              <w:rPr>
                <w:noProof/>
                <w:sz w:val="24"/>
                <w:szCs w:val="24"/>
                <w:lang w:val="ro-RO"/>
              </w:rPr>
              <w:t>Ofertantul elaborează propunerea financiară, astfel încât aceasta să furnizeze toate informaţiile solicitate cu privire la preţuri, tarife, precum şi</w:t>
            </w:r>
            <w:r w:rsidRPr="00805CA5">
              <w:rPr>
                <w:noProof/>
                <w:spacing w:val="9"/>
                <w:sz w:val="24"/>
                <w:szCs w:val="24"/>
                <w:lang w:val="ro-RO"/>
              </w:rPr>
              <w:t xml:space="preserve"> </w:t>
            </w:r>
            <w:r w:rsidRPr="00805CA5">
              <w:rPr>
                <w:noProof/>
                <w:sz w:val="24"/>
                <w:szCs w:val="24"/>
                <w:lang w:val="ro-RO"/>
              </w:rPr>
              <w:t>la</w:t>
            </w:r>
            <w:r w:rsidRPr="00805CA5">
              <w:rPr>
                <w:noProof/>
                <w:spacing w:val="7"/>
                <w:sz w:val="24"/>
                <w:szCs w:val="24"/>
                <w:lang w:val="ro-RO"/>
              </w:rPr>
              <w:t xml:space="preserve"> </w:t>
            </w:r>
            <w:r w:rsidRPr="00805CA5">
              <w:rPr>
                <w:noProof/>
                <w:sz w:val="24"/>
                <w:szCs w:val="24"/>
                <w:lang w:val="ro-RO"/>
              </w:rPr>
              <w:t>alte</w:t>
            </w:r>
            <w:r w:rsidRPr="00805CA5">
              <w:rPr>
                <w:noProof/>
                <w:spacing w:val="4"/>
                <w:sz w:val="24"/>
                <w:szCs w:val="24"/>
                <w:lang w:val="ro-RO"/>
              </w:rPr>
              <w:t xml:space="preserve"> </w:t>
            </w:r>
            <w:r w:rsidRPr="00805CA5">
              <w:rPr>
                <w:noProof/>
                <w:sz w:val="24"/>
                <w:szCs w:val="24"/>
                <w:lang w:val="ro-RO"/>
              </w:rPr>
              <w:t>condiţii</w:t>
            </w:r>
            <w:r w:rsidRPr="00805CA5">
              <w:rPr>
                <w:noProof/>
                <w:spacing w:val="7"/>
                <w:sz w:val="24"/>
                <w:szCs w:val="24"/>
                <w:lang w:val="ro-RO"/>
              </w:rPr>
              <w:t xml:space="preserve"> </w:t>
            </w:r>
            <w:r w:rsidRPr="00805CA5">
              <w:rPr>
                <w:noProof/>
                <w:sz w:val="24"/>
                <w:szCs w:val="24"/>
                <w:lang w:val="ro-RO"/>
              </w:rPr>
              <w:t>financiare</w:t>
            </w:r>
            <w:r w:rsidRPr="00805CA5">
              <w:rPr>
                <w:noProof/>
                <w:spacing w:val="7"/>
                <w:sz w:val="24"/>
                <w:szCs w:val="24"/>
                <w:lang w:val="ro-RO"/>
              </w:rPr>
              <w:t xml:space="preserve"> </w:t>
            </w:r>
            <w:r w:rsidRPr="00805CA5">
              <w:rPr>
                <w:noProof/>
                <w:sz w:val="24"/>
                <w:szCs w:val="24"/>
                <w:lang w:val="ro-RO"/>
              </w:rPr>
              <w:t>şi</w:t>
            </w:r>
            <w:r w:rsidRPr="00805CA5">
              <w:rPr>
                <w:noProof/>
                <w:spacing w:val="12"/>
                <w:sz w:val="24"/>
                <w:szCs w:val="24"/>
                <w:lang w:val="ro-RO"/>
              </w:rPr>
              <w:t xml:space="preserve"> </w:t>
            </w:r>
            <w:r w:rsidRPr="00805CA5">
              <w:rPr>
                <w:noProof/>
                <w:sz w:val="24"/>
                <w:szCs w:val="24"/>
                <w:lang w:val="ro-RO"/>
              </w:rPr>
              <w:t>comerciale</w:t>
            </w:r>
            <w:r w:rsidRPr="00805CA5">
              <w:rPr>
                <w:noProof/>
                <w:spacing w:val="3"/>
                <w:sz w:val="24"/>
                <w:szCs w:val="24"/>
                <w:lang w:val="ro-RO"/>
              </w:rPr>
              <w:t xml:space="preserve"> </w:t>
            </w:r>
            <w:r w:rsidRPr="00805CA5">
              <w:rPr>
                <w:noProof/>
                <w:sz w:val="24"/>
                <w:szCs w:val="24"/>
                <w:lang w:val="ro-RO"/>
              </w:rPr>
              <w:t>legate</w:t>
            </w:r>
            <w:r w:rsidRPr="00805CA5">
              <w:rPr>
                <w:noProof/>
                <w:spacing w:val="8"/>
                <w:sz w:val="24"/>
                <w:szCs w:val="24"/>
                <w:lang w:val="ro-RO"/>
              </w:rPr>
              <w:t xml:space="preserve"> </w:t>
            </w:r>
            <w:r w:rsidRPr="00805CA5">
              <w:rPr>
                <w:noProof/>
                <w:sz w:val="24"/>
                <w:szCs w:val="24"/>
                <w:lang w:val="ro-RO"/>
              </w:rPr>
              <w:t>de</w:t>
            </w:r>
            <w:r w:rsidRPr="00805CA5">
              <w:rPr>
                <w:noProof/>
                <w:spacing w:val="7"/>
                <w:sz w:val="24"/>
                <w:szCs w:val="24"/>
                <w:lang w:val="ro-RO"/>
              </w:rPr>
              <w:t xml:space="preserve"> </w:t>
            </w:r>
            <w:r w:rsidRPr="00805CA5">
              <w:rPr>
                <w:noProof/>
                <w:sz w:val="24"/>
                <w:szCs w:val="24"/>
                <w:lang w:val="ro-RO"/>
              </w:rPr>
              <w:t>obiectul</w:t>
            </w:r>
            <w:r w:rsidRPr="00805CA5">
              <w:rPr>
                <w:noProof/>
                <w:spacing w:val="12"/>
                <w:sz w:val="24"/>
                <w:szCs w:val="24"/>
                <w:lang w:val="ro-RO"/>
              </w:rPr>
              <w:t xml:space="preserve"> </w:t>
            </w:r>
            <w:r w:rsidRPr="00805CA5">
              <w:rPr>
                <w:noProof/>
                <w:spacing w:val="-2"/>
                <w:sz w:val="24"/>
                <w:szCs w:val="24"/>
                <w:lang w:val="ro-RO"/>
              </w:rPr>
              <w:t>contractului</w:t>
            </w:r>
            <w:r w:rsidR="00124CD9" w:rsidRPr="00805CA5">
              <w:rPr>
                <w:noProof/>
                <w:spacing w:val="-2"/>
                <w:sz w:val="24"/>
                <w:szCs w:val="24"/>
                <w:lang w:val="ro-RO"/>
              </w:rPr>
              <w:t xml:space="preserve"> </w:t>
            </w:r>
            <w:r w:rsidRPr="00805CA5">
              <w:rPr>
                <w:noProof/>
                <w:sz w:val="24"/>
                <w:szCs w:val="24"/>
                <w:lang w:val="ro-RO"/>
              </w:rPr>
              <w:t>de achiziţie publică de lucrări</w:t>
            </w:r>
            <w:r w:rsidR="00124CD9" w:rsidRPr="00805CA5">
              <w:rPr>
                <w:noProof/>
                <w:sz w:val="24"/>
                <w:szCs w:val="24"/>
                <w:lang w:val="ro-RO"/>
              </w:rPr>
              <w:t>. Ace</w:t>
            </w:r>
            <w:r w:rsidR="00DC0091">
              <w:rPr>
                <w:noProof/>
                <w:sz w:val="24"/>
                <w:szCs w:val="24"/>
                <w:lang w:val="ro-RO"/>
              </w:rPr>
              <w:t>a</w:t>
            </w:r>
            <w:r w:rsidR="00124CD9" w:rsidRPr="00805CA5">
              <w:rPr>
                <w:noProof/>
                <w:sz w:val="24"/>
                <w:szCs w:val="24"/>
                <w:lang w:val="ro-RO"/>
              </w:rPr>
              <w:t>sta va fi prezentată în</w:t>
            </w:r>
            <w:r w:rsidRPr="00805CA5">
              <w:rPr>
                <w:noProof/>
                <w:sz w:val="24"/>
                <w:szCs w:val="24"/>
                <w:lang w:val="ro-RO"/>
              </w:rPr>
              <w:t xml:space="preserve"> original, confirmat prin aplicarea semnăturii electronice a ofertantului</w:t>
            </w:r>
            <w:r w:rsidR="00124CD9" w:rsidRPr="00805CA5">
              <w:rPr>
                <w:noProof/>
                <w:sz w:val="24"/>
                <w:szCs w:val="24"/>
                <w:lang w:val="ro-RO"/>
              </w:rPr>
              <w:t>;</w:t>
            </w:r>
          </w:p>
        </w:tc>
        <w:tc>
          <w:tcPr>
            <w:tcW w:w="1750" w:type="dxa"/>
          </w:tcPr>
          <w:p w14:paraId="2D29605C" w14:textId="338E49F6" w:rsidR="00335042" w:rsidRPr="00805CA5" w:rsidRDefault="00124CD9" w:rsidP="00974687">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335042" w:rsidRPr="00805CA5" w14:paraId="1047BA6C" w14:textId="77777777" w:rsidTr="00805CA5">
        <w:tc>
          <w:tcPr>
            <w:tcW w:w="574" w:type="dxa"/>
          </w:tcPr>
          <w:p w14:paraId="1C340E08" w14:textId="49F20144" w:rsidR="00335042" w:rsidRPr="00805CA5" w:rsidRDefault="00335042" w:rsidP="00974687">
            <w:pPr>
              <w:shd w:val="clear" w:color="auto" w:fill="FFFFFF" w:themeFill="background1"/>
              <w:tabs>
                <w:tab w:val="left" w:pos="612"/>
              </w:tabs>
              <w:spacing w:before="120" w:after="120"/>
              <w:rPr>
                <w:iCs/>
                <w:lang w:val="ro-RO" w:eastAsia="ru-RU"/>
              </w:rPr>
            </w:pPr>
            <w:r w:rsidRPr="00805CA5">
              <w:rPr>
                <w:spacing w:val="-10"/>
                <w:lang w:val="ro-RO"/>
              </w:rPr>
              <w:lastRenderedPageBreak/>
              <w:t>3</w:t>
            </w:r>
            <w:r w:rsidR="00974687" w:rsidRPr="00805CA5">
              <w:rPr>
                <w:spacing w:val="-10"/>
                <w:lang w:val="ro-RO"/>
              </w:rPr>
              <w:t>.</w:t>
            </w:r>
          </w:p>
        </w:tc>
        <w:tc>
          <w:tcPr>
            <w:tcW w:w="2682" w:type="dxa"/>
          </w:tcPr>
          <w:p w14:paraId="140B1A48" w14:textId="7C60C75A" w:rsidR="00335042" w:rsidRPr="00805CA5" w:rsidRDefault="00335042" w:rsidP="00974687">
            <w:pPr>
              <w:shd w:val="clear" w:color="auto" w:fill="FFFFFF" w:themeFill="background1"/>
              <w:tabs>
                <w:tab w:val="left" w:pos="612"/>
              </w:tabs>
              <w:spacing w:before="120" w:after="120"/>
              <w:rPr>
                <w:iCs/>
                <w:lang w:val="ro-RO" w:eastAsia="ru-RU"/>
              </w:rPr>
            </w:pPr>
            <w:r w:rsidRPr="00805CA5">
              <w:rPr>
                <w:b/>
                <w:spacing w:val="-4"/>
                <w:lang w:val="ro-RO"/>
              </w:rPr>
              <w:t>DUAE</w:t>
            </w:r>
          </w:p>
        </w:tc>
        <w:tc>
          <w:tcPr>
            <w:tcW w:w="4480" w:type="dxa"/>
          </w:tcPr>
          <w:p w14:paraId="7DAF43BF" w14:textId="3B6A8FE0" w:rsidR="00124CD9" w:rsidRPr="00805CA5" w:rsidRDefault="00335042" w:rsidP="00805CA5">
            <w:pPr>
              <w:pStyle w:val="TableParagraph"/>
              <w:ind w:right="95"/>
              <w:jc w:val="both"/>
              <w:rPr>
                <w:noProof/>
                <w:sz w:val="24"/>
                <w:szCs w:val="24"/>
                <w:lang w:val="ro-RO"/>
              </w:rPr>
            </w:pPr>
            <w:r w:rsidRPr="00805CA5">
              <w:rPr>
                <w:noProof/>
                <w:sz w:val="24"/>
                <w:szCs w:val="24"/>
                <w:lang w:val="ro-RO"/>
              </w:rPr>
              <w:t>Conform</w:t>
            </w:r>
            <w:r w:rsidRPr="00805CA5">
              <w:rPr>
                <w:noProof/>
                <w:spacing w:val="67"/>
                <w:sz w:val="24"/>
                <w:szCs w:val="24"/>
                <w:lang w:val="ro-RO"/>
              </w:rPr>
              <w:t xml:space="preserve"> </w:t>
            </w:r>
            <w:r w:rsidRPr="00805CA5">
              <w:rPr>
                <w:noProof/>
                <w:sz w:val="24"/>
                <w:szCs w:val="24"/>
                <w:lang w:val="ro-RO"/>
              </w:rPr>
              <w:t>Formularului</w:t>
            </w:r>
            <w:r w:rsidRPr="00805CA5">
              <w:rPr>
                <w:noProof/>
                <w:spacing w:val="70"/>
                <w:sz w:val="24"/>
                <w:szCs w:val="24"/>
                <w:lang w:val="ro-RO"/>
              </w:rPr>
              <w:t xml:space="preserve"> </w:t>
            </w:r>
            <w:r w:rsidRPr="00805CA5">
              <w:rPr>
                <w:noProof/>
                <w:sz w:val="24"/>
                <w:szCs w:val="24"/>
                <w:lang w:val="ro-RO"/>
              </w:rPr>
              <w:t>standard</w:t>
            </w:r>
            <w:r w:rsidRPr="00805CA5">
              <w:rPr>
                <w:noProof/>
                <w:spacing w:val="64"/>
                <w:sz w:val="24"/>
                <w:szCs w:val="24"/>
                <w:lang w:val="ro-RO"/>
              </w:rPr>
              <w:t xml:space="preserve"> </w:t>
            </w:r>
            <w:r w:rsidRPr="00805CA5">
              <w:rPr>
                <w:noProof/>
                <w:sz w:val="24"/>
                <w:szCs w:val="24"/>
                <w:lang w:val="ro-RO"/>
              </w:rPr>
              <w:t>al</w:t>
            </w:r>
            <w:r w:rsidRPr="00805CA5">
              <w:rPr>
                <w:noProof/>
                <w:spacing w:val="65"/>
                <w:sz w:val="24"/>
                <w:szCs w:val="24"/>
                <w:lang w:val="ro-RO"/>
              </w:rPr>
              <w:t xml:space="preserve"> </w:t>
            </w:r>
            <w:r w:rsidRPr="00805CA5">
              <w:rPr>
                <w:noProof/>
                <w:sz w:val="24"/>
                <w:szCs w:val="24"/>
                <w:lang w:val="ro-RO"/>
              </w:rPr>
              <w:t>Documentului</w:t>
            </w:r>
            <w:r w:rsidRPr="00805CA5">
              <w:rPr>
                <w:noProof/>
                <w:spacing w:val="65"/>
                <w:sz w:val="24"/>
                <w:szCs w:val="24"/>
                <w:lang w:val="ro-RO"/>
              </w:rPr>
              <w:t xml:space="preserve"> </w:t>
            </w:r>
            <w:r w:rsidRPr="00805CA5">
              <w:rPr>
                <w:noProof/>
                <w:sz w:val="24"/>
                <w:szCs w:val="24"/>
                <w:lang w:val="ro-RO"/>
              </w:rPr>
              <w:t>Unic</w:t>
            </w:r>
            <w:r w:rsidRPr="00805CA5">
              <w:rPr>
                <w:noProof/>
                <w:spacing w:val="60"/>
                <w:sz w:val="24"/>
                <w:szCs w:val="24"/>
                <w:lang w:val="ro-RO"/>
              </w:rPr>
              <w:t xml:space="preserve"> </w:t>
            </w:r>
            <w:r w:rsidRPr="00805CA5">
              <w:rPr>
                <w:noProof/>
                <w:sz w:val="24"/>
                <w:szCs w:val="24"/>
                <w:lang w:val="ro-RO"/>
              </w:rPr>
              <w:t>de</w:t>
            </w:r>
            <w:r w:rsidRPr="00805CA5">
              <w:rPr>
                <w:noProof/>
                <w:spacing w:val="66"/>
                <w:sz w:val="24"/>
                <w:szCs w:val="24"/>
                <w:lang w:val="ro-RO"/>
              </w:rPr>
              <w:t xml:space="preserve"> </w:t>
            </w:r>
            <w:r w:rsidRPr="00805CA5">
              <w:rPr>
                <w:noProof/>
                <w:spacing w:val="-2"/>
                <w:sz w:val="24"/>
                <w:szCs w:val="24"/>
                <w:lang w:val="ro-RO"/>
              </w:rPr>
              <w:t>Achiziț</w:t>
            </w:r>
            <w:r w:rsidR="00805CA5" w:rsidRPr="00805CA5">
              <w:rPr>
                <w:noProof/>
                <w:spacing w:val="-2"/>
                <w:sz w:val="24"/>
                <w:szCs w:val="24"/>
                <w:lang w:val="ro-RO"/>
              </w:rPr>
              <w:t>ie</w:t>
            </w:r>
            <w:r w:rsidR="00124CD9" w:rsidRPr="00805CA5">
              <w:rPr>
                <w:noProof/>
                <w:spacing w:val="-2"/>
                <w:sz w:val="24"/>
                <w:szCs w:val="24"/>
                <w:lang w:val="ro-RO"/>
              </w:rPr>
              <w:t xml:space="preserve"> </w:t>
            </w:r>
            <w:r w:rsidRPr="00805CA5">
              <w:rPr>
                <w:noProof/>
                <w:sz w:val="24"/>
                <w:szCs w:val="24"/>
                <w:lang w:val="ro-RO"/>
              </w:rPr>
              <w:t>European</w:t>
            </w:r>
            <w:r w:rsidR="00124CD9" w:rsidRPr="00805CA5">
              <w:rPr>
                <w:noProof/>
                <w:sz w:val="24"/>
                <w:szCs w:val="24"/>
                <w:lang w:val="ro-RO"/>
              </w:rPr>
              <w:t xml:space="preserve">. </w:t>
            </w:r>
          </w:p>
          <w:p w14:paraId="32C69456" w14:textId="77777777" w:rsidR="00974687" w:rsidRPr="00805CA5" w:rsidRDefault="00974687" w:rsidP="00805CA5">
            <w:pPr>
              <w:pStyle w:val="TableParagraph"/>
              <w:ind w:right="95"/>
              <w:jc w:val="both"/>
              <w:rPr>
                <w:noProof/>
                <w:sz w:val="24"/>
                <w:szCs w:val="24"/>
                <w:lang w:val="ro-RO"/>
              </w:rPr>
            </w:pPr>
          </w:p>
          <w:p w14:paraId="2991E0B8" w14:textId="77777777" w:rsidR="00335042" w:rsidRPr="00805CA5" w:rsidRDefault="00124CD9" w:rsidP="00805CA5">
            <w:pPr>
              <w:pStyle w:val="TableParagraph"/>
              <w:ind w:right="95"/>
              <w:jc w:val="both"/>
              <w:rPr>
                <w:noProof/>
                <w:sz w:val="24"/>
                <w:szCs w:val="24"/>
                <w:lang w:val="ro-RO"/>
              </w:rPr>
            </w:pPr>
            <w:r w:rsidRPr="00805CA5">
              <w:rPr>
                <w:noProof/>
                <w:sz w:val="24"/>
                <w:szCs w:val="24"/>
                <w:lang w:val="ro-RO"/>
              </w:rPr>
              <w:t>Urmează a fi prezentat</w:t>
            </w:r>
            <w:r w:rsidR="00974687" w:rsidRPr="00805CA5">
              <w:rPr>
                <w:noProof/>
                <w:sz w:val="24"/>
                <w:szCs w:val="24"/>
                <w:lang w:val="ro-RO"/>
              </w:rPr>
              <w:t xml:space="preserve"> în</w:t>
            </w:r>
            <w:r w:rsidRPr="00805CA5">
              <w:rPr>
                <w:noProof/>
                <w:sz w:val="24"/>
                <w:szCs w:val="24"/>
                <w:lang w:val="ro-RO"/>
              </w:rPr>
              <w:t xml:space="preserve"> </w:t>
            </w:r>
            <w:r w:rsidR="00335042" w:rsidRPr="00805CA5">
              <w:rPr>
                <w:noProof/>
                <w:sz w:val="24"/>
                <w:szCs w:val="24"/>
                <w:lang w:val="ro-RO"/>
              </w:rPr>
              <w:t>original</w:t>
            </w:r>
            <w:r w:rsidR="00335042" w:rsidRPr="00805CA5">
              <w:rPr>
                <w:noProof/>
                <w:spacing w:val="80"/>
                <w:sz w:val="24"/>
                <w:szCs w:val="24"/>
                <w:lang w:val="ro-RO"/>
              </w:rPr>
              <w:t xml:space="preserve"> </w:t>
            </w:r>
            <w:r w:rsidR="00335042" w:rsidRPr="00805CA5">
              <w:rPr>
                <w:noProof/>
                <w:sz w:val="24"/>
                <w:szCs w:val="24"/>
                <w:lang w:val="ro-RO"/>
              </w:rPr>
              <w:t>sau</w:t>
            </w:r>
            <w:r w:rsidR="00335042" w:rsidRPr="00805CA5">
              <w:rPr>
                <w:noProof/>
                <w:spacing w:val="80"/>
                <w:sz w:val="24"/>
                <w:szCs w:val="24"/>
                <w:lang w:val="ro-RO"/>
              </w:rPr>
              <w:t xml:space="preserve"> </w:t>
            </w:r>
            <w:r w:rsidR="00335042" w:rsidRPr="00805CA5">
              <w:rPr>
                <w:noProof/>
                <w:sz w:val="24"/>
                <w:szCs w:val="24"/>
                <w:lang w:val="ro-RO"/>
              </w:rPr>
              <w:t>copie,</w:t>
            </w:r>
            <w:r w:rsidR="00335042" w:rsidRPr="00805CA5">
              <w:rPr>
                <w:noProof/>
                <w:spacing w:val="80"/>
                <w:sz w:val="24"/>
                <w:szCs w:val="24"/>
                <w:lang w:val="ro-RO"/>
              </w:rPr>
              <w:t xml:space="preserve"> </w:t>
            </w:r>
            <w:r w:rsidR="00335042" w:rsidRPr="00805CA5">
              <w:rPr>
                <w:noProof/>
                <w:sz w:val="24"/>
                <w:szCs w:val="24"/>
                <w:lang w:val="ro-RO"/>
              </w:rPr>
              <w:t>confirmat</w:t>
            </w:r>
            <w:r w:rsidR="00335042" w:rsidRPr="00805CA5">
              <w:rPr>
                <w:noProof/>
                <w:spacing w:val="80"/>
                <w:sz w:val="24"/>
                <w:szCs w:val="24"/>
                <w:lang w:val="ro-RO"/>
              </w:rPr>
              <w:t xml:space="preserve"> </w:t>
            </w:r>
            <w:r w:rsidR="00335042" w:rsidRPr="00805CA5">
              <w:rPr>
                <w:noProof/>
                <w:sz w:val="24"/>
                <w:szCs w:val="24"/>
                <w:lang w:val="ro-RO"/>
              </w:rPr>
              <w:t>prin</w:t>
            </w:r>
            <w:r w:rsidR="00335042" w:rsidRPr="00805CA5">
              <w:rPr>
                <w:noProof/>
                <w:spacing w:val="80"/>
                <w:sz w:val="24"/>
                <w:szCs w:val="24"/>
                <w:lang w:val="ro-RO"/>
              </w:rPr>
              <w:t xml:space="preserve"> </w:t>
            </w:r>
            <w:r w:rsidR="00335042" w:rsidRPr="00805CA5">
              <w:rPr>
                <w:noProof/>
                <w:sz w:val="24"/>
                <w:szCs w:val="24"/>
                <w:lang w:val="ro-RO"/>
              </w:rPr>
              <w:t>aplicarea</w:t>
            </w:r>
            <w:r w:rsidR="00335042" w:rsidRPr="00805CA5">
              <w:rPr>
                <w:noProof/>
                <w:spacing w:val="80"/>
                <w:sz w:val="24"/>
                <w:szCs w:val="24"/>
                <w:lang w:val="ro-RO"/>
              </w:rPr>
              <w:t xml:space="preserve"> </w:t>
            </w:r>
            <w:r w:rsidR="00335042" w:rsidRPr="00805CA5">
              <w:rPr>
                <w:noProof/>
                <w:sz w:val="24"/>
                <w:szCs w:val="24"/>
                <w:lang w:val="ro-RO"/>
              </w:rPr>
              <w:t>semnăturii electronice a ofertantului</w:t>
            </w:r>
          </w:p>
          <w:p w14:paraId="08FBF9AD" w14:textId="6AC2158B" w:rsidR="00974687" w:rsidRPr="00805CA5" w:rsidRDefault="00974687" w:rsidP="00805CA5">
            <w:pPr>
              <w:pStyle w:val="TableParagraph"/>
              <w:ind w:right="95"/>
              <w:jc w:val="both"/>
              <w:rPr>
                <w:noProof/>
                <w:sz w:val="24"/>
                <w:szCs w:val="24"/>
                <w:lang w:val="ro-RO"/>
              </w:rPr>
            </w:pPr>
          </w:p>
        </w:tc>
        <w:tc>
          <w:tcPr>
            <w:tcW w:w="1750" w:type="dxa"/>
          </w:tcPr>
          <w:p w14:paraId="45A61A32" w14:textId="1A325ACE" w:rsidR="00335042" w:rsidRPr="00805CA5" w:rsidRDefault="00124CD9" w:rsidP="00974687">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335042" w:rsidRPr="00805CA5" w14:paraId="62C25764" w14:textId="77777777" w:rsidTr="00805CA5">
        <w:tc>
          <w:tcPr>
            <w:tcW w:w="574" w:type="dxa"/>
          </w:tcPr>
          <w:p w14:paraId="2AC774F0" w14:textId="64275C14" w:rsidR="00335042" w:rsidRPr="00805CA5" w:rsidRDefault="00335042" w:rsidP="00974687">
            <w:pPr>
              <w:shd w:val="clear" w:color="auto" w:fill="FFFFFF" w:themeFill="background1"/>
              <w:tabs>
                <w:tab w:val="left" w:pos="612"/>
              </w:tabs>
              <w:spacing w:before="120" w:after="120"/>
              <w:rPr>
                <w:iCs/>
                <w:lang w:val="ro-RO" w:eastAsia="ru-RU"/>
              </w:rPr>
            </w:pPr>
            <w:r w:rsidRPr="00805CA5">
              <w:rPr>
                <w:spacing w:val="-10"/>
                <w:lang w:val="ro-RO"/>
              </w:rPr>
              <w:t>4</w:t>
            </w:r>
            <w:r w:rsidR="00974687" w:rsidRPr="00805CA5">
              <w:rPr>
                <w:spacing w:val="-10"/>
                <w:lang w:val="ro-RO"/>
              </w:rPr>
              <w:t>.</w:t>
            </w:r>
          </w:p>
        </w:tc>
        <w:tc>
          <w:tcPr>
            <w:tcW w:w="2682" w:type="dxa"/>
          </w:tcPr>
          <w:p w14:paraId="40DDDB67" w14:textId="14FA1EEB" w:rsidR="00335042" w:rsidRPr="00805CA5" w:rsidRDefault="00974687" w:rsidP="00974687">
            <w:pPr>
              <w:shd w:val="clear" w:color="auto" w:fill="FFFFFF" w:themeFill="background1"/>
              <w:tabs>
                <w:tab w:val="left" w:pos="612"/>
              </w:tabs>
              <w:spacing w:before="120" w:after="120"/>
              <w:rPr>
                <w:iCs/>
                <w:lang w:val="ro-RO" w:eastAsia="ru-RU"/>
              </w:rPr>
            </w:pPr>
            <w:r w:rsidRPr="00805CA5">
              <w:rPr>
                <w:b/>
                <w:lang w:val="ro-RO"/>
              </w:rPr>
              <w:t>Scrisoare de garanţie bancară</w:t>
            </w:r>
          </w:p>
        </w:tc>
        <w:tc>
          <w:tcPr>
            <w:tcW w:w="4480" w:type="dxa"/>
          </w:tcPr>
          <w:p w14:paraId="3F9CCA6E" w14:textId="77777777" w:rsidR="00335042" w:rsidRPr="00805CA5" w:rsidRDefault="00335042" w:rsidP="00974687">
            <w:pPr>
              <w:pStyle w:val="TableParagraph"/>
              <w:ind w:left="28"/>
              <w:jc w:val="both"/>
              <w:rPr>
                <w:noProof/>
                <w:spacing w:val="-2"/>
                <w:sz w:val="24"/>
                <w:szCs w:val="24"/>
                <w:lang w:val="ro-RO"/>
              </w:rPr>
            </w:pPr>
            <w:r w:rsidRPr="00805CA5">
              <w:rPr>
                <w:noProof/>
                <w:sz w:val="24"/>
                <w:szCs w:val="24"/>
                <w:lang w:val="ro-RO"/>
              </w:rPr>
              <w:t>Scrisoare</w:t>
            </w:r>
            <w:r w:rsidRPr="00805CA5">
              <w:rPr>
                <w:noProof/>
                <w:spacing w:val="30"/>
                <w:sz w:val="24"/>
                <w:szCs w:val="24"/>
                <w:lang w:val="ro-RO"/>
              </w:rPr>
              <w:t xml:space="preserve"> </w:t>
            </w:r>
            <w:r w:rsidRPr="00805CA5">
              <w:rPr>
                <w:noProof/>
                <w:sz w:val="24"/>
                <w:szCs w:val="24"/>
                <w:lang w:val="ro-RO"/>
              </w:rPr>
              <w:t>de</w:t>
            </w:r>
            <w:r w:rsidRPr="00805CA5">
              <w:rPr>
                <w:noProof/>
                <w:spacing w:val="30"/>
                <w:sz w:val="24"/>
                <w:szCs w:val="24"/>
                <w:lang w:val="ro-RO"/>
              </w:rPr>
              <w:t xml:space="preserve"> </w:t>
            </w:r>
            <w:r w:rsidRPr="00805CA5">
              <w:rPr>
                <w:noProof/>
                <w:sz w:val="24"/>
                <w:szCs w:val="24"/>
                <w:lang w:val="ro-RO"/>
              </w:rPr>
              <w:t>garanţie</w:t>
            </w:r>
            <w:r w:rsidRPr="00805CA5">
              <w:rPr>
                <w:noProof/>
                <w:spacing w:val="30"/>
                <w:sz w:val="24"/>
                <w:szCs w:val="24"/>
                <w:lang w:val="ro-RO"/>
              </w:rPr>
              <w:t xml:space="preserve"> </w:t>
            </w:r>
            <w:r w:rsidRPr="00805CA5">
              <w:rPr>
                <w:noProof/>
                <w:sz w:val="24"/>
                <w:szCs w:val="24"/>
                <w:lang w:val="ro-RO"/>
              </w:rPr>
              <w:t>bancară</w:t>
            </w:r>
            <w:r w:rsidRPr="00805CA5">
              <w:rPr>
                <w:noProof/>
                <w:spacing w:val="34"/>
                <w:sz w:val="24"/>
                <w:szCs w:val="24"/>
                <w:lang w:val="ro-RO"/>
              </w:rPr>
              <w:t xml:space="preserve"> </w:t>
            </w:r>
            <w:r w:rsidRPr="00805CA5">
              <w:rPr>
                <w:noProof/>
                <w:sz w:val="24"/>
                <w:szCs w:val="24"/>
                <w:lang w:val="ro-RO"/>
              </w:rPr>
              <w:t>(emisă</w:t>
            </w:r>
            <w:r w:rsidRPr="00805CA5">
              <w:rPr>
                <w:noProof/>
                <w:spacing w:val="34"/>
                <w:sz w:val="24"/>
                <w:szCs w:val="24"/>
                <w:lang w:val="ro-RO"/>
              </w:rPr>
              <w:t xml:space="preserve"> </w:t>
            </w:r>
            <w:r w:rsidRPr="00805CA5">
              <w:rPr>
                <w:noProof/>
                <w:sz w:val="24"/>
                <w:szCs w:val="24"/>
                <w:lang w:val="ro-RO"/>
              </w:rPr>
              <w:t>de</w:t>
            </w:r>
            <w:r w:rsidRPr="00805CA5">
              <w:rPr>
                <w:noProof/>
                <w:spacing w:val="30"/>
                <w:sz w:val="24"/>
                <w:szCs w:val="24"/>
                <w:lang w:val="ro-RO"/>
              </w:rPr>
              <w:t xml:space="preserve"> </w:t>
            </w:r>
            <w:r w:rsidRPr="00805CA5">
              <w:rPr>
                <w:noProof/>
                <w:sz w:val="24"/>
                <w:szCs w:val="24"/>
                <w:lang w:val="ro-RO"/>
              </w:rPr>
              <w:t>o</w:t>
            </w:r>
            <w:r w:rsidRPr="00805CA5">
              <w:rPr>
                <w:noProof/>
                <w:spacing w:val="33"/>
                <w:sz w:val="24"/>
                <w:szCs w:val="24"/>
                <w:lang w:val="ro-RO"/>
              </w:rPr>
              <w:t xml:space="preserve"> </w:t>
            </w:r>
            <w:r w:rsidRPr="00805CA5">
              <w:rPr>
                <w:noProof/>
                <w:sz w:val="24"/>
                <w:szCs w:val="24"/>
                <w:lang w:val="ro-RO"/>
              </w:rPr>
              <w:t>bancă</w:t>
            </w:r>
            <w:r w:rsidRPr="00805CA5">
              <w:rPr>
                <w:noProof/>
                <w:spacing w:val="34"/>
                <w:sz w:val="24"/>
                <w:szCs w:val="24"/>
                <w:lang w:val="ro-RO"/>
              </w:rPr>
              <w:t xml:space="preserve"> </w:t>
            </w:r>
            <w:r w:rsidRPr="00805CA5">
              <w:rPr>
                <w:noProof/>
                <w:sz w:val="24"/>
                <w:szCs w:val="24"/>
                <w:lang w:val="ro-RO"/>
              </w:rPr>
              <w:t>comercială)</w:t>
            </w:r>
            <w:r w:rsidRPr="00805CA5">
              <w:rPr>
                <w:noProof/>
                <w:spacing w:val="33"/>
                <w:sz w:val="24"/>
                <w:szCs w:val="24"/>
                <w:lang w:val="ro-RO"/>
              </w:rPr>
              <w:t xml:space="preserve"> </w:t>
            </w:r>
            <w:r w:rsidRPr="00805CA5">
              <w:rPr>
                <w:noProof/>
                <w:sz w:val="24"/>
                <w:szCs w:val="24"/>
                <w:lang w:val="ro-RO"/>
              </w:rPr>
              <w:t>conform Anexei</w:t>
            </w:r>
            <w:r w:rsidRPr="00805CA5">
              <w:rPr>
                <w:noProof/>
                <w:spacing w:val="77"/>
                <w:sz w:val="24"/>
                <w:szCs w:val="24"/>
                <w:lang w:val="ro-RO"/>
              </w:rPr>
              <w:t xml:space="preserve"> </w:t>
            </w:r>
            <w:r w:rsidRPr="00805CA5">
              <w:rPr>
                <w:noProof/>
                <w:sz w:val="24"/>
                <w:szCs w:val="24"/>
                <w:lang w:val="ro-RO"/>
              </w:rPr>
              <w:t>nr.</w:t>
            </w:r>
            <w:r w:rsidRPr="00805CA5">
              <w:rPr>
                <w:noProof/>
                <w:spacing w:val="59"/>
                <w:w w:val="150"/>
                <w:sz w:val="24"/>
                <w:szCs w:val="24"/>
                <w:lang w:val="ro-RO"/>
              </w:rPr>
              <w:t xml:space="preserve"> </w:t>
            </w:r>
            <w:r w:rsidRPr="00805CA5">
              <w:rPr>
                <w:noProof/>
                <w:sz w:val="24"/>
                <w:szCs w:val="24"/>
                <w:lang w:val="ro-RO"/>
              </w:rPr>
              <w:t>9</w:t>
            </w:r>
            <w:r w:rsidRPr="00805CA5">
              <w:rPr>
                <w:noProof/>
                <w:spacing w:val="56"/>
                <w:w w:val="150"/>
                <w:sz w:val="24"/>
                <w:szCs w:val="24"/>
                <w:lang w:val="ro-RO"/>
              </w:rPr>
              <w:t xml:space="preserve"> </w:t>
            </w:r>
            <w:r w:rsidRPr="00805CA5">
              <w:rPr>
                <w:noProof/>
                <w:sz w:val="24"/>
                <w:szCs w:val="24"/>
                <w:lang w:val="ro-RO"/>
              </w:rPr>
              <w:t>din</w:t>
            </w:r>
            <w:r w:rsidRPr="00805CA5">
              <w:rPr>
                <w:noProof/>
                <w:spacing w:val="60"/>
                <w:w w:val="150"/>
                <w:sz w:val="24"/>
                <w:szCs w:val="24"/>
                <w:lang w:val="ro-RO"/>
              </w:rPr>
              <w:t xml:space="preserve"> </w:t>
            </w:r>
            <w:r w:rsidRPr="00805CA5">
              <w:rPr>
                <w:noProof/>
                <w:sz w:val="24"/>
                <w:szCs w:val="24"/>
                <w:lang w:val="ro-RO"/>
              </w:rPr>
              <w:t>Documentația</w:t>
            </w:r>
            <w:r w:rsidR="00974687" w:rsidRPr="00805CA5">
              <w:rPr>
                <w:noProof/>
                <w:sz w:val="24"/>
                <w:szCs w:val="24"/>
                <w:lang w:val="ro-RO"/>
              </w:rPr>
              <w:t xml:space="preserve"> S</w:t>
            </w:r>
            <w:r w:rsidRPr="00805CA5">
              <w:rPr>
                <w:noProof/>
                <w:sz w:val="24"/>
                <w:szCs w:val="24"/>
                <w:lang w:val="ro-RO"/>
              </w:rPr>
              <w:t>tandard</w:t>
            </w:r>
            <w:r w:rsidR="00974687" w:rsidRPr="00805CA5">
              <w:rPr>
                <w:noProof/>
                <w:sz w:val="24"/>
                <w:szCs w:val="24"/>
                <w:lang w:val="ro-RO"/>
              </w:rPr>
              <w:t xml:space="preserve">, în </w:t>
            </w:r>
            <w:r w:rsidRPr="00805CA5">
              <w:rPr>
                <w:noProof/>
                <w:sz w:val="24"/>
                <w:szCs w:val="24"/>
                <w:lang w:val="ro-RO"/>
              </w:rPr>
              <w:t>original,</w:t>
            </w:r>
            <w:r w:rsidRPr="00805CA5">
              <w:rPr>
                <w:noProof/>
                <w:spacing w:val="59"/>
                <w:w w:val="150"/>
                <w:sz w:val="24"/>
                <w:szCs w:val="24"/>
                <w:lang w:val="ro-RO"/>
              </w:rPr>
              <w:t xml:space="preserve"> </w:t>
            </w:r>
            <w:r w:rsidRPr="00805CA5">
              <w:rPr>
                <w:noProof/>
                <w:sz w:val="24"/>
                <w:szCs w:val="24"/>
                <w:lang w:val="ro-RO"/>
              </w:rPr>
              <w:t>confirmat</w:t>
            </w:r>
            <w:r w:rsidRPr="00805CA5">
              <w:rPr>
                <w:noProof/>
                <w:spacing w:val="78"/>
                <w:sz w:val="24"/>
                <w:szCs w:val="24"/>
                <w:lang w:val="ro-RO"/>
              </w:rPr>
              <w:t xml:space="preserve"> </w:t>
            </w:r>
            <w:r w:rsidRPr="00805CA5">
              <w:rPr>
                <w:noProof/>
                <w:spacing w:val="-4"/>
                <w:sz w:val="24"/>
                <w:szCs w:val="24"/>
                <w:lang w:val="ro-RO"/>
              </w:rPr>
              <w:t>prin</w:t>
            </w:r>
            <w:r w:rsidR="00124CD9" w:rsidRPr="00805CA5">
              <w:rPr>
                <w:noProof/>
                <w:spacing w:val="-4"/>
                <w:sz w:val="24"/>
                <w:szCs w:val="24"/>
                <w:lang w:val="ro-RO"/>
              </w:rPr>
              <w:t xml:space="preserve"> </w:t>
            </w:r>
            <w:r w:rsidRPr="00805CA5">
              <w:rPr>
                <w:noProof/>
                <w:sz w:val="24"/>
                <w:szCs w:val="24"/>
                <w:lang w:val="ro-RO"/>
              </w:rPr>
              <w:t>aplicarea</w:t>
            </w:r>
            <w:r w:rsidRPr="00805CA5">
              <w:rPr>
                <w:noProof/>
                <w:spacing w:val="-4"/>
                <w:sz w:val="24"/>
                <w:szCs w:val="24"/>
                <w:lang w:val="ro-RO"/>
              </w:rPr>
              <w:t xml:space="preserve"> </w:t>
            </w:r>
            <w:r w:rsidRPr="00805CA5">
              <w:rPr>
                <w:noProof/>
                <w:sz w:val="24"/>
                <w:szCs w:val="24"/>
                <w:lang w:val="ro-RO"/>
              </w:rPr>
              <w:t>semnăturii</w:t>
            </w:r>
            <w:r w:rsidRPr="00805CA5">
              <w:rPr>
                <w:noProof/>
                <w:spacing w:val="-8"/>
                <w:sz w:val="24"/>
                <w:szCs w:val="24"/>
                <w:lang w:val="ro-RO"/>
              </w:rPr>
              <w:t xml:space="preserve"> </w:t>
            </w:r>
            <w:r w:rsidRPr="00805CA5">
              <w:rPr>
                <w:noProof/>
                <w:sz w:val="24"/>
                <w:szCs w:val="24"/>
                <w:lang w:val="ro-RO"/>
              </w:rPr>
              <w:t>electronice</w:t>
            </w:r>
            <w:r w:rsidRPr="00805CA5">
              <w:rPr>
                <w:noProof/>
                <w:spacing w:val="-8"/>
                <w:sz w:val="24"/>
                <w:szCs w:val="24"/>
                <w:lang w:val="ro-RO"/>
              </w:rPr>
              <w:t xml:space="preserve"> </w:t>
            </w:r>
            <w:r w:rsidRPr="00805CA5">
              <w:rPr>
                <w:noProof/>
                <w:sz w:val="24"/>
                <w:szCs w:val="24"/>
                <w:lang w:val="ro-RO"/>
              </w:rPr>
              <w:t>a</w:t>
            </w:r>
            <w:r w:rsidRPr="00805CA5">
              <w:rPr>
                <w:noProof/>
                <w:spacing w:val="-8"/>
                <w:sz w:val="24"/>
                <w:szCs w:val="24"/>
                <w:lang w:val="ro-RO"/>
              </w:rPr>
              <w:t xml:space="preserve"> </w:t>
            </w:r>
            <w:r w:rsidRPr="00805CA5">
              <w:rPr>
                <w:noProof/>
                <w:spacing w:val="-2"/>
                <w:sz w:val="24"/>
                <w:szCs w:val="24"/>
                <w:lang w:val="ro-RO"/>
              </w:rPr>
              <w:t>ofertantului</w:t>
            </w:r>
          </w:p>
          <w:p w14:paraId="1A36CB72" w14:textId="6AE78923" w:rsidR="00974687" w:rsidRPr="00805CA5" w:rsidRDefault="00974687" w:rsidP="00974687">
            <w:pPr>
              <w:pStyle w:val="TableParagraph"/>
              <w:ind w:left="28"/>
              <w:jc w:val="both"/>
              <w:rPr>
                <w:noProof/>
                <w:sz w:val="24"/>
                <w:szCs w:val="24"/>
                <w:lang w:val="ro-RO"/>
              </w:rPr>
            </w:pPr>
          </w:p>
        </w:tc>
        <w:tc>
          <w:tcPr>
            <w:tcW w:w="1750" w:type="dxa"/>
          </w:tcPr>
          <w:p w14:paraId="4327A3C3" w14:textId="0ACCAAE9" w:rsidR="00335042" w:rsidRPr="00805CA5" w:rsidRDefault="00974687" w:rsidP="00974687">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335042" w:rsidRPr="00805CA5" w14:paraId="7CB3C6F7" w14:textId="77777777" w:rsidTr="00805CA5">
        <w:tc>
          <w:tcPr>
            <w:tcW w:w="574" w:type="dxa"/>
          </w:tcPr>
          <w:p w14:paraId="549F7237" w14:textId="550444F4" w:rsidR="00335042" w:rsidRPr="00805CA5" w:rsidRDefault="00335042" w:rsidP="00974687">
            <w:pPr>
              <w:shd w:val="clear" w:color="auto" w:fill="FFFFFF" w:themeFill="background1"/>
              <w:tabs>
                <w:tab w:val="left" w:pos="612"/>
              </w:tabs>
              <w:spacing w:before="120" w:after="120"/>
              <w:rPr>
                <w:iCs/>
                <w:lang w:val="ro-RO" w:eastAsia="ru-RU"/>
              </w:rPr>
            </w:pPr>
            <w:r w:rsidRPr="00805CA5">
              <w:rPr>
                <w:spacing w:val="-10"/>
                <w:lang w:val="ro-RO"/>
              </w:rPr>
              <w:t>5</w:t>
            </w:r>
            <w:r w:rsidR="00974687" w:rsidRPr="00805CA5">
              <w:rPr>
                <w:spacing w:val="-10"/>
                <w:lang w:val="ro-RO"/>
              </w:rPr>
              <w:t>.</w:t>
            </w:r>
          </w:p>
        </w:tc>
        <w:tc>
          <w:tcPr>
            <w:tcW w:w="2682" w:type="dxa"/>
          </w:tcPr>
          <w:p w14:paraId="03ED8E7D" w14:textId="1DFF8E34" w:rsidR="00335042" w:rsidRPr="00805CA5" w:rsidRDefault="00335042" w:rsidP="00974687">
            <w:pPr>
              <w:shd w:val="clear" w:color="auto" w:fill="FFFFFF" w:themeFill="background1"/>
              <w:tabs>
                <w:tab w:val="left" w:pos="612"/>
              </w:tabs>
              <w:spacing w:before="120" w:after="120"/>
              <w:rPr>
                <w:iCs/>
                <w:lang w:val="ro-RO" w:eastAsia="ru-RU"/>
              </w:rPr>
            </w:pPr>
            <w:r w:rsidRPr="00805CA5">
              <w:rPr>
                <w:b/>
                <w:spacing w:val="-2"/>
                <w:lang w:val="ro-RO"/>
              </w:rPr>
              <w:t>Certificat/decizie</w:t>
            </w:r>
            <w:r w:rsidR="00974687" w:rsidRPr="00805CA5">
              <w:rPr>
                <w:b/>
                <w:spacing w:val="-2"/>
                <w:lang w:val="ro-RO"/>
              </w:rPr>
              <w:t xml:space="preserve"> </w:t>
            </w:r>
            <w:r w:rsidRPr="00805CA5">
              <w:rPr>
                <w:b/>
                <w:spacing w:val="-6"/>
                <w:lang w:val="ro-RO"/>
              </w:rPr>
              <w:t xml:space="preserve">de </w:t>
            </w:r>
            <w:r w:rsidRPr="00805CA5">
              <w:rPr>
                <w:b/>
                <w:lang w:val="ro-RO"/>
              </w:rPr>
              <w:t>înregistrare a întreprinderii sau extras</w:t>
            </w:r>
          </w:p>
        </w:tc>
        <w:tc>
          <w:tcPr>
            <w:tcW w:w="4480" w:type="dxa"/>
          </w:tcPr>
          <w:p w14:paraId="4B7FF11B" w14:textId="4F84F348" w:rsidR="00335042" w:rsidRPr="00805CA5" w:rsidRDefault="00974687" w:rsidP="00974687">
            <w:pPr>
              <w:shd w:val="clear" w:color="auto" w:fill="FFFFFF" w:themeFill="background1"/>
              <w:tabs>
                <w:tab w:val="left" w:pos="612"/>
              </w:tabs>
              <w:spacing w:before="120" w:after="120"/>
              <w:ind w:left="28"/>
              <w:jc w:val="both"/>
              <w:rPr>
                <w:iCs/>
                <w:lang w:val="ro-RO" w:eastAsia="ru-RU"/>
              </w:rPr>
            </w:pPr>
            <w:r w:rsidRPr="00805CA5">
              <w:rPr>
                <w:lang w:val="ro-RO"/>
              </w:rPr>
              <w:t>Se va prezenta în o</w:t>
            </w:r>
            <w:r w:rsidR="00335042" w:rsidRPr="00805CA5">
              <w:rPr>
                <w:lang w:val="ro-RO"/>
              </w:rPr>
              <w:t>riginal,</w:t>
            </w:r>
            <w:r w:rsidR="00335042" w:rsidRPr="00805CA5">
              <w:rPr>
                <w:spacing w:val="-8"/>
                <w:lang w:val="ro-RO"/>
              </w:rPr>
              <w:t xml:space="preserve"> </w:t>
            </w:r>
            <w:r w:rsidR="00335042" w:rsidRPr="00805CA5">
              <w:rPr>
                <w:lang w:val="ro-RO"/>
              </w:rPr>
              <w:t>confirmat</w:t>
            </w:r>
            <w:r w:rsidR="00335042" w:rsidRPr="00805CA5">
              <w:rPr>
                <w:spacing w:val="-10"/>
                <w:lang w:val="ro-RO"/>
              </w:rPr>
              <w:t xml:space="preserve"> </w:t>
            </w:r>
            <w:r w:rsidR="00335042" w:rsidRPr="00805CA5">
              <w:rPr>
                <w:lang w:val="ro-RO"/>
              </w:rPr>
              <w:t>prin</w:t>
            </w:r>
            <w:r w:rsidR="00335042" w:rsidRPr="00805CA5">
              <w:rPr>
                <w:spacing w:val="-3"/>
                <w:lang w:val="ro-RO"/>
              </w:rPr>
              <w:t xml:space="preserve"> </w:t>
            </w:r>
            <w:r w:rsidR="00335042" w:rsidRPr="00805CA5">
              <w:rPr>
                <w:lang w:val="ro-RO"/>
              </w:rPr>
              <w:t>semnătura</w:t>
            </w:r>
            <w:r w:rsidR="00335042" w:rsidRPr="00805CA5">
              <w:rPr>
                <w:spacing w:val="-9"/>
                <w:lang w:val="ro-RO"/>
              </w:rPr>
              <w:t xml:space="preserve"> </w:t>
            </w:r>
            <w:r w:rsidR="00335042" w:rsidRPr="00805CA5">
              <w:rPr>
                <w:lang w:val="ro-RO"/>
              </w:rPr>
              <w:t>electronică</w:t>
            </w:r>
            <w:r w:rsidR="00335042" w:rsidRPr="00805CA5">
              <w:rPr>
                <w:spacing w:val="-10"/>
                <w:lang w:val="ro-RO"/>
              </w:rPr>
              <w:t xml:space="preserve"> </w:t>
            </w:r>
            <w:r w:rsidR="00335042" w:rsidRPr="00805CA5">
              <w:rPr>
                <w:lang w:val="ro-RO"/>
              </w:rPr>
              <w:t>a</w:t>
            </w:r>
            <w:r w:rsidR="00335042" w:rsidRPr="00805CA5">
              <w:rPr>
                <w:spacing w:val="-9"/>
                <w:lang w:val="ro-RO"/>
              </w:rPr>
              <w:t xml:space="preserve"> </w:t>
            </w:r>
            <w:r w:rsidR="00335042" w:rsidRPr="00805CA5">
              <w:rPr>
                <w:spacing w:val="-2"/>
                <w:lang w:val="ro-RO"/>
              </w:rPr>
              <w:t>ofertantului</w:t>
            </w:r>
          </w:p>
        </w:tc>
        <w:tc>
          <w:tcPr>
            <w:tcW w:w="1750" w:type="dxa"/>
          </w:tcPr>
          <w:p w14:paraId="06516C48" w14:textId="68C56656" w:rsidR="00335042" w:rsidRPr="00805CA5" w:rsidRDefault="00974687" w:rsidP="00974687">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335042" w:rsidRPr="00805CA5" w14:paraId="17836A5E" w14:textId="77777777" w:rsidTr="00805CA5">
        <w:tc>
          <w:tcPr>
            <w:tcW w:w="574" w:type="dxa"/>
          </w:tcPr>
          <w:p w14:paraId="328AA305" w14:textId="07E80CBA" w:rsidR="00335042" w:rsidRPr="00805CA5" w:rsidRDefault="00974687" w:rsidP="00974687">
            <w:pPr>
              <w:shd w:val="clear" w:color="auto" w:fill="FFFFFF" w:themeFill="background1"/>
              <w:tabs>
                <w:tab w:val="left" w:pos="612"/>
              </w:tabs>
              <w:spacing w:before="120" w:after="120"/>
              <w:rPr>
                <w:iCs/>
                <w:lang w:val="ro-RO" w:eastAsia="ru-RU"/>
              </w:rPr>
            </w:pPr>
            <w:r w:rsidRPr="00805CA5">
              <w:rPr>
                <w:iCs/>
                <w:lang w:val="ro-RO" w:eastAsia="ru-RU"/>
              </w:rPr>
              <w:t>6.</w:t>
            </w:r>
          </w:p>
        </w:tc>
        <w:tc>
          <w:tcPr>
            <w:tcW w:w="2682" w:type="dxa"/>
          </w:tcPr>
          <w:p w14:paraId="0B9CBD41" w14:textId="77A2FCED" w:rsidR="00335042" w:rsidRPr="00805CA5" w:rsidRDefault="00335042" w:rsidP="00974687">
            <w:pPr>
              <w:shd w:val="clear" w:color="auto" w:fill="FFFFFF" w:themeFill="background1"/>
              <w:tabs>
                <w:tab w:val="left" w:pos="612"/>
              </w:tabs>
              <w:spacing w:before="120" w:after="120"/>
              <w:rPr>
                <w:iCs/>
                <w:lang w:val="ro-RO" w:eastAsia="ru-RU"/>
              </w:rPr>
            </w:pPr>
            <w:r w:rsidRPr="00805CA5">
              <w:rPr>
                <w:b/>
                <w:spacing w:val="-2"/>
                <w:lang w:val="ro-RO"/>
              </w:rPr>
              <w:t>Declaraţie</w:t>
            </w:r>
            <w:r w:rsidR="00974687" w:rsidRPr="00805CA5">
              <w:rPr>
                <w:b/>
                <w:spacing w:val="-2"/>
                <w:lang w:val="ro-RO"/>
              </w:rPr>
              <w:t xml:space="preserve"> </w:t>
            </w:r>
            <w:r w:rsidRPr="00805CA5">
              <w:rPr>
                <w:b/>
                <w:spacing w:val="-2"/>
                <w:lang w:val="ro-RO"/>
              </w:rPr>
              <w:t xml:space="preserve">privind </w:t>
            </w:r>
            <w:r w:rsidRPr="00805CA5">
              <w:rPr>
                <w:b/>
                <w:lang w:val="ro-RO"/>
              </w:rPr>
              <w:t>valabilitatea ofertei</w:t>
            </w:r>
          </w:p>
        </w:tc>
        <w:tc>
          <w:tcPr>
            <w:tcW w:w="4480" w:type="dxa"/>
          </w:tcPr>
          <w:p w14:paraId="6488D40B" w14:textId="77777777" w:rsidR="00974687" w:rsidRPr="00805CA5" w:rsidRDefault="00335042" w:rsidP="00974687">
            <w:pPr>
              <w:pStyle w:val="TableParagraph"/>
              <w:ind w:left="28"/>
              <w:jc w:val="both"/>
              <w:rPr>
                <w:noProof/>
                <w:sz w:val="24"/>
                <w:szCs w:val="24"/>
                <w:lang w:val="ro-RO"/>
              </w:rPr>
            </w:pPr>
            <w:r w:rsidRPr="00805CA5">
              <w:rPr>
                <w:noProof/>
                <w:sz w:val="24"/>
                <w:szCs w:val="24"/>
                <w:lang w:val="ro-RO"/>
              </w:rPr>
              <w:t xml:space="preserve">Conform </w:t>
            </w:r>
            <w:r w:rsidR="00974687" w:rsidRPr="00805CA5">
              <w:rPr>
                <w:noProof/>
                <w:sz w:val="24"/>
                <w:szCs w:val="24"/>
                <w:lang w:val="ro-RO"/>
              </w:rPr>
              <w:t>A</w:t>
            </w:r>
            <w:r w:rsidRPr="00805CA5">
              <w:rPr>
                <w:noProof/>
                <w:sz w:val="24"/>
                <w:szCs w:val="24"/>
                <w:lang w:val="ro-RO"/>
              </w:rPr>
              <w:t xml:space="preserve">nexei nr. 8 din </w:t>
            </w:r>
            <w:r w:rsidR="00974687" w:rsidRPr="00805CA5">
              <w:rPr>
                <w:noProof/>
                <w:sz w:val="24"/>
                <w:szCs w:val="24"/>
                <w:lang w:val="ro-RO"/>
              </w:rPr>
              <w:t>D</w:t>
            </w:r>
            <w:r w:rsidRPr="00805CA5">
              <w:rPr>
                <w:noProof/>
                <w:sz w:val="24"/>
                <w:szCs w:val="24"/>
                <w:lang w:val="ro-RO"/>
              </w:rPr>
              <w:t>ocumentația</w:t>
            </w:r>
            <w:r w:rsidR="00974687" w:rsidRPr="00805CA5">
              <w:rPr>
                <w:noProof/>
                <w:sz w:val="24"/>
                <w:szCs w:val="24"/>
                <w:lang w:val="ro-RO"/>
              </w:rPr>
              <w:t xml:space="preserve"> S</w:t>
            </w:r>
            <w:r w:rsidRPr="00805CA5">
              <w:rPr>
                <w:noProof/>
                <w:sz w:val="24"/>
                <w:szCs w:val="24"/>
                <w:lang w:val="ro-RO"/>
              </w:rPr>
              <w:t>tandard. Ofertantul are</w:t>
            </w:r>
            <w:r w:rsidRPr="00805CA5">
              <w:rPr>
                <w:noProof/>
                <w:spacing w:val="80"/>
                <w:sz w:val="24"/>
                <w:szCs w:val="24"/>
                <w:lang w:val="ro-RO"/>
              </w:rPr>
              <w:t xml:space="preserve"> </w:t>
            </w:r>
            <w:r w:rsidRPr="00805CA5">
              <w:rPr>
                <w:noProof/>
                <w:sz w:val="24"/>
                <w:szCs w:val="24"/>
                <w:lang w:val="ro-RO"/>
              </w:rPr>
              <w:t>obligația, prin depunerea declarației privind valabilitatea ofertei (</w:t>
            </w:r>
            <w:r w:rsidR="00974687" w:rsidRPr="00805CA5">
              <w:rPr>
                <w:noProof/>
                <w:sz w:val="24"/>
                <w:szCs w:val="24"/>
                <w:lang w:val="ro-RO"/>
              </w:rPr>
              <w:t>A</w:t>
            </w:r>
            <w:r w:rsidRPr="00805CA5">
              <w:rPr>
                <w:noProof/>
                <w:sz w:val="24"/>
                <w:szCs w:val="24"/>
                <w:lang w:val="ro-RO"/>
              </w:rPr>
              <w:t>nexa nr. 8), de a menține oferta valabilă pe toată perioada de valabilitate prevăzută în documentația de atribuire. Termenul valabilității ofertei începe să decurgă din momentul termenului limită de depunere a ofertelor.</w:t>
            </w:r>
            <w:r w:rsidRPr="00805CA5">
              <w:rPr>
                <w:noProof/>
                <w:spacing w:val="37"/>
                <w:sz w:val="24"/>
                <w:szCs w:val="24"/>
                <w:lang w:val="ro-RO"/>
              </w:rPr>
              <w:t xml:space="preserve"> </w:t>
            </w:r>
            <w:r w:rsidRPr="00805CA5">
              <w:rPr>
                <w:noProof/>
                <w:sz w:val="24"/>
                <w:szCs w:val="24"/>
                <w:lang w:val="ro-RO"/>
              </w:rPr>
              <w:t>Orice</w:t>
            </w:r>
            <w:r w:rsidRPr="00805CA5">
              <w:rPr>
                <w:noProof/>
                <w:spacing w:val="37"/>
                <w:sz w:val="24"/>
                <w:szCs w:val="24"/>
                <w:lang w:val="ro-RO"/>
              </w:rPr>
              <w:t xml:space="preserve"> </w:t>
            </w:r>
            <w:r w:rsidRPr="00805CA5">
              <w:rPr>
                <w:noProof/>
                <w:sz w:val="24"/>
                <w:szCs w:val="24"/>
                <w:lang w:val="ro-RO"/>
              </w:rPr>
              <w:t>ofertă</w:t>
            </w:r>
            <w:r w:rsidRPr="00805CA5">
              <w:rPr>
                <w:noProof/>
                <w:spacing w:val="37"/>
                <w:sz w:val="24"/>
                <w:szCs w:val="24"/>
                <w:lang w:val="ro-RO"/>
              </w:rPr>
              <w:t xml:space="preserve"> </w:t>
            </w:r>
            <w:r w:rsidRPr="00805CA5">
              <w:rPr>
                <w:noProof/>
                <w:sz w:val="24"/>
                <w:szCs w:val="24"/>
                <w:lang w:val="ro-RO"/>
              </w:rPr>
              <w:t>valabilă</w:t>
            </w:r>
            <w:r w:rsidRPr="00805CA5">
              <w:rPr>
                <w:noProof/>
                <w:spacing w:val="37"/>
                <w:sz w:val="24"/>
                <w:szCs w:val="24"/>
                <w:lang w:val="ro-RO"/>
              </w:rPr>
              <w:t xml:space="preserve"> </w:t>
            </w:r>
            <w:r w:rsidRPr="00805CA5">
              <w:rPr>
                <w:noProof/>
                <w:sz w:val="24"/>
                <w:szCs w:val="24"/>
                <w:lang w:val="ro-RO"/>
              </w:rPr>
              <w:t>pentru</w:t>
            </w:r>
            <w:r w:rsidRPr="00805CA5">
              <w:rPr>
                <w:noProof/>
                <w:spacing w:val="35"/>
                <w:sz w:val="24"/>
                <w:szCs w:val="24"/>
                <w:lang w:val="ro-RO"/>
              </w:rPr>
              <w:t xml:space="preserve"> </w:t>
            </w:r>
            <w:r w:rsidRPr="00805CA5">
              <w:rPr>
                <w:noProof/>
                <w:sz w:val="24"/>
                <w:szCs w:val="24"/>
                <w:lang w:val="ro-RO"/>
              </w:rPr>
              <w:t>o</w:t>
            </w:r>
            <w:r w:rsidRPr="00805CA5">
              <w:rPr>
                <w:noProof/>
                <w:spacing w:val="35"/>
                <w:sz w:val="24"/>
                <w:szCs w:val="24"/>
                <w:lang w:val="ro-RO"/>
              </w:rPr>
              <w:t xml:space="preserve"> </w:t>
            </w:r>
            <w:r w:rsidRPr="00805CA5">
              <w:rPr>
                <w:noProof/>
                <w:sz w:val="24"/>
                <w:szCs w:val="24"/>
                <w:lang w:val="ro-RO"/>
              </w:rPr>
              <w:t>perioadă</w:t>
            </w:r>
            <w:r w:rsidRPr="00805CA5">
              <w:rPr>
                <w:noProof/>
                <w:spacing w:val="43"/>
                <w:sz w:val="24"/>
                <w:szCs w:val="24"/>
                <w:lang w:val="ro-RO"/>
              </w:rPr>
              <w:t xml:space="preserve"> </w:t>
            </w:r>
            <w:r w:rsidRPr="00805CA5">
              <w:rPr>
                <w:noProof/>
                <w:sz w:val="24"/>
                <w:szCs w:val="24"/>
                <w:lang w:val="ro-RO"/>
              </w:rPr>
              <w:t>mai</w:t>
            </w:r>
            <w:r w:rsidRPr="00805CA5">
              <w:rPr>
                <w:noProof/>
                <w:spacing w:val="32"/>
                <w:sz w:val="24"/>
                <w:szCs w:val="24"/>
                <w:lang w:val="ro-RO"/>
              </w:rPr>
              <w:t xml:space="preserve"> </w:t>
            </w:r>
            <w:r w:rsidRPr="00805CA5">
              <w:rPr>
                <w:noProof/>
                <w:sz w:val="24"/>
                <w:szCs w:val="24"/>
                <w:lang w:val="ro-RO"/>
              </w:rPr>
              <w:t>mică</w:t>
            </w:r>
            <w:r w:rsidRPr="00805CA5">
              <w:rPr>
                <w:noProof/>
                <w:spacing w:val="42"/>
                <w:sz w:val="24"/>
                <w:szCs w:val="24"/>
                <w:lang w:val="ro-RO"/>
              </w:rPr>
              <w:t xml:space="preserve"> </w:t>
            </w:r>
            <w:r w:rsidRPr="00805CA5">
              <w:rPr>
                <w:noProof/>
                <w:sz w:val="24"/>
                <w:szCs w:val="24"/>
                <w:lang w:val="ro-RO"/>
              </w:rPr>
              <w:t>decât</w:t>
            </w:r>
            <w:r w:rsidRPr="00805CA5">
              <w:rPr>
                <w:noProof/>
                <w:spacing w:val="37"/>
                <w:sz w:val="24"/>
                <w:szCs w:val="24"/>
                <w:lang w:val="ro-RO"/>
              </w:rPr>
              <w:t xml:space="preserve"> </w:t>
            </w:r>
            <w:r w:rsidRPr="00805CA5">
              <w:rPr>
                <w:noProof/>
                <w:spacing w:val="-5"/>
                <w:sz w:val="24"/>
                <w:szCs w:val="24"/>
                <w:lang w:val="ro-RO"/>
              </w:rPr>
              <w:t>cea</w:t>
            </w:r>
            <w:r w:rsidR="00974687" w:rsidRPr="00805CA5">
              <w:rPr>
                <w:noProof/>
                <w:spacing w:val="-5"/>
                <w:sz w:val="24"/>
                <w:szCs w:val="24"/>
                <w:lang w:val="ro-RO"/>
              </w:rPr>
              <w:t xml:space="preserve"> </w:t>
            </w:r>
            <w:r w:rsidRPr="00805CA5">
              <w:rPr>
                <w:noProof/>
                <w:sz w:val="24"/>
                <w:szCs w:val="24"/>
                <w:lang w:val="ro-RO"/>
              </w:rPr>
              <w:t xml:space="preserve">prevăzută se respinge ca fiind necorespunzătoare. </w:t>
            </w:r>
          </w:p>
          <w:p w14:paraId="7D640AB0" w14:textId="77777777" w:rsidR="00974687" w:rsidRPr="00805CA5" w:rsidRDefault="00974687" w:rsidP="00974687">
            <w:pPr>
              <w:pStyle w:val="TableParagraph"/>
              <w:jc w:val="both"/>
              <w:rPr>
                <w:noProof/>
                <w:sz w:val="24"/>
                <w:szCs w:val="24"/>
                <w:lang w:val="ro-RO"/>
              </w:rPr>
            </w:pPr>
          </w:p>
          <w:p w14:paraId="1700C012" w14:textId="3D0DFBB4" w:rsidR="00335042" w:rsidRPr="00805CA5" w:rsidRDefault="00974687" w:rsidP="00974687">
            <w:pPr>
              <w:pStyle w:val="TableParagraph"/>
              <w:jc w:val="both"/>
              <w:rPr>
                <w:noProof/>
                <w:sz w:val="24"/>
                <w:szCs w:val="24"/>
                <w:lang w:val="ro-RO"/>
              </w:rPr>
            </w:pPr>
            <w:r w:rsidRPr="00805CA5">
              <w:rPr>
                <w:noProof/>
                <w:sz w:val="24"/>
                <w:szCs w:val="24"/>
                <w:lang w:val="ro-RO"/>
              </w:rPr>
              <w:t>În o</w:t>
            </w:r>
            <w:r w:rsidR="00335042" w:rsidRPr="00805CA5">
              <w:rPr>
                <w:noProof/>
                <w:sz w:val="24"/>
                <w:szCs w:val="24"/>
                <w:lang w:val="ro-RO"/>
              </w:rPr>
              <w:t>riginal, confirmat</w:t>
            </w:r>
            <w:r w:rsidR="00335042" w:rsidRPr="00805CA5">
              <w:rPr>
                <w:noProof/>
                <w:spacing w:val="40"/>
                <w:sz w:val="24"/>
                <w:szCs w:val="24"/>
                <w:lang w:val="ro-RO"/>
              </w:rPr>
              <w:t xml:space="preserve"> </w:t>
            </w:r>
            <w:r w:rsidR="00335042" w:rsidRPr="00805CA5">
              <w:rPr>
                <w:noProof/>
                <w:sz w:val="24"/>
                <w:szCs w:val="24"/>
                <w:lang w:val="ro-RO"/>
              </w:rPr>
              <w:t>prin aplicarea semnăturii electronice a ofertantului</w:t>
            </w:r>
          </w:p>
          <w:p w14:paraId="17151034" w14:textId="3135F0CF" w:rsidR="00974687" w:rsidRPr="00805CA5" w:rsidRDefault="00974687" w:rsidP="00974687">
            <w:pPr>
              <w:pStyle w:val="TableParagraph"/>
              <w:jc w:val="both"/>
              <w:rPr>
                <w:noProof/>
                <w:sz w:val="24"/>
                <w:szCs w:val="24"/>
                <w:lang w:val="ro-RO"/>
              </w:rPr>
            </w:pPr>
          </w:p>
        </w:tc>
        <w:tc>
          <w:tcPr>
            <w:tcW w:w="1750" w:type="dxa"/>
          </w:tcPr>
          <w:p w14:paraId="1E1B471A" w14:textId="4D1C88FC" w:rsidR="00335042" w:rsidRPr="00805CA5" w:rsidRDefault="00974687" w:rsidP="00974687">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335042" w:rsidRPr="00805CA5" w14:paraId="6AAB9F3C" w14:textId="77777777" w:rsidTr="00805CA5">
        <w:tc>
          <w:tcPr>
            <w:tcW w:w="574" w:type="dxa"/>
          </w:tcPr>
          <w:p w14:paraId="71484D53" w14:textId="04839934" w:rsidR="00335042" w:rsidRPr="00805CA5" w:rsidRDefault="00974687" w:rsidP="00974687">
            <w:pPr>
              <w:shd w:val="clear" w:color="auto" w:fill="FFFFFF" w:themeFill="background1"/>
              <w:tabs>
                <w:tab w:val="left" w:pos="612"/>
              </w:tabs>
              <w:spacing w:before="120" w:after="120"/>
              <w:rPr>
                <w:iCs/>
                <w:lang w:val="ro-RO" w:eastAsia="ru-RU"/>
              </w:rPr>
            </w:pPr>
            <w:r w:rsidRPr="00805CA5">
              <w:rPr>
                <w:iCs/>
                <w:lang w:val="ro-RO" w:eastAsia="ru-RU"/>
              </w:rPr>
              <w:t>7.</w:t>
            </w:r>
          </w:p>
        </w:tc>
        <w:tc>
          <w:tcPr>
            <w:tcW w:w="2682" w:type="dxa"/>
          </w:tcPr>
          <w:p w14:paraId="7DCB648E" w14:textId="75AC8C54" w:rsidR="00335042" w:rsidRPr="00805CA5" w:rsidRDefault="00335042" w:rsidP="00974687">
            <w:pPr>
              <w:pStyle w:val="TableParagraph"/>
              <w:ind w:left="25" w:right="92"/>
              <w:jc w:val="both"/>
              <w:rPr>
                <w:b/>
                <w:noProof/>
                <w:sz w:val="24"/>
                <w:szCs w:val="24"/>
                <w:lang w:val="ro-RO"/>
              </w:rPr>
            </w:pPr>
            <w:r w:rsidRPr="00805CA5">
              <w:rPr>
                <w:b/>
                <w:noProof/>
                <w:sz w:val="24"/>
                <w:szCs w:val="24"/>
                <w:lang w:val="ro-RO"/>
              </w:rPr>
              <w:t>Certificat privind lipsa/ existența restanțelor</w:t>
            </w:r>
            <w:r w:rsidRPr="00805CA5">
              <w:rPr>
                <w:b/>
                <w:noProof/>
                <w:spacing w:val="40"/>
                <w:sz w:val="24"/>
                <w:szCs w:val="24"/>
                <w:lang w:val="ro-RO"/>
              </w:rPr>
              <w:t xml:space="preserve"> </w:t>
            </w:r>
            <w:r w:rsidRPr="00805CA5">
              <w:rPr>
                <w:b/>
                <w:noProof/>
                <w:sz w:val="24"/>
                <w:szCs w:val="24"/>
                <w:lang w:val="ro-RO"/>
              </w:rPr>
              <w:t>față de bugetul</w:t>
            </w:r>
            <w:r w:rsidR="00974687" w:rsidRPr="00805CA5">
              <w:rPr>
                <w:b/>
                <w:noProof/>
                <w:sz w:val="24"/>
                <w:szCs w:val="24"/>
                <w:lang w:val="ro-RO"/>
              </w:rPr>
              <w:t xml:space="preserve"> </w:t>
            </w:r>
            <w:r w:rsidRPr="00805CA5">
              <w:rPr>
                <w:b/>
                <w:noProof/>
                <w:sz w:val="24"/>
                <w:szCs w:val="24"/>
                <w:lang w:val="ro-RO"/>
              </w:rPr>
              <w:t>public</w:t>
            </w:r>
            <w:r w:rsidRPr="00805CA5">
              <w:rPr>
                <w:b/>
                <w:noProof/>
                <w:spacing w:val="60"/>
                <w:sz w:val="24"/>
                <w:szCs w:val="24"/>
                <w:lang w:val="ro-RO"/>
              </w:rPr>
              <w:t xml:space="preserve"> </w:t>
            </w:r>
            <w:r w:rsidRPr="00805CA5">
              <w:rPr>
                <w:b/>
                <w:noProof/>
                <w:spacing w:val="-2"/>
                <w:sz w:val="24"/>
                <w:szCs w:val="24"/>
                <w:lang w:val="ro-RO"/>
              </w:rPr>
              <w:t>național,</w:t>
            </w:r>
            <w:r w:rsidR="00974687" w:rsidRPr="00805CA5">
              <w:rPr>
                <w:b/>
                <w:noProof/>
                <w:spacing w:val="-2"/>
                <w:sz w:val="24"/>
                <w:szCs w:val="24"/>
                <w:lang w:val="ro-RO"/>
              </w:rPr>
              <w:t xml:space="preserve"> </w:t>
            </w:r>
            <w:r w:rsidRPr="00805CA5">
              <w:rPr>
                <w:b/>
                <w:noProof/>
                <w:sz w:val="24"/>
                <w:szCs w:val="24"/>
                <w:lang w:val="ro-RO"/>
              </w:rPr>
              <w:t>eliberat de Inspectoratul Fiscal de Stat</w:t>
            </w:r>
          </w:p>
        </w:tc>
        <w:tc>
          <w:tcPr>
            <w:tcW w:w="4480" w:type="dxa"/>
          </w:tcPr>
          <w:p w14:paraId="43C80098" w14:textId="77777777" w:rsidR="00974687" w:rsidRPr="00805CA5" w:rsidRDefault="00335042" w:rsidP="00974687">
            <w:pPr>
              <w:shd w:val="clear" w:color="auto" w:fill="FFFFFF" w:themeFill="background1"/>
              <w:tabs>
                <w:tab w:val="left" w:pos="612"/>
              </w:tabs>
              <w:spacing w:before="120" w:after="120"/>
              <w:jc w:val="both"/>
              <w:rPr>
                <w:lang w:val="ro-RO"/>
              </w:rPr>
            </w:pPr>
            <w:r w:rsidRPr="00805CA5">
              <w:rPr>
                <w:lang w:val="ro-RO"/>
              </w:rPr>
              <w:t>Valabilitatea certificaturlui va corespunde prevederilor legale în vigoare în</w:t>
            </w:r>
            <w:r w:rsidRPr="00805CA5">
              <w:rPr>
                <w:spacing w:val="-1"/>
                <w:lang w:val="ro-RO"/>
              </w:rPr>
              <w:t xml:space="preserve"> </w:t>
            </w:r>
            <w:r w:rsidRPr="00805CA5">
              <w:rPr>
                <w:lang w:val="ro-RO"/>
              </w:rPr>
              <w:t>RM</w:t>
            </w:r>
            <w:r w:rsidR="00974687" w:rsidRPr="00805CA5">
              <w:rPr>
                <w:lang w:val="ro-RO"/>
              </w:rPr>
              <w:t xml:space="preserve">. </w:t>
            </w:r>
          </w:p>
          <w:p w14:paraId="7EDDA214" w14:textId="0F52CADD" w:rsidR="00335042" w:rsidRPr="00805CA5" w:rsidRDefault="00974687" w:rsidP="00974687">
            <w:pPr>
              <w:shd w:val="clear" w:color="auto" w:fill="FFFFFF" w:themeFill="background1"/>
              <w:tabs>
                <w:tab w:val="left" w:pos="612"/>
              </w:tabs>
              <w:spacing w:before="120" w:after="120"/>
              <w:jc w:val="both"/>
              <w:rPr>
                <w:iCs/>
                <w:lang w:val="ro-RO" w:eastAsia="ru-RU"/>
              </w:rPr>
            </w:pPr>
            <w:r w:rsidRPr="00805CA5">
              <w:rPr>
                <w:lang w:val="ro-RO"/>
              </w:rPr>
              <w:t>În o</w:t>
            </w:r>
            <w:r w:rsidR="00335042" w:rsidRPr="00805CA5">
              <w:rPr>
                <w:lang w:val="ro-RO"/>
              </w:rPr>
              <w:t>riginal</w:t>
            </w:r>
            <w:r w:rsidR="00335042" w:rsidRPr="00805CA5">
              <w:rPr>
                <w:spacing w:val="-3"/>
                <w:lang w:val="ro-RO"/>
              </w:rPr>
              <w:t xml:space="preserve"> </w:t>
            </w:r>
            <w:r w:rsidR="00335042" w:rsidRPr="00805CA5">
              <w:rPr>
                <w:lang w:val="ro-RO"/>
              </w:rPr>
              <w:t>sau</w:t>
            </w:r>
            <w:r w:rsidR="00335042" w:rsidRPr="00805CA5">
              <w:rPr>
                <w:spacing w:val="-5"/>
                <w:lang w:val="ro-RO"/>
              </w:rPr>
              <w:t xml:space="preserve"> </w:t>
            </w:r>
            <w:r w:rsidR="00335042" w:rsidRPr="00805CA5">
              <w:rPr>
                <w:lang w:val="ro-RO"/>
              </w:rPr>
              <w:t>copie,</w:t>
            </w:r>
            <w:r w:rsidR="00335042" w:rsidRPr="00805CA5">
              <w:rPr>
                <w:spacing w:val="-3"/>
                <w:lang w:val="ro-RO"/>
              </w:rPr>
              <w:t xml:space="preserve"> </w:t>
            </w:r>
            <w:r w:rsidR="00335042" w:rsidRPr="00805CA5">
              <w:rPr>
                <w:lang w:val="ro-RO"/>
              </w:rPr>
              <w:t>confirmat</w:t>
            </w:r>
            <w:r w:rsidR="00335042" w:rsidRPr="00805CA5">
              <w:rPr>
                <w:spacing w:val="-8"/>
                <w:lang w:val="ro-RO"/>
              </w:rPr>
              <w:t xml:space="preserve"> </w:t>
            </w:r>
            <w:r w:rsidR="00335042" w:rsidRPr="00805CA5">
              <w:rPr>
                <w:lang w:val="ro-RO"/>
              </w:rPr>
              <w:t>prin</w:t>
            </w:r>
            <w:r w:rsidR="00335042" w:rsidRPr="00805CA5">
              <w:rPr>
                <w:spacing w:val="-9"/>
                <w:lang w:val="ro-RO"/>
              </w:rPr>
              <w:t xml:space="preserve"> </w:t>
            </w:r>
            <w:r w:rsidR="00335042" w:rsidRPr="00805CA5">
              <w:rPr>
                <w:lang w:val="ro-RO"/>
              </w:rPr>
              <w:t>aplicarea</w:t>
            </w:r>
            <w:r w:rsidR="00335042" w:rsidRPr="00805CA5">
              <w:rPr>
                <w:spacing w:val="-3"/>
                <w:lang w:val="ro-RO"/>
              </w:rPr>
              <w:t xml:space="preserve"> </w:t>
            </w:r>
            <w:r w:rsidR="00335042" w:rsidRPr="00805CA5">
              <w:rPr>
                <w:lang w:val="ro-RO"/>
              </w:rPr>
              <w:t>semnăturii</w:t>
            </w:r>
            <w:r w:rsidR="00335042" w:rsidRPr="00805CA5">
              <w:rPr>
                <w:spacing w:val="-3"/>
                <w:lang w:val="ro-RO"/>
              </w:rPr>
              <w:t xml:space="preserve"> </w:t>
            </w:r>
            <w:r w:rsidR="00335042" w:rsidRPr="00805CA5">
              <w:rPr>
                <w:lang w:val="ro-RO"/>
              </w:rPr>
              <w:t>electronice a ofertantului</w:t>
            </w:r>
          </w:p>
        </w:tc>
        <w:tc>
          <w:tcPr>
            <w:tcW w:w="1750" w:type="dxa"/>
          </w:tcPr>
          <w:p w14:paraId="179FDB45" w14:textId="5AC013B2" w:rsidR="00335042" w:rsidRPr="00805CA5" w:rsidRDefault="00974687" w:rsidP="00974687">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335042" w:rsidRPr="00805CA5" w14:paraId="48D10B94" w14:textId="77777777" w:rsidTr="00805CA5">
        <w:tc>
          <w:tcPr>
            <w:tcW w:w="574" w:type="dxa"/>
          </w:tcPr>
          <w:p w14:paraId="5508B157" w14:textId="787542D9" w:rsidR="00335042" w:rsidRPr="00805CA5" w:rsidRDefault="00335042" w:rsidP="00974687">
            <w:pPr>
              <w:shd w:val="clear" w:color="auto" w:fill="FFFFFF" w:themeFill="background1"/>
              <w:tabs>
                <w:tab w:val="left" w:pos="612"/>
              </w:tabs>
              <w:spacing w:before="120" w:after="120"/>
              <w:rPr>
                <w:iCs/>
                <w:lang w:val="ro-RO" w:eastAsia="ru-RU"/>
              </w:rPr>
            </w:pPr>
            <w:r w:rsidRPr="00805CA5">
              <w:rPr>
                <w:spacing w:val="-10"/>
                <w:lang w:val="ro-RO"/>
              </w:rPr>
              <w:t>8</w:t>
            </w:r>
            <w:r w:rsidR="00974687" w:rsidRPr="00805CA5">
              <w:rPr>
                <w:spacing w:val="-10"/>
                <w:lang w:val="ro-RO"/>
              </w:rPr>
              <w:t>.</w:t>
            </w:r>
          </w:p>
        </w:tc>
        <w:tc>
          <w:tcPr>
            <w:tcW w:w="2682" w:type="dxa"/>
          </w:tcPr>
          <w:p w14:paraId="498829B3" w14:textId="1E88A984" w:rsidR="00335042" w:rsidRPr="00805CA5" w:rsidRDefault="00335042" w:rsidP="00974687">
            <w:pPr>
              <w:shd w:val="clear" w:color="auto" w:fill="FFFFFF" w:themeFill="background1"/>
              <w:tabs>
                <w:tab w:val="left" w:pos="612"/>
              </w:tabs>
              <w:spacing w:before="120" w:after="120"/>
              <w:rPr>
                <w:iCs/>
                <w:lang w:val="ro-RO" w:eastAsia="ru-RU"/>
              </w:rPr>
            </w:pPr>
            <w:r w:rsidRPr="00805CA5">
              <w:rPr>
                <w:b/>
                <w:lang w:val="ro-RO"/>
              </w:rPr>
              <w:t>Ultimul</w:t>
            </w:r>
            <w:r w:rsidRPr="00805CA5">
              <w:rPr>
                <w:b/>
                <w:spacing w:val="-5"/>
                <w:lang w:val="ro-RO"/>
              </w:rPr>
              <w:t xml:space="preserve"> </w:t>
            </w:r>
            <w:r w:rsidRPr="00805CA5">
              <w:rPr>
                <w:b/>
                <w:lang w:val="ro-RO"/>
              </w:rPr>
              <w:t>raport</w:t>
            </w:r>
            <w:r w:rsidRPr="00805CA5">
              <w:rPr>
                <w:b/>
                <w:spacing w:val="-6"/>
                <w:lang w:val="ro-RO"/>
              </w:rPr>
              <w:t xml:space="preserve"> </w:t>
            </w:r>
            <w:r w:rsidRPr="00805CA5">
              <w:rPr>
                <w:b/>
                <w:spacing w:val="-2"/>
                <w:lang w:val="ro-RO"/>
              </w:rPr>
              <w:t>financiar</w:t>
            </w:r>
          </w:p>
        </w:tc>
        <w:tc>
          <w:tcPr>
            <w:tcW w:w="4480" w:type="dxa"/>
          </w:tcPr>
          <w:p w14:paraId="4E68E189" w14:textId="77777777" w:rsidR="00974687" w:rsidRPr="00805CA5" w:rsidRDefault="00335042" w:rsidP="00974687">
            <w:pPr>
              <w:pStyle w:val="TableParagraph"/>
              <w:jc w:val="both"/>
              <w:rPr>
                <w:noProof/>
                <w:sz w:val="24"/>
                <w:szCs w:val="24"/>
                <w:lang w:val="ro-RO"/>
              </w:rPr>
            </w:pPr>
            <w:r w:rsidRPr="00805CA5">
              <w:rPr>
                <w:noProof/>
                <w:sz w:val="24"/>
                <w:szCs w:val="24"/>
                <w:lang w:val="ro-RO"/>
              </w:rPr>
              <w:t>Bilanțul</w:t>
            </w:r>
            <w:r w:rsidRPr="00805CA5">
              <w:rPr>
                <w:noProof/>
                <w:spacing w:val="4"/>
                <w:sz w:val="24"/>
                <w:szCs w:val="24"/>
                <w:lang w:val="ro-RO"/>
              </w:rPr>
              <w:t xml:space="preserve"> </w:t>
            </w:r>
            <w:r w:rsidRPr="00805CA5">
              <w:rPr>
                <w:noProof/>
                <w:sz w:val="24"/>
                <w:szCs w:val="24"/>
                <w:lang w:val="ro-RO"/>
              </w:rPr>
              <w:t>contabil</w:t>
            </w:r>
            <w:r w:rsidRPr="00805CA5">
              <w:rPr>
                <w:noProof/>
                <w:spacing w:val="3"/>
                <w:sz w:val="24"/>
                <w:szCs w:val="24"/>
                <w:lang w:val="ro-RO"/>
              </w:rPr>
              <w:t xml:space="preserve"> </w:t>
            </w:r>
            <w:r w:rsidRPr="00805CA5">
              <w:rPr>
                <w:noProof/>
                <w:sz w:val="24"/>
                <w:szCs w:val="24"/>
                <w:lang w:val="ro-RO"/>
              </w:rPr>
              <w:t>/</w:t>
            </w:r>
            <w:r w:rsidRPr="00805CA5">
              <w:rPr>
                <w:noProof/>
                <w:spacing w:val="7"/>
                <w:sz w:val="24"/>
                <w:szCs w:val="24"/>
                <w:lang w:val="ro-RO"/>
              </w:rPr>
              <w:t xml:space="preserve"> </w:t>
            </w:r>
            <w:r w:rsidRPr="00805CA5">
              <w:rPr>
                <w:noProof/>
                <w:sz w:val="24"/>
                <w:szCs w:val="24"/>
                <w:lang w:val="ro-RO"/>
              </w:rPr>
              <w:t>ultimul</w:t>
            </w:r>
            <w:r w:rsidRPr="00805CA5">
              <w:rPr>
                <w:noProof/>
                <w:spacing w:val="3"/>
                <w:sz w:val="24"/>
                <w:szCs w:val="24"/>
                <w:lang w:val="ro-RO"/>
              </w:rPr>
              <w:t xml:space="preserve"> </w:t>
            </w:r>
            <w:r w:rsidRPr="00805CA5">
              <w:rPr>
                <w:noProof/>
                <w:sz w:val="24"/>
                <w:szCs w:val="24"/>
                <w:lang w:val="ro-RO"/>
              </w:rPr>
              <w:t>raport</w:t>
            </w:r>
            <w:r w:rsidRPr="00805CA5">
              <w:rPr>
                <w:noProof/>
                <w:spacing w:val="7"/>
                <w:sz w:val="24"/>
                <w:szCs w:val="24"/>
                <w:lang w:val="ro-RO"/>
              </w:rPr>
              <w:t xml:space="preserve"> </w:t>
            </w:r>
            <w:r w:rsidRPr="00805CA5">
              <w:rPr>
                <w:noProof/>
                <w:sz w:val="24"/>
                <w:szCs w:val="24"/>
                <w:lang w:val="ro-RO"/>
              </w:rPr>
              <w:t>financiar,</w:t>
            </w:r>
            <w:r w:rsidRPr="00805CA5">
              <w:rPr>
                <w:noProof/>
                <w:spacing w:val="7"/>
                <w:sz w:val="24"/>
                <w:szCs w:val="24"/>
                <w:lang w:val="ro-RO"/>
              </w:rPr>
              <w:t xml:space="preserve"> </w:t>
            </w:r>
            <w:r w:rsidRPr="00805CA5">
              <w:rPr>
                <w:noProof/>
                <w:sz w:val="24"/>
                <w:szCs w:val="24"/>
                <w:lang w:val="ro-RO"/>
              </w:rPr>
              <w:t>înregistrat</w:t>
            </w:r>
            <w:r w:rsidRPr="00805CA5">
              <w:rPr>
                <w:noProof/>
                <w:spacing w:val="7"/>
                <w:sz w:val="24"/>
                <w:szCs w:val="24"/>
                <w:lang w:val="ro-RO"/>
              </w:rPr>
              <w:t xml:space="preserve"> </w:t>
            </w:r>
            <w:r w:rsidRPr="00805CA5">
              <w:rPr>
                <w:noProof/>
                <w:sz w:val="24"/>
                <w:szCs w:val="24"/>
                <w:lang w:val="ro-RO"/>
              </w:rPr>
              <w:t>la</w:t>
            </w:r>
            <w:r w:rsidRPr="00805CA5">
              <w:rPr>
                <w:noProof/>
                <w:spacing w:val="6"/>
                <w:sz w:val="24"/>
                <w:szCs w:val="24"/>
                <w:lang w:val="ro-RO"/>
              </w:rPr>
              <w:t xml:space="preserve"> </w:t>
            </w:r>
            <w:r w:rsidRPr="00805CA5">
              <w:rPr>
                <w:noProof/>
                <w:sz w:val="24"/>
                <w:szCs w:val="24"/>
                <w:lang w:val="ro-RO"/>
              </w:rPr>
              <w:t>Biroul</w:t>
            </w:r>
            <w:r w:rsidRPr="00805CA5">
              <w:rPr>
                <w:noProof/>
                <w:spacing w:val="12"/>
                <w:sz w:val="24"/>
                <w:szCs w:val="24"/>
                <w:lang w:val="ro-RO"/>
              </w:rPr>
              <w:t xml:space="preserve"> </w:t>
            </w:r>
            <w:r w:rsidRPr="00805CA5">
              <w:rPr>
                <w:noProof/>
                <w:spacing w:val="-2"/>
                <w:sz w:val="24"/>
                <w:szCs w:val="24"/>
                <w:lang w:val="ro-RO"/>
              </w:rPr>
              <w:t>Național</w:t>
            </w:r>
            <w:r w:rsidR="00974687" w:rsidRPr="00805CA5">
              <w:rPr>
                <w:noProof/>
                <w:spacing w:val="-2"/>
                <w:sz w:val="24"/>
                <w:szCs w:val="24"/>
                <w:lang w:val="ro-RO"/>
              </w:rPr>
              <w:t xml:space="preserve"> </w:t>
            </w:r>
            <w:r w:rsidRPr="00805CA5">
              <w:rPr>
                <w:noProof/>
                <w:sz w:val="24"/>
                <w:szCs w:val="24"/>
                <w:lang w:val="ro-RO"/>
              </w:rPr>
              <w:t>de</w:t>
            </w:r>
            <w:r w:rsidRPr="00805CA5">
              <w:rPr>
                <w:noProof/>
                <w:spacing w:val="-11"/>
                <w:sz w:val="24"/>
                <w:szCs w:val="24"/>
                <w:lang w:val="ro-RO"/>
              </w:rPr>
              <w:t xml:space="preserve"> </w:t>
            </w:r>
            <w:r w:rsidRPr="00805CA5">
              <w:rPr>
                <w:noProof/>
                <w:sz w:val="24"/>
                <w:szCs w:val="24"/>
                <w:lang w:val="ro-RO"/>
              </w:rPr>
              <w:t>Statistică</w:t>
            </w:r>
            <w:r w:rsidR="00974687" w:rsidRPr="00805CA5">
              <w:rPr>
                <w:noProof/>
                <w:sz w:val="24"/>
                <w:szCs w:val="24"/>
                <w:lang w:val="ro-RO"/>
              </w:rPr>
              <w:t>.</w:t>
            </w:r>
          </w:p>
          <w:p w14:paraId="4A817CED" w14:textId="77777777" w:rsidR="00974687" w:rsidRPr="00805CA5" w:rsidRDefault="00974687" w:rsidP="00974687">
            <w:pPr>
              <w:pStyle w:val="TableParagraph"/>
              <w:jc w:val="both"/>
              <w:rPr>
                <w:noProof/>
                <w:spacing w:val="-7"/>
                <w:sz w:val="24"/>
                <w:szCs w:val="24"/>
                <w:lang w:val="ro-RO"/>
              </w:rPr>
            </w:pPr>
          </w:p>
          <w:p w14:paraId="2630E36B" w14:textId="5A9507E6" w:rsidR="00335042" w:rsidRPr="00805CA5" w:rsidRDefault="00974687" w:rsidP="00974687">
            <w:pPr>
              <w:pStyle w:val="TableParagraph"/>
              <w:jc w:val="both"/>
              <w:rPr>
                <w:noProof/>
                <w:spacing w:val="-2"/>
                <w:sz w:val="24"/>
                <w:szCs w:val="24"/>
                <w:lang w:val="ro-RO"/>
              </w:rPr>
            </w:pPr>
            <w:r w:rsidRPr="00805CA5">
              <w:rPr>
                <w:noProof/>
                <w:sz w:val="24"/>
                <w:szCs w:val="24"/>
                <w:lang w:val="ro-RO"/>
              </w:rPr>
              <w:t>În c</w:t>
            </w:r>
            <w:r w:rsidR="00335042" w:rsidRPr="00805CA5">
              <w:rPr>
                <w:noProof/>
                <w:sz w:val="24"/>
                <w:szCs w:val="24"/>
                <w:lang w:val="ro-RO"/>
              </w:rPr>
              <w:t>opie,</w:t>
            </w:r>
            <w:r w:rsidR="00335042" w:rsidRPr="00805CA5">
              <w:rPr>
                <w:noProof/>
                <w:spacing w:val="-4"/>
                <w:sz w:val="24"/>
                <w:szCs w:val="24"/>
                <w:lang w:val="ro-RO"/>
              </w:rPr>
              <w:t xml:space="preserve"> </w:t>
            </w:r>
            <w:r w:rsidR="00335042" w:rsidRPr="00805CA5">
              <w:rPr>
                <w:noProof/>
                <w:sz w:val="24"/>
                <w:szCs w:val="24"/>
                <w:lang w:val="ro-RO"/>
              </w:rPr>
              <w:t>confirmat</w:t>
            </w:r>
            <w:r w:rsidR="00335042" w:rsidRPr="00805CA5">
              <w:rPr>
                <w:noProof/>
                <w:spacing w:val="-4"/>
                <w:sz w:val="24"/>
                <w:szCs w:val="24"/>
                <w:lang w:val="ro-RO"/>
              </w:rPr>
              <w:t xml:space="preserve"> </w:t>
            </w:r>
            <w:r w:rsidR="00335042" w:rsidRPr="00805CA5">
              <w:rPr>
                <w:noProof/>
                <w:sz w:val="24"/>
                <w:szCs w:val="24"/>
                <w:lang w:val="ro-RO"/>
              </w:rPr>
              <w:t>prin</w:t>
            </w:r>
            <w:r w:rsidR="00335042" w:rsidRPr="00805CA5">
              <w:rPr>
                <w:noProof/>
                <w:spacing w:val="-6"/>
                <w:sz w:val="24"/>
                <w:szCs w:val="24"/>
                <w:lang w:val="ro-RO"/>
              </w:rPr>
              <w:t xml:space="preserve"> </w:t>
            </w:r>
            <w:r w:rsidR="00335042" w:rsidRPr="00805CA5">
              <w:rPr>
                <w:noProof/>
                <w:sz w:val="24"/>
                <w:szCs w:val="24"/>
                <w:lang w:val="ro-RO"/>
              </w:rPr>
              <w:t>semnătura</w:t>
            </w:r>
            <w:r w:rsidR="00335042" w:rsidRPr="00805CA5">
              <w:rPr>
                <w:noProof/>
                <w:spacing w:val="-5"/>
                <w:sz w:val="24"/>
                <w:szCs w:val="24"/>
                <w:lang w:val="ro-RO"/>
              </w:rPr>
              <w:t xml:space="preserve"> </w:t>
            </w:r>
            <w:r w:rsidR="00335042" w:rsidRPr="00805CA5">
              <w:rPr>
                <w:noProof/>
                <w:sz w:val="24"/>
                <w:szCs w:val="24"/>
                <w:lang w:val="ro-RO"/>
              </w:rPr>
              <w:t>electronică</w:t>
            </w:r>
            <w:r w:rsidR="00335042" w:rsidRPr="00805CA5">
              <w:rPr>
                <w:noProof/>
                <w:spacing w:val="-12"/>
                <w:sz w:val="24"/>
                <w:szCs w:val="24"/>
                <w:lang w:val="ro-RO"/>
              </w:rPr>
              <w:t xml:space="preserve"> </w:t>
            </w:r>
            <w:r w:rsidR="00335042" w:rsidRPr="00805CA5">
              <w:rPr>
                <w:noProof/>
                <w:sz w:val="24"/>
                <w:szCs w:val="24"/>
                <w:lang w:val="ro-RO"/>
              </w:rPr>
              <w:t>a</w:t>
            </w:r>
            <w:r w:rsidR="00335042" w:rsidRPr="00805CA5">
              <w:rPr>
                <w:noProof/>
                <w:spacing w:val="-4"/>
                <w:sz w:val="24"/>
                <w:szCs w:val="24"/>
                <w:lang w:val="ro-RO"/>
              </w:rPr>
              <w:t xml:space="preserve"> </w:t>
            </w:r>
            <w:r w:rsidR="00335042" w:rsidRPr="00805CA5">
              <w:rPr>
                <w:noProof/>
                <w:spacing w:val="-2"/>
                <w:sz w:val="24"/>
                <w:szCs w:val="24"/>
                <w:lang w:val="ro-RO"/>
              </w:rPr>
              <w:t>ofertantului.</w:t>
            </w:r>
          </w:p>
          <w:p w14:paraId="07B4A2BB" w14:textId="51138688" w:rsidR="00974687" w:rsidRPr="00805CA5" w:rsidRDefault="00974687" w:rsidP="00974687">
            <w:pPr>
              <w:pStyle w:val="TableParagraph"/>
              <w:jc w:val="both"/>
              <w:rPr>
                <w:noProof/>
                <w:sz w:val="24"/>
                <w:szCs w:val="24"/>
                <w:lang w:val="ro-RO"/>
              </w:rPr>
            </w:pPr>
          </w:p>
        </w:tc>
        <w:tc>
          <w:tcPr>
            <w:tcW w:w="1750" w:type="dxa"/>
          </w:tcPr>
          <w:p w14:paraId="37D38639" w14:textId="15C07FF0" w:rsidR="00335042" w:rsidRPr="00805CA5" w:rsidRDefault="00974687" w:rsidP="00974687">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335042" w:rsidRPr="00805CA5" w14:paraId="2A8AA251" w14:textId="77777777" w:rsidTr="00805CA5">
        <w:tc>
          <w:tcPr>
            <w:tcW w:w="574" w:type="dxa"/>
          </w:tcPr>
          <w:p w14:paraId="16B60290" w14:textId="0174C9FB" w:rsidR="00335042" w:rsidRPr="00805CA5" w:rsidRDefault="00974687" w:rsidP="00974687">
            <w:pPr>
              <w:shd w:val="clear" w:color="auto" w:fill="FFFFFF" w:themeFill="background1"/>
              <w:tabs>
                <w:tab w:val="left" w:pos="612"/>
              </w:tabs>
              <w:spacing w:before="120" w:after="120"/>
              <w:rPr>
                <w:iCs/>
                <w:lang w:val="ro-RO" w:eastAsia="ru-RU"/>
              </w:rPr>
            </w:pPr>
            <w:r w:rsidRPr="00805CA5">
              <w:rPr>
                <w:iCs/>
                <w:lang w:val="ro-RO" w:eastAsia="ru-RU"/>
              </w:rPr>
              <w:t>9.</w:t>
            </w:r>
          </w:p>
        </w:tc>
        <w:tc>
          <w:tcPr>
            <w:tcW w:w="2682" w:type="dxa"/>
          </w:tcPr>
          <w:p w14:paraId="5F8D00F6" w14:textId="586A0391" w:rsidR="00335042" w:rsidRPr="00805CA5" w:rsidRDefault="00335042" w:rsidP="00974687">
            <w:pPr>
              <w:shd w:val="clear" w:color="auto" w:fill="FFFFFF" w:themeFill="background1"/>
              <w:tabs>
                <w:tab w:val="left" w:pos="612"/>
              </w:tabs>
              <w:spacing w:before="120" w:after="120"/>
              <w:rPr>
                <w:iCs/>
                <w:lang w:val="ro-RO" w:eastAsia="ru-RU"/>
              </w:rPr>
            </w:pPr>
            <w:r w:rsidRPr="00805CA5">
              <w:rPr>
                <w:b/>
                <w:lang w:val="ro-RO"/>
              </w:rPr>
              <w:t>Demonstrarea experienței operatorului economic în domeniul de activitate aferent obiectului contractului ce urmează a fi atribuit</w:t>
            </w:r>
          </w:p>
        </w:tc>
        <w:tc>
          <w:tcPr>
            <w:tcW w:w="4480" w:type="dxa"/>
          </w:tcPr>
          <w:p w14:paraId="1D5310A3" w14:textId="77777777" w:rsidR="00974687" w:rsidRPr="00805CA5" w:rsidRDefault="00335042" w:rsidP="00974687">
            <w:pPr>
              <w:pStyle w:val="TableParagraph"/>
              <w:jc w:val="both"/>
              <w:rPr>
                <w:noProof/>
                <w:sz w:val="24"/>
                <w:szCs w:val="24"/>
                <w:lang w:val="ro-RO"/>
              </w:rPr>
            </w:pPr>
            <w:r w:rsidRPr="00805CA5">
              <w:rPr>
                <w:noProof/>
                <w:sz w:val="24"/>
                <w:szCs w:val="24"/>
                <w:lang w:val="ro-RO"/>
              </w:rPr>
              <w:t xml:space="preserve">Declarație privind experiența similară, conform </w:t>
            </w:r>
            <w:r w:rsidR="00974687" w:rsidRPr="00805CA5">
              <w:rPr>
                <w:noProof/>
                <w:sz w:val="24"/>
                <w:szCs w:val="24"/>
                <w:lang w:val="ro-RO"/>
              </w:rPr>
              <w:t>A</w:t>
            </w:r>
            <w:r w:rsidRPr="00805CA5">
              <w:rPr>
                <w:noProof/>
                <w:sz w:val="24"/>
                <w:szCs w:val="24"/>
                <w:lang w:val="ro-RO"/>
              </w:rPr>
              <w:t xml:space="preserve">nexei </w:t>
            </w:r>
            <w:r w:rsidR="00974687" w:rsidRPr="00805CA5">
              <w:rPr>
                <w:noProof/>
                <w:sz w:val="24"/>
                <w:szCs w:val="24"/>
                <w:lang w:val="ro-RO"/>
              </w:rPr>
              <w:t xml:space="preserve">nr. </w:t>
            </w:r>
            <w:r w:rsidRPr="00805CA5">
              <w:rPr>
                <w:noProof/>
                <w:sz w:val="24"/>
                <w:szCs w:val="24"/>
                <w:lang w:val="ro-RO"/>
              </w:rPr>
              <w:t xml:space="preserve">12 din </w:t>
            </w:r>
            <w:r w:rsidR="00974687" w:rsidRPr="00805CA5">
              <w:rPr>
                <w:noProof/>
                <w:sz w:val="24"/>
                <w:szCs w:val="24"/>
                <w:lang w:val="ro-RO"/>
              </w:rPr>
              <w:t>D</w:t>
            </w:r>
            <w:r w:rsidRPr="00805CA5">
              <w:rPr>
                <w:noProof/>
                <w:sz w:val="24"/>
                <w:szCs w:val="24"/>
                <w:lang w:val="ro-RO"/>
              </w:rPr>
              <w:t xml:space="preserve">ocumentația </w:t>
            </w:r>
            <w:r w:rsidR="00974687" w:rsidRPr="00805CA5">
              <w:rPr>
                <w:noProof/>
                <w:sz w:val="24"/>
                <w:szCs w:val="24"/>
                <w:lang w:val="ro-RO"/>
              </w:rPr>
              <w:t>S</w:t>
            </w:r>
            <w:r w:rsidRPr="00805CA5">
              <w:rPr>
                <w:noProof/>
                <w:sz w:val="24"/>
                <w:szCs w:val="24"/>
                <w:lang w:val="ro-RO"/>
              </w:rPr>
              <w:t xml:space="preserve">tandard, </w:t>
            </w:r>
            <w:r w:rsidR="00974687" w:rsidRPr="00805CA5">
              <w:rPr>
                <w:noProof/>
                <w:sz w:val="24"/>
                <w:szCs w:val="24"/>
                <w:lang w:val="ro-RO"/>
              </w:rPr>
              <w:t xml:space="preserve">în </w:t>
            </w:r>
            <w:r w:rsidRPr="00805CA5">
              <w:rPr>
                <w:noProof/>
                <w:sz w:val="24"/>
                <w:szCs w:val="24"/>
                <w:lang w:val="ro-RO"/>
              </w:rPr>
              <w:t xml:space="preserve">original, confirmat prin aplicarea semnăturii electronice a ofertantului. Operatorul economic sau membrii asocierii împreună trebuie să demonstreze că au finalizat în ultimii 5 ani (calculaţi până la data limită de depunere a </w:t>
            </w:r>
            <w:r w:rsidRPr="00805CA5">
              <w:rPr>
                <w:noProof/>
                <w:sz w:val="24"/>
                <w:szCs w:val="24"/>
                <w:lang w:val="ro-RO"/>
              </w:rPr>
              <w:lastRenderedPageBreak/>
              <w:t xml:space="preserve">ofertelor): </w:t>
            </w:r>
          </w:p>
          <w:p w14:paraId="0944FEE9" w14:textId="3B0F15AF" w:rsidR="00974687" w:rsidRPr="00805CA5" w:rsidRDefault="00335042">
            <w:pPr>
              <w:pStyle w:val="TableParagraph"/>
              <w:numPr>
                <w:ilvl w:val="0"/>
                <w:numId w:val="6"/>
              </w:numPr>
              <w:jc w:val="both"/>
              <w:rPr>
                <w:noProof/>
                <w:sz w:val="24"/>
                <w:szCs w:val="24"/>
                <w:lang w:val="ro-RO"/>
              </w:rPr>
            </w:pPr>
            <w:r w:rsidRPr="00805CA5">
              <w:rPr>
                <w:noProof/>
                <w:sz w:val="24"/>
                <w:szCs w:val="24"/>
                <w:lang w:val="ro-RO"/>
              </w:rPr>
              <w:t>un contract ce a avut ca obiect execuţia unor lucrări similare cu cele ce fac obiectul contractului ce urmează a fi atribuit, cel puţin egal cu 75% din valoarea viito</w:t>
            </w:r>
            <w:r w:rsidR="00DC0091">
              <w:rPr>
                <w:noProof/>
                <w:sz w:val="24"/>
                <w:szCs w:val="24"/>
                <w:lang w:val="ro-RO"/>
              </w:rPr>
              <w:t>r</w:t>
            </w:r>
            <w:r w:rsidRPr="00805CA5">
              <w:rPr>
                <w:noProof/>
                <w:sz w:val="24"/>
                <w:szCs w:val="24"/>
                <w:lang w:val="ro-RO"/>
              </w:rPr>
              <w:t xml:space="preserve">ului contract </w:t>
            </w:r>
          </w:p>
          <w:p w14:paraId="3A736E08" w14:textId="77777777" w:rsidR="00974687" w:rsidRPr="00805CA5" w:rsidRDefault="00974687" w:rsidP="00974687">
            <w:pPr>
              <w:pStyle w:val="TableParagraph"/>
              <w:jc w:val="both"/>
              <w:rPr>
                <w:noProof/>
                <w:sz w:val="24"/>
                <w:szCs w:val="24"/>
                <w:lang w:val="ro-RO"/>
              </w:rPr>
            </w:pPr>
            <w:r w:rsidRPr="00805CA5">
              <w:rPr>
                <w:noProof/>
                <w:sz w:val="24"/>
                <w:szCs w:val="24"/>
                <w:lang w:val="ro-RO"/>
              </w:rPr>
              <w:t>s</w:t>
            </w:r>
            <w:r w:rsidR="00335042" w:rsidRPr="00805CA5">
              <w:rPr>
                <w:noProof/>
                <w:sz w:val="24"/>
                <w:szCs w:val="24"/>
                <w:lang w:val="ro-RO"/>
              </w:rPr>
              <w:t>au</w:t>
            </w:r>
            <w:r w:rsidRPr="00805CA5">
              <w:rPr>
                <w:noProof/>
                <w:sz w:val="24"/>
                <w:szCs w:val="24"/>
                <w:lang w:val="ro-RO"/>
              </w:rPr>
              <w:t xml:space="preserve">, </w:t>
            </w:r>
          </w:p>
          <w:p w14:paraId="26115D1E" w14:textId="77777777" w:rsidR="00974687" w:rsidRPr="00805CA5" w:rsidRDefault="00335042">
            <w:pPr>
              <w:pStyle w:val="TableParagraph"/>
              <w:numPr>
                <w:ilvl w:val="0"/>
                <w:numId w:val="6"/>
              </w:numPr>
              <w:jc w:val="both"/>
              <w:rPr>
                <w:noProof/>
                <w:sz w:val="24"/>
                <w:szCs w:val="24"/>
                <w:lang w:val="ro-RO"/>
              </w:rPr>
            </w:pPr>
            <w:r w:rsidRPr="00805CA5">
              <w:rPr>
                <w:noProof/>
                <w:sz w:val="24"/>
                <w:szCs w:val="24"/>
                <w:lang w:val="ro-RO"/>
              </w:rPr>
              <w:t xml:space="preserve">valoarea cumulată a tuturor contractelor executate în ultimul an de activitate să fie egală sau mai mare decît valoarea viitorului contract. </w:t>
            </w:r>
          </w:p>
          <w:p w14:paraId="525DF840" w14:textId="32D2B883" w:rsidR="00974687" w:rsidRPr="00805CA5" w:rsidRDefault="00C516B2" w:rsidP="00974687">
            <w:pPr>
              <w:pStyle w:val="TableParagraph"/>
              <w:jc w:val="both"/>
              <w:rPr>
                <w:noProof/>
                <w:sz w:val="24"/>
                <w:szCs w:val="24"/>
                <w:lang w:val="ro-RO"/>
              </w:rPr>
            </w:pPr>
            <w:r>
              <w:rPr>
                <w:noProof/>
                <w:sz w:val="24"/>
                <w:szCs w:val="24"/>
                <w:lang w:val="ro-RO"/>
              </w:rPr>
              <w:t>Ofertantul t</w:t>
            </w:r>
            <w:r w:rsidR="00335042" w:rsidRPr="00805CA5">
              <w:rPr>
                <w:noProof/>
                <w:sz w:val="24"/>
                <w:szCs w:val="24"/>
                <w:lang w:val="ro-RO"/>
              </w:rPr>
              <w:t>rebuie să nominalizeze contractul/ contractele în baza cărora se întrunesc cerinţele stabilite, pentru fiecare dintre acestea prezentându-se informaţii detaliate, conform următoarelor documente suport:</w:t>
            </w:r>
          </w:p>
          <w:p w14:paraId="5A8ACBFD" w14:textId="77777777" w:rsidR="00974687" w:rsidRPr="00805CA5" w:rsidRDefault="00335042">
            <w:pPr>
              <w:pStyle w:val="TableParagraph"/>
              <w:numPr>
                <w:ilvl w:val="0"/>
                <w:numId w:val="6"/>
              </w:numPr>
              <w:jc w:val="both"/>
              <w:rPr>
                <w:noProof/>
                <w:sz w:val="24"/>
                <w:szCs w:val="24"/>
                <w:lang w:val="ro-RO"/>
              </w:rPr>
            </w:pPr>
            <w:r w:rsidRPr="00805CA5">
              <w:rPr>
                <w:noProof/>
                <w:sz w:val="24"/>
                <w:szCs w:val="24"/>
                <w:lang w:val="ro-RO"/>
              </w:rPr>
              <w:t xml:space="preserve"> copii ale respectivului/ respectivelor contract/ contracte, astfel încât autoritatea contractantă să poată identifica natura lucrărilor executate, valoarea acestora şi preţul; </w:t>
            </w:r>
          </w:p>
          <w:p w14:paraId="3F6AD57A" w14:textId="1935BBF4" w:rsidR="00974687" w:rsidRPr="00805CA5" w:rsidRDefault="00335042">
            <w:pPr>
              <w:pStyle w:val="TableParagraph"/>
              <w:numPr>
                <w:ilvl w:val="0"/>
                <w:numId w:val="6"/>
              </w:numPr>
              <w:spacing w:after="240"/>
              <w:jc w:val="both"/>
              <w:rPr>
                <w:noProof/>
                <w:sz w:val="24"/>
                <w:szCs w:val="24"/>
                <w:lang w:val="ro-RO"/>
              </w:rPr>
            </w:pPr>
            <w:r w:rsidRPr="00805CA5">
              <w:rPr>
                <w:noProof/>
                <w:sz w:val="24"/>
                <w:szCs w:val="24"/>
                <w:lang w:val="ro-RO"/>
              </w:rPr>
              <w:t>procesul-verbal de recepţie la terminarea lucrărilor/procesul-verbal de recepţie finală la expirarea</w:t>
            </w:r>
            <w:r w:rsidRPr="00805CA5">
              <w:rPr>
                <w:noProof/>
                <w:spacing w:val="32"/>
                <w:sz w:val="24"/>
                <w:szCs w:val="24"/>
                <w:lang w:val="ro-RO"/>
              </w:rPr>
              <w:t xml:space="preserve"> </w:t>
            </w:r>
            <w:r w:rsidRPr="00805CA5">
              <w:rPr>
                <w:noProof/>
                <w:sz w:val="24"/>
                <w:szCs w:val="24"/>
                <w:lang w:val="ro-RO"/>
              </w:rPr>
              <w:t>perioadei</w:t>
            </w:r>
            <w:r w:rsidRPr="00805CA5">
              <w:rPr>
                <w:noProof/>
                <w:spacing w:val="36"/>
                <w:sz w:val="24"/>
                <w:szCs w:val="24"/>
                <w:lang w:val="ro-RO"/>
              </w:rPr>
              <w:t xml:space="preserve"> </w:t>
            </w:r>
            <w:r w:rsidRPr="00805CA5">
              <w:rPr>
                <w:noProof/>
                <w:sz w:val="24"/>
                <w:szCs w:val="24"/>
                <w:lang w:val="ro-RO"/>
              </w:rPr>
              <w:t>de</w:t>
            </w:r>
            <w:r w:rsidRPr="00805CA5">
              <w:rPr>
                <w:noProof/>
                <w:spacing w:val="32"/>
                <w:sz w:val="24"/>
                <w:szCs w:val="24"/>
                <w:lang w:val="ro-RO"/>
              </w:rPr>
              <w:t xml:space="preserve"> </w:t>
            </w:r>
            <w:r w:rsidRPr="00805CA5">
              <w:rPr>
                <w:noProof/>
                <w:sz w:val="24"/>
                <w:szCs w:val="24"/>
                <w:lang w:val="ro-RO"/>
              </w:rPr>
              <w:t>garanţie,</w:t>
            </w:r>
            <w:r w:rsidRPr="00805CA5">
              <w:rPr>
                <w:noProof/>
                <w:spacing w:val="33"/>
                <w:sz w:val="24"/>
                <w:szCs w:val="24"/>
                <w:lang w:val="ro-RO"/>
              </w:rPr>
              <w:t xml:space="preserve"> </w:t>
            </w:r>
            <w:r w:rsidRPr="00805CA5">
              <w:rPr>
                <w:noProof/>
                <w:sz w:val="24"/>
                <w:szCs w:val="24"/>
                <w:lang w:val="ro-RO"/>
              </w:rPr>
              <w:t>însoţit</w:t>
            </w:r>
            <w:r w:rsidRPr="00805CA5">
              <w:rPr>
                <w:noProof/>
                <w:spacing w:val="37"/>
                <w:sz w:val="24"/>
                <w:szCs w:val="24"/>
                <w:lang w:val="ro-RO"/>
              </w:rPr>
              <w:t xml:space="preserve"> </w:t>
            </w:r>
            <w:r w:rsidRPr="00805CA5">
              <w:rPr>
                <w:noProof/>
                <w:sz w:val="24"/>
                <w:szCs w:val="24"/>
                <w:lang w:val="ro-RO"/>
              </w:rPr>
              <w:t>de</w:t>
            </w:r>
            <w:r w:rsidRPr="00805CA5">
              <w:rPr>
                <w:noProof/>
                <w:spacing w:val="32"/>
                <w:sz w:val="24"/>
                <w:szCs w:val="24"/>
                <w:lang w:val="ro-RO"/>
              </w:rPr>
              <w:t xml:space="preserve"> </w:t>
            </w:r>
            <w:r w:rsidRPr="00805CA5">
              <w:rPr>
                <w:noProof/>
                <w:sz w:val="24"/>
                <w:szCs w:val="24"/>
                <w:lang w:val="ro-RO"/>
              </w:rPr>
              <w:t>certificări</w:t>
            </w:r>
            <w:r w:rsidRPr="00805CA5">
              <w:rPr>
                <w:noProof/>
                <w:spacing w:val="32"/>
                <w:sz w:val="24"/>
                <w:szCs w:val="24"/>
                <w:lang w:val="ro-RO"/>
              </w:rPr>
              <w:t xml:space="preserve"> </w:t>
            </w:r>
            <w:r w:rsidRPr="00805CA5">
              <w:rPr>
                <w:noProof/>
                <w:sz w:val="24"/>
                <w:szCs w:val="24"/>
                <w:lang w:val="ro-RO"/>
              </w:rPr>
              <w:t>de</w:t>
            </w:r>
            <w:r w:rsidRPr="00805CA5">
              <w:rPr>
                <w:noProof/>
                <w:spacing w:val="32"/>
                <w:sz w:val="24"/>
                <w:szCs w:val="24"/>
                <w:lang w:val="ro-RO"/>
              </w:rPr>
              <w:t xml:space="preserve"> </w:t>
            </w:r>
            <w:r w:rsidRPr="00805CA5">
              <w:rPr>
                <w:noProof/>
                <w:sz w:val="24"/>
                <w:szCs w:val="24"/>
                <w:lang w:val="ro-RO"/>
              </w:rPr>
              <w:t>bună</w:t>
            </w:r>
            <w:r w:rsidRPr="00805CA5">
              <w:rPr>
                <w:noProof/>
                <w:spacing w:val="37"/>
                <w:sz w:val="24"/>
                <w:szCs w:val="24"/>
                <w:lang w:val="ro-RO"/>
              </w:rPr>
              <w:t xml:space="preserve"> </w:t>
            </w:r>
            <w:r w:rsidRPr="00805CA5">
              <w:rPr>
                <w:noProof/>
                <w:spacing w:val="-2"/>
                <w:sz w:val="24"/>
                <w:szCs w:val="24"/>
                <w:lang w:val="ro-RO"/>
              </w:rPr>
              <w:t>execuţi</w:t>
            </w:r>
            <w:r w:rsidR="00974687" w:rsidRPr="00805CA5">
              <w:rPr>
                <w:noProof/>
                <w:spacing w:val="-2"/>
                <w:sz w:val="24"/>
                <w:szCs w:val="24"/>
                <w:lang w:val="ro-RO"/>
              </w:rPr>
              <w:t xml:space="preserve">e </w:t>
            </w:r>
            <w:r w:rsidRPr="00805CA5">
              <w:rPr>
                <w:noProof/>
                <w:sz w:val="24"/>
                <w:szCs w:val="24"/>
                <w:lang w:val="ro-RO"/>
              </w:rPr>
              <w:t>pentru</w:t>
            </w:r>
            <w:r w:rsidRPr="00805CA5">
              <w:rPr>
                <w:noProof/>
                <w:spacing w:val="-4"/>
                <w:sz w:val="24"/>
                <w:szCs w:val="24"/>
                <w:lang w:val="ro-RO"/>
              </w:rPr>
              <w:t xml:space="preserve"> </w:t>
            </w:r>
            <w:r w:rsidRPr="00805CA5">
              <w:rPr>
                <w:noProof/>
                <w:sz w:val="24"/>
                <w:szCs w:val="24"/>
                <w:lang w:val="ro-RO"/>
              </w:rPr>
              <w:t>cele</w:t>
            </w:r>
            <w:r w:rsidRPr="00805CA5">
              <w:rPr>
                <w:noProof/>
                <w:spacing w:val="-6"/>
                <w:sz w:val="24"/>
                <w:szCs w:val="24"/>
                <w:lang w:val="ro-RO"/>
              </w:rPr>
              <w:t xml:space="preserve"> </w:t>
            </w:r>
            <w:r w:rsidRPr="00805CA5">
              <w:rPr>
                <w:noProof/>
                <w:sz w:val="24"/>
                <w:szCs w:val="24"/>
                <w:lang w:val="ro-RO"/>
              </w:rPr>
              <w:t>mai</w:t>
            </w:r>
            <w:r w:rsidRPr="00805CA5">
              <w:rPr>
                <w:noProof/>
                <w:spacing w:val="-6"/>
                <w:sz w:val="24"/>
                <w:szCs w:val="24"/>
                <w:lang w:val="ro-RO"/>
              </w:rPr>
              <w:t xml:space="preserve"> </w:t>
            </w:r>
            <w:r w:rsidRPr="00805CA5">
              <w:rPr>
                <w:noProof/>
                <w:sz w:val="24"/>
                <w:szCs w:val="24"/>
                <w:lang w:val="ro-RO"/>
              </w:rPr>
              <w:t>importante</w:t>
            </w:r>
            <w:r w:rsidRPr="00805CA5">
              <w:rPr>
                <w:noProof/>
                <w:spacing w:val="-6"/>
                <w:sz w:val="24"/>
                <w:szCs w:val="24"/>
                <w:lang w:val="ro-RO"/>
              </w:rPr>
              <w:t xml:space="preserve"> </w:t>
            </w:r>
            <w:r w:rsidRPr="00805CA5">
              <w:rPr>
                <w:noProof/>
                <w:sz w:val="24"/>
                <w:szCs w:val="24"/>
                <w:lang w:val="ro-RO"/>
              </w:rPr>
              <w:t>lucrări</w:t>
            </w:r>
            <w:r w:rsidRPr="00805CA5">
              <w:rPr>
                <w:noProof/>
                <w:spacing w:val="-6"/>
                <w:sz w:val="24"/>
                <w:szCs w:val="24"/>
                <w:lang w:val="ro-RO"/>
              </w:rPr>
              <w:t xml:space="preserve"> </w:t>
            </w:r>
            <w:r w:rsidRPr="00805CA5">
              <w:rPr>
                <w:noProof/>
                <w:sz w:val="24"/>
                <w:szCs w:val="24"/>
                <w:lang w:val="ro-RO"/>
              </w:rPr>
              <w:t>din</w:t>
            </w:r>
            <w:r w:rsidRPr="00805CA5">
              <w:rPr>
                <w:noProof/>
                <w:spacing w:val="-3"/>
                <w:sz w:val="24"/>
                <w:szCs w:val="24"/>
                <w:lang w:val="ro-RO"/>
              </w:rPr>
              <w:t xml:space="preserve"> </w:t>
            </w:r>
            <w:r w:rsidRPr="00805CA5">
              <w:rPr>
                <w:noProof/>
                <w:sz w:val="24"/>
                <w:szCs w:val="24"/>
                <w:lang w:val="ro-RO"/>
              </w:rPr>
              <w:t>partea</w:t>
            </w:r>
            <w:r w:rsidRPr="00805CA5">
              <w:rPr>
                <w:noProof/>
                <w:spacing w:val="-6"/>
                <w:sz w:val="24"/>
                <w:szCs w:val="24"/>
                <w:lang w:val="ro-RO"/>
              </w:rPr>
              <w:t xml:space="preserve"> </w:t>
            </w:r>
            <w:r w:rsidRPr="00805CA5">
              <w:rPr>
                <w:noProof/>
                <w:spacing w:val="-2"/>
                <w:sz w:val="24"/>
                <w:szCs w:val="24"/>
                <w:lang w:val="ro-RO"/>
              </w:rPr>
              <w:t>Beneficiarului</w:t>
            </w:r>
          </w:p>
        </w:tc>
        <w:tc>
          <w:tcPr>
            <w:tcW w:w="1750" w:type="dxa"/>
          </w:tcPr>
          <w:p w14:paraId="008C89AF" w14:textId="14F8DFB9" w:rsidR="00335042" w:rsidRPr="00805CA5" w:rsidRDefault="00974687" w:rsidP="00974687">
            <w:pPr>
              <w:shd w:val="clear" w:color="auto" w:fill="FFFFFF" w:themeFill="background1"/>
              <w:tabs>
                <w:tab w:val="left" w:pos="612"/>
              </w:tabs>
              <w:spacing w:before="120" w:after="120"/>
              <w:rPr>
                <w:iCs/>
                <w:lang w:val="ro-RO" w:eastAsia="ru-RU"/>
              </w:rPr>
            </w:pPr>
            <w:r w:rsidRPr="00805CA5">
              <w:rPr>
                <w:iCs/>
                <w:lang w:val="ro-RO" w:eastAsia="ru-RU"/>
              </w:rPr>
              <w:lastRenderedPageBreak/>
              <w:t>Obligatoriu</w:t>
            </w:r>
          </w:p>
        </w:tc>
      </w:tr>
      <w:tr w:rsidR="00335042" w:rsidRPr="00805CA5" w14:paraId="42B81BE0" w14:textId="77777777" w:rsidTr="00805CA5">
        <w:tc>
          <w:tcPr>
            <w:tcW w:w="574" w:type="dxa"/>
          </w:tcPr>
          <w:p w14:paraId="255F5EBC" w14:textId="77777777" w:rsidR="00335042" w:rsidRPr="00805CA5" w:rsidRDefault="00335042" w:rsidP="00974687">
            <w:pPr>
              <w:pStyle w:val="TableParagraph"/>
              <w:spacing w:before="111"/>
              <w:rPr>
                <w:b/>
                <w:noProof/>
                <w:sz w:val="24"/>
                <w:szCs w:val="24"/>
                <w:lang w:val="ro-RO"/>
              </w:rPr>
            </w:pPr>
          </w:p>
          <w:p w14:paraId="2381C98E" w14:textId="3B67DC23" w:rsidR="00335042" w:rsidRPr="00805CA5" w:rsidRDefault="00335042" w:rsidP="00974687">
            <w:pPr>
              <w:shd w:val="clear" w:color="auto" w:fill="FFFFFF" w:themeFill="background1"/>
              <w:tabs>
                <w:tab w:val="left" w:pos="612"/>
              </w:tabs>
              <w:spacing w:before="120" w:after="120"/>
              <w:rPr>
                <w:iCs/>
                <w:lang w:val="ro-RO" w:eastAsia="ru-RU"/>
              </w:rPr>
            </w:pPr>
            <w:r w:rsidRPr="00805CA5">
              <w:rPr>
                <w:spacing w:val="-5"/>
                <w:lang w:val="ro-RO"/>
              </w:rPr>
              <w:t>10</w:t>
            </w:r>
            <w:r w:rsidR="00974687" w:rsidRPr="00805CA5">
              <w:rPr>
                <w:spacing w:val="-5"/>
                <w:lang w:val="ro-RO"/>
              </w:rPr>
              <w:t>.</w:t>
            </w:r>
          </w:p>
        </w:tc>
        <w:tc>
          <w:tcPr>
            <w:tcW w:w="2682" w:type="dxa"/>
          </w:tcPr>
          <w:p w14:paraId="451E208B" w14:textId="00956E63" w:rsidR="00335042" w:rsidRPr="00805CA5" w:rsidRDefault="00335042" w:rsidP="00974687">
            <w:pPr>
              <w:shd w:val="clear" w:color="auto" w:fill="FFFFFF" w:themeFill="background1"/>
              <w:tabs>
                <w:tab w:val="left" w:pos="612"/>
              </w:tabs>
              <w:spacing w:before="120" w:after="120"/>
              <w:rPr>
                <w:iCs/>
                <w:lang w:val="ro-RO" w:eastAsia="ru-RU"/>
              </w:rPr>
            </w:pPr>
            <w:r w:rsidRPr="00805CA5">
              <w:rPr>
                <w:b/>
                <w:spacing w:val="-2"/>
                <w:lang w:val="ro-RO"/>
              </w:rPr>
              <w:t>Recomandări</w:t>
            </w:r>
            <w:r w:rsidRPr="00805CA5">
              <w:rPr>
                <w:b/>
                <w:lang w:val="ro-RO"/>
              </w:rPr>
              <w:tab/>
            </w:r>
            <w:r w:rsidRPr="00805CA5">
              <w:rPr>
                <w:b/>
                <w:spacing w:val="-2"/>
                <w:lang w:val="ro-RO"/>
              </w:rPr>
              <w:t xml:space="preserve">pentru </w:t>
            </w:r>
            <w:r w:rsidRPr="00805CA5">
              <w:rPr>
                <w:b/>
                <w:lang w:val="ro-RO"/>
              </w:rPr>
              <w:t xml:space="preserve">contractele prezentate pentru demonstrarea experienței </w:t>
            </w:r>
            <w:r w:rsidRPr="00805CA5">
              <w:rPr>
                <w:b/>
                <w:spacing w:val="-2"/>
                <w:lang w:val="ro-RO"/>
              </w:rPr>
              <w:t>similare</w:t>
            </w:r>
          </w:p>
        </w:tc>
        <w:tc>
          <w:tcPr>
            <w:tcW w:w="4480" w:type="dxa"/>
          </w:tcPr>
          <w:p w14:paraId="2FD34F6C" w14:textId="44663067" w:rsidR="00335042" w:rsidRPr="00805CA5" w:rsidRDefault="00974687" w:rsidP="00974687">
            <w:pPr>
              <w:shd w:val="clear" w:color="auto" w:fill="FFFFFF" w:themeFill="background1"/>
              <w:tabs>
                <w:tab w:val="left" w:pos="612"/>
              </w:tabs>
              <w:spacing w:before="120" w:after="120"/>
              <w:rPr>
                <w:iCs/>
                <w:lang w:val="ro-RO" w:eastAsia="ru-RU"/>
              </w:rPr>
            </w:pPr>
            <w:r w:rsidRPr="00805CA5">
              <w:rPr>
                <w:lang w:val="ro-RO"/>
              </w:rPr>
              <w:t>În o</w:t>
            </w:r>
            <w:r w:rsidR="00335042" w:rsidRPr="00805CA5">
              <w:rPr>
                <w:lang w:val="ro-RO"/>
              </w:rPr>
              <w:t>riginal</w:t>
            </w:r>
            <w:r w:rsidR="00335042" w:rsidRPr="00805CA5">
              <w:rPr>
                <w:spacing w:val="40"/>
                <w:lang w:val="ro-RO"/>
              </w:rPr>
              <w:t xml:space="preserve"> </w:t>
            </w:r>
            <w:r w:rsidR="00335042" w:rsidRPr="00805CA5">
              <w:rPr>
                <w:lang w:val="ro-RO"/>
              </w:rPr>
              <w:t>sau</w:t>
            </w:r>
            <w:r w:rsidR="00335042" w:rsidRPr="00805CA5">
              <w:rPr>
                <w:spacing w:val="40"/>
                <w:lang w:val="ro-RO"/>
              </w:rPr>
              <w:t xml:space="preserve"> </w:t>
            </w:r>
            <w:r w:rsidR="00335042" w:rsidRPr="00805CA5">
              <w:rPr>
                <w:lang w:val="ro-RO"/>
              </w:rPr>
              <w:t>copie,</w:t>
            </w:r>
            <w:r w:rsidR="00335042" w:rsidRPr="00805CA5">
              <w:rPr>
                <w:spacing w:val="40"/>
                <w:lang w:val="ro-RO"/>
              </w:rPr>
              <w:t xml:space="preserve"> </w:t>
            </w:r>
            <w:r w:rsidR="00335042" w:rsidRPr="00805CA5">
              <w:rPr>
                <w:lang w:val="ro-RO"/>
              </w:rPr>
              <w:t>confirmat</w:t>
            </w:r>
            <w:r w:rsidR="00335042" w:rsidRPr="00805CA5">
              <w:rPr>
                <w:spacing w:val="40"/>
                <w:lang w:val="ro-RO"/>
              </w:rPr>
              <w:t xml:space="preserve"> </w:t>
            </w:r>
            <w:r w:rsidR="00335042" w:rsidRPr="00805CA5">
              <w:rPr>
                <w:lang w:val="ro-RO"/>
              </w:rPr>
              <w:t>prin</w:t>
            </w:r>
            <w:r w:rsidR="00335042" w:rsidRPr="00805CA5">
              <w:rPr>
                <w:spacing w:val="40"/>
                <w:lang w:val="ro-RO"/>
              </w:rPr>
              <w:t xml:space="preserve"> </w:t>
            </w:r>
            <w:r w:rsidR="00335042" w:rsidRPr="00805CA5">
              <w:rPr>
                <w:lang w:val="ro-RO"/>
              </w:rPr>
              <w:t>aplicarea</w:t>
            </w:r>
            <w:r w:rsidR="00335042" w:rsidRPr="00805CA5">
              <w:rPr>
                <w:spacing w:val="40"/>
                <w:lang w:val="ro-RO"/>
              </w:rPr>
              <w:t xml:space="preserve"> </w:t>
            </w:r>
            <w:r w:rsidR="00335042" w:rsidRPr="00805CA5">
              <w:rPr>
                <w:lang w:val="ro-RO"/>
              </w:rPr>
              <w:t>semnăturii</w:t>
            </w:r>
            <w:r w:rsidR="00335042" w:rsidRPr="00805CA5">
              <w:rPr>
                <w:spacing w:val="40"/>
                <w:lang w:val="ro-RO"/>
              </w:rPr>
              <w:t xml:space="preserve"> </w:t>
            </w:r>
            <w:r w:rsidR="00335042" w:rsidRPr="00805CA5">
              <w:rPr>
                <w:lang w:val="ro-RO"/>
              </w:rPr>
              <w:t>electronice</w:t>
            </w:r>
            <w:r w:rsidR="00335042" w:rsidRPr="00805CA5">
              <w:rPr>
                <w:spacing w:val="40"/>
                <w:lang w:val="ro-RO"/>
              </w:rPr>
              <w:t xml:space="preserve"> </w:t>
            </w:r>
            <w:r w:rsidR="00335042" w:rsidRPr="00805CA5">
              <w:rPr>
                <w:lang w:val="ro-RO"/>
              </w:rPr>
              <w:t xml:space="preserve">a </w:t>
            </w:r>
            <w:r w:rsidR="00335042" w:rsidRPr="00805CA5">
              <w:rPr>
                <w:spacing w:val="-2"/>
                <w:lang w:val="ro-RO"/>
              </w:rPr>
              <w:t>ofertantului</w:t>
            </w:r>
          </w:p>
        </w:tc>
        <w:tc>
          <w:tcPr>
            <w:tcW w:w="1750" w:type="dxa"/>
          </w:tcPr>
          <w:p w14:paraId="589AB900" w14:textId="69B7F5C2" w:rsidR="00335042" w:rsidRPr="00805CA5" w:rsidRDefault="00974687" w:rsidP="00974687">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F35493" w:rsidRPr="00805CA5" w14:paraId="2F4B0FD8" w14:textId="77777777" w:rsidTr="00805CA5">
        <w:tc>
          <w:tcPr>
            <w:tcW w:w="574" w:type="dxa"/>
          </w:tcPr>
          <w:p w14:paraId="2C124947" w14:textId="2E4831C1" w:rsidR="00F35493" w:rsidRPr="00805CA5" w:rsidRDefault="00974687" w:rsidP="00F35493">
            <w:pPr>
              <w:shd w:val="clear" w:color="auto" w:fill="FFFFFF" w:themeFill="background1"/>
              <w:tabs>
                <w:tab w:val="left" w:pos="612"/>
              </w:tabs>
              <w:spacing w:before="120" w:after="120"/>
              <w:rPr>
                <w:iCs/>
                <w:lang w:val="ro-RO" w:eastAsia="ru-RU"/>
              </w:rPr>
            </w:pPr>
            <w:r w:rsidRPr="00805CA5">
              <w:rPr>
                <w:iCs/>
                <w:lang w:val="ro-RO" w:eastAsia="ru-RU"/>
              </w:rPr>
              <w:t>11.</w:t>
            </w:r>
          </w:p>
        </w:tc>
        <w:tc>
          <w:tcPr>
            <w:tcW w:w="2682" w:type="dxa"/>
          </w:tcPr>
          <w:p w14:paraId="5491E7A8" w14:textId="52AFC00F" w:rsidR="00F35493" w:rsidRPr="00805CA5" w:rsidRDefault="00974687" w:rsidP="00F35493">
            <w:pPr>
              <w:shd w:val="clear" w:color="auto" w:fill="FFFFFF" w:themeFill="background1"/>
              <w:tabs>
                <w:tab w:val="left" w:pos="612"/>
              </w:tabs>
              <w:spacing w:before="120" w:after="120"/>
              <w:rPr>
                <w:b/>
                <w:bCs/>
                <w:iCs/>
                <w:lang w:val="ro-RO" w:eastAsia="ru-RU"/>
              </w:rPr>
            </w:pPr>
            <w:r w:rsidRPr="00805CA5">
              <w:rPr>
                <w:b/>
                <w:bCs/>
                <w:iCs/>
                <w:lang w:val="ro-RO" w:eastAsia="ru-RU"/>
              </w:rPr>
              <w:t>Lucrările executate în ultimul an de activitate</w:t>
            </w:r>
          </w:p>
        </w:tc>
        <w:tc>
          <w:tcPr>
            <w:tcW w:w="4480" w:type="dxa"/>
          </w:tcPr>
          <w:p w14:paraId="2843530B" w14:textId="77777777" w:rsidR="00F35493" w:rsidRPr="00805CA5" w:rsidRDefault="00974687" w:rsidP="00974687">
            <w:pPr>
              <w:shd w:val="clear" w:color="auto" w:fill="FFFFFF" w:themeFill="background1"/>
              <w:tabs>
                <w:tab w:val="left" w:pos="612"/>
              </w:tabs>
              <w:spacing w:before="120" w:after="120"/>
              <w:jc w:val="both"/>
              <w:rPr>
                <w:iCs/>
                <w:lang w:val="ro-RO" w:eastAsia="ru-RU"/>
              </w:rPr>
            </w:pPr>
            <w:r w:rsidRPr="00805CA5">
              <w:rPr>
                <w:iCs/>
                <w:lang w:val="ro-RO" w:eastAsia="ru-RU"/>
              </w:rPr>
              <w:t>Declarație privind lista principalelor lucrări executate în ultimul an de activitate, conform Anexei nr. 13 din Documentația Standard.</w:t>
            </w:r>
          </w:p>
          <w:p w14:paraId="7C710114" w14:textId="62F41E18" w:rsidR="00974687" w:rsidRPr="00805CA5" w:rsidRDefault="00296BEB" w:rsidP="00974687">
            <w:pPr>
              <w:shd w:val="clear" w:color="auto" w:fill="FFFFFF" w:themeFill="background1"/>
              <w:tabs>
                <w:tab w:val="left" w:pos="612"/>
              </w:tabs>
              <w:spacing w:before="120" w:after="120"/>
              <w:jc w:val="both"/>
              <w:rPr>
                <w:iCs/>
                <w:lang w:val="ro-RO" w:eastAsia="ru-RU"/>
              </w:rPr>
            </w:pPr>
            <w:r w:rsidRPr="00805CA5">
              <w:rPr>
                <w:iCs/>
                <w:lang w:val="ro-RO" w:eastAsia="ru-RU"/>
              </w:rPr>
              <w:t>În original, confirmat prin aplicarea semnăturii electronice a ofertantului</w:t>
            </w:r>
          </w:p>
        </w:tc>
        <w:tc>
          <w:tcPr>
            <w:tcW w:w="1750" w:type="dxa"/>
          </w:tcPr>
          <w:p w14:paraId="16434F6F" w14:textId="622A93A0" w:rsidR="00F35493" w:rsidRPr="00805CA5" w:rsidRDefault="00296BEB" w:rsidP="00F35493">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F35493" w:rsidRPr="00805CA5" w14:paraId="675B47E4" w14:textId="77777777" w:rsidTr="00805CA5">
        <w:tc>
          <w:tcPr>
            <w:tcW w:w="574" w:type="dxa"/>
          </w:tcPr>
          <w:p w14:paraId="4C7581D5" w14:textId="45EC0FC0" w:rsidR="00F35493" w:rsidRPr="00805CA5" w:rsidRDefault="00296BEB" w:rsidP="00F35493">
            <w:pPr>
              <w:shd w:val="clear" w:color="auto" w:fill="FFFFFF" w:themeFill="background1"/>
              <w:tabs>
                <w:tab w:val="left" w:pos="612"/>
              </w:tabs>
              <w:spacing w:before="120" w:after="120"/>
              <w:rPr>
                <w:iCs/>
                <w:lang w:val="ro-RO" w:eastAsia="ru-RU"/>
              </w:rPr>
            </w:pPr>
            <w:r w:rsidRPr="00805CA5">
              <w:rPr>
                <w:iCs/>
                <w:lang w:val="ro-RO" w:eastAsia="ru-RU"/>
              </w:rPr>
              <w:t>12.</w:t>
            </w:r>
          </w:p>
        </w:tc>
        <w:tc>
          <w:tcPr>
            <w:tcW w:w="2682" w:type="dxa"/>
          </w:tcPr>
          <w:p w14:paraId="53029CBF" w14:textId="7F96AB25" w:rsidR="00F35493" w:rsidRPr="00805CA5" w:rsidRDefault="00296BEB" w:rsidP="00F35493">
            <w:pPr>
              <w:shd w:val="clear" w:color="auto" w:fill="FFFFFF" w:themeFill="background1"/>
              <w:tabs>
                <w:tab w:val="left" w:pos="612"/>
              </w:tabs>
              <w:spacing w:before="120" w:after="120"/>
              <w:rPr>
                <w:b/>
                <w:bCs/>
                <w:iCs/>
                <w:lang w:val="ro-RO" w:eastAsia="ru-RU"/>
              </w:rPr>
            </w:pPr>
            <w:r w:rsidRPr="00805CA5">
              <w:rPr>
                <w:b/>
                <w:bCs/>
                <w:lang w:val="ro-RO"/>
              </w:rPr>
              <w:t>Declarație privind dotările specifice, utilajul şi echipamentul necesar pentru îndeplinirea corespunzătoare a contractului</w:t>
            </w:r>
          </w:p>
        </w:tc>
        <w:tc>
          <w:tcPr>
            <w:tcW w:w="4480" w:type="dxa"/>
          </w:tcPr>
          <w:p w14:paraId="3659033C" w14:textId="77777777" w:rsidR="00296BEB" w:rsidRPr="00805CA5" w:rsidRDefault="00296BEB" w:rsidP="00296BEB">
            <w:pPr>
              <w:shd w:val="clear" w:color="auto" w:fill="FFFFFF" w:themeFill="background1"/>
              <w:tabs>
                <w:tab w:val="left" w:pos="612"/>
              </w:tabs>
              <w:spacing w:before="120" w:after="120"/>
              <w:jc w:val="both"/>
              <w:rPr>
                <w:iCs/>
                <w:lang w:val="ro-RO" w:eastAsia="ru-RU"/>
              </w:rPr>
            </w:pPr>
            <w:r w:rsidRPr="00805CA5">
              <w:rPr>
                <w:iCs/>
                <w:lang w:val="ro-RO" w:eastAsia="ru-RU"/>
              </w:rPr>
              <w:t xml:space="preserve">Declarație privind dotările specifice, utilajul şi echipamentul necesar pentru îndeplinirea corespunzătoare a contractului, conform Anexei nr. 14 din Documentația Standard, prezentat în original, confirmat prin aplicarea semnăturii electronice a ofertantului. </w:t>
            </w:r>
          </w:p>
          <w:p w14:paraId="26443975" w14:textId="4C58A015" w:rsidR="00F35493" w:rsidRPr="00805CA5" w:rsidRDefault="00296BEB" w:rsidP="00296BEB">
            <w:pPr>
              <w:shd w:val="clear" w:color="auto" w:fill="FFFFFF" w:themeFill="background1"/>
              <w:tabs>
                <w:tab w:val="left" w:pos="612"/>
              </w:tabs>
              <w:spacing w:before="120" w:after="120"/>
              <w:jc w:val="both"/>
              <w:rPr>
                <w:iCs/>
                <w:lang w:val="ro-RO" w:eastAsia="ru-RU"/>
              </w:rPr>
            </w:pPr>
            <w:r w:rsidRPr="00805CA5">
              <w:rPr>
                <w:iCs/>
                <w:lang w:val="ro-RO" w:eastAsia="ru-RU"/>
              </w:rPr>
              <w:t xml:space="preserve">La solicitarea autorității contractante, operatorul economic trebuie să prezinte documente care atestă faptul că se află în posesia utilajelor, instalaţiilor şi/sau echipamentelor indicate, acestea fiind fie în </w:t>
            </w:r>
            <w:r w:rsidRPr="00805CA5">
              <w:rPr>
                <w:iCs/>
                <w:lang w:val="ro-RO" w:eastAsia="ru-RU"/>
              </w:rPr>
              <w:lastRenderedPageBreak/>
              <w:t>dotare proprie, fie închiriate, necesare îndeplinirii contractului.</w:t>
            </w:r>
          </w:p>
        </w:tc>
        <w:tc>
          <w:tcPr>
            <w:tcW w:w="1750" w:type="dxa"/>
          </w:tcPr>
          <w:p w14:paraId="225D10D4" w14:textId="3E3DD882" w:rsidR="00F35493" w:rsidRPr="00805CA5" w:rsidRDefault="00296BEB" w:rsidP="00F35493">
            <w:pPr>
              <w:shd w:val="clear" w:color="auto" w:fill="FFFFFF" w:themeFill="background1"/>
              <w:tabs>
                <w:tab w:val="left" w:pos="612"/>
              </w:tabs>
              <w:spacing w:before="120" w:after="120"/>
              <w:rPr>
                <w:iCs/>
                <w:lang w:val="ro-RO" w:eastAsia="ru-RU"/>
              </w:rPr>
            </w:pPr>
            <w:r w:rsidRPr="00805CA5">
              <w:rPr>
                <w:iCs/>
                <w:lang w:val="ro-RO" w:eastAsia="ru-RU"/>
              </w:rPr>
              <w:lastRenderedPageBreak/>
              <w:t>Obligatoriu</w:t>
            </w:r>
          </w:p>
        </w:tc>
      </w:tr>
      <w:tr w:rsidR="00F35493" w:rsidRPr="00805CA5" w14:paraId="168C8268" w14:textId="77777777" w:rsidTr="00805CA5">
        <w:tc>
          <w:tcPr>
            <w:tcW w:w="574" w:type="dxa"/>
          </w:tcPr>
          <w:p w14:paraId="33E1DC7B" w14:textId="7FA8437E" w:rsidR="00F35493" w:rsidRPr="00805CA5" w:rsidRDefault="00296BEB" w:rsidP="00F35493">
            <w:pPr>
              <w:shd w:val="clear" w:color="auto" w:fill="FFFFFF" w:themeFill="background1"/>
              <w:tabs>
                <w:tab w:val="left" w:pos="612"/>
              </w:tabs>
              <w:spacing w:before="120" w:after="120"/>
              <w:rPr>
                <w:iCs/>
                <w:lang w:val="ro-RO" w:eastAsia="ru-RU"/>
              </w:rPr>
            </w:pPr>
            <w:r w:rsidRPr="00805CA5">
              <w:rPr>
                <w:iCs/>
                <w:lang w:val="ro-RO" w:eastAsia="ru-RU"/>
              </w:rPr>
              <w:t>13.</w:t>
            </w:r>
          </w:p>
        </w:tc>
        <w:tc>
          <w:tcPr>
            <w:tcW w:w="2682" w:type="dxa"/>
          </w:tcPr>
          <w:p w14:paraId="7AD42EAD" w14:textId="2AC51ADE" w:rsidR="00F35493" w:rsidRPr="00805CA5" w:rsidRDefault="00296BEB" w:rsidP="00296BEB">
            <w:pPr>
              <w:shd w:val="clear" w:color="auto" w:fill="FFFFFF" w:themeFill="background1"/>
              <w:tabs>
                <w:tab w:val="left" w:pos="612"/>
              </w:tabs>
              <w:spacing w:before="120" w:after="120"/>
              <w:rPr>
                <w:b/>
                <w:bCs/>
                <w:iCs/>
                <w:lang w:val="ro-RO" w:eastAsia="ru-RU"/>
              </w:rPr>
            </w:pPr>
            <w:r w:rsidRPr="00805CA5">
              <w:rPr>
                <w:b/>
                <w:bCs/>
                <w:iCs/>
                <w:lang w:val="ro-RO" w:eastAsia="ru-RU"/>
              </w:rPr>
              <w:t>Declarație privind personalul de specialitate propus pentru implementarea contractului</w:t>
            </w:r>
          </w:p>
        </w:tc>
        <w:tc>
          <w:tcPr>
            <w:tcW w:w="4480" w:type="dxa"/>
          </w:tcPr>
          <w:p w14:paraId="390F9471" w14:textId="0FAF9293" w:rsidR="00296BEB" w:rsidRPr="00805CA5" w:rsidRDefault="00296BEB" w:rsidP="00296BEB">
            <w:pPr>
              <w:shd w:val="clear" w:color="auto" w:fill="FFFFFF" w:themeFill="background1"/>
              <w:tabs>
                <w:tab w:val="left" w:pos="612"/>
              </w:tabs>
              <w:spacing w:before="120" w:after="120"/>
              <w:jc w:val="both"/>
              <w:rPr>
                <w:iCs/>
                <w:lang w:val="ro-RO" w:eastAsia="ru-RU"/>
              </w:rPr>
            </w:pPr>
            <w:r w:rsidRPr="00805CA5">
              <w:rPr>
                <w:iCs/>
                <w:lang w:val="ro-RO" w:eastAsia="ru-RU"/>
              </w:rPr>
              <w:t>Declarație privind personalul de specialitate propus pentru implementarea contractului conform Anexei nr. 15 din Documentația Standard, prezentat în original, confirmat prin aplicarea semnăturii electronice a ofertantului.</w:t>
            </w:r>
          </w:p>
        </w:tc>
        <w:tc>
          <w:tcPr>
            <w:tcW w:w="1750" w:type="dxa"/>
          </w:tcPr>
          <w:p w14:paraId="25BE749D" w14:textId="3C44985B" w:rsidR="00F35493" w:rsidRPr="00805CA5" w:rsidRDefault="00296BEB" w:rsidP="00F35493">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F35493" w:rsidRPr="00805CA5" w14:paraId="4A18D878" w14:textId="77777777" w:rsidTr="00805CA5">
        <w:tc>
          <w:tcPr>
            <w:tcW w:w="574" w:type="dxa"/>
          </w:tcPr>
          <w:p w14:paraId="27737B51" w14:textId="5A15306C" w:rsidR="00F35493" w:rsidRPr="00805CA5" w:rsidRDefault="00296BEB" w:rsidP="00F35493">
            <w:pPr>
              <w:shd w:val="clear" w:color="auto" w:fill="FFFFFF" w:themeFill="background1"/>
              <w:tabs>
                <w:tab w:val="left" w:pos="612"/>
              </w:tabs>
              <w:spacing w:before="120" w:after="120"/>
              <w:rPr>
                <w:iCs/>
                <w:lang w:val="ro-RO" w:eastAsia="ru-RU"/>
              </w:rPr>
            </w:pPr>
            <w:r w:rsidRPr="00805CA5">
              <w:rPr>
                <w:iCs/>
                <w:lang w:val="ro-RO" w:eastAsia="ru-RU"/>
              </w:rPr>
              <w:t>14.</w:t>
            </w:r>
          </w:p>
        </w:tc>
        <w:tc>
          <w:tcPr>
            <w:tcW w:w="2682" w:type="dxa"/>
          </w:tcPr>
          <w:p w14:paraId="144E9A5C" w14:textId="37BBCFFA" w:rsidR="00F35493" w:rsidRPr="00805CA5" w:rsidRDefault="00296BEB" w:rsidP="00296BEB">
            <w:pPr>
              <w:shd w:val="clear" w:color="auto" w:fill="FFFFFF" w:themeFill="background1"/>
              <w:tabs>
                <w:tab w:val="left" w:pos="612"/>
              </w:tabs>
              <w:spacing w:before="120" w:after="120"/>
              <w:rPr>
                <w:b/>
                <w:iCs/>
                <w:lang w:val="ro-RO" w:eastAsia="ru-RU"/>
              </w:rPr>
            </w:pPr>
            <w:r w:rsidRPr="00805CA5">
              <w:rPr>
                <w:b/>
                <w:iCs/>
                <w:lang w:val="ro-RO" w:eastAsia="ru-RU"/>
              </w:rPr>
              <w:t>Certificatul de atestare tehnico-profesională a dirigintelui de șantier</w:t>
            </w:r>
          </w:p>
        </w:tc>
        <w:tc>
          <w:tcPr>
            <w:tcW w:w="4480" w:type="dxa"/>
          </w:tcPr>
          <w:p w14:paraId="26847D49" w14:textId="170544EA" w:rsidR="00F35493" w:rsidRPr="00805CA5" w:rsidRDefault="00296BEB" w:rsidP="00296BEB">
            <w:pPr>
              <w:shd w:val="clear" w:color="auto" w:fill="FFFFFF" w:themeFill="background1"/>
              <w:tabs>
                <w:tab w:val="left" w:pos="612"/>
              </w:tabs>
              <w:spacing w:before="120" w:after="120"/>
              <w:jc w:val="both"/>
              <w:rPr>
                <w:iCs/>
                <w:lang w:val="ro-RO" w:eastAsia="ru-RU"/>
              </w:rPr>
            </w:pPr>
            <w:r w:rsidRPr="00805CA5">
              <w:rPr>
                <w:iCs/>
                <w:lang w:val="ro-RO" w:eastAsia="ru-RU"/>
              </w:rPr>
              <w:t>În copie, confirmată prin aplicarea semnăturii electronice a ofertantului</w:t>
            </w:r>
          </w:p>
        </w:tc>
        <w:tc>
          <w:tcPr>
            <w:tcW w:w="1750" w:type="dxa"/>
          </w:tcPr>
          <w:p w14:paraId="43C72665" w14:textId="2447B1CD" w:rsidR="00F35493" w:rsidRPr="00805CA5" w:rsidRDefault="00296BEB" w:rsidP="00F35493">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F35493" w:rsidRPr="00805CA5" w14:paraId="75C7F182" w14:textId="77777777" w:rsidTr="00805CA5">
        <w:tc>
          <w:tcPr>
            <w:tcW w:w="574" w:type="dxa"/>
          </w:tcPr>
          <w:p w14:paraId="36353D06" w14:textId="15A1432B" w:rsidR="00F35493" w:rsidRPr="00805CA5" w:rsidRDefault="00296BEB" w:rsidP="00F35493">
            <w:pPr>
              <w:shd w:val="clear" w:color="auto" w:fill="FFFFFF" w:themeFill="background1"/>
              <w:tabs>
                <w:tab w:val="left" w:pos="612"/>
              </w:tabs>
              <w:spacing w:before="120" w:after="120"/>
              <w:rPr>
                <w:iCs/>
                <w:lang w:val="ro-RO" w:eastAsia="ru-RU"/>
              </w:rPr>
            </w:pPr>
            <w:r w:rsidRPr="00805CA5">
              <w:rPr>
                <w:iCs/>
                <w:lang w:val="ro-RO" w:eastAsia="ru-RU"/>
              </w:rPr>
              <w:t>15.</w:t>
            </w:r>
          </w:p>
        </w:tc>
        <w:tc>
          <w:tcPr>
            <w:tcW w:w="2682" w:type="dxa"/>
          </w:tcPr>
          <w:p w14:paraId="3372E952" w14:textId="21549D27" w:rsidR="00F35493" w:rsidRPr="00805CA5" w:rsidRDefault="00296BEB" w:rsidP="00296BEB">
            <w:pPr>
              <w:shd w:val="clear" w:color="auto" w:fill="FFFFFF" w:themeFill="background1"/>
              <w:tabs>
                <w:tab w:val="left" w:pos="612"/>
              </w:tabs>
              <w:spacing w:before="120" w:after="120"/>
              <w:rPr>
                <w:b/>
                <w:bCs/>
                <w:lang w:val="ro-RO"/>
              </w:rPr>
            </w:pPr>
            <w:r w:rsidRPr="00805CA5">
              <w:rPr>
                <w:b/>
                <w:bCs/>
                <w:lang w:val="ro-RO"/>
              </w:rPr>
              <w:t>Certificat de la Centrul  de instruire în domeniul securității și sănătății în muncă</w:t>
            </w:r>
          </w:p>
        </w:tc>
        <w:tc>
          <w:tcPr>
            <w:tcW w:w="4480" w:type="dxa"/>
          </w:tcPr>
          <w:p w14:paraId="5A6DB5F8" w14:textId="5022C2F0" w:rsidR="00F35493" w:rsidRPr="00805CA5" w:rsidRDefault="00296BEB" w:rsidP="00296BEB">
            <w:pPr>
              <w:shd w:val="clear" w:color="auto" w:fill="FFFFFF" w:themeFill="background1"/>
              <w:tabs>
                <w:tab w:val="left" w:pos="612"/>
              </w:tabs>
              <w:spacing w:before="120" w:after="120"/>
              <w:jc w:val="both"/>
              <w:rPr>
                <w:iCs/>
                <w:lang w:val="ro-RO" w:eastAsia="ru-RU"/>
              </w:rPr>
            </w:pPr>
            <w:r w:rsidRPr="00805CA5">
              <w:rPr>
                <w:iCs/>
                <w:lang w:val="ro-RO" w:eastAsia="ru-RU"/>
              </w:rPr>
              <w:t>În original, confirmat prin semnătura electronică a ofertantului</w:t>
            </w:r>
          </w:p>
        </w:tc>
        <w:tc>
          <w:tcPr>
            <w:tcW w:w="1750" w:type="dxa"/>
          </w:tcPr>
          <w:p w14:paraId="3DEADA5D" w14:textId="114D7B6A" w:rsidR="00F35493" w:rsidRPr="00805CA5" w:rsidRDefault="00296BEB" w:rsidP="00F35493">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F35493" w:rsidRPr="00805CA5" w14:paraId="40686FF7" w14:textId="77777777" w:rsidTr="00805CA5">
        <w:tc>
          <w:tcPr>
            <w:tcW w:w="574" w:type="dxa"/>
          </w:tcPr>
          <w:p w14:paraId="1288EC42" w14:textId="56808E5F" w:rsidR="00F35493" w:rsidRPr="00805CA5" w:rsidRDefault="00296BEB" w:rsidP="00F35493">
            <w:pPr>
              <w:shd w:val="clear" w:color="auto" w:fill="FFFFFF" w:themeFill="background1"/>
              <w:tabs>
                <w:tab w:val="left" w:pos="612"/>
              </w:tabs>
              <w:spacing w:before="120" w:after="120"/>
              <w:rPr>
                <w:iCs/>
                <w:lang w:val="ro-RO" w:eastAsia="ru-RU"/>
              </w:rPr>
            </w:pPr>
            <w:r w:rsidRPr="00805CA5">
              <w:rPr>
                <w:iCs/>
                <w:lang w:val="ro-RO" w:eastAsia="ru-RU"/>
              </w:rPr>
              <w:t>16.</w:t>
            </w:r>
          </w:p>
        </w:tc>
        <w:tc>
          <w:tcPr>
            <w:tcW w:w="2682" w:type="dxa"/>
          </w:tcPr>
          <w:p w14:paraId="29DC6656" w14:textId="7A8F1912" w:rsidR="00F35493" w:rsidRPr="00805CA5" w:rsidRDefault="00296BEB" w:rsidP="00296BEB">
            <w:pPr>
              <w:shd w:val="clear" w:color="auto" w:fill="FFFFFF" w:themeFill="background1"/>
              <w:tabs>
                <w:tab w:val="left" w:pos="612"/>
              </w:tabs>
              <w:spacing w:before="120" w:after="120"/>
              <w:rPr>
                <w:b/>
                <w:bCs/>
                <w:iCs/>
                <w:lang w:val="ro-RO" w:eastAsia="ru-RU"/>
              </w:rPr>
            </w:pPr>
            <w:r w:rsidRPr="00805CA5">
              <w:rPr>
                <w:b/>
                <w:bCs/>
                <w:iCs/>
                <w:lang w:val="ro-RO" w:eastAsia="ru-RU"/>
              </w:rPr>
              <w:t xml:space="preserve">Demonstrarea accesului la personal / un organism tehnic de  specialitate,  </w:t>
            </w:r>
            <w:r w:rsidR="00DC0091" w:rsidRPr="00DC0091">
              <w:rPr>
                <w:b/>
                <w:bCs/>
                <w:iCs/>
                <w:lang w:val="ro-RO" w:eastAsia="ru-RU"/>
              </w:rPr>
              <w:t>care să garanteze asigurarea controlului calității</w:t>
            </w:r>
          </w:p>
        </w:tc>
        <w:tc>
          <w:tcPr>
            <w:tcW w:w="4480" w:type="dxa"/>
          </w:tcPr>
          <w:p w14:paraId="074EBA3A" w14:textId="1895700A" w:rsidR="00F35493" w:rsidRPr="00805CA5" w:rsidRDefault="00296BEB" w:rsidP="00296BEB">
            <w:pPr>
              <w:shd w:val="clear" w:color="auto" w:fill="FFFFFF" w:themeFill="background1"/>
              <w:tabs>
                <w:tab w:val="left" w:pos="612"/>
              </w:tabs>
              <w:spacing w:before="120" w:after="120"/>
              <w:jc w:val="both"/>
              <w:rPr>
                <w:iCs/>
                <w:lang w:val="ro-RO" w:eastAsia="ru-RU"/>
              </w:rPr>
            </w:pPr>
            <w:r w:rsidRPr="00805CA5">
              <w:rPr>
                <w:iCs/>
                <w:lang w:val="ro-RO" w:eastAsia="ru-RU"/>
              </w:rPr>
              <w:t>Documente prin care se demonstrează că operatorul economic are acces la laboratoare de încercări şi teste a materialelor ce vor fi utilizate, în conformitate cu natura şi specificul lucrărilor ce fac obiectul viitorului contract, prezentate în copie, confirmată prin aplicarea semnăturii electronice a ofertantului</w:t>
            </w:r>
          </w:p>
        </w:tc>
        <w:tc>
          <w:tcPr>
            <w:tcW w:w="1750" w:type="dxa"/>
          </w:tcPr>
          <w:p w14:paraId="724AF365" w14:textId="0449032D" w:rsidR="00F35493" w:rsidRPr="00805CA5" w:rsidRDefault="00296BEB" w:rsidP="00F35493">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F35493" w:rsidRPr="00805CA5" w14:paraId="3B20A2B6" w14:textId="77777777" w:rsidTr="00805CA5">
        <w:tc>
          <w:tcPr>
            <w:tcW w:w="574" w:type="dxa"/>
          </w:tcPr>
          <w:p w14:paraId="241307DD" w14:textId="6E4B063D" w:rsidR="00F35493" w:rsidRPr="00805CA5" w:rsidRDefault="00296BEB" w:rsidP="00F35493">
            <w:pPr>
              <w:shd w:val="clear" w:color="auto" w:fill="FFFFFF" w:themeFill="background1"/>
              <w:tabs>
                <w:tab w:val="left" w:pos="612"/>
              </w:tabs>
              <w:spacing w:before="120" w:after="120"/>
              <w:rPr>
                <w:iCs/>
                <w:lang w:val="ro-RO" w:eastAsia="ru-RU"/>
              </w:rPr>
            </w:pPr>
            <w:r w:rsidRPr="00805CA5">
              <w:rPr>
                <w:iCs/>
                <w:lang w:val="ro-RO" w:eastAsia="ru-RU"/>
              </w:rPr>
              <w:t>17.</w:t>
            </w:r>
          </w:p>
        </w:tc>
        <w:tc>
          <w:tcPr>
            <w:tcW w:w="2682" w:type="dxa"/>
          </w:tcPr>
          <w:p w14:paraId="09217FFB" w14:textId="7F7D0E3D" w:rsidR="00F35493" w:rsidRPr="00805CA5" w:rsidRDefault="00296BEB" w:rsidP="00F35493">
            <w:pPr>
              <w:shd w:val="clear" w:color="auto" w:fill="FFFFFF" w:themeFill="background1"/>
              <w:tabs>
                <w:tab w:val="left" w:pos="612"/>
              </w:tabs>
              <w:spacing w:before="120" w:after="120"/>
              <w:rPr>
                <w:b/>
                <w:bCs/>
                <w:iCs/>
                <w:lang w:val="ro-RO" w:eastAsia="ru-RU"/>
              </w:rPr>
            </w:pPr>
            <w:r w:rsidRPr="00805CA5">
              <w:rPr>
                <w:b/>
                <w:bCs/>
                <w:iCs/>
                <w:lang w:val="ro-RO" w:eastAsia="ru-RU"/>
              </w:rPr>
              <w:t>Lista subcontractanților și partea/părțile din contract care sunt îndeplinite de către aceștia.</w:t>
            </w:r>
          </w:p>
        </w:tc>
        <w:tc>
          <w:tcPr>
            <w:tcW w:w="4480" w:type="dxa"/>
          </w:tcPr>
          <w:p w14:paraId="7EDDCD07" w14:textId="246C14AC" w:rsidR="00296BEB" w:rsidRPr="00805CA5" w:rsidRDefault="00296BEB" w:rsidP="00296BEB">
            <w:pPr>
              <w:shd w:val="clear" w:color="auto" w:fill="FFFFFF" w:themeFill="background1"/>
              <w:tabs>
                <w:tab w:val="left" w:pos="612"/>
              </w:tabs>
              <w:spacing w:before="120" w:after="120"/>
              <w:jc w:val="both"/>
              <w:rPr>
                <w:iCs/>
                <w:lang w:val="ro-RO" w:eastAsia="ru-RU"/>
              </w:rPr>
            </w:pPr>
            <w:r w:rsidRPr="00805CA5">
              <w:rPr>
                <w:iCs/>
                <w:lang w:val="ro-RO" w:eastAsia="ru-RU"/>
              </w:rPr>
              <w:t xml:space="preserve">Conform Anexei nr. 16 din Documentația Standard, în original, confirmat prin aplicarea semnăturii electronice a ofertantului. </w:t>
            </w:r>
          </w:p>
          <w:p w14:paraId="653779BA" w14:textId="5EC1AEA4" w:rsidR="00F35493" w:rsidRPr="00805CA5" w:rsidRDefault="00296BEB" w:rsidP="00296BEB">
            <w:pPr>
              <w:shd w:val="clear" w:color="auto" w:fill="FFFFFF" w:themeFill="background1"/>
              <w:tabs>
                <w:tab w:val="left" w:pos="612"/>
              </w:tabs>
              <w:spacing w:before="120" w:after="120"/>
              <w:jc w:val="both"/>
              <w:rPr>
                <w:iCs/>
                <w:lang w:val="ro-RO" w:eastAsia="ru-RU"/>
              </w:rPr>
            </w:pPr>
            <w:r w:rsidRPr="00805CA5">
              <w:rPr>
                <w:iCs/>
                <w:lang w:val="ro-RO" w:eastAsia="ru-RU"/>
              </w:rPr>
              <w:t xml:space="preserve">De asemenea, urmează a fi atașat/atașate la Anexa nr. 16 și copia/copiile contractului/contractelor încheiat/încheiate cu </w:t>
            </w:r>
            <w:r w:rsidR="00805CA5" w:rsidRPr="00805CA5">
              <w:rPr>
                <w:iCs/>
                <w:lang w:val="ro-RO" w:eastAsia="ru-RU"/>
              </w:rPr>
              <w:t>subantreprenorii.</w:t>
            </w:r>
          </w:p>
        </w:tc>
        <w:tc>
          <w:tcPr>
            <w:tcW w:w="1750" w:type="dxa"/>
          </w:tcPr>
          <w:p w14:paraId="1C45C198" w14:textId="03637639" w:rsidR="00F35493" w:rsidRPr="00805CA5" w:rsidRDefault="00296BEB" w:rsidP="00F35493">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F35493" w:rsidRPr="00805CA5" w14:paraId="69A3880A" w14:textId="77777777" w:rsidTr="00805CA5">
        <w:tc>
          <w:tcPr>
            <w:tcW w:w="574" w:type="dxa"/>
          </w:tcPr>
          <w:p w14:paraId="6E0EE653" w14:textId="3237D8E7" w:rsidR="00F35493" w:rsidRPr="00805CA5" w:rsidRDefault="00296BEB" w:rsidP="00F35493">
            <w:pPr>
              <w:shd w:val="clear" w:color="auto" w:fill="FFFFFF" w:themeFill="background1"/>
              <w:tabs>
                <w:tab w:val="left" w:pos="612"/>
              </w:tabs>
              <w:spacing w:before="120" w:after="120"/>
              <w:rPr>
                <w:iCs/>
                <w:lang w:val="ro-RO" w:eastAsia="ru-RU"/>
              </w:rPr>
            </w:pPr>
            <w:r w:rsidRPr="00805CA5">
              <w:rPr>
                <w:iCs/>
                <w:lang w:val="ro-RO" w:eastAsia="ru-RU"/>
              </w:rPr>
              <w:t>18.</w:t>
            </w:r>
          </w:p>
        </w:tc>
        <w:tc>
          <w:tcPr>
            <w:tcW w:w="2682" w:type="dxa"/>
          </w:tcPr>
          <w:p w14:paraId="4CA6DF8F" w14:textId="23F12643" w:rsidR="00F35493" w:rsidRPr="00805CA5" w:rsidRDefault="00F35493" w:rsidP="00F35493">
            <w:pPr>
              <w:shd w:val="clear" w:color="auto" w:fill="FFFFFF" w:themeFill="background1"/>
              <w:tabs>
                <w:tab w:val="left" w:pos="612"/>
              </w:tabs>
              <w:spacing w:before="120" w:after="120"/>
              <w:rPr>
                <w:b/>
                <w:bCs/>
                <w:iCs/>
                <w:lang w:val="ro-RO" w:eastAsia="ru-RU"/>
              </w:rPr>
            </w:pPr>
            <w:r w:rsidRPr="00805CA5">
              <w:rPr>
                <w:b/>
                <w:bCs/>
                <w:lang w:val="ro-RO"/>
              </w:rPr>
              <w:t xml:space="preserve">Informație privind asocierea </w:t>
            </w:r>
          </w:p>
        </w:tc>
        <w:tc>
          <w:tcPr>
            <w:tcW w:w="4480" w:type="dxa"/>
          </w:tcPr>
          <w:p w14:paraId="011151E4" w14:textId="16D531BC" w:rsidR="0020138D" w:rsidRPr="00805CA5" w:rsidRDefault="0020138D" w:rsidP="0020138D">
            <w:pPr>
              <w:shd w:val="clear" w:color="auto" w:fill="FFFFFF" w:themeFill="background1"/>
              <w:tabs>
                <w:tab w:val="left" w:pos="612"/>
              </w:tabs>
              <w:spacing w:before="120" w:after="120"/>
              <w:jc w:val="both"/>
              <w:rPr>
                <w:iCs/>
                <w:lang w:val="ro-RO" w:eastAsia="ru-RU"/>
              </w:rPr>
            </w:pPr>
            <w:r w:rsidRPr="00805CA5">
              <w:rPr>
                <w:iCs/>
                <w:lang w:val="ro-RO" w:eastAsia="ru-RU"/>
              </w:rPr>
              <w:t xml:space="preserve">Conform Anexei nr. 17 din Documentația Standard </w:t>
            </w:r>
            <w:r w:rsidR="003E3D7F">
              <w:rPr>
                <w:iCs/>
                <w:lang w:val="ro-RO" w:eastAsia="ru-RU"/>
              </w:rPr>
              <w:t>-</w:t>
            </w:r>
            <w:r w:rsidRPr="00805CA5">
              <w:rPr>
                <w:iCs/>
                <w:lang w:val="ro-RO" w:eastAsia="ru-RU"/>
              </w:rPr>
              <w:t xml:space="preserve"> în original, confirmat prin aplicarea semnăturii electronice a ofertantului, precum și acordul de asociere în care vor preciza detaliat sarcinile ce revin fiecărui asociat. </w:t>
            </w:r>
          </w:p>
          <w:p w14:paraId="38DB4FE2" w14:textId="00308D3A" w:rsidR="00F35493" w:rsidRPr="00805CA5" w:rsidRDefault="0020138D" w:rsidP="0020138D">
            <w:pPr>
              <w:shd w:val="clear" w:color="auto" w:fill="FFFFFF" w:themeFill="background1"/>
              <w:tabs>
                <w:tab w:val="left" w:pos="612"/>
              </w:tabs>
              <w:spacing w:before="120" w:after="120"/>
              <w:jc w:val="both"/>
              <w:rPr>
                <w:iCs/>
                <w:lang w:val="ro-RO" w:eastAsia="ru-RU"/>
              </w:rPr>
            </w:pPr>
            <w:r w:rsidRPr="00805CA5">
              <w:rPr>
                <w:iCs/>
                <w:lang w:val="ro-RO" w:eastAsia="ru-RU"/>
              </w:rPr>
              <w:t>Totodată fiecare asociat urmează să prezinte DUAE-ul separat. Asocierea trebuie prezentată în formă scrisă la solicitarea autorității contractante odată ce a fost declarat în DUAE.</w:t>
            </w:r>
          </w:p>
        </w:tc>
        <w:tc>
          <w:tcPr>
            <w:tcW w:w="1750" w:type="dxa"/>
          </w:tcPr>
          <w:p w14:paraId="50947043" w14:textId="0E8477CC" w:rsidR="00F35493" w:rsidRPr="00805CA5" w:rsidRDefault="0020138D" w:rsidP="00F35493">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F35493" w:rsidRPr="00805CA5" w14:paraId="5F2B94BF" w14:textId="77777777" w:rsidTr="00805CA5">
        <w:tc>
          <w:tcPr>
            <w:tcW w:w="574" w:type="dxa"/>
          </w:tcPr>
          <w:p w14:paraId="41A6CF55" w14:textId="45A66F66" w:rsidR="00F35493" w:rsidRPr="00805CA5" w:rsidRDefault="0020138D" w:rsidP="00F35493">
            <w:pPr>
              <w:shd w:val="clear" w:color="auto" w:fill="FFFFFF" w:themeFill="background1"/>
              <w:tabs>
                <w:tab w:val="left" w:pos="612"/>
              </w:tabs>
              <w:spacing w:before="120" w:after="120"/>
              <w:rPr>
                <w:iCs/>
                <w:lang w:val="ro-RO" w:eastAsia="ru-RU"/>
              </w:rPr>
            </w:pPr>
            <w:r w:rsidRPr="00805CA5">
              <w:rPr>
                <w:iCs/>
                <w:lang w:val="ro-RO" w:eastAsia="ru-RU"/>
              </w:rPr>
              <w:t>19.</w:t>
            </w:r>
          </w:p>
        </w:tc>
        <w:tc>
          <w:tcPr>
            <w:tcW w:w="2682" w:type="dxa"/>
          </w:tcPr>
          <w:p w14:paraId="376CD8B4" w14:textId="3C6E2219" w:rsidR="00F35493" w:rsidRPr="00805CA5" w:rsidRDefault="0020138D" w:rsidP="0020138D">
            <w:pPr>
              <w:shd w:val="clear" w:color="auto" w:fill="FFFFFF" w:themeFill="background1"/>
              <w:tabs>
                <w:tab w:val="left" w:pos="612"/>
              </w:tabs>
              <w:spacing w:before="120" w:after="120"/>
              <w:rPr>
                <w:b/>
                <w:bCs/>
                <w:iCs/>
                <w:lang w:val="ro-RO" w:eastAsia="ru-RU"/>
              </w:rPr>
            </w:pPr>
            <w:r w:rsidRPr="00805CA5">
              <w:rPr>
                <w:b/>
                <w:bCs/>
                <w:iCs/>
                <w:lang w:val="ro-RO" w:eastAsia="ru-RU"/>
              </w:rPr>
              <w:t>Aviz pentru participare la licitațiile publice de lucrări din domeniul construcțiilor și instalațiilor</w:t>
            </w:r>
          </w:p>
        </w:tc>
        <w:tc>
          <w:tcPr>
            <w:tcW w:w="4480" w:type="dxa"/>
          </w:tcPr>
          <w:p w14:paraId="65C24FA6" w14:textId="6A7A6770" w:rsidR="00F35493" w:rsidRPr="00805CA5" w:rsidRDefault="0020138D" w:rsidP="00F35493">
            <w:pPr>
              <w:shd w:val="clear" w:color="auto" w:fill="FFFFFF" w:themeFill="background1"/>
              <w:tabs>
                <w:tab w:val="left" w:pos="612"/>
              </w:tabs>
              <w:spacing w:before="120" w:after="120"/>
              <w:rPr>
                <w:iCs/>
                <w:lang w:val="ro-RO" w:eastAsia="ru-RU"/>
              </w:rPr>
            </w:pPr>
            <w:r w:rsidRPr="00805CA5">
              <w:rPr>
                <w:iCs/>
                <w:lang w:val="ro-RO" w:eastAsia="ru-RU"/>
              </w:rPr>
              <w:t xml:space="preserve">Conform Anexei nr. 22 din Documentația Standard </w:t>
            </w:r>
            <w:r w:rsidR="003E3D7F">
              <w:rPr>
                <w:iCs/>
                <w:lang w:val="ro-RO" w:eastAsia="ru-RU"/>
              </w:rPr>
              <w:t>-</w:t>
            </w:r>
            <w:r w:rsidRPr="00805CA5">
              <w:rPr>
                <w:iCs/>
                <w:lang w:val="ro-RO" w:eastAsia="ru-RU"/>
              </w:rPr>
              <w:t xml:space="preserve"> în original sau copie, confirmat prin aplicarea semnăturii electronice a ofertantului.</w:t>
            </w:r>
          </w:p>
        </w:tc>
        <w:tc>
          <w:tcPr>
            <w:tcW w:w="1750" w:type="dxa"/>
          </w:tcPr>
          <w:p w14:paraId="6A768079" w14:textId="39BB6AE1" w:rsidR="00F35493" w:rsidRPr="00805CA5" w:rsidRDefault="0020138D" w:rsidP="00F35493">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F35493" w:rsidRPr="00805CA5" w14:paraId="05374895" w14:textId="77777777" w:rsidTr="00805CA5">
        <w:tc>
          <w:tcPr>
            <w:tcW w:w="574" w:type="dxa"/>
          </w:tcPr>
          <w:p w14:paraId="25F647B8" w14:textId="6484F508" w:rsidR="00F35493" w:rsidRPr="00805CA5" w:rsidRDefault="0020138D" w:rsidP="00F35493">
            <w:pPr>
              <w:shd w:val="clear" w:color="auto" w:fill="FFFFFF" w:themeFill="background1"/>
              <w:tabs>
                <w:tab w:val="left" w:pos="612"/>
              </w:tabs>
              <w:spacing w:before="120" w:after="120"/>
              <w:rPr>
                <w:iCs/>
                <w:lang w:val="ro-RO" w:eastAsia="ru-RU"/>
              </w:rPr>
            </w:pPr>
            <w:r w:rsidRPr="00805CA5">
              <w:rPr>
                <w:iCs/>
                <w:lang w:val="ro-RO" w:eastAsia="ru-RU"/>
              </w:rPr>
              <w:lastRenderedPageBreak/>
              <w:t>20.</w:t>
            </w:r>
          </w:p>
        </w:tc>
        <w:tc>
          <w:tcPr>
            <w:tcW w:w="2682" w:type="dxa"/>
          </w:tcPr>
          <w:p w14:paraId="742A19A2" w14:textId="417AFD58" w:rsidR="00F35493" w:rsidRPr="00805CA5" w:rsidRDefault="00831142" w:rsidP="00F35493">
            <w:pPr>
              <w:shd w:val="clear" w:color="auto" w:fill="FFFFFF" w:themeFill="background1"/>
              <w:tabs>
                <w:tab w:val="left" w:pos="612"/>
              </w:tabs>
              <w:spacing w:before="120" w:after="120"/>
              <w:rPr>
                <w:b/>
                <w:bCs/>
                <w:iCs/>
                <w:lang w:val="ro-RO" w:eastAsia="ru-RU"/>
              </w:rPr>
            </w:pPr>
            <w:r w:rsidRPr="00805CA5">
              <w:rPr>
                <w:b/>
                <w:bCs/>
                <w:lang w:val="ro-RO"/>
              </w:rPr>
              <w:t xml:space="preserve">Declarație pe propria răspundere prin care ofertantul confirmă că nu se află în niciuna dintre situațiile prevăzute </w:t>
            </w:r>
            <w:r w:rsidRPr="00805CA5">
              <w:rPr>
                <w:lang w:val="ro-RO"/>
              </w:rPr>
              <w:t>la art. 19 alin. (2) și alin. (3) și art. 16 alin. (6) din Legea nr. 131/2015 privind achizițiile publice.</w:t>
            </w:r>
          </w:p>
        </w:tc>
        <w:tc>
          <w:tcPr>
            <w:tcW w:w="4480" w:type="dxa"/>
          </w:tcPr>
          <w:p w14:paraId="5A397D20" w14:textId="77777777" w:rsidR="00F35493" w:rsidRPr="00805CA5" w:rsidRDefault="00831142" w:rsidP="00831142">
            <w:pPr>
              <w:shd w:val="clear" w:color="auto" w:fill="FFFFFF" w:themeFill="background1"/>
              <w:tabs>
                <w:tab w:val="left" w:pos="612"/>
              </w:tabs>
              <w:spacing w:before="120" w:after="120"/>
              <w:jc w:val="both"/>
              <w:rPr>
                <w:iCs/>
                <w:lang w:val="ro-RO" w:eastAsia="ru-RU"/>
              </w:rPr>
            </w:pPr>
            <w:r w:rsidRPr="00805CA5">
              <w:rPr>
                <w:iCs/>
                <w:lang w:val="ro-RO" w:eastAsia="ru-RU"/>
              </w:rPr>
              <w:t>Declarație pe propria răspundere  (forma liberă) prin care ofertantul confirmă că nu se află în niciuna dintre situațiile prevăzute la art. 19 alin. (2) și alin. (3) și art. 16 alin. (6) din Legea nr. 131/2015 privind achizițiile publice.</w:t>
            </w:r>
          </w:p>
          <w:p w14:paraId="00D1181D" w14:textId="77777777" w:rsidR="00831142" w:rsidRPr="00805CA5" w:rsidRDefault="00831142" w:rsidP="00831142">
            <w:pPr>
              <w:shd w:val="clear" w:color="auto" w:fill="FFFFFF" w:themeFill="background1"/>
              <w:tabs>
                <w:tab w:val="left" w:pos="612"/>
              </w:tabs>
              <w:spacing w:before="120" w:after="120"/>
              <w:jc w:val="both"/>
              <w:rPr>
                <w:iCs/>
                <w:lang w:val="ro-RO" w:eastAsia="ru-RU"/>
              </w:rPr>
            </w:pPr>
            <w:r w:rsidRPr="00805CA5">
              <w:rPr>
                <w:iCs/>
                <w:lang w:val="ro-RO" w:eastAsia="ru-RU"/>
              </w:rPr>
              <w:t>În original, confirmat prin aplicarea semnăturii electronice a ofertantului.</w:t>
            </w:r>
          </w:p>
          <w:p w14:paraId="0E265A1C" w14:textId="09F0BB1C" w:rsidR="00831142" w:rsidRPr="00805CA5" w:rsidRDefault="00831142" w:rsidP="00831142">
            <w:pPr>
              <w:shd w:val="clear" w:color="auto" w:fill="FFFFFF" w:themeFill="background1"/>
              <w:tabs>
                <w:tab w:val="left" w:pos="612"/>
              </w:tabs>
              <w:spacing w:before="120" w:after="120"/>
              <w:jc w:val="both"/>
              <w:rPr>
                <w:iCs/>
                <w:lang w:val="ro-RO" w:eastAsia="ru-RU"/>
              </w:rPr>
            </w:pPr>
            <w:r w:rsidRPr="00805CA5">
              <w:rPr>
                <w:iCs/>
                <w:lang w:val="ro-RO" w:eastAsia="ru-RU"/>
              </w:rPr>
              <w:t>Orice ofertant/candidat care se află în una din situațiile menționate la art. 19 alin. (2) și alin. (3) și art. 16 alin. (6) din Legea nr. 131/2015 privind achizițiile publice,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tc>
        <w:tc>
          <w:tcPr>
            <w:tcW w:w="1750" w:type="dxa"/>
          </w:tcPr>
          <w:p w14:paraId="705B9A31" w14:textId="626DF39F" w:rsidR="00F35493" w:rsidRPr="00805CA5" w:rsidRDefault="00831142" w:rsidP="00F35493">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F35493" w:rsidRPr="00805CA5" w14:paraId="79FB3CB4" w14:textId="77777777" w:rsidTr="00805CA5">
        <w:tc>
          <w:tcPr>
            <w:tcW w:w="574" w:type="dxa"/>
          </w:tcPr>
          <w:p w14:paraId="34E83C7E" w14:textId="73A395DD" w:rsidR="00F35493" w:rsidRPr="00805CA5" w:rsidRDefault="00831142" w:rsidP="00F35493">
            <w:pPr>
              <w:shd w:val="clear" w:color="auto" w:fill="FFFFFF" w:themeFill="background1"/>
              <w:tabs>
                <w:tab w:val="left" w:pos="612"/>
              </w:tabs>
              <w:spacing w:before="120" w:after="120"/>
              <w:rPr>
                <w:iCs/>
                <w:lang w:val="ro-RO" w:eastAsia="ru-RU"/>
              </w:rPr>
            </w:pPr>
            <w:r w:rsidRPr="00805CA5">
              <w:rPr>
                <w:iCs/>
                <w:lang w:val="ro-RO" w:eastAsia="ru-RU"/>
              </w:rPr>
              <w:t>21.</w:t>
            </w:r>
          </w:p>
        </w:tc>
        <w:tc>
          <w:tcPr>
            <w:tcW w:w="2682" w:type="dxa"/>
          </w:tcPr>
          <w:p w14:paraId="4C6588BC" w14:textId="61ACFA08" w:rsidR="00F35493" w:rsidRPr="00805CA5" w:rsidRDefault="00F35493" w:rsidP="00F35493">
            <w:pPr>
              <w:shd w:val="clear" w:color="auto" w:fill="FFFFFF" w:themeFill="background1"/>
              <w:tabs>
                <w:tab w:val="left" w:pos="612"/>
              </w:tabs>
              <w:spacing w:before="120" w:after="120"/>
              <w:rPr>
                <w:b/>
                <w:iCs/>
                <w:lang w:val="ro-RO" w:eastAsia="ru-RU"/>
              </w:rPr>
            </w:pPr>
            <w:r w:rsidRPr="00805CA5">
              <w:rPr>
                <w:rFonts w:eastAsia="Calibri"/>
                <w:b/>
                <w:iCs/>
                <w:lang w:val="ro-RO"/>
              </w:rPr>
              <w:t xml:space="preserve">Declarație de garanție a lucrărilor pe un termen de </w:t>
            </w:r>
            <w:r w:rsidR="00B66E44" w:rsidRPr="00805CA5">
              <w:rPr>
                <w:rFonts w:eastAsia="Calibri"/>
                <w:b/>
                <w:iCs/>
                <w:lang w:val="ro-RO"/>
              </w:rPr>
              <w:t xml:space="preserve">minimum </w:t>
            </w:r>
            <w:r w:rsidRPr="00805CA5">
              <w:rPr>
                <w:rFonts w:eastAsia="Calibri"/>
                <w:b/>
                <w:iCs/>
                <w:lang w:val="ro-RO"/>
              </w:rPr>
              <w:t xml:space="preserve">5 ani </w:t>
            </w:r>
          </w:p>
        </w:tc>
        <w:tc>
          <w:tcPr>
            <w:tcW w:w="4480" w:type="dxa"/>
          </w:tcPr>
          <w:p w14:paraId="18A96DFB" w14:textId="73334996" w:rsidR="00B66E44" w:rsidRPr="00805CA5" w:rsidRDefault="00B66E44" w:rsidP="00B66E44">
            <w:pPr>
              <w:shd w:val="clear" w:color="auto" w:fill="FFFFFF" w:themeFill="background1"/>
              <w:tabs>
                <w:tab w:val="left" w:pos="612"/>
              </w:tabs>
              <w:spacing w:before="120" w:after="120"/>
              <w:jc w:val="both"/>
              <w:rPr>
                <w:iCs/>
                <w:lang w:val="ro-RO" w:eastAsia="ru-RU"/>
              </w:rPr>
            </w:pPr>
            <w:r w:rsidRPr="00805CA5">
              <w:rPr>
                <w:iCs/>
                <w:lang w:val="ro-RO" w:eastAsia="ru-RU"/>
              </w:rPr>
              <w:t xml:space="preserve">Perioada de garanție pentru lucrările executate </w:t>
            </w:r>
            <w:r w:rsidRPr="00805CA5">
              <w:rPr>
                <w:b/>
                <w:bCs/>
                <w:iCs/>
                <w:lang w:val="ro-RO" w:eastAsia="ru-RU"/>
              </w:rPr>
              <w:t>este de minimum 5 (cinci) ani,</w:t>
            </w:r>
            <w:r w:rsidRPr="00805CA5">
              <w:rPr>
                <w:iCs/>
                <w:lang w:val="ro-RO" w:eastAsia="ru-RU"/>
              </w:rPr>
              <w:t xml:space="preserve"> calculată de la data recepției la terminarea lucrărilor, în conformitate cu prevederile art. 225 din Codul Urbanismului și Construcțiilor nr. 434/2023.</w:t>
            </w:r>
          </w:p>
          <w:p w14:paraId="36ECF2A7" w14:textId="77777777" w:rsidR="00B66E44" w:rsidRPr="00805CA5" w:rsidRDefault="00B66E44" w:rsidP="00B66E44">
            <w:pPr>
              <w:shd w:val="clear" w:color="auto" w:fill="FFFFFF" w:themeFill="background1"/>
              <w:tabs>
                <w:tab w:val="left" w:pos="612"/>
              </w:tabs>
              <w:spacing w:before="120" w:after="120"/>
              <w:jc w:val="both"/>
              <w:rPr>
                <w:iCs/>
                <w:lang w:val="ro-RO" w:eastAsia="ru-RU"/>
              </w:rPr>
            </w:pPr>
          </w:p>
          <w:p w14:paraId="0E583C2F" w14:textId="77777777" w:rsidR="00F35493" w:rsidRPr="00805CA5" w:rsidRDefault="00B66E44" w:rsidP="00B66E44">
            <w:pPr>
              <w:shd w:val="clear" w:color="auto" w:fill="FFFFFF" w:themeFill="background1"/>
              <w:tabs>
                <w:tab w:val="left" w:pos="612"/>
              </w:tabs>
              <w:spacing w:before="120" w:after="120"/>
              <w:jc w:val="both"/>
              <w:rPr>
                <w:iCs/>
                <w:lang w:val="ro-RO" w:eastAsia="ru-RU"/>
              </w:rPr>
            </w:pPr>
            <w:r w:rsidRPr="00805CA5">
              <w:rPr>
                <w:iCs/>
                <w:lang w:val="ro-RO" w:eastAsia="ru-RU"/>
              </w:rPr>
              <w:t>Pe durata termenului de garanție, executantul are obligația de a înlătura, pe cheltuială proprie, neajunsurile și defectele apărute ca urmare a nerespectării prevederilor proiectului de execuție, a normativelor tehnice în construcții aplicabile și/sau a clauzelor contractuale, în condițiile prevăzute de art. 225 și art. 226 din Codul Urbanismului și Construcțiilor nr. 434/2023.</w:t>
            </w:r>
          </w:p>
          <w:p w14:paraId="6E3B81C4" w14:textId="1B16953C" w:rsidR="00B66E44" w:rsidRPr="00805CA5" w:rsidRDefault="00B66E44" w:rsidP="00B66E44">
            <w:pPr>
              <w:shd w:val="clear" w:color="auto" w:fill="FFFFFF" w:themeFill="background1"/>
              <w:tabs>
                <w:tab w:val="left" w:pos="612"/>
              </w:tabs>
              <w:spacing w:before="120" w:after="120"/>
              <w:jc w:val="both"/>
              <w:rPr>
                <w:iCs/>
                <w:lang w:val="ro-RO" w:eastAsia="ru-RU"/>
              </w:rPr>
            </w:pPr>
            <w:r w:rsidRPr="00805CA5">
              <w:rPr>
                <w:iCs/>
                <w:lang w:val="ro-RO" w:eastAsia="ru-RU"/>
              </w:rPr>
              <w:t>În original, confirmat prin aplicarea semnăturii electronice a ofertantului.</w:t>
            </w:r>
          </w:p>
        </w:tc>
        <w:tc>
          <w:tcPr>
            <w:tcW w:w="1750" w:type="dxa"/>
          </w:tcPr>
          <w:p w14:paraId="7BEE2480" w14:textId="76818EFA" w:rsidR="00F35493" w:rsidRPr="00805CA5" w:rsidRDefault="00B66E44" w:rsidP="00F35493">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B66E44" w:rsidRPr="00805CA5" w14:paraId="656462DE" w14:textId="77777777" w:rsidTr="00805CA5">
        <w:tc>
          <w:tcPr>
            <w:tcW w:w="574" w:type="dxa"/>
          </w:tcPr>
          <w:p w14:paraId="5548CB28" w14:textId="262F7936" w:rsidR="00B66E44" w:rsidRPr="00805CA5" w:rsidRDefault="00B66E44" w:rsidP="00F35493">
            <w:pPr>
              <w:shd w:val="clear" w:color="auto" w:fill="FFFFFF" w:themeFill="background1"/>
              <w:tabs>
                <w:tab w:val="left" w:pos="612"/>
              </w:tabs>
              <w:spacing w:before="120" w:after="120"/>
              <w:rPr>
                <w:iCs/>
                <w:lang w:val="ro-RO" w:eastAsia="ru-RU"/>
              </w:rPr>
            </w:pPr>
            <w:r w:rsidRPr="00805CA5">
              <w:rPr>
                <w:iCs/>
                <w:lang w:val="ro-RO" w:eastAsia="ru-RU"/>
              </w:rPr>
              <w:t>22.</w:t>
            </w:r>
          </w:p>
        </w:tc>
        <w:tc>
          <w:tcPr>
            <w:tcW w:w="2682" w:type="dxa"/>
          </w:tcPr>
          <w:p w14:paraId="64A6B2DE" w14:textId="4D298DAF" w:rsidR="00B66E44" w:rsidRPr="00805CA5" w:rsidRDefault="00B66E44" w:rsidP="00F35493">
            <w:pPr>
              <w:shd w:val="clear" w:color="auto" w:fill="FFFFFF" w:themeFill="background1"/>
              <w:tabs>
                <w:tab w:val="left" w:pos="612"/>
              </w:tabs>
              <w:spacing w:before="120" w:after="120"/>
              <w:rPr>
                <w:rFonts w:eastAsia="Calibri"/>
                <w:b/>
                <w:iCs/>
                <w:lang w:val="ro-RO"/>
              </w:rPr>
            </w:pPr>
            <w:r w:rsidRPr="00805CA5">
              <w:rPr>
                <w:rFonts w:eastAsia="Calibri"/>
                <w:b/>
                <w:iCs/>
                <w:lang w:val="ro-RO"/>
              </w:rPr>
              <w:t>Cifra medie anuală de afaceri în ultimii 3 ani</w:t>
            </w:r>
          </w:p>
        </w:tc>
        <w:tc>
          <w:tcPr>
            <w:tcW w:w="4480" w:type="dxa"/>
          </w:tcPr>
          <w:p w14:paraId="2453EC08" w14:textId="77777777" w:rsidR="00B66E44" w:rsidRPr="00805CA5" w:rsidRDefault="00B66E44" w:rsidP="00B66E44">
            <w:pPr>
              <w:shd w:val="clear" w:color="auto" w:fill="FFFFFF" w:themeFill="background1"/>
              <w:tabs>
                <w:tab w:val="left" w:pos="612"/>
              </w:tabs>
              <w:spacing w:before="120" w:after="120"/>
              <w:jc w:val="both"/>
              <w:rPr>
                <w:iCs/>
                <w:lang w:val="ro-RO" w:eastAsia="ru-RU"/>
              </w:rPr>
            </w:pPr>
            <w:r w:rsidRPr="00805CA5">
              <w:rPr>
                <w:iCs/>
                <w:lang w:val="ro-RO" w:eastAsia="ru-RU"/>
              </w:rPr>
              <w:t xml:space="preserve">Operatorii economici trebuie să aibă cifra de afaceri medie, în ultimii 3 ani de activitate, egală sau mai mare decât valoarea estimată a achiziției. </w:t>
            </w:r>
          </w:p>
          <w:p w14:paraId="6A28D9B8" w14:textId="4AA0A38F" w:rsidR="00B66E44" w:rsidRPr="00805CA5" w:rsidRDefault="00B66E44" w:rsidP="00B66E44">
            <w:pPr>
              <w:shd w:val="clear" w:color="auto" w:fill="FFFFFF" w:themeFill="background1"/>
              <w:tabs>
                <w:tab w:val="left" w:pos="612"/>
              </w:tabs>
              <w:spacing w:before="120" w:after="120"/>
              <w:jc w:val="both"/>
              <w:rPr>
                <w:iCs/>
                <w:lang w:val="ro-RO" w:eastAsia="ru-RU"/>
              </w:rPr>
            </w:pPr>
            <w:r w:rsidRPr="00805CA5">
              <w:rPr>
                <w:iCs/>
                <w:lang w:val="ro-RO" w:eastAsia="ru-RU"/>
              </w:rPr>
              <w:t>În original, confirmat prin aplicarea semnăturii electronice a ofertantului.</w:t>
            </w:r>
          </w:p>
        </w:tc>
        <w:tc>
          <w:tcPr>
            <w:tcW w:w="1750" w:type="dxa"/>
          </w:tcPr>
          <w:p w14:paraId="3C355756" w14:textId="52287B7C" w:rsidR="00B66E44" w:rsidRPr="00805CA5" w:rsidRDefault="00B66E44" w:rsidP="00F35493">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B66E44" w:rsidRPr="00805CA5" w14:paraId="7D92DFBA" w14:textId="77777777" w:rsidTr="00805CA5">
        <w:tc>
          <w:tcPr>
            <w:tcW w:w="574" w:type="dxa"/>
          </w:tcPr>
          <w:p w14:paraId="79603E25" w14:textId="5A7E23B1" w:rsidR="00B66E44" w:rsidRPr="00805CA5" w:rsidRDefault="00CC3D3D" w:rsidP="00F35493">
            <w:pPr>
              <w:shd w:val="clear" w:color="auto" w:fill="FFFFFF" w:themeFill="background1"/>
              <w:tabs>
                <w:tab w:val="left" w:pos="612"/>
              </w:tabs>
              <w:spacing w:before="120" w:after="120"/>
              <w:rPr>
                <w:iCs/>
                <w:lang w:val="ro-RO" w:eastAsia="ru-RU"/>
              </w:rPr>
            </w:pPr>
            <w:r w:rsidRPr="00805CA5">
              <w:rPr>
                <w:iCs/>
                <w:lang w:val="ro-RO" w:eastAsia="ru-RU"/>
              </w:rPr>
              <w:t>23.</w:t>
            </w:r>
          </w:p>
        </w:tc>
        <w:tc>
          <w:tcPr>
            <w:tcW w:w="2682" w:type="dxa"/>
          </w:tcPr>
          <w:p w14:paraId="7C3D0D38" w14:textId="3A7892D5" w:rsidR="00B66E44" w:rsidRPr="00805CA5" w:rsidRDefault="00DC0091" w:rsidP="00F35493">
            <w:pPr>
              <w:shd w:val="clear" w:color="auto" w:fill="FFFFFF" w:themeFill="background1"/>
              <w:tabs>
                <w:tab w:val="left" w:pos="612"/>
              </w:tabs>
              <w:spacing w:before="120" w:after="120"/>
              <w:rPr>
                <w:rFonts w:eastAsia="Calibri"/>
                <w:b/>
                <w:iCs/>
                <w:lang w:val="ro-RO"/>
              </w:rPr>
            </w:pPr>
            <w:r w:rsidRPr="00DC0091">
              <w:rPr>
                <w:rFonts w:eastAsia="Calibri"/>
                <w:b/>
                <w:iCs/>
                <w:lang w:val="ro-RO"/>
              </w:rPr>
              <w:t xml:space="preserve">Disponibilitatea mijloacelor bănești </w:t>
            </w:r>
            <w:r w:rsidRPr="00DC0091">
              <w:rPr>
                <w:rFonts w:eastAsia="Calibri"/>
                <w:b/>
                <w:iCs/>
                <w:lang w:val="ro-RO"/>
              </w:rPr>
              <w:lastRenderedPageBreak/>
              <w:t>lichide și/sau a resurselor de creditare necesare pentru îndeplinirea contractului de achiziție</w:t>
            </w:r>
          </w:p>
        </w:tc>
        <w:tc>
          <w:tcPr>
            <w:tcW w:w="4480" w:type="dxa"/>
          </w:tcPr>
          <w:p w14:paraId="57935297" w14:textId="77777777" w:rsidR="00B66E44" w:rsidRPr="00805CA5" w:rsidRDefault="00B66E44" w:rsidP="00B66E44">
            <w:pPr>
              <w:shd w:val="clear" w:color="auto" w:fill="FFFFFF" w:themeFill="background1"/>
              <w:tabs>
                <w:tab w:val="left" w:pos="612"/>
              </w:tabs>
              <w:spacing w:before="120" w:after="120"/>
              <w:jc w:val="both"/>
              <w:rPr>
                <w:iCs/>
                <w:lang w:val="ro-RO" w:eastAsia="ru-RU"/>
              </w:rPr>
            </w:pPr>
            <w:r w:rsidRPr="00805CA5">
              <w:rPr>
                <w:iCs/>
                <w:lang w:val="ro-RO" w:eastAsia="ru-RU"/>
              </w:rPr>
              <w:lastRenderedPageBreak/>
              <w:t xml:space="preserve">Ofertantul trebuie să demonstreze disponibilitatea unor mijloace bănești lichide </w:t>
            </w:r>
            <w:r w:rsidRPr="00805CA5">
              <w:rPr>
                <w:iCs/>
                <w:lang w:val="ro-RO" w:eastAsia="ru-RU"/>
              </w:rPr>
              <w:lastRenderedPageBreak/>
              <w:t>și/sau a unor resurse de creditare în cuantum de minimum 30% din valoarea totală a ofertei prezentate, necesare pentru asigurarea capacității financiare de executare a contractului.</w:t>
            </w:r>
          </w:p>
          <w:p w14:paraId="4D31203E" w14:textId="018A0010" w:rsidR="00B66E44" w:rsidRPr="00805CA5" w:rsidRDefault="00CC3D3D" w:rsidP="00B66E44">
            <w:pPr>
              <w:shd w:val="clear" w:color="auto" w:fill="FFFFFF" w:themeFill="background1"/>
              <w:tabs>
                <w:tab w:val="left" w:pos="612"/>
              </w:tabs>
              <w:spacing w:before="120" w:after="120"/>
              <w:jc w:val="both"/>
              <w:rPr>
                <w:iCs/>
                <w:lang w:val="ro-RO" w:eastAsia="ru-RU"/>
              </w:rPr>
            </w:pPr>
            <w:r w:rsidRPr="00805CA5">
              <w:rPr>
                <w:iCs/>
                <w:lang w:val="ro-RO" w:eastAsia="ru-RU"/>
              </w:rPr>
              <w:t>Disponibilitatea resurselor financiare va fi demonstrată prin prezentarea unui extras de cont bancar și/sau a unei scrisori emise de o bancă comercială licențiată în Republica Moldova, din care să rezulte disponibilitatea mijloacelor bănești și/sau accesul ofertantului la resurse de creditare în cuantumul minim solicitat. Documentul va fi prezentat în original sau în copie, confirmat prin aplicarea semnăturii electronice a ofertantului.</w:t>
            </w:r>
          </w:p>
        </w:tc>
        <w:tc>
          <w:tcPr>
            <w:tcW w:w="1750" w:type="dxa"/>
          </w:tcPr>
          <w:p w14:paraId="70AED0F3" w14:textId="410FD264" w:rsidR="00B66E44" w:rsidRPr="00805CA5" w:rsidRDefault="00CC3D3D" w:rsidP="00F35493">
            <w:pPr>
              <w:shd w:val="clear" w:color="auto" w:fill="FFFFFF" w:themeFill="background1"/>
              <w:tabs>
                <w:tab w:val="left" w:pos="612"/>
              </w:tabs>
              <w:spacing w:before="120" w:after="120"/>
              <w:rPr>
                <w:iCs/>
                <w:lang w:val="ro-RO" w:eastAsia="ru-RU"/>
              </w:rPr>
            </w:pPr>
            <w:r w:rsidRPr="00805CA5">
              <w:rPr>
                <w:iCs/>
                <w:lang w:val="ro-RO" w:eastAsia="ru-RU"/>
              </w:rPr>
              <w:lastRenderedPageBreak/>
              <w:t>Obligatoriu</w:t>
            </w:r>
          </w:p>
        </w:tc>
      </w:tr>
      <w:tr w:rsidR="00F35493" w:rsidRPr="00805CA5" w14:paraId="25ADF912" w14:textId="77777777" w:rsidTr="00805CA5">
        <w:tc>
          <w:tcPr>
            <w:tcW w:w="574" w:type="dxa"/>
          </w:tcPr>
          <w:p w14:paraId="444AE471" w14:textId="22498D53" w:rsidR="00F35493" w:rsidRPr="00805CA5" w:rsidRDefault="00CC3D3D" w:rsidP="00F35493">
            <w:pPr>
              <w:shd w:val="clear" w:color="auto" w:fill="FFFFFF" w:themeFill="background1"/>
              <w:tabs>
                <w:tab w:val="left" w:pos="612"/>
              </w:tabs>
              <w:spacing w:before="120" w:after="120"/>
              <w:rPr>
                <w:iCs/>
                <w:lang w:val="ro-RO" w:eastAsia="ru-RU"/>
              </w:rPr>
            </w:pPr>
            <w:r w:rsidRPr="00805CA5">
              <w:rPr>
                <w:iCs/>
                <w:lang w:val="ro-RO" w:eastAsia="ru-RU"/>
              </w:rPr>
              <w:t>24.</w:t>
            </w:r>
          </w:p>
        </w:tc>
        <w:tc>
          <w:tcPr>
            <w:tcW w:w="2682" w:type="dxa"/>
          </w:tcPr>
          <w:p w14:paraId="082AAD87" w14:textId="7F2C0617" w:rsidR="00F35493" w:rsidRPr="00805CA5" w:rsidRDefault="00F35493" w:rsidP="00F35493">
            <w:pPr>
              <w:shd w:val="clear" w:color="auto" w:fill="FFFFFF" w:themeFill="background1"/>
              <w:tabs>
                <w:tab w:val="left" w:pos="612"/>
              </w:tabs>
              <w:spacing w:before="120" w:after="120"/>
              <w:rPr>
                <w:b/>
                <w:iCs/>
                <w:lang w:val="ro-RO" w:eastAsia="ru-RU"/>
              </w:rPr>
            </w:pPr>
            <w:r w:rsidRPr="00805CA5">
              <w:rPr>
                <w:rFonts w:eastAsia="Calibri"/>
                <w:b/>
                <w:iCs/>
                <w:lang w:val="ro-RO"/>
              </w:rPr>
              <w:t>Declaraţie privind confirmarea identității beneficiarului/lor efectiv/i și neîncadrarea acestora în situația condamnării  pentru participarea la activităţi ale unei organizaţii sau grupări criminale, pentru corupţie, fraudă şi/sau spălare de bani.</w:t>
            </w:r>
          </w:p>
        </w:tc>
        <w:tc>
          <w:tcPr>
            <w:tcW w:w="4480" w:type="dxa"/>
          </w:tcPr>
          <w:p w14:paraId="684FCBCA" w14:textId="53F8DC95" w:rsidR="00F35493" w:rsidRPr="00805CA5" w:rsidRDefault="00B66E44" w:rsidP="00B66E44">
            <w:pPr>
              <w:shd w:val="clear" w:color="auto" w:fill="FFFFFF" w:themeFill="background1"/>
              <w:tabs>
                <w:tab w:val="left" w:pos="612"/>
              </w:tabs>
              <w:spacing w:before="120" w:after="120"/>
              <w:jc w:val="both"/>
              <w:rPr>
                <w:iCs/>
                <w:lang w:val="ro-RO" w:eastAsia="ru-RU"/>
              </w:rPr>
            </w:pPr>
            <w:r w:rsidRPr="00805CA5">
              <w:rPr>
                <w:iCs/>
                <w:lang w:val="ro-RO" w:eastAsia="ru-RU"/>
              </w:rPr>
              <w:t xml:space="preserve">În termen de 5 zile de la data comunicării rezultatelor procedurii de achiziție publică, ofertantul desemnat câștigător va prezenta Declarația </w:t>
            </w:r>
            <w:r w:rsidR="00DC0091">
              <w:rPr>
                <w:iCs/>
                <w:lang w:val="ro-RO" w:eastAsia="ru-RU"/>
              </w:rPr>
              <w:t>către A</w:t>
            </w:r>
            <w:r w:rsidRPr="00805CA5">
              <w:rPr>
                <w:iCs/>
                <w:lang w:val="ro-RO" w:eastAsia="ru-RU"/>
              </w:rPr>
              <w:t>utorit</w:t>
            </w:r>
            <w:r w:rsidR="00DC0091">
              <w:rPr>
                <w:iCs/>
                <w:lang w:val="ro-RO" w:eastAsia="ru-RU"/>
              </w:rPr>
              <w:t>atea</w:t>
            </w:r>
            <w:r w:rsidRPr="00805CA5">
              <w:rPr>
                <w:iCs/>
                <w:lang w:val="ro-RO" w:eastAsia="ru-RU"/>
              </w:rPr>
              <w:t xml:space="preserve"> contractan</w:t>
            </w:r>
            <w:r w:rsidR="00DC0091">
              <w:rPr>
                <w:iCs/>
                <w:lang w:val="ro-RO" w:eastAsia="ru-RU"/>
              </w:rPr>
              <w:t>tă</w:t>
            </w:r>
            <w:r w:rsidRPr="00805CA5">
              <w:rPr>
                <w:iCs/>
                <w:lang w:val="ro-RO" w:eastAsia="ru-RU"/>
              </w:rPr>
              <w:t xml:space="preserve"> și Agenției Achiziții Publice în conformitate cu Ordinului Ministrului Finanțelor nr. 145 din 24 noiembrie 2020</w:t>
            </w:r>
          </w:p>
        </w:tc>
        <w:tc>
          <w:tcPr>
            <w:tcW w:w="1750" w:type="dxa"/>
          </w:tcPr>
          <w:p w14:paraId="5849E39E" w14:textId="06EB759E" w:rsidR="00F35493" w:rsidRPr="00805CA5" w:rsidRDefault="00CC3D3D" w:rsidP="00F35493">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F35493" w:rsidRPr="00805CA5" w14:paraId="4D0B16EF" w14:textId="77777777" w:rsidTr="00805CA5">
        <w:tc>
          <w:tcPr>
            <w:tcW w:w="574" w:type="dxa"/>
          </w:tcPr>
          <w:p w14:paraId="1E38E4C2" w14:textId="63AEEE1C" w:rsidR="00F35493" w:rsidRPr="00805CA5" w:rsidRDefault="00CC3D3D" w:rsidP="00F35493">
            <w:pPr>
              <w:shd w:val="clear" w:color="auto" w:fill="FFFFFF" w:themeFill="background1"/>
              <w:tabs>
                <w:tab w:val="left" w:pos="612"/>
              </w:tabs>
              <w:spacing w:before="120" w:after="120"/>
              <w:rPr>
                <w:iCs/>
                <w:lang w:val="ro-RO" w:eastAsia="ru-RU"/>
              </w:rPr>
            </w:pPr>
            <w:r w:rsidRPr="00805CA5">
              <w:rPr>
                <w:iCs/>
                <w:lang w:val="ro-RO" w:eastAsia="ru-RU"/>
              </w:rPr>
              <w:t>25.</w:t>
            </w:r>
          </w:p>
        </w:tc>
        <w:tc>
          <w:tcPr>
            <w:tcW w:w="2682" w:type="dxa"/>
          </w:tcPr>
          <w:p w14:paraId="07ACA951" w14:textId="56F2A0C8" w:rsidR="00F35493" w:rsidRPr="00805CA5" w:rsidRDefault="00F35493" w:rsidP="00F35493">
            <w:pPr>
              <w:shd w:val="clear" w:color="auto" w:fill="FFFFFF" w:themeFill="background1"/>
              <w:tabs>
                <w:tab w:val="left" w:pos="612"/>
              </w:tabs>
              <w:spacing w:before="120" w:after="120"/>
              <w:rPr>
                <w:b/>
                <w:bCs/>
                <w:iCs/>
                <w:lang w:val="ro-RO" w:eastAsia="ru-RU"/>
              </w:rPr>
            </w:pPr>
            <w:r w:rsidRPr="00805CA5">
              <w:rPr>
                <w:b/>
                <w:bCs/>
                <w:lang w:val="ro-RO"/>
              </w:rPr>
              <w:t xml:space="preserve">Garanția de bună execuție a contractului: 5% </w:t>
            </w:r>
          </w:p>
        </w:tc>
        <w:tc>
          <w:tcPr>
            <w:tcW w:w="4480" w:type="dxa"/>
          </w:tcPr>
          <w:p w14:paraId="6DBC5F43" w14:textId="77777777" w:rsidR="00F35493" w:rsidRPr="00805CA5" w:rsidRDefault="00CC3D3D" w:rsidP="00CC3D3D">
            <w:pPr>
              <w:shd w:val="clear" w:color="auto" w:fill="FFFFFF" w:themeFill="background1"/>
              <w:tabs>
                <w:tab w:val="left" w:pos="612"/>
              </w:tabs>
              <w:spacing w:before="120" w:after="120"/>
              <w:jc w:val="both"/>
              <w:rPr>
                <w:iCs/>
                <w:lang w:val="ro-RO" w:eastAsia="ru-RU"/>
              </w:rPr>
            </w:pPr>
            <w:r w:rsidRPr="00805CA5">
              <w:rPr>
                <w:iCs/>
                <w:lang w:val="ro-RO" w:eastAsia="ru-RU"/>
              </w:rPr>
              <w:t xml:space="preserve">Garanția de bună execuție a contractului - 5% din valoarea contractului atribuit. Garanția va fi constituită doar de către operatorul economic desemnat câștigător, în vederea asigurării îndeplinirii corespunzătoare și integrale a obligațiilor contractuale, în condițiile stabilite în contractul de achiziție. </w:t>
            </w:r>
          </w:p>
          <w:p w14:paraId="05E83CCE" w14:textId="7FEF2FA0" w:rsidR="00CC3D3D" w:rsidRPr="00805CA5" w:rsidRDefault="00CC3D3D" w:rsidP="00CC3D3D">
            <w:pPr>
              <w:shd w:val="clear" w:color="auto" w:fill="FFFFFF" w:themeFill="background1"/>
              <w:tabs>
                <w:tab w:val="left" w:pos="612"/>
              </w:tabs>
              <w:spacing w:before="120" w:after="120"/>
              <w:jc w:val="both"/>
              <w:rPr>
                <w:iCs/>
                <w:lang w:val="ro-RO" w:eastAsia="ru-RU"/>
              </w:rPr>
            </w:pPr>
            <w:r w:rsidRPr="00805CA5">
              <w:rPr>
                <w:iCs/>
                <w:lang w:val="ro-RO" w:eastAsia="ru-RU"/>
              </w:rPr>
              <w:t>Obligatoriu doar pentru operatorul economic desemnat câștigător.</w:t>
            </w:r>
          </w:p>
        </w:tc>
        <w:tc>
          <w:tcPr>
            <w:tcW w:w="1750" w:type="dxa"/>
          </w:tcPr>
          <w:p w14:paraId="39715D0A" w14:textId="7DCE2D4E" w:rsidR="00F35493" w:rsidRPr="00805CA5" w:rsidRDefault="00CC3D3D" w:rsidP="00F35493">
            <w:pPr>
              <w:shd w:val="clear" w:color="auto" w:fill="FFFFFF" w:themeFill="background1"/>
              <w:tabs>
                <w:tab w:val="left" w:pos="612"/>
              </w:tabs>
              <w:spacing w:before="120" w:after="120"/>
              <w:rPr>
                <w:iCs/>
                <w:lang w:val="ro-RO" w:eastAsia="ru-RU"/>
              </w:rPr>
            </w:pPr>
            <w:r w:rsidRPr="00805CA5">
              <w:rPr>
                <w:iCs/>
                <w:lang w:val="ro-RO" w:eastAsia="ru-RU"/>
              </w:rPr>
              <w:t>Obligatoriu</w:t>
            </w:r>
          </w:p>
        </w:tc>
      </w:tr>
      <w:tr w:rsidR="00F35493" w:rsidRPr="00805CA5" w14:paraId="77B57B6E" w14:textId="77777777" w:rsidTr="00805CA5">
        <w:tc>
          <w:tcPr>
            <w:tcW w:w="574" w:type="dxa"/>
          </w:tcPr>
          <w:p w14:paraId="3D7BA18C" w14:textId="3487B8E6" w:rsidR="00F35493" w:rsidRPr="00805CA5" w:rsidRDefault="00CC3D3D" w:rsidP="00F35493">
            <w:pPr>
              <w:shd w:val="clear" w:color="auto" w:fill="FFFFFF" w:themeFill="background1"/>
              <w:tabs>
                <w:tab w:val="left" w:pos="612"/>
              </w:tabs>
              <w:spacing w:before="120" w:after="120"/>
              <w:rPr>
                <w:iCs/>
                <w:lang w:val="ro-RO" w:eastAsia="ru-RU"/>
              </w:rPr>
            </w:pPr>
            <w:r w:rsidRPr="00805CA5">
              <w:rPr>
                <w:iCs/>
                <w:lang w:val="ro-RO" w:eastAsia="ru-RU"/>
              </w:rPr>
              <w:t>26.</w:t>
            </w:r>
          </w:p>
        </w:tc>
        <w:tc>
          <w:tcPr>
            <w:tcW w:w="2682" w:type="dxa"/>
          </w:tcPr>
          <w:p w14:paraId="4AF13FB7" w14:textId="017BF17B" w:rsidR="00F35493" w:rsidRPr="00805CA5" w:rsidRDefault="00CC3D3D" w:rsidP="00F35493">
            <w:pPr>
              <w:shd w:val="clear" w:color="auto" w:fill="FFFFFF" w:themeFill="background1"/>
              <w:tabs>
                <w:tab w:val="left" w:pos="612"/>
              </w:tabs>
              <w:spacing w:before="120" w:after="120"/>
              <w:rPr>
                <w:b/>
                <w:bCs/>
                <w:iCs/>
                <w:lang w:val="ro-RO" w:eastAsia="ru-RU"/>
              </w:rPr>
            </w:pPr>
            <w:r w:rsidRPr="00805CA5">
              <w:rPr>
                <w:b/>
                <w:bCs/>
                <w:iCs/>
                <w:lang w:val="ro-RO" w:eastAsia="ru-RU"/>
              </w:rPr>
              <w:t>*Notă:</w:t>
            </w:r>
          </w:p>
        </w:tc>
        <w:tc>
          <w:tcPr>
            <w:tcW w:w="4480" w:type="dxa"/>
          </w:tcPr>
          <w:p w14:paraId="242630BD" w14:textId="6D44D897" w:rsidR="00F35493" w:rsidRPr="00805CA5" w:rsidRDefault="00CC3D3D" w:rsidP="00CC3D3D">
            <w:pPr>
              <w:shd w:val="clear" w:color="auto" w:fill="FFFFFF" w:themeFill="background1"/>
              <w:tabs>
                <w:tab w:val="left" w:pos="612"/>
              </w:tabs>
              <w:spacing w:before="120" w:after="120"/>
              <w:jc w:val="both"/>
              <w:rPr>
                <w:iCs/>
                <w:lang w:val="ro-RO" w:eastAsia="ru-RU"/>
              </w:rPr>
            </w:pPr>
            <w:r w:rsidRPr="00805CA5">
              <w:rPr>
                <w:iCs/>
                <w:lang w:val="ro-RO" w:eastAsia="ru-RU"/>
              </w:rPr>
              <w:t>Pe perioada executării lucrărilor, Antreprenorul va fi responsabil pentru asigurarea integrității tuturor bunurilor aflate în proprietatea sau gestiunea Autorității contractante, amplasate în încăperile cuprinse în perimetrul șantierului, și va răspunde pentru orice deteriorare sau prejudiciu cauzat acestora din culpa sa ori a personalului implicat în executarea lucrărilor. Prevederea respectivă va fi inclusă obligatoriu în contractul de achiziție.</w:t>
            </w:r>
          </w:p>
        </w:tc>
        <w:tc>
          <w:tcPr>
            <w:tcW w:w="1750" w:type="dxa"/>
          </w:tcPr>
          <w:p w14:paraId="5181D33D" w14:textId="77777777" w:rsidR="00F35493" w:rsidRDefault="00CC3D3D" w:rsidP="00F35493">
            <w:pPr>
              <w:shd w:val="clear" w:color="auto" w:fill="FFFFFF" w:themeFill="background1"/>
              <w:tabs>
                <w:tab w:val="left" w:pos="612"/>
              </w:tabs>
              <w:spacing w:before="120" w:after="120"/>
              <w:rPr>
                <w:iCs/>
                <w:lang w:val="ro-RO" w:eastAsia="ru-RU"/>
              </w:rPr>
            </w:pPr>
            <w:r w:rsidRPr="00805CA5">
              <w:rPr>
                <w:iCs/>
                <w:lang w:val="ro-RO" w:eastAsia="ru-RU"/>
              </w:rPr>
              <w:t>Obligatoriu</w:t>
            </w:r>
          </w:p>
          <w:p w14:paraId="78B356D8" w14:textId="77777777" w:rsidR="00C516B2" w:rsidRPr="00C516B2" w:rsidRDefault="00C516B2" w:rsidP="00C516B2">
            <w:pPr>
              <w:rPr>
                <w:lang w:val="ro-RO" w:eastAsia="ru-RU"/>
              </w:rPr>
            </w:pPr>
          </w:p>
          <w:p w14:paraId="0A7254CA" w14:textId="77777777" w:rsidR="00C516B2" w:rsidRPr="00C516B2" w:rsidRDefault="00C516B2" w:rsidP="00C516B2">
            <w:pPr>
              <w:rPr>
                <w:lang w:val="ro-RO" w:eastAsia="ru-RU"/>
              </w:rPr>
            </w:pPr>
          </w:p>
          <w:p w14:paraId="21EBFAE6" w14:textId="77777777" w:rsidR="00C516B2" w:rsidRPr="00C516B2" w:rsidRDefault="00C516B2" w:rsidP="00C516B2">
            <w:pPr>
              <w:rPr>
                <w:lang w:val="ro-RO" w:eastAsia="ru-RU"/>
              </w:rPr>
            </w:pPr>
          </w:p>
          <w:p w14:paraId="5DADB395" w14:textId="77777777" w:rsidR="00C516B2" w:rsidRPr="00C516B2" w:rsidRDefault="00C516B2" w:rsidP="00C516B2">
            <w:pPr>
              <w:rPr>
                <w:lang w:val="ro-RO" w:eastAsia="ru-RU"/>
              </w:rPr>
            </w:pPr>
          </w:p>
          <w:p w14:paraId="097A4563" w14:textId="77777777" w:rsidR="00C516B2" w:rsidRPr="00C516B2" w:rsidRDefault="00C516B2" w:rsidP="00C516B2">
            <w:pPr>
              <w:rPr>
                <w:lang w:val="ro-RO" w:eastAsia="ru-RU"/>
              </w:rPr>
            </w:pPr>
          </w:p>
          <w:p w14:paraId="3BD8AD8D" w14:textId="77777777" w:rsidR="00C516B2" w:rsidRPr="00C516B2" w:rsidRDefault="00C516B2" w:rsidP="00C516B2">
            <w:pPr>
              <w:rPr>
                <w:lang w:val="ro-RO" w:eastAsia="ru-RU"/>
              </w:rPr>
            </w:pPr>
          </w:p>
          <w:p w14:paraId="07BC0FEC" w14:textId="77777777" w:rsidR="00C516B2" w:rsidRPr="00C516B2" w:rsidRDefault="00C516B2" w:rsidP="00C516B2">
            <w:pPr>
              <w:rPr>
                <w:lang w:val="ro-RO" w:eastAsia="ru-RU"/>
              </w:rPr>
            </w:pPr>
          </w:p>
          <w:p w14:paraId="389276DF" w14:textId="77777777" w:rsidR="00C516B2" w:rsidRPr="00C516B2" w:rsidRDefault="00C516B2" w:rsidP="00C516B2">
            <w:pPr>
              <w:rPr>
                <w:lang w:val="ro-RO" w:eastAsia="ru-RU"/>
              </w:rPr>
            </w:pPr>
          </w:p>
          <w:p w14:paraId="6C53D7D8" w14:textId="77777777" w:rsidR="00C516B2" w:rsidRPr="00C516B2" w:rsidRDefault="00C516B2" w:rsidP="00C516B2">
            <w:pPr>
              <w:rPr>
                <w:lang w:val="ro-RO" w:eastAsia="ru-RU"/>
              </w:rPr>
            </w:pPr>
          </w:p>
          <w:p w14:paraId="682893A8" w14:textId="678C61EB" w:rsidR="00C516B2" w:rsidRPr="00C516B2" w:rsidRDefault="00C516B2" w:rsidP="00C516B2">
            <w:pPr>
              <w:tabs>
                <w:tab w:val="left" w:pos="1488"/>
              </w:tabs>
              <w:rPr>
                <w:lang w:val="ro-RO" w:eastAsia="ru-RU"/>
              </w:rPr>
            </w:pPr>
            <w:r>
              <w:rPr>
                <w:lang w:val="ro-RO" w:eastAsia="ru-RU"/>
              </w:rPr>
              <w:tab/>
            </w:r>
          </w:p>
        </w:tc>
      </w:tr>
    </w:tbl>
    <w:p w14:paraId="34D3D988" w14:textId="09D2707F" w:rsidR="000C6A87" w:rsidRPr="00805CA5" w:rsidRDefault="000C6A87" w:rsidP="000C6A87">
      <w:pPr>
        <w:shd w:val="clear" w:color="auto" w:fill="FFFFFF" w:themeFill="background1"/>
        <w:tabs>
          <w:tab w:val="right" w:pos="426"/>
        </w:tabs>
        <w:spacing w:before="120"/>
        <w:jc w:val="both"/>
        <w:rPr>
          <w:b/>
          <w:lang w:val="ro-RO" w:eastAsia="ru-RU"/>
        </w:rPr>
      </w:pPr>
    </w:p>
    <w:p w14:paraId="67A18186" w14:textId="4F3F6789" w:rsidR="008B39FC" w:rsidRPr="00805CA5" w:rsidRDefault="0015247E">
      <w:pPr>
        <w:numPr>
          <w:ilvl w:val="0"/>
          <w:numId w:val="3"/>
        </w:numPr>
        <w:shd w:val="clear" w:color="auto" w:fill="FFFFFF" w:themeFill="background1"/>
        <w:tabs>
          <w:tab w:val="right" w:pos="426"/>
        </w:tabs>
        <w:spacing w:before="120"/>
        <w:ind w:left="360"/>
        <w:jc w:val="both"/>
        <w:rPr>
          <w:b/>
          <w:lang w:val="ro-RO" w:eastAsia="ru-RU"/>
        </w:rPr>
      </w:pPr>
      <w:r w:rsidRPr="00805CA5">
        <w:rPr>
          <w:b/>
          <w:lang w:val="ro-RO" w:eastAsia="ru-RU"/>
        </w:rPr>
        <w:lastRenderedPageBreak/>
        <w:t>Garanția pentru ofertă</w:t>
      </w:r>
      <w:r w:rsidR="00CC3D3D" w:rsidRPr="00805CA5">
        <w:rPr>
          <w:b/>
          <w:lang w:val="ro-RO" w:eastAsia="ru-RU"/>
        </w:rPr>
        <w:t xml:space="preserve">: </w:t>
      </w:r>
      <w:r w:rsidR="00CC3D3D" w:rsidRPr="00805CA5">
        <w:rPr>
          <w:bCs/>
          <w:u w:val="single"/>
          <w:lang w:val="ro-RO" w:eastAsia="ru-RU"/>
        </w:rPr>
        <w:t>1% din valoarea ofertei fără TVA</w:t>
      </w:r>
      <w:r w:rsidR="008B39FC" w:rsidRPr="00805CA5">
        <w:rPr>
          <w:bCs/>
          <w:lang w:val="ro-RO" w:eastAsia="ru-RU"/>
        </w:rPr>
        <w:t xml:space="preserve"> (scrisoarea de garanție bancară, în original, confirmat prin aplicarea semnăturii electronice a ofertantului)</w:t>
      </w:r>
      <w:r w:rsidR="00CC3D3D" w:rsidRPr="00805CA5">
        <w:rPr>
          <w:bCs/>
          <w:lang w:val="ro-RO" w:eastAsia="ru-RU"/>
        </w:rPr>
        <w:t>.</w:t>
      </w:r>
    </w:p>
    <w:p w14:paraId="076D010B" w14:textId="6A27F10F" w:rsidR="008B39FC" w:rsidRPr="00805CA5" w:rsidRDefault="00F6465C">
      <w:pPr>
        <w:numPr>
          <w:ilvl w:val="0"/>
          <w:numId w:val="3"/>
        </w:numPr>
        <w:shd w:val="clear" w:color="auto" w:fill="FFFFFF" w:themeFill="background1"/>
        <w:tabs>
          <w:tab w:val="right" w:pos="426"/>
        </w:tabs>
        <w:spacing w:before="120"/>
        <w:ind w:left="360"/>
        <w:jc w:val="both"/>
        <w:rPr>
          <w:bCs/>
          <w:lang w:val="ro-RO" w:eastAsia="ru-RU"/>
        </w:rPr>
      </w:pPr>
      <w:r w:rsidRPr="00805CA5">
        <w:rPr>
          <w:b/>
          <w:lang w:val="ro-RO" w:eastAsia="ru-RU"/>
        </w:rPr>
        <w:t>Termenul de garanție a lucrărilor</w:t>
      </w:r>
      <w:r w:rsidR="00805CA5">
        <w:rPr>
          <w:b/>
          <w:lang w:val="ro-RO" w:eastAsia="ru-RU"/>
        </w:rPr>
        <w:t xml:space="preserve"> </w:t>
      </w:r>
      <w:r w:rsidR="00984FA2" w:rsidRPr="00805CA5">
        <w:rPr>
          <w:b/>
          <w:lang w:val="ro-RO" w:eastAsia="ru-RU"/>
        </w:rPr>
        <w:t>sau serviciilor de proiectare și de lucrări</w:t>
      </w:r>
      <w:r w:rsidR="008B39FC" w:rsidRPr="00805CA5">
        <w:rPr>
          <w:b/>
          <w:lang w:val="ro-RO" w:eastAsia="ru-RU"/>
        </w:rPr>
        <w:t xml:space="preserve">: </w:t>
      </w:r>
      <w:r w:rsidR="008B39FC" w:rsidRPr="00805CA5">
        <w:rPr>
          <w:bCs/>
          <w:u w:val="single"/>
          <w:lang w:val="ro-RO" w:eastAsia="ru-RU"/>
        </w:rPr>
        <w:t>minim 5 ani de la recepția lucrărilor</w:t>
      </w:r>
      <w:r w:rsidR="008B39FC" w:rsidRPr="00805CA5">
        <w:rPr>
          <w:bCs/>
          <w:lang w:val="ro-RO" w:eastAsia="ru-RU"/>
        </w:rPr>
        <w:t xml:space="preserve"> (conform pct. 16 (21) din Anunțul de participare)</w:t>
      </w:r>
    </w:p>
    <w:p w14:paraId="13C1C02B" w14:textId="207BD380" w:rsidR="00F6465C" w:rsidRPr="00805CA5" w:rsidRDefault="00F6465C">
      <w:pPr>
        <w:numPr>
          <w:ilvl w:val="0"/>
          <w:numId w:val="3"/>
        </w:numPr>
        <w:shd w:val="clear" w:color="auto" w:fill="FFFFFF" w:themeFill="background1"/>
        <w:tabs>
          <w:tab w:val="right" w:pos="426"/>
        </w:tabs>
        <w:spacing w:before="120"/>
        <w:ind w:left="360"/>
        <w:jc w:val="both"/>
        <w:rPr>
          <w:bCs/>
          <w:lang w:val="ro-RO" w:eastAsia="ru-RU"/>
        </w:rPr>
      </w:pPr>
      <w:r w:rsidRPr="00805CA5">
        <w:rPr>
          <w:b/>
          <w:lang w:val="ro-RO" w:eastAsia="ru-RU"/>
        </w:rPr>
        <w:t>Garanția de bună execuție a contractului</w:t>
      </w:r>
      <w:r w:rsidR="008B39FC" w:rsidRPr="00805CA5">
        <w:rPr>
          <w:b/>
          <w:lang w:val="ro-RO" w:eastAsia="ru-RU"/>
        </w:rPr>
        <w:t xml:space="preserve">: </w:t>
      </w:r>
      <w:r w:rsidR="008B39FC" w:rsidRPr="00805CA5">
        <w:rPr>
          <w:bCs/>
          <w:u w:val="single"/>
          <w:lang w:val="ro-RO" w:eastAsia="ru-RU"/>
        </w:rPr>
        <w:t>5% din valoarea contractului atribuit</w:t>
      </w:r>
      <w:r w:rsidR="008B39FC" w:rsidRPr="00805CA5">
        <w:rPr>
          <w:bCs/>
          <w:lang w:val="ro-RO" w:eastAsia="ru-RU"/>
        </w:rPr>
        <w:t>, constituită în conformitate cu pct. 153, alin. 2) din Hotărârea Guvernului nr. 638/2020,  pentru aprobarea Regulamentului privind achizițiile publice de lucrări</w:t>
      </w:r>
    </w:p>
    <w:p w14:paraId="0AF5FA01" w14:textId="50A61E22" w:rsidR="00BE362C" w:rsidRPr="00805CA5" w:rsidRDefault="00BE362C">
      <w:pPr>
        <w:numPr>
          <w:ilvl w:val="0"/>
          <w:numId w:val="3"/>
        </w:numPr>
        <w:shd w:val="clear" w:color="auto" w:fill="FFFFFF" w:themeFill="background1"/>
        <w:tabs>
          <w:tab w:val="right" w:pos="426"/>
        </w:tabs>
        <w:spacing w:before="120"/>
        <w:ind w:left="360"/>
        <w:jc w:val="both"/>
        <w:rPr>
          <w:b/>
          <w:lang w:val="ro-RO" w:eastAsia="ru-RU"/>
        </w:rPr>
      </w:pPr>
      <w:r w:rsidRPr="00805CA5">
        <w:rPr>
          <w:b/>
          <w:lang w:val="ro-RO" w:eastAsia="ru-RU"/>
        </w:rPr>
        <w:t>Motivul recurgerii la procedura accelerată (în cazul licitației deschise, restr</w:t>
      </w:r>
      <w:r w:rsidR="00C32CB2" w:rsidRPr="00805CA5">
        <w:rPr>
          <w:b/>
          <w:lang w:val="ro-RO" w:eastAsia="ru-RU"/>
        </w:rPr>
        <w:t>â</w:t>
      </w:r>
      <w:r w:rsidRPr="00805CA5">
        <w:rPr>
          <w:b/>
          <w:lang w:val="ro-RO" w:eastAsia="ru-RU"/>
        </w:rPr>
        <w:t>nse</w:t>
      </w:r>
      <w:r w:rsidR="00FE38A6" w:rsidRPr="00805CA5">
        <w:rPr>
          <w:b/>
          <w:lang w:val="ro-RO" w:eastAsia="ru-RU"/>
        </w:rPr>
        <w:t xml:space="preserve"> </w:t>
      </w:r>
      <w:r w:rsidRPr="00805CA5">
        <w:rPr>
          <w:b/>
          <w:lang w:val="ro-RO" w:eastAsia="ru-RU"/>
        </w:rPr>
        <w:t>și a procedurii negociate), după caz</w:t>
      </w:r>
      <w:r w:rsidR="008B39FC" w:rsidRPr="00805CA5">
        <w:rPr>
          <w:b/>
          <w:lang w:val="ro-RO" w:eastAsia="ru-RU"/>
        </w:rPr>
        <w:t xml:space="preserve">: </w:t>
      </w:r>
      <w:r w:rsidR="008B39FC" w:rsidRPr="00805CA5">
        <w:rPr>
          <w:bCs/>
          <w:u w:val="single"/>
          <w:lang w:val="ro-RO" w:eastAsia="ru-RU"/>
        </w:rPr>
        <w:t>Nu se aplică</w:t>
      </w:r>
    </w:p>
    <w:p w14:paraId="1984BDAD" w14:textId="3936F362" w:rsidR="00BE362C" w:rsidRPr="00805CA5" w:rsidRDefault="00BE362C">
      <w:pPr>
        <w:numPr>
          <w:ilvl w:val="0"/>
          <w:numId w:val="3"/>
        </w:numPr>
        <w:shd w:val="clear" w:color="auto" w:fill="FFFFFF" w:themeFill="background1"/>
        <w:tabs>
          <w:tab w:val="right" w:pos="426"/>
        </w:tabs>
        <w:spacing w:before="120"/>
        <w:ind w:left="360"/>
        <w:jc w:val="both"/>
        <w:rPr>
          <w:b/>
          <w:lang w:val="ro-RO" w:eastAsia="ru-RU"/>
        </w:rPr>
      </w:pPr>
      <w:r w:rsidRPr="00805CA5">
        <w:rPr>
          <w:b/>
          <w:lang w:val="ro-RO" w:eastAsia="ru-RU"/>
        </w:rPr>
        <w:t>Tehnici și instrumente specifice de atribuire (dacă este cazul specificați dacă se va utiliza acordul-cadru, sistemul dinamic de achiziție sau licitația electronică)</w:t>
      </w:r>
      <w:r w:rsidR="008B39FC" w:rsidRPr="00805CA5">
        <w:rPr>
          <w:b/>
          <w:lang w:val="ro-RO" w:eastAsia="ru-RU"/>
        </w:rPr>
        <w:t xml:space="preserve">: </w:t>
      </w:r>
      <w:r w:rsidR="008B39FC" w:rsidRPr="00C516B2">
        <w:rPr>
          <w:bCs/>
          <w:u w:val="single"/>
          <w:lang w:val="ro-RO" w:eastAsia="ru-RU"/>
        </w:rPr>
        <w:t>Nu se aplică</w:t>
      </w:r>
    </w:p>
    <w:p w14:paraId="146D4A00" w14:textId="698A58E0" w:rsidR="00BE362C" w:rsidRPr="00805CA5" w:rsidRDefault="00BE362C">
      <w:pPr>
        <w:numPr>
          <w:ilvl w:val="0"/>
          <w:numId w:val="3"/>
        </w:numPr>
        <w:tabs>
          <w:tab w:val="right" w:pos="426"/>
        </w:tabs>
        <w:spacing w:before="120"/>
        <w:ind w:left="0" w:firstLine="0"/>
        <w:jc w:val="both"/>
        <w:rPr>
          <w:b/>
          <w:lang w:val="ro-RO" w:eastAsia="ru-RU"/>
        </w:rPr>
      </w:pPr>
      <w:r w:rsidRPr="00805CA5">
        <w:rPr>
          <w:b/>
          <w:lang w:val="ro-RO" w:eastAsia="ru-RU"/>
        </w:rPr>
        <w:t>Condiții speciale de care depinde îndeplinirea contractului (</w:t>
      </w:r>
      <w:r w:rsidRPr="00805CA5">
        <w:rPr>
          <w:lang w:val="ro-RO" w:eastAsia="ru-RU"/>
        </w:rPr>
        <w:t>indicați după caz</w:t>
      </w:r>
      <w:r w:rsidRPr="00805CA5">
        <w:rPr>
          <w:b/>
          <w:lang w:val="ro-RO" w:eastAsia="ru-RU"/>
        </w:rPr>
        <w:t>)</w:t>
      </w:r>
      <w:r w:rsidR="008B39FC" w:rsidRPr="00805CA5">
        <w:rPr>
          <w:b/>
          <w:lang w:val="ro-RO" w:eastAsia="ru-RU"/>
        </w:rPr>
        <w:t xml:space="preserve">: </w:t>
      </w:r>
      <w:r w:rsidR="008B39FC" w:rsidRPr="00C516B2">
        <w:rPr>
          <w:bCs/>
          <w:u w:val="single"/>
          <w:lang w:val="ro-RO" w:eastAsia="ru-RU"/>
        </w:rPr>
        <w:t>Nu se aplică</w:t>
      </w:r>
    </w:p>
    <w:p w14:paraId="3FBCA5A9" w14:textId="7D0B9C4D" w:rsidR="00EF4276" w:rsidRPr="00805CA5" w:rsidRDefault="00EF4276">
      <w:pPr>
        <w:numPr>
          <w:ilvl w:val="0"/>
          <w:numId w:val="3"/>
        </w:numPr>
        <w:tabs>
          <w:tab w:val="right" w:pos="426"/>
        </w:tabs>
        <w:spacing w:before="120"/>
        <w:ind w:left="0" w:firstLine="0"/>
        <w:jc w:val="both"/>
        <w:rPr>
          <w:b/>
          <w:lang w:val="ro-RO" w:eastAsia="ru-RU"/>
        </w:rPr>
      </w:pPr>
      <w:bookmarkStart w:id="0" w:name="_Hlk71621175"/>
      <w:r w:rsidRPr="00805CA5">
        <w:rPr>
          <w:b/>
          <w:lang w:val="ro-RO" w:eastAsia="ru-RU"/>
        </w:rPr>
        <w:t>Ofertele se prezintă în valuta</w:t>
      </w:r>
      <w:bookmarkEnd w:id="0"/>
      <w:r w:rsidR="008B39FC" w:rsidRPr="00805CA5">
        <w:rPr>
          <w:b/>
          <w:lang w:val="ro-RO" w:eastAsia="ru-RU"/>
        </w:rPr>
        <w:t xml:space="preserve">: </w:t>
      </w:r>
      <w:r w:rsidR="008B39FC" w:rsidRPr="00805CA5">
        <w:rPr>
          <w:bCs/>
          <w:u w:val="single"/>
          <w:lang w:val="ro-RO" w:eastAsia="ru-RU"/>
        </w:rPr>
        <w:t>lei moldovenești (MDL)</w:t>
      </w:r>
    </w:p>
    <w:p w14:paraId="432C1F0F" w14:textId="6D52D423" w:rsidR="00BE362C" w:rsidRPr="00805CA5" w:rsidRDefault="00BE362C">
      <w:pPr>
        <w:numPr>
          <w:ilvl w:val="0"/>
          <w:numId w:val="3"/>
        </w:numPr>
        <w:tabs>
          <w:tab w:val="right" w:pos="426"/>
        </w:tabs>
        <w:spacing w:before="120"/>
        <w:ind w:left="0" w:firstLine="0"/>
        <w:jc w:val="both"/>
        <w:rPr>
          <w:bCs/>
          <w:lang w:val="ro-RO" w:eastAsia="ru-RU"/>
        </w:rPr>
      </w:pPr>
      <w:r w:rsidRPr="00805CA5">
        <w:rPr>
          <w:b/>
          <w:lang w:val="ro-RO" w:eastAsia="ru-RU"/>
        </w:rPr>
        <w:t xml:space="preserve">Criteriul de evaluare aplicat pentru </w:t>
      </w:r>
      <w:r w:rsidR="009D14A7" w:rsidRPr="00805CA5">
        <w:rPr>
          <w:b/>
          <w:lang w:val="ro-RO" w:eastAsia="ru-RU"/>
        </w:rPr>
        <w:t>atribuirea</w:t>
      </w:r>
      <w:r w:rsidR="00E706C1" w:rsidRPr="00805CA5">
        <w:rPr>
          <w:b/>
          <w:lang w:val="ro-RO" w:eastAsia="ru-RU"/>
        </w:rPr>
        <w:t xml:space="preserve"> </w:t>
      </w:r>
      <w:r w:rsidRPr="00805CA5">
        <w:rPr>
          <w:b/>
          <w:lang w:val="ro-RO" w:eastAsia="ru-RU"/>
        </w:rPr>
        <w:t>contractului</w:t>
      </w:r>
      <w:r w:rsidRPr="00805CA5">
        <w:rPr>
          <w:b/>
          <w:u w:val="single"/>
          <w:lang w:val="ro-RO" w:eastAsia="ru-RU"/>
        </w:rPr>
        <w:t>:</w:t>
      </w:r>
      <w:r w:rsidR="008B39FC" w:rsidRPr="00805CA5">
        <w:rPr>
          <w:b/>
          <w:u w:val="single"/>
          <w:lang w:val="ro-RO" w:eastAsia="ru-RU"/>
        </w:rPr>
        <w:t xml:space="preserve"> </w:t>
      </w:r>
      <w:r w:rsidR="008B39FC" w:rsidRPr="00805CA5">
        <w:rPr>
          <w:bCs/>
          <w:u w:val="single"/>
          <w:lang w:val="ro-RO" w:eastAsia="ru-RU"/>
        </w:rPr>
        <w:t>cel mai bun raport calitate-preţ</w:t>
      </w:r>
      <w:r w:rsidR="008B39FC" w:rsidRPr="00805CA5">
        <w:rPr>
          <w:bCs/>
          <w:lang w:val="ro-RO" w:eastAsia="ru-RU"/>
        </w:rPr>
        <w:t xml:space="preserve"> (cu condiția respectării tuturor cerințelor solicitate la pct. 16 din prezentul Anunț de participare</w:t>
      </w:r>
      <w:r w:rsidR="00DC0091">
        <w:rPr>
          <w:bCs/>
          <w:lang w:val="ro-RO" w:eastAsia="ru-RU"/>
        </w:rPr>
        <w:t>)</w:t>
      </w:r>
      <w:r w:rsidR="008B39FC" w:rsidRPr="00805CA5">
        <w:rPr>
          <w:bCs/>
          <w:lang w:val="ro-RO" w:eastAsia="ru-RU"/>
        </w:rPr>
        <w:t>;</w:t>
      </w:r>
    </w:p>
    <w:p w14:paraId="0EB0540D" w14:textId="77777777" w:rsidR="00BE362C" w:rsidRPr="00805CA5" w:rsidRDefault="00BE362C">
      <w:pPr>
        <w:numPr>
          <w:ilvl w:val="0"/>
          <w:numId w:val="3"/>
        </w:numPr>
        <w:tabs>
          <w:tab w:val="right" w:pos="426"/>
        </w:tabs>
        <w:spacing w:before="120"/>
        <w:ind w:left="0" w:firstLine="0"/>
        <w:rPr>
          <w:b/>
          <w:lang w:val="ro-RO" w:eastAsia="ru-RU"/>
        </w:rPr>
      </w:pPr>
      <w:r w:rsidRPr="00805CA5">
        <w:rPr>
          <w:b/>
          <w:lang w:val="ro-RO"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7123"/>
        <w:gridCol w:w="1788"/>
      </w:tblGrid>
      <w:tr w:rsidR="00BE362C" w:rsidRPr="00805CA5" w14:paraId="5894E2AC" w14:textId="77777777" w:rsidTr="00687776">
        <w:tc>
          <w:tcPr>
            <w:tcW w:w="575" w:type="dxa"/>
          </w:tcPr>
          <w:p w14:paraId="1D9522C8" w14:textId="77777777" w:rsidR="00BE362C" w:rsidRPr="00805CA5" w:rsidRDefault="00BE362C" w:rsidP="00BE362C">
            <w:pPr>
              <w:shd w:val="clear" w:color="auto" w:fill="FFFFFF" w:themeFill="background1"/>
              <w:tabs>
                <w:tab w:val="left" w:pos="612"/>
              </w:tabs>
              <w:spacing w:before="120" w:after="120"/>
              <w:rPr>
                <w:b/>
                <w:iCs/>
                <w:sz w:val="20"/>
                <w:szCs w:val="20"/>
                <w:lang w:val="ro-RO" w:eastAsia="ru-RU"/>
              </w:rPr>
            </w:pPr>
            <w:r w:rsidRPr="00805CA5">
              <w:rPr>
                <w:b/>
                <w:iCs/>
                <w:sz w:val="20"/>
                <w:szCs w:val="20"/>
                <w:lang w:val="ro-RO" w:eastAsia="ru-RU"/>
              </w:rPr>
              <w:t>Nr. d/o</w:t>
            </w:r>
          </w:p>
        </w:tc>
        <w:tc>
          <w:tcPr>
            <w:tcW w:w="7123" w:type="dxa"/>
          </w:tcPr>
          <w:p w14:paraId="7D642500" w14:textId="77777777" w:rsidR="00BE362C" w:rsidRPr="00805CA5" w:rsidRDefault="00BE362C" w:rsidP="00BE362C">
            <w:pPr>
              <w:shd w:val="clear" w:color="auto" w:fill="FFFFFF" w:themeFill="background1"/>
              <w:tabs>
                <w:tab w:val="left" w:pos="612"/>
              </w:tabs>
              <w:spacing w:before="120" w:after="120"/>
              <w:jc w:val="center"/>
              <w:rPr>
                <w:b/>
                <w:iCs/>
                <w:sz w:val="20"/>
                <w:szCs w:val="20"/>
                <w:lang w:val="ro-RO" w:eastAsia="ru-RU"/>
              </w:rPr>
            </w:pPr>
            <w:r w:rsidRPr="00805CA5">
              <w:rPr>
                <w:b/>
                <w:iCs/>
                <w:sz w:val="20"/>
                <w:szCs w:val="20"/>
                <w:lang w:val="ro-RO" w:eastAsia="ru-RU"/>
              </w:rPr>
              <w:t>Denumirea factorului de evaluare</w:t>
            </w:r>
          </w:p>
        </w:tc>
        <w:tc>
          <w:tcPr>
            <w:tcW w:w="1788" w:type="dxa"/>
          </w:tcPr>
          <w:p w14:paraId="05EC62BF" w14:textId="77777777" w:rsidR="00BE362C" w:rsidRPr="00805CA5" w:rsidRDefault="00BE362C" w:rsidP="00BE362C">
            <w:pPr>
              <w:shd w:val="clear" w:color="auto" w:fill="FFFFFF" w:themeFill="background1"/>
              <w:tabs>
                <w:tab w:val="left" w:pos="612"/>
              </w:tabs>
              <w:spacing w:before="120" w:after="120"/>
              <w:jc w:val="center"/>
              <w:rPr>
                <w:b/>
                <w:iCs/>
                <w:sz w:val="20"/>
                <w:szCs w:val="20"/>
                <w:lang w:val="ro-RO" w:eastAsia="ru-RU"/>
              </w:rPr>
            </w:pPr>
            <w:r w:rsidRPr="00805CA5">
              <w:rPr>
                <w:b/>
                <w:iCs/>
                <w:sz w:val="20"/>
                <w:szCs w:val="20"/>
                <w:lang w:val="ro-RO" w:eastAsia="ru-RU"/>
              </w:rPr>
              <w:t>Ponderea%</w:t>
            </w:r>
          </w:p>
        </w:tc>
      </w:tr>
      <w:tr w:rsidR="00BE362C" w:rsidRPr="00805CA5" w14:paraId="19E42FF1" w14:textId="77777777" w:rsidTr="00687776">
        <w:tc>
          <w:tcPr>
            <w:tcW w:w="575" w:type="dxa"/>
          </w:tcPr>
          <w:p w14:paraId="62C8BD8B" w14:textId="26254F2B" w:rsidR="00BE362C" w:rsidRPr="00805CA5" w:rsidRDefault="00687776" w:rsidP="00BE362C">
            <w:pPr>
              <w:shd w:val="clear" w:color="auto" w:fill="FFFFFF" w:themeFill="background1"/>
              <w:tabs>
                <w:tab w:val="left" w:pos="612"/>
              </w:tabs>
              <w:spacing w:before="120" w:after="120"/>
              <w:rPr>
                <w:iCs/>
                <w:lang w:val="ro-RO" w:eastAsia="ru-RU"/>
              </w:rPr>
            </w:pPr>
            <w:r w:rsidRPr="00805CA5">
              <w:rPr>
                <w:iCs/>
                <w:lang w:val="ro-RO" w:eastAsia="ru-RU"/>
              </w:rPr>
              <w:t>1.</w:t>
            </w:r>
          </w:p>
        </w:tc>
        <w:tc>
          <w:tcPr>
            <w:tcW w:w="7123" w:type="dxa"/>
          </w:tcPr>
          <w:p w14:paraId="4A1C6E43" w14:textId="5638618F" w:rsidR="00060D77" w:rsidRPr="00060D77" w:rsidRDefault="00687776" w:rsidP="00BE362C">
            <w:pPr>
              <w:shd w:val="clear" w:color="auto" w:fill="FFFFFF" w:themeFill="background1"/>
              <w:tabs>
                <w:tab w:val="left" w:pos="612"/>
              </w:tabs>
              <w:spacing w:before="120" w:after="120"/>
              <w:rPr>
                <w:b/>
                <w:bCs/>
                <w:iCs/>
                <w:lang w:val="ro-RO" w:eastAsia="ru-RU"/>
              </w:rPr>
            </w:pPr>
            <w:r w:rsidRPr="00060D77">
              <w:rPr>
                <w:b/>
                <w:bCs/>
                <w:iCs/>
                <w:lang w:val="ro-RO" w:eastAsia="ru-RU"/>
              </w:rPr>
              <w:t>Prețul Ofertei (Propunere financiară)</w:t>
            </w:r>
            <w:r w:rsidR="00060D77">
              <w:rPr>
                <w:b/>
                <w:bCs/>
                <w:iCs/>
                <w:lang w:val="ro-RO" w:eastAsia="ru-RU"/>
              </w:rPr>
              <w:br/>
            </w:r>
            <w:r w:rsidR="00060D77" w:rsidRPr="00060D77">
              <w:rPr>
                <w:iCs/>
                <w:lang w:val="ro-RO" w:eastAsia="ru-RU"/>
              </w:rPr>
              <w:t>Punctajul se</w:t>
            </w:r>
            <w:r w:rsidR="00060D77">
              <w:rPr>
                <w:iCs/>
                <w:lang w:val="ro-RO" w:eastAsia="ru-RU"/>
              </w:rPr>
              <w:t xml:space="preserve"> va</w:t>
            </w:r>
            <w:r w:rsidR="00060D77" w:rsidRPr="00060D77">
              <w:rPr>
                <w:iCs/>
                <w:lang w:val="ro-RO" w:eastAsia="ru-RU"/>
              </w:rPr>
              <w:t xml:space="preserve"> calcul</w:t>
            </w:r>
            <w:r w:rsidR="00060D77">
              <w:rPr>
                <w:iCs/>
                <w:lang w:val="ro-RO" w:eastAsia="ru-RU"/>
              </w:rPr>
              <w:t>a</w:t>
            </w:r>
            <w:r w:rsidR="00060D77" w:rsidRPr="00060D77">
              <w:rPr>
                <w:iCs/>
                <w:lang w:val="ro-RO" w:eastAsia="ru-RU"/>
              </w:rPr>
              <w:t xml:space="preserve"> conform formulei: </w:t>
            </w:r>
            <w:r w:rsidR="00060D77" w:rsidRPr="00060D77">
              <w:rPr>
                <w:b/>
                <w:bCs/>
                <w:iCs/>
                <w:lang w:val="ro-RO" w:eastAsia="ru-RU"/>
              </w:rPr>
              <w:t>Pof = (Pmin / Pn) × 75</w:t>
            </w:r>
            <w:r w:rsidR="00060D77" w:rsidRPr="00060D77">
              <w:rPr>
                <w:iCs/>
                <w:lang w:val="ro-RO" w:eastAsia="ru-RU"/>
              </w:rPr>
              <w:t>, unde</w:t>
            </w:r>
            <w:r w:rsidR="00060D77">
              <w:rPr>
                <w:iCs/>
                <w:lang w:val="ro-RO" w:eastAsia="ru-RU"/>
              </w:rPr>
              <w:t>,</w:t>
            </w:r>
            <w:r w:rsidR="00060D77" w:rsidRPr="00060D77">
              <w:rPr>
                <w:iCs/>
                <w:lang w:val="ro-RO" w:eastAsia="ru-RU"/>
              </w:rPr>
              <w:t xml:space="preserve"> </w:t>
            </w:r>
            <w:r w:rsidR="00060D77" w:rsidRPr="00060D77">
              <w:rPr>
                <w:b/>
                <w:bCs/>
                <w:iCs/>
                <w:lang w:val="ro-RO" w:eastAsia="ru-RU"/>
              </w:rPr>
              <w:t>Pmin</w:t>
            </w:r>
            <w:r w:rsidR="00060D77" w:rsidRPr="00060D77">
              <w:rPr>
                <w:iCs/>
                <w:lang w:val="ro-RO" w:eastAsia="ru-RU"/>
              </w:rPr>
              <w:t xml:space="preserve"> </w:t>
            </w:r>
            <w:r w:rsidR="00060D77">
              <w:rPr>
                <w:iCs/>
                <w:lang w:val="ro-RO" w:eastAsia="ru-RU"/>
              </w:rPr>
              <w:t>-</w:t>
            </w:r>
            <w:r w:rsidR="00060D77" w:rsidRPr="00060D77">
              <w:rPr>
                <w:iCs/>
                <w:lang w:val="ro-RO" w:eastAsia="ru-RU"/>
              </w:rPr>
              <w:t xml:space="preserve"> cel mai mic preț ofertat dintre ofertele admisibile; </w:t>
            </w:r>
            <w:r w:rsidR="00060D77">
              <w:rPr>
                <w:iCs/>
                <w:lang w:val="ro-RO" w:eastAsia="ru-RU"/>
              </w:rPr>
              <w:br/>
            </w:r>
            <w:r w:rsidR="00060D77" w:rsidRPr="00060D77">
              <w:rPr>
                <w:b/>
                <w:bCs/>
                <w:iCs/>
                <w:lang w:val="ro-RO" w:eastAsia="ru-RU"/>
              </w:rPr>
              <w:t>Pn</w:t>
            </w:r>
            <w:r w:rsidR="00060D77" w:rsidRPr="00060D77">
              <w:rPr>
                <w:iCs/>
                <w:lang w:val="ro-RO" w:eastAsia="ru-RU"/>
              </w:rPr>
              <w:t xml:space="preserve"> </w:t>
            </w:r>
            <w:r w:rsidR="00060D77">
              <w:rPr>
                <w:iCs/>
                <w:lang w:val="ro-RO" w:eastAsia="ru-RU"/>
              </w:rPr>
              <w:t>-</w:t>
            </w:r>
            <w:r w:rsidR="00060D77" w:rsidRPr="00060D77">
              <w:rPr>
                <w:iCs/>
                <w:lang w:val="ro-RO" w:eastAsia="ru-RU"/>
              </w:rPr>
              <w:t xml:space="preserve"> prețul ofertei evaluate.</w:t>
            </w:r>
          </w:p>
        </w:tc>
        <w:tc>
          <w:tcPr>
            <w:tcW w:w="1788" w:type="dxa"/>
          </w:tcPr>
          <w:p w14:paraId="3FBEE857" w14:textId="4B69BFFE" w:rsidR="00BE362C" w:rsidRPr="00805CA5" w:rsidRDefault="00805CA5" w:rsidP="00BE362C">
            <w:pPr>
              <w:shd w:val="clear" w:color="auto" w:fill="FFFFFF" w:themeFill="background1"/>
              <w:tabs>
                <w:tab w:val="left" w:pos="612"/>
              </w:tabs>
              <w:spacing w:before="120" w:after="120"/>
              <w:rPr>
                <w:iCs/>
                <w:lang w:val="ro-RO" w:eastAsia="ru-RU"/>
              </w:rPr>
            </w:pPr>
            <w:r>
              <w:rPr>
                <w:iCs/>
                <w:lang w:val="ro-RO" w:eastAsia="ru-RU"/>
              </w:rPr>
              <w:t>75</w:t>
            </w:r>
            <w:r w:rsidR="00687776" w:rsidRPr="00805CA5">
              <w:rPr>
                <w:iCs/>
                <w:lang w:val="ro-RO" w:eastAsia="ru-RU"/>
              </w:rPr>
              <w:t>%</w:t>
            </w:r>
          </w:p>
        </w:tc>
      </w:tr>
      <w:tr w:rsidR="00BE362C" w:rsidRPr="00805CA5" w14:paraId="76091EE8" w14:textId="77777777" w:rsidTr="00687776">
        <w:tc>
          <w:tcPr>
            <w:tcW w:w="575" w:type="dxa"/>
          </w:tcPr>
          <w:p w14:paraId="620FFE53" w14:textId="3B8241D4" w:rsidR="00BE362C" w:rsidRPr="00805CA5" w:rsidRDefault="00687776" w:rsidP="00BE362C">
            <w:pPr>
              <w:shd w:val="clear" w:color="auto" w:fill="FFFFFF" w:themeFill="background1"/>
              <w:tabs>
                <w:tab w:val="left" w:pos="612"/>
              </w:tabs>
              <w:spacing w:before="120" w:after="120"/>
              <w:rPr>
                <w:iCs/>
                <w:lang w:val="ro-RO" w:eastAsia="ru-RU"/>
              </w:rPr>
            </w:pPr>
            <w:r w:rsidRPr="00805CA5">
              <w:rPr>
                <w:iCs/>
                <w:lang w:val="ro-RO" w:eastAsia="ru-RU"/>
              </w:rPr>
              <w:t>2.</w:t>
            </w:r>
          </w:p>
        </w:tc>
        <w:tc>
          <w:tcPr>
            <w:tcW w:w="7123" w:type="dxa"/>
          </w:tcPr>
          <w:p w14:paraId="1A9CA4D3" w14:textId="2EDCC5C6" w:rsidR="00BE362C" w:rsidRPr="00060D77" w:rsidRDefault="00805CA5" w:rsidP="00BE362C">
            <w:pPr>
              <w:shd w:val="clear" w:color="auto" w:fill="FFFFFF" w:themeFill="background1"/>
              <w:tabs>
                <w:tab w:val="left" w:pos="612"/>
              </w:tabs>
              <w:spacing w:before="120" w:after="120"/>
              <w:rPr>
                <w:iCs/>
                <w:lang w:val="ro-RO" w:eastAsia="ru-RU"/>
              </w:rPr>
            </w:pPr>
            <w:r w:rsidRPr="00060D77">
              <w:rPr>
                <w:b/>
                <w:bCs/>
                <w:iCs/>
                <w:lang w:val="ro-RO" w:eastAsia="ru-RU"/>
              </w:rPr>
              <w:t>Perioada de garanție oferită pentru lucrările executate</w:t>
            </w:r>
            <w:r w:rsidR="00060D77">
              <w:rPr>
                <w:b/>
                <w:bCs/>
                <w:iCs/>
                <w:lang w:val="ro-RO" w:eastAsia="ru-RU"/>
              </w:rPr>
              <w:t xml:space="preserve"> </w:t>
            </w:r>
            <w:r w:rsidR="00060D77">
              <w:rPr>
                <w:b/>
                <w:bCs/>
                <w:iCs/>
                <w:lang w:val="ro-RO" w:eastAsia="ru-RU"/>
              </w:rPr>
              <w:br/>
            </w:r>
            <w:r w:rsidR="00060D77" w:rsidRPr="00060D77">
              <w:rPr>
                <w:iCs/>
                <w:lang w:val="ro-RO" w:eastAsia="ru-RU"/>
              </w:rPr>
              <w:t xml:space="preserve">Punctajul se va calcula în funcție de perioada de garanție asumată de ofertant pentru lucrările executate, după cum urmează: </w:t>
            </w:r>
            <w:r w:rsidR="00060D77" w:rsidRPr="00060D77">
              <w:rPr>
                <w:b/>
                <w:bCs/>
                <w:iCs/>
                <w:lang w:val="ro-RO" w:eastAsia="ru-RU"/>
              </w:rPr>
              <w:t>40 de ani și mai mult</w:t>
            </w:r>
            <w:r w:rsidR="00060D77" w:rsidRPr="00060D77">
              <w:rPr>
                <w:iCs/>
                <w:lang w:val="ro-RO" w:eastAsia="ru-RU"/>
              </w:rPr>
              <w:t xml:space="preserve"> </w:t>
            </w:r>
            <w:r w:rsidR="003E3D7F">
              <w:rPr>
                <w:iCs/>
                <w:lang w:val="ro-RO" w:eastAsia="ru-RU"/>
              </w:rPr>
              <w:t>-</w:t>
            </w:r>
            <w:r w:rsidR="00060D77" w:rsidRPr="00060D77">
              <w:rPr>
                <w:iCs/>
                <w:lang w:val="ro-RO" w:eastAsia="ru-RU"/>
              </w:rPr>
              <w:t xml:space="preserve"> 15 p.; </w:t>
            </w:r>
            <w:r w:rsidR="00060D77" w:rsidRPr="00060D77">
              <w:rPr>
                <w:b/>
                <w:bCs/>
                <w:iCs/>
                <w:lang w:val="ro-RO" w:eastAsia="ru-RU"/>
              </w:rPr>
              <w:t>20</w:t>
            </w:r>
            <w:r w:rsidR="003E3D7F">
              <w:rPr>
                <w:b/>
                <w:bCs/>
                <w:iCs/>
                <w:lang w:val="ro-RO" w:eastAsia="ru-RU"/>
              </w:rPr>
              <w:t>-</w:t>
            </w:r>
            <w:r w:rsidR="00060D77" w:rsidRPr="00060D77">
              <w:rPr>
                <w:b/>
                <w:bCs/>
                <w:iCs/>
                <w:lang w:val="ro-RO" w:eastAsia="ru-RU"/>
              </w:rPr>
              <w:t>39 de ani</w:t>
            </w:r>
            <w:r w:rsidR="00060D77" w:rsidRPr="00060D77">
              <w:rPr>
                <w:iCs/>
                <w:lang w:val="ro-RO" w:eastAsia="ru-RU"/>
              </w:rPr>
              <w:t xml:space="preserve"> </w:t>
            </w:r>
            <w:r w:rsidR="003E3D7F">
              <w:rPr>
                <w:iCs/>
                <w:lang w:val="ro-RO" w:eastAsia="ru-RU"/>
              </w:rPr>
              <w:t>-</w:t>
            </w:r>
            <w:r w:rsidR="00060D77" w:rsidRPr="00060D77">
              <w:rPr>
                <w:iCs/>
                <w:lang w:val="ro-RO" w:eastAsia="ru-RU"/>
              </w:rPr>
              <w:t xml:space="preserve"> 10 p.; </w:t>
            </w:r>
            <w:r w:rsidR="00060D77" w:rsidRPr="00060D77">
              <w:rPr>
                <w:b/>
                <w:bCs/>
                <w:iCs/>
                <w:lang w:val="ro-RO" w:eastAsia="ru-RU"/>
              </w:rPr>
              <w:t>5</w:t>
            </w:r>
            <w:r w:rsidR="003E3D7F">
              <w:rPr>
                <w:b/>
                <w:bCs/>
                <w:iCs/>
                <w:lang w:val="ro-RO" w:eastAsia="ru-RU"/>
              </w:rPr>
              <w:t>-</w:t>
            </w:r>
            <w:r w:rsidR="00060D77" w:rsidRPr="00060D77">
              <w:rPr>
                <w:b/>
                <w:bCs/>
                <w:iCs/>
                <w:lang w:val="ro-RO" w:eastAsia="ru-RU"/>
              </w:rPr>
              <w:t>19 ani</w:t>
            </w:r>
            <w:r w:rsidR="00060D77" w:rsidRPr="00060D77">
              <w:rPr>
                <w:iCs/>
                <w:lang w:val="ro-RO" w:eastAsia="ru-RU"/>
              </w:rPr>
              <w:t xml:space="preserve"> </w:t>
            </w:r>
            <w:r w:rsidR="003E3D7F">
              <w:rPr>
                <w:iCs/>
                <w:lang w:val="ro-RO" w:eastAsia="ru-RU"/>
              </w:rPr>
              <w:t>-</w:t>
            </w:r>
            <w:r w:rsidR="00060D77" w:rsidRPr="00060D77">
              <w:rPr>
                <w:iCs/>
                <w:lang w:val="ro-RO" w:eastAsia="ru-RU"/>
              </w:rPr>
              <w:t xml:space="preserve"> 5 p.; </w:t>
            </w:r>
            <w:r w:rsidR="00060D77" w:rsidRPr="00060D77">
              <w:rPr>
                <w:b/>
                <w:bCs/>
                <w:iCs/>
                <w:lang w:val="ro-RO" w:eastAsia="ru-RU"/>
              </w:rPr>
              <w:t>mai puțin de 5 ani</w:t>
            </w:r>
            <w:r w:rsidR="00060D77" w:rsidRPr="00060D77">
              <w:rPr>
                <w:iCs/>
                <w:lang w:val="ro-RO" w:eastAsia="ru-RU"/>
              </w:rPr>
              <w:t xml:space="preserve"> </w:t>
            </w:r>
            <w:r w:rsidR="003E3D7F">
              <w:rPr>
                <w:iCs/>
                <w:lang w:val="ro-RO" w:eastAsia="ru-RU"/>
              </w:rPr>
              <w:t>-</w:t>
            </w:r>
            <w:r w:rsidR="00060D77" w:rsidRPr="00060D77">
              <w:rPr>
                <w:iCs/>
                <w:lang w:val="ro-RO" w:eastAsia="ru-RU"/>
              </w:rPr>
              <w:t xml:space="preserve"> nu îndeplinește cerința minimă (respingere).</w:t>
            </w:r>
          </w:p>
        </w:tc>
        <w:tc>
          <w:tcPr>
            <w:tcW w:w="1788" w:type="dxa"/>
          </w:tcPr>
          <w:p w14:paraId="066BF0FF" w14:textId="02A840DB" w:rsidR="00BE362C" w:rsidRPr="00805CA5" w:rsidRDefault="00687776" w:rsidP="00BE362C">
            <w:pPr>
              <w:shd w:val="clear" w:color="auto" w:fill="FFFFFF" w:themeFill="background1"/>
              <w:tabs>
                <w:tab w:val="left" w:pos="612"/>
              </w:tabs>
              <w:spacing w:before="120" w:after="120"/>
              <w:rPr>
                <w:iCs/>
                <w:lang w:val="ro-RO" w:eastAsia="ru-RU"/>
              </w:rPr>
            </w:pPr>
            <w:r w:rsidRPr="00805CA5">
              <w:rPr>
                <w:iCs/>
                <w:lang w:val="ro-RO" w:eastAsia="ru-RU"/>
              </w:rPr>
              <w:t>1</w:t>
            </w:r>
            <w:r w:rsidR="00805CA5">
              <w:rPr>
                <w:iCs/>
                <w:lang w:val="ro-RO" w:eastAsia="ru-RU"/>
              </w:rPr>
              <w:t>5</w:t>
            </w:r>
            <w:r w:rsidRPr="00805CA5">
              <w:rPr>
                <w:iCs/>
                <w:lang w:val="ro-RO" w:eastAsia="ru-RU"/>
              </w:rPr>
              <w:t>%</w:t>
            </w:r>
          </w:p>
        </w:tc>
      </w:tr>
      <w:tr w:rsidR="00687776" w:rsidRPr="00805CA5" w14:paraId="5E95FF72" w14:textId="77777777" w:rsidTr="00687776">
        <w:tc>
          <w:tcPr>
            <w:tcW w:w="575" w:type="dxa"/>
          </w:tcPr>
          <w:p w14:paraId="7FE66F31" w14:textId="292AD145" w:rsidR="00687776" w:rsidRPr="00805CA5" w:rsidRDefault="00687776" w:rsidP="00BE362C">
            <w:pPr>
              <w:shd w:val="clear" w:color="auto" w:fill="FFFFFF" w:themeFill="background1"/>
              <w:tabs>
                <w:tab w:val="left" w:pos="612"/>
              </w:tabs>
              <w:spacing w:before="120" w:after="120"/>
              <w:rPr>
                <w:iCs/>
                <w:lang w:val="ro-RO" w:eastAsia="ru-RU"/>
              </w:rPr>
            </w:pPr>
            <w:r w:rsidRPr="00805CA5">
              <w:rPr>
                <w:iCs/>
                <w:lang w:val="ro-RO" w:eastAsia="ru-RU"/>
              </w:rPr>
              <w:t>3.</w:t>
            </w:r>
          </w:p>
        </w:tc>
        <w:tc>
          <w:tcPr>
            <w:tcW w:w="7123" w:type="dxa"/>
          </w:tcPr>
          <w:p w14:paraId="4644A83B" w14:textId="1E732480" w:rsidR="00687776" w:rsidRPr="00060D77" w:rsidRDefault="00805CA5" w:rsidP="00BE362C">
            <w:pPr>
              <w:shd w:val="clear" w:color="auto" w:fill="FFFFFF" w:themeFill="background1"/>
              <w:tabs>
                <w:tab w:val="left" w:pos="612"/>
              </w:tabs>
              <w:spacing w:before="120" w:after="120"/>
              <w:rPr>
                <w:iCs/>
                <w:lang w:val="ro-RO" w:eastAsia="ru-RU"/>
              </w:rPr>
            </w:pPr>
            <w:r w:rsidRPr="00060D77">
              <w:rPr>
                <w:b/>
                <w:bCs/>
                <w:iCs/>
                <w:lang w:val="ro-RO" w:eastAsia="ru-RU"/>
              </w:rPr>
              <w:t>Termenul de execuție a lucrărilor</w:t>
            </w:r>
            <w:r w:rsidR="00060D77">
              <w:rPr>
                <w:b/>
                <w:bCs/>
                <w:iCs/>
                <w:lang w:val="ro-RO" w:eastAsia="ru-RU"/>
              </w:rPr>
              <w:br/>
            </w:r>
            <w:r w:rsidR="003E3D7F">
              <w:rPr>
                <w:iCs/>
                <w:lang w:val="ro-RO" w:eastAsia="ru-RU"/>
              </w:rPr>
              <w:t>P</w:t>
            </w:r>
            <w:r w:rsidR="003E3D7F" w:rsidRPr="003E3D7F">
              <w:rPr>
                <w:iCs/>
                <w:lang w:val="ro-RO" w:eastAsia="ru-RU"/>
              </w:rPr>
              <w:t xml:space="preserve">unctajul se va calcula conform formulei: </w:t>
            </w:r>
            <w:r w:rsidR="003E3D7F" w:rsidRPr="003E3D7F">
              <w:rPr>
                <w:b/>
                <w:bCs/>
                <w:iCs/>
                <w:lang w:val="ro-RO" w:eastAsia="ru-RU"/>
              </w:rPr>
              <w:t>P</w:t>
            </w:r>
            <w:r w:rsidR="003E3D7F">
              <w:rPr>
                <w:b/>
                <w:bCs/>
                <w:iCs/>
                <w:lang w:val="ro-RO" w:eastAsia="ru-RU"/>
              </w:rPr>
              <w:t>te</w:t>
            </w:r>
            <w:r w:rsidR="003E3D7F" w:rsidRPr="003E3D7F">
              <w:rPr>
                <w:b/>
                <w:bCs/>
                <w:iCs/>
                <w:lang w:val="ro-RO" w:eastAsia="ru-RU"/>
              </w:rPr>
              <w:t>= (Dmin / Dn) × 10</w:t>
            </w:r>
            <w:r w:rsidR="003E3D7F" w:rsidRPr="003E3D7F">
              <w:rPr>
                <w:iCs/>
                <w:lang w:val="ro-RO" w:eastAsia="ru-RU"/>
              </w:rPr>
              <w:t>, unde</w:t>
            </w:r>
            <w:r w:rsidR="003E3D7F">
              <w:rPr>
                <w:iCs/>
                <w:lang w:val="ro-RO" w:eastAsia="ru-RU"/>
              </w:rPr>
              <w:t>,</w:t>
            </w:r>
            <w:r w:rsidR="003E3D7F" w:rsidRPr="003E3D7F">
              <w:rPr>
                <w:iCs/>
                <w:lang w:val="ro-RO" w:eastAsia="ru-RU"/>
              </w:rPr>
              <w:t xml:space="preserve"> </w:t>
            </w:r>
            <w:r w:rsidR="003E3D7F" w:rsidRPr="003E3D7F">
              <w:rPr>
                <w:b/>
                <w:bCs/>
                <w:iCs/>
                <w:lang w:val="ro-RO" w:eastAsia="ru-RU"/>
              </w:rPr>
              <w:t>Dmin</w:t>
            </w:r>
            <w:r w:rsidR="003E3D7F" w:rsidRPr="003E3D7F">
              <w:rPr>
                <w:iCs/>
                <w:lang w:val="ro-RO" w:eastAsia="ru-RU"/>
              </w:rPr>
              <w:t xml:space="preserve"> </w:t>
            </w:r>
            <w:r w:rsidR="003E3D7F">
              <w:rPr>
                <w:iCs/>
                <w:lang w:val="ro-RO" w:eastAsia="ru-RU"/>
              </w:rPr>
              <w:t>-</w:t>
            </w:r>
            <w:r w:rsidR="003E3D7F" w:rsidRPr="003E3D7F">
              <w:rPr>
                <w:iCs/>
                <w:lang w:val="ro-RO" w:eastAsia="ru-RU"/>
              </w:rPr>
              <w:t xml:space="preserve"> cel mai mic termen de execuție ofertat dintre ofertele admisibile; </w:t>
            </w:r>
            <w:r w:rsidR="003E3D7F" w:rsidRPr="003E3D7F">
              <w:rPr>
                <w:b/>
                <w:bCs/>
                <w:iCs/>
                <w:lang w:val="ro-RO" w:eastAsia="ru-RU"/>
              </w:rPr>
              <w:t>Dn</w:t>
            </w:r>
            <w:r w:rsidR="003E3D7F" w:rsidRPr="003E3D7F">
              <w:rPr>
                <w:iCs/>
                <w:lang w:val="ro-RO" w:eastAsia="ru-RU"/>
              </w:rPr>
              <w:t xml:space="preserve"> </w:t>
            </w:r>
            <w:r w:rsidR="003E3D7F">
              <w:rPr>
                <w:iCs/>
                <w:lang w:val="ro-RO" w:eastAsia="ru-RU"/>
              </w:rPr>
              <w:t>-</w:t>
            </w:r>
            <w:r w:rsidR="003E3D7F" w:rsidRPr="003E3D7F">
              <w:rPr>
                <w:iCs/>
                <w:lang w:val="ro-RO" w:eastAsia="ru-RU"/>
              </w:rPr>
              <w:t xml:space="preserve"> termenul de execuție al ofertei evaluate. </w:t>
            </w:r>
            <w:r w:rsidR="003E3D7F">
              <w:rPr>
                <w:iCs/>
                <w:lang w:val="ro-RO" w:eastAsia="ru-RU"/>
              </w:rPr>
              <w:br/>
            </w:r>
            <w:r w:rsidR="003E3D7F" w:rsidRPr="003E3D7F">
              <w:rPr>
                <w:iCs/>
                <w:u w:val="single"/>
                <w:lang w:val="ro-RO" w:eastAsia="ru-RU"/>
              </w:rPr>
              <w:t>Notă:</w:t>
            </w:r>
            <w:r w:rsidR="003E3D7F" w:rsidRPr="003E3D7F">
              <w:rPr>
                <w:iCs/>
                <w:lang w:val="ro-RO" w:eastAsia="ru-RU"/>
              </w:rPr>
              <w:t>Termenul ofertat nu poate depăși 90 de zile calendaristice; depășirea acestuia atrage respingerea ofertei.</w:t>
            </w:r>
          </w:p>
        </w:tc>
        <w:tc>
          <w:tcPr>
            <w:tcW w:w="1788" w:type="dxa"/>
          </w:tcPr>
          <w:p w14:paraId="52F6BBF8" w14:textId="54DDC2B5" w:rsidR="00687776" w:rsidRPr="00805CA5" w:rsidRDefault="00687776" w:rsidP="00BE362C">
            <w:pPr>
              <w:shd w:val="clear" w:color="auto" w:fill="FFFFFF" w:themeFill="background1"/>
              <w:tabs>
                <w:tab w:val="left" w:pos="612"/>
              </w:tabs>
              <w:spacing w:before="120" w:after="120"/>
              <w:rPr>
                <w:iCs/>
                <w:lang w:val="ro-RO" w:eastAsia="ru-RU"/>
              </w:rPr>
            </w:pPr>
            <w:r w:rsidRPr="00805CA5">
              <w:rPr>
                <w:iCs/>
                <w:lang w:val="ro-RO" w:eastAsia="ru-RU"/>
              </w:rPr>
              <w:t>1</w:t>
            </w:r>
            <w:r w:rsidR="00805CA5">
              <w:rPr>
                <w:iCs/>
                <w:lang w:val="ro-RO" w:eastAsia="ru-RU"/>
              </w:rPr>
              <w:t>0</w:t>
            </w:r>
            <w:r w:rsidRPr="00805CA5">
              <w:rPr>
                <w:iCs/>
                <w:lang w:val="ro-RO" w:eastAsia="ru-RU"/>
              </w:rPr>
              <w:t>%</w:t>
            </w:r>
          </w:p>
        </w:tc>
      </w:tr>
    </w:tbl>
    <w:p w14:paraId="56F393EE" w14:textId="77777777" w:rsidR="00BE362C" w:rsidRPr="00805CA5" w:rsidRDefault="00BE362C">
      <w:pPr>
        <w:numPr>
          <w:ilvl w:val="0"/>
          <w:numId w:val="3"/>
        </w:numPr>
        <w:shd w:val="clear" w:color="auto" w:fill="FFFFFF" w:themeFill="background1"/>
        <w:tabs>
          <w:tab w:val="right" w:pos="426"/>
        </w:tabs>
        <w:spacing w:before="120"/>
        <w:ind w:left="0" w:firstLine="0"/>
        <w:rPr>
          <w:b/>
          <w:lang w:val="ro-RO" w:eastAsia="ru-RU"/>
        </w:rPr>
      </w:pPr>
      <w:r w:rsidRPr="00805CA5">
        <w:rPr>
          <w:b/>
          <w:lang w:val="ro-RO" w:eastAsia="ru-RU"/>
        </w:rPr>
        <w:t>Termenul limită de depunere/deschidere a ofertelor:</w:t>
      </w:r>
    </w:p>
    <w:p w14:paraId="597EEFCB" w14:textId="4FB2B3F5" w:rsidR="00BE362C" w:rsidRPr="00805CA5" w:rsidRDefault="00BE362C">
      <w:pPr>
        <w:numPr>
          <w:ilvl w:val="0"/>
          <w:numId w:val="4"/>
        </w:numPr>
        <w:shd w:val="clear" w:color="auto" w:fill="FFFFFF" w:themeFill="background1"/>
        <w:tabs>
          <w:tab w:val="right" w:pos="426"/>
        </w:tabs>
        <w:spacing w:before="120"/>
        <w:rPr>
          <w:b/>
          <w:u w:val="single"/>
          <w:lang w:val="ro-RO" w:eastAsia="ru-RU"/>
        </w:rPr>
      </w:pPr>
      <w:r w:rsidRPr="00805CA5">
        <w:rPr>
          <w:b/>
          <w:lang w:val="ro-RO" w:eastAsia="ru-RU"/>
        </w:rPr>
        <w:t>până la:</w:t>
      </w:r>
      <w:r w:rsidR="000C6A87" w:rsidRPr="00805CA5">
        <w:rPr>
          <w:b/>
          <w:lang w:val="ro-RO" w:eastAsia="ru-RU"/>
        </w:rPr>
        <w:t xml:space="preserve"> </w:t>
      </w:r>
      <w:r w:rsidR="000C6A87" w:rsidRPr="00805CA5">
        <w:rPr>
          <w:bCs/>
          <w:u w:val="single"/>
          <w:lang w:val="ro-RO" w:eastAsia="ru-RU"/>
        </w:rPr>
        <w:t xml:space="preserve">conform SIA RSAP </w:t>
      </w:r>
    </w:p>
    <w:p w14:paraId="75C232E2" w14:textId="46FD74CD" w:rsidR="00BE362C" w:rsidRPr="00805CA5" w:rsidRDefault="00BE362C">
      <w:pPr>
        <w:numPr>
          <w:ilvl w:val="0"/>
          <w:numId w:val="4"/>
        </w:numPr>
        <w:shd w:val="clear" w:color="auto" w:fill="FFFFFF" w:themeFill="background1"/>
        <w:tabs>
          <w:tab w:val="right" w:pos="426"/>
        </w:tabs>
        <w:spacing w:before="120"/>
        <w:rPr>
          <w:b/>
          <w:lang w:val="ro-RO" w:eastAsia="ru-RU"/>
        </w:rPr>
      </w:pPr>
      <w:r w:rsidRPr="00805CA5">
        <w:rPr>
          <w:b/>
          <w:lang w:val="ro-RO" w:eastAsia="ru-RU"/>
        </w:rPr>
        <w:t>pe:</w:t>
      </w:r>
      <w:r w:rsidR="000C6A87" w:rsidRPr="00805CA5">
        <w:rPr>
          <w:b/>
          <w:lang w:val="ro-RO" w:eastAsia="ru-RU"/>
        </w:rPr>
        <w:t xml:space="preserve"> </w:t>
      </w:r>
      <w:r w:rsidR="000C6A87" w:rsidRPr="00805CA5">
        <w:rPr>
          <w:bCs/>
          <w:u w:val="single"/>
          <w:lang w:val="ro-RO" w:eastAsia="ru-RU"/>
        </w:rPr>
        <w:t>conform SIA RSAP</w:t>
      </w:r>
    </w:p>
    <w:p w14:paraId="3626F6C6" w14:textId="77777777" w:rsidR="00BE362C" w:rsidRPr="00805CA5" w:rsidRDefault="00BE362C">
      <w:pPr>
        <w:numPr>
          <w:ilvl w:val="0"/>
          <w:numId w:val="3"/>
        </w:numPr>
        <w:shd w:val="clear" w:color="auto" w:fill="FFFFFF" w:themeFill="background1"/>
        <w:tabs>
          <w:tab w:val="right" w:pos="426"/>
        </w:tabs>
        <w:spacing w:before="120"/>
        <w:ind w:left="0" w:firstLine="0"/>
        <w:jc w:val="both"/>
        <w:rPr>
          <w:b/>
          <w:lang w:val="ro-RO" w:eastAsia="ru-RU"/>
        </w:rPr>
      </w:pPr>
      <w:r w:rsidRPr="00805CA5">
        <w:rPr>
          <w:b/>
          <w:lang w:val="ro-RO" w:eastAsia="ru-RU"/>
        </w:rPr>
        <w:t xml:space="preserve">Adresa la care trebuie transmise ofertele sau cererile de participare: </w:t>
      </w:r>
    </w:p>
    <w:p w14:paraId="0FD5C859" w14:textId="77777777" w:rsidR="00BE362C" w:rsidRPr="00805CA5" w:rsidRDefault="00BE362C" w:rsidP="000C6A87">
      <w:pPr>
        <w:shd w:val="clear" w:color="auto" w:fill="FFFFFF" w:themeFill="background1"/>
        <w:tabs>
          <w:tab w:val="right" w:pos="426"/>
        </w:tabs>
        <w:spacing w:before="120"/>
        <w:ind w:left="450"/>
        <w:jc w:val="both"/>
        <w:rPr>
          <w:bCs/>
          <w:iCs/>
          <w:u w:val="single"/>
          <w:lang w:val="ro-RO" w:eastAsia="ru-RU"/>
        </w:rPr>
      </w:pPr>
      <w:r w:rsidRPr="00805CA5">
        <w:rPr>
          <w:bCs/>
          <w:iCs/>
          <w:u w:val="single"/>
          <w:lang w:val="ro-RO" w:eastAsia="ru-RU"/>
        </w:rPr>
        <w:t>Ofertele sau cererile de participare vor fi depuse electronic prin intermediul SIA RSAP</w:t>
      </w:r>
    </w:p>
    <w:p w14:paraId="1773BD93" w14:textId="3655C44E" w:rsidR="00BE362C" w:rsidRPr="00805CA5" w:rsidRDefault="00BE362C">
      <w:pPr>
        <w:numPr>
          <w:ilvl w:val="0"/>
          <w:numId w:val="3"/>
        </w:numPr>
        <w:tabs>
          <w:tab w:val="right" w:pos="426"/>
        </w:tabs>
        <w:spacing w:before="120"/>
        <w:ind w:left="0" w:firstLine="0"/>
        <w:jc w:val="both"/>
        <w:rPr>
          <w:b/>
          <w:lang w:val="ro-RO" w:eastAsia="ru-RU"/>
        </w:rPr>
      </w:pPr>
      <w:r w:rsidRPr="00805CA5">
        <w:rPr>
          <w:b/>
          <w:lang w:val="ro-RO" w:eastAsia="ru-RU"/>
        </w:rPr>
        <w:t xml:space="preserve">Termenul de valabilitate a ofertelor: </w:t>
      </w:r>
      <w:r w:rsidR="000C6A87" w:rsidRPr="00C516B2">
        <w:rPr>
          <w:bCs/>
          <w:u w:val="single"/>
          <w:lang w:val="ro-RO" w:eastAsia="ru-RU"/>
        </w:rPr>
        <w:t>minim 60 zile</w:t>
      </w:r>
    </w:p>
    <w:p w14:paraId="4E3C6F91" w14:textId="07D205BB" w:rsidR="00BE362C" w:rsidRPr="00805CA5" w:rsidRDefault="00BE362C">
      <w:pPr>
        <w:numPr>
          <w:ilvl w:val="0"/>
          <w:numId w:val="3"/>
        </w:numPr>
        <w:tabs>
          <w:tab w:val="right" w:pos="426"/>
        </w:tabs>
        <w:spacing w:before="120"/>
        <w:ind w:left="0" w:firstLine="0"/>
        <w:jc w:val="both"/>
        <w:rPr>
          <w:b/>
          <w:lang w:val="ro-RO" w:eastAsia="ru-RU"/>
        </w:rPr>
      </w:pPr>
      <w:r w:rsidRPr="00805CA5">
        <w:rPr>
          <w:b/>
          <w:lang w:val="ro-RO" w:eastAsia="ru-RU"/>
        </w:rPr>
        <w:t xml:space="preserve">Locul deschiderii ofertelor: </w:t>
      </w:r>
      <w:r w:rsidR="000C6A87" w:rsidRPr="00805CA5">
        <w:rPr>
          <w:b/>
          <w:lang w:val="ro-RO" w:eastAsia="ru-RU"/>
        </w:rPr>
        <w:t xml:space="preserve"> </w:t>
      </w:r>
      <w:r w:rsidR="000C6A87" w:rsidRPr="00805CA5">
        <w:rPr>
          <w:bCs/>
          <w:u w:val="single"/>
          <w:lang w:val="ro-RO" w:eastAsia="ru-RU"/>
        </w:rPr>
        <w:t>SIA RSAP</w:t>
      </w:r>
    </w:p>
    <w:p w14:paraId="7F90EC3B" w14:textId="77777777" w:rsidR="00BE362C" w:rsidRPr="00805CA5" w:rsidRDefault="00BE362C" w:rsidP="000C6A87">
      <w:pPr>
        <w:shd w:val="clear" w:color="auto" w:fill="FFFFFF" w:themeFill="background1"/>
        <w:tabs>
          <w:tab w:val="right" w:pos="426"/>
        </w:tabs>
        <w:ind w:left="3261"/>
        <w:contextualSpacing/>
        <w:jc w:val="both"/>
        <w:rPr>
          <w:i/>
          <w:iCs/>
          <w:sz w:val="20"/>
          <w:lang w:val="ro-RO" w:eastAsia="ru-RU"/>
        </w:rPr>
      </w:pPr>
      <w:r w:rsidRPr="00805CA5">
        <w:rPr>
          <w:i/>
          <w:iCs/>
          <w:sz w:val="20"/>
          <w:lang w:val="ro-RO" w:eastAsia="ru-RU"/>
        </w:rPr>
        <w:t>(SIA RSAP sau adresa deschiderii)</w:t>
      </w:r>
    </w:p>
    <w:p w14:paraId="75C39C79" w14:textId="77777777" w:rsidR="00BE362C" w:rsidRPr="00805CA5" w:rsidRDefault="00BE362C" w:rsidP="000C6A87">
      <w:pPr>
        <w:shd w:val="clear" w:color="auto" w:fill="FFFFFF" w:themeFill="background1"/>
        <w:spacing w:after="120"/>
        <w:ind w:left="426"/>
        <w:jc w:val="both"/>
        <w:rPr>
          <w:bCs/>
          <w:iCs/>
          <w:u w:val="single"/>
          <w:lang w:val="ro-RO" w:eastAsia="ru-RU"/>
        </w:rPr>
      </w:pPr>
      <w:r w:rsidRPr="00805CA5">
        <w:rPr>
          <w:bCs/>
          <w:iCs/>
          <w:u w:val="single"/>
          <w:lang w:val="ro-RO" w:eastAsia="ru-RU"/>
        </w:rPr>
        <w:t>Ofertele înt</w:t>
      </w:r>
      <w:r w:rsidR="00AD62DE" w:rsidRPr="00805CA5">
        <w:rPr>
          <w:bCs/>
          <w:iCs/>
          <w:u w:val="single"/>
          <w:lang w:val="ro-RO" w:eastAsia="ru-RU"/>
        </w:rPr>
        <w:t>â</w:t>
      </w:r>
      <w:r w:rsidRPr="00805CA5">
        <w:rPr>
          <w:bCs/>
          <w:iCs/>
          <w:u w:val="single"/>
          <w:lang w:val="ro-RO" w:eastAsia="ru-RU"/>
        </w:rPr>
        <w:t xml:space="preserve">rziate vor fi respinse. </w:t>
      </w:r>
    </w:p>
    <w:p w14:paraId="6C56D6B3" w14:textId="7913E05E" w:rsidR="00BE362C" w:rsidRPr="00805CA5" w:rsidRDefault="00BE362C">
      <w:pPr>
        <w:pStyle w:val="Listparagraf"/>
        <w:numPr>
          <w:ilvl w:val="0"/>
          <w:numId w:val="3"/>
        </w:numPr>
        <w:tabs>
          <w:tab w:val="clear" w:pos="1134"/>
        </w:tabs>
        <w:ind w:left="426" w:hanging="426"/>
        <w:rPr>
          <w:b/>
          <w:noProof/>
          <w:lang w:val="ro-RO" w:eastAsia="ru-RU"/>
        </w:rPr>
      </w:pPr>
      <w:r w:rsidRPr="00805CA5">
        <w:rPr>
          <w:b/>
          <w:noProof/>
          <w:lang w:val="ro-RO" w:eastAsia="ru-RU"/>
        </w:rPr>
        <w:t xml:space="preserve">Persoanele autorizate să asiste la deschiderea ofertelor: </w:t>
      </w:r>
      <w:r w:rsidR="000C6A87" w:rsidRPr="00805CA5">
        <w:rPr>
          <w:b/>
          <w:lang w:val="ro-RO" w:eastAsia="ru-RU"/>
        </w:rPr>
        <w:br/>
      </w:r>
      <w:r w:rsidR="000C6A87" w:rsidRPr="00805CA5">
        <w:rPr>
          <w:bCs/>
          <w:noProof/>
          <w:u w:val="single"/>
          <w:lang w:val="ro-RO" w:eastAsia="ru-RU"/>
        </w:rPr>
        <w:t>Ofertele vor fi depuse electronic prin intermediul SIA RSAP</w:t>
      </w:r>
    </w:p>
    <w:p w14:paraId="5A777DE6" w14:textId="1CF1B87D" w:rsidR="00BE362C" w:rsidRPr="00805CA5" w:rsidRDefault="00BE362C">
      <w:pPr>
        <w:numPr>
          <w:ilvl w:val="0"/>
          <w:numId w:val="3"/>
        </w:numPr>
        <w:shd w:val="clear" w:color="auto" w:fill="FFFFFF" w:themeFill="background1"/>
        <w:tabs>
          <w:tab w:val="right" w:pos="426"/>
        </w:tabs>
        <w:spacing w:before="120"/>
        <w:ind w:left="450" w:hanging="450"/>
        <w:jc w:val="both"/>
        <w:rPr>
          <w:b/>
          <w:lang w:val="ro-RO" w:eastAsia="ru-RU"/>
        </w:rPr>
      </w:pPr>
      <w:r w:rsidRPr="00805CA5">
        <w:rPr>
          <w:b/>
          <w:lang w:val="ro-RO" w:eastAsia="ru-RU"/>
        </w:rPr>
        <w:lastRenderedPageBreak/>
        <w:t xml:space="preserve">Limba sau limbile în care trebuie redactate ofertele sau cererile de participare: </w:t>
      </w:r>
      <w:r w:rsidR="000C6A87" w:rsidRPr="00805CA5">
        <w:rPr>
          <w:b/>
          <w:lang w:val="ro-RO" w:eastAsia="ru-RU"/>
        </w:rPr>
        <w:br/>
      </w:r>
      <w:r w:rsidR="000C6A87" w:rsidRPr="00805CA5">
        <w:rPr>
          <w:bCs/>
          <w:u w:val="single"/>
          <w:lang w:val="ro-RO" w:eastAsia="ru-RU"/>
        </w:rPr>
        <w:t>Limba română.</w:t>
      </w:r>
    </w:p>
    <w:p w14:paraId="3525B78C" w14:textId="5E1083E3" w:rsidR="00BE362C" w:rsidRPr="00805CA5" w:rsidRDefault="00BE362C">
      <w:pPr>
        <w:numPr>
          <w:ilvl w:val="0"/>
          <w:numId w:val="3"/>
        </w:numPr>
        <w:shd w:val="clear" w:color="auto" w:fill="FFFFFF" w:themeFill="background1"/>
        <w:tabs>
          <w:tab w:val="right" w:pos="426"/>
        </w:tabs>
        <w:spacing w:before="120"/>
        <w:ind w:left="360"/>
        <w:jc w:val="both"/>
        <w:rPr>
          <w:b/>
          <w:u w:val="single"/>
          <w:lang w:val="ro-RO" w:eastAsia="ru-RU"/>
        </w:rPr>
      </w:pPr>
      <w:r w:rsidRPr="00805CA5">
        <w:rPr>
          <w:b/>
          <w:lang w:val="ro-RO" w:eastAsia="ru-RU"/>
        </w:rPr>
        <w:t xml:space="preserve">Respectivul contract se referă la un proiect și/sau program finanțat din fonduri ale Uniunii Europene: </w:t>
      </w:r>
      <w:r w:rsidR="000C6A87" w:rsidRPr="00805CA5">
        <w:rPr>
          <w:bCs/>
          <w:u w:val="single"/>
          <w:lang w:val="ro-RO" w:eastAsia="ru-RU"/>
        </w:rPr>
        <w:t>Nu se aplică</w:t>
      </w:r>
    </w:p>
    <w:p w14:paraId="02FF4B48" w14:textId="1957BCFF" w:rsidR="00BE362C" w:rsidRPr="00805CA5" w:rsidRDefault="00BE362C" w:rsidP="006C6030">
      <w:pPr>
        <w:shd w:val="clear" w:color="auto" w:fill="FFFFFF" w:themeFill="background1"/>
        <w:tabs>
          <w:tab w:val="right" w:pos="426"/>
        </w:tabs>
        <w:ind w:left="1418"/>
        <w:contextualSpacing/>
        <w:jc w:val="both"/>
        <w:rPr>
          <w:i/>
          <w:iCs/>
          <w:sz w:val="20"/>
          <w:lang w:val="ro-RO" w:eastAsia="ru-RU"/>
        </w:rPr>
      </w:pPr>
      <w:r w:rsidRPr="00805CA5">
        <w:rPr>
          <w:i/>
          <w:iCs/>
          <w:sz w:val="20"/>
          <w:lang w:val="ro-RO" w:eastAsia="ru-RU"/>
        </w:rPr>
        <w:t>(se specifică denumirea</w:t>
      </w:r>
      <w:r w:rsidR="00805CA5">
        <w:rPr>
          <w:i/>
          <w:iCs/>
          <w:sz w:val="20"/>
          <w:lang w:val="ro-RO" w:eastAsia="ru-RU"/>
        </w:rPr>
        <w:t xml:space="preserve"> </w:t>
      </w:r>
      <w:r w:rsidRPr="00805CA5">
        <w:rPr>
          <w:i/>
          <w:iCs/>
          <w:sz w:val="20"/>
          <w:lang w:val="ro-RO" w:eastAsia="ru-RU"/>
        </w:rPr>
        <w:t>proiectului și/sau programului)</w:t>
      </w:r>
    </w:p>
    <w:p w14:paraId="16F7BF55" w14:textId="77777777" w:rsidR="00BE362C" w:rsidRPr="00805CA5" w:rsidRDefault="00BE362C">
      <w:pPr>
        <w:numPr>
          <w:ilvl w:val="0"/>
          <w:numId w:val="3"/>
        </w:numPr>
        <w:shd w:val="clear" w:color="auto" w:fill="FFFFFF" w:themeFill="background1"/>
        <w:tabs>
          <w:tab w:val="right" w:pos="426"/>
        </w:tabs>
        <w:spacing w:before="120"/>
        <w:ind w:left="0" w:firstLine="0"/>
        <w:rPr>
          <w:b/>
          <w:lang w:val="ro-RO" w:eastAsia="ru-RU"/>
        </w:rPr>
      </w:pPr>
      <w:r w:rsidRPr="00805CA5">
        <w:rPr>
          <w:b/>
          <w:lang w:val="ro-RO" w:eastAsia="ru-RU"/>
        </w:rPr>
        <w:t xml:space="preserve">Denumirea și adresa organismului competent de soluționare a contestațiilor: </w:t>
      </w:r>
    </w:p>
    <w:p w14:paraId="3973DFDF" w14:textId="77777777" w:rsidR="00BE362C" w:rsidRPr="00805CA5" w:rsidRDefault="00BE362C" w:rsidP="00BE362C">
      <w:pPr>
        <w:shd w:val="clear" w:color="auto" w:fill="FFFFFF" w:themeFill="background1"/>
        <w:tabs>
          <w:tab w:val="right" w:pos="426"/>
        </w:tabs>
        <w:ind w:left="450"/>
        <w:rPr>
          <w:bCs/>
          <w:i/>
          <w:lang w:val="ro-RO" w:eastAsia="ru-RU"/>
        </w:rPr>
      </w:pPr>
      <w:r w:rsidRPr="00805CA5">
        <w:rPr>
          <w:bCs/>
          <w:i/>
          <w:lang w:val="ro-RO" w:eastAsia="ru-RU"/>
        </w:rPr>
        <w:t>Agenția Națională pentru Soluționarea Contestațiilor</w:t>
      </w:r>
    </w:p>
    <w:p w14:paraId="2D603D23" w14:textId="77777777" w:rsidR="00BE362C" w:rsidRPr="00805CA5" w:rsidRDefault="00BE362C" w:rsidP="00BE362C">
      <w:pPr>
        <w:shd w:val="clear" w:color="auto" w:fill="FFFFFF" w:themeFill="background1"/>
        <w:tabs>
          <w:tab w:val="right" w:pos="426"/>
        </w:tabs>
        <w:ind w:left="450"/>
        <w:rPr>
          <w:bCs/>
          <w:i/>
          <w:lang w:val="ro-RO" w:eastAsia="ru-RU"/>
        </w:rPr>
      </w:pPr>
      <w:r w:rsidRPr="00805CA5">
        <w:rPr>
          <w:bCs/>
          <w:i/>
          <w:lang w:val="ro-RO" w:eastAsia="ru-RU"/>
        </w:rPr>
        <w:t>Adresa: mun. Chișinău, bd. Ștefan cel Mare și Sfânt nr.124 (et.4), MD 2001;</w:t>
      </w:r>
    </w:p>
    <w:p w14:paraId="60163A5C" w14:textId="669C01F0" w:rsidR="000C6A87" w:rsidRPr="00805CA5" w:rsidRDefault="00BE362C" w:rsidP="00BE362C">
      <w:pPr>
        <w:shd w:val="clear" w:color="auto" w:fill="FFFFFF" w:themeFill="background1"/>
        <w:tabs>
          <w:tab w:val="right" w:pos="426"/>
        </w:tabs>
        <w:ind w:left="450"/>
        <w:rPr>
          <w:bCs/>
          <w:i/>
          <w:lang w:val="ro-RO" w:eastAsia="ru-RU"/>
        </w:rPr>
      </w:pPr>
      <w:r w:rsidRPr="00805CA5">
        <w:rPr>
          <w:bCs/>
          <w:i/>
          <w:lang w:val="ro-RO" w:eastAsia="ru-RU"/>
        </w:rPr>
        <w:t>Tel/Fax/email:</w:t>
      </w:r>
      <w:r w:rsidR="00FE38A6" w:rsidRPr="00805CA5">
        <w:rPr>
          <w:bCs/>
          <w:i/>
          <w:lang w:val="ro-RO" w:eastAsia="ru-RU"/>
        </w:rPr>
        <w:t xml:space="preserve"> </w:t>
      </w:r>
      <w:r w:rsidRPr="00805CA5">
        <w:rPr>
          <w:bCs/>
          <w:i/>
          <w:lang w:val="ro-RO" w:eastAsia="ru-RU"/>
        </w:rPr>
        <w:t>022-820 652, 022 820-651, contestatii@ansc.md</w:t>
      </w:r>
    </w:p>
    <w:p w14:paraId="474A9969" w14:textId="77777777" w:rsidR="00BE362C" w:rsidRPr="00805CA5" w:rsidRDefault="00BE362C" w:rsidP="00BE362C">
      <w:pPr>
        <w:shd w:val="clear" w:color="auto" w:fill="FFFFFF" w:themeFill="background1"/>
        <w:tabs>
          <w:tab w:val="right" w:pos="426"/>
        </w:tabs>
        <w:ind w:left="450"/>
        <w:rPr>
          <w:bCs/>
          <w:i/>
          <w:lang w:val="ro-RO" w:eastAsia="ru-RU"/>
        </w:rPr>
      </w:pPr>
    </w:p>
    <w:p w14:paraId="4FC9C2AC" w14:textId="003F5B1F" w:rsidR="00BE362C" w:rsidRPr="00805CA5" w:rsidRDefault="00BE362C">
      <w:pPr>
        <w:numPr>
          <w:ilvl w:val="0"/>
          <w:numId w:val="3"/>
        </w:numPr>
        <w:shd w:val="clear" w:color="auto" w:fill="FFFFFF" w:themeFill="background1"/>
        <w:tabs>
          <w:tab w:val="right" w:pos="426"/>
        </w:tabs>
        <w:spacing w:before="120"/>
        <w:ind w:left="360"/>
        <w:jc w:val="both"/>
        <w:rPr>
          <w:b/>
          <w:lang w:val="ro-RO" w:eastAsia="ru-RU"/>
        </w:rPr>
      </w:pPr>
      <w:r w:rsidRPr="00805CA5">
        <w:rPr>
          <w:b/>
          <w:lang w:val="ro-RO" w:eastAsia="ru-RU"/>
        </w:rPr>
        <w:t>Data (datele) șireferința (referințele) publicărilor anterioare în Jurnalul Oficial al Uniunii Europene privind contractul (contractele) la care se referă anunțul respectiv (dacă este cazul):</w:t>
      </w:r>
      <w:r w:rsidR="000C6A87" w:rsidRPr="00805CA5">
        <w:rPr>
          <w:b/>
          <w:lang w:val="ro-RO" w:eastAsia="ru-RU"/>
        </w:rPr>
        <w:t xml:space="preserve"> </w:t>
      </w:r>
      <w:r w:rsidR="000C6A87" w:rsidRPr="00805CA5">
        <w:rPr>
          <w:bCs/>
          <w:u w:val="single"/>
          <w:lang w:val="ro-RO" w:eastAsia="ru-RU"/>
        </w:rPr>
        <w:t>Nu se aplică</w:t>
      </w:r>
    </w:p>
    <w:p w14:paraId="0A3E25DE" w14:textId="7E3045C6" w:rsidR="00BE362C" w:rsidRPr="00805CA5" w:rsidRDefault="00BE362C">
      <w:pPr>
        <w:numPr>
          <w:ilvl w:val="0"/>
          <w:numId w:val="3"/>
        </w:numPr>
        <w:shd w:val="clear" w:color="auto" w:fill="FFFFFF" w:themeFill="background1"/>
        <w:tabs>
          <w:tab w:val="right" w:pos="426"/>
        </w:tabs>
        <w:spacing w:before="120"/>
        <w:ind w:left="360"/>
        <w:jc w:val="both"/>
        <w:rPr>
          <w:b/>
          <w:lang w:val="ro-RO" w:eastAsia="ru-RU"/>
        </w:rPr>
      </w:pPr>
      <w:r w:rsidRPr="00805CA5">
        <w:rPr>
          <w:b/>
          <w:lang w:val="ro-RO" w:eastAsia="ru-RU"/>
        </w:rPr>
        <w:t>În cazul achizițiilor periodice, calendarul estimat pentru publicarea anunțurilor viitoare</w:t>
      </w:r>
      <w:r w:rsidRPr="00805CA5">
        <w:rPr>
          <w:b/>
          <w:shd w:val="clear" w:color="auto" w:fill="FFFFFF" w:themeFill="background1"/>
          <w:lang w:val="ro-RO" w:eastAsia="ru-RU"/>
        </w:rPr>
        <w:t>:</w:t>
      </w:r>
      <w:r w:rsidR="000C6A87" w:rsidRPr="00805CA5">
        <w:rPr>
          <w:b/>
          <w:shd w:val="clear" w:color="auto" w:fill="FFFFFF" w:themeFill="background1"/>
          <w:lang w:val="ro-RO" w:eastAsia="ru-RU"/>
        </w:rPr>
        <w:t xml:space="preserve"> </w:t>
      </w:r>
      <w:r w:rsidR="000C6A87" w:rsidRPr="00805CA5">
        <w:rPr>
          <w:bCs/>
          <w:u w:val="single"/>
          <w:shd w:val="clear" w:color="auto" w:fill="FFFFFF" w:themeFill="background1"/>
          <w:lang w:val="ro-RO" w:eastAsia="ru-RU"/>
        </w:rPr>
        <w:t>Nu se aplică</w:t>
      </w:r>
    </w:p>
    <w:p w14:paraId="0D3F5FE9" w14:textId="6E2BFE33" w:rsidR="00BE362C" w:rsidRPr="00805CA5" w:rsidRDefault="00BE362C">
      <w:pPr>
        <w:numPr>
          <w:ilvl w:val="0"/>
          <w:numId w:val="3"/>
        </w:numPr>
        <w:shd w:val="clear" w:color="auto" w:fill="FFFFFF" w:themeFill="background1"/>
        <w:tabs>
          <w:tab w:val="right" w:pos="426"/>
        </w:tabs>
        <w:spacing w:before="120"/>
        <w:ind w:left="360"/>
        <w:jc w:val="both"/>
        <w:rPr>
          <w:b/>
          <w:lang w:val="ro-RO" w:eastAsia="ru-RU"/>
        </w:rPr>
      </w:pPr>
      <w:r w:rsidRPr="00805CA5">
        <w:rPr>
          <w:b/>
          <w:lang w:val="ro-RO" w:eastAsia="ru-RU"/>
        </w:rPr>
        <w:t>Data publicării anunțului de intenție sau, după caz, precizarea că nu a fost publicat un astfel de</w:t>
      </w:r>
      <w:r w:rsidR="00FE38A6" w:rsidRPr="00805CA5">
        <w:rPr>
          <w:b/>
          <w:lang w:val="ro-RO" w:eastAsia="ru-RU"/>
        </w:rPr>
        <w:t xml:space="preserve"> </w:t>
      </w:r>
      <w:r w:rsidR="00093AE5" w:rsidRPr="00805CA5">
        <w:rPr>
          <w:b/>
          <w:shd w:val="clear" w:color="auto" w:fill="FFFFFF" w:themeFill="background1"/>
          <w:lang w:val="ro-RO" w:eastAsia="ru-RU"/>
        </w:rPr>
        <w:t>a</w:t>
      </w:r>
      <w:r w:rsidRPr="00805CA5">
        <w:rPr>
          <w:b/>
          <w:shd w:val="clear" w:color="auto" w:fill="FFFFFF" w:themeFill="background1"/>
          <w:lang w:val="ro-RO" w:eastAsia="ru-RU"/>
        </w:rPr>
        <w:t>nunţ:</w:t>
      </w:r>
      <w:r w:rsidR="000C6A87" w:rsidRPr="00805CA5">
        <w:rPr>
          <w:bCs/>
          <w:u w:val="single"/>
          <w:shd w:val="clear" w:color="auto" w:fill="FFFFFF" w:themeFill="background1"/>
          <w:lang w:val="ro-RO" w:eastAsia="ru-RU"/>
        </w:rPr>
        <w:t>Nu a fost publica</w:t>
      </w:r>
      <w:r w:rsidR="00DC0091">
        <w:rPr>
          <w:bCs/>
          <w:u w:val="single"/>
          <w:shd w:val="clear" w:color="auto" w:fill="FFFFFF" w:themeFill="background1"/>
          <w:lang w:val="ro-RO" w:eastAsia="ru-RU"/>
        </w:rPr>
        <w:t>t</w:t>
      </w:r>
      <w:r w:rsidR="000C6A87" w:rsidRPr="00805CA5">
        <w:rPr>
          <w:bCs/>
          <w:u w:val="single"/>
          <w:shd w:val="clear" w:color="auto" w:fill="FFFFFF" w:themeFill="background1"/>
          <w:lang w:val="ro-RO" w:eastAsia="ru-RU"/>
        </w:rPr>
        <w:t xml:space="preserve"> un astfel de anunț</w:t>
      </w:r>
    </w:p>
    <w:p w14:paraId="534F3234" w14:textId="63ACC591" w:rsidR="00BE362C" w:rsidRPr="00805CA5" w:rsidRDefault="00BE362C">
      <w:pPr>
        <w:numPr>
          <w:ilvl w:val="0"/>
          <w:numId w:val="3"/>
        </w:numPr>
        <w:shd w:val="clear" w:color="auto" w:fill="FFFFFF" w:themeFill="background1"/>
        <w:tabs>
          <w:tab w:val="right" w:pos="426"/>
        </w:tabs>
        <w:spacing w:before="120"/>
        <w:ind w:left="0" w:firstLine="0"/>
        <w:jc w:val="both"/>
        <w:rPr>
          <w:b/>
          <w:lang w:val="ro-RO" w:eastAsia="ru-RU"/>
        </w:rPr>
      </w:pPr>
      <w:r w:rsidRPr="00805CA5">
        <w:rPr>
          <w:b/>
          <w:lang w:val="ro-RO" w:eastAsia="ru-RU"/>
        </w:rPr>
        <w:t>Data transmiterii spre publicare a anunțului de participar</w:t>
      </w:r>
      <w:r w:rsidRPr="00805CA5">
        <w:rPr>
          <w:b/>
          <w:shd w:val="clear" w:color="auto" w:fill="FFFFFF" w:themeFill="background1"/>
          <w:lang w:val="ro-RO" w:eastAsia="ru-RU"/>
        </w:rPr>
        <w:t>e</w:t>
      </w:r>
      <w:r w:rsidR="00426FF4" w:rsidRPr="00805CA5">
        <w:rPr>
          <w:b/>
          <w:shd w:val="clear" w:color="auto" w:fill="FFFFFF" w:themeFill="background1"/>
          <w:lang w:val="ro-RO" w:eastAsia="ru-RU"/>
        </w:rPr>
        <w:t>:</w:t>
      </w:r>
      <w:r w:rsidR="000C6A87" w:rsidRPr="00805CA5">
        <w:rPr>
          <w:b/>
          <w:shd w:val="clear" w:color="auto" w:fill="FFFFFF" w:themeFill="background1"/>
          <w:lang w:val="ro-RO" w:eastAsia="ru-RU"/>
        </w:rPr>
        <w:t xml:space="preserve"> </w:t>
      </w:r>
      <w:r w:rsidR="000C6A87" w:rsidRPr="00805CA5">
        <w:rPr>
          <w:bCs/>
          <w:shd w:val="clear" w:color="auto" w:fill="FFFFFF" w:themeFill="background1"/>
          <w:lang w:val="ro-RO" w:eastAsia="ru-RU"/>
        </w:rPr>
        <w:t>Conform SIA RSAP</w:t>
      </w:r>
    </w:p>
    <w:p w14:paraId="2045D673" w14:textId="77777777" w:rsidR="00BE362C" w:rsidRPr="00805CA5" w:rsidRDefault="00BE362C">
      <w:pPr>
        <w:numPr>
          <w:ilvl w:val="0"/>
          <w:numId w:val="3"/>
        </w:numPr>
        <w:shd w:val="clear" w:color="auto" w:fill="FFFFFF" w:themeFill="background1"/>
        <w:tabs>
          <w:tab w:val="right" w:pos="426"/>
        </w:tabs>
        <w:spacing w:before="120"/>
        <w:ind w:left="0" w:firstLine="0"/>
        <w:rPr>
          <w:b/>
          <w:lang w:val="ro-RO" w:eastAsia="ru-RU"/>
        </w:rPr>
      </w:pPr>
      <w:r w:rsidRPr="00805CA5">
        <w:rPr>
          <w:b/>
          <w:lang w:val="ro-RO"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805CA5" w14:paraId="7CE1A222" w14:textId="77777777" w:rsidTr="001A1A16">
        <w:tc>
          <w:tcPr>
            <w:tcW w:w="5305" w:type="dxa"/>
            <w:shd w:val="clear" w:color="auto" w:fill="FFFFFF" w:themeFill="background1"/>
          </w:tcPr>
          <w:p w14:paraId="3240C049" w14:textId="77777777" w:rsidR="00BE362C" w:rsidRPr="00805CA5" w:rsidRDefault="00BE362C" w:rsidP="00BE362C">
            <w:pPr>
              <w:shd w:val="clear" w:color="auto" w:fill="FFFFFF" w:themeFill="background1"/>
              <w:tabs>
                <w:tab w:val="right" w:pos="426"/>
              </w:tabs>
              <w:rPr>
                <w:b/>
                <w:lang w:val="ro-RO" w:eastAsia="ru-RU"/>
              </w:rPr>
            </w:pPr>
            <w:r w:rsidRPr="00805CA5">
              <w:rPr>
                <w:b/>
                <w:lang w:val="ro-RO" w:eastAsia="ru-RU"/>
              </w:rPr>
              <w:t>Denumirea instrumentului electronic</w:t>
            </w:r>
          </w:p>
        </w:tc>
        <w:tc>
          <w:tcPr>
            <w:tcW w:w="3785" w:type="dxa"/>
            <w:shd w:val="clear" w:color="auto" w:fill="FFFFFF" w:themeFill="background1"/>
          </w:tcPr>
          <w:p w14:paraId="791D876F" w14:textId="77777777" w:rsidR="00BE362C" w:rsidRPr="00805CA5" w:rsidRDefault="00BE362C" w:rsidP="00BE362C">
            <w:pPr>
              <w:shd w:val="clear" w:color="auto" w:fill="FFFFFF" w:themeFill="background1"/>
              <w:tabs>
                <w:tab w:val="right" w:pos="426"/>
              </w:tabs>
              <w:rPr>
                <w:b/>
                <w:lang w:val="ro-RO" w:eastAsia="ru-RU"/>
              </w:rPr>
            </w:pPr>
            <w:r w:rsidRPr="00805CA5">
              <w:rPr>
                <w:b/>
                <w:lang w:val="ro-RO" w:eastAsia="ru-RU"/>
              </w:rPr>
              <w:t>Se va utiliza/accepta sau nu</w:t>
            </w:r>
          </w:p>
        </w:tc>
      </w:tr>
      <w:tr w:rsidR="00BE362C" w:rsidRPr="00805CA5" w14:paraId="6965C240" w14:textId="77777777" w:rsidTr="001A1A16">
        <w:tc>
          <w:tcPr>
            <w:tcW w:w="5305" w:type="dxa"/>
            <w:shd w:val="clear" w:color="auto" w:fill="FFFFFF" w:themeFill="background1"/>
          </w:tcPr>
          <w:p w14:paraId="7715F972" w14:textId="77777777" w:rsidR="00BE362C" w:rsidRPr="00805CA5" w:rsidRDefault="00BE362C" w:rsidP="00BE362C">
            <w:pPr>
              <w:shd w:val="clear" w:color="auto" w:fill="FFFFFF" w:themeFill="background1"/>
              <w:tabs>
                <w:tab w:val="right" w:pos="426"/>
              </w:tabs>
              <w:rPr>
                <w:lang w:val="ro-RO" w:eastAsia="ru-RU"/>
              </w:rPr>
            </w:pPr>
            <w:r w:rsidRPr="00805CA5">
              <w:rPr>
                <w:lang w:val="ro-RO" w:eastAsia="ru-RU"/>
              </w:rPr>
              <w:t>depunerea electronică a ofertelor sau a cererilor de participare</w:t>
            </w:r>
          </w:p>
        </w:tc>
        <w:tc>
          <w:tcPr>
            <w:tcW w:w="3785" w:type="dxa"/>
            <w:shd w:val="clear" w:color="auto" w:fill="FFFFFF" w:themeFill="background1"/>
          </w:tcPr>
          <w:p w14:paraId="210F7770" w14:textId="64E53D6F" w:rsidR="00BE362C" w:rsidRPr="00805CA5" w:rsidRDefault="000C6A87" w:rsidP="00BE362C">
            <w:pPr>
              <w:shd w:val="clear" w:color="auto" w:fill="FFFFFF" w:themeFill="background1"/>
              <w:tabs>
                <w:tab w:val="right" w:pos="426"/>
              </w:tabs>
              <w:rPr>
                <w:bCs/>
                <w:lang w:val="ro-RO" w:eastAsia="ru-RU"/>
              </w:rPr>
            </w:pPr>
            <w:r w:rsidRPr="00805CA5">
              <w:rPr>
                <w:bCs/>
                <w:lang w:val="ro-RO" w:eastAsia="ru-RU"/>
              </w:rPr>
              <w:t>Se va utiliza/accepta</w:t>
            </w:r>
          </w:p>
        </w:tc>
      </w:tr>
      <w:tr w:rsidR="00BE362C" w:rsidRPr="00805CA5" w14:paraId="33FEFD82" w14:textId="77777777" w:rsidTr="001A1A16">
        <w:tc>
          <w:tcPr>
            <w:tcW w:w="5305" w:type="dxa"/>
            <w:shd w:val="clear" w:color="auto" w:fill="FFFFFF" w:themeFill="background1"/>
          </w:tcPr>
          <w:p w14:paraId="7FDA04C9" w14:textId="77777777" w:rsidR="00BE362C" w:rsidRPr="00805CA5" w:rsidRDefault="00BE362C" w:rsidP="00BE362C">
            <w:pPr>
              <w:shd w:val="clear" w:color="auto" w:fill="FFFFFF" w:themeFill="background1"/>
              <w:tabs>
                <w:tab w:val="right" w:pos="426"/>
              </w:tabs>
              <w:rPr>
                <w:lang w:val="ro-RO" w:eastAsia="ru-RU"/>
              </w:rPr>
            </w:pPr>
            <w:r w:rsidRPr="00805CA5">
              <w:rPr>
                <w:lang w:val="ro-RO" w:eastAsia="ru-RU"/>
              </w:rPr>
              <w:t>sistemul de comenzi electronice</w:t>
            </w:r>
          </w:p>
        </w:tc>
        <w:tc>
          <w:tcPr>
            <w:tcW w:w="3785" w:type="dxa"/>
            <w:shd w:val="clear" w:color="auto" w:fill="FFFFFF" w:themeFill="background1"/>
          </w:tcPr>
          <w:p w14:paraId="69F696AB" w14:textId="7CD6708E" w:rsidR="00BE362C" w:rsidRPr="00805CA5" w:rsidRDefault="000C6A87" w:rsidP="00BE362C">
            <w:pPr>
              <w:shd w:val="clear" w:color="auto" w:fill="FFFFFF" w:themeFill="background1"/>
              <w:tabs>
                <w:tab w:val="right" w:pos="426"/>
              </w:tabs>
              <w:rPr>
                <w:lang w:val="ro-RO" w:eastAsia="ru-RU"/>
              </w:rPr>
            </w:pPr>
            <w:r w:rsidRPr="00805CA5">
              <w:rPr>
                <w:lang w:val="ro-RO" w:eastAsia="ru-RU"/>
              </w:rPr>
              <w:t>NU se va utiliza/accepta</w:t>
            </w:r>
          </w:p>
        </w:tc>
      </w:tr>
      <w:tr w:rsidR="00BE362C" w:rsidRPr="00805CA5" w14:paraId="67B17268" w14:textId="77777777" w:rsidTr="001A1A16">
        <w:tc>
          <w:tcPr>
            <w:tcW w:w="5305" w:type="dxa"/>
            <w:shd w:val="clear" w:color="auto" w:fill="FFFFFF" w:themeFill="background1"/>
          </w:tcPr>
          <w:p w14:paraId="58502078" w14:textId="77777777" w:rsidR="00BE362C" w:rsidRPr="00805CA5" w:rsidRDefault="00BE362C" w:rsidP="00BE362C">
            <w:pPr>
              <w:shd w:val="clear" w:color="auto" w:fill="FFFFFF" w:themeFill="background1"/>
              <w:tabs>
                <w:tab w:val="right" w:pos="426"/>
              </w:tabs>
              <w:rPr>
                <w:lang w:val="ro-RO" w:eastAsia="ru-RU"/>
              </w:rPr>
            </w:pPr>
            <w:r w:rsidRPr="00805CA5">
              <w:rPr>
                <w:lang w:val="ro-RO" w:eastAsia="ru-RU"/>
              </w:rPr>
              <w:t>facturarea electronică</w:t>
            </w:r>
          </w:p>
        </w:tc>
        <w:tc>
          <w:tcPr>
            <w:tcW w:w="3785" w:type="dxa"/>
            <w:shd w:val="clear" w:color="auto" w:fill="FFFFFF" w:themeFill="background1"/>
          </w:tcPr>
          <w:p w14:paraId="14FA76EF" w14:textId="057760A6" w:rsidR="00BE362C" w:rsidRPr="00805CA5" w:rsidRDefault="000C6A87" w:rsidP="00BE362C">
            <w:pPr>
              <w:shd w:val="clear" w:color="auto" w:fill="FFFFFF" w:themeFill="background1"/>
              <w:tabs>
                <w:tab w:val="right" w:pos="426"/>
              </w:tabs>
              <w:rPr>
                <w:lang w:val="ro-RO" w:eastAsia="ru-RU"/>
              </w:rPr>
            </w:pPr>
            <w:r w:rsidRPr="00805CA5">
              <w:rPr>
                <w:lang w:val="ro-RO" w:eastAsia="ru-RU"/>
              </w:rPr>
              <w:t>Se va utiliza/accepta</w:t>
            </w:r>
          </w:p>
        </w:tc>
      </w:tr>
      <w:tr w:rsidR="00BE362C" w:rsidRPr="00805CA5" w14:paraId="57FEAAB3" w14:textId="77777777" w:rsidTr="001A1A16">
        <w:trPr>
          <w:trHeight w:val="77"/>
        </w:trPr>
        <w:tc>
          <w:tcPr>
            <w:tcW w:w="5305" w:type="dxa"/>
            <w:shd w:val="clear" w:color="auto" w:fill="FFFFFF" w:themeFill="background1"/>
          </w:tcPr>
          <w:p w14:paraId="1D7EF9D8" w14:textId="77777777" w:rsidR="00BE362C" w:rsidRPr="00805CA5" w:rsidRDefault="00BE362C" w:rsidP="00BE362C">
            <w:pPr>
              <w:shd w:val="clear" w:color="auto" w:fill="FFFFFF" w:themeFill="background1"/>
              <w:tabs>
                <w:tab w:val="right" w:pos="426"/>
              </w:tabs>
              <w:rPr>
                <w:lang w:val="ro-RO" w:eastAsia="ru-RU"/>
              </w:rPr>
            </w:pPr>
            <w:r w:rsidRPr="00805CA5">
              <w:rPr>
                <w:lang w:val="ro-RO" w:eastAsia="ru-RU"/>
              </w:rPr>
              <w:t>plățile electronice</w:t>
            </w:r>
          </w:p>
        </w:tc>
        <w:tc>
          <w:tcPr>
            <w:tcW w:w="3785" w:type="dxa"/>
            <w:shd w:val="clear" w:color="auto" w:fill="FFFFFF" w:themeFill="background1"/>
          </w:tcPr>
          <w:p w14:paraId="2B4382D3" w14:textId="0C6F9AA9" w:rsidR="00BE362C" w:rsidRPr="00805CA5" w:rsidRDefault="000C6A87" w:rsidP="00BE362C">
            <w:pPr>
              <w:shd w:val="clear" w:color="auto" w:fill="FFFFFF" w:themeFill="background1"/>
              <w:tabs>
                <w:tab w:val="right" w:pos="426"/>
              </w:tabs>
              <w:rPr>
                <w:lang w:val="ro-RO" w:eastAsia="ru-RU"/>
              </w:rPr>
            </w:pPr>
            <w:r w:rsidRPr="00805CA5">
              <w:rPr>
                <w:lang w:val="ro-RO" w:eastAsia="ru-RU"/>
              </w:rPr>
              <w:t>Se va utiliza/accepta</w:t>
            </w:r>
          </w:p>
        </w:tc>
      </w:tr>
    </w:tbl>
    <w:p w14:paraId="5FE76AE5" w14:textId="1C9879FE" w:rsidR="00BE362C" w:rsidRPr="00805CA5" w:rsidRDefault="00BE362C">
      <w:pPr>
        <w:numPr>
          <w:ilvl w:val="0"/>
          <w:numId w:val="3"/>
        </w:numPr>
        <w:shd w:val="clear" w:color="auto" w:fill="FFFFFF" w:themeFill="background1"/>
        <w:tabs>
          <w:tab w:val="right" w:pos="426"/>
        </w:tabs>
        <w:spacing w:before="120"/>
        <w:ind w:left="360"/>
        <w:jc w:val="both"/>
        <w:rPr>
          <w:b/>
          <w:lang w:val="ro-RO" w:eastAsia="ru-RU"/>
        </w:rPr>
      </w:pPr>
      <w:r w:rsidRPr="00805CA5">
        <w:rPr>
          <w:b/>
          <w:lang w:val="ro-RO" w:eastAsia="ru-RU"/>
        </w:rPr>
        <w:t>Contractul intră sub incidența Acordului privind achizițiile guvernamentale al Organizației Mondiale a Comerțului (numai în cazul anunțurilor transmise spre publicare în Jurnalul Oficial al Uniunii Europene):</w:t>
      </w:r>
      <w:r w:rsidR="000C6A87" w:rsidRPr="00805CA5">
        <w:rPr>
          <w:b/>
          <w:lang w:val="ro-RO" w:eastAsia="ru-RU"/>
        </w:rPr>
        <w:t xml:space="preserve"> </w:t>
      </w:r>
      <w:r w:rsidR="000C6A87" w:rsidRPr="00805CA5">
        <w:rPr>
          <w:bCs/>
          <w:u w:val="single"/>
          <w:lang w:val="ro-RO" w:eastAsia="ru-RU"/>
        </w:rPr>
        <w:t>Nu se aplică</w:t>
      </w:r>
    </w:p>
    <w:p w14:paraId="4BFCB32D" w14:textId="77777777" w:rsidR="00BE362C" w:rsidRPr="00805CA5" w:rsidRDefault="00BE362C" w:rsidP="000C6A87">
      <w:pPr>
        <w:shd w:val="clear" w:color="auto" w:fill="FFFFFF" w:themeFill="background1"/>
        <w:tabs>
          <w:tab w:val="right" w:pos="426"/>
        </w:tabs>
        <w:ind w:left="4536"/>
        <w:contextualSpacing/>
        <w:jc w:val="both"/>
        <w:rPr>
          <w:i/>
          <w:iCs/>
          <w:sz w:val="20"/>
          <w:lang w:val="ro-RO" w:eastAsia="ru-RU"/>
        </w:rPr>
      </w:pPr>
      <w:r w:rsidRPr="00805CA5">
        <w:rPr>
          <w:i/>
          <w:iCs/>
          <w:sz w:val="20"/>
          <w:lang w:val="ro-RO" w:eastAsia="ru-RU"/>
        </w:rPr>
        <w:t>(se specifică da sau nu)</w:t>
      </w:r>
    </w:p>
    <w:p w14:paraId="387292F9" w14:textId="79D731BA" w:rsidR="00BE362C" w:rsidRPr="00805CA5" w:rsidRDefault="00BE362C">
      <w:pPr>
        <w:numPr>
          <w:ilvl w:val="0"/>
          <w:numId w:val="3"/>
        </w:numPr>
        <w:shd w:val="clear" w:color="auto" w:fill="FFFFFF" w:themeFill="background1"/>
        <w:tabs>
          <w:tab w:val="right" w:pos="426"/>
        </w:tabs>
        <w:spacing w:before="120"/>
        <w:ind w:left="0" w:firstLine="0"/>
        <w:jc w:val="both"/>
        <w:rPr>
          <w:b/>
          <w:u w:val="single"/>
          <w:lang w:val="ro-RO" w:eastAsia="ru-RU"/>
        </w:rPr>
      </w:pPr>
      <w:r w:rsidRPr="00805CA5">
        <w:rPr>
          <w:b/>
          <w:lang w:val="ro-RO" w:eastAsia="ru-RU"/>
        </w:rPr>
        <w:t>Alte informații relevante:</w:t>
      </w:r>
      <w:r w:rsidR="006C6030" w:rsidRPr="00805CA5">
        <w:rPr>
          <w:b/>
          <w:shd w:val="clear" w:color="auto" w:fill="FFFFFF" w:themeFill="background1"/>
          <w:lang w:val="ro-RO" w:eastAsia="ru-RU"/>
        </w:rPr>
        <w:t xml:space="preserve"> </w:t>
      </w:r>
      <w:r w:rsidR="006C6030" w:rsidRPr="00805CA5">
        <w:rPr>
          <w:bCs/>
          <w:u w:val="single"/>
          <w:shd w:val="clear" w:color="auto" w:fill="FFFFFF" w:themeFill="background1"/>
          <w:lang w:val="ro-RO" w:eastAsia="ru-RU"/>
        </w:rPr>
        <w:t>Nu se aplică</w:t>
      </w:r>
    </w:p>
    <w:p w14:paraId="45548D62" w14:textId="77777777" w:rsidR="00BE362C" w:rsidRPr="00805CA5" w:rsidRDefault="00BE362C" w:rsidP="000C6A87">
      <w:pPr>
        <w:shd w:val="clear" w:color="auto" w:fill="FFFFFF" w:themeFill="background1"/>
        <w:spacing w:before="120" w:after="120"/>
        <w:jc w:val="both"/>
        <w:rPr>
          <w:bCs/>
          <w:lang w:val="ro-RO" w:eastAsia="ru-RU"/>
        </w:rPr>
      </w:pPr>
    </w:p>
    <w:p w14:paraId="68DF343D" w14:textId="77777777" w:rsidR="00C516B2" w:rsidRDefault="00BE362C" w:rsidP="000C6A87">
      <w:pPr>
        <w:shd w:val="clear" w:color="auto" w:fill="FFFFFF" w:themeFill="background1"/>
        <w:tabs>
          <w:tab w:val="left" w:pos="284"/>
          <w:tab w:val="left" w:pos="426"/>
          <w:tab w:val="decimal" w:pos="8364"/>
        </w:tabs>
        <w:spacing w:line="276" w:lineRule="auto"/>
        <w:ind w:left="-284" w:right="-144" w:firstLine="284"/>
        <w:jc w:val="both"/>
        <w:rPr>
          <w:b/>
          <w:lang w:val="ro-RO" w:eastAsia="ru-RU"/>
        </w:rPr>
      </w:pPr>
      <w:r w:rsidRPr="00805CA5">
        <w:rPr>
          <w:b/>
          <w:lang w:val="ro-RO" w:eastAsia="ru-RU"/>
        </w:rPr>
        <w:t xml:space="preserve">Conducătorul grupului de lucru: </w:t>
      </w:r>
    </w:p>
    <w:p w14:paraId="57C0C67C" w14:textId="324DAC7E" w:rsidR="00507348" w:rsidRPr="00805CA5" w:rsidRDefault="00805CA5" w:rsidP="000C6A87">
      <w:pPr>
        <w:shd w:val="clear" w:color="auto" w:fill="FFFFFF" w:themeFill="background1"/>
        <w:tabs>
          <w:tab w:val="left" w:pos="284"/>
          <w:tab w:val="left" w:pos="426"/>
          <w:tab w:val="decimal" w:pos="8364"/>
        </w:tabs>
        <w:spacing w:line="276" w:lineRule="auto"/>
        <w:ind w:left="-284" w:right="-144" w:firstLine="284"/>
        <w:jc w:val="both"/>
        <w:rPr>
          <w:b/>
          <w:bCs/>
          <w:color w:val="000000"/>
          <w:lang w:val="ro-RO"/>
        </w:rPr>
      </w:pPr>
      <w:r w:rsidRPr="00805CA5">
        <w:rPr>
          <w:bCs/>
          <w:lang w:val="ro-RO" w:eastAsia="ru-RU"/>
        </w:rPr>
        <w:t>CORCEAC Alexandru</w:t>
      </w:r>
    </w:p>
    <w:p w14:paraId="52311484" w14:textId="77777777" w:rsidR="00B65C93" w:rsidRPr="00805CA5" w:rsidRDefault="00B65C93" w:rsidP="006C6030">
      <w:pPr>
        <w:rPr>
          <w:rFonts w:eastAsia="PMingLiU"/>
          <w:lang w:val="ro-RO" w:eastAsia="zh-CN"/>
        </w:rPr>
      </w:pPr>
    </w:p>
    <w:p w14:paraId="52060ED6" w14:textId="77777777" w:rsidR="006C6030" w:rsidRDefault="006C6030" w:rsidP="006C6030">
      <w:pPr>
        <w:rPr>
          <w:rFonts w:eastAsia="PMingLiU"/>
          <w:lang w:val="ro-RO" w:eastAsia="zh-CN"/>
        </w:rPr>
      </w:pPr>
    </w:p>
    <w:p w14:paraId="0A3D0164" w14:textId="77777777" w:rsidR="00F01384" w:rsidRDefault="00F01384" w:rsidP="006C6030">
      <w:pPr>
        <w:rPr>
          <w:rFonts w:eastAsia="PMingLiU"/>
          <w:lang w:val="ro-RO" w:eastAsia="zh-CN"/>
        </w:rPr>
      </w:pPr>
      <w:r>
        <w:rPr>
          <w:rFonts w:eastAsia="PMingLiU"/>
          <w:lang w:val="ro-RO" w:eastAsia="zh-CN"/>
        </w:rPr>
        <w:t xml:space="preserve">„13” august 2026, </w:t>
      </w:r>
    </w:p>
    <w:p w14:paraId="00432115" w14:textId="18979508" w:rsidR="00F01384" w:rsidRPr="00805CA5" w:rsidRDefault="00F01384" w:rsidP="006C6030">
      <w:pPr>
        <w:rPr>
          <w:rFonts w:eastAsia="PMingLiU"/>
          <w:lang w:val="ro-RO" w:eastAsia="zh-CN"/>
        </w:rPr>
      </w:pPr>
      <w:r>
        <w:rPr>
          <w:rFonts w:eastAsia="PMingLiU"/>
          <w:lang w:val="ro-RO" w:eastAsia="zh-CN"/>
        </w:rPr>
        <w:t xml:space="preserve">s. Talmaza, r-l Ștefan Vodă </w:t>
      </w:r>
    </w:p>
    <w:sectPr w:rsidR="00F01384" w:rsidRPr="00805CA5" w:rsidSect="00B325A8">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00788" w14:textId="77777777" w:rsidR="00EF4B55" w:rsidRPr="00296BEB" w:rsidRDefault="00EF4B55" w:rsidP="00A20ACF">
      <w:r w:rsidRPr="00296BEB">
        <w:separator/>
      </w:r>
    </w:p>
  </w:endnote>
  <w:endnote w:type="continuationSeparator" w:id="0">
    <w:p w14:paraId="5C45815F" w14:textId="77777777" w:rsidR="00EF4B55" w:rsidRPr="00296BEB" w:rsidRDefault="00EF4B55" w:rsidP="00A20ACF">
      <w:r w:rsidRPr="00296BE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075618FA" w14:textId="6A509E48" w:rsidR="008F1D40" w:rsidRPr="00296BEB" w:rsidRDefault="00C516B2" w:rsidP="00C516B2">
        <w:pPr>
          <w:pStyle w:val="Subsol"/>
          <w:jc w:val="center"/>
        </w:pPr>
        <w:r>
          <w:t xml:space="preserve">Pagina </w:t>
        </w:r>
        <w:r w:rsidR="008F1D40" w:rsidRPr="00296BEB">
          <w:fldChar w:fldCharType="begin"/>
        </w:r>
        <w:r w:rsidR="008F1D40" w:rsidRPr="00296BEB">
          <w:instrText xml:space="preserve"> PAGE   \* MERGEFORMAT </w:instrText>
        </w:r>
        <w:r w:rsidR="008F1D40" w:rsidRPr="00296BEB">
          <w:fldChar w:fldCharType="separate"/>
        </w:r>
        <w:r w:rsidR="00E959CD" w:rsidRPr="00296BEB">
          <w:t>2</w:t>
        </w:r>
        <w:r w:rsidR="008F1D40" w:rsidRPr="00296BEB">
          <w:fldChar w:fldCharType="end"/>
        </w:r>
        <w:r>
          <w:t xml:space="preserve"> din </w:t>
        </w:r>
        <w:r w:rsidR="00DC0091">
          <w:t>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C479F" w14:textId="77777777" w:rsidR="00EF4B55" w:rsidRPr="00296BEB" w:rsidRDefault="00EF4B55" w:rsidP="00A20ACF">
      <w:r w:rsidRPr="00296BEB">
        <w:separator/>
      </w:r>
    </w:p>
  </w:footnote>
  <w:footnote w:type="continuationSeparator" w:id="0">
    <w:p w14:paraId="005E9147" w14:textId="77777777" w:rsidR="00EF4B55" w:rsidRPr="00296BEB" w:rsidRDefault="00EF4B55" w:rsidP="00A20ACF">
      <w:r w:rsidRPr="00296BE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C1C33C0"/>
    <w:multiLevelType w:val="hybridMultilevel"/>
    <w:tmpl w:val="75FA5820"/>
    <w:lvl w:ilvl="0" w:tplc="F1DC30EE">
      <w:start w:val="8"/>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6C830AD"/>
    <w:multiLevelType w:val="hybridMultilevel"/>
    <w:tmpl w:val="3B2C902E"/>
    <w:lvl w:ilvl="0" w:tplc="B7248626">
      <w:start w:val="1"/>
      <w:numFmt w:val="lowerLetter"/>
      <w:lvlText w:val="%1)"/>
      <w:lvlJc w:val="left"/>
      <w:pPr>
        <w:ind w:left="320" w:hanging="211"/>
        <w:jc w:val="left"/>
      </w:pPr>
      <w:rPr>
        <w:rFonts w:ascii="Times New Roman" w:eastAsia="Times New Roman" w:hAnsi="Times New Roman" w:cs="Times New Roman"/>
        <w:b w:val="0"/>
        <w:bCs w:val="0"/>
        <w:i w:val="0"/>
        <w:iCs w:val="0"/>
        <w:spacing w:val="0"/>
        <w:w w:val="100"/>
        <w:sz w:val="24"/>
        <w:szCs w:val="24"/>
        <w:lang w:val="ro-RO" w:eastAsia="en-US" w:bidi="ar-SA"/>
      </w:rPr>
    </w:lvl>
    <w:lvl w:ilvl="1" w:tplc="D30C236C">
      <w:numFmt w:val="bullet"/>
      <w:lvlText w:val="•"/>
      <w:lvlJc w:val="left"/>
      <w:pPr>
        <w:ind w:left="897" w:hanging="211"/>
      </w:pPr>
      <w:rPr>
        <w:rFonts w:hint="default"/>
        <w:lang w:val="ro-RO" w:eastAsia="en-US" w:bidi="ar-SA"/>
      </w:rPr>
    </w:lvl>
    <w:lvl w:ilvl="2" w:tplc="30604DF4">
      <w:numFmt w:val="bullet"/>
      <w:lvlText w:val="•"/>
      <w:lvlJc w:val="left"/>
      <w:pPr>
        <w:ind w:left="1474" w:hanging="211"/>
      </w:pPr>
      <w:rPr>
        <w:rFonts w:hint="default"/>
        <w:lang w:val="ro-RO" w:eastAsia="en-US" w:bidi="ar-SA"/>
      </w:rPr>
    </w:lvl>
    <w:lvl w:ilvl="3" w:tplc="F9E6951A">
      <w:numFmt w:val="bullet"/>
      <w:lvlText w:val="•"/>
      <w:lvlJc w:val="left"/>
      <w:pPr>
        <w:ind w:left="2052" w:hanging="211"/>
      </w:pPr>
      <w:rPr>
        <w:rFonts w:hint="default"/>
        <w:lang w:val="ro-RO" w:eastAsia="en-US" w:bidi="ar-SA"/>
      </w:rPr>
    </w:lvl>
    <w:lvl w:ilvl="4" w:tplc="A46E8CB4">
      <w:numFmt w:val="bullet"/>
      <w:lvlText w:val="•"/>
      <w:lvlJc w:val="left"/>
      <w:pPr>
        <w:ind w:left="2629" w:hanging="211"/>
      </w:pPr>
      <w:rPr>
        <w:rFonts w:hint="default"/>
        <w:lang w:val="ro-RO" w:eastAsia="en-US" w:bidi="ar-SA"/>
      </w:rPr>
    </w:lvl>
    <w:lvl w:ilvl="5" w:tplc="42449EA2">
      <w:numFmt w:val="bullet"/>
      <w:lvlText w:val="•"/>
      <w:lvlJc w:val="left"/>
      <w:pPr>
        <w:ind w:left="3207" w:hanging="211"/>
      </w:pPr>
      <w:rPr>
        <w:rFonts w:hint="default"/>
        <w:lang w:val="ro-RO" w:eastAsia="en-US" w:bidi="ar-SA"/>
      </w:rPr>
    </w:lvl>
    <w:lvl w:ilvl="6" w:tplc="444A28FA">
      <w:numFmt w:val="bullet"/>
      <w:lvlText w:val="•"/>
      <w:lvlJc w:val="left"/>
      <w:pPr>
        <w:ind w:left="3784" w:hanging="211"/>
      </w:pPr>
      <w:rPr>
        <w:rFonts w:hint="default"/>
        <w:lang w:val="ro-RO" w:eastAsia="en-US" w:bidi="ar-SA"/>
      </w:rPr>
    </w:lvl>
    <w:lvl w:ilvl="7" w:tplc="4AFAE4F6">
      <w:numFmt w:val="bullet"/>
      <w:lvlText w:val="•"/>
      <w:lvlJc w:val="left"/>
      <w:pPr>
        <w:ind w:left="4361" w:hanging="211"/>
      </w:pPr>
      <w:rPr>
        <w:rFonts w:hint="default"/>
        <w:lang w:val="ro-RO" w:eastAsia="en-US" w:bidi="ar-SA"/>
      </w:rPr>
    </w:lvl>
    <w:lvl w:ilvl="8" w:tplc="69507930">
      <w:numFmt w:val="bullet"/>
      <w:lvlText w:val="•"/>
      <w:lvlJc w:val="left"/>
      <w:pPr>
        <w:ind w:left="4939" w:hanging="211"/>
      </w:pPr>
      <w:rPr>
        <w:rFonts w:hint="default"/>
        <w:lang w:val="ro-RO" w:eastAsia="en-US" w:bidi="ar-SA"/>
      </w:r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97701613">
    <w:abstractNumId w:val="7"/>
  </w:num>
  <w:num w:numId="2" w16cid:durableId="1436630094">
    <w:abstractNumId w:val="10"/>
  </w:num>
  <w:num w:numId="3" w16cid:durableId="2071226519">
    <w:abstractNumId w:val="6"/>
  </w:num>
  <w:num w:numId="4" w16cid:durableId="453444092">
    <w:abstractNumId w:val="8"/>
  </w:num>
  <w:num w:numId="5" w16cid:durableId="2068717577">
    <w:abstractNumId w:val="9"/>
  </w:num>
  <w:num w:numId="6" w16cid:durableId="108622474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D7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C6A87"/>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CD9"/>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A13"/>
    <w:rsid w:val="001F309E"/>
    <w:rsid w:val="001F420F"/>
    <w:rsid w:val="001F489D"/>
    <w:rsid w:val="001F6E5A"/>
    <w:rsid w:val="001F7AEE"/>
    <w:rsid w:val="00200047"/>
    <w:rsid w:val="00200D35"/>
    <w:rsid w:val="00201387"/>
    <w:rsid w:val="0020138D"/>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209"/>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0A89"/>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6BEB"/>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679"/>
    <w:rsid w:val="00327654"/>
    <w:rsid w:val="003305D5"/>
    <w:rsid w:val="0033109C"/>
    <w:rsid w:val="003317BE"/>
    <w:rsid w:val="00332F8E"/>
    <w:rsid w:val="00335033"/>
    <w:rsid w:val="00335042"/>
    <w:rsid w:val="00341210"/>
    <w:rsid w:val="00341514"/>
    <w:rsid w:val="00341C8C"/>
    <w:rsid w:val="003427FE"/>
    <w:rsid w:val="0034315B"/>
    <w:rsid w:val="003465DA"/>
    <w:rsid w:val="00350122"/>
    <w:rsid w:val="003506C9"/>
    <w:rsid w:val="0035258F"/>
    <w:rsid w:val="00352B05"/>
    <w:rsid w:val="003534BD"/>
    <w:rsid w:val="003534F6"/>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3D7F"/>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125"/>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80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276"/>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776"/>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30"/>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01AF"/>
    <w:rsid w:val="0075322C"/>
    <w:rsid w:val="00753976"/>
    <w:rsid w:val="0075524C"/>
    <w:rsid w:val="007554AE"/>
    <w:rsid w:val="0075550B"/>
    <w:rsid w:val="00755A06"/>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CA5"/>
    <w:rsid w:val="0080642E"/>
    <w:rsid w:val="00806E2B"/>
    <w:rsid w:val="00811CD9"/>
    <w:rsid w:val="00812A22"/>
    <w:rsid w:val="0081429B"/>
    <w:rsid w:val="00816026"/>
    <w:rsid w:val="00817031"/>
    <w:rsid w:val="00817E55"/>
    <w:rsid w:val="008202F4"/>
    <w:rsid w:val="00821779"/>
    <w:rsid w:val="008260DA"/>
    <w:rsid w:val="0082679F"/>
    <w:rsid w:val="0083019C"/>
    <w:rsid w:val="0083114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C1D"/>
    <w:rsid w:val="008A613D"/>
    <w:rsid w:val="008A6462"/>
    <w:rsid w:val="008A652C"/>
    <w:rsid w:val="008A6911"/>
    <w:rsid w:val="008A6D49"/>
    <w:rsid w:val="008A718B"/>
    <w:rsid w:val="008B1484"/>
    <w:rsid w:val="008B330F"/>
    <w:rsid w:val="008B3387"/>
    <w:rsid w:val="008B39FC"/>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C7B"/>
    <w:rsid w:val="00955F6F"/>
    <w:rsid w:val="009561E1"/>
    <w:rsid w:val="00960B07"/>
    <w:rsid w:val="0096256E"/>
    <w:rsid w:val="009626BA"/>
    <w:rsid w:val="00962A3C"/>
    <w:rsid w:val="00962C56"/>
    <w:rsid w:val="00964783"/>
    <w:rsid w:val="00964B0B"/>
    <w:rsid w:val="009666F7"/>
    <w:rsid w:val="00966FD0"/>
    <w:rsid w:val="009700A7"/>
    <w:rsid w:val="0097083F"/>
    <w:rsid w:val="00974687"/>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59B"/>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83"/>
    <w:rsid w:val="00B3029E"/>
    <w:rsid w:val="00B322B4"/>
    <w:rsid w:val="00B325A8"/>
    <w:rsid w:val="00B32A8E"/>
    <w:rsid w:val="00B332E9"/>
    <w:rsid w:val="00B335AE"/>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E44"/>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28F"/>
    <w:rsid w:val="00C50A6A"/>
    <w:rsid w:val="00C516B2"/>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3D3D"/>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023"/>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0091"/>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9CD"/>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B55"/>
    <w:rsid w:val="00EF4D0E"/>
    <w:rsid w:val="00EF6B39"/>
    <w:rsid w:val="00F0107F"/>
    <w:rsid w:val="00F01384"/>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493"/>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MD"/>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B335AE"/>
    <w:rPr>
      <w:color w:val="605E5C"/>
      <w:shd w:val="clear" w:color="auto" w:fill="E1DFDD"/>
    </w:rPr>
  </w:style>
  <w:style w:type="paragraph" w:customStyle="1" w:styleId="TableParagraph">
    <w:name w:val="Table Paragraph"/>
    <w:basedOn w:val="Normal"/>
    <w:uiPriority w:val="1"/>
    <w:qFormat/>
    <w:rsid w:val="0033504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F5815-A87A-4F86-9F1B-B8FDADFB8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9</Pages>
  <Words>3036</Words>
  <Characters>17611</Characters>
  <Application>Microsoft Office Word</Application>
  <DocSecurity>0</DocSecurity>
  <Lines>146</Lines>
  <Paragraphs>41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Corceac</cp:lastModifiedBy>
  <cp:revision>14</cp:revision>
  <cp:lastPrinted>2026-08-12T18:32:00Z</cp:lastPrinted>
  <dcterms:created xsi:type="dcterms:W3CDTF">2021-06-14T10:00:00Z</dcterms:created>
  <dcterms:modified xsi:type="dcterms:W3CDTF">2026-08-13T16:35:00Z</dcterms:modified>
</cp:coreProperties>
</file>