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AE668"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732612AC"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16A74A19"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2AD24D11" w14:textId="77777777" w:rsidR="008F1D40" w:rsidRPr="00FF430B" w:rsidRDefault="008F1D40" w:rsidP="003961E7">
      <w:pPr>
        <w:tabs>
          <w:tab w:val="left" w:pos="5103"/>
          <w:tab w:val="left" w:pos="10348"/>
        </w:tabs>
        <w:jc w:val="right"/>
        <w:rPr>
          <w:noProof w:val="0"/>
          <w:lang w:eastAsia="ru-RU"/>
        </w:rPr>
      </w:pPr>
    </w:p>
    <w:p w14:paraId="60E3508D" w14:textId="77777777" w:rsidR="00D925B0" w:rsidRPr="00FF430B" w:rsidRDefault="00D925B0" w:rsidP="003961E7">
      <w:pPr>
        <w:tabs>
          <w:tab w:val="left" w:pos="5103"/>
          <w:tab w:val="left" w:pos="10348"/>
        </w:tabs>
        <w:jc w:val="center"/>
        <w:rPr>
          <w:noProof w:val="0"/>
          <w:lang w:eastAsia="ru-RU"/>
        </w:rPr>
      </w:pPr>
    </w:p>
    <w:p w14:paraId="0B962717" w14:textId="77777777" w:rsidR="00DA6115" w:rsidRPr="00FF430B" w:rsidRDefault="00DA6115" w:rsidP="003961E7">
      <w:pPr>
        <w:tabs>
          <w:tab w:val="left" w:pos="5103"/>
          <w:tab w:val="left" w:pos="10348"/>
        </w:tabs>
        <w:jc w:val="center"/>
        <w:rPr>
          <w:b/>
          <w:noProof w:val="0"/>
          <w:lang w:eastAsia="ru-RU"/>
        </w:rPr>
      </w:pPr>
    </w:p>
    <w:p w14:paraId="1A66461E"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609CBF8B"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86D1EBF" w14:textId="77777777" w:rsidR="00A20ACF" w:rsidRPr="00FF430B" w:rsidRDefault="00A20ACF" w:rsidP="00196AB4"/>
    <w:p w14:paraId="0D416AC5"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1A9B1E7" w14:textId="77777777" w:rsidR="007D2250" w:rsidRPr="007D2250" w:rsidRDefault="007D2250" w:rsidP="007D2250"/>
    <w:p w14:paraId="061AB673" w14:textId="77777777"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49D610D9" w14:textId="77777777" w:rsidR="007D2250" w:rsidRPr="00A14C96" w:rsidRDefault="007D2250" w:rsidP="007D2250"/>
    <w:p w14:paraId="34514214" w14:textId="77777777" w:rsidR="00922F8A" w:rsidRPr="00FF430B" w:rsidRDefault="007554AE"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proofErr w:type="spellStart"/>
      <w:r w:rsidRPr="00A14C96">
        <w:t>Prezenta</w:t>
      </w:r>
      <w:proofErr w:type="spellEnd"/>
      <w:r w:rsidRPr="00A14C96">
        <w:t xml:space="preserve"> </w:t>
      </w:r>
      <w:proofErr w:type="spellStart"/>
      <w:r w:rsidRPr="00A14C96">
        <w:t>Documentaţie</w:t>
      </w:r>
      <w:proofErr w:type="spellEnd"/>
      <w:r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r w:rsidR="00A13EAE" w:rsidRPr="00A14C96">
        <w:rPr>
          <w:lang w:eastAsia="ru-RU"/>
        </w:rPr>
        <w:t>.</w:t>
      </w:r>
      <w:r w:rsidRPr="00FF430B">
        <w:t>La</w:t>
      </w:r>
      <w:proofErr w:type="spellEnd"/>
      <w:r w:rsidRPr="00FF430B">
        <w:t xml:space="preserve"> </w:t>
      </w:r>
      <w:proofErr w:type="spellStart"/>
      <w:r w:rsidRPr="00FF430B">
        <w:t>procedurile</w:t>
      </w:r>
      <w:proofErr w:type="spellEnd"/>
      <w:r w:rsidRPr="00FF430B">
        <w:t xml:space="preserve"> de </w:t>
      </w:r>
      <w:proofErr w:type="spellStart"/>
      <w:r w:rsidRPr="00FF430B">
        <w:t>achiziţii</w:t>
      </w:r>
      <w:proofErr w:type="spellEnd"/>
      <w:r w:rsidRPr="00FF430B">
        <w:t xml:space="preserve"> de </w:t>
      </w:r>
      <w:proofErr w:type="spellStart"/>
      <w:r w:rsidRPr="00FF430B">
        <w:t>lucrări</w:t>
      </w:r>
      <w:proofErr w:type="spellEnd"/>
      <w:r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Pr="00FF430B">
        <w:t xml:space="preserve"> </w:t>
      </w:r>
      <w:proofErr w:type="spellStart"/>
      <w:r w:rsidRPr="00FF430B">
        <w:t>iniţiate</w:t>
      </w:r>
      <w:proofErr w:type="spellEnd"/>
      <w:r w:rsidRPr="00FF430B">
        <w:t xml:space="preserve"> </w:t>
      </w:r>
      <w:proofErr w:type="spellStart"/>
      <w:r w:rsidRPr="00FF430B">
        <w:t>şi</w:t>
      </w:r>
      <w:proofErr w:type="spellEnd"/>
      <w:r w:rsidRPr="00FF430B">
        <w:t xml:space="preserve"> </w:t>
      </w:r>
      <w:proofErr w:type="spellStart"/>
      <w:r w:rsidRPr="00FF430B">
        <w:t>desfăşurate</w:t>
      </w:r>
      <w:proofErr w:type="spellEnd"/>
      <w:r w:rsidRPr="00FF430B">
        <w:t xml:space="preserve"> </w:t>
      </w:r>
      <w:proofErr w:type="spellStart"/>
      <w:r w:rsidRPr="00FF430B">
        <w:t>prin</w:t>
      </w:r>
      <w:proofErr w:type="spellEnd"/>
      <w:r w:rsidRPr="00FF430B">
        <w:t xml:space="preserve"> </w:t>
      </w:r>
      <w:proofErr w:type="spellStart"/>
      <w:r w:rsidRPr="00FF430B">
        <w:t>cererea</w:t>
      </w:r>
      <w:proofErr w:type="spellEnd"/>
      <w:r w:rsidRPr="00FF430B">
        <w:t xml:space="preserve"> </w:t>
      </w:r>
      <w:proofErr w:type="spellStart"/>
      <w:r w:rsidRPr="00FF430B">
        <w:t>ofertelor</w:t>
      </w:r>
      <w:proofErr w:type="spellEnd"/>
      <w:r w:rsidRPr="00FF430B">
        <w:t xml:space="preserve"> de </w:t>
      </w:r>
      <w:proofErr w:type="spellStart"/>
      <w:r w:rsidRPr="00FF430B">
        <w:t>preţuri</w:t>
      </w:r>
      <w:proofErr w:type="spellEnd"/>
      <w:r w:rsidRPr="00FF430B">
        <w:t xml:space="preserve"> </w:t>
      </w:r>
      <w:proofErr w:type="spellStart"/>
      <w:r w:rsidRPr="00FF430B">
        <w:t>şi</w:t>
      </w:r>
      <w:proofErr w:type="spellEnd"/>
      <w:r w:rsidRPr="00FF430B">
        <w:t xml:space="preserve"> </w:t>
      </w:r>
      <w:proofErr w:type="spellStart"/>
      <w:r w:rsidRPr="00FF430B">
        <w:t>achiziţiile</w:t>
      </w:r>
      <w:proofErr w:type="spellEnd"/>
      <w:r w:rsidRPr="00FF430B">
        <w:t xml:space="preserve"> de </w:t>
      </w:r>
      <w:proofErr w:type="spellStart"/>
      <w:r w:rsidRPr="00FF430B">
        <w:t>valoare</w:t>
      </w:r>
      <w:proofErr w:type="spellEnd"/>
      <w:r w:rsidRPr="00FF430B">
        <w:t xml:space="preserve"> </w:t>
      </w:r>
      <w:proofErr w:type="spellStart"/>
      <w:r w:rsidRPr="00FF430B">
        <w:t>mică</w:t>
      </w:r>
      <w:proofErr w:type="spellEnd"/>
      <w:r w:rsidRPr="00FF430B">
        <w:t xml:space="preserve">, </w:t>
      </w:r>
      <w:proofErr w:type="spellStart"/>
      <w:r w:rsidRPr="00FF430B">
        <w:t>autorităţile</w:t>
      </w:r>
      <w:proofErr w:type="spellEnd"/>
      <w:r w:rsidRPr="00FF430B">
        <w:t xml:space="preserve"> </w:t>
      </w:r>
      <w:proofErr w:type="spellStart"/>
      <w:r w:rsidRPr="00FF430B">
        <w:t>contractante</w:t>
      </w:r>
      <w:proofErr w:type="spellEnd"/>
      <w:r w:rsidRPr="00FF430B">
        <w:t xml:space="preserve"> pot </w:t>
      </w:r>
      <w:proofErr w:type="spellStart"/>
      <w:r w:rsidRPr="00FF430B">
        <w:t>simplifica</w:t>
      </w:r>
      <w:proofErr w:type="spellEnd"/>
      <w:r w:rsidRPr="00FF430B">
        <w:t xml:space="preserve"> </w:t>
      </w:r>
      <w:proofErr w:type="spellStart"/>
      <w:r w:rsidRPr="00FF430B">
        <w:t>formularele</w:t>
      </w:r>
      <w:proofErr w:type="spellEnd"/>
      <w:r w:rsidRPr="00FF430B">
        <w:t xml:space="preserve"> </w:t>
      </w:r>
      <w:proofErr w:type="spellStart"/>
      <w:r w:rsidRPr="00FF430B">
        <w:t>în</w:t>
      </w:r>
      <w:proofErr w:type="spellEnd"/>
      <w:r w:rsidRPr="00FF430B">
        <w:t xml:space="preserve"> </w:t>
      </w:r>
      <w:proofErr w:type="spellStart"/>
      <w:r w:rsidRPr="00FF430B">
        <w:t>dependenţă</w:t>
      </w:r>
      <w:proofErr w:type="spellEnd"/>
      <w:r w:rsidRPr="00FF430B">
        <w:t xml:space="preserve"> de </w:t>
      </w:r>
      <w:proofErr w:type="spellStart"/>
      <w:r w:rsidRPr="00FF430B">
        <w:t>complexitatea</w:t>
      </w:r>
      <w:proofErr w:type="spellEnd"/>
      <w:r w:rsidRPr="00FF430B">
        <w:t xml:space="preserve"> </w:t>
      </w:r>
      <w:proofErr w:type="spellStart"/>
      <w:r w:rsidRPr="00FF430B">
        <w:t>achiziţiei</w:t>
      </w:r>
      <w:proofErr w:type="spellEnd"/>
      <w:r w:rsidRPr="00FF430B">
        <w:t>.</w:t>
      </w:r>
    </w:p>
    <w:p w14:paraId="2C60CCAA" w14:textId="77777777" w:rsidR="00922F8A" w:rsidRPr="00FF430B" w:rsidRDefault="0072565E" w:rsidP="00922F8A">
      <w:pPr>
        <w:pStyle w:val="Listparagraf"/>
        <w:numPr>
          <w:ilvl w:val="0"/>
          <w:numId w:val="19"/>
        </w:numPr>
        <w:tabs>
          <w:tab w:val="clear" w:pos="1134"/>
          <w:tab w:val="left" w:pos="-284"/>
          <w:tab w:val="left" w:pos="196"/>
          <w:tab w:val="left" w:pos="567"/>
        </w:tabs>
        <w:spacing w:after="120"/>
        <w:ind w:left="-284" w:firstLine="284"/>
        <w:rPr>
          <w:color w:val="000000" w:themeColor="text1"/>
        </w:rPr>
      </w:pPr>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w:t>
      </w:r>
      <w:r w:rsidR="00922F8A" w:rsidRPr="00FF430B">
        <w:rPr>
          <w:bCs/>
          <w:color w:val="000000"/>
        </w:rPr>
        <w:t>ocumentație</w:t>
      </w:r>
      <w:proofErr w:type="spellEnd"/>
      <w:r w:rsidR="00922F8A" w:rsidRPr="00FF430B">
        <w:rPr>
          <w:bCs/>
          <w:color w:val="000000"/>
        </w:rPr>
        <w:t xml:space="preserve"> </w:t>
      </w:r>
      <w:proofErr w:type="spellStart"/>
      <w:r w:rsidR="00922F8A" w:rsidRPr="00FF430B">
        <w:rPr>
          <w:bCs/>
          <w:color w:val="000000"/>
        </w:rPr>
        <w:t>conține</w:t>
      </w:r>
      <w:proofErr w:type="spellEnd"/>
      <w:r w:rsidR="00922F8A" w:rsidRPr="00FF430B">
        <w:rPr>
          <w:bCs/>
          <w:color w:val="000000"/>
        </w:rPr>
        <w:t xml:space="preserve"> </w:t>
      </w:r>
      <w:proofErr w:type="spellStart"/>
      <w:r w:rsidR="00922F8A" w:rsidRPr="00FF430B">
        <w:rPr>
          <w:bCs/>
          <w:color w:val="000000"/>
        </w:rPr>
        <w:t>anexe</w:t>
      </w:r>
      <w:proofErr w:type="spellEnd"/>
      <w:r w:rsidR="00922F8A" w:rsidRPr="00FF430B">
        <w:rPr>
          <w:bCs/>
          <w:color w:val="000000"/>
        </w:rPr>
        <w:t xml:space="preserve"> destinate </w:t>
      </w:r>
      <w:proofErr w:type="spellStart"/>
      <w:r w:rsidR="00922F8A" w:rsidRPr="00FF430B">
        <w:rPr>
          <w:bCs/>
          <w:color w:val="000000"/>
        </w:rPr>
        <w:t>inițierii</w:t>
      </w:r>
      <w:proofErr w:type="spellEnd"/>
      <w:r w:rsidR="00922F8A" w:rsidRPr="00FF430B">
        <w:rPr>
          <w:bCs/>
          <w:color w:val="000000"/>
        </w:rPr>
        <w:t xml:space="preserve">, </w:t>
      </w:r>
      <w:proofErr w:type="spellStart"/>
      <w:r w:rsidR="00922F8A" w:rsidRPr="00FF430B">
        <w:rPr>
          <w:bCs/>
          <w:color w:val="000000"/>
        </w:rPr>
        <w:t>publicării</w:t>
      </w:r>
      <w:proofErr w:type="spellEnd"/>
      <w:r w:rsidR="00922F8A" w:rsidRPr="00FF430B">
        <w:rPr>
          <w:bCs/>
          <w:color w:val="000000"/>
        </w:rPr>
        <w:t xml:space="preserve">, </w:t>
      </w:r>
      <w:proofErr w:type="spellStart"/>
      <w:r w:rsidR="00922F8A" w:rsidRPr="00FF430B">
        <w:rPr>
          <w:bCs/>
          <w:color w:val="000000"/>
        </w:rPr>
        <w:t>atribuirii</w:t>
      </w:r>
      <w:proofErr w:type="spellEnd"/>
      <w:r w:rsidR="00922F8A" w:rsidRPr="00FF430B">
        <w:rPr>
          <w:bCs/>
          <w:color w:val="000000"/>
        </w:rPr>
        <w:t xml:space="preserve"> </w:t>
      </w:r>
      <w:proofErr w:type="spellStart"/>
      <w:r w:rsidR="00922F8A" w:rsidRPr="00FF430B">
        <w:rPr>
          <w:bCs/>
          <w:color w:val="000000"/>
        </w:rPr>
        <w:t>și</w:t>
      </w:r>
      <w:proofErr w:type="spellEnd"/>
      <w:r w:rsidR="00922F8A" w:rsidRPr="00FF430B">
        <w:rPr>
          <w:bCs/>
          <w:color w:val="000000"/>
        </w:rPr>
        <w:t xml:space="preserve"> </w:t>
      </w:r>
      <w:proofErr w:type="spellStart"/>
      <w:r w:rsidR="00922F8A" w:rsidRPr="00FF430B">
        <w:rPr>
          <w:bCs/>
          <w:color w:val="000000"/>
        </w:rPr>
        <w:t>modificării</w:t>
      </w:r>
      <w:proofErr w:type="spellEnd"/>
      <w:r w:rsidR="00922F8A" w:rsidRPr="00FF430B">
        <w:rPr>
          <w:bCs/>
          <w:color w:val="000000"/>
        </w:rPr>
        <w:t xml:space="preserve"> </w:t>
      </w:r>
      <w:proofErr w:type="spellStart"/>
      <w:r w:rsidR="00922F8A" w:rsidRPr="00FF430B">
        <w:rPr>
          <w:bCs/>
          <w:color w:val="000000"/>
        </w:rPr>
        <w:t>procedurilor</w:t>
      </w:r>
      <w:proofErr w:type="spellEnd"/>
      <w:r w:rsidR="00922F8A" w:rsidRPr="00FF430B">
        <w:rPr>
          <w:bCs/>
          <w:color w:val="000000"/>
        </w:rPr>
        <w:t xml:space="preserve"> de </w:t>
      </w:r>
      <w:proofErr w:type="spellStart"/>
      <w:r w:rsidR="00922F8A" w:rsidRPr="00FF430B">
        <w:rPr>
          <w:bCs/>
          <w:color w:val="000000"/>
        </w:rPr>
        <w:t>achiziții</w:t>
      </w:r>
      <w:proofErr w:type="spellEnd"/>
      <w:r w:rsidR="00922F8A" w:rsidRPr="00FF430B">
        <w:rPr>
          <w:bCs/>
          <w:color w:val="000000"/>
        </w:rPr>
        <w:t xml:space="preserve"> </w:t>
      </w:r>
      <w:proofErr w:type="spellStart"/>
      <w:r w:rsidR="00922F8A" w:rsidRPr="00FF430B">
        <w:rPr>
          <w:bCs/>
          <w:color w:val="000000"/>
        </w:rPr>
        <w:t>publice</w:t>
      </w:r>
      <w:proofErr w:type="spellEnd"/>
      <w:r w:rsidR="00922F8A" w:rsidRPr="00FF430B">
        <w:rPr>
          <w:bCs/>
          <w:color w:val="000000"/>
        </w:rPr>
        <w:t xml:space="preserve">, </w:t>
      </w:r>
      <w:r w:rsidRPr="00FF430B">
        <w:rPr>
          <w:bCs/>
          <w:color w:val="000000"/>
        </w:rPr>
        <w:t xml:space="preserve">precum </w:t>
      </w:r>
      <w:proofErr w:type="spellStart"/>
      <w:r w:rsidRPr="00FF430B">
        <w:rPr>
          <w:bCs/>
          <w:color w:val="000000"/>
        </w:rPr>
        <w:t>și</w:t>
      </w:r>
      <w:proofErr w:type="spellEnd"/>
      <w:r w:rsidR="00922F8A" w:rsidRPr="00FF430B">
        <w:rPr>
          <w:bCs/>
          <w:color w:val="000000"/>
        </w:rPr>
        <w:t xml:space="preserve"> destinate </w:t>
      </w:r>
      <w:proofErr w:type="spellStart"/>
      <w:r w:rsidR="00922F8A" w:rsidRPr="00FF430B">
        <w:rPr>
          <w:bCs/>
          <w:color w:val="000000"/>
        </w:rPr>
        <w:t>să</w:t>
      </w:r>
      <w:proofErr w:type="spellEnd"/>
      <w:r w:rsidR="00922F8A" w:rsidRPr="00FF430B">
        <w:rPr>
          <w:bCs/>
          <w:color w:val="000000"/>
        </w:rPr>
        <w:t xml:space="preserve"> </w:t>
      </w:r>
      <w:proofErr w:type="spellStart"/>
      <w:r w:rsidR="00922F8A" w:rsidRPr="00FF430B">
        <w:rPr>
          <w:bCs/>
          <w:color w:val="000000"/>
        </w:rPr>
        <w:t>faciliteze</w:t>
      </w:r>
      <w:proofErr w:type="spellEnd"/>
      <w:r w:rsidR="00922F8A" w:rsidRPr="00FF430B">
        <w:rPr>
          <w:bCs/>
          <w:color w:val="000000"/>
        </w:rPr>
        <w:t xml:space="preserve"> </w:t>
      </w:r>
      <w:proofErr w:type="spellStart"/>
      <w:r w:rsidR="00922F8A" w:rsidRPr="00FF430B">
        <w:rPr>
          <w:bCs/>
          <w:color w:val="000000"/>
        </w:rPr>
        <w:t>elaborarea</w:t>
      </w:r>
      <w:proofErr w:type="spellEnd"/>
      <w:r w:rsidR="00922F8A" w:rsidRPr="00FF430B">
        <w:rPr>
          <w:bCs/>
          <w:color w:val="000000"/>
        </w:rPr>
        <w:t xml:space="preserve"> </w:t>
      </w:r>
      <w:proofErr w:type="spellStart"/>
      <w:r w:rsidR="00922F8A" w:rsidRPr="00FF430B">
        <w:rPr>
          <w:bCs/>
          <w:color w:val="000000"/>
        </w:rPr>
        <w:t>și</w:t>
      </w:r>
      <w:proofErr w:type="spellEnd"/>
      <w:r w:rsidR="00922F8A" w:rsidRPr="00FF430B">
        <w:rPr>
          <w:bCs/>
          <w:color w:val="000000"/>
        </w:rPr>
        <w:t xml:space="preserve"> </w:t>
      </w:r>
      <w:proofErr w:type="spellStart"/>
      <w:r w:rsidR="00922F8A" w:rsidRPr="00FF430B">
        <w:rPr>
          <w:bCs/>
          <w:color w:val="000000"/>
        </w:rPr>
        <w:t>prezentarea</w:t>
      </w:r>
      <w:proofErr w:type="spellEnd"/>
      <w:r w:rsidR="00922F8A" w:rsidRPr="00FF430B">
        <w:rPr>
          <w:bCs/>
          <w:color w:val="000000"/>
        </w:rPr>
        <w:t xml:space="preserve"> </w:t>
      </w:r>
      <w:proofErr w:type="spellStart"/>
      <w:r w:rsidR="00922F8A" w:rsidRPr="00FF430B">
        <w:rPr>
          <w:bCs/>
          <w:color w:val="000000"/>
        </w:rPr>
        <w:t>ofertei</w:t>
      </w:r>
      <w:proofErr w:type="spellEnd"/>
      <w:r w:rsidR="00922F8A" w:rsidRPr="00FF430B">
        <w:rPr>
          <w:bCs/>
          <w:color w:val="000000"/>
        </w:rPr>
        <w:t xml:space="preserve">, </w:t>
      </w:r>
      <w:proofErr w:type="spellStart"/>
      <w:r w:rsidR="00922F8A" w:rsidRPr="00FF430B">
        <w:rPr>
          <w:bCs/>
          <w:color w:val="000000"/>
        </w:rPr>
        <w:t>şi</w:t>
      </w:r>
      <w:proofErr w:type="spellEnd"/>
      <w:r w:rsidR="00922F8A" w:rsidRPr="00FF430B">
        <w:rPr>
          <w:bCs/>
          <w:color w:val="000000"/>
        </w:rPr>
        <w:t xml:space="preserve"> a </w:t>
      </w:r>
      <w:proofErr w:type="spellStart"/>
      <w:r w:rsidR="00922F8A" w:rsidRPr="00FF430B">
        <w:rPr>
          <w:bCs/>
          <w:color w:val="000000"/>
        </w:rPr>
        <w:t>documentelor</w:t>
      </w:r>
      <w:proofErr w:type="spellEnd"/>
      <w:r w:rsidR="00922F8A" w:rsidRPr="00FF430B">
        <w:rPr>
          <w:bCs/>
          <w:color w:val="000000"/>
        </w:rPr>
        <w:t xml:space="preserve"> care </w:t>
      </w:r>
      <w:proofErr w:type="spellStart"/>
      <w:r w:rsidR="00922F8A" w:rsidRPr="00FF430B">
        <w:rPr>
          <w:bCs/>
          <w:color w:val="000000"/>
        </w:rPr>
        <w:t>să</w:t>
      </w:r>
      <w:proofErr w:type="spellEnd"/>
      <w:r w:rsidR="00922F8A" w:rsidRPr="00FF430B">
        <w:rPr>
          <w:bCs/>
          <w:color w:val="000000"/>
        </w:rPr>
        <w:t xml:space="preserve"> </w:t>
      </w:r>
      <w:proofErr w:type="spellStart"/>
      <w:r w:rsidR="00922F8A" w:rsidRPr="00FF430B">
        <w:rPr>
          <w:bCs/>
          <w:color w:val="000000"/>
        </w:rPr>
        <w:t>permită</w:t>
      </w:r>
      <w:proofErr w:type="spellEnd"/>
      <w:r w:rsidR="00922F8A" w:rsidRPr="00FF430B">
        <w:rPr>
          <w:bCs/>
          <w:color w:val="000000"/>
        </w:rPr>
        <w:t xml:space="preserve"> </w:t>
      </w:r>
      <w:proofErr w:type="spellStart"/>
      <w:r w:rsidR="00922F8A" w:rsidRPr="00FF430B">
        <w:rPr>
          <w:bCs/>
          <w:color w:val="000000"/>
        </w:rPr>
        <w:t>grupului</w:t>
      </w:r>
      <w:proofErr w:type="spellEnd"/>
      <w:r w:rsidR="00922F8A" w:rsidRPr="00FF430B">
        <w:rPr>
          <w:bCs/>
          <w:color w:val="000000"/>
        </w:rPr>
        <w:t xml:space="preserve"> de </w:t>
      </w:r>
      <w:proofErr w:type="spellStart"/>
      <w:r w:rsidR="00922F8A" w:rsidRPr="00FF430B">
        <w:rPr>
          <w:bCs/>
          <w:color w:val="000000"/>
        </w:rPr>
        <w:t>lucru</w:t>
      </w:r>
      <w:proofErr w:type="spellEnd"/>
      <w:r w:rsidR="00922F8A" w:rsidRPr="00FF430B">
        <w:rPr>
          <w:bCs/>
          <w:color w:val="000000"/>
        </w:rPr>
        <w:t xml:space="preserve"> </w:t>
      </w:r>
      <w:proofErr w:type="spellStart"/>
      <w:r w:rsidR="00922F8A" w:rsidRPr="00FF430B">
        <w:rPr>
          <w:bCs/>
          <w:color w:val="000000"/>
        </w:rPr>
        <w:t>examinarea</w:t>
      </w:r>
      <w:proofErr w:type="spellEnd"/>
      <w:r w:rsidR="00922F8A" w:rsidRPr="00FF430B">
        <w:rPr>
          <w:bCs/>
          <w:color w:val="000000"/>
        </w:rPr>
        <w:t xml:space="preserve"> </w:t>
      </w:r>
      <w:proofErr w:type="spellStart"/>
      <w:r w:rsidR="00922F8A" w:rsidRPr="00FF430B">
        <w:rPr>
          <w:bCs/>
          <w:color w:val="000000"/>
        </w:rPr>
        <w:t>şi</w:t>
      </w:r>
      <w:proofErr w:type="spellEnd"/>
      <w:r w:rsidR="00922F8A" w:rsidRPr="00FF430B">
        <w:rPr>
          <w:bCs/>
          <w:color w:val="000000"/>
        </w:rPr>
        <w:t xml:space="preserve"> </w:t>
      </w:r>
      <w:proofErr w:type="spellStart"/>
      <w:r w:rsidR="00922F8A" w:rsidRPr="00FF430B">
        <w:rPr>
          <w:bCs/>
          <w:color w:val="000000"/>
        </w:rPr>
        <w:t>evaluarea</w:t>
      </w:r>
      <w:proofErr w:type="spellEnd"/>
      <w:r w:rsidR="00922F8A" w:rsidRPr="00FF430B">
        <w:rPr>
          <w:bCs/>
          <w:color w:val="000000"/>
        </w:rPr>
        <w:t xml:space="preserve"> </w:t>
      </w:r>
      <w:proofErr w:type="spellStart"/>
      <w:r w:rsidR="00922F8A" w:rsidRPr="00FF430B">
        <w:rPr>
          <w:bCs/>
          <w:color w:val="000000"/>
        </w:rPr>
        <w:t>tuturor</w:t>
      </w:r>
      <w:proofErr w:type="spellEnd"/>
      <w:r w:rsidR="00922F8A" w:rsidRPr="00FF430B">
        <w:rPr>
          <w:bCs/>
          <w:color w:val="000000"/>
        </w:rPr>
        <w:t xml:space="preserve"> </w:t>
      </w:r>
      <w:proofErr w:type="spellStart"/>
      <w:r w:rsidR="00922F8A" w:rsidRPr="00FF430B">
        <w:rPr>
          <w:bCs/>
          <w:color w:val="000000"/>
        </w:rPr>
        <w:t>ofertelor</w:t>
      </w:r>
      <w:proofErr w:type="spellEnd"/>
      <w:r w:rsidR="00922F8A" w:rsidRPr="00FF430B">
        <w:rPr>
          <w:bCs/>
          <w:color w:val="000000"/>
        </w:rPr>
        <w:t xml:space="preserve"> </w:t>
      </w:r>
      <w:proofErr w:type="spellStart"/>
      <w:r w:rsidR="00922F8A" w:rsidRPr="00FF430B">
        <w:rPr>
          <w:bCs/>
          <w:color w:val="000000"/>
        </w:rPr>
        <w:t>depuse</w:t>
      </w:r>
      <w:proofErr w:type="spellEnd"/>
      <w:r w:rsidR="00922F8A" w:rsidRPr="00FF430B">
        <w:rPr>
          <w:bCs/>
          <w:color w:val="000000"/>
        </w:rPr>
        <w:t xml:space="preserve">, </w:t>
      </w:r>
      <w:proofErr w:type="spellStart"/>
      <w:r w:rsidR="00922F8A" w:rsidRPr="00FF430B">
        <w:rPr>
          <w:color w:val="000000" w:themeColor="text1"/>
        </w:rPr>
        <w:t>după</w:t>
      </w:r>
      <w:proofErr w:type="spellEnd"/>
      <w:r w:rsidR="00922F8A" w:rsidRPr="00FF430B">
        <w:rPr>
          <w:color w:val="000000" w:themeColor="text1"/>
        </w:rPr>
        <w:t xml:space="preserve"> cum </w:t>
      </w:r>
      <w:proofErr w:type="spellStart"/>
      <w:r w:rsidR="00922F8A" w:rsidRPr="00FF430B">
        <w:rPr>
          <w:color w:val="000000" w:themeColor="text1"/>
        </w:rPr>
        <w:t>urmează</w:t>
      </w:r>
      <w:proofErr w:type="spellEnd"/>
      <w:r w:rsidR="00922F8A" w:rsidRPr="00FF430B">
        <w:rPr>
          <w:color w:val="000000" w:themeColor="text1"/>
        </w:rPr>
        <w:t xml:space="preserve">:     </w:t>
      </w:r>
    </w:p>
    <w:p w14:paraId="18984F9B" w14:textId="77777777"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2632A97A" w14:textId="77777777" w:rsidR="00922F8A" w:rsidRPr="00FF430B" w:rsidRDefault="00922F8A" w:rsidP="00D8130E">
      <w:pPr>
        <w:pStyle w:val="Listparagraf"/>
        <w:numPr>
          <w:ilvl w:val="0"/>
          <w:numId w:val="49"/>
        </w:numPr>
        <w:tabs>
          <w:tab w:val="clear" w:pos="1134"/>
          <w:tab w:val="left" w:pos="-284"/>
          <w:tab w:val="left" w:pos="284"/>
          <w:tab w:val="left" w:pos="426"/>
        </w:tabs>
        <w:ind w:left="-284" w:firstLine="284"/>
      </w:pPr>
      <w:proofErr w:type="spellStart"/>
      <w:r w:rsidRPr="00FF430B">
        <w:t>Anunț</w:t>
      </w:r>
      <w:proofErr w:type="spellEnd"/>
      <w:r w:rsidRPr="00FF430B">
        <w:t xml:space="preserve"> de </w:t>
      </w:r>
      <w:proofErr w:type="spellStart"/>
      <w:r w:rsidRPr="00FF430B">
        <w:t>participare</w:t>
      </w:r>
      <w:proofErr w:type="spellEnd"/>
      <w:r w:rsidR="00E706C1" w:rsidRPr="00FF430B">
        <w:t>,</w:t>
      </w:r>
      <w:r w:rsidRPr="00FF430B">
        <w:t xml:space="preserve"> </w:t>
      </w:r>
      <w:proofErr w:type="spellStart"/>
      <w:r w:rsidRPr="00FF430B">
        <w:t>inclusiv</w:t>
      </w:r>
      <w:proofErr w:type="spellEnd"/>
      <w:r w:rsidRPr="00FF430B">
        <w:t xml:space="preserve"> </w:t>
      </w:r>
      <w:proofErr w:type="spellStart"/>
      <w:r w:rsidRPr="00FF430B">
        <w:t>pentru</w:t>
      </w:r>
      <w:proofErr w:type="spellEnd"/>
      <w:r w:rsidRPr="00FF430B">
        <w:t xml:space="preserve"> </w:t>
      </w:r>
      <w:proofErr w:type="spellStart"/>
      <w:r w:rsidRPr="00FF430B">
        <w:t>procedurile</w:t>
      </w:r>
      <w:proofErr w:type="spellEnd"/>
      <w:r w:rsidRPr="00FF430B">
        <w:t xml:space="preserve"> de </w:t>
      </w:r>
      <w:proofErr w:type="spellStart"/>
      <w:r w:rsidRPr="00FF430B">
        <w:t>preselecție</w:t>
      </w:r>
      <w:proofErr w:type="spellEnd"/>
      <w:r w:rsidRPr="00FF430B">
        <w:t>/</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nr.2);</w:t>
      </w:r>
    </w:p>
    <w:p w14:paraId="009C81B2"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nr.3);</w:t>
      </w:r>
    </w:p>
    <w:p w14:paraId="0F282B03"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nr.4);</w:t>
      </w:r>
    </w:p>
    <w:p w14:paraId="1306BF0D"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nr.5);</w:t>
      </w:r>
    </w:p>
    <w:p w14:paraId="04DC141B"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w:t>
      </w:r>
      <w:proofErr w:type="gramStart"/>
      <w:r w:rsidRPr="00FF430B">
        <w:t>cadru</w:t>
      </w:r>
      <w:proofErr w:type="spellEnd"/>
      <w:r w:rsidR="0072565E" w:rsidRPr="00FF430B">
        <w:t>(</w:t>
      </w:r>
      <w:proofErr w:type="spellStart"/>
      <w:proofErr w:type="gramEnd"/>
      <w:r w:rsidR="0072565E" w:rsidRPr="00FF430B">
        <w:t>anexa</w:t>
      </w:r>
      <w:proofErr w:type="spellEnd"/>
      <w:r w:rsidR="0072565E" w:rsidRPr="00FF430B">
        <w:t xml:space="preserve"> nr.6);</w:t>
      </w:r>
    </w:p>
    <w:p w14:paraId="09FBF863" w14:textId="77777777" w:rsidR="00922F8A" w:rsidRPr="00FF430B" w:rsidRDefault="0072565E" w:rsidP="00D8130E">
      <w:pPr>
        <w:pStyle w:val="Listparagraf"/>
        <w:numPr>
          <w:ilvl w:val="0"/>
          <w:numId w:val="49"/>
        </w:numPr>
        <w:tabs>
          <w:tab w:val="left" w:pos="-284"/>
          <w:tab w:val="left" w:pos="426"/>
        </w:tabs>
        <w:ind w:left="-284" w:firstLine="284"/>
      </w:pPr>
      <w:r w:rsidRPr="00FF430B">
        <w:t xml:space="preserve">Cerere de </w:t>
      </w:r>
      <w:proofErr w:type="spellStart"/>
      <w:r w:rsidRPr="00FF430B">
        <w:t>participare</w:t>
      </w:r>
      <w:proofErr w:type="spellEnd"/>
      <w:r w:rsidRPr="00FF430B">
        <w:t xml:space="preserve"> (</w:t>
      </w:r>
      <w:proofErr w:type="spellStart"/>
      <w:r w:rsidRPr="00FF430B">
        <w:t>anexa</w:t>
      </w:r>
      <w:proofErr w:type="spellEnd"/>
      <w:r w:rsidRPr="00FF430B">
        <w:t xml:space="preserve"> nr.7);</w:t>
      </w:r>
    </w:p>
    <w:p w14:paraId="22749C03" w14:textId="77777777" w:rsidR="00922F8A" w:rsidRPr="00FF430B" w:rsidRDefault="00922F8A" w:rsidP="00D8130E">
      <w:pPr>
        <w:pStyle w:val="Listparagraf"/>
        <w:numPr>
          <w:ilvl w:val="0"/>
          <w:numId w:val="4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nr.8);</w:t>
      </w:r>
    </w:p>
    <w:p w14:paraId="6E91D719" w14:textId="77777777" w:rsidR="00922F8A" w:rsidRPr="00FF430B" w:rsidRDefault="00922F8A" w:rsidP="00D8130E">
      <w:pPr>
        <w:pStyle w:val="Listparagraf"/>
        <w:numPr>
          <w:ilvl w:val="0"/>
          <w:numId w:val="49"/>
        </w:numPr>
        <w:tabs>
          <w:tab w:val="left" w:pos="-284"/>
          <w:tab w:val="left" w:pos="426"/>
        </w:tabs>
        <w:ind w:left="-284" w:firstLine="284"/>
      </w:pPr>
      <w:proofErr w:type="spellStart"/>
      <w:proofErr w:type="gramStart"/>
      <w:r w:rsidRPr="00FF430B">
        <w:t>S</w:t>
      </w:r>
      <w:r w:rsidR="0072565E" w:rsidRPr="00FF430B">
        <w:t>crisoare</w:t>
      </w:r>
      <w:proofErr w:type="spellEnd"/>
      <w:r w:rsidR="0072565E" w:rsidRPr="00FF430B">
        <w:t xml:space="preserve">  de</w:t>
      </w:r>
      <w:proofErr w:type="gramEnd"/>
      <w:r w:rsidR="0072565E" w:rsidRPr="00FF430B">
        <w:t xml:space="preserve">  </w:t>
      </w:r>
      <w:proofErr w:type="spellStart"/>
      <w:proofErr w:type="gramStart"/>
      <w:r w:rsidR="0072565E" w:rsidRPr="00FF430B">
        <w:t>garanţie</w:t>
      </w:r>
      <w:proofErr w:type="spellEnd"/>
      <w:r w:rsidR="0072565E" w:rsidRPr="00FF430B">
        <w:t xml:space="preserve">  </w:t>
      </w:r>
      <w:proofErr w:type="spellStart"/>
      <w:r w:rsidR="0072565E" w:rsidRPr="00FF430B">
        <w:t>bancară</w:t>
      </w:r>
      <w:proofErr w:type="spellEnd"/>
      <w:proofErr w:type="gramEnd"/>
      <w:r w:rsidR="0072565E" w:rsidRPr="00FF430B">
        <w:t xml:space="preserve"> (</w:t>
      </w:r>
      <w:proofErr w:type="spellStart"/>
      <w:r w:rsidR="0072565E" w:rsidRPr="00FF430B">
        <w:t>anexa</w:t>
      </w:r>
      <w:proofErr w:type="spellEnd"/>
      <w:r w:rsidR="0072565E" w:rsidRPr="00FF430B">
        <w:t xml:space="preserve"> nr.9);</w:t>
      </w:r>
    </w:p>
    <w:p w14:paraId="6BF5BE85"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nr.10.);</w:t>
      </w:r>
    </w:p>
    <w:p w14:paraId="4D9AF438"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Grafic</w:t>
      </w:r>
      <w:proofErr w:type="spellEnd"/>
      <w:r w:rsidRPr="00FF430B">
        <w:t xml:space="preserve"> </w:t>
      </w:r>
      <w:proofErr w:type="gramStart"/>
      <w:r w:rsidRPr="00FF430B">
        <w:t xml:space="preserve">de  </w:t>
      </w:r>
      <w:proofErr w:type="spellStart"/>
      <w:r w:rsidRPr="00FF430B">
        <w:t>executare</w:t>
      </w:r>
      <w:proofErr w:type="spellEnd"/>
      <w:proofErr w:type="gram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nr.11);</w:t>
      </w:r>
    </w:p>
    <w:p w14:paraId="4C97E494"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nr.12);</w:t>
      </w:r>
    </w:p>
    <w:p w14:paraId="7A28F29B"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nr.13);</w:t>
      </w:r>
    </w:p>
    <w:p w14:paraId="0FF01348"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nr.14);</w:t>
      </w:r>
    </w:p>
    <w:p w14:paraId="08206516" w14:textId="7777777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nr.15);</w:t>
      </w:r>
    </w:p>
    <w:p w14:paraId="5DD2ABBF" w14:textId="77777777" w:rsidR="00922F8A" w:rsidRPr="00FF430B" w:rsidRDefault="00922F8A" w:rsidP="00D8130E">
      <w:pPr>
        <w:pStyle w:val="Listparagraf"/>
        <w:numPr>
          <w:ilvl w:val="0"/>
          <w:numId w:val="4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nr.16);</w:t>
      </w:r>
    </w:p>
    <w:p w14:paraId="7613A569" w14:textId="77777777" w:rsidR="00922F8A" w:rsidRPr="00FF430B" w:rsidRDefault="0072565E" w:rsidP="00D8130E">
      <w:pPr>
        <w:pStyle w:val="Listparagraf"/>
        <w:numPr>
          <w:ilvl w:val="0"/>
          <w:numId w:val="4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nr.17);</w:t>
      </w:r>
    </w:p>
    <w:p w14:paraId="6ABDA3FB"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nr.18);</w:t>
      </w:r>
    </w:p>
    <w:p w14:paraId="0848B153"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w:t>
      </w:r>
      <w:proofErr w:type="gramStart"/>
      <w:r w:rsidRPr="00FF430B">
        <w:t>a</w:t>
      </w:r>
      <w:proofErr w:type="gramEnd"/>
      <w:r w:rsidRPr="00FF430B">
        <w:t xml:space="preserve">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economici (</w:t>
      </w:r>
      <w:proofErr w:type="spellStart"/>
      <w:r w:rsidR="0072565E" w:rsidRPr="00FF430B">
        <w:t>anexa</w:t>
      </w:r>
      <w:proofErr w:type="spellEnd"/>
      <w:r w:rsidR="0072565E" w:rsidRPr="00FF430B">
        <w:t xml:space="preserve"> nr.19);</w:t>
      </w:r>
    </w:p>
    <w:p w14:paraId="67C76829"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nr.20);</w:t>
      </w:r>
    </w:p>
    <w:p w14:paraId="67F3D0C6"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nr.21);</w:t>
      </w:r>
    </w:p>
    <w:p w14:paraId="0F9D1AA4" w14:textId="77777777"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Aviz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nr.22);</w:t>
      </w:r>
    </w:p>
    <w:p w14:paraId="1913CFD6"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nr.23);</w:t>
      </w:r>
    </w:p>
    <w:p w14:paraId="2818F872" w14:textId="77777777" w:rsidR="00922F8A" w:rsidRPr="00FF430B" w:rsidRDefault="00922F8A" w:rsidP="00D8130E">
      <w:pPr>
        <w:pStyle w:val="Listparagraf"/>
        <w:numPr>
          <w:ilvl w:val="0"/>
          <w:numId w:val="4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nr.24);</w:t>
      </w:r>
    </w:p>
    <w:p w14:paraId="60FFEDA0" w14:textId="77777777" w:rsidR="00922F8A" w:rsidRPr="00FF430B" w:rsidRDefault="0072565E" w:rsidP="00D8130E">
      <w:pPr>
        <w:pStyle w:val="Listparagraf"/>
        <w:numPr>
          <w:ilvl w:val="0"/>
          <w:numId w:val="4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nr.25);</w:t>
      </w:r>
    </w:p>
    <w:p w14:paraId="554C0683" w14:textId="77777777" w:rsidR="00922F8A" w:rsidRPr="00FF430B" w:rsidRDefault="00922F8A" w:rsidP="00D8130E">
      <w:pPr>
        <w:pStyle w:val="Listparagraf"/>
        <w:numPr>
          <w:ilvl w:val="0"/>
          <w:numId w:val="49"/>
        </w:numPr>
        <w:tabs>
          <w:tab w:val="clear" w:pos="1134"/>
          <w:tab w:val="left" w:pos="-284"/>
          <w:tab w:val="left" w:pos="426"/>
        </w:tabs>
        <w:ind w:left="-284" w:firstLine="284"/>
      </w:pPr>
      <w:r w:rsidRPr="00FF430B">
        <w:lastRenderedPageBreak/>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nr.26);</w:t>
      </w:r>
    </w:p>
    <w:p w14:paraId="60A2C54D" w14:textId="77777777" w:rsidR="00922F8A" w:rsidRPr="00FF430B" w:rsidRDefault="00922F8A" w:rsidP="00D8130E">
      <w:pPr>
        <w:pStyle w:val="Listparagraf"/>
        <w:numPr>
          <w:ilvl w:val="0"/>
          <w:numId w:val="4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nr.27);</w:t>
      </w:r>
    </w:p>
    <w:p w14:paraId="5F780286" w14:textId="77777777" w:rsidR="00922F8A" w:rsidRPr="00FF430B" w:rsidRDefault="0072565E" w:rsidP="00D8130E">
      <w:pPr>
        <w:pStyle w:val="Listparagraf"/>
        <w:numPr>
          <w:ilvl w:val="0"/>
          <w:numId w:val="4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nr.28).</w:t>
      </w:r>
    </w:p>
    <w:p w14:paraId="1A05A99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6647062D" w14:textId="7777777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rPr>
      </w:pP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4DC4D8C5"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14:paraId="13BCD10A" w14:textId="77777777" w:rsidR="00B93DBE" w:rsidRPr="00FF430B" w:rsidRDefault="00366B72" w:rsidP="00D8130E">
      <w:pPr>
        <w:pStyle w:val="Listparagraf"/>
        <w:numPr>
          <w:ilvl w:val="0"/>
          <w:numId w:val="19"/>
        </w:numPr>
        <w:tabs>
          <w:tab w:val="clear" w:pos="1134"/>
          <w:tab w:val="left" w:pos="-284"/>
          <w:tab w:val="left" w:pos="196"/>
        </w:tabs>
        <w:ind w:left="-284" w:firstLine="284"/>
      </w:pPr>
      <w:proofErr w:type="spellStart"/>
      <w:r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Pr="00FF430B">
        <w:t>i</w:t>
      </w:r>
      <w:proofErr w:type="spellEnd"/>
      <w:r w:rsidRPr="00FF430B">
        <w:t xml:space="preserve"> </w:t>
      </w:r>
      <w:proofErr w:type="spellStart"/>
      <w:r w:rsidRPr="00FF430B">
        <w:t>scrise</w:t>
      </w:r>
      <w:proofErr w:type="spellEnd"/>
      <w:r w:rsidRPr="00FF430B">
        <w:t xml:space="preserve"> </w:t>
      </w:r>
      <w:proofErr w:type="spellStart"/>
      <w:r w:rsidRPr="00FF430B">
        <w:t>prin</w:t>
      </w:r>
      <w:proofErr w:type="spellEnd"/>
      <w:r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Pr="00FF430B">
        <w:t>i</w:t>
      </w:r>
      <w:proofErr w:type="spellEnd"/>
      <w:r w:rsidRPr="00FF430B">
        <w:t xml:space="preserve"> de </w:t>
      </w:r>
      <w:proofErr w:type="spellStart"/>
      <w:r w:rsidRPr="00FF430B">
        <w:t>amenajare</w:t>
      </w:r>
      <w:proofErr w:type="spellEnd"/>
      <w:r w:rsidRPr="00FF430B">
        <w:t xml:space="preserve"> a </w:t>
      </w:r>
      <w:proofErr w:type="spellStart"/>
      <w:r w:rsidRPr="00FF430B">
        <w:t>teritoriului</w:t>
      </w:r>
      <w:proofErr w:type="spellEnd"/>
      <w:r w:rsidRPr="00FF430B">
        <w:t xml:space="preserve">, </w:t>
      </w:r>
      <w:proofErr w:type="spellStart"/>
      <w:r w:rsidRPr="00FF430B">
        <w:t>arhitecturale</w:t>
      </w:r>
      <w:proofErr w:type="spellEnd"/>
      <w:r w:rsidRPr="00FF430B">
        <w:t xml:space="preserve">, constructive, </w:t>
      </w:r>
      <w:proofErr w:type="spellStart"/>
      <w:r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Pr="00FF430B">
        <w:t>i</w:t>
      </w:r>
      <w:proofErr w:type="spellEnd"/>
      <w:r w:rsidRPr="00FF430B">
        <w:t xml:space="preserve"> </w:t>
      </w:r>
      <w:proofErr w:type="spellStart"/>
      <w:r w:rsidRPr="00FF430B">
        <w:t>argumentării</w:t>
      </w:r>
      <w:proofErr w:type="spellEnd"/>
      <w:r w:rsidRPr="00FF430B">
        <w:t xml:space="preserve"> </w:t>
      </w:r>
      <w:proofErr w:type="spellStart"/>
      <w:r w:rsidRPr="00FF430B">
        <w:t>soluţiilor</w:t>
      </w:r>
      <w:proofErr w:type="spellEnd"/>
      <w:r w:rsidRPr="00FF430B">
        <w:t xml:space="preserve"> </w:t>
      </w:r>
      <w:proofErr w:type="spellStart"/>
      <w:r w:rsidRPr="00FF430B">
        <w:t>adoptate</w:t>
      </w:r>
      <w:proofErr w:type="spellEnd"/>
      <w:r w:rsidRPr="00FF430B">
        <w:t xml:space="preserve">, </w:t>
      </w:r>
      <w:proofErr w:type="spellStart"/>
      <w:r w:rsidRPr="00FF430B">
        <w:t>volumele</w:t>
      </w:r>
      <w:proofErr w:type="spellEnd"/>
      <w:r w:rsidRPr="00FF430B">
        <w:t xml:space="preserve"> de </w:t>
      </w:r>
      <w:proofErr w:type="spellStart"/>
      <w:r w:rsidRPr="00FF430B">
        <w:t>lucrări</w:t>
      </w:r>
      <w:proofErr w:type="spellEnd"/>
      <w:r w:rsidRPr="00FF430B">
        <w:t xml:space="preserve">, </w:t>
      </w:r>
      <w:proofErr w:type="spellStart"/>
      <w:r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Pr="00FF430B">
        <w:t>i</w:t>
      </w:r>
      <w:proofErr w:type="spellEnd"/>
      <w:r w:rsidRPr="00FF430B">
        <w:t xml:space="preserve"> </w:t>
      </w:r>
      <w:proofErr w:type="spellStart"/>
      <w:r w:rsidRPr="00FF430B">
        <w:t>alcătuirea</w:t>
      </w:r>
      <w:proofErr w:type="spellEnd"/>
      <w:r w:rsidRPr="00FF430B">
        <w:t xml:space="preserve"> </w:t>
      </w:r>
      <w:proofErr w:type="spellStart"/>
      <w:r w:rsidRPr="00FF430B">
        <w:t>el</w:t>
      </w:r>
      <w:r w:rsidR="00835D86" w:rsidRPr="00FF430B">
        <w:t>ementelor</w:t>
      </w:r>
      <w:proofErr w:type="spellEnd"/>
      <w:r w:rsidR="00835D86" w:rsidRPr="00FF430B">
        <w:t xml:space="preserve"> constructive, precum </w:t>
      </w:r>
      <w:proofErr w:type="spellStart"/>
      <w:r w:rsidR="00835D86" w:rsidRPr="00FF430B">
        <w:t>ș</w:t>
      </w:r>
      <w:r w:rsidRPr="00FF430B">
        <w:t>i</w:t>
      </w:r>
      <w:proofErr w:type="spellEnd"/>
      <w:r w:rsidRPr="00FF430B">
        <w:t xml:space="preserve"> </w:t>
      </w:r>
      <w:proofErr w:type="spellStart"/>
      <w:r w:rsidRPr="00FF430B">
        <w:t>alte</w:t>
      </w:r>
      <w:proofErr w:type="spellEnd"/>
      <w:r w:rsidRPr="00FF430B">
        <w:t xml:space="preserve"> </w:t>
      </w:r>
      <w:proofErr w:type="spellStart"/>
      <w:r w:rsidRPr="00FF430B">
        <w:t>soluţii</w:t>
      </w:r>
      <w:proofErr w:type="spellEnd"/>
      <w:r w:rsidRPr="00FF430B">
        <w:t xml:space="preserve"> </w:t>
      </w:r>
      <w:proofErr w:type="spellStart"/>
      <w:r w:rsidRPr="00FF430B">
        <w:t>tehnice</w:t>
      </w:r>
      <w:proofErr w:type="spellEnd"/>
      <w:r w:rsidRPr="00FF430B">
        <w:t xml:space="preserve"> se </w:t>
      </w:r>
      <w:proofErr w:type="spellStart"/>
      <w:r w:rsidRPr="00FF430B">
        <w:t>prezintă</w:t>
      </w:r>
      <w:proofErr w:type="spellEnd"/>
      <w:r w:rsidRPr="00FF430B">
        <w:t xml:space="preserve"> </w:t>
      </w:r>
      <w:proofErr w:type="spellStart"/>
      <w:r w:rsidRPr="00FF430B">
        <w:t>în</w:t>
      </w:r>
      <w:proofErr w:type="spellEnd"/>
      <w:r w:rsidRPr="00FF430B">
        <w:t xml:space="preserve"> </w:t>
      </w:r>
      <w:proofErr w:type="spellStart"/>
      <w:r w:rsidRPr="00FF430B">
        <w:t>caietul</w:t>
      </w:r>
      <w:proofErr w:type="spellEnd"/>
      <w:r w:rsidRPr="00FF430B">
        <w:t xml:space="preserve"> de </w:t>
      </w:r>
      <w:proofErr w:type="spellStart"/>
      <w:proofErr w:type="gramStart"/>
      <w:r w:rsidRPr="00FF430B">
        <w:t>sarcini</w:t>
      </w:r>
      <w:proofErr w:type="spellEnd"/>
      <w:r w:rsidR="00033577" w:rsidRPr="00FF430B">
        <w:t>(</w:t>
      </w:r>
      <w:proofErr w:type="spellStart"/>
      <w:proofErr w:type="gramEnd"/>
      <w:r w:rsidR="00E322C9" w:rsidRPr="00FF430B">
        <w:t>a</w:t>
      </w:r>
      <w:r w:rsidR="00033577" w:rsidRPr="00FF430B">
        <w:t>nexa</w:t>
      </w:r>
      <w:proofErr w:type="spellEnd"/>
      <w:r w:rsidR="00033577" w:rsidRPr="00FF430B">
        <w:t xml:space="preserve"> nr.23 </w:t>
      </w:r>
      <w:proofErr w:type="spellStart"/>
      <w:r w:rsidR="00033577" w:rsidRPr="00FF430B">
        <w:t>și</w:t>
      </w:r>
      <w:proofErr w:type="spellEnd"/>
      <w:r w:rsidR="00033577" w:rsidRPr="00FF430B">
        <w:t xml:space="preserve"> </w:t>
      </w:r>
      <w:proofErr w:type="spellStart"/>
      <w:r w:rsidR="00E322C9" w:rsidRPr="00FF430B">
        <w:t>a</w:t>
      </w:r>
      <w:r w:rsidR="00033577" w:rsidRPr="00FF430B">
        <w:t>nexa</w:t>
      </w:r>
      <w:proofErr w:type="spellEnd"/>
      <w:r w:rsidR="00033577" w:rsidRPr="00FF430B">
        <w:t xml:space="preserve"> nr.24</w:t>
      </w:r>
      <w:r w:rsidR="00AF76C0" w:rsidRPr="00FF430B">
        <w:t>)</w:t>
      </w:r>
      <w:r w:rsidR="00835D86" w:rsidRPr="00FF430B">
        <w:t>.</w:t>
      </w:r>
    </w:p>
    <w:p w14:paraId="4DAC2D72" w14:textId="77777777" w:rsidR="00D8130E" w:rsidRPr="00FF430B" w:rsidRDefault="00D8130E" w:rsidP="00D8130E">
      <w:pPr>
        <w:pStyle w:val="Listparagraf"/>
        <w:numPr>
          <w:ilvl w:val="0"/>
          <w:numId w:val="0"/>
        </w:numPr>
        <w:ind w:left="360"/>
      </w:pPr>
    </w:p>
    <w:p w14:paraId="61584CD2" w14:textId="77777777" w:rsidR="00352B05" w:rsidRPr="00FF430B" w:rsidRDefault="00DC250A" w:rsidP="00D8130E">
      <w:pPr>
        <w:pStyle w:val="Listparagraf"/>
        <w:numPr>
          <w:ilvl w:val="0"/>
          <w:numId w:val="19"/>
        </w:numPr>
        <w:tabs>
          <w:tab w:val="clear" w:pos="1134"/>
          <w:tab w:val="left" w:pos="-284"/>
          <w:tab w:val="left" w:pos="196"/>
          <w:tab w:val="left" w:pos="567"/>
        </w:tabs>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se </w:t>
      </w:r>
      <w:proofErr w:type="spellStart"/>
      <w:r w:rsidRPr="00FF430B">
        <w:t>asigure</w:t>
      </w:r>
      <w:proofErr w:type="spellEnd"/>
      <w:r w:rsidRPr="00FF430B">
        <w:t xml:space="preserve"> </w:t>
      </w:r>
      <w:proofErr w:type="spellStart"/>
      <w:r w:rsidRPr="00FF430B">
        <w:t>că</w:t>
      </w:r>
      <w:proofErr w:type="spellEnd"/>
      <w:r w:rsidRPr="00FF430B">
        <w:t xml:space="preserve"> la </w:t>
      </w:r>
      <w:proofErr w:type="spellStart"/>
      <w:r w:rsidRPr="00FF430B">
        <w:t>momentul</w:t>
      </w:r>
      <w:proofErr w:type="spellEnd"/>
      <w:r w:rsidRPr="00FF430B">
        <w:t xml:space="preserve"> </w:t>
      </w:r>
      <w:proofErr w:type="spellStart"/>
      <w:r w:rsidRPr="00FF430B">
        <w:t>inițierii</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mijloacele</w:t>
      </w:r>
      <w:proofErr w:type="spellEnd"/>
      <w:r w:rsidRPr="00FF430B">
        <w:t xml:space="preserve"> </w:t>
      </w:r>
      <w:proofErr w:type="spellStart"/>
      <w:r w:rsidRPr="00FF430B">
        <w:t>financiare</w:t>
      </w:r>
      <w:proofErr w:type="spellEnd"/>
      <w:r w:rsidRPr="00FF430B">
        <w:t xml:space="preserve"> sunt </w:t>
      </w:r>
      <w:proofErr w:type="spellStart"/>
      <w:r w:rsidRPr="00FF430B">
        <w:t>alocate</w:t>
      </w:r>
      <w:proofErr w:type="spellEnd"/>
      <w:r w:rsidRPr="00FF430B">
        <w:t xml:space="preserve"> </w:t>
      </w:r>
      <w:proofErr w:type="spellStart"/>
      <w:r w:rsidRPr="00FF430B">
        <w:t>sau</w:t>
      </w:r>
      <w:proofErr w:type="spellEnd"/>
      <w:r w:rsidRPr="00FF430B">
        <w:t xml:space="preserve"> </w:t>
      </w:r>
      <w:proofErr w:type="spellStart"/>
      <w:r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w:t>
      </w:r>
      <w:proofErr w:type="gramStart"/>
      <w:r w:rsidR="00F059B8" w:rsidRPr="00FF430B">
        <w:t>a</w:t>
      </w:r>
      <w:proofErr w:type="gramEnd"/>
      <w:r w:rsidR="00F059B8" w:rsidRPr="00FF430B">
        <w:t xml:space="preserve"> </w:t>
      </w:r>
      <w:proofErr w:type="spellStart"/>
      <w:r w:rsidR="00F059B8" w:rsidRPr="00FF430B">
        <w:t>alocării</w:t>
      </w:r>
      <w:proofErr w:type="spellEnd"/>
      <w:r w:rsidR="00F059B8" w:rsidRPr="00FF430B">
        <w:t xml:space="preserve"> lor </w:t>
      </w:r>
      <w:proofErr w:type="spellStart"/>
      <w:r w:rsidRPr="00FF430B">
        <w:t>și</w:t>
      </w:r>
      <w:proofErr w:type="spellEnd"/>
      <w:r w:rsidRPr="00FF430B">
        <w:t xml:space="preserve"> </w:t>
      </w:r>
      <w:r w:rsidR="00491A8B" w:rsidRPr="00FF430B">
        <w:t xml:space="preserve">sunt </w:t>
      </w:r>
      <w:r w:rsidRPr="00FF430B">
        <w:t xml:space="preserve">destinate </w:t>
      </w:r>
      <w:proofErr w:type="spellStart"/>
      <w:r w:rsidRPr="00FF430B">
        <w:t>exclusiv</w:t>
      </w:r>
      <w:proofErr w:type="spellEnd"/>
      <w:r w:rsidRPr="00FF430B">
        <w:t xml:space="preserve"> </w:t>
      </w:r>
      <w:proofErr w:type="spellStart"/>
      <w:r w:rsidRPr="00FF430B">
        <w:t>achiziției</w:t>
      </w:r>
      <w:proofErr w:type="spellEnd"/>
      <w:r w:rsidRPr="00FF430B">
        <w:t xml:space="preserve"> </w:t>
      </w:r>
      <w:proofErr w:type="spellStart"/>
      <w:r w:rsidRPr="00FF430B">
        <w:t>în</w:t>
      </w:r>
      <w:proofErr w:type="spellEnd"/>
      <w:r w:rsidRPr="00FF430B">
        <w:t xml:space="preserve"> </w:t>
      </w:r>
      <w:proofErr w:type="spellStart"/>
      <w:r w:rsidRPr="00FF430B">
        <w:t>cauză</w:t>
      </w:r>
      <w:proofErr w:type="spellEnd"/>
      <w:r w:rsidRPr="00FF430B">
        <w:t>.</w:t>
      </w:r>
    </w:p>
    <w:p w14:paraId="13880F66" w14:textId="77777777" w:rsidR="00D8130E" w:rsidRPr="00FF430B" w:rsidRDefault="00D8130E" w:rsidP="00D8130E">
      <w:pPr>
        <w:pStyle w:val="Listparagraf"/>
        <w:numPr>
          <w:ilvl w:val="0"/>
          <w:numId w:val="0"/>
        </w:numPr>
        <w:ind w:left="357"/>
      </w:pPr>
    </w:p>
    <w:p w14:paraId="65C3803D" w14:textId="77777777" w:rsidR="00352B05" w:rsidRPr="00FF430B" w:rsidRDefault="001C03B0" w:rsidP="0038237B">
      <w:pPr>
        <w:pStyle w:val="Listparagraf"/>
        <w:numPr>
          <w:ilvl w:val="0"/>
          <w:numId w:val="19"/>
        </w:numPr>
        <w:tabs>
          <w:tab w:val="clear" w:pos="1134"/>
          <w:tab w:val="left" w:pos="-284"/>
          <w:tab w:val="left" w:pos="196"/>
          <w:tab w:val="left" w:pos="567"/>
        </w:tabs>
        <w:spacing w:after="120"/>
        <w:ind w:left="-284" w:firstLine="284"/>
      </w:pPr>
      <w:proofErr w:type="spellStart"/>
      <w:r w:rsidRPr="00FF430B">
        <w:t>Atribuirea</w:t>
      </w:r>
      <w:proofErr w:type="spellEnd"/>
      <w:r w:rsidRPr="00FF430B">
        <w:t xml:space="preserve"> </w:t>
      </w:r>
      <w:proofErr w:type="spellStart"/>
      <w:r w:rsidRPr="00FF430B">
        <w:t>contractului</w:t>
      </w:r>
      <w:proofErr w:type="spellEnd"/>
      <w:r w:rsidRPr="00FF430B">
        <w:t xml:space="preserve"> de </w:t>
      </w:r>
      <w:proofErr w:type="spellStart"/>
      <w:r w:rsidRPr="00FF430B">
        <w:t>achiziție</w:t>
      </w:r>
      <w:proofErr w:type="spellEnd"/>
      <w:r w:rsidRPr="00FF430B">
        <w:t xml:space="preserve"> </w:t>
      </w:r>
      <w:proofErr w:type="spellStart"/>
      <w:r w:rsidRPr="00FF430B">
        <w:t>publică</w:t>
      </w:r>
      <w:r w:rsidR="00CE6337" w:rsidRPr="00FF430B">
        <w:t>de</w:t>
      </w:r>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00033577"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r w:rsidRPr="00FF430B">
        <w:t>se</w:t>
      </w:r>
      <w:proofErr w:type="spellEnd"/>
      <w:r w:rsidRPr="00FF430B">
        <w:t xml:space="preserve"> </w:t>
      </w:r>
      <w:proofErr w:type="spellStart"/>
      <w:r w:rsidRPr="00FF430B">
        <w:t>realizează</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prevederile</w:t>
      </w:r>
      <w:proofErr w:type="spellEnd"/>
      <w:r w:rsidRPr="00FF430B">
        <w:t>:</w:t>
      </w:r>
    </w:p>
    <w:p w14:paraId="181B893E" w14:textId="77777777" w:rsidR="00352B05" w:rsidRPr="00FF430B" w:rsidRDefault="004B16DD" w:rsidP="00F902A7">
      <w:pPr>
        <w:pStyle w:val="Listparagraf"/>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p>
    <w:p w14:paraId="736CC445" w14:textId="77777777" w:rsidR="00352B05" w:rsidRPr="00FF430B" w:rsidRDefault="00DA6115" w:rsidP="00F902A7">
      <w:pPr>
        <w:pStyle w:val="Listparagraf"/>
        <w:numPr>
          <w:ilvl w:val="0"/>
          <w:numId w:val="20"/>
        </w:numPr>
        <w:tabs>
          <w:tab w:val="clear" w:pos="1134"/>
          <w:tab w:val="left" w:pos="-284"/>
          <w:tab w:val="left" w:pos="284"/>
        </w:tabs>
        <w:spacing w:after="120"/>
        <w:ind w:left="-284" w:firstLine="284"/>
      </w:pPr>
      <w:hyperlink r:id="rId8" w:history="1">
        <w:proofErr w:type="spellStart"/>
        <w:r w:rsidRPr="00FF430B">
          <w:rPr>
            <w:rStyle w:val="Hyperlink"/>
            <w:rFonts w:eastAsiaTheme="majorEastAsia"/>
            <w:bCs/>
            <w:color w:val="auto"/>
            <w:u w:val="none"/>
            <w:bdr w:val="none" w:sz="0" w:space="0" w:color="auto" w:frame="1"/>
            <w:shd w:val="clear" w:color="auto" w:fill="FFFFFF"/>
          </w:rPr>
          <w:t>Hotărârii</w:t>
        </w:r>
        <w:proofErr w:type="spellEnd"/>
        <w:r w:rsidRPr="00FF430B">
          <w:rPr>
            <w:rStyle w:val="Hyperlink"/>
            <w:rFonts w:eastAsiaTheme="majorEastAsia"/>
            <w:bCs/>
            <w:color w:val="auto"/>
            <w:u w:val="none"/>
            <w:bdr w:val="none" w:sz="0" w:space="0" w:color="auto" w:frame="1"/>
            <w:shd w:val="clear" w:color="auto" w:fill="FFFFFF"/>
          </w:rPr>
          <w:t xml:space="preserve"> </w:t>
        </w:r>
        <w:proofErr w:type="spellStart"/>
        <w:r w:rsidRPr="00FF430B">
          <w:rPr>
            <w:rStyle w:val="Hyperlink"/>
            <w:rFonts w:eastAsiaTheme="majorEastAsia"/>
            <w:bCs/>
            <w:color w:val="auto"/>
            <w:u w:val="none"/>
            <w:bdr w:val="none" w:sz="0" w:space="0" w:color="auto" w:frame="1"/>
            <w:shd w:val="clear" w:color="auto" w:fill="FFFFFF"/>
          </w:rPr>
          <w:t>Guvernului</w:t>
        </w:r>
        <w:proofErr w:type="spellEnd"/>
        <w:r w:rsidRPr="00FF430B">
          <w:rPr>
            <w:rStyle w:val="Hyperlink"/>
            <w:rFonts w:eastAsiaTheme="majorEastAsia"/>
            <w:bCs/>
            <w:color w:val="auto"/>
            <w:u w:val="none"/>
            <w:bdr w:val="none" w:sz="0" w:space="0" w:color="auto" w:frame="1"/>
            <w:shd w:val="clear" w:color="auto" w:fill="FFFFFF"/>
          </w:rPr>
          <w:t xml:space="preserve"> nr.</w:t>
        </w:r>
        <w:r w:rsidR="004B16DD" w:rsidRPr="00FF430B">
          <w:rPr>
            <w:rStyle w:val="Hyperlink"/>
            <w:rFonts w:eastAsiaTheme="majorEastAsia"/>
            <w:bCs/>
            <w:color w:val="auto"/>
            <w:u w:val="none"/>
            <w:bdr w:val="none" w:sz="0" w:space="0" w:color="auto" w:frame="1"/>
            <w:shd w:val="clear" w:color="auto" w:fill="FFFFFF"/>
          </w:rPr>
          <w:t xml:space="preserve">638/2020 </w:t>
        </w:r>
        <w:proofErr w:type="spellStart"/>
        <w:r w:rsidR="004B16DD" w:rsidRPr="00FF430B">
          <w:rPr>
            <w:rStyle w:val="Hyperlink"/>
            <w:rFonts w:eastAsiaTheme="majorEastAsia"/>
            <w:bCs/>
            <w:color w:val="auto"/>
            <w:u w:val="none"/>
            <w:bdr w:val="none" w:sz="0" w:space="0" w:color="auto" w:frame="1"/>
            <w:shd w:val="clear" w:color="auto" w:fill="FFFFFF"/>
          </w:rPr>
          <w:t>pentru</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aprobarea</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Regulamentului</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privind</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achizițiile</w:t>
        </w:r>
        <w:proofErr w:type="spellEnd"/>
        <w:r w:rsidR="004B16DD" w:rsidRPr="00FF430B">
          <w:rPr>
            <w:rStyle w:val="Hyperlink"/>
            <w:rFonts w:eastAsiaTheme="majorEastAsia"/>
            <w:bCs/>
            <w:color w:val="auto"/>
            <w:u w:val="none"/>
            <w:bdr w:val="none" w:sz="0" w:space="0" w:color="auto" w:frame="1"/>
            <w:shd w:val="clear" w:color="auto" w:fill="FFFFFF"/>
          </w:rPr>
          <w:t xml:space="preserve"> </w:t>
        </w:r>
        <w:proofErr w:type="spellStart"/>
        <w:r w:rsidR="004B16DD" w:rsidRPr="00FF430B">
          <w:rPr>
            <w:rStyle w:val="Hyperlink"/>
            <w:rFonts w:eastAsiaTheme="majorEastAsia"/>
            <w:bCs/>
            <w:color w:val="auto"/>
            <w:u w:val="none"/>
            <w:bdr w:val="none" w:sz="0" w:space="0" w:color="auto" w:frame="1"/>
            <w:shd w:val="clear" w:color="auto" w:fill="FFFFFF"/>
          </w:rPr>
          <w:t>publice</w:t>
        </w:r>
        <w:proofErr w:type="spellEnd"/>
        <w:r w:rsidR="004B16DD" w:rsidRPr="00FF430B">
          <w:rPr>
            <w:rStyle w:val="Hyperlink"/>
            <w:rFonts w:eastAsiaTheme="majorEastAsia"/>
            <w:bCs/>
            <w:color w:val="auto"/>
            <w:u w:val="none"/>
            <w:bdr w:val="none" w:sz="0" w:space="0" w:color="auto" w:frame="1"/>
            <w:shd w:val="clear" w:color="auto" w:fill="FFFFFF"/>
          </w:rPr>
          <w:t xml:space="preserve"> de </w:t>
        </w:r>
        <w:proofErr w:type="spellStart"/>
        <w:r w:rsidR="004B16DD" w:rsidRPr="00FF430B">
          <w:rPr>
            <w:rStyle w:val="Hyperlink"/>
            <w:rFonts w:eastAsiaTheme="majorEastAsia"/>
            <w:bCs/>
            <w:color w:val="auto"/>
            <w:u w:val="none"/>
            <w:bdr w:val="none" w:sz="0" w:space="0" w:color="auto" w:frame="1"/>
            <w:shd w:val="clear" w:color="auto" w:fill="FFFFFF"/>
          </w:rPr>
          <w:t>lucrări</w:t>
        </w:r>
        <w:proofErr w:type="spellEnd"/>
      </w:hyperlink>
      <w:r w:rsidR="00EC7F38" w:rsidRPr="00FF430B">
        <w:rPr>
          <w:rStyle w:val="Robust"/>
          <w:b w:val="0"/>
          <w:bdr w:val="none" w:sz="0" w:space="0" w:color="auto" w:frame="1"/>
          <w:shd w:val="clear" w:color="auto" w:fill="FFFFFF"/>
        </w:rPr>
        <w:t>.</w:t>
      </w:r>
    </w:p>
    <w:p w14:paraId="2EB2867A" w14:textId="77777777" w:rsidR="00A50D0A" w:rsidRPr="00FF430B" w:rsidRDefault="001C03B0" w:rsidP="0038237B">
      <w:pPr>
        <w:pStyle w:val="Listparagraf"/>
        <w:numPr>
          <w:ilvl w:val="0"/>
          <w:numId w:val="19"/>
        </w:numPr>
        <w:tabs>
          <w:tab w:val="clear" w:pos="1134"/>
          <w:tab w:val="left" w:pos="-284"/>
          <w:tab w:val="left" w:pos="196"/>
          <w:tab w:val="left" w:pos="567"/>
        </w:tabs>
        <w:spacing w:after="120"/>
        <w:ind w:left="-284" w:firstLine="284"/>
        <w:rPr>
          <w:color w:val="000000" w:themeColor="text1"/>
        </w:rPr>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un </w:t>
      </w:r>
      <w:proofErr w:type="spellStart"/>
      <w:r w:rsidRPr="00FF430B">
        <w:t>acord-cadru</w:t>
      </w:r>
      <w:proofErr w:type="spellEnd"/>
      <w:r w:rsidRPr="00FF430B">
        <w:t xml:space="preserve">, ca </w:t>
      </w:r>
      <w:proofErr w:type="spellStart"/>
      <w:r w:rsidRPr="00FF430B">
        <w:t>modalitate</w:t>
      </w:r>
      <w:proofErr w:type="spellEnd"/>
      <w:r w:rsidRPr="00FF430B">
        <w:t xml:space="preserve"> </w:t>
      </w:r>
      <w:proofErr w:type="spellStart"/>
      <w:r w:rsidRPr="00FF430B">
        <w:t>specială</w:t>
      </w:r>
      <w:proofErr w:type="spellEnd"/>
      <w:r w:rsidRPr="00FF430B">
        <w:t xml:space="preserve"> de </w:t>
      </w:r>
      <w:proofErr w:type="spellStart"/>
      <w:r w:rsidRPr="00FF430B">
        <w:t>atribuire</w:t>
      </w:r>
      <w:proofErr w:type="spellEnd"/>
      <w:r w:rsidRPr="00FF430B">
        <w:t xml:space="preserve"> a </w:t>
      </w:r>
      <w:proofErr w:type="spellStart"/>
      <w:r w:rsidRPr="00FF430B">
        <w:t>contractelor</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Pr="00FF430B">
        <w:t>și</w:t>
      </w:r>
      <w:proofErr w:type="spellEnd"/>
      <w:r w:rsidRPr="00FF430B">
        <w:t xml:space="preserve"> </w:t>
      </w:r>
      <w:proofErr w:type="spellStart"/>
      <w:r w:rsidRPr="00FF430B">
        <w:t>servicii</w:t>
      </w:r>
      <w:proofErr w:type="spellEnd"/>
      <w:r w:rsidRPr="00FF430B">
        <w:t xml:space="preserve"> de </w:t>
      </w:r>
      <w:proofErr w:type="spellStart"/>
      <w:r w:rsidRPr="00FF430B">
        <w:t>proiectare</w:t>
      </w:r>
      <w:proofErr w:type="spellEnd"/>
      <w:r w:rsidRPr="00FF430B">
        <w:t xml:space="preserve">, </w:t>
      </w:r>
      <w:proofErr w:type="spellStart"/>
      <w:r w:rsidR="004B16DD" w:rsidRPr="00FF430B">
        <w:t>procedura</w:t>
      </w:r>
      <w:proofErr w:type="spellEnd"/>
      <w:r w:rsidR="004B16DD" w:rsidRPr="00FF430B">
        <w:t xml:space="preserve"> </w:t>
      </w:r>
      <w:proofErr w:type="gramStart"/>
      <w:r w:rsidR="00033577" w:rsidRPr="00FF430B">
        <w:t xml:space="preserve">se  </w:t>
      </w:r>
      <w:proofErr w:type="spellStart"/>
      <w:r w:rsidR="00033577" w:rsidRPr="00FF430B">
        <w:t>desfășoară</w:t>
      </w:r>
      <w:proofErr w:type="spellEnd"/>
      <w:proofErr w:type="gramEnd"/>
      <w:r w:rsidRPr="00FF430B">
        <w:t xml:space="preserve"> </w:t>
      </w:r>
      <w:proofErr w:type="spellStart"/>
      <w:r w:rsidRPr="00FF430B">
        <w:t>conform</w:t>
      </w:r>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11DDB018" w14:textId="77777777" w:rsidR="009F6B02" w:rsidRPr="00FF430B" w:rsidRDefault="009F6B02" w:rsidP="0038237B">
      <w:pPr>
        <w:pStyle w:val="Listparagraf"/>
        <w:numPr>
          <w:ilvl w:val="0"/>
          <w:numId w:val="19"/>
        </w:numPr>
        <w:tabs>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Pr="00FF430B">
        <w:t>procedura</w:t>
      </w:r>
      <w:proofErr w:type="spellEnd"/>
      <w:r w:rsidRPr="00FF430B">
        <w:t xml:space="preserve"> de </w:t>
      </w:r>
      <w:proofErr w:type="spellStart"/>
      <w:r w:rsidRPr="00FF430B">
        <w:t>negociere</w:t>
      </w:r>
      <w:proofErr w:type="spellEnd"/>
      <w:r w:rsidRPr="00FF430B">
        <w:t xml:space="preserve">, </w:t>
      </w:r>
      <w:proofErr w:type="spellStart"/>
      <w:r w:rsidR="00CA027D" w:rsidRPr="00FF430B">
        <w:t>procedura</w:t>
      </w:r>
      <w:proofErr w:type="spellEnd"/>
      <w:r w:rsidR="00CA027D" w:rsidRPr="00FF430B">
        <w:t xml:space="preserve"> </w:t>
      </w:r>
      <w:r w:rsidRPr="00FF430B">
        <w:t xml:space="preserve">se </w:t>
      </w:r>
      <w:proofErr w:type="spellStart"/>
      <w:r w:rsidRPr="00FF430B">
        <w:t>desfăș</w:t>
      </w:r>
      <w:r w:rsidR="00033577" w:rsidRPr="00FF430B">
        <w:t>oară</w:t>
      </w:r>
      <w:proofErr w:type="spellEnd"/>
      <w:r w:rsidRPr="00FF430B">
        <w:t xml:space="preserve"> </w:t>
      </w:r>
      <w:proofErr w:type="spellStart"/>
      <w:r w:rsidRPr="00FF430B">
        <w:t>conformRegulamentului</w:t>
      </w:r>
      <w:proofErr w:type="spellEnd"/>
      <w:r w:rsidRPr="00FF430B">
        <w:t xml:space="preserve"> cu </w:t>
      </w:r>
      <w:proofErr w:type="spellStart"/>
      <w:r w:rsidRPr="00FF430B">
        <w:t>privire</w:t>
      </w:r>
      <w:proofErr w:type="spellEnd"/>
      <w:r w:rsidRPr="00FF430B">
        <w:t xml:space="preserve"> la </w:t>
      </w:r>
      <w:proofErr w:type="spellStart"/>
      <w:r w:rsidRPr="00FF430B">
        <w:t>achizițiile</w:t>
      </w:r>
      <w:proofErr w:type="spellEnd"/>
      <w:r w:rsidRPr="00FF430B">
        <w:t xml:space="preserve"> </w:t>
      </w:r>
      <w:proofErr w:type="spellStart"/>
      <w:r w:rsidRPr="00FF430B">
        <w:t>publice</w:t>
      </w:r>
      <w:proofErr w:type="spellEnd"/>
      <w:r w:rsidRPr="00FF430B">
        <w:t xml:space="preserve"> </w:t>
      </w:r>
      <w:proofErr w:type="spellStart"/>
      <w:r w:rsidRPr="00FF430B">
        <w:t>folosind</w:t>
      </w:r>
      <w:proofErr w:type="spellEnd"/>
      <w:r w:rsidRPr="00FF430B">
        <w:t xml:space="preserve"> </w:t>
      </w:r>
      <w:proofErr w:type="spellStart"/>
      <w:r w:rsidRPr="00FF430B">
        <w:t>procedura</w:t>
      </w:r>
      <w:proofErr w:type="spellEnd"/>
      <w:r w:rsidRPr="00FF430B">
        <w:t xml:space="preserve"> de </w:t>
      </w:r>
      <w:proofErr w:type="spellStart"/>
      <w:r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proofErr w:type="gramStart"/>
      <w:r w:rsidR="00BB0C40" w:rsidRPr="00FF430B">
        <w:t>prin</w:t>
      </w:r>
      <w:proofErr w:type="spellEnd"/>
      <w:r w:rsidRPr="00FF430B">
        <w:t xml:space="preserve">  </w:t>
      </w:r>
      <w:proofErr w:type="spellStart"/>
      <w:r w:rsidRPr="00FF430B">
        <w:t>Hotărârea</w:t>
      </w:r>
      <w:proofErr w:type="spellEnd"/>
      <w:proofErr w:type="gramEnd"/>
      <w:r w:rsidRPr="00FF430B">
        <w:t xml:space="preserve"> </w:t>
      </w:r>
      <w:proofErr w:type="spellStart"/>
      <w:r w:rsidRPr="00FF430B">
        <w:t>Gu</w:t>
      </w:r>
      <w:r w:rsidR="00BB0C40" w:rsidRPr="00FF430B">
        <w:t>vernului</w:t>
      </w:r>
      <w:proofErr w:type="spellEnd"/>
      <w:r w:rsidR="00BB0C40" w:rsidRPr="00FF430B">
        <w:t xml:space="preserve"> nr.599</w:t>
      </w:r>
      <w:r w:rsidR="00101CBC" w:rsidRPr="00FF430B">
        <w:t>/</w:t>
      </w:r>
      <w:r w:rsidR="00BB0C40" w:rsidRPr="00FF430B">
        <w:t>2020.</w:t>
      </w:r>
    </w:p>
    <w:p w14:paraId="00B93DEC" w14:textId="77777777" w:rsidR="00E000AD" w:rsidRPr="00FF430B" w:rsidRDefault="00E000AD" w:rsidP="0038237B">
      <w:pPr>
        <w:pStyle w:val="Listparagraf"/>
        <w:numPr>
          <w:ilvl w:val="0"/>
          <w:numId w:val="19"/>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543226" w:rsidRPr="00FF430B">
        <w:t>2</w:t>
      </w:r>
      <w:r w:rsidR="00033577" w:rsidRPr="00FF430B">
        <w:t>6</w:t>
      </w:r>
      <w:r w:rsidR="00350122" w:rsidRPr="00FF430B">
        <w:t>.</w:t>
      </w:r>
    </w:p>
    <w:p w14:paraId="5D8938DC"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74573D9D" w14:textId="77777777"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una</w:t>
      </w:r>
      <w:proofErr w:type="spellEnd"/>
      <w:r w:rsidR="00FD1157" w:rsidRPr="00FF430B">
        <w:t xml:space="preserve">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r w:rsidR="001C03B0" w:rsidRPr="00FF430B">
        <w:t>Documentele</w:t>
      </w:r>
      <w:proofErr w:type="spellEnd"/>
      <w:r w:rsidR="001C03B0" w:rsidRPr="00FF430B">
        <w:t xml:space="preserve"> justificative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r w:rsidR="001C03B0" w:rsidRPr="00FF430B">
        <w:t>cu</w:t>
      </w:r>
      <w:proofErr w:type="spellEnd"/>
      <w:r w:rsidR="001C03B0" w:rsidRPr="00FF430B">
        <w:t xml:space="preserve">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51E3B8B4"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2831B738"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proofErr w:type="gramStart"/>
      <w:r w:rsidRPr="00FF430B">
        <w:t>proiectare,proiectanţii</w:t>
      </w:r>
      <w:proofErr w:type="spellEnd"/>
      <w:proofErr w:type="gramEnd"/>
      <w:r w:rsidRPr="00FF430B">
        <w:t xml:space="preserve"> de </w:t>
      </w:r>
      <w:proofErr w:type="spellStart"/>
      <w:r w:rsidRPr="00FF430B">
        <w:t>construcţii</w:t>
      </w:r>
      <w:proofErr w:type="spellEnd"/>
      <w:r w:rsidRPr="00FF430B">
        <w:t xml:space="preserve"> sunt </w:t>
      </w:r>
      <w:proofErr w:type="spellStart"/>
      <w:r w:rsidRPr="00FF430B">
        <w:t>obligaţisă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164EB36B"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w:t>
      </w:r>
      <w:proofErr w:type="gramStart"/>
      <w:r w:rsidR="00537904" w:rsidRPr="00FF430B">
        <w:t>a</w:t>
      </w:r>
      <w:proofErr w:type="gramEnd"/>
      <w:r w:rsidR="00537904" w:rsidRPr="00FF430B">
        <w:t xml:space="preserve">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445BBB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lastRenderedPageBreak/>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623ECC31" w14:textId="77777777"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1E2C71E8" w14:textId="77777777" w:rsidR="005D44CE" w:rsidRPr="00FF430B" w:rsidRDefault="001C03B0" w:rsidP="0038237B">
      <w:pPr>
        <w:pStyle w:val="Listparagraf"/>
        <w:numPr>
          <w:ilvl w:val="0"/>
          <w:numId w:val="21"/>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w:t>
      </w:r>
      <w:proofErr w:type="gramStart"/>
      <w:r w:rsidRPr="00FF430B">
        <w:t>a</w:t>
      </w:r>
      <w:proofErr w:type="gramEnd"/>
      <w:r w:rsidRPr="00FF430B">
        <w:t xml:space="preserve"> </w:t>
      </w:r>
      <w:proofErr w:type="spellStart"/>
      <w:r w:rsidRPr="00FF430B">
        <w:t>operatorilor</w:t>
      </w:r>
      <w:proofErr w:type="spellEnd"/>
      <w:r w:rsidRPr="00FF430B">
        <w:t xml:space="preserve"> economici</w:t>
      </w:r>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proofErr w:type="gramStart"/>
      <w:r w:rsidR="00DA6115" w:rsidRPr="00FF430B">
        <w:t>Guvernului</w:t>
      </w:r>
      <w:proofErr w:type="spellEnd"/>
      <w:r w:rsidR="00DA6115" w:rsidRPr="00FF430B">
        <w:t xml:space="preserve">  nr</w:t>
      </w:r>
      <w:proofErr w:type="gramEnd"/>
      <w:r w:rsidR="00DA6115" w:rsidRPr="00FF430B">
        <w:t>.</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2A1A9FA8" w14:textId="77777777" w:rsidR="005D44CE" w:rsidRPr="00FF430B" w:rsidRDefault="001C03B0" w:rsidP="0038237B">
      <w:pPr>
        <w:pStyle w:val="Listparagraf"/>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art.42 al </w:t>
      </w:r>
      <w:proofErr w:type="spellStart"/>
      <w:r w:rsidRPr="00FF430B">
        <w:t>Legii</w:t>
      </w:r>
      <w:proofErr w:type="spellEnd"/>
      <w:r w:rsidRPr="00FF430B">
        <w:t xml:space="preserve"> nr.131/2015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A6BC9B8" w14:textId="77777777"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pPr>
      <w:r w:rsidRPr="00FF430B">
        <w:t xml:space="preserve">Sunt </w:t>
      </w:r>
      <w:proofErr w:type="spellStart"/>
      <w:r w:rsidRPr="00FF430B">
        <w:t>interzise</w:t>
      </w:r>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742681F0"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influențaacțiunile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0453DC30"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2032C4A1"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lor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56AE07E3"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gramStart"/>
      <w:r w:rsidRPr="00FF430B">
        <w:rPr>
          <w:color w:val="000000" w:themeColor="text1"/>
        </w:rPr>
        <w:t>a</w:t>
      </w:r>
      <w:proofErr w:type="gramEnd"/>
      <w:r w:rsidRPr="00FF430B">
        <w:rPr>
          <w:color w:val="000000" w:themeColor="text1"/>
        </w:rPr>
        <w:t xml:space="preserve">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6D7180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365CBEE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F150B39"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55C58FC"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42CE75C4" w14:textId="77777777" w:rsidR="00B51DAA" w:rsidRPr="00FF430B" w:rsidRDefault="00B51DAA" w:rsidP="00B51DAA"/>
    <w:p w14:paraId="0588BF37"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A1C60BE"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serviciide</w:t>
      </w:r>
      <w:proofErr w:type="spellEnd"/>
      <w:r w:rsidR="00CE6337" w:rsidRPr="00FF430B">
        <w:t xml:space="preserv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5DB848F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w:t>
      </w:r>
      <w:proofErr w:type="gramStart"/>
      <w:r w:rsidRPr="00FF430B">
        <w:t>a</w:t>
      </w:r>
      <w:proofErr w:type="gramEnd"/>
      <w:r w:rsidRPr="00FF430B">
        <w:t xml:space="preserve">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01D413CF"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proofErr w:type="gramStart"/>
      <w:r w:rsidR="00CA55D4" w:rsidRPr="00FF430B">
        <w:t>separat</w:t>
      </w:r>
      <w:r w:rsidR="00022B73" w:rsidRPr="00FF430B">
        <w:t>.Asocierea</w:t>
      </w:r>
      <w:proofErr w:type="spellEnd"/>
      <w:proofErr w:type="gram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r w:rsidR="0099678E" w:rsidRPr="00FF430B">
        <w:t>la</w:t>
      </w:r>
      <w:proofErr w:type="spellEnd"/>
      <w:r w:rsidR="0099678E" w:rsidRPr="00FF430B">
        <w:t xml:space="preserve">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4008AB24"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 xml:space="preserve">Filialele </w:t>
      </w:r>
      <w:proofErr w:type="spellStart"/>
      <w:r w:rsidR="006F3B8E" w:rsidRPr="00FF430B">
        <w:t>agenților</w:t>
      </w:r>
      <w:proofErr w:type="spellEnd"/>
      <w:r w:rsidR="006F3B8E" w:rsidRPr="00FF430B">
        <w:t xml:space="preserve"> economici,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scop,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279A4DBD"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65A504FA" w14:textId="77777777"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 xml:space="preserve">Pentru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xml:space="preserve">, </w:t>
      </w:r>
      <w:proofErr w:type="spellStart"/>
      <w:r w:rsidR="00627939" w:rsidRPr="00FF430B">
        <w:rPr>
          <w:color w:val="000000" w:themeColor="text1"/>
        </w:rPr>
        <w:t>conform</w:t>
      </w:r>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06BCE94E" w14:textId="77777777"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 xml:space="preserve">Prezentarea </w:t>
      </w:r>
      <w:proofErr w:type="spellStart"/>
      <w:r w:rsidR="007167E4" w:rsidRPr="00FF430B">
        <w:rPr>
          <w:color w:val="000000" w:themeColor="text1"/>
        </w:rPr>
        <w:t>oricărui</w:t>
      </w:r>
      <w:proofErr w:type="spellEnd"/>
      <w:r w:rsidR="007167E4" w:rsidRPr="00FF430B">
        <w:rPr>
          <w:color w:val="000000" w:themeColor="text1"/>
        </w:rPr>
        <w:t xml:space="preserve"> alt formular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184EF9D4"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 xml:space="preserve">În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economici.</w:t>
      </w:r>
    </w:p>
    <w:p w14:paraId="28D2FF1A"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 xml:space="preserve">Autoritatea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41914E0E" w14:textId="77777777" w:rsidR="004C23A8" w:rsidRPr="00FF430B" w:rsidRDefault="004C23A8" w:rsidP="00A54239">
      <w:pPr>
        <w:spacing w:after="120"/>
        <w:ind w:left="142"/>
      </w:pPr>
      <w:r w:rsidRPr="00FF430B">
        <w:t>1)eligibilitatea ofertantului sau candidatului;</w:t>
      </w:r>
    </w:p>
    <w:p w14:paraId="7E6C3F1B" w14:textId="77777777" w:rsidR="004C23A8" w:rsidRPr="00FF430B" w:rsidRDefault="004C23A8" w:rsidP="00A54239">
      <w:pPr>
        <w:spacing w:after="120"/>
        <w:ind w:left="142"/>
      </w:pPr>
      <w:r w:rsidRPr="00FF430B">
        <w:t>2) capacitatea de exercitare a activității profesionale;</w:t>
      </w:r>
    </w:p>
    <w:p w14:paraId="19BDEEB7"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267B985B"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6E90A589"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E2B67BD"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223797F3"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 xml:space="preserve">Pentru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r w:rsidR="00AC4778" w:rsidRPr="00FF430B">
        <w:t>.</w:t>
      </w:r>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art.33 </w:t>
      </w:r>
      <w:proofErr w:type="spellStart"/>
      <w:r w:rsidR="004C23A8" w:rsidRPr="00FF430B">
        <w:t>alin</w:t>
      </w:r>
      <w:proofErr w:type="spellEnd"/>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 xml:space="preserve">.(11) din Legea </w:t>
      </w:r>
      <w:r w:rsidR="00DA6115" w:rsidRPr="00FF430B">
        <w:t>nr.</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9CD1A65"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bani,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5C7A7BB7"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art.19 </w:t>
      </w:r>
      <w:proofErr w:type="spellStart"/>
      <w:proofErr w:type="gramStart"/>
      <w:r w:rsidR="0026663C" w:rsidRPr="00FF430B">
        <w:t>alin</w:t>
      </w:r>
      <w:proofErr w:type="spellEnd"/>
      <w:r w:rsidR="0026663C" w:rsidRPr="00FF430B">
        <w:t>.(</w:t>
      </w:r>
      <w:proofErr w:type="gramEnd"/>
      <w:r w:rsidR="0026663C" w:rsidRPr="00FF430B">
        <w:t xml:space="preserve">2) </w:t>
      </w:r>
      <w:proofErr w:type="spellStart"/>
      <w:r w:rsidR="0026663C" w:rsidRPr="00FF430B">
        <w:t>și</w:t>
      </w:r>
      <w:proofErr w:type="spellEnd"/>
      <w:r w:rsidR="00881F14" w:rsidRPr="00FF430B">
        <w:t xml:space="preserve"> </w:t>
      </w:r>
      <w:proofErr w:type="spellStart"/>
      <w:proofErr w:type="gramStart"/>
      <w:r w:rsidR="00881F14" w:rsidRPr="00FF430B">
        <w:t>alin</w:t>
      </w:r>
      <w:proofErr w:type="spellEnd"/>
      <w:r w:rsidR="00881F14" w:rsidRPr="00FF430B">
        <w:t>.(</w:t>
      </w:r>
      <w:proofErr w:type="gramEnd"/>
      <w:r w:rsidR="00881F14" w:rsidRPr="00FF430B">
        <w:t xml:space="preserve">3) </w:t>
      </w:r>
      <w:proofErr w:type="spellStart"/>
      <w:r w:rsidR="00B04EB6" w:rsidRPr="00FF430B">
        <w:t>și</w:t>
      </w:r>
      <w:proofErr w:type="spellEnd"/>
      <w:r w:rsidR="00B04EB6" w:rsidRPr="00FF430B">
        <w:t xml:space="preserve"> art.16 </w:t>
      </w:r>
      <w:proofErr w:type="spellStart"/>
      <w:proofErr w:type="gramStart"/>
      <w:r w:rsidR="00B04EB6" w:rsidRPr="00FF430B">
        <w:t>alin</w:t>
      </w:r>
      <w:proofErr w:type="spellEnd"/>
      <w:r w:rsidR="00B04EB6" w:rsidRPr="00FF430B">
        <w:t>.(</w:t>
      </w:r>
      <w:proofErr w:type="gramEnd"/>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61E91251"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 xml:space="preserve">Orice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una</w:t>
      </w:r>
      <w:proofErr w:type="spellEnd"/>
      <w:r w:rsidR="00183358" w:rsidRPr="00FF430B">
        <w:t xml:space="preserve">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w:t>
      </w:r>
      <w:proofErr w:type="spellStart"/>
      <w:r w:rsidR="00183358" w:rsidRPr="00FF430B">
        <w:t>el</w:t>
      </w:r>
      <w:proofErr w:type="spellEnd"/>
      <w:r w:rsidR="00183358" w:rsidRPr="00FF430B">
        <w:t xml:space="preserve">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45708A69"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 xml:space="preserve">Autoritateacontractantă </w:t>
      </w:r>
      <w:proofErr w:type="spellStart"/>
      <w:r w:rsidR="007167E4" w:rsidRPr="00FF430B">
        <w:t>extrageinformaţianecesară</w:t>
      </w:r>
      <w:proofErr w:type="spellEnd"/>
      <w:r w:rsidR="007167E4" w:rsidRPr="00FF430B">
        <w:t xml:space="preserve">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w:t>
      </w:r>
      <w:proofErr w:type="spellStart"/>
      <w:r w:rsidR="00113B5E" w:rsidRPr="00FF430B">
        <w:t>din</w:t>
      </w:r>
      <w:r w:rsidR="007167E4" w:rsidRPr="00FF430B">
        <w:t>bazelededatedisponibilealeautorităţilor</w:t>
      </w:r>
      <w:proofErr w:type="spellEnd"/>
      <w:r w:rsidR="0026663C" w:rsidRPr="00FF430B">
        <w:t xml:space="preserve"> </w:t>
      </w:r>
      <w:proofErr w:type="spellStart"/>
      <w:r w:rsidR="0026663C" w:rsidRPr="00FF430B">
        <w:t>public</w:t>
      </w:r>
      <w:r w:rsidR="005D672E" w:rsidRPr="00FF430B">
        <w:t>e</w:t>
      </w:r>
      <w:r w:rsidR="007167E4" w:rsidRPr="00FF430B">
        <w:t>saualepărţilorterţe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una</w:t>
      </w:r>
      <w:proofErr w:type="spellEnd"/>
      <w:r w:rsidR="007167E4" w:rsidRPr="00FF430B">
        <w:t xml:space="preserve">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097AC7F2"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D21F85" w:rsidRPr="00FF430B">
        <w:t xml:space="preserve">În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r w:rsidR="003943B8" w:rsidRPr="00FF430B">
        <w:rPr>
          <w:bCs/>
        </w:rPr>
        <w:t>referințele</w:t>
      </w:r>
      <w:proofErr w:type="spellEnd"/>
      <w:r w:rsidR="003943B8" w:rsidRPr="00FF430B">
        <w:rPr>
          <w:bCs/>
        </w:rPr>
        <w:t xml:space="preserve"> de</w:t>
      </w:r>
      <w:r w:rsidR="007167E4" w:rsidRPr="00FF430B">
        <w:t xml:space="preserve"> la pct.2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465554AC"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 xml:space="preserve">În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origine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natura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7167E4" w:rsidRPr="00FF430B">
        <w:t>la pct.2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529E2872"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 xml:space="preserve">Autoritatea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economici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18826EB7"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5EDE1907"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09730461"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 xml:space="preserve">pct.16 din </w:t>
      </w:r>
      <w:proofErr w:type="spellStart"/>
      <w:r w:rsidR="00073FF9" w:rsidRPr="00FF430B">
        <w:t>anexa</w:t>
      </w:r>
      <w:proofErr w:type="spellEnd"/>
      <w:r w:rsidR="00073FF9" w:rsidRPr="00FF430B">
        <w:t xml:space="preserve"> nr</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1C7BA0C2"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4DD2E9B3"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2F5C4CD9"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02FCEBFD"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economici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3BF60381"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proofErr w:type="gramStart"/>
      <w:r w:rsidR="00D14071" w:rsidRPr="00D14071">
        <w:rPr>
          <w:bCs/>
        </w:rPr>
        <w:t>contactante</w:t>
      </w:r>
      <w:r w:rsidR="00D14071">
        <w:rPr>
          <w:bCs/>
        </w:rPr>
        <w:t>,</w:t>
      </w:r>
      <w:r w:rsidR="00D14071">
        <w:t>o</w:t>
      </w:r>
      <w:r w:rsidR="007167E4" w:rsidRPr="00FF430B">
        <w:t>fertantul</w:t>
      </w:r>
      <w:r w:rsidR="00D81B72" w:rsidRPr="00FF430B">
        <w:t>urmează</w:t>
      </w:r>
      <w:proofErr w:type="spellEnd"/>
      <w:proofErr w:type="gram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w:t>
      </w:r>
      <w:proofErr w:type="spellEnd"/>
      <w:r w:rsidR="007167E4" w:rsidRPr="00FF430B">
        <w:t xml:space="preserve"> </w:t>
      </w:r>
      <w:proofErr w:type="spellStart"/>
      <w:r w:rsidR="007167E4" w:rsidRPr="00FF430B">
        <w:t>capacitateatehnică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sauprofesională</w:t>
      </w:r>
      <w:proofErr w:type="spellEnd"/>
      <w:r w:rsidR="007167E4" w:rsidRPr="00FF430B">
        <w:t xml:space="preserve"> </w:t>
      </w:r>
      <w:proofErr w:type="spellStart"/>
      <w:r w:rsidR="007167E4" w:rsidRPr="00FF430B">
        <w:t>pentruexecutareaviitoruluicontract</w:t>
      </w:r>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67F1475A"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proofErr w:type="spellStart"/>
      <w:r w:rsidRPr="00FF430B">
        <w:t>olistă</w:t>
      </w:r>
      <w:proofErr w:type="spellEnd"/>
      <w:r w:rsidRPr="00FF430B">
        <w:t xml:space="preserve"> </w:t>
      </w:r>
      <w:proofErr w:type="spellStart"/>
      <w:r w:rsidRPr="00FF430B">
        <w:t>alucrărilorexecutate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nr.1</w:t>
      </w:r>
      <w:r w:rsidR="00CB71A4" w:rsidRPr="00FF430B">
        <w:t>3</w:t>
      </w:r>
      <w:r w:rsidR="004C59A0" w:rsidRPr="00FF430B">
        <w:t xml:space="preserve">, </w:t>
      </w:r>
      <w:proofErr w:type="spellStart"/>
      <w:r w:rsidRPr="00FF430B">
        <w:t>însoţitdecertificăridebună</w:t>
      </w:r>
      <w:proofErr w:type="spellEnd"/>
      <w:r w:rsidRPr="00FF430B">
        <w:t xml:space="preserve"> </w:t>
      </w:r>
      <w:proofErr w:type="spellStart"/>
      <w:r w:rsidRPr="00FF430B">
        <w:t>execuţiepentrucelemai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2E4B3039"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w:t>
      </w:r>
      <w:proofErr w:type="gramStart"/>
      <w:r w:rsidRPr="00FF430B">
        <w:t>a</w:t>
      </w:r>
      <w:proofErr w:type="gramEnd"/>
      <w:r w:rsidRPr="00FF430B">
        <w:t xml:space="preserve">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1585BD19"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lastRenderedPageBreak/>
        <w:t>lucrărilor</w:t>
      </w:r>
      <w:proofErr w:type="spellEnd"/>
      <w:r w:rsidRPr="00FF430B">
        <w:t xml:space="preserve">, </w:t>
      </w:r>
      <w:proofErr w:type="spellStart"/>
      <w:r w:rsidRPr="00FF430B">
        <w:t>inclusiv</w:t>
      </w:r>
      <w:proofErr w:type="spellEnd"/>
      <w:r w:rsidRPr="00FF430B">
        <w:t xml:space="preserve"> </w:t>
      </w:r>
      <w:proofErr w:type="gramStart"/>
      <w:r w:rsidRPr="00FF430B">
        <w:t>a</w:t>
      </w:r>
      <w:proofErr w:type="gramEnd"/>
      <w:r w:rsidRPr="00FF430B">
        <w:t xml:space="preserve">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proofErr w:type="spellStart"/>
      <w:r w:rsidR="004C59A0" w:rsidRPr="00FF430B">
        <w:t>conform</w:t>
      </w:r>
      <w:r w:rsidR="00073FF9" w:rsidRPr="00FF430B">
        <w:t>anexei</w:t>
      </w:r>
      <w:proofErr w:type="spellEnd"/>
      <w:r w:rsidR="00073FF9" w:rsidRPr="00FF430B">
        <w:t xml:space="preserve"> nr.1</w:t>
      </w:r>
      <w:r w:rsidR="00CB71A4" w:rsidRPr="00FF430B">
        <w:t>5</w:t>
      </w:r>
      <w:r w:rsidRPr="00FF430B">
        <w:t>;</w:t>
      </w:r>
    </w:p>
    <w:p w14:paraId="46B41903"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06305306"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3C27FD" w:rsidRPr="00FF430B">
        <w:t>4</w:t>
      </w:r>
      <w:r w:rsidR="00B3029E" w:rsidRPr="00FF430B">
        <w:t>4</w:t>
      </w:r>
      <w:r w:rsidRPr="00FF430B">
        <w:t>;</w:t>
      </w:r>
    </w:p>
    <w:p w14:paraId="06EDB2DF"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proofErr w:type="spellStart"/>
      <w:r w:rsidR="004C59A0" w:rsidRPr="00FF430B">
        <w:t>conform</w:t>
      </w:r>
      <w:r w:rsidR="00073FF9" w:rsidRPr="00FF430B">
        <w:t>anexei</w:t>
      </w:r>
      <w:proofErr w:type="spellEnd"/>
      <w:r w:rsidR="00073FF9" w:rsidRPr="00FF430B">
        <w:t xml:space="preserve"> nr.1</w:t>
      </w:r>
      <w:r w:rsidR="00CB71A4" w:rsidRPr="00FF430B">
        <w:t>4</w:t>
      </w:r>
      <w:r w:rsidRPr="00FF430B">
        <w:t>;</w:t>
      </w:r>
    </w:p>
    <w:p w14:paraId="67F3D67F" w14:textId="3FFBA19C" w:rsidR="00925DF7" w:rsidRDefault="007167E4" w:rsidP="00A54239">
      <w:pPr>
        <w:pStyle w:val="Listparagraf"/>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proofErr w:type="gramStart"/>
      <w:r w:rsidRPr="00FF430B">
        <w:t>subcontracteze</w:t>
      </w:r>
      <w:r w:rsidR="00D91D57" w:rsidRPr="00FF430B">
        <w:t>,</w:t>
      </w:r>
      <w:r w:rsidR="004C59A0" w:rsidRPr="00FF430B">
        <w:t>conform</w:t>
      </w:r>
      <w:r w:rsidR="00073FF9" w:rsidRPr="00FF430B">
        <w:t>anexei</w:t>
      </w:r>
      <w:proofErr w:type="spellEnd"/>
      <w:proofErr w:type="gramEnd"/>
      <w:r w:rsidR="00073FF9" w:rsidRPr="00FF430B">
        <w:t xml:space="preserve"> nr.1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w:t>
      </w:r>
      <w:proofErr w:type="spellEnd"/>
      <w:r w:rsidR="006E2034">
        <w:t>;</w:t>
      </w:r>
    </w:p>
    <w:p w14:paraId="775A0505" w14:textId="024A06DA" w:rsidR="006E2034" w:rsidRPr="00FF430B" w:rsidRDefault="007A2C07" w:rsidP="00A54239">
      <w:pPr>
        <w:pStyle w:val="Listparagraf"/>
        <w:numPr>
          <w:ilvl w:val="0"/>
          <w:numId w:val="0"/>
        </w:numPr>
        <w:tabs>
          <w:tab w:val="clear" w:pos="1134"/>
          <w:tab w:val="left" w:pos="142"/>
        </w:tabs>
        <w:spacing w:after="120"/>
        <w:ind w:left="-284" w:firstLine="426"/>
      </w:pPr>
      <w:r w:rsidRPr="007A2C07">
        <w:rPr>
          <w:lang w:val="ro-RO"/>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1078BCE7"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Ofertantul/</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proofErr w:type="spellStart"/>
      <w:r w:rsidR="004C59A0" w:rsidRPr="00FF430B">
        <w:t>conform</w:t>
      </w:r>
      <w:r w:rsidR="00073FF9" w:rsidRPr="00FF430B">
        <w:t>anexei</w:t>
      </w:r>
      <w:proofErr w:type="spellEnd"/>
      <w:r w:rsidR="00073FF9" w:rsidRPr="00FF430B">
        <w:t xml:space="preserve"> nr.1</w:t>
      </w:r>
      <w:r w:rsidR="00CB71A4" w:rsidRPr="00FF430B">
        <w:t>7</w:t>
      </w:r>
      <w:r w:rsidR="007167E4" w:rsidRPr="00FF430B">
        <w:t>.</w:t>
      </w:r>
    </w:p>
    <w:p w14:paraId="02F39994"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565763F5"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cel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recepţiela</w:t>
      </w:r>
      <w:proofErr w:type="spellEnd"/>
      <w:r w:rsidRPr="00FF430B">
        <w:t xml:space="preserve">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 xml:space="preserve">-verbal </w:t>
      </w:r>
      <w:proofErr w:type="spellStart"/>
      <w:r w:rsidR="00CA08C6" w:rsidRPr="00FF430B">
        <w:t>derecepţie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r w:rsidR="00905325" w:rsidRPr="00FF430B">
        <w:t>din</w:t>
      </w:r>
      <w:proofErr w:type="spellEnd"/>
      <w:r w:rsidR="00905325" w:rsidRPr="00FF430B">
        <w:t xml:space="preserve">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r w:rsidR="00760F7F" w:rsidRPr="00FF430B">
        <w:t>date</w:t>
      </w:r>
      <w:proofErr w:type="spellEnd"/>
      <w:r w:rsidR="00760F7F" w:rsidRPr="00FF430B">
        <w:t xml:space="preserv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nr.1</w:t>
      </w:r>
      <w:r w:rsidR="00CB71A4" w:rsidRPr="00FF430B">
        <w:t>2</w:t>
      </w:r>
      <w:r w:rsidR="00073FF9" w:rsidRPr="00FF430B">
        <w:t xml:space="preserve"> </w:t>
      </w:r>
      <w:proofErr w:type="spellStart"/>
      <w:r w:rsidR="00073FF9" w:rsidRPr="00FF430B">
        <w:t>și</w:t>
      </w:r>
      <w:proofErr w:type="spellEnd"/>
      <w:r w:rsidR="00073FF9" w:rsidRPr="00FF430B">
        <w:t xml:space="preserve"> nr.1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71A299C0"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w:t>
      </w:r>
      <w:proofErr w:type="spellEnd"/>
      <w:r w:rsidRPr="00FF430B">
        <w:t xml:space="preserve">-verbale de </w:t>
      </w:r>
      <w:proofErr w:type="spellStart"/>
      <w:r w:rsidRPr="00FF430B">
        <w:t>recepţiela</w:t>
      </w:r>
      <w:proofErr w:type="spellEnd"/>
      <w:r w:rsidRPr="00FF430B">
        <w:t xml:space="preserve">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w:t>
      </w:r>
      <w:proofErr w:type="spellEnd"/>
      <w:r w:rsidR="00CA08C6" w:rsidRPr="00FF430B">
        <w:t xml:space="preserve">-verbale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r w:rsidR="00905325" w:rsidRPr="00FF430B">
        <w:t>din</w:t>
      </w:r>
      <w:proofErr w:type="spellEnd"/>
      <w:r w:rsidR="00905325" w:rsidRPr="00FF430B">
        <w:t xml:space="preserve">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nr.1</w:t>
      </w:r>
      <w:r w:rsidR="00CB71A4" w:rsidRPr="00FF430B">
        <w:t>2</w:t>
      </w:r>
      <w:r w:rsidR="00073FF9" w:rsidRPr="00FF430B">
        <w:t xml:space="preserve"> </w:t>
      </w:r>
      <w:proofErr w:type="spellStart"/>
      <w:r w:rsidR="00073FF9" w:rsidRPr="00FF430B">
        <w:t>și</w:t>
      </w:r>
      <w:proofErr w:type="spellEnd"/>
      <w:r w:rsidR="00073FF9" w:rsidRPr="00FF430B">
        <w:t xml:space="preserve"> nr.1</w:t>
      </w:r>
      <w:r w:rsidR="00CB71A4" w:rsidRPr="00FF430B">
        <w:t>3</w:t>
      </w:r>
      <w:r w:rsidR="00760F7F" w:rsidRPr="00FF430B">
        <w:t>)</w:t>
      </w:r>
      <w:r w:rsidRPr="00FF430B">
        <w:t>.</w:t>
      </w:r>
    </w:p>
    <w:p w14:paraId="05F1533D"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161301A3"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w:t>
      </w:r>
      <w:proofErr w:type="gramStart"/>
      <w:r w:rsidR="007167E4" w:rsidRPr="00FF430B">
        <w:rPr>
          <w:bCs/>
        </w:rPr>
        <w:t>a</w:t>
      </w:r>
      <w:proofErr w:type="gramEnd"/>
      <w:r w:rsidR="007167E4" w:rsidRPr="00FF430B">
        <w:rPr>
          <w:bCs/>
        </w:rPr>
        <w:t xml:space="preserve">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72327FB6"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 xml:space="preserve">Operatorul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165A5D7C"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 xml:space="preserve">1)la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3C114F9"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 xml:space="preserve">2)la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414E4D67"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 xml:space="preserve">În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w:t>
      </w:r>
      <w:proofErr w:type="gramStart"/>
      <w:r w:rsidR="007167E4" w:rsidRPr="00FF430B">
        <w:t>a</w:t>
      </w:r>
      <w:proofErr w:type="gramEnd"/>
      <w:r w:rsidR="007167E4" w:rsidRPr="00FF430B">
        <w:t xml:space="preserve">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73FC440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FCBAC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33A73A3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31715B8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64CFF93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1998AA4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10C8D3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0358B6C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7D692B6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46B2642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44B941A6"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1218657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4CF8FF6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076B4B0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14:paraId="3A2AAE0D"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1264066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2255B96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4DB5F85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14:paraId="5905C2C1"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14:paraId="4D0D3E14"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013688D"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539E902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50E464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0FABA8A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4772D13C"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1AD1C337"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7C3AD557"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78176BEE"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35947715" w14:textId="77777777" w:rsidR="00621CDF" w:rsidRPr="00FF430B" w:rsidRDefault="00A07B23" w:rsidP="009F1E2C">
      <w:pPr>
        <w:tabs>
          <w:tab w:val="left" w:pos="-284"/>
          <w:tab w:val="left" w:pos="-142"/>
        </w:tabs>
        <w:spacing w:after="120"/>
        <w:ind w:left="-284" w:firstLine="284"/>
        <w:jc w:val="both"/>
      </w:pPr>
      <w:r w:rsidRPr="00FF430B">
        <w:rPr>
          <w:b/>
        </w:rPr>
        <w:lastRenderedPageBreak/>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1BA93094"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14:paraId="44B97056"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19177387"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14:paraId="33B7C52E" w14:textId="77777777" w:rsidR="00621CDF" w:rsidRPr="00FF430B" w:rsidRDefault="00377CE0" w:rsidP="003C2C26">
      <w:pPr>
        <w:tabs>
          <w:tab w:val="left" w:pos="-284"/>
          <w:tab w:val="left" w:pos="426"/>
          <w:tab w:val="left" w:pos="604"/>
        </w:tabs>
        <w:spacing w:after="120"/>
        <w:ind w:left="-284" w:firstLine="284"/>
        <w:jc w:val="both"/>
      </w:pPr>
      <w:r w:rsidRPr="00FF430B">
        <w:tab/>
      </w:r>
    </w:p>
    <w:p w14:paraId="2C1445F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20CCB673" w14:textId="77777777" w:rsidR="000E4D7D" w:rsidRPr="00FF430B" w:rsidRDefault="000E4D7D" w:rsidP="000E4D7D"/>
    <w:bookmarkEnd w:id="25"/>
    <w:bookmarkEnd w:id="26"/>
    <w:p w14:paraId="68802993"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17C7D767" w14:textId="77777777" w:rsidR="006957AA" w:rsidRPr="00FF430B" w:rsidRDefault="006957AA" w:rsidP="009F1E2C">
      <w:pPr>
        <w:tabs>
          <w:tab w:val="left" w:pos="-284"/>
        </w:tabs>
        <w:ind w:left="-284" w:firstLine="284"/>
      </w:pPr>
    </w:p>
    <w:p w14:paraId="689F4C94"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14:paraId="4249B284"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14:paraId="2052493F"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0FD0C0D1" w14:textId="77777777" w:rsidR="00A61C31" w:rsidRPr="00FF430B" w:rsidRDefault="00A61C31" w:rsidP="00A54239">
      <w:pPr>
        <w:tabs>
          <w:tab w:val="left" w:pos="0"/>
          <w:tab w:val="left" w:pos="426"/>
          <w:tab w:val="left" w:pos="960"/>
        </w:tabs>
        <w:spacing w:after="120"/>
      </w:pPr>
      <w:r w:rsidRPr="00FF430B">
        <w:t>2) Propunerea financiară;</w:t>
      </w:r>
    </w:p>
    <w:p w14:paraId="5681DDFA"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4F2DA7AC"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14:paraId="258641E2"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2A9A511F"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7D26D9D1"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567F12AC"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14:paraId="63FC321D" w14:textId="1FDA4386"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w:t>
      </w:r>
      <w:r w:rsidR="00BB2540" w:rsidRPr="00BB2540">
        <w:t>Ministerul Infrastructurii și Dezvoltării Regionale</w:t>
      </w:r>
      <w:r w:rsidRPr="00FF430B">
        <w:t xml:space="preserve">),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14:paraId="5D1B765F" w14:textId="77777777" w:rsidR="000E4D7D" w:rsidRPr="00FF430B" w:rsidRDefault="004344C6" w:rsidP="009F1E2C">
      <w:pPr>
        <w:tabs>
          <w:tab w:val="left" w:pos="-284"/>
          <w:tab w:val="left" w:pos="426"/>
          <w:tab w:val="left" w:pos="604"/>
          <w:tab w:val="left" w:pos="960"/>
        </w:tabs>
        <w:spacing w:after="120"/>
        <w:ind w:left="-284" w:firstLine="284"/>
        <w:jc w:val="both"/>
      </w:pPr>
      <w:r w:rsidRPr="00FF430B">
        <w:lastRenderedPageBreak/>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019913AD"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14:paraId="68947C4F"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2371BFD7"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5DD95194"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14:paraId="751B76A0"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14:paraId="39A2CC7D"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358BB4B2"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14:paraId="4B9FEFF9"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14:paraId="51C5FF18" w14:textId="77777777"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14:paraId="33D81B2E"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049776ED" w14:textId="77777777" w:rsidR="002E6BB0" w:rsidRPr="00FF430B" w:rsidRDefault="002E6BB0" w:rsidP="009F1E2C">
      <w:pPr>
        <w:tabs>
          <w:tab w:val="left" w:pos="-284"/>
        </w:tabs>
        <w:ind w:left="-284" w:firstLine="284"/>
        <w:jc w:val="center"/>
        <w:rPr>
          <w:b/>
          <w:sz w:val="26"/>
          <w:szCs w:val="26"/>
        </w:rPr>
      </w:pPr>
    </w:p>
    <w:p w14:paraId="41BA12F3"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1A75DE9A" w14:textId="77777777" w:rsidR="000E4D7D" w:rsidRPr="00FF430B" w:rsidRDefault="000E4D7D" w:rsidP="009F1E2C">
      <w:pPr>
        <w:tabs>
          <w:tab w:val="left" w:pos="-284"/>
        </w:tabs>
        <w:ind w:left="-284" w:firstLine="284"/>
        <w:jc w:val="center"/>
        <w:rPr>
          <w:b/>
          <w:sz w:val="26"/>
          <w:szCs w:val="26"/>
        </w:rPr>
      </w:pPr>
    </w:p>
    <w:p w14:paraId="36E98A1F" w14:textId="77777777" w:rsidR="00DA3C87" w:rsidRPr="00FF430B" w:rsidRDefault="004344C6" w:rsidP="009F1E2C">
      <w:pPr>
        <w:tabs>
          <w:tab w:val="left" w:pos="-284"/>
        </w:tabs>
        <w:ind w:left="-284" w:firstLine="284"/>
        <w:jc w:val="center"/>
        <w:rPr>
          <w:b/>
        </w:rPr>
      </w:pPr>
      <w:r w:rsidRPr="00FF430B">
        <w:rPr>
          <w:b/>
        </w:rPr>
        <w:t>Depunerea și deschiderea ofertelor</w:t>
      </w:r>
    </w:p>
    <w:p w14:paraId="38648860" w14:textId="77777777" w:rsidR="0097083F" w:rsidRPr="00FF430B" w:rsidRDefault="0097083F" w:rsidP="009F1E2C">
      <w:pPr>
        <w:tabs>
          <w:tab w:val="left" w:pos="-284"/>
        </w:tabs>
        <w:ind w:left="-284" w:firstLine="284"/>
        <w:jc w:val="center"/>
        <w:rPr>
          <w:b/>
        </w:rPr>
      </w:pPr>
    </w:p>
    <w:p w14:paraId="03D09ECC"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14:paraId="7568BC5E"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4E0F4E32"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14:paraId="3C37AB4E"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3EB3B2B1"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0EDB0499"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14:paraId="034C2253"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1ACD7B3C"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14:paraId="57FD5F4D"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2E3DE7CA" w14:textId="77777777" w:rsidR="001034CC" w:rsidRPr="00FF430B" w:rsidRDefault="001034CC" w:rsidP="009F1E2C">
      <w:pPr>
        <w:tabs>
          <w:tab w:val="left" w:pos="-284"/>
          <w:tab w:val="left" w:pos="960"/>
        </w:tabs>
        <w:ind w:left="-284" w:firstLine="284"/>
        <w:jc w:val="both"/>
      </w:pPr>
    </w:p>
    <w:p w14:paraId="17F1E98E" w14:textId="77777777" w:rsidR="00E17AFF" w:rsidRPr="00FF430B" w:rsidRDefault="00E17AFF" w:rsidP="009F1E2C">
      <w:pPr>
        <w:tabs>
          <w:tab w:val="left" w:pos="-284"/>
          <w:tab w:val="left" w:pos="960"/>
        </w:tabs>
        <w:ind w:left="-284" w:firstLine="284"/>
        <w:jc w:val="both"/>
      </w:pPr>
    </w:p>
    <w:p w14:paraId="3699B6C4"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4205504C"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60E65E4E"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00BCC95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65855490"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14:paraId="470A1478"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68C02412"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2E34B6A2"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374F3480"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749DEF8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14:paraId="69FC31B7"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14:paraId="0B0C218F"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lastRenderedPageBreak/>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B7029E3"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4903D97B"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33BB32C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F98CAA0"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13A22209"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14:paraId="4E0078CD"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03273FE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14:paraId="13CAEB7E"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6AB8F633"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54C9E090"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14:paraId="5FB8CC94"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14:paraId="4F8D228E"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747384CA"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0EBA261B"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14:paraId="1654A2DE"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47F8D5F2"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303480B4"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14:paraId="693A406C"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AC65090"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14:paraId="250DA2A5" w14:textId="77777777"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7255103" w14:textId="77777777"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14:paraId="0DA194FE" w14:textId="77777777"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14:paraId="0ADD90E5" w14:textId="77777777"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710C52A4" w14:textId="77777777" w:rsidR="004A4CB4" w:rsidRPr="00FF430B" w:rsidRDefault="004A4CB4" w:rsidP="009F1E2C">
      <w:pPr>
        <w:tabs>
          <w:tab w:val="left" w:pos="-284"/>
          <w:tab w:val="left" w:pos="462"/>
          <w:tab w:val="left" w:pos="1134"/>
        </w:tabs>
        <w:spacing w:after="120"/>
        <w:ind w:left="-284" w:firstLine="284"/>
        <w:jc w:val="both"/>
      </w:pPr>
    </w:p>
    <w:p w14:paraId="00CB594A"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142D1B2A" w14:textId="77777777" w:rsidR="000E4D7D" w:rsidRPr="00FF430B" w:rsidRDefault="000E4D7D" w:rsidP="009F1E2C">
      <w:pPr>
        <w:tabs>
          <w:tab w:val="left" w:pos="-284"/>
        </w:tabs>
        <w:ind w:left="-284" w:firstLine="284"/>
        <w:jc w:val="center"/>
        <w:rPr>
          <w:rFonts w:eastAsiaTheme="majorEastAsia"/>
          <w:b/>
          <w:bCs/>
          <w:sz w:val="26"/>
          <w:szCs w:val="26"/>
        </w:rPr>
      </w:pPr>
    </w:p>
    <w:p w14:paraId="2177E557"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0FA5F9BC" w14:textId="77777777" w:rsidR="009A6869" w:rsidRPr="00FF430B" w:rsidRDefault="009A6869" w:rsidP="009F1E2C">
      <w:pPr>
        <w:tabs>
          <w:tab w:val="left" w:pos="-284"/>
        </w:tabs>
        <w:ind w:left="-284" w:firstLine="284"/>
        <w:jc w:val="center"/>
      </w:pPr>
    </w:p>
    <w:p w14:paraId="6D6A6930"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14:paraId="26524E5D"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14:paraId="3E9501A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56D4286"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7B9E0D3B" w14:textId="75B81A6A"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8070C9" w:rsidRPr="008070C9">
        <w:rPr>
          <w:rFonts w:ascii="PT Serif" w:hAnsi="PT Serif"/>
          <w:color w:val="333333"/>
          <w:shd w:val="clear" w:color="auto" w:fill="FFFFFF"/>
        </w:rPr>
        <w:t xml:space="preserve"> </w:t>
      </w:r>
      <w:r w:rsidR="008070C9" w:rsidRPr="008070C9">
        <w:rPr>
          <w:bCs/>
          <w:noProof w:val="0"/>
          <w:color w:val="000000" w:themeColor="text1"/>
          <w:lang w:eastAsia="it-IT"/>
        </w:rPr>
        <w:t>și Codul urbanismului și construcțiilor al Republicii Moldova nr. 434/2023”.</w:t>
      </w:r>
    </w:p>
    <w:p w14:paraId="796E88B1" w14:textId="77777777" w:rsidR="00B00190" w:rsidRPr="00E87263" w:rsidRDefault="000E4D7D" w:rsidP="009F1E2C">
      <w:pPr>
        <w:pStyle w:val="NormalWeb"/>
        <w:shd w:val="clear" w:color="auto" w:fill="FFFFFF"/>
        <w:tabs>
          <w:tab w:val="left" w:pos="-284"/>
        </w:tabs>
        <w:ind w:left="-284" w:firstLine="284"/>
        <w:rPr>
          <w:color w:val="000000" w:themeColor="text1"/>
          <w:lang w:val="en-US" w:eastAsia="it-IT"/>
        </w:rPr>
      </w:pPr>
      <w:r w:rsidRPr="00E87263">
        <w:rPr>
          <w:b/>
          <w:color w:val="000000" w:themeColor="text1"/>
          <w:lang w:val="en-US"/>
        </w:rPr>
        <w:lastRenderedPageBreak/>
        <w:t>9</w:t>
      </w:r>
      <w:r w:rsidR="0024699C" w:rsidRPr="00E87263">
        <w:rPr>
          <w:b/>
          <w:color w:val="000000" w:themeColor="text1"/>
          <w:lang w:val="en-US"/>
        </w:rPr>
        <w:t>8</w:t>
      </w:r>
      <w:r w:rsidR="00B00190" w:rsidRPr="00E87263">
        <w:rPr>
          <w:b/>
          <w:color w:val="000000" w:themeColor="text1"/>
          <w:lang w:val="en-US"/>
        </w:rPr>
        <w:t xml:space="preserve">. </w:t>
      </w:r>
      <w:proofErr w:type="spellStart"/>
      <w:r w:rsidR="00B00190" w:rsidRPr="00E87263">
        <w:rPr>
          <w:color w:val="000000" w:themeColor="text1"/>
          <w:lang w:val="en-US" w:eastAsia="it-IT"/>
        </w:rPr>
        <w:t>Garanția</w:t>
      </w:r>
      <w:proofErr w:type="spellEnd"/>
      <w:r w:rsidR="00B00190" w:rsidRPr="00E87263">
        <w:rPr>
          <w:color w:val="000000" w:themeColor="text1"/>
          <w:lang w:val="en-US" w:eastAsia="it-IT"/>
        </w:rPr>
        <w:t xml:space="preserve"> de </w:t>
      </w:r>
      <w:proofErr w:type="spellStart"/>
      <w:r w:rsidR="00B00190" w:rsidRPr="00E87263">
        <w:rPr>
          <w:color w:val="000000" w:themeColor="text1"/>
          <w:lang w:val="en-US" w:eastAsia="it-IT"/>
        </w:rPr>
        <w:t>bună</w:t>
      </w:r>
      <w:proofErr w:type="spellEnd"/>
      <w:r w:rsidR="00B00190" w:rsidRPr="00E87263">
        <w:rPr>
          <w:color w:val="000000" w:themeColor="text1"/>
          <w:lang w:val="en-US" w:eastAsia="it-IT"/>
        </w:rPr>
        <w:t xml:space="preserve"> </w:t>
      </w:r>
      <w:proofErr w:type="spellStart"/>
      <w:r w:rsidR="00B00190" w:rsidRPr="00E87263">
        <w:rPr>
          <w:color w:val="000000" w:themeColor="text1"/>
          <w:lang w:val="en-US" w:eastAsia="it-IT"/>
        </w:rPr>
        <w:t>execuție</w:t>
      </w:r>
      <w:proofErr w:type="spellEnd"/>
      <w:r w:rsidR="00B00190" w:rsidRPr="00E87263">
        <w:rPr>
          <w:color w:val="000000" w:themeColor="text1"/>
          <w:lang w:val="en-US" w:eastAsia="it-IT"/>
        </w:rPr>
        <w:t xml:space="preserve"> a </w:t>
      </w:r>
      <w:proofErr w:type="spellStart"/>
      <w:r w:rsidR="00B00190" w:rsidRPr="00E87263">
        <w:rPr>
          <w:color w:val="000000" w:themeColor="text1"/>
          <w:lang w:val="en-US" w:eastAsia="it-IT"/>
        </w:rPr>
        <w:t>contractului</w:t>
      </w:r>
      <w:proofErr w:type="spellEnd"/>
      <w:r w:rsidR="00B00190" w:rsidRPr="00E87263">
        <w:rPr>
          <w:color w:val="000000" w:themeColor="text1"/>
          <w:lang w:val="en-US" w:eastAsia="it-IT"/>
        </w:rPr>
        <w:t xml:space="preserve">, </w:t>
      </w:r>
      <w:proofErr w:type="spellStart"/>
      <w:r w:rsidR="00B00190" w:rsidRPr="00E87263">
        <w:rPr>
          <w:color w:val="000000" w:themeColor="text1"/>
          <w:lang w:val="en-US" w:eastAsia="it-IT"/>
        </w:rPr>
        <w:t>dacă</w:t>
      </w:r>
      <w:proofErr w:type="spellEnd"/>
      <w:r w:rsidR="00B00190" w:rsidRPr="00E87263">
        <w:rPr>
          <w:color w:val="000000" w:themeColor="text1"/>
          <w:lang w:val="en-US" w:eastAsia="it-IT"/>
        </w:rPr>
        <w:t xml:space="preserve"> </w:t>
      </w:r>
      <w:proofErr w:type="spellStart"/>
      <w:r w:rsidR="00B00190" w:rsidRPr="00E87263">
        <w:rPr>
          <w:color w:val="000000" w:themeColor="text1"/>
          <w:lang w:val="en-US" w:eastAsia="it-IT"/>
        </w:rPr>
        <w:t>părțile</w:t>
      </w:r>
      <w:proofErr w:type="spellEnd"/>
      <w:r w:rsidR="00B00190" w:rsidRPr="00E87263">
        <w:rPr>
          <w:color w:val="000000" w:themeColor="text1"/>
          <w:lang w:val="en-US" w:eastAsia="it-IT"/>
        </w:rPr>
        <w:t xml:space="preserve"> </w:t>
      </w:r>
      <w:proofErr w:type="spellStart"/>
      <w:r w:rsidR="00B00190" w:rsidRPr="00E87263">
        <w:rPr>
          <w:color w:val="000000" w:themeColor="text1"/>
          <w:lang w:val="en-US" w:eastAsia="it-IT"/>
        </w:rPr>
        <w:t>agreează</w:t>
      </w:r>
      <w:proofErr w:type="spellEnd"/>
      <w:r w:rsidR="00B00190" w:rsidRPr="00E87263">
        <w:rPr>
          <w:color w:val="000000" w:themeColor="text1"/>
          <w:lang w:val="en-US" w:eastAsia="it-IT"/>
        </w:rPr>
        <w:t xml:space="preserve">, se </w:t>
      </w:r>
      <w:proofErr w:type="spellStart"/>
      <w:r w:rsidR="00B00190" w:rsidRPr="00E87263">
        <w:rPr>
          <w:color w:val="000000" w:themeColor="text1"/>
          <w:lang w:val="en-US" w:eastAsia="it-IT"/>
        </w:rPr>
        <w:t>constituie</w:t>
      </w:r>
      <w:proofErr w:type="spellEnd"/>
      <w:r w:rsidR="00B00190" w:rsidRPr="00E87263">
        <w:rPr>
          <w:color w:val="000000" w:themeColor="text1"/>
          <w:lang w:val="en-US" w:eastAsia="it-IT"/>
        </w:rPr>
        <w:t xml:space="preserve"> din:</w:t>
      </w:r>
    </w:p>
    <w:p w14:paraId="207EDCAC"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3DE47B6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015E7B0E" w14:textId="77777777"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xml:space="preserve">) transfer pe </w:t>
      </w:r>
      <w:proofErr w:type="spellStart"/>
      <w:r w:rsidRPr="00FF430B">
        <w:rPr>
          <w:bCs/>
          <w:noProof w:val="0"/>
          <w:color w:val="000000" w:themeColor="text1"/>
          <w:lang w:eastAsia="it-IT"/>
        </w:rPr>
        <w:t>contulautorității</w:t>
      </w:r>
      <w:proofErr w:type="spellEnd"/>
      <w:r w:rsidRPr="00FF430B">
        <w:rPr>
          <w:bCs/>
          <w:noProof w:val="0"/>
          <w:color w:val="000000" w:themeColor="text1"/>
          <w:lang w:eastAsia="it-IT"/>
        </w:rPr>
        <w:t xml:space="preserve"> contracta</w:t>
      </w:r>
      <w:r w:rsidR="0097477A" w:rsidRPr="00FF430B">
        <w:rPr>
          <w:bCs/>
          <w:noProof w:val="0"/>
          <w:color w:val="000000" w:themeColor="text1"/>
          <w:lang w:eastAsia="it-IT"/>
        </w:rPr>
        <w:t>n</w:t>
      </w:r>
      <w:r w:rsidRPr="00FF430B">
        <w:rPr>
          <w:bCs/>
          <w:noProof w:val="0"/>
          <w:color w:val="000000" w:themeColor="text1"/>
          <w:lang w:eastAsia="it-IT"/>
        </w:rPr>
        <w:t>te.</w:t>
      </w:r>
    </w:p>
    <w:p w14:paraId="20A385C1"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C4F0366"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3E422D92"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BDAFD2E"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2F7798"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170BF0AA"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401C79B5"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14:paraId="1F75E754"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09383B70"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14:paraId="4D4CFAD3"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w:t>
      </w:r>
      <w:r w:rsidR="00F75F0C" w:rsidRPr="00FF430B">
        <w:lastRenderedPageBreak/>
        <w:t>pentru contestaţie, are dreptul să depună la Agenţia Națională pentru Soluționarea Contestațiilor o contestaţie argumentată a acţiunilor, a deciziei ori a procedurii aplicate de autoritatea contractantă.</w:t>
      </w:r>
    </w:p>
    <w:p w14:paraId="1D3F40E7"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1EA9A600"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14:paraId="6D521DCC" w14:textId="77777777" w:rsidR="00964783" w:rsidRPr="00FF430B" w:rsidRDefault="00964783" w:rsidP="00964783">
      <w:pPr>
        <w:jc w:val="right"/>
        <w:rPr>
          <w:noProof w:val="0"/>
          <w:sz w:val="22"/>
          <w:szCs w:val="22"/>
        </w:rPr>
      </w:pPr>
      <w:r w:rsidRPr="00FF430B">
        <w:rPr>
          <w:noProof w:val="0"/>
        </w:rPr>
        <w:t>Anexa nr.1</w:t>
      </w:r>
    </w:p>
    <w:p w14:paraId="024E061C"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064D2256" w14:textId="77777777" w:rsidR="00964783" w:rsidRPr="00FF430B" w:rsidRDefault="00964783" w:rsidP="00964783">
      <w:pPr>
        <w:jc w:val="right"/>
        <w:rPr>
          <w:noProof w:val="0"/>
        </w:rPr>
      </w:pPr>
      <w:r w:rsidRPr="00FF430B">
        <w:rPr>
          <w:noProof w:val="0"/>
        </w:rPr>
        <w:t>din “____” ________ 20___</w:t>
      </w:r>
    </w:p>
    <w:p w14:paraId="582AFFA1"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049DB1C7"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30B9D1DF"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63B522CA"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370483DD"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52479E81" w14:textId="77777777" w:rsidTr="00615E49">
        <w:tc>
          <w:tcPr>
            <w:tcW w:w="5949" w:type="dxa"/>
            <w:shd w:val="clear" w:color="auto" w:fill="F2F2F2"/>
          </w:tcPr>
          <w:p w14:paraId="43437F04"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0F6C8C1B" w14:textId="77777777" w:rsidR="00615E49" w:rsidRPr="00FF430B" w:rsidRDefault="00615E49" w:rsidP="00615E49">
            <w:pPr>
              <w:spacing w:line="276" w:lineRule="auto"/>
              <w:jc w:val="both"/>
              <w:rPr>
                <w:rFonts w:eastAsia="Calibri"/>
                <w:noProof w:val="0"/>
              </w:rPr>
            </w:pPr>
          </w:p>
        </w:tc>
      </w:tr>
      <w:tr w:rsidR="00615E49" w:rsidRPr="00EC30C2" w14:paraId="59E0C4BE" w14:textId="77777777" w:rsidTr="00615E49">
        <w:tc>
          <w:tcPr>
            <w:tcW w:w="5949" w:type="dxa"/>
            <w:shd w:val="clear" w:color="auto" w:fill="F2F2F2"/>
          </w:tcPr>
          <w:p w14:paraId="2098ABA2"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1BFD277E" w14:textId="77777777" w:rsidR="00615E49" w:rsidRPr="00FF430B" w:rsidRDefault="00615E49" w:rsidP="00615E49">
            <w:pPr>
              <w:spacing w:line="276" w:lineRule="auto"/>
              <w:jc w:val="both"/>
              <w:rPr>
                <w:rFonts w:eastAsia="Calibri"/>
                <w:noProof w:val="0"/>
              </w:rPr>
            </w:pPr>
          </w:p>
        </w:tc>
      </w:tr>
      <w:tr w:rsidR="00615E49" w:rsidRPr="00EC30C2" w14:paraId="6865C904" w14:textId="77777777" w:rsidTr="00615E49">
        <w:tc>
          <w:tcPr>
            <w:tcW w:w="5949" w:type="dxa"/>
            <w:shd w:val="clear" w:color="auto" w:fill="F2F2F2"/>
          </w:tcPr>
          <w:p w14:paraId="1EE8A12A"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5D7B9090" w14:textId="77777777" w:rsidR="00615E49" w:rsidRPr="00FF430B" w:rsidRDefault="00615E49" w:rsidP="00615E49">
            <w:pPr>
              <w:spacing w:line="276" w:lineRule="auto"/>
              <w:jc w:val="both"/>
              <w:rPr>
                <w:rFonts w:eastAsia="Calibri"/>
                <w:noProof w:val="0"/>
              </w:rPr>
            </w:pPr>
          </w:p>
        </w:tc>
      </w:tr>
      <w:tr w:rsidR="00615E49" w:rsidRPr="00EC30C2" w14:paraId="4916D7C3" w14:textId="77777777" w:rsidTr="00615E49">
        <w:tc>
          <w:tcPr>
            <w:tcW w:w="5949" w:type="dxa"/>
            <w:shd w:val="clear" w:color="auto" w:fill="F2F2F2"/>
          </w:tcPr>
          <w:p w14:paraId="23DD7D17"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03149EA5" w14:textId="77777777" w:rsidR="00615E49" w:rsidRPr="00FF430B" w:rsidRDefault="00615E49" w:rsidP="00615E49">
            <w:pPr>
              <w:spacing w:line="276" w:lineRule="auto"/>
              <w:jc w:val="both"/>
              <w:rPr>
                <w:rFonts w:eastAsia="Calibri"/>
                <w:noProof w:val="0"/>
              </w:rPr>
            </w:pPr>
          </w:p>
        </w:tc>
      </w:tr>
      <w:tr w:rsidR="00615E49" w:rsidRPr="00EC30C2" w14:paraId="20B898C0" w14:textId="77777777" w:rsidTr="00615E49">
        <w:tc>
          <w:tcPr>
            <w:tcW w:w="5949" w:type="dxa"/>
            <w:shd w:val="clear" w:color="auto" w:fill="F2F2F2"/>
          </w:tcPr>
          <w:p w14:paraId="0C603A0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629F9F8C" w14:textId="77777777" w:rsidR="00615E49" w:rsidRPr="00FF430B" w:rsidRDefault="00615E49" w:rsidP="00615E49">
            <w:pPr>
              <w:spacing w:line="276" w:lineRule="auto"/>
              <w:jc w:val="both"/>
              <w:rPr>
                <w:rFonts w:eastAsia="Calibri"/>
                <w:noProof w:val="0"/>
              </w:rPr>
            </w:pPr>
          </w:p>
        </w:tc>
      </w:tr>
      <w:tr w:rsidR="00615E49" w:rsidRPr="00EC30C2" w14:paraId="4B016CEF" w14:textId="77777777" w:rsidTr="00615E49">
        <w:tc>
          <w:tcPr>
            <w:tcW w:w="5949" w:type="dxa"/>
            <w:shd w:val="clear" w:color="auto" w:fill="F2F2F2"/>
          </w:tcPr>
          <w:p w14:paraId="64C8BDE3"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042999E4" w14:textId="77777777" w:rsidR="00615E49" w:rsidRPr="00FF430B" w:rsidRDefault="00615E49" w:rsidP="00615E49">
            <w:pPr>
              <w:spacing w:line="276" w:lineRule="auto"/>
              <w:jc w:val="both"/>
              <w:rPr>
                <w:rFonts w:eastAsia="Calibri"/>
                <w:noProof w:val="0"/>
              </w:rPr>
            </w:pPr>
          </w:p>
        </w:tc>
      </w:tr>
      <w:tr w:rsidR="00615E49" w:rsidRPr="00EC30C2" w14:paraId="083CCAE4" w14:textId="77777777" w:rsidTr="00615E49">
        <w:tc>
          <w:tcPr>
            <w:tcW w:w="5949" w:type="dxa"/>
            <w:shd w:val="clear" w:color="auto" w:fill="F2F2F2"/>
          </w:tcPr>
          <w:p w14:paraId="10BCF401"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BE98269" w14:textId="77777777" w:rsidR="00615E49" w:rsidRPr="00FF430B" w:rsidRDefault="00615E49" w:rsidP="00615E49">
            <w:pPr>
              <w:spacing w:line="276" w:lineRule="auto"/>
              <w:jc w:val="both"/>
              <w:rPr>
                <w:rFonts w:eastAsia="Calibri"/>
                <w:noProof w:val="0"/>
              </w:rPr>
            </w:pPr>
          </w:p>
        </w:tc>
      </w:tr>
      <w:tr w:rsidR="00615E49" w:rsidRPr="00EC30C2" w14:paraId="2C6F4A58" w14:textId="77777777" w:rsidTr="00615E49">
        <w:tc>
          <w:tcPr>
            <w:tcW w:w="5949" w:type="dxa"/>
            <w:shd w:val="clear" w:color="auto" w:fill="F2F2F2"/>
          </w:tcPr>
          <w:p w14:paraId="1F405104"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0170C52C"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5E48DDBB" w14:textId="77777777" w:rsidR="00615E49" w:rsidRPr="00FF430B" w:rsidRDefault="00615E49" w:rsidP="00615E49">
            <w:pPr>
              <w:spacing w:line="276" w:lineRule="auto"/>
              <w:jc w:val="both"/>
              <w:rPr>
                <w:rFonts w:eastAsia="Calibri"/>
                <w:noProof w:val="0"/>
              </w:rPr>
            </w:pPr>
          </w:p>
        </w:tc>
      </w:tr>
      <w:tr w:rsidR="00615E49" w:rsidRPr="00EC30C2" w14:paraId="3E5116AE" w14:textId="77777777" w:rsidTr="00615E49">
        <w:tc>
          <w:tcPr>
            <w:tcW w:w="5949" w:type="dxa"/>
            <w:shd w:val="clear" w:color="auto" w:fill="F2F2F2"/>
          </w:tcPr>
          <w:p w14:paraId="4483D721"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10E0D991"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D075B95" w14:textId="77777777" w:rsidR="00615E49" w:rsidRPr="00FF430B" w:rsidRDefault="00615E49" w:rsidP="00615E49">
            <w:pPr>
              <w:spacing w:line="276" w:lineRule="auto"/>
              <w:jc w:val="both"/>
              <w:rPr>
                <w:rFonts w:eastAsia="Calibri"/>
                <w:noProof w:val="0"/>
              </w:rPr>
            </w:pPr>
          </w:p>
        </w:tc>
      </w:tr>
    </w:tbl>
    <w:p w14:paraId="47DFE9DA"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9FD8112"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41B2576"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07914D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020F7AF"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BCAD948"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FFE576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B6CDA3F"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8DD9C4E"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D4D75D2"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FADAA71"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47090E3"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D731427"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2D90524"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0AA7225A" w14:textId="77777777" w:rsidR="00615E49" w:rsidRPr="00FF430B" w:rsidRDefault="00615E49" w:rsidP="00615E49">
            <w:pPr>
              <w:spacing w:line="276" w:lineRule="auto"/>
              <w:jc w:val="center"/>
              <w:rPr>
                <w:rFonts w:eastAsia="Calibri"/>
                <w:noProof w:val="0"/>
              </w:rPr>
            </w:pPr>
          </w:p>
        </w:tc>
      </w:tr>
      <w:tr w:rsidR="00615E49" w:rsidRPr="00EC30C2" w14:paraId="4F3545B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78C22C5B"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C2C9EF6"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6DB1F9A"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F5847C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8C6D8FC"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F7F3C32" w14:textId="77777777" w:rsidR="00615E49" w:rsidRPr="00FF430B" w:rsidRDefault="00615E49" w:rsidP="00615E49">
            <w:pPr>
              <w:spacing w:line="276" w:lineRule="auto"/>
              <w:jc w:val="center"/>
              <w:rPr>
                <w:rFonts w:eastAsia="Calibri"/>
                <w:noProof w:val="0"/>
              </w:rPr>
            </w:pPr>
          </w:p>
        </w:tc>
      </w:tr>
    </w:tbl>
    <w:p w14:paraId="49C091EA"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C125912" w14:textId="77777777" w:rsidTr="00615E49">
        <w:tc>
          <w:tcPr>
            <w:tcW w:w="5954" w:type="dxa"/>
            <w:shd w:val="clear" w:color="auto" w:fill="F2F2F2"/>
          </w:tcPr>
          <w:p w14:paraId="7BAA9153"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9961CC1"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6ED9FED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DF5B836" w14:textId="77777777" w:rsidTr="00615E49">
        <w:tc>
          <w:tcPr>
            <w:tcW w:w="5954" w:type="dxa"/>
            <w:shd w:val="clear" w:color="auto" w:fill="F2F2F2"/>
          </w:tcPr>
          <w:p w14:paraId="26EFCECC"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lastRenderedPageBreak/>
              <w:t xml:space="preserve">Prestarea serviciului este rezervată unei anumite profesii în temeiul unor </w:t>
            </w:r>
            <w:proofErr w:type="spellStart"/>
            <w:r w:rsidR="00A57290" w:rsidRPr="00FF430B">
              <w:rPr>
                <w:rFonts w:eastAsia="Calibri"/>
                <w:noProof w:val="0"/>
              </w:rPr>
              <w:t>legi</w:t>
            </w:r>
            <w:r w:rsidRPr="00FF430B">
              <w:rPr>
                <w:rFonts w:eastAsia="Calibri"/>
                <w:noProof w:val="0"/>
              </w:rPr>
              <w:t>sau</w:t>
            </w:r>
            <w:proofErr w:type="spellEnd"/>
            <w:r w:rsidRPr="00FF430B">
              <w:rPr>
                <w:rFonts w:eastAsia="Calibri"/>
                <w:noProof w:val="0"/>
              </w:rPr>
              <w:t xml:space="preserve"> al unor acte administrative</w:t>
            </w:r>
          </w:p>
        </w:tc>
        <w:tc>
          <w:tcPr>
            <w:tcW w:w="3969" w:type="dxa"/>
          </w:tcPr>
          <w:p w14:paraId="58DD37FB"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39B98A2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2D589059" w14:textId="77777777" w:rsidTr="00615E49">
        <w:tc>
          <w:tcPr>
            <w:tcW w:w="5954" w:type="dxa"/>
            <w:shd w:val="clear" w:color="auto" w:fill="F2F2F2"/>
          </w:tcPr>
          <w:p w14:paraId="76A8B26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0D00702" w14:textId="77777777" w:rsidR="00615E49" w:rsidRPr="00FF430B" w:rsidRDefault="00615E49" w:rsidP="00615E49">
            <w:pPr>
              <w:spacing w:line="276" w:lineRule="auto"/>
              <w:contextualSpacing/>
              <w:jc w:val="both"/>
              <w:rPr>
                <w:rFonts w:eastAsia="Calibri"/>
                <w:noProof w:val="0"/>
                <w:sz w:val="20"/>
                <w:szCs w:val="20"/>
              </w:rPr>
            </w:pPr>
          </w:p>
          <w:p w14:paraId="07A9B491" w14:textId="77777777" w:rsidR="00615E49" w:rsidRPr="00FF430B" w:rsidRDefault="00615E49" w:rsidP="00615E49">
            <w:pPr>
              <w:spacing w:line="276" w:lineRule="auto"/>
              <w:contextualSpacing/>
              <w:jc w:val="both"/>
              <w:rPr>
                <w:rFonts w:eastAsia="Calibri"/>
                <w:noProof w:val="0"/>
              </w:rPr>
            </w:pPr>
          </w:p>
          <w:p w14:paraId="1480D42D" w14:textId="77777777" w:rsidR="00615E49" w:rsidRPr="00FF430B" w:rsidRDefault="00615E49" w:rsidP="00615E49">
            <w:pPr>
              <w:spacing w:line="276" w:lineRule="auto"/>
              <w:contextualSpacing/>
              <w:jc w:val="both"/>
              <w:rPr>
                <w:rFonts w:eastAsia="Calibri"/>
                <w:noProof w:val="0"/>
              </w:rPr>
            </w:pPr>
          </w:p>
        </w:tc>
      </w:tr>
    </w:tbl>
    <w:p w14:paraId="39A6838B" w14:textId="77777777" w:rsidR="00006D6D" w:rsidRDefault="00006D6D" w:rsidP="00006D6D">
      <w:pPr>
        <w:spacing w:before="240" w:after="160" w:line="276" w:lineRule="auto"/>
        <w:ind w:left="1080"/>
        <w:jc w:val="both"/>
        <w:rPr>
          <w:rFonts w:eastAsia="Calibri"/>
          <w:b/>
          <w:noProof w:val="0"/>
        </w:rPr>
      </w:pPr>
    </w:p>
    <w:p w14:paraId="441143D6"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149A823A" w14:textId="77777777" w:rsidTr="00615E49">
        <w:tc>
          <w:tcPr>
            <w:tcW w:w="5812" w:type="dxa"/>
            <w:shd w:val="clear" w:color="auto" w:fill="F2F2F2"/>
          </w:tcPr>
          <w:p w14:paraId="6564488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533E3595" w14:textId="77777777" w:rsidR="00615E49" w:rsidRPr="00FF430B" w:rsidRDefault="00615E49" w:rsidP="00615E49">
            <w:pPr>
              <w:spacing w:line="276" w:lineRule="auto"/>
              <w:contextualSpacing/>
              <w:jc w:val="both"/>
              <w:rPr>
                <w:rFonts w:eastAsia="Calibri"/>
                <w:noProof w:val="0"/>
              </w:rPr>
            </w:pPr>
          </w:p>
        </w:tc>
      </w:tr>
      <w:tr w:rsidR="00615E49" w:rsidRPr="00EC30C2" w14:paraId="5786E4FF" w14:textId="77777777" w:rsidTr="00615E49">
        <w:tc>
          <w:tcPr>
            <w:tcW w:w="5812" w:type="dxa"/>
            <w:shd w:val="clear" w:color="auto" w:fill="F2F2F2"/>
          </w:tcPr>
          <w:p w14:paraId="0682B088"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5EBB137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49E7AA8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0249BD9B" w14:textId="77777777" w:rsidTr="00615E49">
        <w:tc>
          <w:tcPr>
            <w:tcW w:w="5812" w:type="dxa"/>
            <w:shd w:val="clear" w:color="auto" w:fill="F2F2F2"/>
          </w:tcPr>
          <w:p w14:paraId="6D0BFB8D"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FBE4628"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41966923"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24C404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6C3DE1BB" w14:textId="77777777" w:rsidTr="00615E49">
        <w:tc>
          <w:tcPr>
            <w:tcW w:w="5812" w:type="dxa"/>
            <w:shd w:val="clear" w:color="auto" w:fill="F2F2F2"/>
          </w:tcPr>
          <w:p w14:paraId="61FB9B6E"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0C86A6AE" w14:textId="77777777" w:rsidR="00615E49" w:rsidRPr="00FF430B" w:rsidRDefault="00615E49" w:rsidP="00615E49">
            <w:pPr>
              <w:spacing w:line="276" w:lineRule="auto"/>
              <w:contextualSpacing/>
              <w:jc w:val="both"/>
              <w:rPr>
                <w:noProof w:val="0"/>
                <w:lang w:eastAsia="zh-CN"/>
              </w:rPr>
            </w:pPr>
          </w:p>
        </w:tc>
        <w:tc>
          <w:tcPr>
            <w:tcW w:w="4111" w:type="dxa"/>
          </w:tcPr>
          <w:p w14:paraId="24B511EB"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517D1A65"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476A6D1B"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58E88B89"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376A7A7C" w14:textId="77777777" w:rsidTr="00615E49">
        <w:tc>
          <w:tcPr>
            <w:tcW w:w="5812" w:type="dxa"/>
            <w:shd w:val="clear" w:color="auto" w:fill="F2F2F2"/>
          </w:tcPr>
          <w:p w14:paraId="1D09B068"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17C147CC" w14:textId="77777777" w:rsidR="00615E49" w:rsidRPr="00FF430B" w:rsidRDefault="00615E49" w:rsidP="00615E49">
            <w:pPr>
              <w:spacing w:line="276" w:lineRule="auto"/>
              <w:jc w:val="both"/>
              <w:rPr>
                <w:rFonts w:eastAsia="Calibri"/>
                <w:noProof w:val="0"/>
              </w:rPr>
            </w:pPr>
          </w:p>
          <w:p w14:paraId="6CEC118F" w14:textId="77777777" w:rsidR="00615E49" w:rsidRPr="00FF430B" w:rsidRDefault="00615E49" w:rsidP="00615E49">
            <w:pPr>
              <w:spacing w:line="276" w:lineRule="auto"/>
              <w:jc w:val="both"/>
              <w:rPr>
                <w:rFonts w:eastAsia="Calibri"/>
                <w:noProof w:val="0"/>
              </w:rPr>
            </w:pPr>
          </w:p>
        </w:tc>
      </w:tr>
    </w:tbl>
    <w:p w14:paraId="0AE9B14E" w14:textId="77777777" w:rsidR="00615E49" w:rsidRPr="00FF430B" w:rsidRDefault="00615E49" w:rsidP="00615E49">
      <w:pPr>
        <w:spacing w:after="160" w:line="276" w:lineRule="auto"/>
        <w:jc w:val="both"/>
        <w:rPr>
          <w:rFonts w:eastAsia="Calibri"/>
          <w:noProof w:val="0"/>
        </w:rPr>
      </w:pPr>
    </w:p>
    <w:p w14:paraId="4243B109"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39EB8CD9" w14:textId="77777777" w:rsidR="00615E49" w:rsidRPr="00FF430B" w:rsidRDefault="00615E49" w:rsidP="00615E49">
      <w:pPr>
        <w:spacing w:after="160" w:line="276" w:lineRule="auto"/>
        <w:jc w:val="both"/>
        <w:rPr>
          <w:rFonts w:eastAsia="Calibri"/>
          <w:noProof w:val="0"/>
        </w:rPr>
      </w:pPr>
    </w:p>
    <w:p w14:paraId="1C872DDC" w14:textId="77777777" w:rsidR="00615E49" w:rsidRPr="00FF430B" w:rsidRDefault="00615E49" w:rsidP="00615E49">
      <w:pPr>
        <w:spacing w:after="160" w:line="276" w:lineRule="auto"/>
        <w:jc w:val="both"/>
        <w:rPr>
          <w:rFonts w:eastAsia="Calibri"/>
          <w:noProof w:val="0"/>
        </w:rPr>
      </w:pPr>
    </w:p>
    <w:p w14:paraId="08F72046" w14:textId="77777777" w:rsidR="00615E49" w:rsidRPr="00FF430B" w:rsidRDefault="00615E49" w:rsidP="00615E49">
      <w:pPr>
        <w:spacing w:after="160" w:line="276" w:lineRule="auto"/>
        <w:jc w:val="both"/>
        <w:rPr>
          <w:rFonts w:eastAsia="Calibri"/>
          <w:i/>
          <w:noProof w:val="0"/>
        </w:rPr>
      </w:pPr>
      <w:proofErr w:type="spellStart"/>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w:t>
      </w:r>
      <w:proofErr w:type="spellEnd"/>
      <w:r w:rsidRPr="00FF430B">
        <w:rPr>
          <w:rFonts w:eastAsia="Calibri"/>
          <w:i/>
          <w:noProof w:val="0"/>
          <w:color w:val="000000"/>
          <w:bdr w:val="none" w:sz="0" w:space="0" w:color="auto" w:frame="1"/>
          <w:shd w:val="clear" w:color="auto" w:fill="FFFFFF"/>
        </w:rPr>
        <w:t xml:space="preserve"> de intenție privind </w:t>
      </w:r>
      <w:proofErr w:type="spellStart"/>
      <w:r w:rsidRPr="00FF430B">
        <w:rPr>
          <w:rFonts w:eastAsia="Calibri"/>
          <w:i/>
          <w:noProof w:val="0"/>
          <w:color w:val="000000"/>
          <w:bdr w:val="none" w:sz="0" w:space="0" w:color="auto" w:frame="1"/>
          <w:shd w:val="clear" w:color="auto" w:fill="FFFFFF"/>
        </w:rPr>
        <w:t>achiziţiile</w:t>
      </w:r>
      <w:proofErr w:type="spellEnd"/>
      <w:r w:rsidRPr="00FF430B">
        <w:rPr>
          <w:rFonts w:eastAsia="Calibri"/>
          <w:i/>
          <w:noProof w:val="0"/>
          <w:color w:val="000000"/>
          <w:bdr w:val="none" w:sz="0" w:space="0" w:color="auto" w:frame="1"/>
          <w:shd w:val="clear" w:color="auto" w:fill="FFFFFF"/>
        </w:rPr>
        <w:t xml:space="preserve"> publice preconizate se publică în Buletinul </w:t>
      </w:r>
      <w:proofErr w:type="spellStart"/>
      <w:r w:rsidRPr="00FF430B">
        <w:rPr>
          <w:rFonts w:eastAsia="Calibri"/>
          <w:i/>
          <w:noProof w:val="0"/>
          <w:color w:val="000000"/>
          <w:bdr w:val="none" w:sz="0" w:space="0" w:color="auto" w:frame="1"/>
          <w:shd w:val="clear" w:color="auto" w:fill="FFFFFF"/>
        </w:rPr>
        <w:t>achiziţiilor</w:t>
      </w:r>
      <w:proofErr w:type="spellEnd"/>
      <w:r w:rsidRPr="00FF430B">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rPr>
        <w:t>autorităţii</w:t>
      </w:r>
      <w:proofErr w:type="spellEnd"/>
      <w:r w:rsidRPr="00FF430B">
        <w:rPr>
          <w:rFonts w:eastAsia="Calibri"/>
          <w:i/>
          <w:noProof w:val="0"/>
          <w:color w:val="000000"/>
          <w:bdr w:val="none" w:sz="0" w:space="0" w:color="auto" w:frame="1"/>
          <w:shd w:val="clear" w:color="auto" w:fill="FFFFFF"/>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0B9DDE9F" w14:textId="77777777" w:rsidR="00615E49" w:rsidRPr="00FF430B" w:rsidRDefault="00615E49" w:rsidP="00615E49">
      <w:pPr>
        <w:spacing w:after="160" w:line="276" w:lineRule="auto"/>
        <w:rPr>
          <w:rFonts w:ascii="Calibri" w:eastAsia="Calibri" w:hAnsi="Calibri"/>
          <w:noProof w:val="0"/>
          <w:sz w:val="22"/>
          <w:szCs w:val="22"/>
        </w:rPr>
      </w:pPr>
    </w:p>
    <w:p w14:paraId="42722E49" w14:textId="77777777" w:rsidR="00B65C93" w:rsidRPr="00FF430B" w:rsidRDefault="00B65C93" w:rsidP="00615E49">
      <w:pPr>
        <w:spacing w:after="160" w:line="276" w:lineRule="auto"/>
        <w:rPr>
          <w:rFonts w:ascii="Calibri" w:eastAsia="Calibri" w:hAnsi="Calibri"/>
          <w:noProof w:val="0"/>
          <w:sz w:val="22"/>
          <w:szCs w:val="22"/>
        </w:rPr>
      </w:pPr>
    </w:p>
    <w:p w14:paraId="31668D06" w14:textId="77777777" w:rsidR="000E4D7D" w:rsidRPr="00FF430B" w:rsidRDefault="000E4D7D" w:rsidP="00615E49">
      <w:pPr>
        <w:spacing w:after="160" w:line="276" w:lineRule="auto"/>
        <w:rPr>
          <w:rFonts w:ascii="Calibri" w:eastAsia="Calibri" w:hAnsi="Calibri"/>
          <w:noProof w:val="0"/>
          <w:sz w:val="22"/>
          <w:szCs w:val="22"/>
        </w:rPr>
      </w:pPr>
    </w:p>
    <w:p w14:paraId="463CE53D" w14:textId="77777777" w:rsidR="000E4D7D" w:rsidRPr="00FF430B" w:rsidRDefault="000E4D7D" w:rsidP="00615E49">
      <w:pPr>
        <w:spacing w:after="160" w:line="276" w:lineRule="auto"/>
        <w:rPr>
          <w:rFonts w:ascii="Calibri" w:eastAsia="Calibri" w:hAnsi="Calibri"/>
          <w:noProof w:val="0"/>
          <w:sz w:val="22"/>
          <w:szCs w:val="22"/>
        </w:rPr>
      </w:pPr>
    </w:p>
    <w:p w14:paraId="293328A2" w14:textId="77777777" w:rsidR="000E4D7D" w:rsidRPr="00FF430B" w:rsidRDefault="000E4D7D" w:rsidP="00615E49">
      <w:pPr>
        <w:spacing w:after="160" w:line="276" w:lineRule="auto"/>
        <w:rPr>
          <w:rFonts w:ascii="Calibri" w:eastAsia="Calibri" w:hAnsi="Calibri"/>
          <w:noProof w:val="0"/>
          <w:sz w:val="22"/>
          <w:szCs w:val="22"/>
        </w:rPr>
      </w:pPr>
    </w:p>
    <w:p w14:paraId="2AAA8FAB" w14:textId="77777777" w:rsidR="000E4D7D" w:rsidRPr="00FF430B" w:rsidRDefault="000E4D7D" w:rsidP="00615E49">
      <w:pPr>
        <w:spacing w:after="160" w:line="276" w:lineRule="auto"/>
        <w:rPr>
          <w:rFonts w:ascii="Calibri" w:eastAsia="Calibri" w:hAnsi="Calibri"/>
          <w:noProof w:val="0"/>
          <w:sz w:val="22"/>
          <w:szCs w:val="22"/>
        </w:rPr>
      </w:pPr>
    </w:p>
    <w:p w14:paraId="6C564B2A" w14:textId="77777777" w:rsidR="000E4D7D" w:rsidRPr="00FF430B" w:rsidRDefault="000E4D7D" w:rsidP="00615E49">
      <w:pPr>
        <w:spacing w:after="160" w:line="276" w:lineRule="auto"/>
        <w:rPr>
          <w:rFonts w:ascii="Calibri" w:eastAsia="Calibri" w:hAnsi="Calibri"/>
          <w:noProof w:val="0"/>
          <w:sz w:val="22"/>
          <w:szCs w:val="22"/>
        </w:rPr>
      </w:pPr>
    </w:p>
    <w:p w14:paraId="458E855D" w14:textId="77777777" w:rsidR="000E4D7D" w:rsidRPr="00FF430B" w:rsidRDefault="000E4D7D" w:rsidP="00615E49">
      <w:pPr>
        <w:spacing w:after="160" w:line="276" w:lineRule="auto"/>
        <w:rPr>
          <w:rFonts w:ascii="Calibri" w:eastAsia="Calibri" w:hAnsi="Calibri"/>
          <w:noProof w:val="0"/>
          <w:sz w:val="22"/>
          <w:szCs w:val="22"/>
        </w:rPr>
      </w:pPr>
    </w:p>
    <w:p w14:paraId="079F2B69" w14:textId="77777777" w:rsidR="000E4D7D" w:rsidRPr="00FF430B" w:rsidRDefault="000E4D7D" w:rsidP="00615E49">
      <w:pPr>
        <w:spacing w:after="160" w:line="276" w:lineRule="auto"/>
        <w:rPr>
          <w:rFonts w:ascii="Calibri" w:eastAsia="Calibri" w:hAnsi="Calibri"/>
          <w:noProof w:val="0"/>
          <w:sz w:val="22"/>
          <w:szCs w:val="22"/>
        </w:rPr>
      </w:pPr>
    </w:p>
    <w:p w14:paraId="005120D5" w14:textId="77777777" w:rsidR="000E4D7D" w:rsidRPr="00FF430B" w:rsidRDefault="000E4D7D" w:rsidP="00615E49">
      <w:pPr>
        <w:spacing w:after="160" w:line="276" w:lineRule="auto"/>
        <w:rPr>
          <w:rFonts w:ascii="Calibri" w:eastAsia="Calibri" w:hAnsi="Calibri"/>
          <w:noProof w:val="0"/>
          <w:sz w:val="22"/>
          <w:szCs w:val="22"/>
        </w:rPr>
      </w:pPr>
    </w:p>
    <w:p w14:paraId="43653C02" w14:textId="77777777" w:rsidR="000E4D7D" w:rsidRPr="00FF430B" w:rsidRDefault="000E4D7D" w:rsidP="00615E49">
      <w:pPr>
        <w:spacing w:after="160" w:line="276" w:lineRule="auto"/>
        <w:rPr>
          <w:rFonts w:ascii="Calibri" w:eastAsia="Calibri" w:hAnsi="Calibri"/>
          <w:noProof w:val="0"/>
          <w:sz w:val="22"/>
          <w:szCs w:val="22"/>
        </w:rPr>
      </w:pPr>
    </w:p>
    <w:p w14:paraId="1DBBEE26" w14:textId="77777777" w:rsidR="000E4D7D" w:rsidRPr="00FF430B" w:rsidRDefault="000E4D7D" w:rsidP="00615E49">
      <w:pPr>
        <w:spacing w:after="160" w:line="276" w:lineRule="auto"/>
        <w:rPr>
          <w:rFonts w:ascii="Calibri" w:eastAsia="Calibri" w:hAnsi="Calibri"/>
          <w:noProof w:val="0"/>
          <w:sz w:val="22"/>
          <w:szCs w:val="22"/>
        </w:rPr>
      </w:pPr>
    </w:p>
    <w:p w14:paraId="4DABEC5D" w14:textId="77777777" w:rsidR="000E4D7D" w:rsidRPr="00FF430B" w:rsidRDefault="000E4D7D" w:rsidP="00615E49">
      <w:pPr>
        <w:spacing w:after="160" w:line="276" w:lineRule="auto"/>
        <w:rPr>
          <w:rFonts w:ascii="Calibri" w:eastAsia="Calibri" w:hAnsi="Calibri"/>
          <w:noProof w:val="0"/>
          <w:sz w:val="22"/>
          <w:szCs w:val="22"/>
        </w:rPr>
      </w:pPr>
    </w:p>
    <w:p w14:paraId="57978D57" w14:textId="77777777" w:rsidR="000E4D7D" w:rsidRPr="00FF430B" w:rsidRDefault="000E4D7D" w:rsidP="00615E49">
      <w:pPr>
        <w:spacing w:after="160" w:line="276" w:lineRule="auto"/>
        <w:rPr>
          <w:rFonts w:ascii="Calibri" w:eastAsia="Calibri" w:hAnsi="Calibri"/>
          <w:noProof w:val="0"/>
          <w:sz w:val="22"/>
          <w:szCs w:val="22"/>
        </w:rPr>
      </w:pPr>
    </w:p>
    <w:p w14:paraId="6C162F79" w14:textId="77777777" w:rsidR="00502EFF" w:rsidRPr="00FF430B" w:rsidRDefault="00502EFF" w:rsidP="00502EFF">
      <w:pPr>
        <w:jc w:val="right"/>
        <w:rPr>
          <w:noProof w:val="0"/>
          <w:sz w:val="22"/>
          <w:szCs w:val="22"/>
        </w:rPr>
      </w:pPr>
      <w:r w:rsidRPr="00FF430B">
        <w:rPr>
          <w:noProof w:val="0"/>
        </w:rPr>
        <w:t>Anexa nr.2</w:t>
      </w:r>
    </w:p>
    <w:p w14:paraId="2A28323D"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31C1C9C" w14:textId="77777777" w:rsidR="00502EFF" w:rsidRPr="00FF430B" w:rsidRDefault="00502EFF" w:rsidP="00502EFF">
      <w:pPr>
        <w:jc w:val="right"/>
        <w:rPr>
          <w:noProof w:val="0"/>
        </w:rPr>
      </w:pPr>
      <w:r w:rsidRPr="00FF430B">
        <w:rPr>
          <w:noProof w:val="0"/>
        </w:rPr>
        <w:t>din “____” ________ 20___</w:t>
      </w:r>
    </w:p>
    <w:p w14:paraId="48826D54" w14:textId="77777777" w:rsidR="000E4D7D" w:rsidRPr="00FF430B" w:rsidRDefault="000E4D7D" w:rsidP="00502EFF">
      <w:pPr>
        <w:jc w:val="right"/>
        <w:rPr>
          <w:noProof w:val="0"/>
        </w:rPr>
      </w:pPr>
    </w:p>
    <w:p w14:paraId="4EA9157E" w14:textId="77777777" w:rsidR="000E4D7D" w:rsidRPr="00FF430B" w:rsidRDefault="000E4D7D" w:rsidP="00502EFF">
      <w:pPr>
        <w:jc w:val="right"/>
        <w:rPr>
          <w:noProof w:val="0"/>
        </w:rPr>
      </w:pPr>
    </w:p>
    <w:p w14:paraId="47AA64C8"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EE9169C" w14:textId="77777777" w:rsidR="00BE362C" w:rsidRPr="00FF430B" w:rsidRDefault="00BE362C" w:rsidP="00BE362C">
      <w:pPr>
        <w:rPr>
          <w:noProof w:val="0"/>
          <w:sz w:val="20"/>
          <w:szCs w:val="20"/>
          <w:lang w:eastAsia="ru-RU"/>
        </w:rPr>
      </w:pPr>
    </w:p>
    <w:p w14:paraId="7F154339"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14:paraId="6DC0D8EA"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1A4E88E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51E72EE1"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CFE5E9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357F42BC"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E300082"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42906FB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A1B90E2"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E92052B"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7AF0E47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2DD1F02"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7FB68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2D713CE"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201FA0CD"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78689F9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60BED910"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149A3506"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47085FC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679BFC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7BE728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03CAB51"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285091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4BA4F7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A880E4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3097B505"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7BDE925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74E27E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C5DE35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8E78EAC"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26591EF3"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405082D"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0176D2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DC363F5"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1965548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4A0A91D"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284761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EB3C8F7"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2319FC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4CC168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488DC1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1710F50"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5C97EB6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69224D"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F55BA9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6E40BCB"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25A55BE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3C2F81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9B48862"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1DE10560"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B29FB4E"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B2E7262"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4FE6FAA2"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449AD31A"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w:t>
      </w:r>
      <w:proofErr w:type="spellStart"/>
      <w:r w:rsidRPr="00FF430B">
        <w:rPr>
          <w:b/>
          <w:noProof w:val="0"/>
          <w:lang w:eastAsia="ru-RU"/>
        </w:rPr>
        <w:t>candidaţilor</w:t>
      </w:r>
      <w:proofErr w:type="spellEnd"/>
      <w:r w:rsidRPr="00FF430B">
        <w:rPr>
          <w:b/>
          <w:noProof w:val="0"/>
          <w:lang w:eastAsia="ru-RU"/>
        </w:rPr>
        <w:t xml:space="preserve"> </w:t>
      </w:r>
      <w:proofErr w:type="spellStart"/>
      <w:r w:rsidRPr="00FF430B">
        <w:rPr>
          <w:b/>
          <w:noProof w:val="0"/>
          <w:lang w:eastAsia="ru-RU"/>
        </w:rPr>
        <w:t>şi</w:t>
      </w:r>
      <w:proofErr w:type="spellEnd"/>
      <w:r w:rsidRPr="00FF430B">
        <w:rPr>
          <w:b/>
          <w:noProof w:val="0"/>
          <w:lang w:eastAsia="ru-RU"/>
        </w:rPr>
        <w:t>, dacă este cazul, numărul maxim al acestora._______________________________________</w:t>
      </w:r>
      <w:r w:rsidR="00B40C4B" w:rsidRPr="00FF430B">
        <w:rPr>
          <w:b/>
          <w:noProof w:val="0"/>
          <w:lang w:eastAsia="ru-RU"/>
        </w:rPr>
        <w:t>__</w:t>
      </w:r>
    </w:p>
    <w:p w14:paraId="02A1585A"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2C72840"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2D5FD188"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lastRenderedPageBreak/>
        <w:t>Pentru un singur lot;</w:t>
      </w:r>
    </w:p>
    <w:p w14:paraId="4FF6144F"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2E75FEF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7FC2B1D3"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B2CEE0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35B45E7B"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639969BA"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0F79E4A2"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5244C915"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33E3073E"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27999C7B"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proofErr w:type="spellStart"/>
      <w:r w:rsidR="00A57290" w:rsidRPr="00FF430B">
        <w:rPr>
          <w:b/>
          <w:noProof w:val="0"/>
          <w:lang w:eastAsia="ru-RU"/>
        </w:rPr>
        <w:t>legi</w:t>
      </w:r>
      <w:r w:rsidRPr="00FF430B">
        <w:rPr>
          <w:b/>
          <w:noProof w:val="0"/>
          <w:lang w:eastAsia="ru-RU"/>
        </w:rPr>
        <w:t>sau</w:t>
      </w:r>
      <w:proofErr w:type="spellEnd"/>
      <w:r w:rsidRPr="00FF430B">
        <w:rPr>
          <w:b/>
          <w:noProof w:val="0"/>
          <w:lang w:eastAsia="ru-RU"/>
        </w:rPr>
        <w:t xml:space="preserve"> al unor acte administrative (după caz): ______________________________________________________________________</w:t>
      </w:r>
      <w:r w:rsidR="001A1A16" w:rsidRPr="00FF430B">
        <w:rPr>
          <w:b/>
          <w:noProof w:val="0"/>
          <w:lang w:eastAsia="ru-RU"/>
        </w:rPr>
        <w:t>____</w:t>
      </w:r>
    </w:p>
    <w:p w14:paraId="4B14F50C"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7E09A971"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w:t>
      </w:r>
      <w:proofErr w:type="spellStart"/>
      <w:r w:rsidRPr="00FF430B">
        <w:rPr>
          <w:b/>
          <w:noProof w:val="0"/>
          <w:lang w:eastAsia="ru-RU"/>
        </w:rPr>
        <w:t>menționeazăinformațiile</w:t>
      </w:r>
      <w:proofErr w:type="spellEnd"/>
      <w:r w:rsidRPr="00FF430B">
        <w:rPr>
          <w:b/>
          <w:noProof w:val="0"/>
          <w:lang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36BB0A7D" w14:textId="77777777" w:rsidTr="0015247E">
        <w:tc>
          <w:tcPr>
            <w:tcW w:w="576" w:type="dxa"/>
          </w:tcPr>
          <w:p w14:paraId="53B65D52"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1626E3A4"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6CF7BDAD"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77349167"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5AA1D05D" w14:textId="77777777" w:rsidTr="0015247E">
        <w:tc>
          <w:tcPr>
            <w:tcW w:w="576" w:type="dxa"/>
          </w:tcPr>
          <w:p w14:paraId="408E30C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29F32F0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71609B86"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223B5E6A"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391323DB" w14:textId="77777777" w:rsidTr="0015247E">
        <w:tc>
          <w:tcPr>
            <w:tcW w:w="576" w:type="dxa"/>
          </w:tcPr>
          <w:p w14:paraId="0CC3610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3E6EB3F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37FBFEA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5965FFC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2E534DDE" w14:textId="77777777"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14:paraId="4CDF1829"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Termenul de garanție a </w:t>
      </w:r>
      <w:proofErr w:type="spellStart"/>
      <w:r w:rsidRPr="00FF430B">
        <w:rPr>
          <w:b/>
          <w:noProof w:val="0"/>
          <w:lang w:eastAsia="ru-RU"/>
        </w:rPr>
        <w:t>lucrărilor</w:t>
      </w:r>
      <w:r w:rsidR="00984FA2" w:rsidRPr="00FF430B">
        <w:rPr>
          <w:b/>
          <w:noProof w:val="0"/>
          <w:lang w:eastAsia="ru-RU"/>
        </w:rPr>
        <w:t>sau</w:t>
      </w:r>
      <w:proofErr w:type="spellEnd"/>
      <w:r w:rsidR="00984FA2" w:rsidRPr="00FF430B">
        <w:rPr>
          <w:b/>
          <w:noProof w:val="0"/>
          <w:lang w:eastAsia="ru-RU"/>
        </w:rPr>
        <w:t xml:space="preserve">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25AEC6EC" w14:textId="77777777"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Garanția de bună execuție a contractului, după </w:t>
      </w:r>
      <w:proofErr w:type="spellStart"/>
      <w:r w:rsidRPr="00FF430B">
        <w:rPr>
          <w:b/>
          <w:noProof w:val="0"/>
          <w:lang w:eastAsia="ru-RU"/>
        </w:rPr>
        <w:t>caz______________,cuantumul</w:t>
      </w:r>
      <w:proofErr w:type="spellEnd"/>
      <w:r w:rsidRPr="00FF430B">
        <w:rPr>
          <w:b/>
          <w:noProof w:val="0"/>
          <w:lang w:eastAsia="ru-RU"/>
        </w:rPr>
        <w:t>______.</w:t>
      </w:r>
    </w:p>
    <w:p w14:paraId="3D120009"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14:paraId="76982AD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46B15912"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1CB2D9E3"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145DA4D8"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proofErr w:type="spellStart"/>
      <w:r w:rsidR="009D14A7" w:rsidRPr="00FF430B">
        <w:rPr>
          <w:b/>
          <w:noProof w:val="0"/>
          <w:lang w:eastAsia="ru-RU"/>
        </w:rPr>
        <w:t>atribuirea</w:t>
      </w:r>
      <w:r w:rsidRPr="00FF430B">
        <w:rPr>
          <w:b/>
          <w:noProof w:val="0"/>
          <w:lang w:eastAsia="ru-RU"/>
        </w:rPr>
        <w:t>contractului</w:t>
      </w:r>
      <w:proofErr w:type="spellEnd"/>
      <w:r w:rsidRPr="00FF430B">
        <w:rPr>
          <w:b/>
          <w:noProof w:val="0"/>
          <w:lang w:eastAsia="ru-RU"/>
        </w:rPr>
        <w:t>:____________</w:t>
      </w:r>
      <w:r w:rsidR="009F3CEA" w:rsidRPr="00FF430B">
        <w:rPr>
          <w:b/>
          <w:noProof w:val="0"/>
          <w:lang w:eastAsia="ru-RU"/>
        </w:rPr>
        <w:t>________</w:t>
      </w:r>
      <w:r w:rsidR="00EF4276" w:rsidRPr="00FF430B">
        <w:rPr>
          <w:b/>
          <w:noProof w:val="0"/>
          <w:lang w:eastAsia="ru-RU"/>
        </w:rPr>
        <w:t>___</w:t>
      </w:r>
    </w:p>
    <w:p w14:paraId="6789C1F7"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1FB3CB46" w14:textId="77777777" w:rsidTr="001A1A16">
        <w:tc>
          <w:tcPr>
            <w:tcW w:w="577" w:type="dxa"/>
          </w:tcPr>
          <w:p w14:paraId="2AE3163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64D834FD"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5575B52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467A0A28" w14:textId="77777777" w:rsidTr="001A1A16">
        <w:tc>
          <w:tcPr>
            <w:tcW w:w="577" w:type="dxa"/>
          </w:tcPr>
          <w:p w14:paraId="4F8A0D0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7E2396A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365719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95CE544" w14:textId="77777777" w:rsidTr="001A1A16">
        <w:tc>
          <w:tcPr>
            <w:tcW w:w="577" w:type="dxa"/>
          </w:tcPr>
          <w:p w14:paraId="52E48562"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23DDED2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13E09265"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6BD41A7F"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43096E33"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5BD5824D"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28F4B3C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Adresa la care trebuie transmise ofertele sau cererile de participare: </w:t>
      </w:r>
    </w:p>
    <w:p w14:paraId="4EA14057"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B2E3727"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57069C12"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339E54A1"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5C216227"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07BF5ED1"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3A539F0"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04AC8701"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69C3EA8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 xml:space="preserve">(se specifică </w:t>
      </w:r>
      <w:proofErr w:type="spellStart"/>
      <w:r w:rsidRPr="00FF430B">
        <w:rPr>
          <w:noProof w:val="0"/>
          <w:sz w:val="20"/>
          <w:lang w:eastAsia="ru-RU"/>
        </w:rPr>
        <w:t>denumireaproiectului</w:t>
      </w:r>
      <w:proofErr w:type="spellEnd"/>
      <w:r w:rsidRPr="00FF430B">
        <w:rPr>
          <w:noProof w:val="0"/>
          <w:sz w:val="20"/>
          <w:lang w:eastAsia="ru-RU"/>
        </w:rPr>
        <w:t xml:space="preserve"> și/sau programului)</w:t>
      </w:r>
    </w:p>
    <w:p w14:paraId="1C0953F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2CE66460"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1DA57B36"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70749344"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14:paraId="434290F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(datele) </w:t>
      </w:r>
      <w:proofErr w:type="spellStart"/>
      <w:r w:rsidRPr="00FF430B">
        <w:rPr>
          <w:b/>
          <w:noProof w:val="0"/>
          <w:lang w:eastAsia="ru-RU"/>
        </w:rPr>
        <w:t>șireferința</w:t>
      </w:r>
      <w:proofErr w:type="spellEnd"/>
      <w:r w:rsidRPr="00FF430B">
        <w:rPr>
          <w:b/>
          <w:noProof w:val="0"/>
          <w:lang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6BBF1D21"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1DCD61F1"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6B3324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400CDF0"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228D6C6B" w14:textId="77777777" w:rsidTr="001A1A16">
        <w:tc>
          <w:tcPr>
            <w:tcW w:w="5305" w:type="dxa"/>
            <w:shd w:val="clear" w:color="auto" w:fill="FFFFFF" w:themeFill="background1"/>
          </w:tcPr>
          <w:p w14:paraId="4DE92B28"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05297580"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3E0F408" w14:textId="77777777" w:rsidTr="001A1A16">
        <w:tc>
          <w:tcPr>
            <w:tcW w:w="5305" w:type="dxa"/>
            <w:shd w:val="clear" w:color="auto" w:fill="FFFFFF" w:themeFill="background1"/>
          </w:tcPr>
          <w:p w14:paraId="26851233"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5A17F363"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24256620" w14:textId="77777777" w:rsidTr="001A1A16">
        <w:tc>
          <w:tcPr>
            <w:tcW w:w="5305" w:type="dxa"/>
            <w:shd w:val="clear" w:color="auto" w:fill="FFFFFF" w:themeFill="background1"/>
          </w:tcPr>
          <w:p w14:paraId="47FEB34B"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11311CAA"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4C58BCA6" w14:textId="77777777" w:rsidTr="001A1A16">
        <w:tc>
          <w:tcPr>
            <w:tcW w:w="5305" w:type="dxa"/>
            <w:shd w:val="clear" w:color="auto" w:fill="FFFFFF" w:themeFill="background1"/>
          </w:tcPr>
          <w:p w14:paraId="49CB8E3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211C0E2E"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A1699AC" w14:textId="77777777" w:rsidTr="001A1A16">
        <w:trPr>
          <w:trHeight w:val="77"/>
        </w:trPr>
        <w:tc>
          <w:tcPr>
            <w:tcW w:w="5305" w:type="dxa"/>
            <w:shd w:val="clear" w:color="auto" w:fill="FFFFFF" w:themeFill="background1"/>
          </w:tcPr>
          <w:p w14:paraId="034A0027"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48F49576" w14:textId="77777777" w:rsidR="00BE362C" w:rsidRPr="00FF430B" w:rsidRDefault="00BE362C" w:rsidP="00BE362C">
            <w:pPr>
              <w:shd w:val="clear" w:color="auto" w:fill="FFFFFF" w:themeFill="background1"/>
              <w:tabs>
                <w:tab w:val="right" w:pos="426"/>
              </w:tabs>
              <w:rPr>
                <w:noProof w:val="0"/>
                <w:lang w:eastAsia="ru-RU"/>
              </w:rPr>
            </w:pPr>
          </w:p>
        </w:tc>
      </w:tr>
    </w:tbl>
    <w:p w14:paraId="0012491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588B60AE"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7608E52D"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4E4CE163" w14:textId="77777777" w:rsidR="00BE362C" w:rsidRPr="00FF430B" w:rsidRDefault="00BE362C" w:rsidP="00BE362C">
      <w:pPr>
        <w:shd w:val="clear" w:color="auto" w:fill="FFFFFF" w:themeFill="background1"/>
        <w:spacing w:before="120" w:after="120"/>
        <w:rPr>
          <w:b/>
          <w:noProof w:val="0"/>
          <w:lang w:eastAsia="ru-RU"/>
        </w:rPr>
      </w:pPr>
    </w:p>
    <w:p w14:paraId="766F7E7C" w14:textId="77777777" w:rsidR="00BE362C" w:rsidRPr="00FF430B" w:rsidRDefault="00BE362C" w:rsidP="00BE362C">
      <w:pPr>
        <w:shd w:val="clear" w:color="auto" w:fill="FFFFFF" w:themeFill="background1"/>
        <w:spacing w:before="120" w:after="120"/>
        <w:rPr>
          <w:b/>
          <w:noProof w:val="0"/>
          <w:lang w:eastAsia="ru-RU"/>
        </w:rPr>
      </w:pPr>
    </w:p>
    <w:p w14:paraId="2E544DFD"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7340AEF6" w14:textId="77777777" w:rsidR="00507348" w:rsidRPr="00FF430B" w:rsidRDefault="00507348" w:rsidP="00443BED">
      <w:pPr>
        <w:tabs>
          <w:tab w:val="decimal" w:pos="8364"/>
        </w:tabs>
        <w:spacing w:line="276" w:lineRule="auto"/>
        <w:ind w:right="-144"/>
        <w:jc w:val="center"/>
        <w:rPr>
          <w:b/>
          <w:bCs/>
          <w:color w:val="000000"/>
        </w:rPr>
      </w:pPr>
    </w:p>
    <w:p w14:paraId="1384FB39" w14:textId="77777777" w:rsidR="002A6E99" w:rsidRPr="00FF430B" w:rsidRDefault="002A6E99" w:rsidP="00443BED">
      <w:pPr>
        <w:tabs>
          <w:tab w:val="decimal" w:pos="8364"/>
        </w:tabs>
        <w:spacing w:line="276" w:lineRule="auto"/>
        <w:ind w:right="-144"/>
        <w:jc w:val="center"/>
        <w:rPr>
          <w:b/>
          <w:bCs/>
          <w:color w:val="000000"/>
        </w:rPr>
      </w:pPr>
    </w:p>
    <w:p w14:paraId="6FA663E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D5305C8"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511AF7C" w14:textId="77777777" w:rsidR="00B65C93" w:rsidRDefault="00B65C93" w:rsidP="002A6E99">
      <w:pPr>
        <w:pStyle w:val="Style3"/>
        <w:tabs>
          <w:tab w:val="left" w:pos="567"/>
        </w:tabs>
        <w:spacing w:before="0" w:beforeAutospacing="0" w:after="0"/>
        <w:ind w:left="0" w:firstLine="0"/>
        <w:jc w:val="center"/>
        <w:rPr>
          <w:rFonts w:eastAsia="PMingLiU"/>
          <w:lang w:eastAsia="zh-CN"/>
        </w:rPr>
      </w:pPr>
    </w:p>
    <w:p w14:paraId="2285FC1E" w14:textId="77777777" w:rsidR="00E87263" w:rsidRDefault="00E87263" w:rsidP="002A6E99">
      <w:pPr>
        <w:pStyle w:val="Style3"/>
        <w:tabs>
          <w:tab w:val="left" w:pos="567"/>
        </w:tabs>
        <w:spacing w:before="0" w:beforeAutospacing="0" w:after="0"/>
        <w:ind w:left="0" w:firstLine="0"/>
        <w:jc w:val="center"/>
        <w:rPr>
          <w:rFonts w:eastAsia="PMingLiU"/>
          <w:lang w:eastAsia="zh-CN"/>
        </w:rPr>
      </w:pPr>
    </w:p>
    <w:p w14:paraId="0925DD19" w14:textId="77777777" w:rsidR="00E87263" w:rsidRDefault="00E87263" w:rsidP="002A6E99">
      <w:pPr>
        <w:pStyle w:val="Style3"/>
        <w:tabs>
          <w:tab w:val="left" w:pos="567"/>
        </w:tabs>
        <w:spacing w:before="0" w:beforeAutospacing="0" w:after="0"/>
        <w:ind w:left="0" w:firstLine="0"/>
        <w:jc w:val="center"/>
        <w:rPr>
          <w:rFonts w:eastAsia="PMingLiU"/>
          <w:lang w:eastAsia="zh-CN"/>
        </w:rPr>
      </w:pPr>
    </w:p>
    <w:p w14:paraId="0C9FC587" w14:textId="77777777" w:rsidR="00E87263" w:rsidRDefault="00E87263" w:rsidP="002A6E99">
      <w:pPr>
        <w:pStyle w:val="Style3"/>
        <w:tabs>
          <w:tab w:val="left" w:pos="567"/>
        </w:tabs>
        <w:spacing w:before="0" w:beforeAutospacing="0" w:after="0"/>
        <w:ind w:left="0" w:firstLine="0"/>
        <w:jc w:val="center"/>
        <w:rPr>
          <w:rFonts w:eastAsia="PMingLiU"/>
          <w:lang w:eastAsia="zh-CN"/>
        </w:rPr>
      </w:pPr>
    </w:p>
    <w:p w14:paraId="68697D6B" w14:textId="77777777" w:rsidR="00E87263" w:rsidRDefault="00E87263" w:rsidP="002A6E99">
      <w:pPr>
        <w:pStyle w:val="Style3"/>
        <w:tabs>
          <w:tab w:val="left" w:pos="567"/>
        </w:tabs>
        <w:spacing w:before="0" w:beforeAutospacing="0" w:after="0"/>
        <w:ind w:left="0" w:firstLine="0"/>
        <w:jc w:val="center"/>
        <w:rPr>
          <w:rFonts w:eastAsia="PMingLiU"/>
          <w:lang w:eastAsia="zh-CN"/>
        </w:rPr>
      </w:pPr>
    </w:p>
    <w:p w14:paraId="31FD669C" w14:textId="77777777" w:rsidR="00E87263" w:rsidRDefault="00E87263" w:rsidP="002A6E99">
      <w:pPr>
        <w:pStyle w:val="Style3"/>
        <w:tabs>
          <w:tab w:val="left" w:pos="567"/>
        </w:tabs>
        <w:spacing w:before="0" w:beforeAutospacing="0" w:after="0"/>
        <w:ind w:left="0" w:firstLine="0"/>
        <w:jc w:val="center"/>
        <w:rPr>
          <w:rFonts w:eastAsia="PMingLiU"/>
          <w:lang w:eastAsia="zh-CN"/>
        </w:rPr>
      </w:pPr>
    </w:p>
    <w:p w14:paraId="6156485C" w14:textId="77777777" w:rsidR="00E87263" w:rsidRDefault="00E87263" w:rsidP="002A6E99">
      <w:pPr>
        <w:pStyle w:val="Style3"/>
        <w:tabs>
          <w:tab w:val="left" w:pos="567"/>
        </w:tabs>
        <w:spacing w:before="0" w:beforeAutospacing="0" w:after="0"/>
        <w:ind w:left="0" w:firstLine="0"/>
        <w:jc w:val="center"/>
        <w:rPr>
          <w:rFonts w:eastAsia="PMingLiU"/>
          <w:lang w:eastAsia="zh-CN"/>
        </w:rPr>
      </w:pPr>
    </w:p>
    <w:p w14:paraId="4622DB85" w14:textId="77777777" w:rsidR="00E87263" w:rsidRPr="00FF430B" w:rsidRDefault="00E87263" w:rsidP="002A6E99">
      <w:pPr>
        <w:pStyle w:val="Style3"/>
        <w:tabs>
          <w:tab w:val="left" w:pos="567"/>
        </w:tabs>
        <w:spacing w:before="0" w:beforeAutospacing="0" w:after="0"/>
        <w:ind w:left="0" w:firstLine="0"/>
        <w:jc w:val="center"/>
        <w:rPr>
          <w:rFonts w:eastAsia="PMingLiU"/>
          <w:lang w:eastAsia="zh-CN"/>
        </w:rPr>
      </w:pPr>
    </w:p>
    <w:p w14:paraId="424C5EF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6E35DC2"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B9087E8"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BAC478"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100CBA"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1CC5334F" w14:textId="77777777" w:rsidR="00502EFF" w:rsidRPr="00FF430B" w:rsidRDefault="00502EFF" w:rsidP="00502EFF">
      <w:pPr>
        <w:jc w:val="right"/>
        <w:rPr>
          <w:noProof w:val="0"/>
          <w:sz w:val="22"/>
          <w:szCs w:val="22"/>
        </w:rPr>
      </w:pPr>
      <w:r w:rsidRPr="00FF430B">
        <w:rPr>
          <w:noProof w:val="0"/>
        </w:rPr>
        <w:t>Anexa nr.3</w:t>
      </w:r>
    </w:p>
    <w:p w14:paraId="544E1B37"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5376EBB0" w14:textId="77777777" w:rsidR="00502EFF" w:rsidRPr="00FF430B" w:rsidRDefault="00502EFF" w:rsidP="00502EFF">
      <w:pPr>
        <w:jc w:val="right"/>
        <w:rPr>
          <w:noProof w:val="0"/>
        </w:rPr>
      </w:pPr>
      <w:r w:rsidRPr="00FF430B">
        <w:rPr>
          <w:noProof w:val="0"/>
        </w:rPr>
        <w:t>din “____” ________ 20___</w:t>
      </w:r>
    </w:p>
    <w:p w14:paraId="143CAF8F"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7727B4A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94A2AE2"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3D5BED34" w14:textId="77777777" w:rsidR="00864A45" w:rsidRPr="00FF430B" w:rsidRDefault="00864A45" w:rsidP="00631A2C">
      <w:pPr>
        <w:shd w:val="clear" w:color="auto" w:fill="FFFFFF" w:themeFill="background1"/>
        <w:spacing w:before="120"/>
        <w:rPr>
          <w:b/>
          <w:noProof w:val="0"/>
          <w:lang w:eastAsia="ru-RU"/>
        </w:rPr>
      </w:pPr>
    </w:p>
    <w:p w14:paraId="0AA7BA36"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14:paraId="5F9F66AF" w14:textId="77777777" w:rsidR="00631A2C" w:rsidRPr="00FF430B" w:rsidRDefault="00631A2C" w:rsidP="00631A2C">
      <w:pPr>
        <w:shd w:val="clear" w:color="auto" w:fill="FFFFFF" w:themeFill="background1"/>
        <w:rPr>
          <w:noProof w:val="0"/>
          <w:sz w:val="20"/>
          <w:szCs w:val="20"/>
          <w:lang w:eastAsia="ru-RU"/>
        </w:rPr>
      </w:pPr>
    </w:p>
    <w:p w14:paraId="013322D7"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proofErr w:type="spellStart"/>
      <w:r w:rsidRPr="00FF430B">
        <w:rPr>
          <w:b/>
          <w:lang w:eastAsia="ru-RU"/>
        </w:rPr>
        <w:t>D</w:t>
      </w:r>
      <w:r w:rsidR="00631A2C" w:rsidRPr="00FF430B">
        <w:rPr>
          <w:b/>
          <w:lang w:eastAsia="ru-RU"/>
        </w:rPr>
        <w:t>enumirea</w:t>
      </w:r>
      <w:proofErr w:type="spellEnd"/>
      <w:r w:rsidR="00631A2C" w:rsidRPr="00FF430B">
        <w:rPr>
          <w:b/>
          <w:lang w:eastAsia="ru-RU"/>
        </w:rPr>
        <w:t xml:space="preserve"> </w:t>
      </w:r>
      <w:proofErr w:type="spellStart"/>
      <w:r w:rsidR="00631A2C" w:rsidRPr="00FF430B">
        <w:rPr>
          <w:b/>
          <w:lang w:eastAsia="ru-RU"/>
        </w:rPr>
        <w:t>autorității</w:t>
      </w:r>
      <w:proofErr w:type="spellEnd"/>
      <w:r w:rsidR="00631A2C" w:rsidRPr="00FF430B">
        <w:rPr>
          <w:b/>
          <w:lang w:eastAsia="ru-RU"/>
        </w:rPr>
        <w:t xml:space="preserve"> </w:t>
      </w:r>
      <w:proofErr w:type="spellStart"/>
      <w:r w:rsidR="00631A2C" w:rsidRPr="00FF430B">
        <w:rPr>
          <w:b/>
          <w:lang w:eastAsia="ru-RU"/>
        </w:rPr>
        <w:t>contractante</w:t>
      </w:r>
      <w:proofErr w:type="spellEnd"/>
      <w:r w:rsidR="00631A2C" w:rsidRPr="00FF430B">
        <w:rPr>
          <w:b/>
          <w:lang w:eastAsia="ru-RU"/>
        </w:rPr>
        <w:t>: _______________________________________</w:t>
      </w:r>
      <w:r w:rsidR="00E706C1" w:rsidRPr="00FF430B">
        <w:rPr>
          <w:b/>
          <w:lang w:eastAsia="ru-RU"/>
        </w:rPr>
        <w:t>___</w:t>
      </w:r>
      <w:r w:rsidR="00631A2C" w:rsidRPr="00FF430B">
        <w:rPr>
          <w:b/>
          <w:lang w:eastAsia="ru-RU"/>
        </w:rPr>
        <w:t>_</w:t>
      </w:r>
    </w:p>
    <w:p w14:paraId="21CC4EBA"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35F4E706"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F4FB207"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7F6D746E"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518A18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3CF8FAAD" w14:textId="77777777"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xml:space="preserve">, Data </w:t>
      </w:r>
      <w:proofErr w:type="spellStart"/>
      <w:r w:rsidR="007E79C1" w:rsidRPr="00FF430B">
        <w:rPr>
          <w:b/>
          <w:noProof w:val="0"/>
          <w:lang w:eastAsia="ro-RO"/>
        </w:rPr>
        <w:t>publicării____________,</w:t>
      </w:r>
      <w:r w:rsidRPr="00FF430B">
        <w:rPr>
          <w:b/>
          <w:noProof w:val="0"/>
          <w:lang w:eastAsia="ro-RO"/>
        </w:rPr>
        <w:t>Link</w:t>
      </w:r>
      <w:proofErr w:type="spellEnd"/>
      <w:r w:rsidRPr="00FF430B">
        <w:rPr>
          <w:b/>
          <w:noProof w:val="0"/>
          <w:lang w:eastAsia="ro-RO"/>
        </w:rPr>
        <w:t>___________</w:t>
      </w:r>
    </w:p>
    <w:p w14:paraId="36B5A1C1"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proofErr w:type="spellStart"/>
      <w:r w:rsidR="00B355C4" w:rsidRPr="00FF430B">
        <w:rPr>
          <w:b/>
          <w:noProof w:val="0"/>
          <w:lang w:eastAsia="ru-RU"/>
        </w:rPr>
        <w:t>candidațiiselect</w:t>
      </w:r>
      <w:r w:rsidRPr="00FF430B">
        <w:rPr>
          <w:b/>
          <w:noProof w:val="0"/>
          <w:lang w:eastAsia="ru-RU"/>
        </w:rPr>
        <w:t>ați</w:t>
      </w:r>
      <w:proofErr w:type="spellEnd"/>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710B39F5"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Documentele suplimentare pe care operatorii economici trebuie să le prezinte în scopul verificării </w:t>
      </w:r>
      <w:proofErr w:type="spellStart"/>
      <w:r w:rsidRPr="00FF430B">
        <w:rPr>
          <w:b/>
          <w:noProof w:val="0"/>
          <w:lang w:eastAsia="ru-RU"/>
        </w:rPr>
        <w:t>declaraţiilor</w:t>
      </w:r>
      <w:proofErr w:type="spellEnd"/>
      <w:r w:rsidRPr="00FF430B">
        <w:rPr>
          <w:b/>
          <w:noProof w:val="0"/>
          <w:lang w:eastAsia="ru-RU"/>
        </w:rPr>
        <w:t xml:space="preserve"> sau completării documentelor prezentate în prima etapă pentru demonstrarea </w:t>
      </w:r>
      <w:proofErr w:type="spellStart"/>
      <w:r w:rsidRPr="00FF430B">
        <w:rPr>
          <w:b/>
          <w:noProof w:val="0"/>
          <w:lang w:eastAsia="ru-RU"/>
        </w:rPr>
        <w:t>capacităţii</w:t>
      </w:r>
      <w:proofErr w:type="spellEnd"/>
      <w:r w:rsidRPr="00FF430B">
        <w:rPr>
          <w:b/>
          <w:noProof w:val="0"/>
          <w:lang w:eastAsia="ru-RU"/>
        </w:rPr>
        <w:t xml:space="preserve"> tehnice și/sau profesionale </w:t>
      </w:r>
      <w:proofErr w:type="spellStart"/>
      <w:r w:rsidRPr="00FF430B">
        <w:rPr>
          <w:b/>
          <w:noProof w:val="0"/>
          <w:lang w:eastAsia="ru-RU"/>
        </w:rPr>
        <w:t>şi</w:t>
      </w:r>
      <w:proofErr w:type="spellEnd"/>
      <w:r w:rsidRPr="00FF430B">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6C1E038D" w14:textId="77777777" w:rsidTr="007E79C1">
        <w:trPr>
          <w:jc w:val="center"/>
        </w:trPr>
        <w:tc>
          <w:tcPr>
            <w:tcW w:w="576" w:type="dxa"/>
          </w:tcPr>
          <w:p w14:paraId="56BB6BD5"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6F249FB8"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B1051C6"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62E3F147" w14:textId="77777777" w:rsidTr="007E79C1">
        <w:trPr>
          <w:jc w:val="center"/>
        </w:trPr>
        <w:tc>
          <w:tcPr>
            <w:tcW w:w="576" w:type="dxa"/>
          </w:tcPr>
          <w:p w14:paraId="567B2458"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4D2E220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7DDB58A0"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0DED7A51" w14:textId="77777777" w:rsidTr="007E79C1">
        <w:trPr>
          <w:jc w:val="center"/>
        </w:trPr>
        <w:tc>
          <w:tcPr>
            <w:tcW w:w="576" w:type="dxa"/>
          </w:tcPr>
          <w:p w14:paraId="5DAC1412"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D8AEA3B"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45489E4B"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6A7A2B72"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14:paraId="6BE1B331"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 xml:space="preserve">Termenul de garanție a </w:t>
      </w:r>
      <w:proofErr w:type="spellStart"/>
      <w:r w:rsidRPr="00FF430B">
        <w:rPr>
          <w:b/>
          <w:noProof w:val="0"/>
          <w:lang w:eastAsia="ru-RU"/>
        </w:rPr>
        <w:t>lucrărilor</w:t>
      </w:r>
      <w:r w:rsidR="00B27C25" w:rsidRPr="00FF430B">
        <w:rPr>
          <w:b/>
          <w:noProof w:val="0"/>
          <w:lang w:eastAsia="ru-RU"/>
        </w:rPr>
        <w:t>sau</w:t>
      </w:r>
      <w:proofErr w:type="spellEnd"/>
      <w:r w:rsidR="00B27C25" w:rsidRPr="00FF430B">
        <w:rPr>
          <w:b/>
          <w:noProof w:val="0"/>
          <w:lang w:eastAsia="ru-RU"/>
        </w:rPr>
        <w:t xml:space="preserve">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4CA44587" w14:textId="77777777"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 xml:space="preserve">Garanția de bună execuție a contractului, după </w:t>
      </w:r>
      <w:proofErr w:type="spellStart"/>
      <w:r w:rsidRPr="00FF430B">
        <w:rPr>
          <w:b/>
          <w:noProof w:val="0"/>
          <w:lang w:eastAsia="ru-RU"/>
        </w:rPr>
        <w:t>caz______________,cuantumul</w:t>
      </w:r>
      <w:proofErr w:type="spellEnd"/>
      <w:r w:rsidRPr="00FF430B">
        <w:rPr>
          <w:b/>
          <w:noProof w:val="0"/>
          <w:lang w:eastAsia="ru-RU"/>
        </w:rPr>
        <w:t>__.</w:t>
      </w:r>
    </w:p>
    <w:p w14:paraId="550C2714"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lastRenderedPageBreak/>
        <w:t>Ofertele se prezintă în valuta_____________________________________________.</w:t>
      </w:r>
    </w:p>
    <w:p w14:paraId="4E441EB4"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265AC392"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030D8C43"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9CAA01C"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2D6D2DBD"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08074CA"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6B0D4E02"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7876A0C1"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A01FA0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38E1F0B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4EDCF818"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0E269979"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79DA67E2"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 xml:space="preserve">(se specifică </w:t>
      </w:r>
      <w:proofErr w:type="spellStart"/>
      <w:r w:rsidRPr="00FF430B">
        <w:rPr>
          <w:noProof w:val="0"/>
          <w:sz w:val="20"/>
          <w:lang w:eastAsia="ru-RU"/>
        </w:rPr>
        <w:t>denumireaproiectului</w:t>
      </w:r>
      <w:proofErr w:type="spellEnd"/>
      <w:r w:rsidRPr="00FF430B">
        <w:rPr>
          <w:noProof w:val="0"/>
          <w:sz w:val="20"/>
          <w:lang w:eastAsia="ru-RU"/>
        </w:rPr>
        <w:t xml:space="preserve"> și/sau programului)</w:t>
      </w:r>
    </w:p>
    <w:p w14:paraId="4AD03A65"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315D00BF"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7F260DF" w14:textId="77777777" w:rsidR="00631A2C" w:rsidRPr="00FF430B" w:rsidRDefault="00631A2C" w:rsidP="00631A2C">
      <w:pPr>
        <w:shd w:val="clear" w:color="auto" w:fill="FFFFFF" w:themeFill="background1"/>
        <w:spacing w:before="120" w:after="120"/>
        <w:rPr>
          <w:b/>
          <w:noProof w:val="0"/>
          <w:lang w:eastAsia="ru-RU"/>
        </w:rPr>
      </w:pPr>
    </w:p>
    <w:p w14:paraId="087B41C7" w14:textId="77777777" w:rsidR="00631A2C" w:rsidRPr="00FF430B" w:rsidRDefault="00631A2C" w:rsidP="00631A2C">
      <w:pPr>
        <w:shd w:val="clear" w:color="auto" w:fill="FFFFFF" w:themeFill="background1"/>
        <w:spacing w:before="120" w:after="120"/>
        <w:rPr>
          <w:b/>
          <w:noProof w:val="0"/>
          <w:lang w:eastAsia="ru-RU"/>
        </w:rPr>
      </w:pPr>
    </w:p>
    <w:p w14:paraId="7B971EF2"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6F8B17D5" w14:textId="77777777" w:rsidR="00631A2C" w:rsidRPr="00FF430B" w:rsidRDefault="00631A2C" w:rsidP="00631A2C">
      <w:pPr>
        <w:tabs>
          <w:tab w:val="decimal" w:pos="8364"/>
        </w:tabs>
        <w:spacing w:line="276" w:lineRule="auto"/>
        <w:ind w:right="-144"/>
        <w:jc w:val="center"/>
        <w:rPr>
          <w:b/>
          <w:bCs/>
          <w:color w:val="000000"/>
        </w:rPr>
      </w:pPr>
    </w:p>
    <w:p w14:paraId="461E3233" w14:textId="77777777" w:rsidR="00631A2C" w:rsidRPr="00FF430B" w:rsidRDefault="00631A2C" w:rsidP="00631A2C">
      <w:pPr>
        <w:tabs>
          <w:tab w:val="decimal" w:pos="8364"/>
        </w:tabs>
        <w:spacing w:line="276" w:lineRule="auto"/>
        <w:ind w:right="-144"/>
        <w:jc w:val="center"/>
        <w:rPr>
          <w:b/>
          <w:bCs/>
          <w:color w:val="000000"/>
        </w:rPr>
      </w:pPr>
    </w:p>
    <w:p w14:paraId="0F78B70E"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25135679"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71E937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AF95D2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B7879C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7E415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420F7D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D123C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556BB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6B882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753675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5B00AE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DA051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A6D5EA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0D460E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E96D8B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C04809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3C597A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573B4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38AF92D"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586050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17B6A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6A6417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32AD77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D97AFA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F3AEDA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BB811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5471B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9BB7A6"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8E1354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C65DDC"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5F0B6BB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42FCDBA" w14:textId="77777777" w:rsidR="00502EFF" w:rsidRPr="00FF430B" w:rsidRDefault="00502EFF" w:rsidP="00502EFF">
      <w:pPr>
        <w:jc w:val="right"/>
        <w:rPr>
          <w:noProof w:val="0"/>
          <w:sz w:val="22"/>
          <w:szCs w:val="22"/>
        </w:rPr>
      </w:pPr>
      <w:r w:rsidRPr="00FF430B">
        <w:rPr>
          <w:noProof w:val="0"/>
        </w:rPr>
        <w:t>Anexa nr.4</w:t>
      </w:r>
    </w:p>
    <w:p w14:paraId="48F443A5"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5DD3DA12" w14:textId="77777777" w:rsidR="00502EFF" w:rsidRPr="00FF430B" w:rsidRDefault="00502EFF" w:rsidP="00502EFF">
      <w:pPr>
        <w:jc w:val="right"/>
        <w:rPr>
          <w:noProof w:val="0"/>
        </w:rPr>
      </w:pPr>
      <w:r w:rsidRPr="00FF430B">
        <w:rPr>
          <w:noProof w:val="0"/>
        </w:rPr>
        <w:t>din “____” ________ 20___</w:t>
      </w:r>
    </w:p>
    <w:p w14:paraId="2361C92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96F4E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1B344A"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34B1D8C5"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25D5C7E6"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15627D3A"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w:t>
      </w:r>
      <w:proofErr w:type="gramStart"/>
      <w:r w:rsidRPr="00FF430B">
        <w:rPr>
          <w:b w:val="0"/>
          <w:color w:val="000000"/>
        </w:rPr>
        <w:t>_ ,</w:t>
      </w:r>
      <w:proofErr w:type="gramEnd"/>
      <w:r w:rsidRPr="00FF430B">
        <w:rPr>
          <w:b w:val="0"/>
          <w:color w:val="000000"/>
        </w:rPr>
        <w:t xml:space="preserve"> </w:t>
      </w:r>
      <w:proofErr w:type="spellStart"/>
      <w:r w:rsidRPr="00FF430B">
        <w:rPr>
          <w:b w:val="0"/>
          <w:color w:val="000000"/>
        </w:rPr>
        <w:t>aprobat</w:t>
      </w:r>
      <w:proofErr w:type="spellEnd"/>
      <w:r w:rsidRPr="00FF430B">
        <w:rPr>
          <w:b w:val="0"/>
          <w:color w:val="000000"/>
        </w:rPr>
        <w:t xml:space="preserve"> la ___________</w:t>
      </w:r>
    </w:p>
    <w:p w14:paraId="7E6AD629"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3A6D6A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3487868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85DD4D"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1F936E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409B52"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60922EF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5F2040C" w14:textId="77777777" w:rsidR="00A26B23" w:rsidRPr="00FF430B" w:rsidRDefault="00A26B23" w:rsidP="00A26B23">
            <w:pPr>
              <w:rPr>
                <w:b/>
                <w:bCs/>
              </w:rPr>
            </w:pPr>
          </w:p>
        </w:tc>
      </w:tr>
      <w:tr w:rsidR="00A26B23" w:rsidRPr="00EC30C2" w14:paraId="632059A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202460"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40F408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1B5EC3"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3D53F20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2C0F4E"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1547EC8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782C4A" w14:textId="77777777" w:rsidR="00A26B23" w:rsidRPr="00FF430B" w:rsidRDefault="00A26B23" w:rsidP="00A26B23">
            <w:pPr>
              <w:rPr>
                <w:b/>
                <w:bCs/>
              </w:rPr>
            </w:pPr>
          </w:p>
        </w:tc>
      </w:tr>
      <w:tr w:rsidR="00A26B23" w:rsidRPr="00EC30C2" w14:paraId="1545C17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8A745"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280891A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01B729C"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657F324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C7A7D9"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5D22318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B8D723" w14:textId="77777777" w:rsidR="00A26B23" w:rsidRPr="00FF430B" w:rsidRDefault="00A26B23" w:rsidP="00A26B23">
            <w:pPr>
              <w:rPr>
                <w:b/>
                <w:bCs/>
              </w:rPr>
            </w:pPr>
          </w:p>
        </w:tc>
      </w:tr>
    </w:tbl>
    <w:p w14:paraId="03D303C1"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5143B251" w14:textId="77777777" w:rsidR="004063D9" w:rsidRPr="00FF430B" w:rsidRDefault="004063D9" w:rsidP="004063D9">
      <w:pPr>
        <w:pStyle w:val="Style3"/>
        <w:tabs>
          <w:tab w:val="left" w:pos="567"/>
        </w:tabs>
        <w:ind w:left="0" w:firstLine="0"/>
        <w:rPr>
          <w:rFonts w:eastAsia="PMingLiU"/>
          <w:b w:val="0"/>
          <w:lang w:eastAsia="zh-CN"/>
        </w:rPr>
      </w:pPr>
      <w:proofErr w:type="spellStart"/>
      <w:r w:rsidRPr="00FF430B">
        <w:rPr>
          <w:rFonts w:eastAsia="PMingLiU"/>
          <w:b w:val="0"/>
          <w:lang w:eastAsia="zh-CN"/>
        </w:rPr>
        <w:t>Grupul</w:t>
      </w:r>
      <w:proofErr w:type="spellEnd"/>
      <w:r w:rsidRPr="00FF430B">
        <w:rPr>
          <w:rFonts w:eastAsia="PMingLiU"/>
          <w:b w:val="0"/>
          <w:lang w:eastAsia="zh-CN"/>
        </w:rPr>
        <w:t xml:space="preserve"> de </w:t>
      </w:r>
      <w:proofErr w:type="spellStart"/>
      <w:r w:rsidRPr="00FF430B">
        <w:rPr>
          <w:rFonts w:eastAsia="PMingLiU"/>
          <w:b w:val="0"/>
          <w:lang w:eastAsia="zh-CN"/>
        </w:rPr>
        <w:t>lucru</w:t>
      </w:r>
      <w:proofErr w:type="spellEnd"/>
      <w:r w:rsidRPr="00FF430B">
        <w:rPr>
          <w:rFonts w:eastAsia="PMingLiU"/>
          <w:b w:val="0"/>
          <w:lang w:eastAsia="zh-CN"/>
        </w:rPr>
        <w:t xml:space="preserve"> </w:t>
      </w:r>
      <w:proofErr w:type="spellStart"/>
      <w:r w:rsidRPr="00FF430B">
        <w:rPr>
          <w:rFonts w:eastAsia="PMingLiU"/>
          <w:b w:val="0"/>
          <w:lang w:eastAsia="zh-CN"/>
        </w:rPr>
        <w:t>numit</w:t>
      </w:r>
      <w:proofErr w:type="spellEnd"/>
      <w:r w:rsidRPr="00FF430B">
        <w:rPr>
          <w:rFonts w:eastAsia="PMingLiU"/>
          <w:b w:val="0"/>
          <w:lang w:eastAsia="zh-CN"/>
        </w:rPr>
        <w:t xml:space="preserve"> </w:t>
      </w:r>
      <w:proofErr w:type="spellStart"/>
      <w:r w:rsidRPr="00FF430B">
        <w:rPr>
          <w:rFonts w:eastAsia="PMingLiU"/>
          <w:b w:val="0"/>
          <w:lang w:eastAsia="zh-CN"/>
        </w:rPr>
        <w:t>prin</w:t>
      </w:r>
      <w:proofErr w:type="spellEnd"/>
      <w:r w:rsidRPr="00FF430B">
        <w:rPr>
          <w:rFonts w:eastAsia="PMingLiU"/>
          <w:b w:val="0"/>
          <w:lang w:eastAsia="zh-CN"/>
        </w:rPr>
        <w:t xml:space="preserve"> </w:t>
      </w:r>
      <w:proofErr w:type="spellStart"/>
      <w:proofErr w:type="gramStart"/>
      <w:r w:rsidRPr="00FF430B">
        <w:rPr>
          <w:rFonts w:eastAsia="PMingLiU"/>
          <w:lang w:eastAsia="zh-CN"/>
        </w:rPr>
        <w:t>Ordinul</w:t>
      </w:r>
      <w:proofErr w:type="spellEnd"/>
      <w:r w:rsidRPr="00FF430B">
        <w:rPr>
          <w:rFonts w:eastAsia="PMingLiU"/>
          <w:lang w:eastAsia="zh-CN"/>
        </w:rPr>
        <w:t>(</w:t>
      </w:r>
      <w:proofErr w:type="spellStart"/>
      <w:r w:rsidRPr="00FF430B">
        <w:rPr>
          <w:rFonts w:eastAsia="PMingLiU"/>
          <w:lang w:eastAsia="zh-CN"/>
        </w:rPr>
        <w:t>Decizia</w:t>
      </w:r>
      <w:proofErr w:type="spellEnd"/>
      <w:r w:rsidRPr="00FF430B">
        <w:rPr>
          <w:rFonts w:eastAsia="PMingLiU"/>
          <w:lang w:eastAsia="zh-CN"/>
        </w:rPr>
        <w:t>)</w:t>
      </w:r>
      <w:r w:rsidRPr="00FF430B">
        <w:rPr>
          <w:rFonts w:eastAsia="PMingLiU"/>
          <w:b w:val="0"/>
          <w:lang w:eastAsia="zh-CN"/>
        </w:rPr>
        <w:t xml:space="preserve">   nr._</w:t>
      </w:r>
      <w:proofErr w:type="gramEnd"/>
      <w:r w:rsidRPr="00FF430B">
        <w:rPr>
          <w:rFonts w:eastAsia="PMingLiU"/>
          <w:b w:val="0"/>
          <w:lang w:eastAsia="zh-CN"/>
        </w:rPr>
        <w:t xml:space="preserve">_____ </w:t>
      </w:r>
      <w:proofErr w:type="spellStart"/>
      <w:r w:rsidRPr="00FF430B">
        <w:rPr>
          <w:rFonts w:eastAsia="PMingLiU"/>
          <w:b w:val="0"/>
          <w:lang w:eastAsia="zh-CN"/>
        </w:rPr>
        <w:t>din__________________________a</w:t>
      </w:r>
      <w:proofErr w:type="spellEnd"/>
      <w:r w:rsidRPr="00FF430B">
        <w:rPr>
          <w:rFonts w:eastAsia="PMingLiU"/>
          <w:b w:val="0"/>
          <w:lang w:eastAsia="zh-CN"/>
        </w:rPr>
        <w:t xml:space="preserve"> __________________________________________________</w:t>
      </w:r>
      <w:proofErr w:type="spellStart"/>
      <w:r w:rsidRPr="00FF430B">
        <w:rPr>
          <w:rFonts w:eastAsia="PMingLiU"/>
          <w:b w:val="0"/>
          <w:lang w:eastAsia="zh-CN"/>
        </w:rPr>
        <w:t>av</w:t>
      </w:r>
      <w:r w:rsidR="00D1419B" w:rsidRPr="00FF430B">
        <w:rPr>
          <w:rFonts w:eastAsia="PMingLiU"/>
          <w:b w:val="0"/>
          <w:lang w:eastAsia="zh-CN"/>
        </w:rPr>
        <w:t>â</w:t>
      </w:r>
      <w:r w:rsidRPr="00FF430B">
        <w:rPr>
          <w:rFonts w:eastAsia="PMingLiU"/>
          <w:b w:val="0"/>
          <w:lang w:eastAsia="zh-CN"/>
        </w:rPr>
        <w:t>nd</w:t>
      </w:r>
      <w:proofErr w:type="spellEnd"/>
      <w:r w:rsidRPr="00FF430B">
        <w:rPr>
          <w:rFonts w:eastAsia="PMingLiU"/>
          <w:b w:val="0"/>
          <w:lang w:eastAsia="zh-CN"/>
        </w:rPr>
        <w:t xml:space="preserve"> </w:t>
      </w:r>
      <w:proofErr w:type="spellStart"/>
      <w:r w:rsidRPr="00FF430B">
        <w:rPr>
          <w:rFonts w:eastAsia="PMingLiU"/>
          <w:b w:val="0"/>
          <w:lang w:eastAsia="zh-CN"/>
        </w:rPr>
        <w:t>următoarea</w:t>
      </w:r>
      <w:proofErr w:type="spellEnd"/>
      <w:r w:rsidRPr="00FF430B">
        <w:rPr>
          <w:rFonts w:eastAsia="PMingLiU"/>
          <w:b w:val="0"/>
          <w:lang w:eastAsia="zh-CN"/>
        </w:rPr>
        <w:t xml:space="preserve"> </w:t>
      </w:r>
      <w:proofErr w:type="spellStart"/>
      <w:r w:rsidRPr="00FF430B">
        <w:rPr>
          <w:rFonts w:eastAsia="PMingLiU"/>
          <w:b w:val="0"/>
          <w:lang w:eastAsia="zh-CN"/>
        </w:rPr>
        <w:t>componenţă</w:t>
      </w:r>
      <w:proofErr w:type="spellEnd"/>
      <w:r w:rsidRPr="00FF430B">
        <w:rPr>
          <w:rFonts w:eastAsia="PMingLiU"/>
          <w:b w:val="0"/>
          <w:lang w:eastAsia="zh-CN"/>
        </w:rPr>
        <w:t>:</w:t>
      </w:r>
    </w:p>
    <w:p w14:paraId="2D1CB7E6" w14:textId="77777777" w:rsidR="004063D9" w:rsidRPr="00FF430B" w:rsidRDefault="004063D9" w:rsidP="0017664F">
      <w:pPr>
        <w:pStyle w:val="Style3"/>
        <w:tabs>
          <w:tab w:val="clear" w:pos="360"/>
          <w:tab w:val="left" w:pos="0"/>
        </w:tabs>
        <w:ind w:left="0" w:firstLine="0"/>
        <w:rPr>
          <w:rFonts w:eastAsia="PMingLiU"/>
          <w:b w:val="0"/>
          <w:lang w:eastAsia="zh-CN"/>
        </w:rPr>
      </w:pPr>
    </w:p>
    <w:p w14:paraId="41C7D0AA"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1._________________________ </w:t>
      </w:r>
      <w:proofErr w:type="spellStart"/>
      <w:r w:rsidRPr="00FF430B">
        <w:rPr>
          <w:rFonts w:eastAsia="PMingLiU"/>
          <w:b w:val="0"/>
          <w:lang w:eastAsia="zh-CN"/>
        </w:rPr>
        <w:t>preşedinte</w:t>
      </w:r>
      <w:proofErr w:type="spellEnd"/>
      <w:r w:rsidRPr="00FF430B">
        <w:rPr>
          <w:rFonts w:eastAsia="PMingLiU"/>
          <w:b w:val="0"/>
          <w:lang w:eastAsia="zh-CN"/>
        </w:rPr>
        <w:t xml:space="preserve"> _____________________________</w:t>
      </w:r>
    </w:p>
    <w:p w14:paraId="299CE8F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w:t>
      </w:r>
      <w:proofErr w:type="spellStart"/>
      <w:r w:rsidRPr="00FF430B">
        <w:rPr>
          <w:rFonts w:eastAsia="PMingLiU"/>
          <w:b w:val="0"/>
          <w:lang w:eastAsia="zh-CN"/>
        </w:rPr>
        <w:t>membru</w:t>
      </w:r>
      <w:proofErr w:type="spellEnd"/>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03A32CF2"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3._________________________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25FFFD22"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4._________________________ </w:t>
      </w:r>
      <w:proofErr w:type="spellStart"/>
      <w:r w:rsidRPr="00FF430B">
        <w:rPr>
          <w:rFonts w:eastAsia="PMingLiU"/>
          <w:b w:val="0"/>
          <w:lang w:eastAsia="zh-CN"/>
        </w:rPr>
        <w:t>membru</w:t>
      </w:r>
      <w:proofErr w:type="spellEnd"/>
      <w:r w:rsidRPr="00FF430B">
        <w:rPr>
          <w:rFonts w:eastAsia="PMingLiU"/>
          <w:b w:val="0"/>
          <w:lang w:eastAsia="zh-CN"/>
        </w:rPr>
        <w:t>______________________________</w:t>
      </w:r>
    </w:p>
    <w:p w14:paraId="689EC42F"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w:t>
      </w:r>
      <w:proofErr w:type="spellStart"/>
      <w:r w:rsidRPr="00FF430B">
        <w:rPr>
          <w:rFonts w:eastAsia="PMingLiU"/>
          <w:b w:val="0"/>
          <w:lang w:eastAsia="zh-CN"/>
        </w:rPr>
        <w:t>membru</w:t>
      </w:r>
      <w:proofErr w:type="spellEnd"/>
      <w:r w:rsidRPr="00FF430B">
        <w:rPr>
          <w:rFonts w:eastAsia="PMingLiU"/>
          <w:b w:val="0"/>
          <w:lang w:eastAsia="zh-CN"/>
        </w:rPr>
        <w:t xml:space="preserve">______________________________                   </w:t>
      </w:r>
    </w:p>
    <w:p w14:paraId="2DD9402D"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027FD6EB" w14:textId="77777777" w:rsidR="0017664F" w:rsidRPr="00FF430B" w:rsidRDefault="0017664F" w:rsidP="0017664F">
      <w:pPr>
        <w:pStyle w:val="Style3"/>
        <w:tabs>
          <w:tab w:val="left" w:pos="567"/>
        </w:tabs>
        <w:ind w:left="0" w:firstLine="0"/>
        <w:rPr>
          <w:rFonts w:eastAsia="PMingLiU"/>
          <w:b w:val="0"/>
          <w:lang w:eastAsia="zh-CN"/>
        </w:rPr>
      </w:pPr>
      <w:proofErr w:type="spellStart"/>
      <w:r w:rsidRPr="00FF430B">
        <w:rPr>
          <w:rFonts w:eastAsia="PMingLiU"/>
          <w:b w:val="0"/>
          <w:lang w:eastAsia="zh-CN"/>
        </w:rPr>
        <w:t>Până</w:t>
      </w:r>
      <w:proofErr w:type="spellEnd"/>
      <w:r w:rsidRPr="00FF430B">
        <w:rPr>
          <w:rFonts w:eastAsia="PMingLiU"/>
          <w:b w:val="0"/>
          <w:lang w:eastAsia="zh-CN"/>
        </w:rPr>
        <w:t xml:space="preserve"> la data </w:t>
      </w:r>
      <w:proofErr w:type="spellStart"/>
      <w:r w:rsidRPr="00FF430B">
        <w:rPr>
          <w:rFonts w:eastAsia="PMingLiU"/>
          <w:b w:val="0"/>
          <w:lang w:eastAsia="zh-CN"/>
        </w:rPr>
        <w:t>limită</w:t>
      </w:r>
      <w:proofErr w:type="spellEnd"/>
      <w:r w:rsidRPr="00FF430B">
        <w:rPr>
          <w:rFonts w:eastAsia="PMingLiU"/>
          <w:b w:val="0"/>
          <w:lang w:eastAsia="zh-CN"/>
        </w:rPr>
        <w:t xml:space="preserve"> de </w:t>
      </w:r>
      <w:proofErr w:type="spellStart"/>
      <w:r w:rsidRPr="00FF430B">
        <w:rPr>
          <w:rFonts w:eastAsia="PMingLiU"/>
          <w:b w:val="0"/>
          <w:lang w:eastAsia="zh-CN"/>
        </w:rPr>
        <w:t>depunere</w:t>
      </w:r>
      <w:proofErr w:type="spellEnd"/>
      <w:r w:rsidRPr="00FF430B">
        <w:rPr>
          <w:rFonts w:eastAsia="PMingLiU"/>
          <w:b w:val="0"/>
          <w:lang w:eastAsia="zh-CN"/>
        </w:rPr>
        <w:t xml:space="preserve"> </w:t>
      </w:r>
      <w:proofErr w:type="gramStart"/>
      <w:r w:rsidRPr="00FF430B">
        <w:rPr>
          <w:rFonts w:eastAsia="PMingLiU"/>
          <w:b w:val="0"/>
          <w:lang w:eastAsia="zh-CN"/>
        </w:rPr>
        <w:t>a</w:t>
      </w:r>
      <w:proofErr w:type="gramEnd"/>
      <w:r w:rsidRPr="00FF430B">
        <w:rPr>
          <w:rFonts w:eastAsia="PMingLiU"/>
          <w:b w:val="0"/>
          <w:lang w:eastAsia="zh-CN"/>
        </w:rPr>
        <w:t xml:space="preserve"> </w:t>
      </w:r>
      <w:proofErr w:type="spellStart"/>
      <w:r w:rsidRPr="00FF430B">
        <w:rPr>
          <w:rFonts w:eastAsia="PMingLiU"/>
          <w:b w:val="0"/>
          <w:lang w:eastAsia="zh-CN"/>
        </w:rPr>
        <w:t>ofertelor</w:t>
      </w:r>
      <w:proofErr w:type="spellEnd"/>
      <w:r w:rsidRPr="00FF430B">
        <w:rPr>
          <w:rFonts w:eastAsia="PMingLiU"/>
          <w:b w:val="0"/>
          <w:lang w:eastAsia="zh-CN"/>
        </w:rPr>
        <w:t xml:space="preserve"> s-au </w:t>
      </w:r>
      <w:proofErr w:type="spellStart"/>
      <w:r w:rsidRPr="00FF430B">
        <w:rPr>
          <w:rFonts w:eastAsia="PMingLiU"/>
          <w:b w:val="0"/>
          <w:lang w:eastAsia="zh-CN"/>
        </w:rPr>
        <w:t>depus</w:t>
      </w:r>
      <w:proofErr w:type="spellEnd"/>
      <w:r w:rsidRPr="00FF430B">
        <w:rPr>
          <w:rFonts w:eastAsia="PMingLiU"/>
          <w:b w:val="0"/>
          <w:lang w:eastAsia="zh-CN"/>
        </w:rPr>
        <w:t xml:space="preserve"> la </w:t>
      </w:r>
      <w:proofErr w:type="spellStart"/>
      <w:r w:rsidRPr="00FF430B">
        <w:rPr>
          <w:rFonts w:eastAsia="PMingLiU"/>
          <w:b w:val="0"/>
          <w:lang w:eastAsia="zh-CN"/>
        </w:rPr>
        <w:t>sediul</w:t>
      </w:r>
      <w:proofErr w:type="spellEnd"/>
      <w:r w:rsidRPr="00FF430B">
        <w:rPr>
          <w:rFonts w:eastAsia="PMingLiU"/>
          <w:b w:val="0"/>
          <w:lang w:eastAsia="zh-CN"/>
        </w:rPr>
        <w:t xml:space="preserve"> </w:t>
      </w:r>
      <w:proofErr w:type="spellStart"/>
      <w:r w:rsidRPr="00FF430B">
        <w:rPr>
          <w:rFonts w:eastAsia="PMingLiU"/>
          <w:b w:val="0"/>
          <w:lang w:eastAsia="zh-CN"/>
        </w:rPr>
        <w:t>organizatorului</w:t>
      </w:r>
      <w:proofErr w:type="spellEnd"/>
      <w:r w:rsidRPr="00FF430B">
        <w:rPr>
          <w:rFonts w:eastAsia="PMingLiU"/>
          <w:b w:val="0"/>
          <w:lang w:eastAsia="zh-CN"/>
        </w:rPr>
        <w:t xml:space="preserve"> </w:t>
      </w:r>
      <w:proofErr w:type="spellStart"/>
      <w:r w:rsidRPr="00FF430B">
        <w:rPr>
          <w:rFonts w:eastAsia="PMingLiU"/>
          <w:b w:val="0"/>
          <w:lang w:eastAsia="zh-CN"/>
        </w:rPr>
        <w:t>concursului</w:t>
      </w:r>
      <w:proofErr w:type="spellEnd"/>
      <w:r w:rsidRPr="00FF430B">
        <w:rPr>
          <w:rFonts w:eastAsia="PMingLiU"/>
          <w:b w:val="0"/>
          <w:lang w:eastAsia="zh-CN"/>
        </w:rPr>
        <w:t xml:space="preserve">/SIA RSAP </w:t>
      </w:r>
      <w:proofErr w:type="spellStart"/>
      <w:r w:rsidRPr="00FF430B">
        <w:rPr>
          <w:rFonts w:eastAsia="PMingLiU"/>
          <w:b w:val="0"/>
          <w:lang w:eastAsia="zh-CN"/>
        </w:rPr>
        <w:t>oferte</w:t>
      </w:r>
      <w:proofErr w:type="spellEnd"/>
      <w:r w:rsidRPr="00FF430B">
        <w:rPr>
          <w:rFonts w:eastAsia="PMingLiU"/>
          <w:b w:val="0"/>
          <w:lang w:eastAsia="zh-CN"/>
        </w:rPr>
        <w:t xml:space="preserve">, </w:t>
      </w:r>
      <w:proofErr w:type="spellStart"/>
      <w:r w:rsidRPr="00FF430B">
        <w:rPr>
          <w:rFonts w:eastAsia="PMingLiU"/>
          <w:b w:val="0"/>
          <w:lang w:eastAsia="zh-CN"/>
        </w:rPr>
        <w:t>după</w:t>
      </w:r>
      <w:proofErr w:type="spellEnd"/>
      <w:r w:rsidRPr="00FF430B">
        <w:rPr>
          <w:rFonts w:eastAsia="PMingLiU"/>
          <w:b w:val="0"/>
          <w:lang w:eastAsia="zh-CN"/>
        </w:rPr>
        <w:t xml:space="preserve"> cum </w:t>
      </w:r>
      <w:proofErr w:type="spellStart"/>
      <w:r w:rsidRPr="00FF430B">
        <w:rPr>
          <w:rFonts w:eastAsia="PMingLiU"/>
          <w:b w:val="0"/>
          <w:lang w:eastAsia="zh-CN"/>
        </w:rPr>
        <w:t>urmează</w:t>
      </w:r>
      <w:proofErr w:type="spellEnd"/>
      <w:r w:rsidRPr="00FF430B">
        <w:rPr>
          <w:rFonts w:eastAsia="PMingLiU"/>
          <w:b w:val="0"/>
          <w:lang w:eastAsia="zh-CN"/>
        </w:rPr>
        <w:t>:</w:t>
      </w:r>
    </w:p>
    <w:p w14:paraId="7D649D4E"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17F3B26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B10B82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4B7628C8"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0F074E83"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265BA081"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24292F16" w14:textId="77777777" w:rsidR="004063D9" w:rsidRPr="00FF430B" w:rsidRDefault="00401E90"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lastRenderedPageBreak/>
        <w:t>Informaţia</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00CF55CA" w:rsidRPr="00FF430B">
        <w:rPr>
          <w:rFonts w:eastAsia="PMingLiU"/>
          <w:lang w:eastAsia="zh-CN"/>
        </w:rPr>
        <w:t>întrunirea</w:t>
      </w:r>
      <w:proofErr w:type="spellEnd"/>
      <w:r w:rsidR="00CF55CA" w:rsidRPr="00FF430B">
        <w:rPr>
          <w:rFonts w:eastAsia="PMingLiU"/>
          <w:lang w:eastAsia="zh-CN"/>
        </w:rPr>
        <w:t xml:space="preserve"> </w:t>
      </w:r>
      <w:proofErr w:type="spellStart"/>
      <w:r w:rsidR="00CF55CA" w:rsidRPr="00FF430B">
        <w:rPr>
          <w:rFonts w:eastAsia="PMingLiU"/>
          <w:lang w:eastAsia="zh-CN"/>
        </w:rPr>
        <w:t>condițiilor</w:t>
      </w:r>
      <w:proofErr w:type="spellEnd"/>
      <w:r w:rsidR="00CF55CA" w:rsidRPr="00FF430B">
        <w:rPr>
          <w:rFonts w:eastAsia="PMingLiU"/>
          <w:lang w:eastAsia="zh-CN"/>
        </w:rPr>
        <w:t xml:space="preserve"> de </w:t>
      </w:r>
      <w:proofErr w:type="spellStart"/>
      <w:r w:rsidR="00CF55CA" w:rsidRPr="00FF430B">
        <w:rPr>
          <w:rFonts w:eastAsia="PMingLiU"/>
          <w:lang w:eastAsia="zh-CN"/>
        </w:rPr>
        <w:t>calificare</w:t>
      </w:r>
      <w:proofErr w:type="spellEnd"/>
      <w:r w:rsidR="00CF55CA" w:rsidRPr="00FF430B">
        <w:rPr>
          <w:rFonts w:eastAsia="PMingLiU"/>
          <w:lang w:eastAsia="zh-CN"/>
        </w:rPr>
        <w:t xml:space="preserve"> </w:t>
      </w:r>
      <w:proofErr w:type="spellStart"/>
      <w:r w:rsidR="00CF55CA" w:rsidRPr="00FF430B">
        <w:rPr>
          <w:rFonts w:eastAsia="PMingLiU"/>
          <w:lang w:eastAsia="zh-CN"/>
        </w:rPr>
        <w:t>și</w:t>
      </w:r>
      <w:proofErr w:type="spellEnd"/>
      <w:r w:rsidR="00CF55CA" w:rsidRPr="00FF430B">
        <w:rPr>
          <w:rFonts w:eastAsia="PMingLiU"/>
          <w:lang w:eastAsia="zh-CN"/>
        </w:rPr>
        <w:t xml:space="preserve"> </w:t>
      </w:r>
      <w:r w:rsidR="00C32CB2" w:rsidRPr="00FF430B">
        <w:rPr>
          <w:rFonts w:eastAsia="PMingLiU"/>
          <w:lang w:eastAsia="zh-CN"/>
        </w:rPr>
        <w:t xml:space="preserve">de </w:t>
      </w:r>
      <w:proofErr w:type="spellStart"/>
      <w:r w:rsidR="00CF55CA" w:rsidRPr="00FF430B">
        <w:rPr>
          <w:rFonts w:eastAsia="PMingLiU"/>
          <w:lang w:eastAsia="zh-CN"/>
        </w:rPr>
        <w:t>selecție</w:t>
      </w:r>
      <w:proofErr w:type="spellEnd"/>
      <w:r w:rsidR="00CF55CA" w:rsidRPr="00FF430B">
        <w:rPr>
          <w:rFonts w:eastAsia="PMingLiU"/>
          <w:lang w:eastAsia="zh-CN"/>
        </w:rPr>
        <w:t xml:space="preserve"> a </w:t>
      </w:r>
      <w:proofErr w:type="spellStart"/>
      <w:r w:rsidRPr="00FF430B">
        <w:rPr>
          <w:rFonts w:eastAsia="PMingLiU"/>
          <w:lang w:eastAsia="zh-CN"/>
        </w:rPr>
        <w:t>candidaților</w:t>
      </w:r>
      <w:proofErr w:type="spellEnd"/>
      <w:r w:rsidRPr="00FF430B">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2D97AE5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B0017A3"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72BB72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F082F8D"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814F5EF"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5DE54F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1D36A5"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C620A0" w14:textId="77777777" w:rsidR="00455A94" w:rsidRPr="00FF430B" w:rsidRDefault="00455A94" w:rsidP="00F059B8">
            <w:pPr>
              <w:jc w:val="center"/>
              <w:rPr>
                <w:bCs/>
                <w:color w:val="000000" w:themeColor="text1"/>
              </w:rPr>
            </w:pPr>
          </w:p>
        </w:tc>
      </w:tr>
      <w:tr w:rsidR="00455A94" w:rsidRPr="00EC30C2" w14:paraId="14BBDFC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6D91F2"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F84CD11" w14:textId="77777777" w:rsidR="00455A94" w:rsidRPr="00FF430B" w:rsidRDefault="00455A94" w:rsidP="00F059B8">
            <w:pPr>
              <w:jc w:val="center"/>
              <w:rPr>
                <w:bCs/>
                <w:color w:val="000000" w:themeColor="text1"/>
              </w:rPr>
            </w:pPr>
          </w:p>
        </w:tc>
      </w:tr>
      <w:tr w:rsidR="00455A94" w:rsidRPr="00EC30C2" w14:paraId="255AD8B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6842CD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7B8BDED" w14:textId="77777777" w:rsidR="00455A94" w:rsidRPr="00FF430B" w:rsidRDefault="00455A94" w:rsidP="00F059B8">
            <w:pPr>
              <w:jc w:val="center"/>
              <w:rPr>
                <w:bCs/>
                <w:color w:val="000000" w:themeColor="text1"/>
              </w:rPr>
            </w:pPr>
          </w:p>
        </w:tc>
      </w:tr>
    </w:tbl>
    <w:p w14:paraId="293866A8"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73C6F8C5" w14:textId="77777777" w:rsidR="004063D9" w:rsidRPr="00FF430B" w:rsidRDefault="00111546"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Constatări</w:t>
      </w:r>
      <w:proofErr w:type="spellEnd"/>
      <w:r w:rsidRPr="00FF430B">
        <w:rPr>
          <w:rFonts w:eastAsia="PMingLiU"/>
          <w:lang w:eastAsia="zh-CN"/>
        </w:rPr>
        <w:t>/</w:t>
      </w:r>
      <w:proofErr w:type="spellStart"/>
      <w:r w:rsidRPr="00FF430B">
        <w:rPr>
          <w:rFonts w:eastAsia="PMingLiU"/>
          <w:lang w:eastAsia="zh-CN"/>
        </w:rPr>
        <w:t>Comentarii</w:t>
      </w:r>
      <w:proofErr w:type="spellEnd"/>
      <w:r w:rsidRPr="00FF430B">
        <w:rPr>
          <w:rFonts w:eastAsia="PMingLiU"/>
          <w:lang w:eastAsia="zh-CN"/>
        </w:rPr>
        <w:t xml:space="preserve"> </w:t>
      </w:r>
      <w:proofErr w:type="spellStart"/>
      <w:r w:rsidRPr="00FF430B">
        <w:rPr>
          <w:rFonts w:eastAsia="PMingLiU"/>
          <w:lang w:eastAsia="zh-CN"/>
        </w:rPr>
        <w:t>privind</w:t>
      </w:r>
      <w:proofErr w:type="spellEnd"/>
      <w:r w:rsidRPr="00FF430B">
        <w:rPr>
          <w:rFonts w:eastAsia="PMingLiU"/>
          <w:lang w:eastAsia="zh-CN"/>
        </w:rPr>
        <w:t xml:space="preserve"> </w:t>
      </w:r>
      <w:proofErr w:type="spellStart"/>
      <w:r w:rsidRPr="00FF430B">
        <w:rPr>
          <w:rFonts w:eastAsia="PMingLiU"/>
          <w:lang w:eastAsia="zh-CN"/>
        </w:rPr>
        <w:t>documentele</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Pr="00FF430B">
        <w:rPr>
          <w:rFonts w:eastAsia="PMingLiU"/>
          <w:lang w:eastAsia="zh-CN"/>
        </w:rPr>
        <w:t>:</w:t>
      </w:r>
    </w:p>
    <w:p w14:paraId="3342912F"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1BC8760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74653FC9" w14:textId="77777777" w:rsidR="00111546"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w:t>
      </w:r>
      <w:proofErr w:type="spellStart"/>
      <w:r w:rsidRPr="00FF430B">
        <w:rPr>
          <w:rFonts w:eastAsia="PMingLiU"/>
          <w:lang w:eastAsia="zh-CN"/>
        </w:rPr>
        <w:t>descalificaţi</w:t>
      </w:r>
      <w:proofErr w:type="spellEnd"/>
      <w:r w:rsidRPr="00FF430B">
        <w:rPr>
          <w:rFonts w:eastAsia="PMingLiU"/>
          <w:lang w:eastAsia="zh-CN"/>
        </w:rPr>
        <w:t>:</w:t>
      </w:r>
    </w:p>
    <w:p w14:paraId="6B4D0045"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41059D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02527F6C"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31EEF334" w14:textId="77777777" w:rsidR="00694C64" w:rsidRPr="00FF430B" w:rsidRDefault="00694C64"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respinși</w:t>
      </w:r>
      <w:proofErr w:type="spellEnd"/>
      <w:r w:rsidRPr="00FF430B">
        <w:rPr>
          <w:rFonts w:eastAsia="PMingLiU"/>
          <w:lang w:eastAsia="zh-CN"/>
        </w:rPr>
        <w:t xml:space="preserve"> din </w:t>
      </w:r>
      <w:proofErr w:type="spellStart"/>
      <w:r w:rsidRPr="00FF430B">
        <w:rPr>
          <w:rFonts w:eastAsia="PMingLiU"/>
          <w:lang w:eastAsia="zh-CN"/>
        </w:rPr>
        <w:t>cauza</w:t>
      </w:r>
      <w:proofErr w:type="spellEnd"/>
      <w:r w:rsidRPr="00FF430B">
        <w:rPr>
          <w:rFonts w:eastAsia="PMingLiU"/>
          <w:lang w:eastAsia="zh-CN"/>
        </w:rPr>
        <w:t xml:space="preserve"> </w:t>
      </w:r>
      <w:proofErr w:type="spellStart"/>
      <w:r w:rsidRPr="00FF430B">
        <w:rPr>
          <w:rFonts w:eastAsia="PMingLiU"/>
          <w:lang w:eastAsia="zh-CN"/>
        </w:rPr>
        <w:t>neprezentării</w:t>
      </w:r>
      <w:proofErr w:type="spellEnd"/>
      <w:r w:rsidRPr="00FF430B">
        <w:rPr>
          <w:rFonts w:eastAsia="PMingLiU"/>
          <w:lang w:eastAsia="zh-CN"/>
        </w:rPr>
        <w:t>/</w:t>
      </w:r>
      <w:proofErr w:type="spellStart"/>
      <w:r w:rsidRPr="00FF430B">
        <w:rPr>
          <w:rFonts w:eastAsia="PMingLiU"/>
          <w:lang w:eastAsia="zh-CN"/>
        </w:rPr>
        <w:t>necorespunderii</w:t>
      </w:r>
      <w:proofErr w:type="spellEnd"/>
      <w:r w:rsidRPr="00FF430B">
        <w:rPr>
          <w:rFonts w:eastAsia="PMingLiU"/>
          <w:lang w:eastAsia="zh-CN"/>
        </w:rPr>
        <w:t xml:space="preserve"> </w:t>
      </w:r>
      <w:proofErr w:type="spellStart"/>
      <w:r w:rsidRPr="00FF430B">
        <w:rPr>
          <w:rFonts w:eastAsia="PMingLiU"/>
          <w:lang w:eastAsia="zh-CN"/>
        </w:rPr>
        <w:t>documentelor</w:t>
      </w:r>
      <w:proofErr w:type="spellEnd"/>
      <w:r w:rsidRPr="00FF430B">
        <w:rPr>
          <w:rFonts w:eastAsia="PMingLiU"/>
          <w:lang w:eastAsia="zh-CN"/>
        </w:rPr>
        <w:t xml:space="preserve"> de </w:t>
      </w:r>
      <w:proofErr w:type="spellStart"/>
      <w:r w:rsidRPr="00FF430B">
        <w:rPr>
          <w:rFonts w:eastAsia="PMingLiU"/>
          <w:lang w:eastAsia="zh-CN"/>
        </w:rPr>
        <w:t>calificare</w:t>
      </w:r>
      <w:proofErr w:type="spellEnd"/>
      <w:r w:rsidR="00B77248" w:rsidRPr="00FF430B">
        <w:rPr>
          <w:rFonts w:eastAsia="PMingLiU"/>
          <w:lang w:eastAsia="zh-CN"/>
        </w:rPr>
        <w:t xml:space="preserve"> </w:t>
      </w:r>
      <w:proofErr w:type="spellStart"/>
      <w:r w:rsidR="00B77248" w:rsidRPr="00FF430B">
        <w:rPr>
          <w:rFonts w:eastAsia="PMingLiU"/>
          <w:lang w:eastAsia="zh-CN"/>
        </w:rPr>
        <w:t>și</w:t>
      </w:r>
      <w:proofErr w:type="spellEnd"/>
      <w:r w:rsidR="00B77248" w:rsidRPr="00FF430B">
        <w:rPr>
          <w:rFonts w:eastAsia="PMingLiU"/>
          <w:lang w:eastAsia="zh-CN"/>
        </w:rPr>
        <w:t xml:space="preserve"> </w:t>
      </w:r>
      <w:r w:rsidR="00C32CB2" w:rsidRPr="00FF430B">
        <w:rPr>
          <w:rFonts w:eastAsia="PMingLiU"/>
          <w:lang w:eastAsia="zh-CN"/>
        </w:rPr>
        <w:t xml:space="preserve">de </w:t>
      </w:r>
      <w:proofErr w:type="spellStart"/>
      <w:r w:rsidR="00B77248" w:rsidRPr="00FF430B">
        <w:rPr>
          <w:rFonts w:eastAsia="PMingLiU"/>
          <w:lang w:eastAsia="zh-CN"/>
        </w:rPr>
        <w:t>selecție</w:t>
      </w:r>
      <w:proofErr w:type="spellEnd"/>
      <w:r w:rsidRPr="00FF430B">
        <w:rPr>
          <w:rFonts w:eastAsia="PMingLiU"/>
          <w:lang w:eastAsia="zh-CN"/>
        </w:rPr>
        <w:t>:</w:t>
      </w:r>
    </w:p>
    <w:p w14:paraId="36F4E8BC"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C9152C7"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1E219E5F" w14:textId="77777777" w:rsidR="00694C64" w:rsidRPr="00FF430B" w:rsidRDefault="0014385D"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Rezultatele</w:t>
      </w:r>
      <w:proofErr w:type="spellEnd"/>
      <w:r w:rsidRPr="00FF430B">
        <w:rPr>
          <w:rFonts w:eastAsia="PMingLiU"/>
          <w:lang w:eastAsia="zh-CN"/>
        </w:rPr>
        <w:t xml:space="preserve"> </w:t>
      </w:r>
      <w:proofErr w:type="spellStart"/>
      <w:r w:rsidRPr="00FF430B">
        <w:rPr>
          <w:rFonts w:eastAsia="PMingLiU"/>
          <w:lang w:eastAsia="zh-CN"/>
        </w:rPr>
        <w:t>preselecției</w:t>
      </w:r>
      <w:proofErr w:type="spellEnd"/>
      <w:r w:rsidRPr="00FF430B">
        <w:rPr>
          <w:rFonts w:eastAsia="PMingLiU"/>
          <w:lang w:eastAsia="zh-CN"/>
        </w:rPr>
        <w:t>:</w:t>
      </w:r>
    </w:p>
    <w:p w14:paraId="0AC56294"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16386DB"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 xml:space="preserve">De </w:t>
      </w:r>
      <w:proofErr w:type="spellStart"/>
      <w:r w:rsidRPr="00FF430B">
        <w:rPr>
          <w:rFonts w:eastAsia="PMingLiU"/>
          <w:b w:val="0"/>
          <w:lang w:eastAsia="zh-CN"/>
        </w:rPr>
        <w:t>asemenea</w:t>
      </w:r>
      <w:proofErr w:type="spellEnd"/>
      <w:r w:rsidR="001C439F" w:rsidRPr="00FF430B">
        <w:rPr>
          <w:rFonts w:eastAsia="PMingLiU"/>
          <w:b w:val="0"/>
          <w:lang w:eastAsia="zh-CN"/>
        </w:rPr>
        <w:t>,</w:t>
      </w:r>
      <w:r w:rsidRPr="00FF430B">
        <w:rPr>
          <w:rFonts w:eastAsia="PMingLiU"/>
          <w:b w:val="0"/>
          <w:lang w:eastAsia="zh-CN"/>
        </w:rPr>
        <w:t xml:space="preserve"> </w:t>
      </w:r>
      <w:proofErr w:type="spellStart"/>
      <w:r w:rsidRPr="00FF430B">
        <w:rPr>
          <w:rFonts w:eastAsia="PMingLiU"/>
          <w:b w:val="0"/>
          <w:lang w:eastAsia="zh-CN"/>
        </w:rPr>
        <w:t>autoritatea</w:t>
      </w:r>
      <w:proofErr w:type="spellEnd"/>
      <w:r w:rsidRPr="00FF430B">
        <w:rPr>
          <w:rFonts w:eastAsia="PMingLiU"/>
          <w:b w:val="0"/>
          <w:lang w:eastAsia="zh-CN"/>
        </w:rPr>
        <w:t xml:space="preserve"> </w:t>
      </w:r>
      <w:proofErr w:type="spellStart"/>
      <w:r w:rsidRPr="00FF430B">
        <w:rPr>
          <w:rFonts w:eastAsia="PMingLiU"/>
          <w:b w:val="0"/>
          <w:lang w:eastAsia="zh-CN"/>
        </w:rPr>
        <w:t>contractantă</w:t>
      </w:r>
      <w:proofErr w:type="spellEnd"/>
      <w:r w:rsidRPr="00FF430B">
        <w:rPr>
          <w:rFonts w:eastAsia="PMingLiU"/>
          <w:b w:val="0"/>
          <w:lang w:eastAsia="zh-CN"/>
        </w:rPr>
        <w:t xml:space="preserve"> </w:t>
      </w:r>
      <w:proofErr w:type="spellStart"/>
      <w:r w:rsidRPr="00FF430B">
        <w:rPr>
          <w:rFonts w:eastAsia="PMingLiU"/>
          <w:b w:val="0"/>
          <w:lang w:eastAsia="zh-CN"/>
        </w:rPr>
        <w:t>va</w:t>
      </w:r>
      <w:proofErr w:type="spellEnd"/>
      <w:r w:rsidRPr="00FF430B">
        <w:rPr>
          <w:rFonts w:eastAsia="PMingLiU"/>
          <w:b w:val="0"/>
          <w:lang w:eastAsia="zh-CN"/>
        </w:rPr>
        <w:t xml:space="preserve"> </w:t>
      </w:r>
      <w:proofErr w:type="spellStart"/>
      <w:r w:rsidRPr="00FF430B">
        <w:rPr>
          <w:rFonts w:eastAsia="PMingLiU"/>
          <w:b w:val="0"/>
          <w:lang w:eastAsia="zh-CN"/>
        </w:rPr>
        <w:t>informaceilalți</w:t>
      </w:r>
      <w:proofErr w:type="spellEnd"/>
      <w:r w:rsidRPr="00FF430B">
        <w:rPr>
          <w:rFonts w:eastAsia="PMingLiU"/>
          <w:b w:val="0"/>
          <w:lang w:eastAsia="zh-CN"/>
        </w:rPr>
        <w:t xml:space="preserve"> </w:t>
      </w:r>
      <w:proofErr w:type="spellStart"/>
      <w:r w:rsidRPr="00FF430B">
        <w:rPr>
          <w:rFonts w:eastAsia="PMingLiU"/>
          <w:b w:val="0"/>
          <w:lang w:eastAsia="zh-CN"/>
        </w:rPr>
        <w:t>candidați</w:t>
      </w:r>
      <w:proofErr w:type="spellEnd"/>
      <w:r w:rsidRPr="00FF430B">
        <w:rPr>
          <w:rFonts w:eastAsia="PMingLiU"/>
          <w:b w:val="0"/>
          <w:lang w:eastAsia="zh-CN"/>
        </w:rPr>
        <w:t xml:space="preserve"> </w:t>
      </w:r>
      <w:proofErr w:type="spellStart"/>
      <w:r w:rsidRPr="00FF430B">
        <w:rPr>
          <w:rFonts w:eastAsia="PMingLiU"/>
          <w:b w:val="0"/>
          <w:lang w:eastAsia="zh-CN"/>
        </w:rPr>
        <w:t>neselectațidespre</w:t>
      </w:r>
      <w:proofErr w:type="spellEnd"/>
      <w:r w:rsidRPr="00FF430B">
        <w:rPr>
          <w:rFonts w:eastAsia="PMingLiU"/>
          <w:b w:val="0"/>
          <w:lang w:eastAsia="zh-CN"/>
        </w:rPr>
        <w:t xml:space="preserve"> </w:t>
      </w:r>
      <w:proofErr w:type="spellStart"/>
      <w:r w:rsidRPr="00FF430B">
        <w:rPr>
          <w:rFonts w:eastAsia="PMingLiU"/>
          <w:b w:val="0"/>
          <w:lang w:eastAsia="zh-CN"/>
        </w:rPr>
        <w:t>rezultatelepreselecției</w:t>
      </w:r>
      <w:proofErr w:type="spellEnd"/>
      <w:r w:rsidRPr="00FF430B">
        <w:rPr>
          <w:rFonts w:eastAsia="PMingLiU"/>
          <w:b w:val="0"/>
          <w:lang w:eastAsia="zh-CN"/>
        </w:rPr>
        <w:t>.</w:t>
      </w:r>
    </w:p>
    <w:p w14:paraId="72395726"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1CD1339C" w14:textId="77777777" w:rsidR="00522B45" w:rsidRPr="00FF430B" w:rsidRDefault="00522B45" w:rsidP="00A26B23">
      <w:pPr>
        <w:pStyle w:val="Style3"/>
        <w:tabs>
          <w:tab w:val="left" w:pos="567"/>
        </w:tabs>
        <w:spacing w:before="0" w:beforeAutospacing="0" w:after="0"/>
        <w:ind w:left="0" w:firstLine="0"/>
        <w:rPr>
          <w:rFonts w:eastAsia="PMingLiU"/>
          <w:lang w:eastAsia="zh-CN"/>
        </w:rPr>
      </w:pPr>
      <w:proofErr w:type="spellStart"/>
      <w:r w:rsidRPr="00FF430B">
        <w:rPr>
          <w:rFonts w:eastAsia="PMingLiU"/>
          <w:lang w:eastAsia="zh-CN"/>
        </w:rPr>
        <w:t>Candidații</w:t>
      </w:r>
      <w:proofErr w:type="spellEnd"/>
      <w:r w:rsidRPr="00FF430B">
        <w:rPr>
          <w:rFonts w:eastAsia="PMingLiU"/>
          <w:lang w:eastAsia="zh-CN"/>
        </w:rPr>
        <w:t xml:space="preserve"> </w:t>
      </w:r>
      <w:proofErr w:type="spellStart"/>
      <w:r w:rsidRPr="00FF430B">
        <w:rPr>
          <w:rFonts w:eastAsia="PMingLiU"/>
          <w:lang w:eastAsia="zh-CN"/>
        </w:rPr>
        <w:t>preselec</w:t>
      </w:r>
      <w:r w:rsidR="003C4159" w:rsidRPr="00FF430B">
        <w:rPr>
          <w:rFonts w:eastAsia="PMingLiU"/>
          <w:lang w:eastAsia="zh-CN"/>
        </w:rPr>
        <w:t>ta</w:t>
      </w:r>
      <w:r w:rsidRPr="00FF430B">
        <w:rPr>
          <w:rFonts w:eastAsia="PMingLiU"/>
          <w:lang w:eastAsia="zh-CN"/>
        </w:rPr>
        <w:t>ți</w:t>
      </w:r>
      <w:proofErr w:type="spellEnd"/>
      <w:r w:rsidRPr="00FF430B">
        <w:rPr>
          <w:rFonts w:eastAsia="PMingLiU"/>
          <w:lang w:eastAsia="zh-CN"/>
        </w:rPr>
        <w:t>:</w:t>
      </w:r>
    </w:p>
    <w:p w14:paraId="20B5A3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3444482"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D0517E7"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6772C950"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39A1FE72"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16AB22F9"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proofErr w:type="spellStart"/>
      <w:r w:rsidRPr="00FF430B">
        <w:rPr>
          <w:rFonts w:eastAsia="PMingLiU"/>
          <w:lang w:eastAsia="zh-CN"/>
        </w:rPr>
        <w:t>Organizatorul</w:t>
      </w:r>
      <w:proofErr w:type="spellEnd"/>
      <w:r w:rsidRPr="00FF430B">
        <w:rPr>
          <w:rFonts w:eastAsia="PMingLiU"/>
          <w:lang w:eastAsia="zh-CN"/>
        </w:rPr>
        <w:t xml:space="preserve"> </w:t>
      </w:r>
      <w:proofErr w:type="spellStart"/>
      <w:r w:rsidRPr="00FF430B">
        <w:rPr>
          <w:rFonts w:eastAsia="PMingLiU"/>
          <w:lang w:eastAsia="zh-CN"/>
        </w:rPr>
        <w:t>procedurii</w:t>
      </w:r>
      <w:proofErr w:type="spellEnd"/>
      <w:r w:rsidRPr="00FF430B">
        <w:rPr>
          <w:rFonts w:eastAsia="PMingLiU"/>
          <w:lang w:eastAsia="zh-CN"/>
        </w:rPr>
        <w:t xml:space="preserve"> de </w:t>
      </w:r>
      <w:proofErr w:type="spellStart"/>
      <w:r w:rsidRPr="00FF430B">
        <w:rPr>
          <w:rFonts w:eastAsia="PMingLiU"/>
          <w:lang w:eastAsia="zh-CN"/>
        </w:rPr>
        <w:t>preselecție</w:t>
      </w:r>
      <w:proofErr w:type="spellEnd"/>
      <w:r w:rsidRPr="00FF430B">
        <w:rPr>
          <w:rFonts w:eastAsia="PMingLiU"/>
          <w:lang w:eastAsia="zh-CN"/>
        </w:rPr>
        <w:t xml:space="preserve"> de </w:t>
      </w:r>
      <w:proofErr w:type="spellStart"/>
      <w:r w:rsidRPr="00FF430B">
        <w:rPr>
          <w:rFonts w:eastAsia="PMingLiU"/>
          <w:lang w:eastAsia="zh-CN"/>
        </w:rPr>
        <w:t>achiziţie</w:t>
      </w:r>
      <w:proofErr w:type="spellEnd"/>
      <w:r w:rsidRPr="00FF430B">
        <w:rPr>
          <w:rFonts w:eastAsia="PMingLiU"/>
          <w:lang w:eastAsia="zh-CN"/>
        </w:rPr>
        <w:t xml:space="preserve"> </w:t>
      </w:r>
      <w:proofErr w:type="spellStart"/>
      <w:r w:rsidRPr="00FF430B">
        <w:rPr>
          <w:rFonts w:eastAsia="PMingLiU"/>
          <w:lang w:eastAsia="zh-CN"/>
        </w:rPr>
        <w:t>publică</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anunţa</w:t>
      </w:r>
      <w:proofErr w:type="spellEnd"/>
      <w:r w:rsidRPr="00FF430B">
        <w:rPr>
          <w:rFonts w:eastAsia="PMingLiU"/>
          <w:lang w:eastAsia="zh-CN"/>
        </w:rPr>
        <w:t xml:space="preserve"> </w:t>
      </w:r>
      <w:proofErr w:type="spellStart"/>
      <w:r w:rsidRPr="00FF430B">
        <w:rPr>
          <w:rFonts w:eastAsia="PMingLiU"/>
          <w:lang w:eastAsia="zh-CN"/>
        </w:rPr>
        <w:t>şi</w:t>
      </w:r>
      <w:proofErr w:type="spellEnd"/>
      <w:r w:rsidRPr="00FF430B">
        <w:rPr>
          <w:rFonts w:eastAsia="PMingLiU"/>
          <w:lang w:eastAsia="zh-CN"/>
        </w:rPr>
        <w:t xml:space="preserve"> </w:t>
      </w:r>
      <w:proofErr w:type="spellStart"/>
      <w:r w:rsidRPr="00FF430B">
        <w:rPr>
          <w:rFonts w:eastAsia="PMingLiU"/>
          <w:lang w:eastAsia="zh-CN"/>
        </w:rPr>
        <w:t>va</w:t>
      </w:r>
      <w:proofErr w:type="spellEnd"/>
      <w:r w:rsidRPr="00FF430B">
        <w:rPr>
          <w:rFonts w:eastAsia="PMingLiU"/>
          <w:lang w:eastAsia="zh-CN"/>
        </w:rPr>
        <w:t xml:space="preserve"> </w:t>
      </w:r>
      <w:proofErr w:type="spellStart"/>
      <w:r w:rsidRPr="00FF430B">
        <w:rPr>
          <w:rFonts w:eastAsia="PMingLiU"/>
          <w:lang w:eastAsia="zh-CN"/>
        </w:rPr>
        <w:t>invita</w:t>
      </w:r>
      <w:proofErr w:type="spellEnd"/>
      <w:r w:rsidRPr="00FF430B">
        <w:rPr>
          <w:rFonts w:eastAsia="PMingLiU"/>
          <w:lang w:eastAsia="zh-CN"/>
        </w:rPr>
        <w:t xml:space="preserve"> </w:t>
      </w:r>
      <w:proofErr w:type="spellStart"/>
      <w:r w:rsidRPr="00FF430B">
        <w:rPr>
          <w:rFonts w:eastAsia="PMingLiU"/>
          <w:lang w:eastAsia="zh-CN"/>
        </w:rPr>
        <w:t>în</w:t>
      </w:r>
      <w:proofErr w:type="spellEnd"/>
      <w:r w:rsidRPr="00FF430B">
        <w:rPr>
          <w:rFonts w:eastAsia="PMingLiU"/>
          <w:lang w:eastAsia="zh-CN"/>
        </w:rPr>
        <w:t xml:space="preserve"> </w:t>
      </w:r>
      <w:proofErr w:type="spellStart"/>
      <w:r w:rsidRPr="00FF430B">
        <w:rPr>
          <w:rFonts w:eastAsia="PMingLiU"/>
          <w:lang w:eastAsia="zh-CN"/>
        </w:rPr>
        <w:t>scris</w:t>
      </w:r>
      <w:proofErr w:type="spellEnd"/>
      <w:r w:rsidR="00D208D2" w:rsidRPr="00FF430B">
        <w:rPr>
          <w:rFonts w:eastAsia="PMingLiU"/>
          <w:lang w:eastAsia="zh-CN"/>
        </w:rPr>
        <w:t>/</w:t>
      </w:r>
      <w:proofErr w:type="spellStart"/>
      <w:r w:rsidR="00D208D2" w:rsidRPr="00FF430B">
        <w:rPr>
          <w:rFonts w:eastAsia="PMingLiU"/>
          <w:lang w:eastAsia="zh-CN"/>
        </w:rPr>
        <w:t>prin</w:t>
      </w:r>
      <w:proofErr w:type="spellEnd"/>
      <w:r w:rsidR="00D208D2" w:rsidRPr="00FF430B">
        <w:rPr>
          <w:rFonts w:eastAsia="PMingLiU"/>
          <w:lang w:eastAsia="zh-CN"/>
        </w:rPr>
        <w:t xml:space="preserve"> </w:t>
      </w:r>
      <w:proofErr w:type="spellStart"/>
      <w:r w:rsidR="00D208D2" w:rsidRPr="00FF430B">
        <w:rPr>
          <w:rFonts w:eastAsia="PMingLiU"/>
          <w:lang w:eastAsia="zh-CN"/>
        </w:rPr>
        <w:t>mijloace</w:t>
      </w:r>
      <w:proofErr w:type="spellEnd"/>
      <w:r w:rsidR="00D208D2" w:rsidRPr="00FF430B">
        <w:rPr>
          <w:rFonts w:eastAsia="PMingLiU"/>
          <w:lang w:eastAsia="zh-CN"/>
        </w:rPr>
        <w:t xml:space="preserve"> </w:t>
      </w:r>
      <w:proofErr w:type="spellStart"/>
      <w:r w:rsidR="00D208D2" w:rsidRPr="00FF430B">
        <w:rPr>
          <w:rFonts w:eastAsia="PMingLiU"/>
          <w:lang w:eastAsia="zh-CN"/>
        </w:rPr>
        <w:t>electronice</w:t>
      </w:r>
      <w:r w:rsidRPr="00FF430B">
        <w:rPr>
          <w:rFonts w:eastAsia="PMingLiU"/>
          <w:lang w:eastAsia="zh-CN"/>
        </w:rPr>
        <w:t>candidații</w:t>
      </w:r>
      <w:r w:rsidR="00BC7216" w:rsidRPr="00FF430B">
        <w:rPr>
          <w:rFonts w:eastAsia="PMingLiU"/>
          <w:lang w:eastAsia="zh-CN"/>
        </w:rPr>
        <w:t>selectați</w:t>
      </w:r>
      <w:proofErr w:type="spellEnd"/>
      <w:r w:rsidRPr="00FF430B">
        <w:rPr>
          <w:rFonts w:eastAsia="PMingLiU"/>
          <w:lang w:eastAsia="zh-CN"/>
        </w:rPr>
        <w:t>:</w:t>
      </w:r>
    </w:p>
    <w:p w14:paraId="3E696FD7"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6DF46C96"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54F69C65"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proofErr w:type="spellStart"/>
      <w:r w:rsidRPr="00FF430B">
        <w:rPr>
          <w:rFonts w:eastAsia="PMingLiU"/>
          <w:b w:val="0"/>
          <w:i/>
          <w:lang w:eastAsia="zh-CN"/>
        </w:rPr>
        <w:t>Rezultatele</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r w:rsidRPr="00FF430B">
        <w:rPr>
          <w:rFonts w:eastAsia="PMingLiU"/>
          <w:b w:val="0"/>
          <w:i/>
          <w:lang w:eastAsia="zh-CN"/>
        </w:rPr>
        <w:t>dialogului</w:t>
      </w:r>
      <w:proofErr w:type="spellEnd"/>
      <w:r w:rsidRPr="00FF430B">
        <w:rPr>
          <w:rFonts w:eastAsia="PMingLiU"/>
          <w:b w:val="0"/>
          <w:i/>
          <w:lang w:eastAsia="zh-CN"/>
        </w:rPr>
        <w:t xml:space="preserve"> cu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admişi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urma</w:t>
      </w:r>
      <w:proofErr w:type="spellEnd"/>
      <w:r w:rsidRPr="00FF430B">
        <w:rPr>
          <w:rFonts w:eastAsia="PMingLiU"/>
          <w:b w:val="0"/>
          <w:i/>
          <w:lang w:eastAsia="zh-CN"/>
        </w:rPr>
        <w:t xml:space="preserve"> </w:t>
      </w:r>
      <w:proofErr w:type="spellStart"/>
      <w:proofErr w:type="gramStart"/>
      <w:r w:rsidRPr="00FF430B">
        <w:rPr>
          <w:rFonts w:eastAsia="PMingLiU"/>
          <w:b w:val="0"/>
          <w:i/>
          <w:lang w:eastAsia="zh-CN"/>
        </w:rPr>
        <w:t>preselecţiei</w:t>
      </w:r>
      <w:proofErr w:type="spellEnd"/>
      <w:r w:rsidRPr="00FF430B">
        <w:rPr>
          <w:rFonts w:eastAsia="PMingLiU"/>
          <w:b w:val="0"/>
          <w:i/>
          <w:lang w:eastAsia="zh-CN"/>
        </w:rPr>
        <w:t>(</w:t>
      </w:r>
      <w:proofErr w:type="gramEnd"/>
      <w:r w:rsidRPr="00FF430B">
        <w:rPr>
          <w:rFonts w:eastAsia="PMingLiU"/>
          <w:b w:val="0"/>
          <w:i/>
          <w:lang w:eastAsia="zh-CN"/>
        </w:rPr>
        <w:t xml:space="preserve">Dialog </w:t>
      </w:r>
      <w:proofErr w:type="spellStart"/>
      <w:r w:rsidRPr="00FF430B">
        <w:rPr>
          <w:rFonts w:eastAsia="PMingLiU"/>
          <w:b w:val="0"/>
          <w:i/>
          <w:lang w:eastAsia="zh-CN"/>
        </w:rPr>
        <w:t>competitiv</w:t>
      </w:r>
      <w:proofErr w:type="spellEnd"/>
      <w:r w:rsidRPr="00FF430B">
        <w:rPr>
          <w:rFonts w:eastAsia="PMingLiU"/>
          <w:b w:val="0"/>
          <w:i/>
          <w:lang w:eastAsia="zh-CN"/>
        </w:rPr>
        <w:t xml:space="preserve">), </w:t>
      </w:r>
      <w:proofErr w:type="spellStart"/>
      <w:r w:rsidRPr="00FF430B">
        <w:rPr>
          <w:rFonts w:eastAsia="PMingLiU"/>
          <w:b w:val="0"/>
          <w:i/>
          <w:lang w:eastAsia="zh-CN"/>
        </w:rPr>
        <w:t>pentru</w:t>
      </w:r>
      <w:proofErr w:type="spellEnd"/>
      <w:r w:rsidRPr="00FF430B">
        <w:rPr>
          <w:rFonts w:eastAsia="PMingLiU"/>
          <w:b w:val="0"/>
          <w:i/>
          <w:lang w:eastAsia="zh-CN"/>
        </w:rPr>
        <w:t xml:space="preserve"> </w:t>
      </w:r>
      <w:proofErr w:type="spellStart"/>
      <w:r w:rsidRPr="00FF430B">
        <w:rPr>
          <w:rFonts w:eastAsia="PMingLiU"/>
          <w:b w:val="0"/>
          <w:i/>
          <w:lang w:eastAsia="zh-CN"/>
        </w:rPr>
        <w:t>identificarea</w:t>
      </w:r>
      <w:proofErr w:type="spellEnd"/>
      <w:r w:rsidRPr="00FF430B">
        <w:rPr>
          <w:rFonts w:eastAsia="PMingLiU"/>
          <w:b w:val="0"/>
          <w:i/>
          <w:lang w:eastAsia="zh-CN"/>
        </w:rPr>
        <w:t xml:space="preserve"> </w:t>
      </w:r>
      <w:proofErr w:type="spellStart"/>
      <w:r w:rsidRPr="00FF430B">
        <w:rPr>
          <w:rFonts w:eastAsia="PMingLiU"/>
          <w:b w:val="0"/>
          <w:i/>
          <w:lang w:eastAsia="zh-CN"/>
        </w:rPr>
        <w:t>soluţiei</w:t>
      </w:r>
      <w:proofErr w:type="spellEnd"/>
      <w:r w:rsidRPr="00FF430B">
        <w:rPr>
          <w:rFonts w:eastAsia="PMingLiU"/>
          <w:b w:val="0"/>
          <w:i/>
          <w:lang w:eastAsia="zh-CN"/>
        </w:rPr>
        <w:t>/</w:t>
      </w:r>
      <w:proofErr w:type="spellStart"/>
      <w:r w:rsidRPr="00FF430B">
        <w:rPr>
          <w:rFonts w:eastAsia="PMingLiU"/>
          <w:b w:val="0"/>
          <w:i/>
          <w:lang w:eastAsia="zh-CN"/>
        </w:rPr>
        <w:t>soluţiilor</w:t>
      </w:r>
      <w:proofErr w:type="spellEnd"/>
      <w:r w:rsidRPr="00FF430B">
        <w:rPr>
          <w:rFonts w:eastAsia="PMingLiU"/>
          <w:b w:val="0"/>
          <w:i/>
          <w:lang w:eastAsia="zh-CN"/>
        </w:rPr>
        <w:t xml:space="preserve"> care </w:t>
      </w:r>
      <w:proofErr w:type="spellStart"/>
      <w:r w:rsidRPr="00FF430B">
        <w:rPr>
          <w:rFonts w:eastAsia="PMingLiU"/>
          <w:b w:val="0"/>
          <w:i/>
          <w:lang w:eastAsia="zh-CN"/>
        </w:rPr>
        <w:t>să</w:t>
      </w:r>
      <w:proofErr w:type="spellEnd"/>
      <w:r w:rsidRPr="00FF430B">
        <w:rPr>
          <w:rFonts w:eastAsia="PMingLiU"/>
          <w:b w:val="0"/>
          <w:i/>
          <w:lang w:eastAsia="zh-CN"/>
        </w:rPr>
        <w:t xml:space="preserve"> </w:t>
      </w:r>
      <w:proofErr w:type="spellStart"/>
      <w:r w:rsidRPr="00FF430B">
        <w:rPr>
          <w:rFonts w:eastAsia="PMingLiU"/>
          <w:b w:val="0"/>
          <w:i/>
          <w:lang w:eastAsia="zh-CN"/>
        </w:rPr>
        <w:t>răspundă</w:t>
      </w:r>
      <w:proofErr w:type="spellEnd"/>
      <w:r w:rsidRPr="00FF430B">
        <w:rPr>
          <w:rFonts w:eastAsia="PMingLiU"/>
          <w:b w:val="0"/>
          <w:i/>
          <w:lang w:eastAsia="zh-CN"/>
        </w:rPr>
        <w:t xml:space="preserve"> </w:t>
      </w:r>
      <w:proofErr w:type="spellStart"/>
      <w:r w:rsidRPr="00FF430B">
        <w:rPr>
          <w:rFonts w:eastAsia="PMingLiU"/>
          <w:b w:val="0"/>
          <w:i/>
          <w:lang w:eastAsia="zh-CN"/>
        </w:rPr>
        <w:t>necesităţilor</w:t>
      </w:r>
      <w:proofErr w:type="spellEnd"/>
      <w:r w:rsidRPr="00FF430B">
        <w:rPr>
          <w:rFonts w:eastAsia="PMingLiU"/>
          <w:b w:val="0"/>
          <w:i/>
          <w:lang w:eastAsia="zh-CN"/>
        </w:rPr>
        <w:t xml:space="preserve"> </w:t>
      </w:r>
      <w:proofErr w:type="spellStart"/>
      <w:r w:rsidRPr="00FF430B">
        <w:rPr>
          <w:rFonts w:eastAsia="PMingLiU"/>
          <w:b w:val="0"/>
          <w:i/>
          <w:lang w:eastAsia="zh-CN"/>
        </w:rPr>
        <w:t>autorităţii</w:t>
      </w:r>
      <w:proofErr w:type="spellEnd"/>
      <w:r w:rsidRPr="00FF430B">
        <w:rPr>
          <w:rFonts w:eastAsia="PMingLiU"/>
          <w:b w:val="0"/>
          <w:i/>
          <w:lang w:eastAsia="zh-CN"/>
        </w:rPr>
        <w:t xml:space="preserve"> </w:t>
      </w:r>
      <w:proofErr w:type="spellStart"/>
      <w:r w:rsidRPr="00FF430B">
        <w:rPr>
          <w:rFonts w:eastAsia="PMingLiU"/>
          <w:b w:val="0"/>
          <w:i/>
          <w:lang w:eastAsia="zh-CN"/>
        </w:rPr>
        <w:t>contractante</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în</w:t>
      </w:r>
      <w:proofErr w:type="spellEnd"/>
      <w:r w:rsidRPr="00FF430B">
        <w:rPr>
          <w:rFonts w:eastAsia="PMingLiU"/>
          <w:b w:val="0"/>
          <w:i/>
          <w:lang w:eastAsia="zh-CN"/>
        </w:rPr>
        <w:t xml:space="preserve"> </w:t>
      </w:r>
      <w:proofErr w:type="spellStart"/>
      <w:r w:rsidRPr="00FF430B">
        <w:rPr>
          <w:rFonts w:eastAsia="PMingLiU"/>
          <w:b w:val="0"/>
          <w:i/>
          <w:lang w:eastAsia="zh-CN"/>
        </w:rPr>
        <w:t>baza</w:t>
      </w:r>
      <w:proofErr w:type="spellEnd"/>
      <w:r w:rsidRPr="00FF430B">
        <w:rPr>
          <w:rFonts w:eastAsia="PMingLiU"/>
          <w:b w:val="0"/>
          <w:i/>
          <w:lang w:eastAsia="zh-CN"/>
        </w:rPr>
        <w:t xml:space="preserve"> </w:t>
      </w:r>
      <w:proofErr w:type="spellStart"/>
      <w:r w:rsidRPr="00FF430B">
        <w:rPr>
          <w:rFonts w:eastAsia="PMingLiU"/>
          <w:b w:val="0"/>
          <w:i/>
          <w:lang w:eastAsia="zh-CN"/>
        </w:rPr>
        <w:t>căreia</w:t>
      </w:r>
      <w:proofErr w:type="spellEnd"/>
      <w:r w:rsidRPr="00FF430B">
        <w:rPr>
          <w:rFonts w:eastAsia="PMingLiU"/>
          <w:b w:val="0"/>
          <w:i/>
          <w:lang w:eastAsia="zh-CN"/>
        </w:rPr>
        <w:t>/</w:t>
      </w:r>
      <w:proofErr w:type="spellStart"/>
      <w:r w:rsidRPr="00FF430B">
        <w:rPr>
          <w:rFonts w:eastAsia="PMingLiU"/>
          <w:b w:val="0"/>
          <w:i/>
          <w:lang w:eastAsia="zh-CN"/>
        </w:rPr>
        <w:t>cărora</w:t>
      </w:r>
      <w:proofErr w:type="spellEnd"/>
      <w:r w:rsidRPr="00FF430B">
        <w:rPr>
          <w:rFonts w:eastAsia="PMingLiU"/>
          <w:b w:val="0"/>
          <w:i/>
          <w:lang w:eastAsia="zh-CN"/>
        </w:rPr>
        <w:t xml:space="preserve"> </w:t>
      </w:r>
      <w:proofErr w:type="spellStart"/>
      <w:r w:rsidRPr="00FF430B">
        <w:rPr>
          <w:rFonts w:eastAsia="PMingLiU"/>
          <w:b w:val="0"/>
          <w:i/>
          <w:lang w:eastAsia="zh-CN"/>
        </w:rPr>
        <w:t>candidaţii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elabora</w:t>
      </w:r>
      <w:proofErr w:type="spellEnd"/>
      <w:r w:rsidRPr="00FF430B">
        <w:rPr>
          <w:rFonts w:eastAsia="PMingLiU"/>
          <w:b w:val="0"/>
          <w:i/>
          <w:lang w:eastAsia="zh-CN"/>
        </w:rPr>
        <w:t xml:space="preserve"> </w:t>
      </w:r>
      <w:proofErr w:type="spellStart"/>
      <w:r w:rsidRPr="00FF430B">
        <w:rPr>
          <w:rFonts w:eastAsia="PMingLiU"/>
          <w:b w:val="0"/>
          <w:i/>
          <w:lang w:eastAsia="zh-CN"/>
        </w:rPr>
        <w:t>şi</w:t>
      </w:r>
      <w:proofErr w:type="spellEnd"/>
      <w:r w:rsidRPr="00FF430B">
        <w:rPr>
          <w:rFonts w:eastAsia="PMingLiU"/>
          <w:b w:val="0"/>
          <w:i/>
          <w:lang w:eastAsia="zh-CN"/>
        </w:rPr>
        <w:t xml:space="preserve"> </w:t>
      </w:r>
      <w:proofErr w:type="spellStart"/>
      <w:r w:rsidRPr="00FF430B">
        <w:rPr>
          <w:rFonts w:eastAsia="PMingLiU"/>
          <w:b w:val="0"/>
          <w:i/>
          <w:lang w:eastAsia="zh-CN"/>
        </w:rPr>
        <w:t>vor</w:t>
      </w:r>
      <w:proofErr w:type="spellEnd"/>
      <w:r w:rsidRPr="00FF430B">
        <w:rPr>
          <w:rFonts w:eastAsia="PMingLiU"/>
          <w:b w:val="0"/>
          <w:i/>
          <w:lang w:eastAsia="zh-CN"/>
        </w:rPr>
        <w:t xml:space="preserve"> </w:t>
      </w:r>
      <w:proofErr w:type="spellStart"/>
      <w:r w:rsidRPr="00FF430B">
        <w:rPr>
          <w:rFonts w:eastAsia="PMingLiU"/>
          <w:b w:val="0"/>
          <w:i/>
          <w:lang w:eastAsia="zh-CN"/>
        </w:rPr>
        <w:t>depune</w:t>
      </w:r>
      <w:proofErr w:type="spellEnd"/>
      <w:r w:rsidRPr="00FF430B">
        <w:rPr>
          <w:rFonts w:eastAsia="PMingLiU"/>
          <w:b w:val="0"/>
          <w:i/>
          <w:lang w:eastAsia="zh-CN"/>
        </w:rPr>
        <w:t xml:space="preserve"> </w:t>
      </w:r>
      <w:proofErr w:type="spellStart"/>
      <w:r w:rsidRPr="00FF430B">
        <w:rPr>
          <w:rFonts w:eastAsia="PMingLiU"/>
          <w:b w:val="0"/>
          <w:i/>
          <w:lang w:eastAsia="zh-CN"/>
        </w:rPr>
        <w:t>oferta</w:t>
      </w:r>
      <w:proofErr w:type="spellEnd"/>
      <w:r w:rsidRPr="00FF430B">
        <w:rPr>
          <w:rFonts w:eastAsia="PMingLiU"/>
          <w:b w:val="0"/>
          <w:i/>
          <w:lang w:eastAsia="zh-CN"/>
        </w:rPr>
        <w:t xml:space="preserve"> </w:t>
      </w:r>
      <w:proofErr w:type="spellStart"/>
      <w:r w:rsidRPr="00FF430B">
        <w:rPr>
          <w:rFonts w:eastAsia="PMingLiU"/>
          <w:b w:val="0"/>
          <w:i/>
          <w:lang w:eastAsia="zh-CN"/>
        </w:rPr>
        <w:t>finală</w:t>
      </w:r>
      <w:proofErr w:type="spellEnd"/>
      <w:r w:rsidRPr="00FF430B">
        <w:rPr>
          <w:rFonts w:eastAsia="PMingLiU"/>
          <w:b w:val="0"/>
          <w:lang w:eastAsia="zh-CN"/>
        </w:rPr>
        <w:t>:</w:t>
      </w:r>
    </w:p>
    <w:p w14:paraId="13DAA9BB"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46AE3902"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24CDE5E8" w14:textId="77777777" w:rsidR="00EC4378" w:rsidRPr="00FF430B" w:rsidRDefault="00EC4378" w:rsidP="00244A30">
      <w:pPr>
        <w:pStyle w:val="Style3"/>
        <w:tabs>
          <w:tab w:val="left" w:pos="567"/>
        </w:tabs>
        <w:ind w:hanging="1338"/>
        <w:jc w:val="both"/>
        <w:rPr>
          <w:rFonts w:eastAsia="PMingLiU"/>
          <w:lang w:eastAsia="zh-CN"/>
        </w:rPr>
      </w:pPr>
      <w:proofErr w:type="spellStart"/>
      <w:r w:rsidRPr="00FF430B">
        <w:rPr>
          <w:rFonts w:eastAsia="PMingLiU"/>
          <w:lang w:eastAsia="zh-CN"/>
        </w:rPr>
        <w:t>Semnăturile</w:t>
      </w:r>
      <w:proofErr w:type="spellEnd"/>
      <w:r w:rsidRPr="00FF430B">
        <w:rPr>
          <w:rFonts w:eastAsia="PMingLiU"/>
          <w:lang w:eastAsia="zh-CN"/>
        </w:rPr>
        <w:t xml:space="preserve"> </w:t>
      </w:r>
      <w:proofErr w:type="spellStart"/>
      <w:r w:rsidRPr="00FF430B">
        <w:rPr>
          <w:rFonts w:eastAsia="PMingLiU"/>
          <w:lang w:eastAsia="zh-CN"/>
        </w:rPr>
        <w:t>membrilor</w:t>
      </w:r>
      <w:proofErr w:type="spellEnd"/>
      <w:r w:rsidRPr="00FF430B">
        <w:rPr>
          <w:rFonts w:eastAsia="PMingLiU"/>
          <w:lang w:eastAsia="zh-CN"/>
        </w:rPr>
        <w:t xml:space="preserve"> </w:t>
      </w:r>
      <w:proofErr w:type="spellStart"/>
      <w:r w:rsidRPr="00FF430B">
        <w:rPr>
          <w:rFonts w:eastAsia="PMingLiU"/>
          <w:lang w:eastAsia="zh-CN"/>
        </w:rPr>
        <w:t>grupului</w:t>
      </w:r>
      <w:proofErr w:type="spellEnd"/>
      <w:r w:rsidRPr="00FF430B">
        <w:rPr>
          <w:rFonts w:eastAsia="PMingLiU"/>
          <w:lang w:eastAsia="zh-CN"/>
        </w:rPr>
        <w:t xml:space="preserve"> de </w:t>
      </w:r>
      <w:proofErr w:type="spellStart"/>
      <w:r w:rsidRPr="00FF430B">
        <w:rPr>
          <w:rFonts w:eastAsia="PMingLiU"/>
          <w:lang w:eastAsia="zh-CN"/>
        </w:rPr>
        <w:t>lucru</w:t>
      </w:r>
      <w:proofErr w:type="spellEnd"/>
      <w:r w:rsidRPr="00FF430B">
        <w:rPr>
          <w:rFonts w:eastAsia="PMingLiU"/>
          <w:lang w:eastAsia="zh-CN"/>
        </w:rPr>
        <w:t>:</w:t>
      </w:r>
    </w:p>
    <w:p w14:paraId="09F9C981"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4EB413A2"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D620969"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650FFFFF"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31DCC768"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7DDABE97"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4BCE909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E8D62F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11B9353"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9EFA3F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971A873"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858115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9D9D48"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AA79DD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1B5FDE6F"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47E5162D"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A908B9F"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56493358" w14:textId="77777777" w:rsidR="00A14C96" w:rsidRPr="00FF430B" w:rsidRDefault="00A14C96" w:rsidP="00A26B23">
      <w:pPr>
        <w:pStyle w:val="Style3"/>
        <w:tabs>
          <w:tab w:val="left" w:pos="567"/>
        </w:tabs>
        <w:spacing w:before="0" w:beforeAutospacing="0" w:after="0"/>
        <w:ind w:left="0" w:firstLine="0"/>
        <w:rPr>
          <w:rFonts w:eastAsia="PMingLiU"/>
          <w:lang w:eastAsia="zh-CN"/>
        </w:rPr>
      </w:pPr>
    </w:p>
    <w:p w14:paraId="514395FA" w14:textId="77777777" w:rsidR="005B235E" w:rsidRDefault="005B235E" w:rsidP="00A26B23">
      <w:pPr>
        <w:pStyle w:val="Style3"/>
        <w:tabs>
          <w:tab w:val="left" w:pos="567"/>
        </w:tabs>
        <w:spacing w:before="0" w:beforeAutospacing="0" w:after="0"/>
        <w:ind w:left="0" w:firstLine="0"/>
        <w:rPr>
          <w:rFonts w:eastAsia="PMingLiU"/>
          <w:lang w:eastAsia="zh-CN"/>
        </w:rPr>
      </w:pPr>
    </w:p>
    <w:p w14:paraId="28DD7DF3"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54359CDB" w14:textId="77777777" w:rsidR="00502EFF" w:rsidRPr="00FF430B" w:rsidRDefault="00502EFF" w:rsidP="00502EFF">
      <w:pPr>
        <w:jc w:val="right"/>
        <w:rPr>
          <w:noProof w:val="0"/>
          <w:sz w:val="22"/>
          <w:szCs w:val="22"/>
        </w:rPr>
      </w:pPr>
      <w:r w:rsidRPr="00FF430B">
        <w:rPr>
          <w:noProof w:val="0"/>
        </w:rPr>
        <w:t>Anexa nr.5</w:t>
      </w:r>
    </w:p>
    <w:p w14:paraId="27CF65A3"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5A7ADD27" w14:textId="77777777" w:rsidR="00502EFF" w:rsidRPr="00FF430B" w:rsidRDefault="00502EFF" w:rsidP="00502EFF">
      <w:pPr>
        <w:jc w:val="right"/>
        <w:rPr>
          <w:noProof w:val="0"/>
        </w:rPr>
      </w:pPr>
      <w:r w:rsidRPr="00FF430B">
        <w:rPr>
          <w:noProof w:val="0"/>
        </w:rPr>
        <w:t>din “____” ________ 20___</w:t>
      </w:r>
    </w:p>
    <w:p w14:paraId="36831130"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5D37271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7E48B15"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05B86EA9" w14:textId="77777777" w:rsidR="009D62FF" w:rsidRPr="00FF430B" w:rsidRDefault="009D62FF" w:rsidP="009D62FF">
      <w:pPr>
        <w:spacing w:after="160"/>
        <w:jc w:val="center"/>
        <w:rPr>
          <w:rFonts w:eastAsia="Calibri"/>
          <w:noProof w:val="0"/>
          <w:u w:val="single"/>
        </w:rPr>
      </w:pPr>
      <w:proofErr w:type="spellStart"/>
      <w:r w:rsidRPr="00FF430B">
        <w:rPr>
          <w:rFonts w:eastAsia="Cambria"/>
          <w:noProof w:val="0"/>
        </w:rPr>
        <w:t>Nr.din</w:t>
      </w:r>
      <w:proofErr w:type="spellEnd"/>
      <w:r w:rsidRPr="00FF430B">
        <w:rPr>
          <w:rFonts w:eastAsia="Cambria"/>
          <w:noProof w:val="0"/>
        </w:rPr>
        <w:t>___________</w:t>
      </w:r>
    </w:p>
    <w:p w14:paraId="0F7A0E8E"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5B4453CF" w14:textId="77777777" w:rsidTr="00657833">
        <w:tc>
          <w:tcPr>
            <w:tcW w:w="4248" w:type="dxa"/>
            <w:shd w:val="clear" w:color="auto" w:fill="FFFFFF" w:themeFill="background1"/>
          </w:tcPr>
          <w:p w14:paraId="588D2A29"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3A975929" w14:textId="77777777" w:rsidR="009D62FF" w:rsidRPr="00FF430B" w:rsidRDefault="009D62FF" w:rsidP="009D62FF">
            <w:pPr>
              <w:ind w:right="-1"/>
              <w:jc w:val="both"/>
              <w:rPr>
                <w:rFonts w:eastAsia="Cambria"/>
                <w:noProof w:val="0"/>
              </w:rPr>
            </w:pPr>
          </w:p>
        </w:tc>
      </w:tr>
      <w:tr w:rsidR="009D62FF" w:rsidRPr="00EC30C2" w14:paraId="572E0E79" w14:textId="77777777" w:rsidTr="00657833">
        <w:tc>
          <w:tcPr>
            <w:tcW w:w="4248" w:type="dxa"/>
            <w:shd w:val="clear" w:color="auto" w:fill="FFFFFF" w:themeFill="background1"/>
          </w:tcPr>
          <w:p w14:paraId="675004D6"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03D68161" w14:textId="77777777" w:rsidR="009D62FF" w:rsidRPr="00FF430B" w:rsidRDefault="009D62FF" w:rsidP="009D62FF">
            <w:pPr>
              <w:ind w:right="-1"/>
              <w:jc w:val="both"/>
              <w:rPr>
                <w:rFonts w:eastAsia="Cambria"/>
                <w:noProof w:val="0"/>
              </w:rPr>
            </w:pPr>
          </w:p>
        </w:tc>
      </w:tr>
      <w:tr w:rsidR="009D62FF" w:rsidRPr="00EC30C2" w14:paraId="6548B5C2" w14:textId="77777777" w:rsidTr="00657833">
        <w:tc>
          <w:tcPr>
            <w:tcW w:w="4248" w:type="dxa"/>
            <w:shd w:val="clear" w:color="auto" w:fill="FFFFFF" w:themeFill="background1"/>
          </w:tcPr>
          <w:p w14:paraId="1CEE268E"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7749CCF4" w14:textId="77777777" w:rsidR="009D62FF" w:rsidRPr="00FF430B" w:rsidRDefault="009D62FF" w:rsidP="009D62FF">
            <w:pPr>
              <w:ind w:right="-1"/>
              <w:jc w:val="both"/>
              <w:rPr>
                <w:rFonts w:eastAsia="Cambria"/>
                <w:noProof w:val="0"/>
              </w:rPr>
            </w:pPr>
          </w:p>
        </w:tc>
      </w:tr>
      <w:tr w:rsidR="009D62FF" w:rsidRPr="00EC30C2" w14:paraId="12AF77BC" w14:textId="77777777" w:rsidTr="00657833">
        <w:tc>
          <w:tcPr>
            <w:tcW w:w="4248" w:type="dxa"/>
            <w:shd w:val="clear" w:color="auto" w:fill="FFFFFF" w:themeFill="background1"/>
          </w:tcPr>
          <w:p w14:paraId="3171BCE7"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7368B332" w14:textId="77777777" w:rsidR="009D62FF" w:rsidRPr="00FF430B" w:rsidRDefault="009D62FF" w:rsidP="009D62FF">
            <w:pPr>
              <w:ind w:right="-1"/>
              <w:jc w:val="both"/>
              <w:rPr>
                <w:rFonts w:eastAsia="Cambria"/>
                <w:noProof w:val="0"/>
              </w:rPr>
            </w:pPr>
          </w:p>
        </w:tc>
      </w:tr>
      <w:tr w:rsidR="009D62FF" w:rsidRPr="00EC30C2" w14:paraId="3E4BAB6C" w14:textId="77777777" w:rsidTr="00657833">
        <w:tc>
          <w:tcPr>
            <w:tcW w:w="4248" w:type="dxa"/>
            <w:shd w:val="clear" w:color="auto" w:fill="FFFFFF" w:themeFill="background1"/>
          </w:tcPr>
          <w:p w14:paraId="7091106E"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08304174" w14:textId="77777777" w:rsidR="009D62FF" w:rsidRPr="00FF430B" w:rsidRDefault="009D62FF" w:rsidP="009D62FF">
            <w:pPr>
              <w:ind w:right="-1"/>
              <w:jc w:val="both"/>
              <w:rPr>
                <w:rFonts w:eastAsia="Cambria"/>
                <w:noProof w:val="0"/>
              </w:rPr>
            </w:pPr>
          </w:p>
        </w:tc>
      </w:tr>
      <w:tr w:rsidR="009D62FF" w:rsidRPr="00EC30C2" w14:paraId="14CF154C" w14:textId="77777777" w:rsidTr="00657833">
        <w:tc>
          <w:tcPr>
            <w:tcW w:w="4248" w:type="dxa"/>
            <w:shd w:val="clear" w:color="auto" w:fill="FFFFFF" w:themeFill="background1"/>
          </w:tcPr>
          <w:p w14:paraId="77FC357C"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219CBB6D" w14:textId="77777777" w:rsidR="009D62FF" w:rsidRPr="00FF430B" w:rsidRDefault="009D62FF" w:rsidP="009D62FF">
            <w:pPr>
              <w:ind w:right="-1"/>
              <w:jc w:val="both"/>
              <w:rPr>
                <w:rFonts w:eastAsia="Cambria"/>
                <w:noProof w:val="0"/>
              </w:rPr>
            </w:pPr>
          </w:p>
        </w:tc>
      </w:tr>
      <w:tr w:rsidR="009D62FF" w:rsidRPr="00EC30C2" w14:paraId="51F21B0D" w14:textId="77777777" w:rsidTr="00657833">
        <w:tc>
          <w:tcPr>
            <w:tcW w:w="4248" w:type="dxa"/>
            <w:shd w:val="clear" w:color="auto" w:fill="FFFFFF" w:themeFill="background1"/>
          </w:tcPr>
          <w:p w14:paraId="6770D023"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6DEDAC26" w14:textId="77777777" w:rsidR="009D62FF" w:rsidRPr="00FF430B" w:rsidRDefault="009D62FF" w:rsidP="009D62FF">
            <w:pPr>
              <w:ind w:right="-1"/>
              <w:jc w:val="both"/>
              <w:rPr>
                <w:rFonts w:eastAsia="Cambria"/>
                <w:noProof w:val="0"/>
              </w:rPr>
            </w:pPr>
          </w:p>
        </w:tc>
      </w:tr>
      <w:tr w:rsidR="009D62FF" w:rsidRPr="00EC30C2" w14:paraId="41A1421F" w14:textId="77777777" w:rsidTr="00657833">
        <w:tc>
          <w:tcPr>
            <w:tcW w:w="4248" w:type="dxa"/>
            <w:shd w:val="clear" w:color="auto" w:fill="FFFFFF" w:themeFill="background1"/>
          </w:tcPr>
          <w:p w14:paraId="50049544"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5ADF3FD9" w14:textId="77777777" w:rsidR="009D62FF" w:rsidRPr="00FF430B" w:rsidRDefault="009D62FF" w:rsidP="009D62FF">
            <w:pPr>
              <w:ind w:right="-1"/>
              <w:jc w:val="both"/>
              <w:rPr>
                <w:rFonts w:eastAsia="Cambria"/>
                <w:noProof w:val="0"/>
              </w:rPr>
            </w:pPr>
          </w:p>
        </w:tc>
      </w:tr>
      <w:tr w:rsidR="009D62FF" w:rsidRPr="00EC30C2" w14:paraId="69AC2C55" w14:textId="77777777" w:rsidTr="00657833">
        <w:tc>
          <w:tcPr>
            <w:tcW w:w="4248" w:type="dxa"/>
            <w:shd w:val="clear" w:color="auto" w:fill="FFFFFF" w:themeFill="background1"/>
          </w:tcPr>
          <w:p w14:paraId="62727461"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5BE79443"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5E2FC52D" w14:textId="77777777" w:rsidR="009D62FF" w:rsidRPr="00FF430B" w:rsidRDefault="009D62FF" w:rsidP="009D62FF">
            <w:pPr>
              <w:ind w:right="-1"/>
              <w:jc w:val="both"/>
              <w:rPr>
                <w:rFonts w:eastAsia="Cambria"/>
                <w:noProof w:val="0"/>
              </w:rPr>
            </w:pPr>
          </w:p>
        </w:tc>
      </w:tr>
    </w:tbl>
    <w:p w14:paraId="0D2DA2AE"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7ED79461" w14:textId="77777777" w:rsidTr="00657833">
        <w:tc>
          <w:tcPr>
            <w:tcW w:w="4248" w:type="dxa"/>
            <w:shd w:val="clear" w:color="auto" w:fill="FFFFFF" w:themeFill="background1"/>
          </w:tcPr>
          <w:p w14:paraId="2AC6B2F9"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3CCB20E" w14:textId="77777777" w:rsidR="009D62FF" w:rsidRPr="00FF430B" w:rsidRDefault="009D62FF" w:rsidP="009D62FF">
            <w:pPr>
              <w:spacing w:after="160" w:line="259" w:lineRule="auto"/>
              <w:ind w:right="-1"/>
              <w:jc w:val="both"/>
              <w:rPr>
                <w:i/>
                <w:noProof w:val="0"/>
                <w:lang w:eastAsia="ro-RO"/>
              </w:rPr>
            </w:pPr>
          </w:p>
        </w:tc>
      </w:tr>
      <w:tr w:rsidR="009D62FF" w:rsidRPr="00EC30C2" w14:paraId="46FEDF1F" w14:textId="77777777" w:rsidTr="00657833">
        <w:tc>
          <w:tcPr>
            <w:tcW w:w="4248" w:type="dxa"/>
            <w:shd w:val="clear" w:color="auto" w:fill="FFFFFF" w:themeFill="background1"/>
          </w:tcPr>
          <w:p w14:paraId="2F645084"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3671946C"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3E57BD1D" w14:textId="77777777" w:rsidR="009D62FF" w:rsidRPr="00FF430B" w:rsidRDefault="009D62FF" w:rsidP="009D62FF">
            <w:pPr>
              <w:spacing w:after="160" w:line="259" w:lineRule="auto"/>
              <w:ind w:right="-1"/>
              <w:jc w:val="both"/>
              <w:rPr>
                <w:i/>
                <w:noProof w:val="0"/>
                <w:lang w:eastAsia="ro-RO"/>
              </w:rPr>
            </w:pPr>
          </w:p>
        </w:tc>
      </w:tr>
      <w:tr w:rsidR="009D62FF" w:rsidRPr="00EC30C2" w14:paraId="08131887" w14:textId="77777777" w:rsidTr="00657833">
        <w:tc>
          <w:tcPr>
            <w:tcW w:w="4248" w:type="dxa"/>
            <w:shd w:val="clear" w:color="auto" w:fill="FFFFFF" w:themeFill="background1"/>
          </w:tcPr>
          <w:p w14:paraId="3AC27D15"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524559C8"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49922E9D"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0B9A9271" w14:textId="77777777" w:rsidTr="00657833">
        <w:tc>
          <w:tcPr>
            <w:tcW w:w="4248" w:type="dxa"/>
            <w:shd w:val="clear" w:color="auto" w:fill="FFFFFF" w:themeFill="background1"/>
          </w:tcPr>
          <w:p w14:paraId="5FA09E33"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2FE1FC58" w14:textId="77777777" w:rsidR="009D62FF" w:rsidRPr="00FF430B" w:rsidRDefault="009D62FF" w:rsidP="009D62FF">
            <w:pPr>
              <w:spacing w:after="160" w:line="259" w:lineRule="auto"/>
              <w:ind w:right="-1"/>
              <w:jc w:val="both"/>
              <w:rPr>
                <w:noProof w:val="0"/>
                <w:lang w:eastAsia="ro-RO"/>
              </w:rPr>
            </w:pPr>
          </w:p>
        </w:tc>
      </w:tr>
      <w:tr w:rsidR="009D62FF" w:rsidRPr="00EC30C2" w14:paraId="2AE90A18" w14:textId="77777777" w:rsidTr="00657833">
        <w:trPr>
          <w:trHeight w:val="255"/>
        </w:trPr>
        <w:tc>
          <w:tcPr>
            <w:tcW w:w="4248" w:type="dxa"/>
            <w:vMerge w:val="restart"/>
            <w:shd w:val="clear" w:color="auto" w:fill="FFFFFF" w:themeFill="background1"/>
          </w:tcPr>
          <w:p w14:paraId="43F09D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00DE6253" w14:textId="77777777" w:rsidR="009D62FF" w:rsidRPr="00FF430B" w:rsidRDefault="009D62FF" w:rsidP="009D62FF">
            <w:pPr>
              <w:spacing w:after="160" w:line="259" w:lineRule="auto"/>
              <w:ind w:right="-1"/>
              <w:jc w:val="both"/>
              <w:rPr>
                <w:i/>
                <w:noProof w:val="0"/>
                <w:lang w:eastAsia="ro-RO"/>
              </w:rPr>
            </w:pPr>
          </w:p>
        </w:tc>
        <w:tc>
          <w:tcPr>
            <w:tcW w:w="5570" w:type="dxa"/>
          </w:tcPr>
          <w:p w14:paraId="6E6EC784"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34F3A603" w14:textId="77777777" w:rsidTr="00657833">
        <w:trPr>
          <w:trHeight w:val="255"/>
        </w:trPr>
        <w:tc>
          <w:tcPr>
            <w:tcW w:w="4248" w:type="dxa"/>
            <w:vMerge/>
            <w:shd w:val="clear" w:color="auto" w:fill="FFFFFF" w:themeFill="background1"/>
          </w:tcPr>
          <w:p w14:paraId="4934F264" w14:textId="77777777" w:rsidR="009D62FF" w:rsidRPr="00FF430B" w:rsidRDefault="009D62FF" w:rsidP="009D62FF">
            <w:pPr>
              <w:spacing w:after="160" w:line="259" w:lineRule="auto"/>
              <w:ind w:right="-1"/>
              <w:jc w:val="both"/>
              <w:rPr>
                <w:noProof w:val="0"/>
                <w:lang w:eastAsia="ro-RO"/>
              </w:rPr>
            </w:pPr>
          </w:p>
        </w:tc>
        <w:tc>
          <w:tcPr>
            <w:tcW w:w="5570" w:type="dxa"/>
          </w:tcPr>
          <w:p w14:paraId="0F43BE9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70A3D40E" w14:textId="77777777" w:rsidTr="00657833">
        <w:trPr>
          <w:trHeight w:val="255"/>
        </w:trPr>
        <w:tc>
          <w:tcPr>
            <w:tcW w:w="4248" w:type="dxa"/>
            <w:vMerge/>
            <w:shd w:val="clear" w:color="auto" w:fill="FFFFFF" w:themeFill="background1"/>
          </w:tcPr>
          <w:p w14:paraId="02347DF0" w14:textId="77777777" w:rsidR="009D62FF" w:rsidRPr="00FF430B" w:rsidRDefault="009D62FF" w:rsidP="009D62FF">
            <w:pPr>
              <w:spacing w:after="160" w:line="259" w:lineRule="auto"/>
              <w:ind w:right="-1"/>
              <w:jc w:val="both"/>
              <w:rPr>
                <w:noProof w:val="0"/>
                <w:lang w:eastAsia="ro-RO"/>
              </w:rPr>
            </w:pPr>
          </w:p>
        </w:tc>
        <w:tc>
          <w:tcPr>
            <w:tcW w:w="5570" w:type="dxa"/>
          </w:tcPr>
          <w:p w14:paraId="32D0002F"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0C9DC9F" w14:textId="77777777" w:rsidTr="00657833">
        <w:trPr>
          <w:trHeight w:val="281"/>
        </w:trPr>
        <w:tc>
          <w:tcPr>
            <w:tcW w:w="4248" w:type="dxa"/>
            <w:shd w:val="clear" w:color="auto" w:fill="FFFFFF" w:themeFill="background1"/>
          </w:tcPr>
          <w:p w14:paraId="580B0AC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3AA97180"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117402FC"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2AA33BF7"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534031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7D64ABAB" w14:textId="77777777" w:rsidTr="00657833">
        <w:trPr>
          <w:trHeight w:val="281"/>
        </w:trPr>
        <w:tc>
          <w:tcPr>
            <w:tcW w:w="4248" w:type="dxa"/>
            <w:shd w:val="clear" w:color="auto" w:fill="FFFFFF" w:themeFill="background1"/>
          </w:tcPr>
          <w:p w14:paraId="3B219E52"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13C3927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50D6E7E6"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 xml:space="preserve">Sistem dinamic de achiziții </w:t>
            </w:r>
            <w:r w:rsidRPr="00FF430B">
              <w:rPr>
                <w:noProof w:val="0"/>
                <w:lang w:eastAsia="ro-RO"/>
              </w:rPr>
              <w:t xml:space="preserve">□ </w:t>
            </w:r>
          </w:p>
          <w:p w14:paraId="5F8B4861"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1F6BB12" w14:textId="77777777" w:rsidTr="00657833">
        <w:trPr>
          <w:trHeight w:val="281"/>
        </w:trPr>
        <w:tc>
          <w:tcPr>
            <w:tcW w:w="4248" w:type="dxa"/>
            <w:vMerge w:val="restart"/>
            <w:shd w:val="clear" w:color="auto" w:fill="FFFFFF" w:themeFill="background1"/>
          </w:tcPr>
          <w:p w14:paraId="1A1AB7AF"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0E057218"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77EC4ED5" w14:textId="77777777" w:rsidTr="00657833">
        <w:trPr>
          <w:trHeight w:val="281"/>
        </w:trPr>
        <w:tc>
          <w:tcPr>
            <w:tcW w:w="4248" w:type="dxa"/>
            <w:vMerge/>
            <w:shd w:val="clear" w:color="auto" w:fill="FFFFFF" w:themeFill="background1"/>
          </w:tcPr>
          <w:p w14:paraId="7173456D" w14:textId="77777777" w:rsidR="009D62FF" w:rsidRPr="00FF430B" w:rsidRDefault="009D62FF" w:rsidP="009D62FF">
            <w:pPr>
              <w:spacing w:after="160" w:line="259" w:lineRule="auto"/>
              <w:ind w:right="-1"/>
              <w:jc w:val="both"/>
              <w:rPr>
                <w:noProof w:val="0"/>
              </w:rPr>
            </w:pPr>
          </w:p>
        </w:tc>
        <w:tc>
          <w:tcPr>
            <w:tcW w:w="5570" w:type="dxa"/>
          </w:tcPr>
          <w:p w14:paraId="6E3B6706"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774C0561" w14:textId="77777777" w:rsidTr="00657833">
        <w:trPr>
          <w:trHeight w:val="281"/>
        </w:trPr>
        <w:tc>
          <w:tcPr>
            <w:tcW w:w="4248" w:type="dxa"/>
            <w:vMerge/>
            <w:shd w:val="clear" w:color="auto" w:fill="FFFFFF" w:themeFill="background1"/>
          </w:tcPr>
          <w:p w14:paraId="3F9932BF" w14:textId="77777777" w:rsidR="009D62FF" w:rsidRPr="00FF430B" w:rsidRDefault="009D62FF" w:rsidP="009D62FF">
            <w:pPr>
              <w:spacing w:after="160" w:line="259" w:lineRule="auto"/>
              <w:ind w:right="-1"/>
              <w:jc w:val="both"/>
              <w:rPr>
                <w:noProof w:val="0"/>
              </w:rPr>
            </w:pPr>
          </w:p>
        </w:tc>
        <w:tc>
          <w:tcPr>
            <w:tcW w:w="5570" w:type="dxa"/>
          </w:tcPr>
          <w:p w14:paraId="733C9C7B"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3A390FB6" w14:textId="77777777" w:rsidTr="00657833">
        <w:trPr>
          <w:trHeight w:val="281"/>
        </w:trPr>
        <w:tc>
          <w:tcPr>
            <w:tcW w:w="4248" w:type="dxa"/>
            <w:vMerge/>
            <w:shd w:val="clear" w:color="auto" w:fill="FFFFFF" w:themeFill="background1"/>
          </w:tcPr>
          <w:p w14:paraId="3A774D41" w14:textId="77777777" w:rsidR="009D62FF" w:rsidRPr="00FF430B" w:rsidRDefault="009D62FF" w:rsidP="009D62FF">
            <w:pPr>
              <w:spacing w:after="160" w:line="259" w:lineRule="auto"/>
              <w:ind w:right="-1"/>
              <w:jc w:val="both"/>
              <w:rPr>
                <w:noProof w:val="0"/>
              </w:rPr>
            </w:pPr>
          </w:p>
        </w:tc>
        <w:tc>
          <w:tcPr>
            <w:tcW w:w="5570" w:type="dxa"/>
          </w:tcPr>
          <w:p w14:paraId="0DDB899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3A1C8E03"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7480DB35"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C74353C" w14:textId="77777777" w:rsidTr="00657833">
        <w:trPr>
          <w:trHeight w:val="269"/>
        </w:trPr>
        <w:tc>
          <w:tcPr>
            <w:tcW w:w="4253" w:type="dxa"/>
            <w:shd w:val="clear" w:color="auto" w:fill="FFFFFF" w:themeFill="background1"/>
          </w:tcPr>
          <w:p w14:paraId="0E668375"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0DCDD515" w14:textId="77777777" w:rsidR="009D62FF" w:rsidRPr="00FF430B" w:rsidRDefault="009D62FF" w:rsidP="009D62FF">
            <w:pPr>
              <w:tabs>
                <w:tab w:val="left" w:pos="1134"/>
                <w:tab w:val="left" w:pos="2694"/>
              </w:tabs>
              <w:jc w:val="both"/>
              <w:rPr>
                <w:rFonts w:eastAsia="Calibri"/>
                <w:noProof w:val="0"/>
              </w:rPr>
            </w:pPr>
          </w:p>
        </w:tc>
      </w:tr>
      <w:tr w:rsidR="009D62FF" w:rsidRPr="00EC30C2" w14:paraId="53B818F3" w14:textId="77777777" w:rsidTr="00657833">
        <w:trPr>
          <w:trHeight w:val="269"/>
        </w:trPr>
        <w:tc>
          <w:tcPr>
            <w:tcW w:w="4253" w:type="dxa"/>
            <w:shd w:val="clear" w:color="auto" w:fill="FFFFFF" w:themeFill="background1"/>
          </w:tcPr>
          <w:p w14:paraId="012B17E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6D40382D" w14:textId="77777777" w:rsidR="009D62FF" w:rsidRPr="00FF430B" w:rsidRDefault="009D62FF" w:rsidP="009D62FF">
            <w:pPr>
              <w:tabs>
                <w:tab w:val="left" w:pos="1134"/>
                <w:tab w:val="left" w:pos="2694"/>
              </w:tabs>
              <w:jc w:val="both"/>
              <w:rPr>
                <w:rFonts w:eastAsia="Calibri"/>
                <w:noProof w:val="0"/>
              </w:rPr>
            </w:pPr>
          </w:p>
        </w:tc>
      </w:tr>
      <w:tr w:rsidR="009D62FF" w:rsidRPr="00EC30C2" w14:paraId="2E20EE0D" w14:textId="77777777" w:rsidTr="00657833">
        <w:trPr>
          <w:trHeight w:val="269"/>
        </w:trPr>
        <w:tc>
          <w:tcPr>
            <w:tcW w:w="4253" w:type="dxa"/>
            <w:shd w:val="clear" w:color="auto" w:fill="FFFFFF" w:themeFill="background1"/>
          </w:tcPr>
          <w:p w14:paraId="58A1F85E"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58C22309"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2AC6F7E6" w14:textId="77777777" w:rsidR="009D62FF" w:rsidRPr="00FF430B" w:rsidRDefault="009D62FF" w:rsidP="009D62FF">
            <w:pPr>
              <w:tabs>
                <w:tab w:val="left" w:pos="1134"/>
                <w:tab w:val="left" w:pos="2694"/>
              </w:tabs>
              <w:jc w:val="both"/>
              <w:rPr>
                <w:rFonts w:eastAsia="Calibri"/>
                <w:noProof w:val="0"/>
              </w:rPr>
            </w:pPr>
          </w:p>
        </w:tc>
      </w:tr>
      <w:tr w:rsidR="009D62FF" w:rsidRPr="00EC30C2" w14:paraId="4A057F74" w14:textId="77777777" w:rsidTr="00657833">
        <w:trPr>
          <w:trHeight w:val="269"/>
        </w:trPr>
        <w:tc>
          <w:tcPr>
            <w:tcW w:w="4253" w:type="dxa"/>
            <w:shd w:val="clear" w:color="auto" w:fill="FFFFFF" w:themeFill="background1"/>
          </w:tcPr>
          <w:p w14:paraId="405924BE"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36E35375"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526E3BD3" w14:textId="77777777" w:rsidTr="00657833">
        <w:trPr>
          <w:trHeight w:val="269"/>
        </w:trPr>
        <w:tc>
          <w:tcPr>
            <w:tcW w:w="4253" w:type="dxa"/>
            <w:shd w:val="clear" w:color="auto" w:fill="FFFFFF" w:themeFill="background1"/>
          </w:tcPr>
          <w:p w14:paraId="4FF757B6"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5EECC166"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3BC44F8E"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752CCAD5" w14:textId="77777777" w:rsidR="009D62FF" w:rsidRPr="00FF430B" w:rsidRDefault="009D62FF" w:rsidP="009D62FF">
            <w:pPr>
              <w:tabs>
                <w:tab w:val="left" w:pos="1134"/>
                <w:tab w:val="left" w:pos="2694"/>
              </w:tabs>
              <w:jc w:val="both"/>
              <w:rPr>
                <w:rFonts w:eastAsia="Calibri"/>
                <w:noProof w:val="0"/>
              </w:rPr>
            </w:pPr>
          </w:p>
        </w:tc>
      </w:tr>
      <w:tr w:rsidR="009D62FF" w:rsidRPr="00EC30C2" w14:paraId="454EF1DC" w14:textId="77777777" w:rsidTr="00657833">
        <w:trPr>
          <w:trHeight w:val="604"/>
        </w:trPr>
        <w:tc>
          <w:tcPr>
            <w:tcW w:w="4253" w:type="dxa"/>
            <w:shd w:val="clear" w:color="auto" w:fill="FFFFFF" w:themeFill="background1"/>
          </w:tcPr>
          <w:p w14:paraId="69F9DD99"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1B72F84"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5BA6BB3C"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669D64C" w14:textId="77777777" w:rsidR="009D62FF" w:rsidRPr="00FF430B" w:rsidRDefault="009D62FF" w:rsidP="009D62FF">
            <w:pPr>
              <w:tabs>
                <w:tab w:val="left" w:pos="1134"/>
                <w:tab w:val="left" w:pos="2694"/>
              </w:tabs>
              <w:jc w:val="both"/>
              <w:rPr>
                <w:noProof w:val="0"/>
                <w:lang w:eastAsia="ro-RO"/>
              </w:rPr>
            </w:pPr>
          </w:p>
        </w:tc>
      </w:tr>
    </w:tbl>
    <w:p w14:paraId="00A14D02"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EC30C2" w14:paraId="488E80D3" w14:textId="77777777" w:rsidTr="009D62FF">
        <w:tc>
          <w:tcPr>
            <w:tcW w:w="562" w:type="dxa"/>
            <w:shd w:val="clear" w:color="auto" w:fill="F2F2F2"/>
          </w:tcPr>
          <w:p w14:paraId="4713EF29"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2CAE2E4"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1C6F38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1E38AA8"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414B3BFA"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7E48C3DA"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1EBEAAB3" w14:textId="77777777" w:rsidTr="00130A49">
        <w:tc>
          <w:tcPr>
            <w:tcW w:w="562" w:type="dxa"/>
          </w:tcPr>
          <w:p w14:paraId="1DF0F79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0574CFF"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7031B71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3E4AC3A1"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553FC723"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AC766C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5768CA09" w14:textId="77777777" w:rsidTr="00130A49">
        <w:tc>
          <w:tcPr>
            <w:tcW w:w="562" w:type="dxa"/>
          </w:tcPr>
          <w:p w14:paraId="13A756AB"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15B4961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4BEEE47E"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26C0A472"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477167C1"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4A635BF" w14:textId="77777777" w:rsidR="009D62FF" w:rsidRPr="00FF430B" w:rsidRDefault="009D62FF" w:rsidP="009D62FF">
            <w:pPr>
              <w:tabs>
                <w:tab w:val="left" w:pos="1134"/>
                <w:tab w:val="left" w:pos="2694"/>
              </w:tabs>
              <w:spacing w:before="240"/>
              <w:jc w:val="center"/>
              <w:rPr>
                <w:rFonts w:eastAsia="Calibri"/>
                <w:noProof w:val="0"/>
              </w:rPr>
            </w:pPr>
          </w:p>
        </w:tc>
      </w:tr>
    </w:tbl>
    <w:p w14:paraId="6A1B9974"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3FDADD58"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3698B880" w14:textId="77777777" w:rsidTr="00657833">
        <w:tc>
          <w:tcPr>
            <w:tcW w:w="5524" w:type="dxa"/>
            <w:shd w:val="clear" w:color="auto" w:fill="FFFFFF" w:themeFill="background1"/>
          </w:tcPr>
          <w:p w14:paraId="4A6A4984"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6A9330E8" w14:textId="77777777" w:rsidR="009D62FF" w:rsidRPr="00FF430B" w:rsidRDefault="009D62FF" w:rsidP="009D62FF">
            <w:pPr>
              <w:ind w:right="-1"/>
              <w:jc w:val="both"/>
              <w:rPr>
                <w:noProof w:val="0"/>
                <w:lang w:eastAsia="ro-RO"/>
              </w:rPr>
            </w:pPr>
            <w:r w:rsidRPr="00FF430B">
              <w:rPr>
                <w:noProof w:val="0"/>
                <w:lang w:eastAsia="ro-RO"/>
              </w:rPr>
              <w:t xml:space="preserve">Nu □        </w:t>
            </w:r>
          </w:p>
          <w:p w14:paraId="2BC819F6"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2EFB3B4F" w14:textId="77777777" w:rsidTr="00657833">
        <w:tc>
          <w:tcPr>
            <w:tcW w:w="5524" w:type="dxa"/>
            <w:vMerge w:val="restart"/>
            <w:shd w:val="clear" w:color="auto" w:fill="FFFFFF" w:themeFill="background1"/>
          </w:tcPr>
          <w:p w14:paraId="1BEAE0F1"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1CC43A3F"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07E1A0E1" w14:textId="77777777" w:rsidTr="00657833">
        <w:tc>
          <w:tcPr>
            <w:tcW w:w="5524" w:type="dxa"/>
            <w:vMerge/>
            <w:shd w:val="clear" w:color="auto" w:fill="FFFFFF" w:themeFill="background1"/>
          </w:tcPr>
          <w:p w14:paraId="771F16EB" w14:textId="77777777" w:rsidR="009D62FF" w:rsidRPr="00FF430B" w:rsidRDefault="009D62FF" w:rsidP="009D62FF">
            <w:pPr>
              <w:jc w:val="both"/>
              <w:rPr>
                <w:rFonts w:eastAsia="Calibri"/>
                <w:noProof w:val="0"/>
              </w:rPr>
            </w:pPr>
          </w:p>
        </w:tc>
        <w:tc>
          <w:tcPr>
            <w:tcW w:w="4394" w:type="dxa"/>
          </w:tcPr>
          <w:p w14:paraId="7EBF31AC"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2F37357A" w14:textId="77777777" w:rsidTr="00657833">
        <w:tc>
          <w:tcPr>
            <w:tcW w:w="5524" w:type="dxa"/>
            <w:shd w:val="clear" w:color="auto" w:fill="FFFFFF" w:themeFill="background1"/>
          </w:tcPr>
          <w:p w14:paraId="75E581EC"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00B61EB1" w14:textId="77777777" w:rsidR="009D62FF" w:rsidRPr="00FF430B" w:rsidRDefault="009D62FF" w:rsidP="009D62FF">
            <w:pPr>
              <w:contextualSpacing/>
              <w:jc w:val="both"/>
              <w:rPr>
                <w:noProof w:val="0"/>
                <w:lang w:eastAsia="zh-CN"/>
              </w:rPr>
            </w:pPr>
          </w:p>
        </w:tc>
        <w:tc>
          <w:tcPr>
            <w:tcW w:w="4394" w:type="dxa"/>
          </w:tcPr>
          <w:p w14:paraId="65C42BC3"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31CFD246"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0CC2A518"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22443F25"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2A3F4243" w14:textId="77777777" w:rsidTr="00657833">
        <w:tc>
          <w:tcPr>
            <w:tcW w:w="5524" w:type="dxa"/>
            <w:shd w:val="clear" w:color="auto" w:fill="FFFFFF" w:themeFill="background1"/>
          </w:tcPr>
          <w:p w14:paraId="740B4449"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F47A2D9" w14:textId="77777777" w:rsidR="009D62FF" w:rsidRPr="00FF430B" w:rsidRDefault="009D62FF" w:rsidP="009D62FF">
            <w:pPr>
              <w:jc w:val="both"/>
              <w:rPr>
                <w:rFonts w:eastAsia="Calibri"/>
                <w:noProof w:val="0"/>
              </w:rPr>
            </w:pPr>
          </w:p>
        </w:tc>
      </w:tr>
    </w:tbl>
    <w:p w14:paraId="57DDDFAD" w14:textId="77777777" w:rsidR="009D62FF" w:rsidRPr="00FF430B" w:rsidRDefault="009D62FF" w:rsidP="009D62FF">
      <w:pPr>
        <w:jc w:val="both"/>
        <w:rPr>
          <w:rFonts w:eastAsia="Calibri"/>
          <w:noProof w:val="0"/>
        </w:rPr>
      </w:pPr>
    </w:p>
    <w:p w14:paraId="75DAD9CB"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67E23ACD" w14:textId="77777777" w:rsidR="009D62FF" w:rsidRPr="00FF430B" w:rsidRDefault="009D62FF" w:rsidP="009D62FF">
      <w:pPr>
        <w:jc w:val="both"/>
        <w:rPr>
          <w:rFonts w:eastAsia="Calibri"/>
          <w:noProof w:val="0"/>
        </w:rPr>
      </w:pPr>
    </w:p>
    <w:p w14:paraId="6CF6C6A0" w14:textId="77777777" w:rsidR="009D62FF" w:rsidRDefault="009D62FF" w:rsidP="009D62FF">
      <w:pPr>
        <w:jc w:val="both"/>
        <w:rPr>
          <w:rFonts w:eastAsia="Calibri"/>
          <w:i/>
          <w:noProof w:val="0"/>
          <w:bdr w:val="none" w:sz="0" w:space="0" w:color="auto" w:frame="1"/>
          <w:shd w:val="clear" w:color="auto" w:fill="FFFFFF"/>
        </w:rPr>
      </w:pPr>
      <w:proofErr w:type="spellStart"/>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nunțurile</w:t>
      </w:r>
      <w:proofErr w:type="spellEnd"/>
      <w:r w:rsidRPr="00FF430B">
        <w:rPr>
          <w:rFonts w:eastAsia="Calibri"/>
          <w:i/>
          <w:noProof w:val="0"/>
          <w:bdr w:val="none" w:sz="0" w:space="0" w:color="auto" w:frame="1"/>
          <w:shd w:val="clear" w:color="auto" w:fill="FFFFFF"/>
        </w:rPr>
        <w:t xml:space="preserve"> de atribuire se publică în Buletinul </w:t>
      </w:r>
      <w:proofErr w:type="spellStart"/>
      <w:r w:rsidRPr="00FF430B">
        <w:rPr>
          <w:rFonts w:eastAsia="Calibri"/>
          <w:i/>
          <w:noProof w:val="0"/>
          <w:bdr w:val="none" w:sz="0" w:space="0" w:color="auto" w:frame="1"/>
          <w:shd w:val="clear" w:color="auto" w:fill="FFFFFF"/>
        </w:rPr>
        <w:t>achiziţiilor</w:t>
      </w:r>
      <w:proofErr w:type="spellEnd"/>
      <w:r w:rsidRPr="00FF430B">
        <w:rPr>
          <w:rFonts w:eastAsia="Calibri"/>
          <w:i/>
          <w:noProof w:val="0"/>
          <w:bdr w:val="none" w:sz="0" w:space="0" w:color="auto" w:frame="1"/>
          <w:shd w:val="clear" w:color="auto" w:fill="FFFFFF"/>
        </w:rPr>
        <w:t xml:space="preserve">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sau prin încheierea acordului-cadru, finalizarea unui </w:t>
      </w:r>
      <w:r w:rsidRPr="00FF430B">
        <w:rPr>
          <w:i/>
          <w:noProof w:val="0"/>
          <w:bdr w:val="none" w:sz="0" w:space="0" w:color="auto" w:frame="1"/>
        </w:rPr>
        <w:lastRenderedPageBreak/>
        <w:t xml:space="preserve">concurs de soluții prin stabilirea concurentului câștigător, atribuirea unui contract de </w:t>
      </w:r>
      <w:proofErr w:type="spellStart"/>
      <w:r w:rsidRPr="00FF430B">
        <w:rPr>
          <w:i/>
          <w:noProof w:val="0"/>
          <w:bdr w:val="none" w:sz="0" w:space="0" w:color="auto" w:frame="1"/>
        </w:rPr>
        <w:t>achiziţii</w:t>
      </w:r>
      <w:proofErr w:type="spellEnd"/>
      <w:r w:rsidRPr="00FF430B">
        <w:rPr>
          <w:i/>
          <w:noProof w:val="0"/>
          <w:bdr w:val="none" w:sz="0" w:space="0" w:color="auto" w:frame="1"/>
        </w:rPr>
        <w:t xml:space="preserve"> publice printr-un sistem dinamic de </w:t>
      </w:r>
      <w:proofErr w:type="spellStart"/>
      <w:r w:rsidRPr="00FF430B">
        <w:rPr>
          <w:i/>
          <w:noProof w:val="0"/>
          <w:bdr w:val="none" w:sz="0" w:space="0" w:color="auto" w:frame="1"/>
        </w:rPr>
        <w:t>achiziţie</w:t>
      </w:r>
      <w:proofErr w:type="spellEnd"/>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22EE781" w14:textId="77777777" w:rsidR="00E87263" w:rsidRDefault="00E87263" w:rsidP="009D62FF">
      <w:pPr>
        <w:jc w:val="both"/>
        <w:rPr>
          <w:rFonts w:eastAsia="Calibri"/>
          <w:i/>
          <w:noProof w:val="0"/>
          <w:bdr w:val="none" w:sz="0" w:space="0" w:color="auto" w:frame="1"/>
          <w:shd w:val="clear" w:color="auto" w:fill="FFFFFF"/>
        </w:rPr>
      </w:pPr>
    </w:p>
    <w:p w14:paraId="6C74119C" w14:textId="77777777" w:rsidR="00E87263" w:rsidRDefault="00E87263" w:rsidP="009D62FF">
      <w:pPr>
        <w:jc w:val="both"/>
        <w:rPr>
          <w:rFonts w:eastAsia="Calibri"/>
          <w:i/>
          <w:noProof w:val="0"/>
          <w:bdr w:val="none" w:sz="0" w:space="0" w:color="auto" w:frame="1"/>
          <w:shd w:val="clear" w:color="auto" w:fill="FFFFFF"/>
        </w:rPr>
      </w:pPr>
    </w:p>
    <w:p w14:paraId="3BD46E08" w14:textId="77777777" w:rsidR="00E87263" w:rsidRDefault="00E87263" w:rsidP="009D62FF">
      <w:pPr>
        <w:jc w:val="both"/>
        <w:rPr>
          <w:rFonts w:eastAsia="Calibri"/>
          <w:i/>
          <w:noProof w:val="0"/>
          <w:bdr w:val="none" w:sz="0" w:space="0" w:color="auto" w:frame="1"/>
          <w:shd w:val="clear" w:color="auto" w:fill="FFFFFF"/>
        </w:rPr>
      </w:pPr>
    </w:p>
    <w:p w14:paraId="5F8DF329" w14:textId="77777777" w:rsidR="00E87263" w:rsidRPr="00FF430B" w:rsidRDefault="00E87263" w:rsidP="009D62FF">
      <w:pPr>
        <w:jc w:val="both"/>
        <w:rPr>
          <w:rFonts w:eastAsia="Calibri"/>
          <w:noProof w:val="0"/>
        </w:rPr>
      </w:pPr>
    </w:p>
    <w:p w14:paraId="63B645F5" w14:textId="77777777" w:rsidR="00502EFF" w:rsidRPr="00FF430B" w:rsidRDefault="00502EFF" w:rsidP="00502EFF">
      <w:pPr>
        <w:jc w:val="right"/>
        <w:rPr>
          <w:noProof w:val="0"/>
          <w:sz w:val="22"/>
          <w:szCs w:val="22"/>
        </w:rPr>
      </w:pPr>
      <w:r w:rsidRPr="00FF430B">
        <w:rPr>
          <w:noProof w:val="0"/>
        </w:rPr>
        <w:t>Anexa nr.6</w:t>
      </w:r>
    </w:p>
    <w:p w14:paraId="62A6AE94"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2F845728" w14:textId="77777777" w:rsidR="00502EFF" w:rsidRPr="00FF430B" w:rsidRDefault="00502EFF" w:rsidP="00502EFF">
      <w:pPr>
        <w:jc w:val="right"/>
        <w:rPr>
          <w:noProof w:val="0"/>
        </w:rPr>
      </w:pPr>
      <w:r w:rsidRPr="00FF430B">
        <w:rPr>
          <w:noProof w:val="0"/>
        </w:rPr>
        <w:t>din “____” ________ 20___</w:t>
      </w:r>
    </w:p>
    <w:p w14:paraId="031068E2" w14:textId="77777777" w:rsidR="002439D3" w:rsidRPr="00FF430B" w:rsidRDefault="002439D3" w:rsidP="00130A49">
      <w:pPr>
        <w:jc w:val="right"/>
        <w:rPr>
          <w:noProof w:val="0"/>
          <w:sz w:val="22"/>
          <w:szCs w:val="22"/>
        </w:rPr>
      </w:pPr>
    </w:p>
    <w:p w14:paraId="2794674A" w14:textId="77777777" w:rsidR="00641038" w:rsidRPr="00FF430B" w:rsidRDefault="00641038" w:rsidP="00130A49">
      <w:pPr>
        <w:jc w:val="right"/>
        <w:rPr>
          <w:i/>
          <w:noProof w:val="0"/>
          <w:sz w:val="22"/>
          <w:szCs w:val="22"/>
        </w:rPr>
      </w:pPr>
    </w:p>
    <w:p w14:paraId="034B5CC7" w14:textId="77777777" w:rsidR="00130A49" w:rsidRPr="00FF430B" w:rsidRDefault="00130A49" w:rsidP="002A6E99">
      <w:pPr>
        <w:ind w:right="-1"/>
        <w:jc w:val="center"/>
        <w:rPr>
          <w:b/>
          <w:bCs/>
          <w:noProof w:val="0"/>
          <w:color w:val="000000"/>
          <w:sz w:val="22"/>
          <w:szCs w:val="22"/>
        </w:rPr>
      </w:pPr>
    </w:p>
    <w:p w14:paraId="7D32EF1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60A68E6"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7867048F"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2326ED51"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0C2DCC94" w14:textId="77777777" w:rsidTr="00657833">
        <w:tc>
          <w:tcPr>
            <w:tcW w:w="5353" w:type="dxa"/>
            <w:shd w:val="clear" w:color="auto" w:fill="FFFFFF" w:themeFill="background1"/>
          </w:tcPr>
          <w:p w14:paraId="276B109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51678A34" w14:textId="77777777" w:rsidR="00130A49" w:rsidRPr="00FF430B" w:rsidRDefault="00130A49" w:rsidP="00130A49">
            <w:pPr>
              <w:jc w:val="both"/>
              <w:rPr>
                <w:rFonts w:eastAsia="Cambria"/>
                <w:noProof w:val="0"/>
              </w:rPr>
            </w:pPr>
          </w:p>
        </w:tc>
      </w:tr>
      <w:tr w:rsidR="00130A49" w:rsidRPr="00EC30C2" w14:paraId="67B5A511" w14:textId="77777777" w:rsidTr="00657833">
        <w:tc>
          <w:tcPr>
            <w:tcW w:w="5353" w:type="dxa"/>
            <w:shd w:val="clear" w:color="auto" w:fill="FFFFFF" w:themeFill="background1"/>
          </w:tcPr>
          <w:p w14:paraId="540DFB84"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3776E82C" w14:textId="77777777" w:rsidR="00130A49" w:rsidRPr="00FF430B" w:rsidRDefault="00130A49" w:rsidP="00130A49">
            <w:pPr>
              <w:jc w:val="both"/>
              <w:rPr>
                <w:rFonts w:eastAsia="Cambria"/>
                <w:noProof w:val="0"/>
              </w:rPr>
            </w:pPr>
          </w:p>
        </w:tc>
      </w:tr>
      <w:tr w:rsidR="00130A49" w:rsidRPr="00EC30C2" w14:paraId="513CEC8E" w14:textId="77777777" w:rsidTr="00657833">
        <w:tc>
          <w:tcPr>
            <w:tcW w:w="5353" w:type="dxa"/>
            <w:shd w:val="clear" w:color="auto" w:fill="FFFFFF" w:themeFill="background1"/>
          </w:tcPr>
          <w:p w14:paraId="3E8A6926"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5EF0A6D4" w14:textId="77777777" w:rsidR="00130A49" w:rsidRPr="00FF430B" w:rsidRDefault="00130A49" w:rsidP="00130A49">
            <w:pPr>
              <w:jc w:val="both"/>
              <w:rPr>
                <w:rFonts w:eastAsia="Cambria"/>
                <w:noProof w:val="0"/>
              </w:rPr>
            </w:pPr>
          </w:p>
        </w:tc>
      </w:tr>
      <w:tr w:rsidR="00130A49" w:rsidRPr="00EC30C2" w14:paraId="74B8B310" w14:textId="77777777" w:rsidTr="00657833">
        <w:tc>
          <w:tcPr>
            <w:tcW w:w="5353" w:type="dxa"/>
            <w:shd w:val="clear" w:color="auto" w:fill="FFFFFF" w:themeFill="background1"/>
          </w:tcPr>
          <w:p w14:paraId="294BDFC0" w14:textId="77777777" w:rsidR="00130A49" w:rsidRPr="00FF430B" w:rsidRDefault="00130A49" w:rsidP="00130A49">
            <w:pPr>
              <w:jc w:val="both"/>
              <w:rPr>
                <w:b/>
                <w:noProof w:val="0"/>
              </w:rPr>
            </w:pPr>
            <w:r w:rsidRPr="00FF430B">
              <w:rPr>
                <w:b/>
                <w:noProof w:val="0"/>
              </w:rPr>
              <w:t>Adresa</w:t>
            </w:r>
          </w:p>
        </w:tc>
        <w:tc>
          <w:tcPr>
            <w:tcW w:w="4218" w:type="dxa"/>
          </w:tcPr>
          <w:p w14:paraId="5ED38C42" w14:textId="77777777" w:rsidR="00130A49" w:rsidRPr="00FF430B" w:rsidRDefault="00130A49" w:rsidP="00130A49">
            <w:pPr>
              <w:jc w:val="both"/>
              <w:rPr>
                <w:rFonts w:eastAsia="Cambria"/>
                <w:noProof w:val="0"/>
              </w:rPr>
            </w:pPr>
          </w:p>
        </w:tc>
      </w:tr>
      <w:tr w:rsidR="00130A49" w:rsidRPr="00EC30C2" w14:paraId="40AEF8F6" w14:textId="77777777" w:rsidTr="00657833">
        <w:tc>
          <w:tcPr>
            <w:tcW w:w="5353" w:type="dxa"/>
            <w:shd w:val="clear" w:color="auto" w:fill="FFFFFF" w:themeFill="background1"/>
          </w:tcPr>
          <w:p w14:paraId="6CBA6D03" w14:textId="77777777" w:rsidR="00130A49" w:rsidRPr="00FF430B" w:rsidRDefault="00130A49" w:rsidP="00130A49">
            <w:pPr>
              <w:jc w:val="both"/>
              <w:rPr>
                <w:b/>
                <w:noProof w:val="0"/>
              </w:rPr>
            </w:pPr>
            <w:r w:rsidRPr="00FF430B">
              <w:rPr>
                <w:b/>
                <w:noProof w:val="0"/>
              </w:rPr>
              <w:t>Număr de telefon</w:t>
            </w:r>
          </w:p>
        </w:tc>
        <w:tc>
          <w:tcPr>
            <w:tcW w:w="4218" w:type="dxa"/>
          </w:tcPr>
          <w:p w14:paraId="46F50433" w14:textId="77777777" w:rsidR="00130A49" w:rsidRPr="00FF430B" w:rsidRDefault="00130A49" w:rsidP="00130A49">
            <w:pPr>
              <w:jc w:val="both"/>
              <w:rPr>
                <w:rFonts w:eastAsia="Cambria"/>
                <w:noProof w:val="0"/>
              </w:rPr>
            </w:pPr>
          </w:p>
        </w:tc>
      </w:tr>
      <w:tr w:rsidR="00130A49" w:rsidRPr="00EC30C2" w14:paraId="14A6F948" w14:textId="77777777" w:rsidTr="00657833">
        <w:tc>
          <w:tcPr>
            <w:tcW w:w="5353" w:type="dxa"/>
            <w:shd w:val="clear" w:color="auto" w:fill="FFFFFF" w:themeFill="background1"/>
          </w:tcPr>
          <w:p w14:paraId="1391C671" w14:textId="77777777" w:rsidR="00130A49" w:rsidRPr="00FF430B" w:rsidRDefault="00130A49" w:rsidP="00130A49">
            <w:pPr>
              <w:jc w:val="both"/>
              <w:rPr>
                <w:b/>
                <w:noProof w:val="0"/>
              </w:rPr>
            </w:pPr>
            <w:r w:rsidRPr="00FF430B">
              <w:rPr>
                <w:b/>
                <w:noProof w:val="0"/>
              </w:rPr>
              <w:t>Număr de fax</w:t>
            </w:r>
          </w:p>
        </w:tc>
        <w:tc>
          <w:tcPr>
            <w:tcW w:w="4218" w:type="dxa"/>
          </w:tcPr>
          <w:p w14:paraId="5A76A50E" w14:textId="77777777" w:rsidR="00130A49" w:rsidRPr="00FF430B" w:rsidRDefault="00130A49" w:rsidP="00130A49">
            <w:pPr>
              <w:jc w:val="both"/>
              <w:rPr>
                <w:rFonts w:eastAsia="Cambria"/>
                <w:noProof w:val="0"/>
              </w:rPr>
            </w:pPr>
          </w:p>
        </w:tc>
      </w:tr>
      <w:tr w:rsidR="00130A49" w:rsidRPr="00EC30C2" w14:paraId="43CD2104" w14:textId="77777777" w:rsidTr="00657833">
        <w:tc>
          <w:tcPr>
            <w:tcW w:w="5353" w:type="dxa"/>
            <w:shd w:val="clear" w:color="auto" w:fill="FFFFFF" w:themeFill="background1"/>
          </w:tcPr>
          <w:p w14:paraId="64B607E9" w14:textId="77777777" w:rsidR="00130A49" w:rsidRPr="00FF430B" w:rsidRDefault="00130A49" w:rsidP="00F460DA">
            <w:pPr>
              <w:jc w:val="both"/>
              <w:rPr>
                <w:b/>
                <w:noProof w:val="0"/>
              </w:rPr>
            </w:pPr>
            <w:r w:rsidRPr="00FF430B">
              <w:rPr>
                <w:b/>
                <w:noProof w:val="0"/>
              </w:rPr>
              <w:t xml:space="preserve">E-mail </w:t>
            </w:r>
          </w:p>
        </w:tc>
        <w:tc>
          <w:tcPr>
            <w:tcW w:w="4218" w:type="dxa"/>
          </w:tcPr>
          <w:p w14:paraId="365A5DCC" w14:textId="77777777" w:rsidR="00130A49" w:rsidRPr="00FF430B" w:rsidRDefault="00130A49" w:rsidP="00130A49">
            <w:pPr>
              <w:jc w:val="both"/>
              <w:rPr>
                <w:rFonts w:eastAsia="Cambria"/>
                <w:noProof w:val="0"/>
              </w:rPr>
            </w:pPr>
          </w:p>
        </w:tc>
      </w:tr>
      <w:tr w:rsidR="00130A49" w:rsidRPr="00EC30C2" w14:paraId="158AC66A" w14:textId="77777777" w:rsidTr="00657833">
        <w:tc>
          <w:tcPr>
            <w:tcW w:w="5353" w:type="dxa"/>
            <w:shd w:val="clear" w:color="auto" w:fill="FFFFFF" w:themeFill="background1"/>
          </w:tcPr>
          <w:p w14:paraId="2F78825A" w14:textId="77777777" w:rsidR="00130A49" w:rsidRPr="00FF430B" w:rsidRDefault="001B1E45" w:rsidP="00130A49">
            <w:pPr>
              <w:jc w:val="both"/>
              <w:rPr>
                <w:b/>
                <w:noProof w:val="0"/>
              </w:rPr>
            </w:pPr>
            <w:r w:rsidRPr="00FF430B">
              <w:rPr>
                <w:b/>
                <w:noProof w:val="0"/>
              </w:rPr>
              <w:t>Pagina web oficială</w:t>
            </w:r>
          </w:p>
        </w:tc>
        <w:tc>
          <w:tcPr>
            <w:tcW w:w="4218" w:type="dxa"/>
          </w:tcPr>
          <w:p w14:paraId="3D2D7FC0" w14:textId="77777777" w:rsidR="00130A49" w:rsidRPr="00FF430B" w:rsidRDefault="00130A49" w:rsidP="00130A49">
            <w:pPr>
              <w:jc w:val="both"/>
              <w:rPr>
                <w:rFonts w:eastAsia="Cambria"/>
                <w:noProof w:val="0"/>
              </w:rPr>
            </w:pPr>
          </w:p>
        </w:tc>
      </w:tr>
      <w:tr w:rsidR="00130A49" w:rsidRPr="00EC30C2" w14:paraId="2352D4CC" w14:textId="77777777" w:rsidTr="00657833">
        <w:tc>
          <w:tcPr>
            <w:tcW w:w="5353" w:type="dxa"/>
            <w:shd w:val="clear" w:color="auto" w:fill="FFFFFF" w:themeFill="background1"/>
          </w:tcPr>
          <w:p w14:paraId="07EA85EF" w14:textId="77777777" w:rsidR="00130A49" w:rsidRPr="00FF430B" w:rsidRDefault="00130A49" w:rsidP="00130A49">
            <w:pPr>
              <w:jc w:val="both"/>
              <w:rPr>
                <w:b/>
                <w:noProof w:val="0"/>
              </w:rPr>
            </w:pPr>
            <w:r w:rsidRPr="00FF430B">
              <w:rPr>
                <w:b/>
                <w:noProof w:val="0"/>
              </w:rPr>
              <w:t xml:space="preserve">Persoana de contact </w:t>
            </w:r>
          </w:p>
          <w:p w14:paraId="4B20E8DB" w14:textId="77777777" w:rsidR="00130A49" w:rsidRPr="00FF430B" w:rsidRDefault="00130A49" w:rsidP="00130A49">
            <w:pPr>
              <w:jc w:val="both"/>
              <w:rPr>
                <w:b/>
                <w:noProof w:val="0"/>
              </w:rPr>
            </w:pPr>
            <w:r w:rsidRPr="00FF430B">
              <w:rPr>
                <w:i/>
                <w:noProof w:val="0"/>
              </w:rPr>
              <w:t>(nume, prenume, telefon, e-mail)</w:t>
            </w:r>
          </w:p>
        </w:tc>
        <w:tc>
          <w:tcPr>
            <w:tcW w:w="4218" w:type="dxa"/>
          </w:tcPr>
          <w:p w14:paraId="4891FAE4" w14:textId="77777777" w:rsidR="00130A49" w:rsidRPr="00FF430B" w:rsidRDefault="00130A49" w:rsidP="00130A49">
            <w:pPr>
              <w:jc w:val="both"/>
              <w:rPr>
                <w:rFonts w:eastAsia="Cambria"/>
                <w:noProof w:val="0"/>
              </w:rPr>
            </w:pPr>
          </w:p>
        </w:tc>
      </w:tr>
    </w:tbl>
    <w:p w14:paraId="3BBA5307"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7F29C86" w14:textId="77777777" w:rsidTr="00657833">
        <w:tc>
          <w:tcPr>
            <w:tcW w:w="5353" w:type="dxa"/>
            <w:shd w:val="clear" w:color="auto" w:fill="FFFFFF" w:themeFill="background1"/>
          </w:tcPr>
          <w:p w14:paraId="761000DE"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5EFE2FDF"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587F5527"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06457465" w14:textId="77777777" w:rsidTr="00657833">
        <w:tc>
          <w:tcPr>
            <w:tcW w:w="5353" w:type="dxa"/>
            <w:shd w:val="clear" w:color="auto" w:fill="FFFFFF" w:themeFill="background1"/>
          </w:tcPr>
          <w:p w14:paraId="216B94FA"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373EFB8F" w14:textId="77777777" w:rsidR="00130A49" w:rsidRPr="00FF430B" w:rsidRDefault="00130A49" w:rsidP="00130A49">
            <w:pPr>
              <w:jc w:val="both"/>
              <w:rPr>
                <w:noProof w:val="0"/>
                <w:lang w:eastAsia="ro-RO"/>
              </w:rPr>
            </w:pPr>
          </w:p>
        </w:tc>
      </w:tr>
      <w:tr w:rsidR="00130A49" w:rsidRPr="00EC30C2" w14:paraId="314A570F" w14:textId="77777777" w:rsidTr="00657833">
        <w:tc>
          <w:tcPr>
            <w:tcW w:w="5353" w:type="dxa"/>
            <w:shd w:val="clear" w:color="auto" w:fill="FFFFFF" w:themeFill="background1"/>
          </w:tcPr>
          <w:p w14:paraId="318EF932"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54FAB6F9" w14:textId="77777777" w:rsidR="00130A49" w:rsidRPr="00FF430B" w:rsidRDefault="00130A49" w:rsidP="00130A49">
            <w:pPr>
              <w:jc w:val="both"/>
              <w:rPr>
                <w:noProof w:val="0"/>
                <w:lang w:eastAsia="ro-RO"/>
              </w:rPr>
            </w:pPr>
          </w:p>
        </w:tc>
      </w:tr>
      <w:tr w:rsidR="00130A49" w:rsidRPr="00EC30C2" w14:paraId="0579BD09" w14:textId="77777777" w:rsidTr="00657833">
        <w:tc>
          <w:tcPr>
            <w:tcW w:w="5353" w:type="dxa"/>
            <w:shd w:val="clear" w:color="auto" w:fill="FFFFFF" w:themeFill="background1"/>
          </w:tcPr>
          <w:p w14:paraId="0BFAA3CF"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296AE902" w14:textId="77777777" w:rsidR="00130A49" w:rsidRPr="00FF430B" w:rsidRDefault="00130A49" w:rsidP="00130A49">
            <w:pPr>
              <w:jc w:val="both"/>
              <w:rPr>
                <w:rFonts w:eastAsia="Cambria"/>
                <w:noProof w:val="0"/>
              </w:rPr>
            </w:pPr>
          </w:p>
        </w:tc>
      </w:tr>
      <w:tr w:rsidR="00130A49" w:rsidRPr="00EC30C2" w14:paraId="2D45B619" w14:textId="77777777" w:rsidTr="00657833">
        <w:tc>
          <w:tcPr>
            <w:tcW w:w="5353" w:type="dxa"/>
            <w:vMerge w:val="restart"/>
            <w:shd w:val="clear" w:color="auto" w:fill="FFFFFF" w:themeFill="background1"/>
          </w:tcPr>
          <w:p w14:paraId="2A55A470" w14:textId="77777777" w:rsidR="00130A49" w:rsidRPr="00FF430B" w:rsidRDefault="00130A49" w:rsidP="00130A49">
            <w:pPr>
              <w:jc w:val="both"/>
              <w:rPr>
                <w:b/>
                <w:noProof w:val="0"/>
                <w:lang w:eastAsia="ro-RO"/>
              </w:rPr>
            </w:pPr>
            <w:r w:rsidRPr="00FF430B">
              <w:rPr>
                <w:b/>
                <w:noProof w:val="0"/>
                <w:lang w:eastAsia="ro-RO"/>
              </w:rPr>
              <w:t>Nr. și link-</w:t>
            </w:r>
            <w:proofErr w:type="spellStart"/>
            <w:r w:rsidRPr="00FF430B">
              <w:rPr>
                <w:b/>
                <w:noProof w:val="0"/>
                <w:lang w:eastAsia="ro-RO"/>
              </w:rPr>
              <w:t>ul</w:t>
            </w:r>
            <w:proofErr w:type="spellEnd"/>
            <w:r w:rsidRPr="00FF430B">
              <w:rPr>
                <w:b/>
                <w:noProof w:val="0"/>
                <w:lang w:eastAsia="ro-RO"/>
              </w:rPr>
              <w:t xml:space="preserve">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14:paraId="32922FEF"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32B91B71" w14:textId="77777777" w:rsidTr="00657833">
        <w:tc>
          <w:tcPr>
            <w:tcW w:w="5353" w:type="dxa"/>
            <w:vMerge/>
            <w:shd w:val="clear" w:color="auto" w:fill="FFFFFF" w:themeFill="background1"/>
          </w:tcPr>
          <w:p w14:paraId="6667A17D" w14:textId="77777777" w:rsidR="00130A49" w:rsidRPr="00FF430B" w:rsidRDefault="00130A49" w:rsidP="00130A49">
            <w:pPr>
              <w:jc w:val="both"/>
              <w:rPr>
                <w:b/>
                <w:noProof w:val="0"/>
                <w:lang w:eastAsia="ro-RO"/>
              </w:rPr>
            </w:pPr>
          </w:p>
        </w:tc>
        <w:tc>
          <w:tcPr>
            <w:tcW w:w="4218" w:type="dxa"/>
          </w:tcPr>
          <w:p w14:paraId="30AB3265"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33DEDE40" w14:textId="77777777" w:rsidTr="00657833">
        <w:tc>
          <w:tcPr>
            <w:tcW w:w="5353" w:type="dxa"/>
            <w:shd w:val="clear" w:color="auto" w:fill="FFFFFF" w:themeFill="background1"/>
          </w:tcPr>
          <w:p w14:paraId="025E9439"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0168FDD7" w14:textId="77777777" w:rsidR="00130A49" w:rsidRPr="00FF430B" w:rsidRDefault="00130A49" w:rsidP="00130A49">
            <w:pPr>
              <w:jc w:val="both"/>
              <w:rPr>
                <w:rFonts w:eastAsia="Cambria"/>
                <w:noProof w:val="0"/>
              </w:rPr>
            </w:pPr>
          </w:p>
        </w:tc>
      </w:tr>
      <w:tr w:rsidR="00130A49" w:rsidRPr="00EC30C2" w14:paraId="01B2045D" w14:textId="77777777" w:rsidTr="00657833">
        <w:trPr>
          <w:trHeight w:val="1040"/>
        </w:trPr>
        <w:tc>
          <w:tcPr>
            <w:tcW w:w="5353" w:type="dxa"/>
            <w:shd w:val="clear" w:color="auto" w:fill="FFFFFF" w:themeFill="background1"/>
          </w:tcPr>
          <w:p w14:paraId="0801101E"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BD4118C" w14:textId="77777777" w:rsidR="00130A49" w:rsidRPr="00FF430B" w:rsidRDefault="00130A49" w:rsidP="00130A49">
            <w:pPr>
              <w:jc w:val="both"/>
              <w:rPr>
                <w:rFonts w:eastAsia="Cambria"/>
                <w:noProof w:val="0"/>
              </w:rPr>
            </w:pPr>
          </w:p>
        </w:tc>
      </w:tr>
    </w:tbl>
    <w:p w14:paraId="255E0D1C"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7F70CBB" w14:textId="77777777" w:rsidTr="00657833">
        <w:trPr>
          <w:trHeight w:val="304"/>
        </w:trPr>
        <w:tc>
          <w:tcPr>
            <w:tcW w:w="5353" w:type="dxa"/>
            <w:shd w:val="clear" w:color="auto" w:fill="FFFFFF" w:themeFill="background1"/>
          </w:tcPr>
          <w:p w14:paraId="2429B88A"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6F99524B"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43428416" w14:textId="77777777" w:rsidTr="00657833">
        <w:trPr>
          <w:trHeight w:val="315"/>
        </w:trPr>
        <w:tc>
          <w:tcPr>
            <w:tcW w:w="5353" w:type="dxa"/>
            <w:shd w:val="clear" w:color="auto" w:fill="FFFFFF" w:themeFill="background1"/>
          </w:tcPr>
          <w:p w14:paraId="0BB03F5F"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037BE66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5DC79AF5" w14:textId="77777777" w:rsidTr="00657833">
        <w:trPr>
          <w:trHeight w:val="525"/>
        </w:trPr>
        <w:tc>
          <w:tcPr>
            <w:tcW w:w="5353" w:type="dxa"/>
            <w:shd w:val="clear" w:color="auto" w:fill="FFFFFF" w:themeFill="background1"/>
          </w:tcPr>
          <w:p w14:paraId="69D22033"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3D2A270F"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15293ED2"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6A5BC5FE"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51D97157" w14:textId="77777777" w:rsidTr="00657833">
        <w:trPr>
          <w:trHeight w:val="353"/>
        </w:trPr>
        <w:tc>
          <w:tcPr>
            <w:tcW w:w="5353" w:type="dxa"/>
            <w:shd w:val="clear" w:color="auto" w:fill="FFFFFF" w:themeFill="background1"/>
          </w:tcPr>
          <w:p w14:paraId="4D90823E"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3BE16B2D" w14:textId="77777777" w:rsidR="00130A49" w:rsidRPr="00FF430B" w:rsidRDefault="00130A49" w:rsidP="00130A49">
            <w:pPr>
              <w:jc w:val="both"/>
              <w:rPr>
                <w:noProof w:val="0"/>
                <w:lang w:eastAsia="ro-RO"/>
              </w:rPr>
            </w:pPr>
          </w:p>
        </w:tc>
      </w:tr>
      <w:tr w:rsidR="00130A49" w:rsidRPr="00EC30C2" w14:paraId="4FD99FB9" w14:textId="77777777" w:rsidTr="00657833">
        <w:trPr>
          <w:trHeight w:val="140"/>
        </w:trPr>
        <w:tc>
          <w:tcPr>
            <w:tcW w:w="5353" w:type="dxa"/>
            <w:shd w:val="clear" w:color="auto" w:fill="FFFFFF" w:themeFill="background1"/>
          </w:tcPr>
          <w:p w14:paraId="1DDE0833"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69ED4E16" w14:textId="77777777" w:rsidR="00130A49" w:rsidRPr="00FF430B" w:rsidRDefault="00130A49" w:rsidP="00130A49">
            <w:pPr>
              <w:jc w:val="both"/>
              <w:rPr>
                <w:i/>
                <w:noProof w:val="0"/>
                <w:lang w:eastAsia="ro-RO"/>
              </w:rPr>
            </w:pPr>
          </w:p>
        </w:tc>
      </w:tr>
      <w:tr w:rsidR="00130A49" w:rsidRPr="00EC30C2" w14:paraId="06841FE4" w14:textId="77777777" w:rsidTr="00657833">
        <w:trPr>
          <w:trHeight w:val="188"/>
        </w:trPr>
        <w:tc>
          <w:tcPr>
            <w:tcW w:w="5353" w:type="dxa"/>
            <w:vMerge w:val="restart"/>
            <w:shd w:val="clear" w:color="auto" w:fill="FFFFFF" w:themeFill="background1"/>
          </w:tcPr>
          <w:p w14:paraId="6AD14E1A" w14:textId="77777777" w:rsidR="00130A49" w:rsidRPr="00FF430B" w:rsidRDefault="00130A49" w:rsidP="00130A49">
            <w:pPr>
              <w:jc w:val="both"/>
              <w:rPr>
                <w:b/>
                <w:noProof w:val="0"/>
                <w:lang w:eastAsia="ro-RO"/>
              </w:rPr>
            </w:pPr>
            <w:r w:rsidRPr="00FF430B">
              <w:rPr>
                <w:b/>
                <w:noProof w:val="0"/>
                <w:lang w:eastAsia="ro-RO"/>
              </w:rPr>
              <w:lastRenderedPageBreak/>
              <w:t>Nr. și data contractului de achiziție/acordului-cadru</w:t>
            </w:r>
          </w:p>
        </w:tc>
        <w:tc>
          <w:tcPr>
            <w:tcW w:w="4218" w:type="dxa"/>
          </w:tcPr>
          <w:p w14:paraId="7AAE29BD"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787023EB" w14:textId="77777777" w:rsidTr="00657833">
        <w:trPr>
          <w:trHeight w:val="219"/>
        </w:trPr>
        <w:tc>
          <w:tcPr>
            <w:tcW w:w="5353" w:type="dxa"/>
            <w:vMerge/>
            <w:shd w:val="clear" w:color="auto" w:fill="FFFFFF" w:themeFill="background1"/>
          </w:tcPr>
          <w:p w14:paraId="15C8146B" w14:textId="77777777" w:rsidR="00130A49" w:rsidRPr="00FF430B" w:rsidRDefault="00130A49" w:rsidP="00130A49">
            <w:pPr>
              <w:jc w:val="both"/>
              <w:rPr>
                <w:b/>
                <w:noProof w:val="0"/>
                <w:lang w:eastAsia="ro-RO"/>
              </w:rPr>
            </w:pPr>
          </w:p>
        </w:tc>
        <w:tc>
          <w:tcPr>
            <w:tcW w:w="4218" w:type="dxa"/>
          </w:tcPr>
          <w:p w14:paraId="37C41541"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4C671E4F" w14:textId="77777777" w:rsidTr="00657833">
        <w:trPr>
          <w:trHeight w:val="207"/>
        </w:trPr>
        <w:tc>
          <w:tcPr>
            <w:tcW w:w="5353" w:type="dxa"/>
            <w:vMerge w:val="restart"/>
            <w:shd w:val="clear" w:color="auto" w:fill="FFFFFF" w:themeFill="background1"/>
          </w:tcPr>
          <w:p w14:paraId="011EEF40"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1ACD2DEA"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43EF0F68" w14:textId="77777777" w:rsidTr="00657833">
        <w:trPr>
          <w:trHeight w:val="207"/>
        </w:trPr>
        <w:tc>
          <w:tcPr>
            <w:tcW w:w="5353" w:type="dxa"/>
            <w:vMerge/>
            <w:shd w:val="clear" w:color="auto" w:fill="FFFFFF" w:themeFill="background1"/>
          </w:tcPr>
          <w:p w14:paraId="2B0299CD" w14:textId="77777777" w:rsidR="00130A49" w:rsidRPr="00FF430B" w:rsidRDefault="00130A49" w:rsidP="00130A49">
            <w:pPr>
              <w:jc w:val="both"/>
              <w:rPr>
                <w:b/>
                <w:noProof w:val="0"/>
                <w:lang w:eastAsia="ro-RO"/>
              </w:rPr>
            </w:pPr>
          </w:p>
        </w:tc>
        <w:tc>
          <w:tcPr>
            <w:tcW w:w="4218" w:type="dxa"/>
          </w:tcPr>
          <w:p w14:paraId="1DD30838"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41CB74E1" w14:textId="77777777" w:rsidTr="00657833">
        <w:trPr>
          <w:trHeight w:val="115"/>
        </w:trPr>
        <w:tc>
          <w:tcPr>
            <w:tcW w:w="5353" w:type="dxa"/>
            <w:shd w:val="clear" w:color="auto" w:fill="FFFFFF" w:themeFill="background1"/>
          </w:tcPr>
          <w:p w14:paraId="452ED210"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303D7C04" w14:textId="77777777" w:rsidR="00130A49" w:rsidRPr="00FF430B" w:rsidRDefault="00130A49" w:rsidP="00130A49">
            <w:pPr>
              <w:jc w:val="both"/>
              <w:rPr>
                <w:noProof w:val="0"/>
                <w:lang w:eastAsia="ro-RO"/>
              </w:rPr>
            </w:pPr>
          </w:p>
        </w:tc>
      </w:tr>
      <w:tr w:rsidR="00130A49" w:rsidRPr="00EC30C2" w14:paraId="3EFAC3E1" w14:textId="77777777" w:rsidTr="00657833">
        <w:trPr>
          <w:trHeight w:val="70"/>
        </w:trPr>
        <w:tc>
          <w:tcPr>
            <w:tcW w:w="5353" w:type="dxa"/>
            <w:shd w:val="clear" w:color="auto" w:fill="FFFFFF" w:themeFill="background1"/>
          </w:tcPr>
          <w:p w14:paraId="354FA3E5"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4B4F5EF5" w14:textId="77777777" w:rsidR="00130A49" w:rsidRPr="00FF430B" w:rsidRDefault="00130A49" w:rsidP="00130A49">
            <w:pPr>
              <w:jc w:val="both"/>
              <w:rPr>
                <w:noProof w:val="0"/>
                <w:lang w:eastAsia="ro-RO"/>
              </w:rPr>
            </w:pPr>
          </w:p>
        </w:tc>
      </w:tr>
    </w:tbl>
    <w:p w14:paraId="353977A4"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4863DB35" w14:textId="77777777" w:rsidTr="00657833">
        <w:tc>
          <w:tcPr>
            <w:tcW w:w="4785" w:type="dxa"/>
            <w:shd w:val="clear" w:color="auto" w:fill="FFFFFF" w:themeFill="background1"/>
          </w:tcPr>
          <w:p w14:paraId="78AF8D7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01D2111B" w14:textId="77777777" w:rsidR="00130A49" w:rsidRPr="00FF430B" w:rsidRDefault="00130A49" w:rsidP="00130A49">
            <w:pPr>
              <w:ind w:right="-1"/>
              <w:jc w:val="both"/>
              <w:rPr>
                <w:noProof w:val="0"/>
              </w:rPr>
            </w:pPr>
            <w:proofErr w:type="spellStart"/>
            <w:r w:rsidRPr="00FF430B">
              <w:rPr>
                <w:noProof w:val="0"/>
              </w:rPr>
              <w:t>Micşorarea</w:t>
            </w:r>
            <w:proofErr w:type="spellEnd"/>
            <w:r w:rsidRPr="00FF430B">
              <w:rPr>
                <w:noProof w:val="0"/>
              </w:rPr>
              <w:t xml:space="preserve"> valorii contractului </w:t>
            </w:r>
            <w:r w:rsidRPr="00FF430B">
              <w:rPr>
                <w:noProof w:val="0"/>
                <w:lang w:eastAsia="ro-RO"/>
              </w:rPr>
              <w:t xml:space="preserve"> □</w:t>
            </w:r>
          </w:p>
          <w:p w14:paraId="72E6DF6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1E151471"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29BDE91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A35651" w14:textId="77777777" w:rsidR="00130A49" w:rsidRPr="00FF430B" w:rsidRDefault="009D14A7" w:rsidP="00130A49">
            <w:pPr>
              <w:ind w:right="-1"/>
              <w:jc w:val="both"/>
              <w:rPr>
                <w:noProof w:val="0"/>
                <w:lang w:eastAsia="ro-RO"/>
              </w:rPr>
            </w:pPr>
            <w:proofErr w:type="spellStart"/>
            <w:r w:rsidRPr="00FF430B">
              <w:rPr>
                <w:noProof w:val="0"/>
              </w:rPr>
              <w:t>Rezoluțiunea</w:t>
            </w:r>
            <w:r w:rsidR="00130A49" w:rsidRPr="00FF430B">
              <w:rPr>
                <w:noProof w:val="0"/>
              </w:rPr>
              <w:t>contractului</w:t>
            </w:r>
            <w:proofErr w:type="spellEnd"/>
            <w:r w:rsidR="00130A49" w:rsidRPr="00FF430B">
              <w:rPr>
                <w:noProof w:val="0"/>
              </w:rPr>
              <w:t xml:space="preserve"> </w:t>
            </w:r>
            <w:r w:rsidR="00130A49" w:rsidRPr="00FF430B">
              <w:rPr>
                <w:noProof w:val="0"/>
                <w:lang w:eastAsia="ro-RO"/>
              </w:rPr>
              <w:t xml:space="preserve"> □</w:t>
            </w:r>
          </w:p>
          <w:p w14:paraId="16334828"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3EDD10E2" w14:textId="77777777" w:rsidTr="00657833">
        <w:tc>
          <w:tcPr>
            <w:tcW w:w="4785" w:type="dxa"/>
            <w:shd w:val="clear" w:color="auto" w:fill="FFFFFF" w:themeFill="background1"/>
          </w:tcPr>
          <w:p w14:paraId="39DD4E54"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A12D0B1"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6B0AF4E9" w14:textId="77777777" w:rsidTr="00657833">
        <w:tc>
          <w:tcPr>
            <w:tcW w:w="4785" w:type="dxa"/>
            <w:shd w:val="clear" w:color="auto" w:fill="FFFFFF" w:themeFill="background1"/>
          </w:tcPr>
          <w:p w14:paraId="41DD8E3C"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6BA66F5B"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 xml:space="preserve">Se va indica dacă se utilizează </w:t>
            </w:r>
            <w:proofErr w:type="spellStart"/>
            <w:r w:rsidRPr="00FF430B">
              <w:rPr>
                <w:i/>
                <w:noProof w:val="0"/>
                <w:color w:val="000000"/>
              </w:rPr>
              <w:t>preţul</w:t>
            </w:r>
            <w:proofErr w:type="spellEnd"/>
            <w:r w:rsidRPr="00FF430B">
              <w:rPr>
                <w:i/>
                <w:noProof w:val="0"/>
                <w:color w:val="000000"/>
              </w:rPr>
              <w:t xml:space="preserve"> actualizat al contractului de </w:t>
            </w:r>
            <w:proofErr w:type="spellStart"/>
            <w:r w:rsidRPr="00FF430B">
              <w:rPr>
                <w:i/>
                <w:noProof w:val="0"/>
                <w:color w:val="000000"/>
              </w:rPr>
              <w:t>achiziţii</w:t>
            </w:r>
            <w:proofErr w:type="spellEnd"/>
            <w:r w:rsidRPr="00FF430B">
              <w:rPr>
                <w:i/>
                <w:noProof w:val="0"/>
                <w:color w:val="000000"/>
              </w:rPr>
              <w:t xml:space="preserve"> publice/acordului-cadru</w:t>
            </w:r>
            <w:r w:rsidRPr="00FF430B">
              <w:rPr>
                <w:i/>
                <w:noProof w:val="0"/>
                <w:lang w:eastAsia="ro-RO"/>
              </w:rPr>
              <w:t>]</w:t>
            </w:r>
          </w:p>
        </w:tc>
      </w:tr>
      <w:tr w:rsidR="00130A49" w:rsidRPr="00EC30C2" w14:paraId="4DED0905" w14:textId="77777777" w:rsidTr="00657833">
        <w:tc>
          <w:tcPr>
            <w:tcW w:w="4785" w:type="dxa"/>
            <w:shd w:val="clear" w:color="auto" w:fill="FFFFFF" w:themeFill="background1"/>
          </w:tcPr>
          <w:p w14:paraId="1E627C6B"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434BCC65"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045C1C4A" w14:textId="77777777" w:rsidTr="00657833">
        <w:tc>
          <w:tcPr>
            <w:tcW w:w="4785" w:type="dxa"/>
            <w:shd w:val="clear" w:color="auto" w:fill="FFFFFF" w:themeFill="background1"/>
          </w:tcPr>
          <w:p w14:paraId="197FE5DA"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5AA19849" w14:textId="77777777" w:rsidR="00130A49" w:rsidRPr="00FF430B" w:rsidRDefault="00130A49" w:rsidP="00130A49">
            <w:pPr>
              <w:ind w:right="-1"/>
              <w:jc w:val="both"/>
              <w:rPr>
                <w:noProof w:val="0"/>
                <w:lang w:eastAsia="ro-RO"/>
              </w:rPr>
            </w:pPr>
          </w:p>
        </w:tc>
      </w:tr>
    </w:tbl>
    <w:p w14:paraId="5CB5E858"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499F7147"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04C98D8F"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348557B"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490421CE"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3E91B8AC"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667A58"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31707655" w14:textId="77777777" w:rsidR="00130A49" w:rsidRPr="00FF430B" w:rsidRDefault="00130A49" w:rsidP="00130A49">
      <w:pPr>
        <w:spacing w:after="240"/>
        <w:jc w:val="both"/>
        <w:rPr>
          <w:noProof w:val="0"/>
          <w:sz w:val="22"/>
          <w:szCs w:val="22"/>
        </w:rPr>
      </w:pPr>
      <w:r w:rsidRPr="00FF430B">
        <w:rPr>
          <w:noProof w:val="0"/>
          <w:sz w:val="22"/>
          <w:szCs w:val="22"/>
        </w:rPr>
        <w:t xml:space="preserve">În baza deciziei grupului de lucru de modificare a contractului de achiziție/acordului-cadru </w:t>
      </w:r>
      <w:proofErr w:type="spellStart"/>
      <w:r w:rsidRPr="00FF430B">
        <w:rPr>
          <w:noProof w:val="0"/>
          <w:sz w:val="22"/>
          <w:szCs w:val="22"/>
        </w:rPr>
        <w:t>nr.____din</w:t>
      </w:r>
      <w:proofErr w:type="spellEnd"/>
      <w:r w:rsidRPr="00FF430B">
        <w:rPr>
          <w:noProof w:val="0"/>
          <w:sz w:val="22"/>
          <w:szCs w:val="22"/>
        </w:rPr>
        <w:t xml:space="preserve"> __________ a fost încheiat acordul </w:t>
      </w:r>
      <w:proofErr w:type="spellStart"/>
      <w:r w:rsidRPr="00FF430B">
        <w:rPr>
          <w:noProof w:val="0"/>
          <w:sz w:val="22"/>
          <w:szCs w:val="22"/>
        </w:rPr>
        <w:t>adiţional</w:t>
      </w:r>
      <w:proofErr w:type="spellEnd"/>
      <w:r w:rsidRPr="00FF430B">
        <w:rPr>
          <w:noProof w:val="0"/>
          <w:sz w:val="22"/>
          <w:szCs w:val="22"/>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2915AC86" w14:textId="77777777" w:rsidTr="00657833">
        <w:tc>
          <w:tcPr>
            <w:tcW w:w="2093" w:type="dxa"/>
            <w:vMerge w:val="restart"/>
            <w:shd w:val="clear" w:color="auto" w:fill="FFFFFF" w:themeFill="background1"/>
            <w:vAlign w:val="center"/>
          </w:tcPr>
          <w:p w14:paraId="4278782A"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22A6C292"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7283104F"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28354574" w14:textId="77777777" w:rsidTr="00657833">
        <w:tc>
          <w:tcPr>
            <w:tcW w:w="2093" w:type="dxa"/>
            <w:vMerge/>
            <w:shd w:val="clear" w:color="auto" w:fill="FFFFFF" w:themeFill="background1"/>
            <w:vAlign w:val="center"/>
          </w:tcPr>
          <w:p w14:paraId="3F88540A"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6C0CE8C9"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464B491A"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51403B71" w14:textId="77777777" w:rsidR="00130A49" w:rsidRPr="00FF430B" w:rsidRDefault="00130A49" w:rsidP="00130A49">
            <w:pPr>
              <w:ind w:right="-1"/>
              <w:jc w:val="center"/>
              <w:rPr>
                <w:b/>
                <w:noProof w:val="0"/>
              </w:rPr>
            </w:pPr>
            <w:r w:rsidRPr="00FF430B">
              <w:rPr>
                <w:b/>
                <w:noProof w:val="0"/>
              </w:rPr>
              <w:t>Inclusiv TVA</w:t>
            </w:r>
          </w:p>
        </w:tc>
      </w:tr>
      <w:tr w:rsidR="00130A49" w:rsidRPr="00EC30C2" w14:paraId="158E9979" w14:textId="77777777" w:rsidTr="00130A49">
        <w:tc>
          <w:tcPr>
            <w:tcW w:w="2093" w:type="dxa"/>
          </w:tcPr>
          <w:p w14:paraId="1EB64018" w14:textId="77777777" w:rsidR="00130A49" w:rsidRPr="00FF430B" w:rsidRDefault="00130A49" w:rsidP="00130A49">
            <w:pPr>
              <w:jc w:val="both"/>
              <w:rPr>
                <w:noProof w:val="0"/>
              </w:rPr>
            </w:pPr>
          </w:p>
        </w:tc>
        <w:tc>
          <w:tcPr>
            <w:tcW w:w="1735" w:type="dxa"/>
          </w:tcPr>
          <w:p w14:paraId="50C5A119" w14:textId="77777777" w:rsidR="00130A49" w:rsidRPr="00FF430B" w:rsidRDefault="00130A49" w:rsidP="00130A49">
            <w:pPr>
              <w:jc w:val="both"/>
              <w:rPr>
                <w:noProof w:val="0"/>
              </w:rPr>
            </w:pPr>
          </w:p>
        </w:tc>
        <w:tc>
          <w:tcPr>
            <w:tcW w:w="1667" w:type="dxa"/>
          </w:tcPr>
          <w:p w14:paraId="48C227C1" w14:textId="77777777" w:rsidR="00130A49" w:rsidRPr="00FF430B" w:rsidRDefault="00130A49" w:rsidP="00130A49">
            <w:pPr>
              <w:jc w:val="both"/>
              <w:rPr>
                <w:noProof w:val="0"/>
              </w:rPr>
            </w:pPr>
          </w:p>
        </w:tc>
        <w:tc>
          <w:tcPr>
            <w:tcW w:w="2161" w:type="dxa"/>
          </w:tcPr>
          <w:p w14:paraId="5B7BF1A0" w14:textId="77777777" w:rsidR="00130A49" w:rsidRPr="00FF430B" w:rsidRDefault="00130A49" w:rsidP="00130A49">
            <w:pPr>
              <w:jc w:val="both"/>
              <w:rPr>
                <w:noProof w:val="0"/>
              </w:rPr>
            </w:pPr>
          </w:p>
        </w:tc>
        <w:tc>
          <w:tcPr>
            <w:tcW w:w="1915" w:type="dxa"/>
          </w:tcPr>
          <w:p w14:paraId="3CF17126" w14:textId="77777777" w:rsidR="00130A49" w:rsidRPr="00FF430B" w:rsidRDefault="00130A49" w:rsidP="00130A49">
            <w:pPr>
              <w:jc w:val="both"/>
              <w:rPr>
                <w:noProof w:val="0"/>
              </w:rPr>
            </w:pPr>
          </w:p>
        </w:tc>
      </w:tr>
    </w:tbl>
    <w:p w14:paraId="1AA26231"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629DC438"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14:paraId="597D910D"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14:paraId="41329177"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4C0351BB" w14:textId="77777777" w:rsidR="00130A49" w:rsidRDefault="00130A49" w:rsidP="005D5589">
      <w:pPr>
        <w:keepNext/>
        <w:tabs>
          <w:tab w:val="left" w:pos="1134"/>
        </w:tabs>
        <w:suppressAutoHyphens/>
        <w:ind w:right="-1"/>
        <w:jc w:val="center"/>
        <w:outlineLvl w:val="1"/>
        <w:rPr>
          <w:b/>
          <w:iCs/>
          <w:noProof w:val="0"/>
          <w:color w:val="000000"/>
          <w:sz w:val="22"/>
          <w:szCs w:val="22"/>
          <w:lang w:eastAsia="zh-CN"/>
        </w:rPr>
      </w:pPr>
    </w:p>
    <w:p w14:paraId="3663420F" w14:textId="77777777" w:rsidR="00E87263" w:rsidRDefault="00E87263" w:rsidP="005D5589">
      <w:pPr>
        <w:keepNext/>
        <w:tabs>
          <w:tab w:val="left" w:pos="1134"/>
        </w:tabs>
        <w:suppressAutoHyphens/>
        <w:ind w:right="-1"/>
        <w:jc w:val="center"/>
        <w:outlineLvl w:val="1"/>
        <w:rPr>
          <w:b/>
          <w:iCs/>
          <w:noProof w:val="0"/>
          <w:color w:val="000000"/>
          <w:sz w:val="22"/>
          <w:szCs w:val="22"/>
          <w:lang w:eastAsia="zh-CN"/>
        </w:rPr>
      </w:pPr>
    </w:p>
    <w:p w14:paraId="18EA0C19" w14:textId="77777777" w:rsidR="00E87263" w:rsidRDefault="00E87263" w:rsidP="005D5589">
      <w:pPr>
        <w:keepNext/>
        <w:tabs>
          <w:tab w:val="left" w:pos="1134"/>
        </w:tabs>
        <w:suppressAutoHyphens/>
        <w:ind w:right="-1"/>
        <w:jc w:val="center"/>
        <w:outlineLvl w:val="1"/>
        <w:rPr>
          <w:b/>
          <w:iCs/>
          <w:noProof w:val="0"/>
          <w:color w:val="000000"/>
          <w:sz w:val="22"/>
          <w:szCs w:val="22"/>
          <w:lang w:eastAsia="zh-CN"/>
        </w:rPr>
      </w:pPr>
    </w:p>
    <w:p w14:paraId="65DEDBF8" w14:textId="77777777" w:rsidR="00E87263" w:rsidRDefault="00E87263" w:rsidP="005D5589">
      <w:pPr>
        <w:keepNext/>
        <w:tabs>
          <w:tab w:val="left" w:pos="1134"/>
        </w:tabs>
        <w:suppressAutoHyphens/>
        <w:ind w:right="-1"/>
        <w:jc w:val="center"/>
        <w:outlineLvl w:val="1"/>
        <w:rPr>
          <w:b/>
          <w:iCs/>
          <w:noProof w:val="0"/>
          <w:color w:val="000000"/>
          <w:sz w:val="22"/>
          <w:szCs w:val="22"/>
          <w:lang w:eastAsia="zh-CN"/>
        </w:rPr>
      </w:pPr>
    </w:p>
    <w:p w14:paraId="31A99E79" w14:textId="77777777" w:rsidR="00E87263" w:rsidRDefault="00E87263" w:rsidP="005D5589">
      <w:pPr>
        <w:keepNext/>
        <w:tabs>
          <w:tab w:val="left" w:pos="1134"/>
        </w:tabs>
        <w:suppressAutoHyphens/>
        <w:ind w:right="-1"/>
        <w:jc w:val="center"/>
        <w:outlineLvl w:val="1"/>
        <w:rPr>
          <w:b/>
          <w:iCs/>
          <w:noProof w:val="0"/>
          <w:color w:val="000000"/>
          <w:sz w:val="22"/>
          <w:szCs w:val="22"/>
          <w:lang w:eastAsia="zh-CN"/>
        </w:rPr>
      </w:pPr>
    </w:p>
    <w:p w14:paraId="53315894" w14:textId="77777777" w:rsidR="00E87263" w:rsidRDefault="00E87263" w:rsidP="005D5589">
      <w:pPr>
        <w:keepNext/>
        <w:tabs>
          <w:tab w:val="left" w:pos="1134"/>
        </w:tabs>
        <w:suppressAutoHyphens/>
        <w:ind w:right="-1"/>
        <w:jc w:val="center"/>
        <w:outlineLvl w:val="1"/>
        <w:rPr>
          <w:b/>
          <w:iCs/>
          <w:noProof w:val="0"/>
          <w:color w:val="000000"/>
          <w:sz w:val="22"/>
          <w:szCs w:val="22"/>
          <w:lang w:eastAsia="zh-CN"/>
        </w:rPr>
      </w:pPr>
    </w:p>
    <w:p w14:paraId="272010B1" w14:textId="77777777" w:rsidR="00E87263" w:rsidRDefault="00E87263" w:rsidP="005D5589">
      <w:pPr>
        <w:keepNext/>
        <w:tabs>
          <w:tab w:val="left" w:pos="1134"/>
        </w:tabs>
        <w:suppressAutoHyphens/>
        <w:ind w:right="-1"/>
        <w:jc w:val="center"/>
        <w:outlineLvl w:val="1"/>
        <w:rPr>
          <w:b/>
          <w:iCs/>
          <w:noProof w:val="0"/>
          <w:color w:val="000000"/>
          <w:sz w:val="22"/>
          <w:szCs w:val="22"/>
          <w:lang w:eastAsia="zh-CN"/>
        </w:rPr>
      </w:pPr>
    </w:p>
    <w:p w14:paraId="142D117F" w14:textId="77777777" w:rsidR="00E87263" w:rsidRDefault="00E87263" w:rsidP="005D5589">
      <w:pPr>
        <w:keepNext/>
        <w:tabs>
          <w:tab w:val="left" w:pos="1134"/>
        </w:tabs>
        <w:suppressAutoHyphens/>
        <w:ind w:right="-1"/>
        <w:jc w:val="center"/>
        <w:outlineLvl w:val="1"/>
        <w:rPr>
          <w:b/>
          <w:iCs/>
          <w:noProof w:val="0"/>
          <w:color w:val="000000"/>
          <w:sz w:val="22"/>
          <w:szCs w:val="22"/>
          <w:lang w:eastAsia="zh-CN"/>
        </w:rPr>
      </w:pPr>
    </w:p>
    <w:p w14:paraId="2004FBA6" w14:textId="77777777" w:rsidR="00E87263" w:rsidRDefault="00E87263" w:rsidP="005D5589">
      <w:pPr>
        <w:keepNext/>
        <w:tabs>
          <w:tab w:val="left" w:pos="1134"/>
        </w:tabs>
        <w:suppressAutoHyphens/>
        <w:ind w:right="-1"/>
        <w:jc w:val="center"/>
        <w:outlineLvl w:val="1"/>
        <w:rPr>
          <w:b/>
          <w:iCs/>
          <w:noProof w:val="0"/>
          <w:color w:val="000000"/>
          <w:sz w:val="22"/>
          <w:szCs w:val="22"/>
          <w:lang w:eastAsia="zh-CN"/>
        </w:rPr>
      </w:pPr>
    </w:p>
    <w:p w14:paraId="7A36BFDB" w14:textId="77777777" w:rsidR="00E87263" w:rsidRDefault="00E87263" w:rsidP="005D5589">
      <w:pPr>
        <w:keepNext/>
        <w:tabs>
          <w:tab w:val="left" w:pos="1134"/>
        </w:tabs>
        <w:suppressAutoHyphens/>
        <w:ind w:right="-1"/>
        <w:jc w:val="center"/>
        <w:outlineLvl w:val="1"/>
        <w:rPr>
          <w:b/>
          <w:iCs/>
          <w:noProof w:val="0"/>
          <w:color w:val="000000"/>
          <w:sz w:val="22"/>
          <w:szCs w:val="22"/>
          <w:lang w:eastAsia="zh-CN"/>
        </w:rPr>
      </w:pPr>
    </w:p>
    <w:p w14:paraId="216B2960" w14:textId="77777777" w:rsidR="00E87263" w:rsidRPr="00FF430B" w:rsidRDefault="00E87263" w:rsidP="005D5589">
      <w:pPr>
        <w:keepNext/>
        <w:tabs>
          <w:tab w:val="left" w:pos="1134"/>
        </w:tabs>
        <w:suppressAutoHyphens/>
        <w:ind w:right="-1"/>
        <w:jc w:val="center"/>
        <w:outlineLvl w:val="1"/>
        <w:rPr>
          <w:b/>
          <w:iCs/>
          <w:noProof w:val="0"/>
          <w:color w:val="000000"/>
          <w:sz w:val="22"/>
          <w:szCs w:val="22"/>
          <w:lang w:eastAsia="zh-CN"/>
        </w:rPr>
      </w:pPr>
    </w:p>
    <w:p w14:paraId="271F023F" w14:textId="77777777" w:rsidR="00130A49" w:rsidRPr="00FF430B" w:rsidRDefault="00130A49" w:rsidP="00130A49">
      <w:pPr>
        <w:rPr>
          <w:noProof w:val="0"/>
          <w:lang w:eastAsia="zh-CN"/>
        </w:rPr>
      </w:pPr>
    </w:p>
    <w:p w14:paraId="6BA5F178" w14:textId="77777777" w:rsidR="009D62FF" w:rsidRPr="00FF430B" w:rsidRDefault="009D62FF" w:rsidP="00130A49">
      <w:pPr>
        <w:tabs>
          <w:tab w:val="decimal" w:pos="8364"/>
        </w:tabs>
        <w:spacing w:line="276" w:lineRule="auto"/>
        <w:ind w:right="-144"/>
        <w:jc w:val="center"/>
        <w:rPr>
          <w:b/>
          <w:bCs/>
          <w:color w:val="000000"/>
        </w:rPr>
      </w:pPr>
    </w:p>
    <w:p w14:paraId="582D667A" w14:textId="77777777" w:rsidR="00B65C93" w:rsidRPr="00FF430B" w:rsidRDefault="00B65C93" w:rsidP="00130A49">
      <w:pPr>
        <w:tabs>
          <w:tab w:val="decimal" w:pos="8364"/>
        </w:tabs>
        <w:spacing w:line="276" w:lineRule="auto"/>
        <w:ind w:right="-144"/>
        <w:jc w:val="center"/>
        <w:rPr>
          <w:b/>
          <w:bCs/>
          <w:color w:val="000000"/>
        </w:rPr>
      </w:pPr>
    </w:p>
    <w:p w14:paraId="60C14716" w14:textId="77777777" w:rsidR="00BA7FF4" w:rsidRPr="00FF430B" w:rsidRDefault="00BA7FF4" w:rsidP="00BA7FF4">
      <w:pPr>
        <w:jc w:val="right"/>
        <w:rPr>
          <w:noProof w:val="0"/>
          <w:sz w:val="22"/>
          <w:szCs w:val="22"/>
        </w:rPr>
      </w:pPr>
      <w:bookmarkStart w:id="46" w:name="_Toc449692095"/>
      <w:r w:rsidRPr="00FF430B">
        <w:rPr>
          <w:noProof w:val="0"/>
        </w:rPr>
        <w:t>Anexa nr.7</w:t>
      </w:r>
    </w:p>
    <w:p w14:paraId="71D0FEFD"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79D3349B" w14:textId="77777777" w:rsidR="00BA7FF4" w:rsidRPr="00FF430B" w:rsidRDefault="00BA7FF4" w:rsidP="00BA7FF4">
      <w:pPr>
        <w:jc w:val="right"/>
        <w:rPr>
          <w:noProof w:val="0"/>
        </w:rPr>
      </w:pPr>
      <w:r w:rsidRPr="00FF430B">
        <w:rPr>
          <w:noProof w:val="0"/>
        </w:rPr>
        <w:t>din “____” ________ 20___</w:t>
      </w:r>
    </w:p>
    <w:p w14:paraId="36961286" w14:textId="77777777" w:rsidR="00101CBC" w:rsidRPr="00FF430B" w:rsidRDefault="00101CBC">
      <w:pPr>
        <w:pStyle w:val="Style3"/>
        <w:tabs>
          <w:tab w:val="left" w:pos="567"/>
        </w:tabs>
        <w:spacing w:before="0" w:beforeAutospacing="0" w:after="0"/>
        <w:ind w:left="0" w:firstLine="0"/>
        <w:rPr>
          <w:rFonts w:eastAsia="PMingLiU"/>
          <w:lang w:eastAsia="zh-CN"/>
        </w:rPr>
      </w:pPr>
    </w:p>
    <w:p w14:paraId="36516E08"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6CF6EA17" w14:textId="77777777" w:rsidR="00F5261B" w:rsidRPr="00FF430B" w:rsidRDefault="00F5261B" w:rsidP="00F5261B">
      <w:pPr>
        <w:pStyle w:val="Corptext"/>
        <w:tabs>
          <w:tab w:val="left" w:pos="567"/>
        </w:tabs>
        <w:rPr>
          <w:rFonts w:asciiTheme="majorHAnsi" w:hAnsiTheme="majorHAnsi" w:cstheme="majorHAnsi"/>
          <w:b/>
          <w:szCs w:val="24"/>
        </w:rPr>
      </w:pPr>
      <w:bookmarkStart w:id="47" w:name="_Toc449692096"/>
      <w:bookmarkEnd w:id="46"/>
    </w:p>
    <w:p w14:paraId="577F759B"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4FCFA1E3" w14:textId="77777777" w:rsidR="00F5261B" w:rsidRPr="00FF430B" w:rsidRDefault="00F5261B" w:rsidP="00F5261B">
      <w:pPr>
        <w:pStyle w:val="Corptext"/>
        <w:tabs>
          <w:tab w:val="left" w:pos="-142"/>
        </w:tabs>
        <w:spacing w:before="240"/>
        <w:jc w:val="center"/>
        <w:rPr>
          <w:rFonts w:asciiTheme="majorHAnsi" w:hAnsiTheme="majorHAnsi" w:cstheme="majorHAnsi"/>
          <w:szCs w:val="24"/>
        </w:rPr>
      </w:pPr>
    </w:p>
    <w:p w14:paraId="6B824E7D"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şi adresa completă)</w:t>
      </w:r>
    </w:p>
    <w:p w14:paraId="010A0720"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78C017E2" w14:textId="77777777" w:rsidR="00F5261B" w:rsidRPr="00FF430B" w:rsidRDefault="00F5261B" w:rsidP="00F5261B">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7C614152"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nd</w:t>
      </w:r>
      <w:proofErr w:type="spellEnd"/>
      <w:r w:rsidRPr="00FF430B">
        <w:rPr>
          <w:rFonts w:ascii="Times New Roman" w:hAnsi="Times New Roman"/>
          <w:szCs w:val="24"/>
        </w:rPr>
        <w:t xml:space="preserve">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3A13D4B6" w14:textId="77777777" w:rsidR="00E706C1" w:rsidRPr="00FF430B" w:rsidRDefault="00E706C1" w:rsidP="00F5261B">
      <w:pPr>
        <w:pStyle w:val="Corptext"/>
        <w:tabs>
          <w:tab w:val="left" w:pos="567"/>
        </w:tabs>
        <w:spacing w:line="360" w:lineRule="auto"/>
        <w:rPr>
          <w:rFonts w:ascii="Times New Roman" w:hAnsi="Times New Roman"/>
          <w:szCs w:val="24"/>
        </w:rPr>
      </w:pPr>
    </w:p>
    <w:p w14:paraId="25D40F94"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36662DA"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9EB26FB"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D43203B"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338685A" w14:textId="77777777" w:rsidR="00227348" w:rsidRPr="00FF430B" w:rsidRDefault="00227348" w:rsidP="00950D18">
      <w:pPr>
        <w:pStyle w:val="Corptext"/>
        <w:tabs>
          <w:tab w:val="left" w:pos="567"/>
        </w:tabs>
        <w:spacing w:line="360" w:lineRule="auto"/>
        <w:rPr>
          <w:rFonts w:ascii="Times New Roman" w:hAnsi="Times New Roman"/>
          <w:szCs w:val="24"/>
        </w:rPr>
      </w:pPr>
    </w:p>
    <w:p w14:paraId="66081458" w14:textId="77777777" w:rsidR="0033109C" w:rsidRPr="00FF430B" w:rsidRDefault="0033109C" w:rsidP="00950D18">
      <w:pPr>
        <w:pStyle w:val="Corptext"/>
        <w:tabs>
          <w:tab w:val="left" w:pos="567"/>
        </w:tabs>
        <w:spacing w:line="360" w:lineRule="auto"/>
        <w:rPr>
          <w:rFonts w:ascii="Times New Roman" w:hAnsi="Times New Roman"/>
          <w:szCs w:val="24"/>
        </w:rPr>
      </w:pPr>
    </w:p>
    <w:p w14:paraId="5F015107" w14:textId="77777777" w:rsidR="00B65C93" w:rsidRPr="00FF430B" w:rsidRDefault="00B65C93" w:rsidP="00950D18">
      <w:pPr>
        <w:pStyle w:val="Corptext"/>
        <w:tabs>
          <w:tab w:val="left" w:pos="567"/>
        </w:tabs>
        <w:spacing w:line="360" w:lineRule="auto"/>
        <w:rPr>
          <w:rFonts w:ascii="Times New Roman" w:hAnsi="Times New Roman"/>
          <w:szCs w:val="24"/>
        </w:rPr>
      </w:pPr>
    </w:p>
    <w:p w14:paraId="508E6A4F" w14:textId="77777777" w:rsidR="00B65C93" w:rsidRPr="00FF430B" w:rsidRDefault="00B65C93" w:rsidP="00950D18">
      <w:pPr>
        <w:pStyle w:val="Corptext"/>
        <w:tabs>
          <w:tab w:val="left" w:pos="567"/>
        </w:tabs>
        <w:spacing w:line="360" w:lineRule="auto"/>
        <w:rPr>
          <w:rFonts w:ascii="Times New Roman" w:hAnsi="Times New Roman"/>
          <w:szCs w:val="24"/>
        </w:rPr>
      </w:pPr>
    </w:p>
    <w:p w14:paraId="029140B4" w14:textId="77777777" w:rsidR="00B65C93" w:rsidRPr="00FF430B" w:rsidRDefault="00B65C93" w:rsidP="00950D18">
      <w:pPr>
        <w:pStyle w:val="Corptext"/>
        <w:tabs>
          <w:tab w:val="left" w:pos="567"/>
        </w:tabs>
        <w:spacing w:line="360" w:lineRule="auto"/>
        <w:rPr>
          <w:rFonts w:ascii="Times New Roman" w:hAnsi="Times New Roman"/>
          <w:szCs w:val="24"/>
        </w:rPr>
      </w:pPr>
    </w:p>
    <w:p w14:paraId="196BF15D" w14:textId="77777777" w:rsidR="00B65C93" w:rsidRPr="00FF430B" w:rsidRDefault="00B65C93" w:rsidP="00950D18">
      <w:pPr>
        <w:pStyle w:val="Corptext"/>
        <w:tabs>
          <w:tab w:val="left" w:pos="567"/>
        </w:tabs>
        <w:spacing w:line="360" w:lineRule="auto"/>
        <w:rPr>
          <w:rFonts w:ascii="Times New Roman" w:hAnsi="Times New Roman"/>
          <w:szCs w:val="24"/>
        </w:rPr>
      </w:pPr>
    </w:p>
    <w:p w14:paraId="5D174A90" w14:textId="77777777" w:rsidR="00B65C93" w:rsidRPr="00FF430B" w:rsidRDefault="00B65C93" w:rsidP="00950D18">
      <w:pPr>
        <w:pStyle w:val="Corptext"/>
        <w:tabs>
          <w:tab w:val="left" w:pos="567"/>
        </w:tabs>
        <w:spacing w:line="360" w:lineRule="auto"/>
        <w:rPr>
          <w:rFonts w:ascii="Times New Roman" w:hAnsi="Times New Roman"/>
          <w:szCs w:val="24"/>
        </w:rPr>
      </w:pPr>
    </w:p>
    <w:p w14:paraId="6194559F" w14:textId="77777777" w:rsidR="00B65C93" w:rsidRPr="00FF430B" w:rsidRDefault="00B65C93" w:rsidP="00950D18">
      <w:pPr>
        <w:pStyle w:val="Corptext"/>
        <w:tabs>
          <w:tab w:val="left" w:pos="567"/>
        </w:tabs>
        <w:spacing w:line="360" w:lineRule="auto"/>
        <w:rPr>
          <w:rFonts w:ascii="Times New Roman" w:hAnsi="Times New Roman"/>
          <w:szCs w:val="24"/>
        </w:rPr>
      </w:pPr>
    </w:p>
    <w:p w14:paraId="12A59067" w14:textId="77777777" w:rsidR="00B65C93" w:rsidRPr="00FF430B" w:rsidRDefault="00B65C93" w:rsidP="00950D18">
      <w:pPr>
        <w:pStyle w:val="Corptext"/>
        <w:tabs>
          <w:tab w:val="left" w:pos="567"/>
        </w:tabs>
        <w:spacing w:line="360" w:lineRule="auto"/>
        <w:rPr>
          <w:rFonts w:ascii="Times New Roman" w:hAnsi="Times New Roman"/>
          <w:szCs w:val="24"/>
        </w:rPr>
      </w:pPr>
    </w:p>
    <w:p w14:paraId="74A17883" w14:textId="77777777" w:rsidR="00B65C93" w:rsidRPr="00FF430B" w:rsidRDefault="00B65C93" w:rsidP="00950D18">
      <w:pPr>
        <w:pStyle w:val="Corptext"/>
        <w:tabs>
          <w:tab w:val="left" w:pos="567"/>
        </w:tabs>
        <w:spacing w:line="360" w:lineRule="auto"/>
        <w:rPr>
          <w:rFonts w:ascii="Times New Roman" w:hAnsi="Times New Roman"/>
          <w:szCs w:val="24"/>
        </w:rPr>
      </w:pPr>
    </w:p>
    <w:p w14:paraId="71992329" w14:textId="77777777" w:rsidR="00B65C93" w:rsidRPr="00FF430B" w:rsidRDefault="00B65C93" w:rsidP="00950D18">
      <w:pPr>
        <w:pStyle w:val="Corptext"/>
        <w:tabs>
          <w:tab w:val="left" w:pos="567"/>
        </w:tabs>
        <w:spacing w:line="360" w:lineRule="auto"/>
        <w:rPr>
          <w:rFonts w:ascii="Times New Roman" w:hAnsi="Times New Roman"/>
          <w:szCs w:val="24"/>
        </w:rPr>
      </w:pPr>
    </w:p>
    <w:p w14:paraId="1AE6D98D" w14:textId="77777777" w:rsidR="00B65C93" w:rsidRPr="00FF430B" w:rsidRDefault="00B65C93" w:rsidP="00950D18">
      <w:pPr>
        <w:pStyle w:val="Corptext"/>
        <w:tabs>
          <w:tab w:val="left" w:pos="567"/>
        </w:tabs>
        <w:spacing w:line="360" w:lineRule="auto"/>
        <w:rPr>
          <w:rFonts w:ascii="Times New Roman" w:hAnsi="Times New Roman"/>
          <w:szCs w:val="24"/>
        </w:rPr>
      </w:pPr>
    </w:p>
    <w:p w14:paraId="2534C13A" w14:textId="77777777" w:rsidR="00B65C93" w:rsidRPr="00FF430B" w:rsidRDefault="00B65C93" w:rsidP="00950D18">
      <w:pPr>
        <w:pStyle w:val="Corptext"/>
        <w:tabs>
          <w:tab w:val="left" w:pos="567"/>
        </w:tabs>
        <w:spacing w:line="360" w:lineRule="auto"/>
        <w:rPr>
          <w:rFonts w:ascii="Times New Roman" w:hAnsi="Times New Roman"/>
          <w:szCs w:val="24"/>
        </w:rPr>
      </w:pPr>
    </w:p>
    <w:p w14:paraId="73E5A117" w14:textId="77777777" w:rsidR="00B65C93" w:rsidRPr="00FF430B" w:rsidRDefault="00B65C93" w:rsidP="00950D18">
      <w:pPr>
        <w:pStyle w:val="Corptext"/>
        <w:tabs>
          <w:tab w:val="left" w:pos="567"/>
        </w:tabs>
        <w:spacing w:line="360" w:lineRule="auto"/>
        <w:rPr>
          <w:rFonts w:ascii="Times New Roman" w:hAnsi="Times New Roman"/>
          <w:szCs w:val="24"/>
        </w:rPr>
      </w:pPr>
    </w:p>
    <w:p w14:paraId="4B61D316" w14:textId="77777777" w:rsidR="00B65C93" w:rsidRPr="00FF430B" w:rsidRDefault="00B65C93" w:rsidP="00950D18">
      <w:pPr>
        <w:pStyle w:val="Corptext"/>
        <w:tabs>
          <w:tab w:val="left" w:pos="567"/>
        </w:tabs>
        <w:spacing w:line="360" w:lineRule="auto"/>
        <w:rPr>
          <w:rFonts w:ascii="Times New Roman" w:hAnsi="Times New Roman"/>
          <w:szCs w:val="24"/>
        </w:rPr>
      </w:pPr>
    </w:p>
    <w:p w14:paraId="02EBC3D8" w14:textId="77777777" w:rsidR="00BA7FF4" w:rsidRPr="00FF430B" w:rsidRDefault="00BA7FF4" w:rsidP="00BA7FF4">
      <w:pPr>
        <w:jc w:val="right"/>
        <w:rPr>
          <w:noProof w:val="0"/>
          <w:sz w:val="22"/>
          <w:szCs w:val="22"/>
        </w:rPr>
      </w:pPr>
      <w:r w:rsidRPr="00FF430B">
        <w:rPr>
          <w:noProof w:val="0"/>
        </w:rPr>
        <w:t>Anexa nr.8</w:t>
      </w:r>
    </w:p>
    <w:p w14:paraId="29C4E892"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021AFE3D" w14:textId="77777777" w:rsidR="00BA7FF4" w:rsidRPr="00FF430B" w:rsidRDefault="00BA7FF4" w:rsidP="00BA7FF4">
      <w:pPr>
        <w:jc w:val="right"/>
        <w:rPr>
          <w:noProof w:val="0"/>
        </w:rPr>
      </w:pPr>
      <w:r w:rsidRPr="00FF430B">
        <w:rPr>
          <w:noProof w:val="0"/>
        </w:rPr>
        <w:t>din “____” ________ 20___</w:t>
      </w:r>
    </w:p>
    <w:p w14:paraId="6098226E" w14:textId="77777777" w:rsidR="00B65C93" w:rsidRPr="00FF430B" w:rsidRDefault="00B65C93" w:rsidP="00950D18">
      <w:pPr>
        <w:pStyle w:val="Corptext"/>
        <w:tabs>
          <w:tab w:val="left" w:pos="567"/>
        </w:tabs>
        <w:spacing w:line="360" w:lineRule="auto"/>
        <w:rPr>
          <w:rFonts w:ascii="Times New Roman" w:hAnsi="Times New Roman"/>
          <w:szCs w:val="24"/>
        </w:rPr>
      </w:pPr>
    </w:p>
    <w:p w14:paraId="476DBF9D" w14:textId="77777777" w:rsidR="00BE49DD" w:rsidRPr="00FF430B" w:rsidRDefault="00BE49DD" w:rsidP="00950D18">
      <w:pPr>
        <w:pStyle w:val="Corptext"/>
        <w:tabs>
          <w:tab w:val="left" w:pos="567"/>
        </w:tabs>
        <w:spacing w:line="360" w:lineRule="auto"/>
        <w:rPr>
          <w:rFonts w:ascii="Times New Roman" w:hAnsi="Times New Roman"/>
          <w:szCs w:val="24"/>
        </w:rPr>
      </w:pPr>
    </w:p>
    <w:p w14:paraId="585CB8DC"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782CAD0E"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64F7E9D2" w14:textId="77777777" w:rsidR="00BB1EC7" w:rsidRPr="00FF430B" w:rsidRDefault="00BB1EC7" w:rsidP="00950D18">
      <w:pPr>
        <w:pStyle w:val="Corptext"/>
        <w:tabs>
          <w:tab w:val="left" w:pos="567"/>
        </w:tabs>
        <w:spacing w:line="360" w:lineRule="auto"/>
        <w:rPr>
          <w:rFonts w:ascii="Times New Roman" w:hAnsi="Times New Roman"/>
          <w:szCs w:val="24"/>
        </w:rPr>
      </w:pPr>
    </w:p>
    <w:p w14:paraId="15D20152"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34896D13"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172A33EB"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491672D2" w14:textId="77777777" w:rsidR="00211C74" w:rsidRPr="00FF430B" w:rsidRDefault="00211C74" w:rsidP="00211C74">
      <w:pPr>
        <w:pStyle w:val="Corptext"/>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7D3FC1D2" w14:textId="77777777" w:rsidR="00BB1EC7" w:rsidRPr="00FF430B" w:rsidRDefault="00BB1EC7" w:rsidP="00950D18">
      <w:pPr>
        <w:pStyle w:val="Corptext"/>
        <w:tabs>
          <w:tab w:val="left" w:pos="567"/>
        </w:tabs>
        <w:spacing w:line="360" w:lineRule="auto"/>
        <w:rPr>
          <w:rFonts w:ascii="Times New Roman" w:hAnsi="Times New Roman"/>
          <w:szCs w:val="24"/>
        </w:rPr>
      </w:pPr>
    </w:p>
    <w:p w14:paraId="11FB85D6"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14:paraId="794A0F9F"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29463F66" w14:textId="77777777" w:rsidR="00BB1EC7" w:rsidRPr="00FF430B" w:rsidRDefault="00BB1EC7" w:rsidP="00950D18">
      <w:pPr>
        <w:pStyle w:val="Corptext"/>
        <w:tabs>
          <w:tab w:val="left" w:pos="567"/>
        </w:tabs>
        <w:spacing w:line="360" w:lineRule="auto"/>
        <w:rPr>
          <w:rFonts w:ascii="Times New Roman" w:hAnsi="Times New Roman"/>
          <w:szCs w:val="24"/>
        </w:rPr>
      </w:pPr>
    </w:p>
    <w:p w14:paraId="06FAF09E" w14:textId="77777777" w:rsidR="00BB1EC7" w:rsidRPr="00FF430B" w:rsidRDefault="00BB1EC7" w:rsidP="00950D18">
      <w:pPr>
        <w:pStyle w:val="Corptext"/>
        <w:tabs>
          <w:tab w:val="left" w:pos="567"/>
        </w:tabs>
        <w:spacing w:line="360" w:lineRule="auto"/>
        <w:rPr>
          <w:rFonts w:ascii="Times New Roman" w:hAnsi="Times New Roman"/>
          <w:szCs w:val="24"/>
        </w:rPr>
      </w:pPr>
    </w:p>
    <w:p w14:paraId="63ED9897" w14:textId="77777777" w:rsidR="00BB1EC7" w:rsidRPr="00FF430B" w:rsidRDefault="00BB1EC7" w:rsidP="00950D18">
      <w:pPr>
        <w:pStyle w:val="Corptext"/>
        <w:tabs>
          <w:tab w:val="left" w:pos="567"/>
        </w:tabs>
        <w:spacing w:line="360" w:lineRule="auto"/>
        <w:rPr>
          <w:rFonts w:ascii="Times New Roman" w:hAnsi="Times New Roman"/>
          <w:szCs w:val="24"/>
        </w:rPr>
      </w:pPr>
    </w:p>
    <w:p w14:paraId="2D03C5BA" w14:textId="77777777" w:rsidR="00BB1EC7" w:rsidRPr="00FF430B" w:rsidRDefault="00BB1EC7" w:rsidP="00950D18">
      <w:pPr>
        <w:pStyle w:val="Corptext"/>
        <w:tabs>
          <w:tab w:val="left" w:pos="567"/>
        </w:tabs>
        <w:spacing w:line="360" w:lineRule="auto"/>
        <w:rPr>
          <w:rFonts w:ascii="Times New Roman" w:hAnsi="Times New Roman"/>
          <w:szCs w:val="24"/>
        </w:rPr>
      </w:pPr>
    </w:p>
    <w:p w14:paraId="04C5477E" w14:textId="77777777" w:rsidR="00BE49DD" w:rsidRPr="00FF430B" w:rsidRDefault="00BE49DD" w:rsidP="00950D18">
      <w:pPr>
        <w:pStyle w:val="Corptext"/>
        <w:tabs>
          <w:tab w:val="left" w:pos="567"/>
        </w:tabs>
        <w:spacing w:line="360" w:lineRule="auto"/>
        <w:rPr>
          <w:rFonts w:ascii="Times New Roman" w:hAnsi="Times New Roman"/>
          <w:szCs w:val="24"/>
        </w:rPr>
      </w:pPr>
    </w:p>
    <w:p w14:paraId="1F5454DD" w14:textId="77777777" w:rsidR="00BE49DD" w:rsidRPr="00FF430B" w:rsidRDefault="00BE49DD" w:rsidP="00950D18">
      <w:pPr>
        <w:pStyle w:val="Corptext"/>
        <w:tabs>
          <w:tab w:val="left" w:pos="567"/>
        </w:tabs>
        <w:spacing w:line="360" w:lineRule="auto"/>
        <w:rPr>
          <w:rFonts w:ascii="Times New Roman" w:hAnsi="Times New Roman"/>
          <w:szCs w:val="24"/>
        </w:rPr>
      </w:pPr>
    </w:p>
    <w:p w14:paraId="01485C95"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0147FBE"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3D757E08"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F70CE53"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5A822B1" w14:textId="77777777" w:rsidR="00BE49DD" w:rsidRPr="00FF430B" w:rsidRDefault="00BE49DD" w:rsidP="00950D18">
      <w:pPr>
        <w:pStyle w:val="Corptext"/>
        <w:tabs>
          <w:tab w:val="left" w:pos="567"/>
        </w:tabs>
        <w:spacing w:line="360" w:lineRule="auto"/>
        <w:rPr>
          <w:rFonts w:ascii="Times New Roman" w:hAnsi="Times New Roman"/>
          <w:szCs w:val="24"/>
        </w:rPr>
      </w:pPr>
    </w:p>
    <w:p w14:paraId="1E47A04B" w14:textId="77777777" w:rsidR="00BE49DD" w:rsidRPr="00FF430B" w:rsidRDefault="00BE49DD" w:rsidP="00950D18">
      <w:pPr>
        <w:pStyle w:val="Corptext"/>
        <w:tabs>
          <w:tab w:val="left" w:pos="567"/>
        </w:tabs>
        <w:spacing w:line="360" w:lineRule="auto"/>
        <w:rPr>
          <w:rFonts w:ascii="Times New Roman" w:hAnsi="Times New Roman"/>
          <w:szCs w:val="24"/>
        </w:rPr>
      </w:pPr>
    </w:p>
    <w:p w14:paraId="3CDD155E" w14:textId="77777777" w:rsidR="00BE49DD" w:rsidRPr="00FF430B" w:rsidRDefault="00BE49DD" w:rsidP="00950D18">
      <w:pPr>
        <w:pStyle w:val="Corptext"/>
        <w:tabs>
          <w:tab w:val="left" w:pos="567"/>
        </w:tabs>
        <w:spacing w:line="360" w:lineRule="auto"/>
        <w:rPr>
          <w:rFonts w:ascii="Times New Roman" w:hAnsi="Times New Roman"/>
          <w:szCs w:val="24"/>
        </w:rPr>
      </w:pPr>
    </w:p>
    <w:p w14:paraId="088992DD" w14:textId="77777777" w:rsidR="00BE49DD" w:rsidRPr="00FF430B" w:rsidRDefault="00BE49DD" w:rsidP="00950D18">
      <w:pPr>
        <w:pStyle w:val="Corptext"/>
        <w:tabs>
          <w:tab w:val="left" w:pos="567"/>
        </w:tabs>
        <w:spacing w:line="360" w:lineRule="auto"/>
        <w:rPr>
          <w:rFonts w:ascii="Times New Roman" w:hAnsi="Times New Roman"/>
          <w:szCs w:val="24"/>
        </w:rPr>
      </w:pPr>
    </w:p>
    <w:p w14:paraId="20D3E85A" w14:textId="77777777" w:rsidR="00BE49DD" w:rsidRPr="00FF430B" w:rsidRDefault="00BE49DD" w:rsidP="00950D18">
      <w:pPr>
        <w:pStyle w:val="Corptext"/>
        <w:tabs>
          <w:tab w:val="left" w:pos="567"/>
        </w:tabs>
        <w:spacing w:line="360" w:lineRule="auto"/>
        <w:rPr>
          <w:rFonts w:ascii="Times New Roman" w:hAnsi="Times New Roman"/>
          <w:szCs w:val="24"/>
        </w:rPr>
      </w:pPr>
    </w:p>
    <w:p w14:paraId="7C8583C8" w14:textId="77777777" w:rsidR="00BE49DD" w:rsidRPr="00FF430B" w:rsidRDefault="00BE49DD" w:rsidP="00950D18">
      <w:pPr>
        <w:pStyle w:val="Corptext"/>
        <w:tabs>
          <w:tab w:val="left" w:pos="567"/>
        </w:tabs>
        <w:spacing w:line="360" w:lineRule="auto"/>
        <w:rPr>
          <w:rFonts w:ascii="Times New Roman" w:hAnsi="Times New Roman"/>
          <w:szCs w:val="24"/>
        </w:rPr>
      </w:pPr>
    </w:p>
    <w:p w14:paraId="291D8D9D" w14:textId="77777777" w:rsidR="00BE49DD" w:rsidRPr="00FF430B" w:rsidRDefault="00BE49DD" w:rsidP="00950D18">
      <w:pPr>
        <w:pStyle w:val="Corptext"/>
        <w:tabs>
          <w:tab w:val="left" w:pos="567"/>
        </w:tabs>
        <w:spacing w:line="360" w:lineRule="auto"/>
        <w:rPr>
          <w:rFonts w:ascii="Times New Roman" w:hAnsi="Times New Roman"/>
          <w:szCs w:val="24"/>
        </w:rPr>
      </w:pPr>
    </w:p>
    <w:p w14:paraId="6DCE808C" w14:textId="77777777" w:rsidR="00BE49DD" w:rsidRPr="00FF430B" w:rsidRDefault="00BE49DD" w:rsidP="00950D18">
      <w:pPr>
        <w:pStyle w:val="Corptext"/>
        <w:tabs>
          <w:tab w:val="left" w:pos="567"/>
        </w:tabs>
        <w:spacing w:line="360" w:lineRule="auto"/>
        <w:rPr>
          <w:rFonts w:ascii="Times New Roman" w:hAnsi="Times New Roman"/>
          <w:szCs w:val="24"/>
        </w:rPr>
      </w:pPr>
    </w:p>
    <w:p w14:paraId="262663C3" w14:textId="77777777" w:rsidR="00BE49DD" w:rsidRPr="00FF430B" w:rsidRDefault="00BE49DD" w:rsidP="00950D18">
      <w:pPr>
        <w:pStyle w:val="Corptext"/>
        <w:tabs>
          <w:tab w:val="left" w:pos="567"/>
        </w:tabs>
        <w:spacing w:line="360" w:lineRule="auto"/>
        <w:rPr>
          <w:rFonts w:ascii="Times New Roman" w:hAnsi="Times New Roman"/>
          <w:szCs w:val="24"/>
        </w:rPr>
      </w:pPr>
    </w:p>
    <w:p w14:paraId="29CDEEB5" w14:textId="77777777" w:rsidR="00BE49DD" w:rsidRPr="00FF430B" w:rsidRDefault="00BE49DD" w:rsidP="00950D18">
      <w:pPr>
        <w:pStyle w:val="Corptext"/>
        <w:tabs>
          <w:tab w:val="left" w:pos="567"/>
        </w:tabs>
        <w:spacing w:line="360" w:lineRule="auto"/>
        <w:rPr>
          <w:rFonts w:ascii="Times New Roman" w:hAnsi="Times New Roman"/>
          <w:szCs w:val="24"/>
        </w:rPr>
      </w:pPr>
    </w:p>
    <w:p w14:paraId="5C4B5870" w14:textId="77777777" w:rsidR="00BE49DD" w:rsidRPr="00FF430B" w:rsidRDefault="00BE49DD" w:rsidP="00BE49DD">
      <w:pPr>
        <w:jc w:val="right"/>
        <w:rPr>
          <w:noProof w:val="0"/>
          <w:sz w:val="22"/>
          <w:szCs w:val="22"/>
        </w:rPr>
      </w:pPr>
      <w:r w:rsidRPr="00FF430B">
        <w:rPr>
          <w:noProof w:val="0"/>
        </w:rPr>
        <w:t>Anexa nr.9</w:t>
      </w:r>
    </w:p>
    <w:p w14:paraId="518CB3DA"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DDC9301" w14:textId="77777777" w:rsidR="00BE49DD" w:rsidRPr="00FF430B" w:rsidRDefault="00BE49DD" w:rsidP="00BE49DD">
      <w:pPr>
        <w:jc w:val="right"/>
        <w:rPr>
          <w:noProof w:val="0"/>
        </w:rPr>
      </w:pPr>
      <w:r w:rsidRPr="00FF430B">
        <w:rPr>
          <w:noProof w:val="0"/>
        </w:rPr>
        <w:t>din “____” ________ 20___</w:t>
      </w:r>
    </w:p>
    <w:p w14:paraId="32005AEA"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7"/>
    <w:p w14:paraId="52AC9CC5" w14:textId="77777777" w:rsidR="00AA1372" w:rsidRPr="00FF430B" w:rsidRDefault="00AA1372" w:rsidP="00950D18">
      <w:pPr>
        <w:pStyle w:val="Corptext"/>
        <w:tabs>
          <w:tab w:val="left" w:pos="567"/>
        </w:tabs>
        <w:rPr>
          <w:rFonts w:ascii="Times New Roman" w:hAnsi="Times New Roman"/>
          <w:b/>
          <w:szCs w:val="24"/>
        </w:rPr>
      </w:pPr>
    </w:p>
    <w:p w14:paraId="430722A2"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03C87E5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3DA483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B5AD37D" w14:textId="77777777" w:rsidR="00AA1372" w:rsidRPr="00FF430B" w:rsidRDefault="00AA1372" w:rsidP="00950D18">
      <w:pPr>
        <w:pStyle w:val="Corptext"/>
        <w:tabs>
          <w:tab w:val="left" w:pos="567"/>
        </w:tabs>
        <w:rPr>
          <w:rFonts w:ascii="Times New Roman" w:hAnsi="Times New Roman"/>
          <w:b/>
          <w:szCs w:val="24"/>
        </w:rPr>
      </w:pPr>
    </w:p>
    <w:p w14:paraId="167042FF"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6BC6E95B"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48F33527" w14:textId="77777777" w:rsidR="00AA1372" w:rsidRPr="00FF430B" w:rsidRDefault="00AA1372" w:rsidP="00950D18">
      <w:pPr>
        <w:pStyle w:val="Corptext"/>
        <w:tabs>
          <w:tab w:val="left" w:pos="567"/>
        </w:tabs>
        <w:rPr>
          <w:rFonts w:ascii="Times New Roman" w:hAnsi="Times New Roman"/>
          <w:szCs w:val="24"/>
        </w:rPr>
      </w:pPr>
    </w:p>
    <w:p w14:paraId="354B04FE" w14:textId="77777777" w:rsidR="00AA1372" w:rsidRPr="00FF430B" w:rsidRDefault="00AA1372" w:rsidP="00950D18">
      <w:pPr>
        <w:pStyle w:val="Corptext"/>
        <w:tabs>
          <w:tab w:val="left" w:pos="567"/>
        </w:tabs>
        <w:rPr>
          <w:rFonts w:ascii="Times New Roman" w:hAnsi="Times New Roman"/>
          <w:szCs w:val="24"/>
        </w:rPr>
      </w:pPr>
    </w:p>
    <w:p w14:paraId="1A0B465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3D97193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68AEBB4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125469E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B6F1F6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01148884"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0BC5D81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4000B82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76A5EA4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56188A3E"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067C4312"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r w:rsidR="00A75527" w:rsidRPr="00FF430B">
        <w:rPr>
          <w:rFonts w:ascii="Times New Roman" w:hAnsi="Times New Roman"/>
          <w:szCs w:val="24"/>
        </w:rPr>
        <w:t>)</w:t>
      </w:r>
    </w:p>
    <w:p w14:paraId="6825B525"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09A341B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571C7A7E"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7A942762"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20B7E539"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49E170AE" w14:textId="77777777" w:rsidR="00AA1372" w:rsidRPr="00FF430B" w:rsidRDefault="00A227F2" w:rsidP="00950D18">
      <w:pPr>
        <w:pStyle w:val="Corptext"/>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68ACAD28"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xml:space="preserve">,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 xml:space="preserve">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437BD197"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0024639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(denumirea ofertantului)</w:t>
      </w:r>
    </w:p>
    <w:p w14:paraId="0F0CD074"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79A5A1A5"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6237254A"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t xml:space="preserve">(denumirea ofertantului) </w:t>
      </w:r>
    </w:p>
    <w:p w14:paraId="789E7EF1"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7378D570" w14:textId="77777777" w:rsidR="00AA1372" w:rsidRPr="00FF430B" w:rsidRDefault="00AA1372" w:rsidP="00950D18">
      <w:pPr>
        <w:pStyle w:val="Corptext"/>
        <w:tabs>
          <w:tab w:val="left" w:pos="567"/>
        </w:tabs>
        <w:ind w:hanging="502"/>
        <w:rPr>
          <w:rFonts w:ascii="Times New Roman" w:hAnsi="Times New Roman"/>
          <w:szCs w:val="24"/>
        </w:rPr>
      </w:pPr>
    </w:p>
    <w:p w14:paraId="7DA12D7C"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w:t>
      </w:r>
      <w:r w:rsidR="008726D2" w:rsidRPr="00FF430B">
        <w:rPr>
          <w:rFonts w:ascii="Times New Roman" w:hAnsi="Times New Roman"/>
          <w:szCs w:val="24"/>
        </w:rPr>
        <w:t>ația</w:t>
      </w:r>
      <w:proofErr w:type="spellEnd"/>
      <w:r w:rsidR="008726D2" w:rsidRPr="00FF430B">
        <w:rPr>
          <w:rFonts w:ascii="Times New Roman" w:hAnsi="Times New Roman"/>
          <w:szCs w:val="24"/>
        </w:rPr>
        <w:t xml:space="preserve"> de atribuire </w:t>
      </w:r>
      <w:r w:rsidRPr="00FF430B">
        <w:rPr>
          <w:rFonts w:ascii="Times New Roman" w:hAnsi="Times New Roman"/>
          <w:szCs w:val="24"/>
        </w:rPr>
        <w:t xml:space="preserve">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2B5ADB5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579E7F9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w:t>
      </w:r>
      <w:proofErr w:type="spellStart"/>
      <w:r w:rsidRPr="00FF430B">
        <w:rPr>
          <w:rFonts w:ascii="Times New Roman" w:hAnsi="Times New Roman"/>
          <w:szCs w:val="24"/>
        </w:rPr>
        <w:t>înziua</w:t>
      </w:r>
      <w:proofErr w:type="spellEnd"/>
      <w:r w:rsidRPr="00FF430B">
        <w:rPr>
          <w:rFonts w:ascii="Times New Roman" w:hAnsi="Times New Roman"/>
          <w:szCs w:val="24"/>
        </w:rPr>
        <w:t>___</w:t>
      </w:r>
      <w:proofErr w:type="spellStart"/>
      <w:r w:rsidRPr="00FF430B">
        <w:rPr>
          <w:rFonts w:ascii="Times New Roman" w:hAnsi="Times New Roman"/>
          <w:szCs w:val="24"/>
        </w:rPr>
        <w:t>luna____anul</w:t>
      </w:r>
      <w:proofErr w:type="spellEnd"/>
      <w:r w:rsidRPr="00FF430B">
        <w:rPr>
          <w:rFonts w:ascii="Times New Roman" w:hAnsi="Times New Roman"/>
          <w:szCs w:val="24"/>
        </w:rPr>
        <w:t xml:space="preserve">_______  </w:t>
      </w:r>
    </w:p>
    <w:p w14:paraId="7691808B" w14:textId="77777777" w:rsidR="00AA1372" w:rsidRPr="00FF430B" w:rsidRDefault="00A227F2" w:rsidP="000D26B9">
      <w:pPr>
        <w:pStyle w:val="Corptext"/>
        <w:tabs>
          <w:tab w:val="left" w:pos="567"/>
        </w:tabs>
        <w:rPr>
          <w:rFonts w:ascii="Times New Roman" w:hAnsi="Times New Roman"/>
          <w:szCs w:val="24"/>
        </w:rPr>
      </w:pPr>
      <w:r w:rsidRPr="00FF430B">
        <w:rPr>
          <w:rFonts w:ascii="Times New Roman" w:hAnsi="Times New Roman"/>
          <w:szCs w:val="24"/>
        </w:rPr>
        <w:t>(semnătura autorizată)</w:t>
      </w:r>
    </w:p>
    <w:p w14:paraId="46FD59A5" w14:textId="77777777" w:rsidR="00950D18" w:rsidRPr="00FF430B" w:rsidRDefault="00950D18" w:rsidP="00196AB4">
      <w:pPr>
        <w:spacing w:after="200" w:line="276" w:lineRule="auto"/>
        <w:jc w:val="center"/>
        <w:rPr>
          <w:lang w:eastAsia="zh-CN"/>
        </w:rPr>
      </w:pPr>
      <w:bookmarkStart w:id="48" w:name="_Toc449692097"/>
    </w:p>
    <w:p w14:paraId="0064E03E" w14:textId="77777777" w:rsidR="008726D2" w:rsidRPr="00FF430B" w:rsidRDefault="008726D2" w:rsidP="00196AB4">
      <w:pPr>
        <w:spacing w:after="200" w:line="276" w:lineRule="auto"/>
        <w:jc w:val="center"/>
        <w:rPr>
          <w:lang w:eastAsia="zh-CN"/>
        </w:rPr>
      </w:pPr>
    </w:p>
    <w:p w14:paraId="38FB6112" w14:textId="77777777" w:rsidR="002927B7" w:rsidRPr="00FF430B" w:rsidRDefault="002927B7" w:rsidP="00196AB4">
      <w:pPr>
        <w:spacing w:after="200" w:line="276" w:lineRule="auto"/>
        <w:jc w:val="center"/>
        <w:rPr>
          <w:lang w:eastAsia="zh-CN"/>
        </w:rPr>
      </w:pPr>
    </w:p>
    <w:p w14:paraId="1EC7D260" w14:textId="77777777"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14:paraId="72DE5EC6"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7E6D115" w14:textId="77777777" w:rsidR="00BA7FF4" w:rsidRPr="00FF430B" w:rsidRDefault="00BA7FF4" w:rsidP="00BA7FF4">
      <w:pPr>
        <w:jc w:val="right"/>
        <w:rPr>
          <w:noProof w:val="0"/>
        </w:rPr>
      </w:pPr>
      <w:r w:rsidRPr="00FF430B">
        <w:rPr>
          <w:noProof w:val="0"/>
        </w:rPr>
        <w:t>din “____” ________ 20___</w:t>
      </w:r>
    </w:p>
    <w:p w14:paraId="4CEFF5E9" w14:textId="77777777" w:rsidR="00B65C93" w:rsidRPr="00FF430B" w:rsidRDefault="00B65C93" w:rsidP="00196AB4">
      <w:pPr>
        <w:spacing w:after="200" w:line="276" w:lineRule="auto"/>
        <w:jc w:val="center"/>
        <w:rPr>
          <w:lang w:eastAsia="zh-CN"/>
        </w:rPr>
      </w:pPr>
    </w:p>
    <w:p w14:paraId="2CB9B8F9" w14:textId="77777777" w:rsidR="00950D18" w:rsidRPr="00FF430B" w:rsidRDefault="00950D18" w:rsidP="00950D18">
      <w:pPr>
        <w:rPr>
          <w:lang w:eastAsia="zh-CN"/>
        </w:rPr>
      </w:pPr>
    </w:p>
    <w:bookmarkEnd w:id="48"/>
    <w:p w14:paraId="6BF9ED50" w14:textId="77777777" w:rsidR="008B330F" w:rsidRPr="00FF430B" w:rsidRDefault="008B330F" w:rsidP="00950D18">
      <w:pPr>
        <w:jc w:val="center"/>
        <w:rPr>
          <w:b/>
        </w:rPr>
      </w:pPr>
    </w:p>
    <w:p w14:paraId="6E12137D"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4682A54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1D0CAE21"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0A80E715"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7399A40" w14:textId="77777777" w:rsidTr="00233538">
        <w:trPr>
          <w:cantSplit/>
          <w:trHeight w:val="300"/>
        </w:trPr>
        <w:tc>
          <w:tcPr>
            <w:tcW w:w="709" w:type="dxa"/>
            <w:vMerge w:val="restart"/>
          </w:tcPr>
          <w:p w14:paraId="0E2DC1D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0C72D55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C700C5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196C20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6F9F08AB"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31C7ECF"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4391ECBA" w14:textId="77777777" w:rsidTr="00233538">
        <w:trPr>
          <w:cantSplit/>
          <w:trHeight w:val="240"/>
        </w:trPr>
        <w:tc>
          <w:tcPr>
            <w:tcW w:w="709" w:type="dxa"/>
            <w:vMerge/>
          </w:tcPr>
          <w:p w14:paraId="37DF54EE"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0DC9F379"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178E279A"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15721B6" w14:textId="77777777" w:rsidTr="00233538">
        <w:trPr>
          <w:cantSplit/>
          <w:trHeight w:val="120"/>
        </w:trPr>
        <w:tc>
          <w:tcPr>
            <w:tcW w:w="709" w:type="dxa"/>
            <w:vMerge/>
          </w:tcPr>
          <w:p w14:paraId="503374BC"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61122FFB"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11C7884D"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EC4BCD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4C8CD61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1FE690E"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28110E1C"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11875C1B" w14:textId="77777777" w:rsidTr="00233538">
        <w:trPr>
          <w:cantSplit/>
          <w:trHeight w:val="180"/>
        </w:trPr>
        <w:tc>
          <w:tcPr>
            <w:tcW w:w="709" w:type="dxa"/>
          </w:tcPr>
          <w:p w14:paraId="76B51F4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1D7DD0A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7EBAFCE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6685CA8A"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35B8040C"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6F801A1F"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0770855"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2FBC7103" w14:textId="77777777" w:rsidTr="00233538">
        <w:trPr>
          <w:cantSplit/>
          <w:trHeight w:val="1372"/>
        </w:trPr>
        <w:tc>
          <w:tcPr>
            <w:tcW w:w="709" w:type="dxa"/>
          </w:tcPr>
          <w:p w14:paraId="10E5264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1F9C9DB" w14:textId="77777777" w:rsidR="00AA1372" w:rsidRPr="00FF430B" w:rsidRDefault="00AA1372" w:rsidP="00950D18">
            <w:pPr>
              <w:pStyle w:val="Corptext"/>
              <w:tabs>
                <w:tab w:val="left" w:pos="567"/>
              </w:tabs>
              <w:rPr>
                <w:rFonts w:ascii="Times New Roman" w:hAnsi="Times New Roman"/>
                <w:szCs w:val="24"/>
              </w:rPr>
            </w:pPr>
          </w:p>
          <w:p w14:paraId="26C1B785" w14:textId="77777777" w:rsidR="00AA1372" w:rsidRPr="00FF430B" w:rsidRDefault="00AA1372" w:rsidP="00950D18">
            <w:pPr>
              <w:pStyle w:val="Corptext"/>
              <w:tabs>
                <w:tab w:val="left" w:pos="567"/>
              </w:tabs>
              <w:rPr>
                <w:rFonts w:ascii="Times New Roman" w:hAnsi="Times New Roman"/>
                <w:szCs w:val="24"/>
              </w:rPr>
            </w:pPr>
          </w:p>
          <w:p w14:paraId="70AA1E70" w14:textId="77777777" w:rsidR="00AA1372" w:rsidRPr="00FF430B" w:rsidRDefault="00AA1372" w:rsidP="00950D18">
            <w:pPr>
              <w:pStyle w:val="Corptext"/>
              <w:tabs>
                <w:tab w:val="left" w:pos="567"/>
              </w:tabs>
              <w:rPr>
                <w:rFonts w:ascii="Times New Roman" w:hAnsi="Times New Roman"/>
                <w:szCs w:val="24"/>
              </w:rPr>
            </w:pPr>
          </w:p>
          <w:p w14:paraId="495EA693"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4F2920DB"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77DE480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57DFF8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6DC170F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1172B5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0E67541"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042D37DA"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5C455A0"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6815B423"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3AC9AD4"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51B95B83" w14:textId="77777777" w:rsidTr="00233538">
        <w:trPr>
          <w:cantSplit/>
          <w:trHeight w:val="1412"/>
        </w:trPr>
        <w:tc>
          <w:tcPr>
            <w:tcW w:w="709" w:type="dxa"/>
          </w:tcPr>
          <w:p w14:paraId="6B484A3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4F532C4A" w14:textId="77777777" w:rsidR="00AA1372" w:rsidRPr="00FF430B" w:rsidRDefault="00AA1372" w:rsidP="00950D18">
            <w:pPr>
              <w:pStyle w:val="Corptext"/>
              <w:tabs>
                <w:tab w:val="left" w:pos="567"/>
              </w:tabs>
              <w:rPr>
                <w:rFonts w:ascii="Times New Roman" w:hAnsi="Times New Roman"/>
                <w:szCs w:val="24"/>
              </w:rPr>
            </w:pPr>
          </w:p>
          <w:p w14:paraId="44D701B4" w14:textId="77777777" w:rsidR="00AA1372" w:rsidRPr="00FF430B" w:rsidRDefault="00AA1372" w:rsidP="00950D18">
            <w:pPr>
              <w:pStyle w:val="Corptext"/>
              <w:tabs>
                <w:tab w:val="left" w:pos="567"/>
              </w:tabs>
              <w:rPr>
                <w:rFonts w:ascii="Times New Roman" w:hAnsi="Times New Roman"/>
                <w:szCs w:val="24"/>
              </w:rPr>
            </w:pPr>
          </w:p>
          <w:p w14:paraId="076922AC" w14:textId="77777777" w:rsidR="00AA1372" w:rsidRPr="00FF430B" w:rsidRDefault="00AA1372" w:rsidP="00950D18">
            <w:pPr>
              <w:pStyle w:val="Corptext"/>
              <w:tabs>
                <w:tab w:val="left" w:pos="567"/>
              </w:tabs>
              <w:rPr>
                <w:rFonts w:ascii="Times New Roman" w:hAnsi="Times New Roman"/>
                <w:szCs w:val="24"/>
              </w:rPr>
            </w:pPr>
          </w:p>
          <w:p w14:paraId="6763D083"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7B431BF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5895900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CC4262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BF8816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78A3C1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6D30241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6AE61345"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177E3AD3"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60A374C3"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79C33AF2"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37BC45D5" w14:textId="77777777" w:rsidTr="00233538">
        <w:trPr>
          <w:cantSplit/>
          <w:trHeight w:val="1593"/>
        </w:trPr>
        <w:tc>
          <w:tcPr>
            <w:tcW w:w="709" w:type="dxa"/>
          </w:tcPr>
          <w:p w14:paraId="4EF8855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2F1FF86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788A52A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6D9291F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AF65F6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48B71F4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3437C25B"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A27F58C"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4A03E98E"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1323C36E"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E0D1A71" w14:textId="77777777" w:rsidR="00AA1372" w:rsidRPr="00FF430B" w:rsidRDefault="00AA1372" w:rsidP="00950D18">
            <w:pPr>
              <w:pStyle w:val="Corptext"/>
              <w:tabs>
                <w:tab w:val="left" w:pos="567"/>
              </w:tabs>
              <w:rPr>
                <w:rFonts w:ascii="Times New Roman" w:hAnsi="Times New Roman"/>
                <w:szCs w:val="24"/>
              </w:rPr>
            </w:pPr>
          </w:p>
        </w:tc>
      </w:tr>
    </w:tbl>
    <w:p w14:paraId="4CCFBB9E" w14:textId="77777777" w:rsidR="00AA1372" w:rsidRPr="00FF430B" w:rsidRDefault="00AA1372" w:rsidP="00950D18">
      <w:pPr>
        <w:jc w:val="both"/>
      </w:pPr>
    </w:p>
    <w:p w14:paraId="585D81ED" w14:textId="77777777" w:rsidR="00E706C1" w:rsidRPr="00FF430B" w:rsidRDefault="00E706C1" w:rsidP="00950D18">
      <w:pPr>
        <w:jc w:val="both"/>
      </w:pPr>
    </w:p>
    <w:p w14:paraId="164E3FA9"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52ECF2B6"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6728126C"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7579F11"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477DFCE2" w14:textId="77777777" w:rsidR="00F43D02" w:rsidRPr="00FF430B" w:rsidRDefault="00F43D02" w:rsidP="00F43D02">
      <w:pPr>
        <w:jc w:val="both"/>
        <w:rPr>
          <w:rFonts w:eastAsia="PMingLiU"/>
          <w:lang w:eastAsia="zh-CN"/>
        </w:rPr>
      </w:pPr>
    </w:p>
    <w:p w14:paraId="475B3C4C" w14:textId="77777777" w:rsidR="00B65C93" w:rsidRPr="00FF430B" w:rsidRDefault="00B65C93" w:rsidP="00F43D02">
      <w:pPr>
        <w:jc w:val="both"/>
        <w:rPr>
          <w:rFonts w:eastAsia="PMingLiU"/>
          <w:lang w:eastAsia="zh-CN"/>
        </w:rPr>
      </w:pPr>
    </w:p>
    <w:p w14:paraId="1225136B" w14:textId="77777777" w:rsidR="00B65C93" w:rsidRPr="00FF430B" w:rsidRDefault="00B65C93" w:rsidP="00F43D02">
      <w:pPr>
        <w:jc w:val="both"/>
        <w:rPr>
          <w:rFonts w:eastAsia="PMingLiU"/>
          <w:lang w:eastAsia="zh-CN"/>
        </w:rPr>
      </w:pPr>
    </w:p>
    <w:p w14:paraId="3366A140" w14:textId="77777777" w:rsidR="00B65C93" w:rsidRPr="00FF430B" w:rsidRDefault="00B65C93" w:rsidP="00F43D02">
      <w:pPr>
        <w:jc w:val="both"/>
        <w:rPr>
          <w:rFonts w:eastAsia="PMingLiU"/>
          <w:lang w:eastAsia="zh-CN"/>
        </w:rPr>
      </w:pPr>
    </w:p>
    <w:p w14:paraId="0344E2A1" w14:textId="77777777" w:rsidR="00B65C93" w:rsidRPr="00FF430B" w:rsidRDefault="00B65C93" w:rsidP="00F43D02">
      <w:pPr>
        <w:jc w:val="both"/>
        <w:rPr>
          <w:rFonts w:eastAsia="PMingLiU"/>
          <w:lang w:eastAsia="zh-CN"/>
        </w:rPr>
      </w:pPr>
    </w:p>
    <w:p w14:paraId="04B6EDD1" w14:textId="77777777" w:rsidR="00B65C93" w:rsidRPr="00FF430B" w:rsidRDefault="00B65C93" w:rsidP="00F43D02">
      <w:pPr>
        <w:jc w:val="both"/>
        <w:rPr>
          <w:rFonts w:eastAsia="PMingLiU"/>
          <w:lang w:eastAsia="zh-CN"/>
        </w:rPr>
      </w:pPr>
    </w:p>
    <w:p w14:paraId="78CE2EA9" w14:textId="77777777" w:rsidR="00B65C93" w:rsidRPr="00FF430B" w:rsidRDefault="00B65C93" w:rsidP="00F43D02">
      <w:pPr>
        <w:jc w:val="both"/>
        <w:rPr>
          <w:rFonts w:eastAsia="PMingLiU"/>
          <w:lang w:eastAsia="zh-CN"/>
        </w:rPr>
      </w:pPr>
    </w:p>
    <w:p w14:paraId="18E10206" w14:textId="77777777" w:rsidR="00B65C93" w:rsidRPr="00FF430B" w:rsidRDefault="00B65C93" w:rsidP="00F43D02">
      <w:pPr>
        <w:jc w:val="both"/>
        <w:rPr>
          <w:rFonts w:eastAsia="PMingLiU"/>
          <w:lang w:eastAsia="zh-CN"/>
        </w:rPr>
      </w:pPr>
    </w:p>
    <w:p w14:paraId="0B175575" w14:textId="77777777" w:rsidR="00B65C93" w:rsidRPr="00FF430B" w:rsidRDefault="00B65C93" w:rsidP="00F43D02">
      <w:pPr>
        <w:jc w:val="both"/>
        <w:rPr>
          <w:rFonts w:eastAsia="PMingLiU"/>
          <w:lang w:eastAsia="zh-CN"/>
        </w:rPr>
      </w:pPr>
    </w:p>
    <w:p w14:paraId="1936229A" w14:textId="77777777" w:rsidR="00B65C93" w:rsidRPr="00FF430B" w:rsidRDefault="00B65C93" w:rsidP="00F43D02">
      <w:pPr>
        <w:jc w:val="both"/>
        <w:rPr>
          <w:rFonts w:eastAsia="PMingLiU"/>
          <w:lang w:eastAsia="zh-CN"/>
        </w:rPr>
      </w:pPr>
    </w:p>
    <w:p w14:paraId="4CDA3128" w14:textId="77777777" w:rsidR="00B65C93" w:rsidRPr="00FF430B" w:rsidRDefault="00B65C93" w:rsidP="00F43D02">
      <w:pPr>
        <w:jc w:val="both"/>
        <w:rPr>
          <w:rFonts w:eastAsia="PMingLiU"/>
          <w:lang w:eastAsia="zh-CN"/>
        </w:rPr>
      </w:pPr>
    </w:p>
    <w:p w14:paraId="699CA2BF" w14:textId="77777777" w:rsidR="00B65C93" w:rsidRPr="00FF430B" w:rsidRDefault="00B65C93" w:rsidP="00F43D02">
      <w:pPr>
        <w:jc w:val="both"/>
        <w:rPr>
          <w:rFonts w:eastAsia="PMingLiU"/>
          <w:lang w:eastAsia="zh-CN"/>
        </w:rPr>
      </w:pPr>
    </w:p>
    <w:p w14:paraId="391C63B6" w14:textId="77777777" w:rsidR="00B65C93" w:rsidRPr="00FF430B" w:rsidRDefault="00B65C93" w:rsidP="00F43D02">
      <w:pPr>
        <w:jc w:val="both"/>
        <w:rPr>
          <w:rFonts w:eastAsia="PMingLiU"/>
          <w:lang w:eastAsia="zh-CN"/>
        </w:rPr>
      </w:pPr>
    </w:p>
    <w:p w14:paraId="112A0D4B" w14:textId="77777777" w:rsidR="00B65C93" w:rsidRPr="00FF430B" w:rsidRDefault="00B65C93" w:rsidP="00F43D02">
      <w:pPr>
        <w:jc w:val="both"/>
        <w:rPr>
          <w:rFonts w:eastAsia="PMingLiU"/>
          <w:lang w:eastAsia="zh-CN"/>
        </w:rPr>
      </w:pPr>
    </w:p>
    <w:p w14:paraId="154CB75D" w14:textId="77777777" w:rsidR="00B65C93" w:rsidRPr="00FF430B" w:rsidRDefault="00B65C93" w:rsidP="00F43D02">
      <w:pPr>
        <w:jc w:val="both"/>
        <w:rPr>
          <w:rFonts w:eastAsia="PMingLiU"/>
          <w:lang w:eastAsia="zh-CN"/>
        </w:rPr>
      </w:pPr>
    </w:p>
    <w:p w14:paraId="3B231858" w14:textId="77777777" w:rsidR="00B65C93" w:rsidRPr="00FF430B" w:rsidRDefault="00B65C93" w:rsidP="00F43D02">
      <w:pPr>
        <w:jc w:val="both"/>
        <w:rPr>
          <w:rFonts w:eastAsia="PMingLiU"/>
          <w:lang w:eastAsia="zh-CN"/>
        </w:rPr>
      </w:pPr>
    </w:p>
    <w:p w14:paraId="4C69AC3A" w14:textId="77777777" w:rsidR="00B65C93" w:rsidRPr="00FF430B" w:rsidRDefault="00B65C93" w:rsidP="00F43D02">
      <w:pPr>
        <w:jc w:val="both"/>
        <w:rPr>
          <w:rFonts w:eastAsia="PMingLiU"/>
          <w:lang w:eastAsia="zh-CN"/>
        </w:rPr>
      </w:pPr>
    </w:p>
    <w:p w14:paraId="0D01191F" w14:textId="77777777" w:rsidR="00B65C93" w:rsidRPr="00FF430B" w:rsidRDefault="00B65C93" w:rsidP="00F43D02">
      <w:pPr>
        <w:jc w:val="both"/>
        <w:rPr>
          <w:rFonts w:eastAsia="PMingLiU"/>
          <w:lang w:eastAsia="zh-CN"/>
        </w:rPr>
      </w:pPr>
    </w:p>
    <w:p w14:paraId="7E2D6AE3" w14:textId="77777777" w:rsidR="00B65C93" w:rsidRPr="00FF430B" w:rsidRDefault="00B65C93" w:rsidP="00F43D02">
      <w:pPr>
        <w:jc w:val="both"/>
        <w:rPr>
          <w:rFonts w:eastAsia="PMingLiU"/>
          <w:lang w:eastAsia="zh-CN"/>
        </w:rPr>
      </w:pPr>
    </w:p>
    <w:p w14:paraId="2F6A823F" w14:textId="77777777"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14:paraId="2413876D"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C3F2097" w14:textId="77777777" w:rsidR="00BA7FF4" w:rsidRPr="00FF430B" w:rsidRDefault="00BA7FF4" w:rsidP="00BA7FF4">
      <w:pPr>
        <w:jc w:val="right"/>
        <w:rPr>
          <w:noProof w:val="0"/>
        </w:rPr>
      </w:pPr>
      <w:r w:rsidRPr="00FF430B">
        <w:rPr>
          <w:noProof w:val="0"/>
        </w:rPr>
        <w:t>din “____” ________ 20___</w:t>
      </w:r>
    </w:p>
    <w:p w14:paraId="3CD1F8FA" w14:textId="77777777" w:rsidR="00B65C93" w:rsidRPr="00FF430B" w:rsidRDefault="00B65C93" w:rsidP="00F43D02">
      <w:pPr>
        <w:jc w:val="both"/>
        <w:rPr>
          <w:rFonts w:eastAsia="PMingLiU"/>
          <w:lang w:eastAsia="zh-CN"/>
        </w:rPr>
      </w:pPr>
    </w:p>
    <w:p w14:paraId="5E496A88" w14:textId="77777777" w:rsidR="00B65C93" w:rsidRPr="00FF430B" w:rsidRDefault="00B65C93" w:rsidP="00F43D02">
      <w:pPr>
        <w:jc w:val="both"/>
        <w:rPr>
          <w:rFonts w:eastAsia="PMingLiU"/>
          <w:lang w:eastAsia="zh-CN"/>
        </w:rPr>
      </w:pPr>
    </w:p>
    <w:p w14:paraId="4188C9D5" w14:textId="77777777" w:rsidR="00B65C93" w:rsidRPr="00FF430B" w:rsidRDefault="00B65C93" w:rsidP="00F43D02">
      <w:pPr>
        <w:jc w:val="both"/>
        <w:rPr>
          <w:rFonts w:eastAsia="PMingLiU"/>
          <w:lang w:eastAsia="zh-CN"/>
        </w:rPr>
      </w:pPr>
    </w:p>
    <w:p w14:paraId="37B3D5D5" w14:textId="77777777" w:rsidR="008B330F" w:rsidRPr="00FF430B" w:rsidRDefault="008B330F" w:rsidP="00F43D02">
      <w:pPr>
        <w:jc w:val="center"/>
        <w:rPr>
          <w:rFonts w:eastAsia="PMingLiU"/>
          <w:lang w:eastAsia="zh-CN"/>
        </w:rPr>
      </w:pPr>
    </w:p>
    <w:p w14:paraId="091F23F9" w14:textId="77777777"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0AB3C7E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2E087E20" w14:textId="77777777"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14:paraId="16DB549D" w14:textId="77777777"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297C6546" w14:textId="77777777" w:rsidTr="00233538">
        <w:trPr>
          <w:cantSplit/>
          <w:trHeight w:val="300"/>
        </w:trPr>
        <w:tc>
          <w:tcPr>
            <w:tcW w:w="709" w:type="dxa"/>
            <w:vMerge w:val="restart"/>
          </w:tcPr>
          <w:p w14:paraId="7749CD5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14:paraId="65579FA7"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6D94BF1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7E73544E"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29761FDC"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33B10793"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1CC76200" w14:textId="77777777" w:rsidTr="00233538">
        <w:trPr>
          <w:cantSplit/>
          <w:trHeight w:val="240"/>
        </w:trPr>
        <w:tc>
          <w:tcPr>
            <w:tcW w:w="709" w:type="dxa"/>
            <w:vMerge/>
          </w:tcPr>
          <w:p w14:paraId="24460439"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2D1CD7B9" w14:textId="77777777" w:rsidR="00D01642" w:rsidRPr="00FF430B" w:rsidRDefault="00D01642" w:rsidP="00F43D02">
            <w:pPr>
              <w:pStyle w:val="Corptext"/>
              <w:tabs>
                <w:tab w:val="left" w:pos="567"/>
              </w:tabs>
              <w:rPr>
                <w:rFonts w:ascii="Times New Roman" w:hAnsi="Times New Roman"/>
                <w:b/>
                <w:szCs w:val="24"/>
              </w:rPr>
            </w:pPr>
          </w:p>
        </w:tc>
        <w:tc>
          <w:tcPr>
            <w:tcW w:w="5490" w:type="dxa"/>
            <w:gridSpan w:val="7"/>
          </w:tcPr>
          <w:p w14:paraId="468CA5F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3D8E8D57" w14:textId="77777777" w:rsidTr="00233538">
        <w:trPr>
          <w:cantSplit/>
          <w:trHeight w:val="120"/>
        </w:trPr>
        <w:tc>
          <w:tcPr>
            <w:tcW w:w="709" w:type="dxa"/>
            <w:vMerge/>
          </w:tcPr>
          <w:p w14:paraId="2807641B" w14:textId="77777777" w:rsidR="00D01642" w:rsidRPr="00FF430B" w:rsidRDefault="00D01642" w:rsidP="00F43D02">
            <w:pPr>
              <w:pStyle w:val="Corptext"/>
              <w:tabs>
                <w:tab w:val="left" w:pos="567"/>
              </w:tabs>
              <w:rPr>
                <w:rFonts w:ascii="Times New Roman" w:hAnsi="Times New Roman"/>
                <w:b/>
                <w:szCs w:val="24"/>
              </w:rPr>
            </w:pPr>
          </w:p>
        </w:tc>
        <w:tc>
          <w:tcPr>
            <w:tcW w:w="2825" w:type="dxa"/>
            <w:vMerge/>
          </w:tcPr>
          <w:p w14:paraId="3E982BF0" w14:textId="77777777" w:rsidR="00D01642" w:rsidRPr="00FF430B" w:rsidRDefault="00D01642" w:rsidP="00F43D02">
            <w:pPr>
              <w:pStyle w:val="Corptext"/>
              <w:tabs>
                <w:tab w:val="left" w:pos="567"/>
              </w:tabs>
              <w:rPr>
                <w:rFonts w:ascii="Times New Roman" w:hAnsi="Times New Roman"/>
                <w:b/>
                <w:szCs w:val="24"/>
              </w:rPr>
            </w:pPr>
          </w:p>
        </w:tc>
        <w:tc>
          <w:tcPr>
            <w:tcW w:w="1035" w:type="dxa"/>
          </w:tcPr>
          <w:p w14:paraId="6EDA5EA4"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A6DAC38"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6C74B6E2"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498F46F" w14:textId="77777777"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0AE63BBE" w14:textId="77777777"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E512C32" w14:textId="77777777" w:rsidTr="00233538">
        <w:trPr>
          <w:cantSplit/>
          <w:trHeight w:val="180"/>
        </w:trPr>
        <w:tc>
          <w:tcPr>
            <w:tcW w:w="709" w:type="dxa"/>
          </w:tcPr>
          <w:p w14:paraId="20D1079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0E1DF70B"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14:paraId="2E9B0EC7"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Studii, </w:t>
            </w:r>
            <w:proofErr w:type="spellStart"/>
            <w:r w:rsidRPr="00FF430B">
              <w:rPr>
                <w:rFonts w:ascii="Times New Roman" w:hAnsi="Times New Roman"/>
                <w:szCs w:val="24"/>
              </w:rPr>
              <w:t>foto</w:t>
            </w:r>
            <w:proofErr w:type="spellEnd"/>
            <w:r w:rsidRPr="00FF430B">
              <w:rPr>
                <w:rFonts w:ascii="Times New Roman" w:hAnsi="Times New Roman"/>
                <w:szCs w:val="24"/>
              </w:rPr>
              <w:t xml:space="preserve"> fixarea, releveu, investigații inginerești etc.</w:t>
            </w:r>
          </w:p>
        </w:tc>
        <w:tc>
          <w:tcPr>
            <w:tcW w:w="1035" w:type="dxa"/>
          </w:tcPr>
          <w:p w14:paraId="0D92C176"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52148530"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78465A8D"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3E0CC471"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0AD8E837"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1598D174" w14:textId="77777777" w:rsidTr="00233538">
        <w:trPr>
          <w:cantSplit/>
          <w:trHeight w:val="1372"/>
        </w:trPr>
        <w:tc>
          <w:tcPr>
            <w:tcW w:w="709" w:type="dxa"/>
          </w:tcPr>
          <w:p w14:paraId="4B194611"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14:paraId="23A1D417" w14:textId="77777777" w:rsidR="00D01642" w:rsidRPr="00FF430B" w:rsidRDefault="00D01642" w:rsidP="00F43D02">
            <w:pPr>
              <w:pStyle w:val="Corptext"/>
              <w:tabs>
                <w:tab w:val="left" w:pos="567"/>
              </w:tabs>
              <w:rPr>
                <w:rFonts w:ascii="Times New Roman" w:hAnsi="Times New Roman"/>
                <w:szCs w:val="24"/>
              </w:rPr>
            </w:pPr>
          </w:p>
          <w:p w14:paraId="12524F00" w14:textId="77777777" w:rsidR="00D01642" w:rsidRPr="00FF430B" w:rsidRDefault="00D01642" w:rsidP="00F43D02">
            <w:pPr>
              <w:pStyle w:val="Corptext"/>
              <w:tabs>
                <w:tab w:val="left" w:pos="567"/>
              </w:tabs>
              <w:rPr>
                <w:rFonts w:ascii="Times New Roman" w:hAnsi="Times New Roman"/>
                <w:szCs w:val="24"/>
              </w:rPr>
            </w:pPr>
          </w:p>
          <w:p w14:paraId="7AAD61E7" w14:textId="77777777" w:rsidR="00D01642" w:rsidRPr="00FF430B" w:rsidRDefault="00D01642" w:rsidP="00F43D02">
            <w:pPr>
              <w:pStyle w:val="Corptext"/>
              <w:tabs>
                <w:tab w:val="left" w:pos="567"/>
              </w:tabs>
              <w:rPr>
                <w:rFonts w:ascii="Times New Roman" w:hAnsi="Times New Roman"/>
                <w:szCs w:val="24"/>
              </w:rPr>
            </w:pPr>
          </w:p>
          <w:p w14:paraId="6891CFE1"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3CE0D968"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14:paraId="19014F7D"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14:paraId="625326AE"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2AFFCADD"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3216381C"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19734A03"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6EB25A2"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360FC22C"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23619283" w14:textId="77777777" w:rsidTr="00233538">
        <w:trPr>
          <w:cantSplit/>
          <w:trHeight w:val="1412"/>
        </w:trPr>
        <w:tc>
          <w:tcPr>
            <w:tcW w:w="709" w:type="dxa"/>
          </w:tcPr>
          <w:p w14:paraId="22A7FCD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14:paraId="219BE308" w14:textId="77777777" w:rsidR="00D01642" w:rsidRPr="00FF430B" w:rsidRDefault="00D01642" w:rsidP="00F43D02">
            <w:pPr>
              <w:pStyle w:val="Corptext"/>
              <w:tabs>
                <w:tab w:val="left" w:pos="567"/>
              </w:tabs>
              <w:rPr>
                <w:rFonts w:ascii="Times New Roman" w:hAnsi="Times New Roman"/>
                <w:szCs w:val="24"/>
              </w:rPr>
            </w:pPr>
          </w:p>
          <w:p w14:paraId="74616758" w14:textId="77777777" w:rsidR="00D01642" w:rsidRPr="00FF430B" w:rsidRDefault="00D01642" w:rsidP="00F43D02">
            <w:pPr>
              <w:pStyle w:val="Corptext"/>
              <w:tabs>
                <w:tab w:val="left" w:pos="567"/>
              </w:tabs>
              <w:rPr>
                <w:rFonts w:ascii="Times New Roman" w:hAnsi="Times New Roman"/>
                <w:szCs w:val="24"/>
              </w:rPr>
            </w:pPr>
          </w:p>
          <w:p w14:paraId="57C69912" w14:textId="77777777" w:rsidR="00D01642" w:rsidRPr="00FF430B" w:rsidRDefault="00D01642" w:rsidP="00F43D02">
            <w:pPr>
              <w:pStyle w:val="Corptext"/>
              <w:tabs>
                <w:tab w:val="left" w:pos="567"/>
              </w:tabs>
              <w:rPr>
                <w:rFonts w:ascii="Times New Roman" w:hAnsi="Times New Roman"/>
                <w:szCs w:val="24"/>
              </w:rPr>
            </w:pPr>
          </w:p>
          <w:p w14:paraId="78EB3C59" w14:textId="77777777" w:rsidR="00D01642" w:rsidRPr="00FF430B" w:rsidRDefault="00D01642" w:rsidP="00F43D02">
            <w:pPr>
              <w:pStyle w:val="Corptext"/>
              <w:tabs>
                <w:tab w:val="left" w:pos="567"/>
              </w:tabs>
              <w:rPr>
                <w:rFonts w:ascii="Times New Roman" w:hAnsi="Times New Roman"/>
                <w:szCs w:val="24"/>
              </w:rPr>
            </w:pPr>
          </w:p>
        </w:tc>
        <w:tc>
          <w:tcPr>
            <w:tcW w:w="2825" w:type="dxa"/>
          </w:tcPr>
          <w:p w14:paraId="7377295A"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14:paraId="3D7A47D3"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14:paraId="1722334F" w14:textId="77777777"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6172662"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1128386C"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4F095143"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337F62DD"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390084DD"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63F5DE30"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6A59B159"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0DF5A257" w14:textId="77777777" w:rsidR="00D01642" w:rsidRPr="00FF430B" w:rsidRDefault="00D01642" w:rsidP="00F43D02">
            <w:pPr>
              <w:pStyle w:val="Corptext"/>
              <w:tabs>
                <w:tab w:val="left" w:pos="567"/>
              </w:tabs>
              <w:rPr>
                <w:rFonts w:ascii="Times New Roman" w:hAnsi="Times New Roman"/>
                <w:szCs w:val="24"/>
              </w:rPr>
            </w:pPr>
          </w:p>
        </w:tc>
      </w:tr>
      <w:tr w:rsidR="00D01642" w:rsidRPr="00EC30C2" w14:paraId="5FDC9A94" w14:textId="77777777" w:rsidTr="00233538">
        <w:trPr>
          <w:cantSplit/>
          <w:trHeight w:val="1593"/>
        </w:trPr>
        <w:tc>
          <w:tcPr>
            <w:tcW w:w="709" w:type="dxa"/>
          </w:tcPr>
          <w:p w14:paraId="713E7A30"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04E27209"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7E3D7AA3"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14:paraId="1796C856"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0E904E4E" w14:textId="77777777"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14:paraId="5118CF9D" w14:textId="77777777" w:rsidR="00D01642" w:rsidRPr="00FF430B" w:rsidRDefault="00D01642" w:rsidP="00F43D02">
            <w:pPr>
              <w:pStyle w:val="Corptext"/>
              <w:tabs>
                <w:tab w:val="left" w:pos="567"/>
              </w:tabs>
              <w:rPr>
                <w:rFonts w:ascii="Times New Roman" w:hAnsi="Times New Roman"/>
                <w:szCs w:val="24"/>
              </w:rPr>
            </w:pPr>
          </w:p>
        </w:tc>
        <w:tc>
          <w:tcPr>
            <w:tcW w:w="1035" w:type="dxa"/>
          </w:tcPr>
          <w:p w14:paraId="3FE1AC9A" w14:textId="77777777" w:rsidR="00D01642" w:rsidRPr="00FF430B" w:rsidRDefault="00D01642" w:rsidP="00F43D02">
            <w:pPr>
              <w:pStyle w:val="Corptext"/>
              <w:tabs>
                <w:tab w:val="left" w:pos="567"/>
              </w:tabs>
              <w:rPr>
                <w:rFonts w:ascii="Times New Roman" w:hAnsi="Times New Roman"/>
                <w:szCs w:val="24"/>
              </w:rPr>
            </w:pPr>
          </w:p>
        </w:tc>
        <w:tc>
          <w:tcPr>
            <w:tcW w:w="1215" w:type="dxa"/>
          </w:tcPr>
          <w:p w14:paraId="4FA75F5E" w14:textId="77777777" w:rsidR="00D01642" w:rsidRPr="00FF430B" w:rsidRDefault="00D01642" w:rsidP="00F43D02">
            <w:pPr>
              <w:pStyle w:val="Corptext"/>
              <w:tabs>
                <w:tab w:val="left" w:pos="567"/>
              </w:tabs>
              <w:rPr>
                <w:rFonts w:ascii="Times New Roman" w:hAnsi="Times New Roman"/>
                <w:szCs w:val="24"/>
              </w:rPr>
            </w:pPr>
          </w:p>
        </w:tc>
        <w:tc>
          <w:tcPr>
            <w:tcW w:w="1005" w:type="dxa"/>
            <w:gridSpan w:val="2"/>
          </w:tcPr>
          <w:p w14:paraId="630287AA" w14:textId="77777777" w:rsidR="00D01642" w:rsidRPr="00FF430B" w:rsidRDefault="00D01642" w:rsidP="00F43D02">
            <w:pPr>
              <w:pStyle w:val="Corptext"/>
              <w:tabs>
                <w:tab w:val="left" w:pos="567"/>
              </w:tabs>
              <w:rPr>
                <w:rFonts w:ascii="Times New Roman" w:hAnsi="Times New Roman"/>
                <w:szCs w:val="24"/>
              </w:rPr>
            </w:pPr>
          </w:p>
        </w:tc>
        <w:tc>
          <w:tcPr>
            <w:tcW w:w="990" w:type="dxa"/>
            <w:gridSpan w:val="2"/>
          </w:tcPr>
          <w:p w14:paraId="731B81E3" w14:textId="77777777" w:rsidR="00D01642" w:rsidRPr="00FF430B" w:rsidRDefault="00D01642" w:rsidP="00F43D02">
            <w:pPr>
              <w:pStyle w:val="Corptext"/>
              <w:tabs>
                <w:tab w:val="left" w:pos="567"/>
              </w:tabs>
              <w:rPr>
                <w:rFonts w:ascii="Times New Roman" w:hAnsi="Times New Roman"/>
                <w:szCs w:val="24"/>
              </w:rPr>
            </w:pPr>
          </w:p>
        </w:tc>
        <w:tc>
          <w:tcPr>
            <w:tcW w:w="1245" w:type="dxa"/>
          </w:tcPr>
          <w:p w14:paraId="0152C858" w14:textId="77777777" w:rsidR="00D01642" w:rsidRPr="00FF430B" w:rsidRDefault="00D01642" w:rsidP="00F43D02">
            <w:pPr>
              <w:pStyle w:val="Corptext"/>
              <w:tabs>
                <w:tab w:val="left" w:pos="567"/>
              </w:tabs>
              <w:rPr>
                <w:rFonts w:ascii="Times New Roman" w:hAnsi="Times New Roman"/>
                <w:szCs w:val="24"/>
              </w:rPr>
            </w:pPr>
          </w:p>
        </w:tc>
      </w:tr>
    </w:tbl>
    <w:p w14:paraId="2D230BF7" w14:textId="77777777" w:rsidR="003207B4" w:rsidRPr="00FF430B" w:rsidRDefault="003207B4" w:rsidP="00F43D02">
      <w:pPr>
        <w:jc w:val="both"/>
        <w:rPr>
          <w:rFonts w:eastAsia="PMingLiU"/>
          <w:lang w:eastAsia="zh-CN"/>
        </w:rPr>
      </w:pPr>
    </w:p>
    <w:p w14:paraId="348ECCC3"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655219FF"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19BC3E94"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5B97FAA"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18639D0A"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408C3AE9" w14:textId="77777777" w:rsidR="003B4ACE" w:rsidRPr="00FF430B" w:rsidRDefault="003B4ACE" w:rsidP="00196AB4">
      <w:pPr>
        <w:pStyle w:val="Style3"/>
        <w:tabs>
          <w:tab w:val="left" w:pos="567"/>
        </w:tabs>
        <w:ind w:left="0" w:firstLine="0"/>
        <w:rPr>
          <w:rFonts w:eastAsia="PMingLiU"/>
          <w:lang w:eastAsia="zh-CN"/>
        </w:rPr>
      </w:pPr>
    </w:p>
    <w:p w14:paraId="5EBCD1E9" w14:textId="77777777" w:rsidR="008B330F" w:rsidRPr="00FF430B" w:rsidRDefault="008B330F" w:rsidP="00196AB4">
      <w:pPr>
        <w:pStyle w:val="Style3"/>
        <w:tabs>
          <w:tab w:val="left" w:pos="567"/>
        </w:tabs>
        <w:ind w:left="0" w:firstLine="0"/>
        <w:rPr>
          <w:rFonts w:eastAsia="PMingLiU"/>
          <w:lang w:eastAsia="zh-CN"/>
        </w:rPr>
      </w:pPr>
    </w:p>
    <w:p w14:paraId="0CCDCC9C" w14:textId="77777777" w:rsidR="008B330F" w:rsidRPr="00FF430B" w:rsidRDefault="008B330F" w:rsidP="00196AB4">
      <w:pPr>
        <w:pStyle w:val="Style3"/>
        <w:tabs>
          <w:tab w:val="left" w:pos="567"/>
        </w:tabs>
        <w:ind w:left="0" w:firstLine="0"/>
        <w:rPr>
          <w:rFonts w:eastAsia="PMingLiU"/>
          <w:lang w:eastAsia="zh-CN"/>
        </w:rPr>
      </w:pPr>
    </w:p>
    <w:p w14:paraId="4E2F44E7" w14:textId="77777777" w:rsidR="00B65C93" w:rsidRPr="00FF430B" w:rsidRDefault="00B65C93" w:rsidP="00196AB4">
      <w:pPr>
        <w:pStyle w:val="Style3"/>
        <w:tabs>
          <w:tab w:val="left" w:pos="567"/>
        </w:tabs>
        <w:ind w:left="0" w:firstLine="0"/>
        <w:rPr>
          <w:rFonts w:eastAsia="PMingLiU"/>
          <w:lang w:eastAsia="zh-CN"/>
        </w:rPr>
      </w:pPr>
    </w:p>
    <w:p w14:paraId="06732FA8" w14:textId="77777777" w:rsidR="00B65C93" w:rsidRPr="00FF430B" w:rsidRDefault="00B65C93" w:rsidP="00196AB4">
      <w:pPr>
        <w:pStyle w:val="Style3"/>
        <w:tabs>
          <w:tab w:val="left" w:pos="567"/>
        </w:tabs>
        <w:ind w:left="0" w:firstLine="0"/>
        <w:rPr>
          <w:rFonts w:eastAsia="PMingLiU"/>
          <w:lang w:eastAsia="zh-CN"/>
        </w:rPr>
      </w:pPr>
    </w:p>
    <w:p w14:paraId="0BF7FC6D" w14:textId="77777777" w:rsidR="00B65C93" w:rsidRPr="00FF430B" w:rsidRDefault="00B65C93" w:rsidP="00196AB4">
      <w:pPr>
        <w:pStyle w:val="Style3"/>
        <w:tabs>
          <w:tab w:val="left" w:pos="567"/>
        </w:tabs>
        <w:ind w:left="0" w:firstLine="0"/>
        <w:rPr>
          <w:rFonts w:eastAsia="PMingLiU"/>
          <w:lang w:eastAsia="zh-CN"/>
        </w:rPr>
      </w:pPr>
    </w:p>
    <w:p w14:paraId="439BA482" w14:textId="77777777" w:rsidR="00B65C93" w:rsidRPr="00FF430B" w:rsidRDefault="00B65C93" w:rsidP="00196AB4">
      <w:pPr>
        <w:pStyle w:val="Style3"/>
        <w:tabs>
          <w:tab w:val="left" w:pos="567"/>
        </w:tabs>
        <w:ind w:left="0" w:firstLine="0"/>
        <w:rPr>
          <w:rFonts w:eastAsia="PMingLiU"/>
          <w:lang w:eastAsia="zh-CN"/>
        </w:rPr>
      </w:pPr>
    </w:p>
    <w:p w14:paraId="4502F0EF" w14:textId="77777777"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14:paraId="1CE1D545"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1EBF86BE" w14:textId="77777777" w:rsidR="00BA7FF4" w:rsidRPr="00FF430B" w:rsidRDefault="00BA7FF4" w:rsidP="00BA7FF4">
      <w:pPr>
        <w:jc w:val="right"/>
        <w:rPr>
          <w:noProof w:val="0"/>
        </w:rPr>
      </w:pPr>
      <w:r w:rsidRPr="00FF430B">
        <w:rPr>
          <w:noProof w:val="0"/>
        </w:rPr>
        <w:t>din “____” ________ 20___</w:t>
      </w:r>
    </w:p>
    <w:bookmarkEnd w:id="49"/>
    <w:p w14:paraId="34A0F639" w14:textId="77777777" w:rsidR="002242A0" w:rsidRPr="00FF430B" w:rsidRDefault="002242A0" w:rsidP="00773FE9">
      <w:pPr>
        <w:rPr>
          <w:rFonts w:eastAsia="PMingLiU"/>
          <w:b/>
          <w:lang w:eastAsia="zh-CN"/>
        </w:rPr>
      </w:pPr>
    </w:p>
    <w:p w14:paraId="1E12C253"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50B5A6EB" w14:textId="77777777" w:rsidR="00A50D0A" w:rsidRPr="00FF430B" w:rsidRDefault="00A227F2">
      <w:pPr>
        <w:pStyle w:val="Corptext"/>
        <w:tabs>
          <w:tab w:val="left" w:pos="567"/>
        </w:tabs>
        <w:jc w:val="center"/>
        <w:rPr>
          <w:b/>
        </w:rPr>
      </w:pPr>
      <w:r w:rsidRPr="00FF430B">
        <w:rPr>
          <w:b/>
        </w:rPr>
        <w:t xml:space="preserve">privind </w:t>
      </w:r>
      <w:proofErr w:type="spellStart"/>
      <w:r w:rsidRPr="00FF430B">
        <w:rPr>
          <w:b/>
        </w:rPr>
        <w:t>experien</w:t>
      </w:r>
      <w:r w:rsidRPr="00FF430B">
        <w:rPr>
          <w:rFonts w:hint="eastAsia"/>
          <w:b/>
        </w:rPr>
        <w:t>ţ</w:t>
      </w:r>
      <w:r w:rsidRPr="00FF430B">
        <w:rPr>
          <w:b/>
        </w:rPr>
        <w:t>a</w:t>
      </w:r>
      <w:proofErr w:type="spellEnd"/>
      <w:r w:rsidRPr="00FF430B">
        <w:rPr>
          <w:b/>
        </w:rPr>
        <w:t xml:space="preserve"> similar</w:t>
      </w:r>
      <w:r w:rsidRPr="00FF430B">
        <w:rPr>
          <w:rFonts w:hint="eastAsia"/>
          <w:b/>
        </w:rPr>
        <w:t>ă</w:t>
      </w:r>
    </w:p>
    <w:p w14:paraId="63D16B1F" w14:textId="77777777" w:rsidR="00FB2FFC" w:rsidRPr="00FF430B" w:rsidRDefault="00FB2FFC">
      <w:pPr>
        <w:pStyle w:val="Corptext"/>
        <w:tabs>
          <w:tab w:val="left" w:pos="567"/>
        </w:tabs>
        <w:jc w:val="center"/>
        <w:rPr>
          <w:rFonts w:ascii="Times New Roman" w:hAnsi="Times New Roman"/>
          <w:b/>
          <w:szCs w:val="24"/>
        </w:rPr>
      </w:pPr>
    </w:p>
    <w:p w14:paraId="740777B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5D88F0E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698E17E4"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0B378775"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6C54501E"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9928D13"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063B0D9D"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2285EF51"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073AC182"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741E4BD9"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4950C9CE"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3B5AB4F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1DDF686"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5B473763"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5624C075"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5AF82D2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7DE84904"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53460C39"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414FC498"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2C35C58D"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w:t>
      </w:r>
      <w:proofErr w:type="spellStart"/>
      <w:r w:rsidRPr="00FF430B">
        <w:rPr>
          <w:rFonts w:ascii="Times New Roman" w:hAnsi="Times New Roman"/>
          <w:szCs w:val="24"/>
        </w:rPr>
        <w:t>cubeneficiarul</w:t>
      </w:r>
      <w:proofErr w:type="spellEnd"/>
      <w:r w:rsidRPr="00FF430B">
        <w:rPr>
          <w:rFonts w:ascii="Times New Roman" w:hAnsi="Times New Roman"/>
          <w:szCs w:val="24"/>
        </w:rPr>
        <w:t>_______________________________________________</w:t>
      </w:r>
    </w:p>
    <w:p w14:paraId="25E86CE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60A6494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665642EB"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16522391"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îşisusţineexperienţa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682B1E42" w14:textId="77777777" w:rsidR="0019071C" w:rsidRPr="00FF430B" w:rsidRDefault="0019071C" w:rsidP="00773FE9">
      <w:pPr>
        <w:rPr>
          <w:rFonts w:eastAsia="MS Mincho"/>
          <w:lang w:eastAsia="zh-CN"/>
        </w:rPr>
      </w:pPr>
    </w:p>
    <w:p w14:paraId="5934A6BD"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3ED758E"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57C39AB5"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612EE98"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F57F2B8"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0C074AD9" w14:textId="77777777" w:rsidR="009A7C84" w:rsidRPr="00FF430B" w:rsidRDefault="009A7C84" w:rsidP="009A7C84">
      <w:pPr>
        <w:spacing w:after="200" w:line="276" w:lineRule="auto"/>
        <w:rPr>
          <w:rFonts w:eastAsia="PMingLiU"/>
          <w:lang w:eastAsia="zh-CN"/>
        </w:rPr>
      </w:pPr>
      <w:bookmarkStart w:id="50" w:name="_Toc449692109"/>
    </w:p>
    <w:p w14:paraId="0ECF1DAF" w14:textId="77777777" w:rsidR="002D6E71" w:rsidRPr="00FF430B" w:rsidRDefault="002D6E71" w:rsidP="009A7C84">
      <w:pPr>
        <w:jc w:val="center"/>
        <w:rPr>
          <w:rFonts w:eastAsia="PMingLiU"/>
          <w:b/>
          <w:lang w:eastAsia="zh-CN"/>
        </w:rPr>
      </w:pPr>
    </w:p>
    <w:p w14:paraId="3AB2748D" w14:textId="77777777" w:rsidR="002D6E71" w:rsidRPr="00FF430B" w:rsidRDefault="002D6E71" w:rsidP="009A7C84">
      <w:pPr>
        <w:jc w:val="center"/>
        <w:rPr>
          <w:rFonts w:eastAsia="PMingLiU"/>
          <w:b/>
          <w:lang w:eastAsia="zh-CN"/>
        </w:rPr>
      </w:pPr>
    </w:p>
    <w:p w14:paraId="6B2E24FB" w14:textId="77777777" w:rsidR="002D6E71" w:rsidRPr="00FF430B" w:rsidRDefault="002D6E71" w:rsidP="009A7C84">
      <w:pPr>
        <w:jc w:val="center"/>
        <w:rPr>
          <w:rFonts w:eastAsia="PMingLiU"/>
          <w:b/>
          <w:lang w:eastAsia="zh-CN"/>
        </w:rPr>
      </w:pPr>
    </w:p>
    <w:p w14:paraId="644D9044" w14:textId="77777777" w:rsidR="002D6E71" w:rsidRPr="00FF430B" w:rsidRDefault="002D6E71" w:rsidP="009A7C84">
      <w:pPr>
        <w:jc w:val="center"/>
        <w:rPr>
          <w:rFonts w:eastAsia="PMingLiU"/>
          <w:b/>
          <w:lang w:eastAsia="zh-CN"/>
        </w:rPr>
      </w:pPr>
    </w:p>
    <w:p w14:paraId="0EA46DE1" w14:textId="77777777" w:rsidR="002D6E71" w:rsidRPr="00FF430B" w:rsidRDefault="002D6E71" w:rsidP="009A7C84">
      <w:pPr>
        <w:jc w:val="center"/>
        <w:rPr>
          <w:rFonts w:eastAsia="PMingLiU"/>
          <w:b/>
          <w:lang w:eastAsia="zh-CN"/>
        </w:rPr>
      </w:pPr>
    </w:p>
    <w:p w14:paraId="5517F6CD" w14:textId="77777777" w:rsidR="002D6E71" w:rsidRPr="00FF430B" w:rsidRDefault="002D6E71" w:rsidP="009A7C84">
      <w:pPr>
        <w:jc w:val="center"/>
        <w:rPr>
          <w:rFonts w:eastAsia="PMingLiU"/>
          <w:b/>
          <w:lang w:eastAsia="zh-CN"/>
        </w:rPr>
      </w:pPr>
    </w:p>
    <w:p w14:paraId="1363FACE" w14:textId="77777777" w:rsidR="00EF4276" w:rsidRPr="00FF430B" w:rsidRDefault="00EF4276" w:rsidP="009A7C84">
      <w:pPr>
        <w:jc w:val="center"/>
        <w:rPr>
          <w:rFonts w:eastAsia="PMingLiU"/>
          <w:b/>
          <w:lang w:eastAsia="zh-CN"/>
        </w:rPr>
      </w:pPr>
    </w:p>
    <w:p w14:paraId="7D996CA0" w14:textId="77777777" w:rsidR="00EF4276" w:rsidRPr="00FF430B" w:rsidRDefault="00EF4276" w:rsidP="009A7C84">
      <w:pPr>
        <w:jc w:val="center"/>
        <w:rPr>
          <w:rFonts w:eastAsia="PMingLiU"/>
          <w:b/>
          <w:lang w:eastAsia="zh-CN"/>
        </w:rPr>
      </w:pPr>
    </w:p>
    <w:p w14:paraId="01E93462" w14:textId="77777777" w:rsidR="0019071C" w:rsidRPr="00FF430B" w:rsidRDefault="0019071C" w:rsidP="009A7C84">
      <w:pPr>
        <w:jc w:val="center"/>
        <w:rPr>
          <w:rFonts w:eastAsia="PMingLiU"/>
          <w:b/>
          <w:lang w:eastAsia="zh-CN"/>
        </w:rPr>
      </w:pPr>
    </w:p>
    <w:p w14:paraId="6A8B499F" w14:textId="77777777" w:rsidR="0019071C" w:rsidRPr="00FF430B" w:rsidRDefault="0019071C" w:rsidP="009A7C84">
      <w:pPr>
        <w:jc w:val="center"/>
        <w:rPr>
          <w:rFonts w:eastAsia="PMingLiU"/>
          <w:b/>
          <w:lang w:eastAsia="zh-CN"/>
        </w:rPr>
      </w:pPr>
    </w:p>
    <w:p w14:paraId="7C94578A" w14:textId="77777777" w:rsidR="002D6E71" w:rsidRPr="00FF430B" w:rsidRDefault="002D6E71" w:rsidP="009A7C84">
      <w:pPr>
        <w:jc w:val="center"/>
        <w:rPr>
          <w:rFonts w:eastAsia="PMingLiU"/>
          <w:b/>
          <w:lang w:eastAsia="zh-CN"/>
        </w:rPr>
      </w:pPr>
    </w:p>
    <w:p w14:paraId="61EF46DC" w14:textId="77777777" w:rsidR="002D6E71" w:rsidRPr="00FF430B" w:rsidRDefault="002D6E71" w:rsidP="009A7C84">
      <w:pPr>
        <w:jc w:val="center"/>
        <w:rPr>
          <w:rFonts w:eastAsia="PMingLiU"/>
          <w:b/>
          <w:lang w:eastAsia="zh-CN"/>
        </w:rPr>
      </w:pPr>
    </w:p>
    <w:p w14:paraId="337E5E55" w14:textId="77777777"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14:paraId="11F5B8C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ABD575F" w14:textId="77777777" w:rsidR="00BA7FF4" w:rsidRPr="00FF430B" w:rsidRDefault="00BA7FF4" w:rsidP="00BA7FF4">
      <w:pPr>
        <w:jc w:val="right"/>
        <w:rPr>
          <w:noProof w:val="0"/>
        </w:rPr>
      </w:pPr>
      <w:r w:rsidRPr="00FF430B">
        <w:rPr>
          <w:noProof w:val="0"/>
        </w:rPr>
        <w:t>din “____” ________ 20___</w:t>
      </w:r>
    </w:p>
    <w:p w14:paraId="6CCDA523" w14:textId="77777777" w:rsidR="002D6E71" w:rsidRPr="00FF430B" w:rsidRDefault="002D6E71" w:rsidP="009A7C84">
      <w:pPr>
        <w:jc w:val="center"/>
        <w:rPr>
          <w:rFonts w:eastAsia="PMingLiU"/>
          <w:b/>
          <w:lang w:eastAsia="zh-CN"/>
        </w:rPr>
      </w:pPr>
    </w:p>
    <w:p w14:paraId="28451073" w14:textId="77777777" w:rsidR="002D6E71" w:rsidRPr="00FF430B" w:rsidRDefault="002D6E71" w:rsidP="009A7C84">
      <w:pPr>
        <w:jc w:val="center"/>
        <w:rPr>
          <w:rFonts w:eastAsia="PMingLiU"/>
          <w:b/>
          <w:lang w:eastAsia="zh-CN"/>
        </w:rPr>
      </w:pPr>
    </w:p>
    <w:bookmarkEnd w:id="50"/>
    <w:p w14:paraId="7C94D26E" w14:textId="77777777" w:rsidR="00B14173" w:rsidRPr="00FF430B" w:rsidRDefault="00B14173" w:rsidP="009A7C84">
      <w:pPr>
        <w:jc w:val="center"/>
        <w:rPr>
          <w:b/>
        </w:rPr>
      </w:pPr>
    </w:p>
    <w:p w14:paraId="7459D12D"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34BA9812"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568B397"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453AF6A2"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CBEABE1" w14:textId="77777777" w:rsidR="00AA1372" w:rsidRPr="00FF430B" w:rsidRDefault="00A227F2" w:rsidP="00196AB4">
            <w:pPr>
              <w:jc w:val="center"/>
              <w:rPr>
                <w:b/>
                <w:bCs/>
              </w:rPr>
            </w:pPr>
            <w:r w:rsidRPr="00FF430B">
              <w:rPr>
                <w:b/>
                <w:bCs/>
              </w:rPr>
              <w:t>Nr</w:t>
            </w:r>
          </w:p>
          <w:p w14:paraId="49D4B2A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7FD76BD0"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06500A05"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479D143E"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01E71BA"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5AFDD94A"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785DB4D"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CB1075C"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21480A5"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797DA9C"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47AA7402"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131395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8714C1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D8102D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957E9CB" w14:textId="77777777" w:rsidR="00AA1372" w:rsidRPr="00FF430B" w:rsidRDefault="00A227F2" w:rsidP="00196AB4">
            <w:pPr>
              <w:jc w:val="center"/>
            </w:pPr>
            <w:r w:rsidRPr="00FF430B">
              <w:t> </w:t>
            </w:r>
          </w:p>
        </w:tc>
      </w:tr>
      <w:tr w:rsidR="00AA1372" w:rsidRPr="00EC30C2" w14:paraId="060D9F1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4E741C81"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577650A9"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1014E6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5A293AD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AC3A60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EC4EC14"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3A1823A" w14:textId="77777777" w:rsidR="00AA1372" w:rsidRPr="00FF430B" w:rsidRDefault="00A227F2" w:rsidP="00196AB4">
            <w:pPr>
              <w:jc w:val="center"/>
            </w:pPr>
            <w:r w:rsidRPr="00FF430B">
              <w:t> </w:t>
            </w:r>
          </w:p>
        </w:tc>
      </w:tr>
      <w:tr w:rsidR="00AA1372" w:rsidRPr="00EC30C2" w14:paraId="6C76ED5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39C51A0"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2EF44A08"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6CC8E5C0"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222F69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25A611C"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04C44D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8F8D101" w14:textId="77777777" w:rsidR="00AA1372" w:rsidRPr="00FF430B" w:rsidRDefault="00A227F2" w:rsidP="00196AB4">
            <w:pPr>
              <w:jc w:val="center"/>
            </w:pPr>
            <w:r w:rsidRPr="00FF430B">
              <w:t> </w:t>
            </w:r>
          </w:p>
        </w:tc>
      </w:tr>
    </w:tbl>
    <w:p w14:paraId="297C754E" w14:textId="77777777" w:rsidR="00AB1EC3" w:rsidRPr="00FF430B" w:rsidRDefault="00AB1EC3" w:rsidP="009A7C84">
      <w:pPr>
        <w:jc w:val="both"/>
      </w:pPr>
    </w:p>
    <w:p w14:paraId="26AD027C"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56451E05" w14:textId="77777777" w:rsidR="00AB1EC3" w:rsidRPr="00FF430B" w:rsidRDefault="00AB1EC3" w:rsidP="00196AB4">
      <w:pPr>
        <w:jc w:val="both"/>
        <w:rPr>
          <w:rFonts w:eastAsia="PMingLiU"/>
          <w:lang w:eastAsia="zh-CN"/>
        </w:rPr>
      </w:pPr>
    </w:p>
    <w:p w14:paraId="349D90E4"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1BCC43F6"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657F2A3"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77040884"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70C79DB8" w14:textId="77777777" w:rsidR="00284ED0" w:rsidRPr="00FF430B" w:rsidRDefault="00284ED0" w:rsidP="00284ED0">
      <w:pPr>
        <w:spacing w:after="200" w:line="276" w:lineRule="auto"/>
        <w:rPr>
          <w:rFonts w:eastAsia="PMingLiU"/>
          <w:lang w:eastAsia="zh-CN"/>
        </w:rPr>
      </w:pPr>
      <w:bookmarkStart w:id="51" w:name="_Toc449692110"/>
    </w:p>
    <w:p w14:paraId="34FAA018" w14:textId="77777777" w:rsidR="002D6E71" w:rsidRPr="00FF430B" w:rsidRDefault="002D6E71" w:rsidP="00284ED0">
      <w:pPr>
        <w:spacing w:line="276" w:lineRule="auto"/>
        <w:jc w:val="center"/>
        <w:rPr>
          <w:rFonts w:eastAsia="PMingLiU"/>
          <w:b/>
          <w:lang w:eastAsia="zh-CN"/>
        </w:rPr>
      </w:pPr>
    </w:p>
    <w:p w14:paraId="0DDC8320" w14:textId="77777777" w:rsidR="002D6E71" w:rsidRPr="00FF430B" w:rsidRDefault="002D6E71" w:rsidP="00284ED0">
      <w:pPr>
        <w:spacing w:line="276" w:lineRule="auto"/>
        <w:jc w:val="center"/>
        <w:rPr>
          <w:rFonts w:eastAsia="PMingLiU"/>
          <w:b/>
          <w:lang w:eastAsia="zh-CN"/>
        </w:rPr>
      </w:pPr>
    </w:p>
    <w:p w14:paraId="5F9F2443" w14:textId="77777777" w:rsidR="002D6E71" w:rsidRPr="00FF430B" w:rsidRDefault="002D6E71" w:rsidP="00284ED0">
      <w:pPr>
        <w:spacing w:line="276" w:lineRule="auto"/>
        <w:jc w:val="center"/>
        <w:rPr>
          <w:rFonts w:eastAsia="PMingLiU"/>
          <w:b/>
          <w:lang w:eastAsia="zh-CN"/>
        </w:rPr>
      </w:pPr>
    </w:p>
    <w:p w14:paraId="773EFCAC" w14:textId="77777777" w:rsidR="002D6E71" w:rsidRPr="00FF430B" w:rsidRDefault="002D6E71" w:rsidP="00284ED0">
      <w:pPr>
        <w:spacing w:line="276" w:lineRule="auto"/>
        <w:jc w:val="center"/>
        <w:rPr>
          <w:rFonts w:eastAsia="PMingLiU"/>
          <w:b/>
          <w:lang w:eastAsia="zh-CN"/>
        </w:rPr>
      </w:pPr>
    </w:p>
    <w:p w14:paraId="467046A0" w14:textId="77777777" w:rsidR="002D6E71" w:rsidRPr="00FF430B" w:rsidRDefault="002D6E71" w:rsidP="00284ED0">
      <w:pPr>
        <w:spacing w:line="276" w:lineRule="auto"/>
        <w:jc w:val="center"/>
        <w:rPr>
          <w:rFonts w:eastAsia="PMingLiU"/>
          <w:b/>
          <w:lang w:eastAsia="zh-CN"/>
        </w:rPr>
      </w:pPr>
    </w:p>
    <w:p w14:paraId="5C523094" w14:textId="77777777" w:rsidR="002D6E71" w:rsidRPr="00FF430B" w:rsidRDefault="002D6E71" w:rsidP="00284ED0">
      <w:pPr>
        <w:spacing w:line="276" w:lineRule="auto"/>
        <w:jc w:val="center"/>
        <w:rPr>
          <w:rFonts w:eastAsia="PMingLiU"/>
          <w:b/>
          <w:lang w:eastAsia="zh-CN"/>
        </w:rPr>
      </w:pPr>
    </w:p>
    <w:p w14:paraId="581E9068" w14:textId="77777777" w:rsidR="002D6E71" w:rsidRPr="00FF430B" w:rsidRDefault="002D6E71" w:rsidP="00284ED0">
      <w:pPr>
        <w:spacing w:line="276" w:lineRule="auto"/>
        <w:jc w:val="center"/>
        <w:rPr>
          <w:rFonts w:eastAsia="PMingLiU"/>
          <w:b/>
          <w:lang w:eastAsia="zh-CN"/>
        </w:rPr>
      </w:pPr>
    </w:p>
    <w:p w14:paraId="2796BC2D" w14:textId="77777777" w:rsidR="002D6E71" w:rsidRPr="00FF430B" w:rsidRDefault="002D6E71" w:rsidP="00284ED0">
      <w:pPr>
        <w:spacing w:line="276" w:lineRule="auto"/>
        <w:jc w:val="center"/>
        <w:rPr>
          <w:rFonts w:eastAsia="PMingLiU"/>
          <w:b/>
          <w:lang w:eastAsia="zh-CN"/>
        </w:rPr>
      </w:pPr>
    </w:p>
    <w:p w14:paraId="5CBDCE62" w14:textId="77777777" w:rsidR="002D6E71" w:rsidRPr="00FF430B" w:rsidRDefault="002D6E71" w:rsidP="00284ED0">
      <w:pPr>
        <w:spacing w:line="276" w:lineRule="auto"/>
        <w:jc w:val="center"/>
        <w:rPr>
          <w:rFonts w:eastAsia="PMingLiU"/>
          <w:b/>
          <w:lang w:eastAsia="zh-CN"/>
        </w:rPr>
      </w:pPr>
    </w:p>
    <w:p w14:paraId="78A35CBD" w14:textId="77777777" w:rsidR="002D6E71" w:rsidRPr="00FF430B" w:rsidRDefault="002D6E71" w:rsidP="00284ED0">
      <w:pPr>
        <w:spacing w:line="276" w:lineRule="auto"/>
        <w:jc w:val="center"/>
        <w:rPr>
          <w:rFonts w:eastAsia="PMingLiU"/>
          <w:b/>
          <w:lang w:eastAsia="zh-CN"/>
        </w:rPr>
      </w:pPr>
    </w:p>
    <w:p w14:paraId="2E29C861" w14:textId="77777777" w:rsidR="002D6E71" w:rsidRPr="00FF430B" w:rsidRDefault="002D6E71" w:rsidP="00284ED0">
      <w:pPr>
        <w:spacing w:line="276" w:lineRule="auto"/>
        <w:jc w:val="center"/>
        <w:rPr>
          <w:rFonts w:eastAsia="PMingLiU"/>
          <w:b/>
          <w:lang w:eastAsia="zh-CN"/>
        </w:rPr>
      </w:pPr>
    </w:p>
    <w:p w14:paraId="13F905AF" w14:textId="77777777" w:rsidR="002D6E71" w:rsidRPr="00FF430B" w:rsidRDefault="002D6E71" w:rsidP="00284ED0">
      <w:pPr>
        <w:spacing w:line="276" w:lineRule="auto"/>
        <w:jc w:val="center"/>
        <w:rPr>
          <w:rFonts w:eastAsia="PMingLiU"/>
          <w:b/>
          <w:lang w:eastAsia="zh-CN"/>
        </w:rPr>
      </w:pPr>
    </w:p>
    <w:p w14:paraId="535BD940" w14:textId="77777777" w:rsidR="002D6E71" w:rsidRPr="00FF430B" w:rsidRDefault="002D6E71" w:rsidP="00284ED0">
      <w:pPr>
        <w:spacing w:line="276" w:lineRule="auto"/>
        <w:jc w:val="center"/>
        <w:rPr>
          <w:rFonts w:eastAsia="PMingLiU"/>
          <w:b/>
          <w:lang w:eastAsia="zh-CN"/>
        </w:rPr>
      </w:pPr>
    </w:p>
    <w:p w14:paraId="05AA3B74" w14:textId="77777777" w:rsidR="002D6E71" w:rsidRPr="00FF430B" w:rsidRDefault="002D6E71" w:rsidP="00284ED0">
      <w:pPr>
        <w:spacing w:line="276" w:lineRule="auto"/>
        <w:jc w:val="center"/>
        <w:rPr>
          <w:rFonts w:eastAsia="PMingLiU"/>
          <w:b/>
          <w:lang w:eastAsia="zh-CN"/>
        </w:rPr>
      </w:pPr>
    </w:p>
    <w:p w14:paraId="6EB78464" w14:textId="77777777" w:rsidR="002D6E71" w:rsidRPr="00FF430B" w:rsidRDefault="002D6E71" w:rsidP="00284ED0">
      <w:pPr>
        <w:spacing w:line="276" w:lineRule="auto"/>
        <w:jc w:val="center"/>
        <w:rPr>
          <w:rFonts w:eastAsia="PMingLiU"/>
          <w:b/>
          <w:lang w:eastAsia="zh-CN"/>
        </w:rPr>
      </w:pPr>
    </w:p>
    <w:p w14:paraId="115ED376" w14:textId="77777777" w:rsidR="002D6E71" w:rsidRPr="00FF430B" w:rsidRDefault="002D6E71" w:rsidP="00284ED0">
      <w:pPr>
        <w:spacing w:line="276" w:lineRule="auto"/>
        <w:jc w:val="center"/>
        <w:rPr>
          <w:rFonts w:eastAsia="PMingLiU"/>
          <w:b/>
          <w:lang w:eastAsia="zh-CN"/>
        </w:rPr>
      </w:pPr>
    </w:p>
    <w:p w14:paraId="7DE31554" w14:textId="77777777" w:rsidR="002D6E71" w:rsidRPr="00FF430B" w:rsidRDefault="002D6E71" w:rsidP="00284ED0">
      <w:pPr>
        <w:spacing w:line="276" w:lineRule="auto"/>
        <w:jc w:val="center"/>
        <w:rPr>
          <w:rFonts w:eastAsia="PMingLiU"/>
          <w:b/>
          <w:lang w:eastAsia="zh-CN"/>
        </w:rPr>
      </w:pPr>
    </w:p>
    <w:p w14:paraId="0BB631F4" w14:textId="77777777" w:rsidR="002D6E71" w:rsidRPr="00FF430B" w:rsidRDefault="002D6E71" w:rsidP="00284ED0">
      <w:pPr>
        <w:spacing w:line="276" w:lineRule="auto"/>
        <w:jc w:val="center"/>
        <w:rPr>
          <w:rFonts w:eastAsia="PMingLiU"/>
          <w:b/>
          <w:lang w:eastAsia="zh-CN"/>
        </w:rPr>
      </w:pPr>
    </w:p>
    <w:p w14:paraId="67A7099F" w14:textId="77777777" w:rsidR="002D6E71" w:rsidRPr="00FF430B" w:rsidRDefault="002D6E71" w:rsidP="00284ED0">
      <w:pPr>
        <w:spacing w:line="276" w:lineRule="auto"/>
        <w:jc w:val="center"/>
        <w:rPr>
          <w:rFonts w:eastAsia="PMingLiU"/>
          <w:b/>
          <w:lang w:eastAsia="zh-CN"/>
        </w:rPr>
      </w:pPr>
    </w:p>
    <w:p w14:paraId="0E290A82" w14:textId="77777777" w:rsidR="002D6E71" w:rsidRPr="00FF430B" w:rsidRDefault="002D6E71" w:rsidP="00284ED0">
      <w:pPr>
        <w:spacing w:line="276" w:lineRule="auto"/>
        <w:jc w:val="center"/>
        <w:rPr>
          <w:rFonts w:eastAsia="PMingLiU"/>
          <w:b/>
          <w:lang w:eastAsia="zh-CN"/>
        </w:rPr>
      </w:pPr>
    </w:p>
    <w:p w14:paraId="5784C65C" w14:textId="77777777" w:rsidR="002D6E71" w:rsidRPr="00FF430B" w:rsidRDefault="002D6E71" w:rsidP="00284ED0">
      <w:pPr>
        <w:spacing w:line="276" w:lineRule="auto"/>
        <w:jc w:val="center"/>
        <w:rPr>
          <w:rFonts w:eastAsia="PMingLiU"/>
          <w:b/>
          <w:lang w:eastAsia="zh-CN"/>
        </w:rPr>
      </w:pPr>
    </w:p>
    <w:p w14:paraId="1BBAACE9" w14:textId="77777777" w:rsidR="002D6E71" w:rsidRPr="00FF430B" w:rsidRDefault="002D6E71" w:rsidP="00284ED0">
      <w:pPr>
        <w:spacing w:line="276" w:lineRule="auto"/>
        <w:jc w:val="center"/>
        <w:rPr>
          <w:rFonts w:eastAsia="PMingLiU"/>
          <w:b/>
          <w:lang w:eastAsia="zh-CN"/>
        </w:rPr>
      </w:pPr>
    </w:p>
    <w:p w14:paraId="6388394A" w14:textId="77777777" w:rsidR="002D6E71" w:rsidRPr="00FF430B" w:rsidRDefault="002D6E71" w:rsidP="00284ED0">
      <w:pPr>
        <w:spacing w:line="276" w:lineRule="auto"/>
        <w:jc w:val="center"/>
        <w:rPr>
          <w:rFonts w:eastAsia="PMingLiU"/>
          <w:b/>
          <w:lang w:eastAsia="zh-CN"/>
        </w:rPr>
      </w:pPr>
    </w:p>
    <w:p w14:paraId="7C0AB321"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14:paraId="418704BB"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3CD4AA1" w14:textId="77777777" w:rsidR="00BA7FF4" w:rsidRPr="00FF430B" w:rsidRDefault="00BA7FF4" w:rsidP="00BA7FF4">
      <w:pPr>
        <w:jc w:val="right"/>
        <w:rPr>
          <w:noProof w:val="0"/>
        </w:rPr>
      </w:pPr>
      <w:r w:rsidRPr="00FF430B">
        <w:rPr>
          <w:noProof w:val="0"/>
        </w:rPr>
        <w:t>din “____” ________ 20___</w:t>
      </w:r>
    </w:p>
    <w:p w14:paraId="25B4F462" w14:textId="77777777" w:rsidR="002D6E71" w:rsidRPr="00FF430B" w:rsidRDefault="002D6E71" w:rsidP="00284ED0">
      <w:pPr>
        <w:spacing w:line="276" w:lineRule="auto"/>
        <w:jc w:val="center"/>
        <w:rPr>
          <w:rFonts w:eastAsia="PMingLiU"/>
          <w:b/>
          <w:lang w:eastAsia="zh-CN"/>
        </w:rPr>
      </w:pPr>
    </w:p>
    <w:p w14:paraId="2A100AAD" w14:textId="77777777" w:rsidR="002D6E71" w:rsidRPr="00FF430B" w:rsidRDefault="002D6E71" w:rsidP="00284ED0">
      <w:pPr>
        <w:spacing w:line="276" w:lineRule="auto"/>
        <w:jc w:val="center"/>
        <w:rPr>
          <w:rFonts w:eastAsia="PMingLiU"/>
          <w:b/>
          <w:lang w:eastAsia="zh-CN"/>
        </w:rPr>
      </w:pPr>
    </w:p>
    <w:bookmarkEnd w:id="51"/>
    <w:p w14:paraId="447655BB" w14:textId="77777777" w:rsidR="00B14173" w:rsidRPr="00FF430B" w:rsidRDefault="00B14173" w:rsidP="00284ED0">
      <w:pPr>
        <w:spacing w:line="276" w:lineRule="auto"/>
        <w:jc w:val="center"/>
        <w:rPr>
          <w:rFonts w:eastAsia="PMingLiU"/>
          <w:b/>
          <w:noProof w:val="0"/>
          <w:lang w:eastAsia="zh-CN"/>
        </w:rPr>
      </w:pPr>
    </w:p>
    <w:p w14:paraId="0AC3BA55"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11D008B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4EB83BC"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444D7614" w14:textId="77777777" w:rsidTr="00233538">
        <w:trPr>
          <w:trHeight w:val="700"/>
        </w:trPr>
        <w:tc>
          <w:tcPr>
            <w:tcW w:w="720" w:type="dxa"/>
          </w:tcPr>
          <w:p w14:paraId="0A29BE08" w14:textId="77777777" w:rsidR="00AA1372" w:rsidRPr="00FF430B" w:rsidRDefault="00AA1372" w:rsidP="008A6911">
            <w:pPr>
              <w:tabs>
                <w:tab w:val="left" w:pos="567"/>
                <w:tab w:val="left" w:pos="1134"/>
              </w:tabs>
              <w:ind w:left="360"/>
              <w:jc w:val="both"/>
              <w:outlineLvl w:val="0"/>
              <w:rPr>
                <w:b/>
              </w:rPr>
            </w:pPr>
          </w:p>
          <w:p w14:paraId="7E6C00C2" w14:textId="77777777" w:rsidR="00AA1372" w:rsidRPr="00FF430B" w:rsidRDefault="00A227F2" w:rsidP="00196AB4">
            <w:pPr>
              <w:tabs>
                <w:tab w:val="left" w:pos="567"/>
              </w:tabs>
              <w:jc w:val="both"/>
              <w:rPr>
                <w:b/>
              </w:rPr>
            </w:pPr>
            <w:r w:rsidRPr="00FF430B">
              <w:rPr>
                <w:b/>
              </w:rPr>
              <w:t>Nr.</w:t>
            </w:r>
          </w:p>
          <w:p w14:paraId="10661A1A" w14:textId="77777777" w:rsidR="00AA1372" w:rsidRPr="00FF430B" w:rsidRDefault="00A227F2" w:rsidP="00196AB4">
            <w:pPr>
              <w:tabs>
                <w:tab w:val="left" w:pos="567"/>
              </w:tabs>
              <w:jc w:val="both"/>
              <w:rPr>
                <w:b/>
              </w:rPr>
            </w:pPr>
            <w:r w:rsidRPr="00FF430B">
              <w:rPr>
                <w:b/>
              </w:rPr>
              <w:t>d/o</w:t>
            </w:r>
          </w:p>
        </w:tc>
        <w:tc>
          <w:tcPr>
            <w:tcW w:w="4680" w:type="dxa"/>
            <w:vAlign w:val="center"/>
          </w:tcPr>
          <w:p w14:paraId="3804023B"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CD66069" w14:textId="77777777" w:rsidR="00AA1372" w:rsidRPr="00FF430B" w:rsidRDefault="00AA1372" w:rsidP="008A6911">
            <w:pPr>
              <w:tabs>
                <w:tab w:val="left" w:pos="567"/>
                <w:tab w:val="left" w:pos="1134"/>
              </w:tabs>
              <w:ind w:left="360"/>
              <w:jc w:val="center"/>
              <w:outlineLvl w:val="0"/>
              <w:rPr>
                <w:b/>
              </w:rPr>
            </w:pPr>
          </w:p>
          <w:p w14:paraId="173D60DB" w14:textId="77777777" w:rsidR="00AA1372" w:rsidRPr="00FF430B" w:rsidRDefault="00A227F2" w:rsidP="00196AB4">
            <w:pPr>
              <w:tabs>
                <w:tab w:val="left" w:pos="567"/>
              </w:tabs>
              <w:jc w:val="center"/>
              <w:rPr>
                <w:b/>
              </w:rPr>
            </w:pPr>
            <w:r w:rsidRPr="00FF430B">
              <w:rPr>
                <w:b/>
              </w:rPr>
              <w:t>Unitatea de măsură</w:t>
            </w:r>
          </w:p>
          <w:p w14:paraId="28B97AB1"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6EA49690" w14:textId="77777777" w:rsidR="00AA1372" w:rsidRPr="00FF430B" w:rsidRDefault="00AA1372" w:rsidP="008A6911">
            <w:pPr>
              <w:tabs>
                <w:tab w:val="left" w:pos="567"/>
                <w:tab w:val="left" w:pos="1134"/>
              </w:tabs>
              <w:ind w:left="360"/>
              <w:jc w:val="center"/>
              <w:outlineLvl w:val="0"/>
              <w:rPr>
                <w:b/>
              </w:rPr>
            </w:pPr>
          </w:p>
          <w:p w14:paraId="3B311058"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644CC786" w14:textId="77777777" w:rsidR="00AA1372" w:rsidRPr="00FF430B" w:rsidRDefault="00AA1372" w:rsidP="008A6911">
            <w:pPr>
              <w:tabs>
                <w:tab w:val="left" w:pos="567"/>
                <w:tab w:val="left" w:pos="1134"/>
              </w:tabs>
              <w:ind w:left="360"/>
              <w:jc w:val="center"/>
              <w:outlineLvl w:val="0"/>
              <w:rPr>
                <w:b/>
              </w:rPr>
            </w:pPr>
          </w:p>
          <w:p w14:paraId="708F4B6D"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33F8A3D8" w14:textId="77777777" w:rsidTr="00233538">
        <w:trPr>
          <w:trHeight w:val="240"/>
        </w:trPr>
        <w:tc>
          <w:tcPr>
            <w:tcW w:w="720" w:type="dxa"/>
          </w:tcPr>
          <w:p w14:paraId="6AB7C33E" w14:textId="77777777" w:rsidR="00AA1372" w:rsidRPr="00FF430B" w:rsidRDefault="00D7570D" w:rsidP="00196AB4">
            <w:pPr>
              <w:tabs>
                <w:tab w:val="left" w:pos="567"/>
              </w:tabs>
              <w:jc w:val="both"/>
              <w:rPr>
                <w:b/>
              </w:rPr>
            </w:pPr>
            <w:r w:rsidRPr="00FF430B">
              <w:rPr>
                <w:b/>
              </w:rPr>
              <w:t>0</w:t>
            </w:r>
          </w:p>
        </w:tc>
        <w:tc>
          <w:tcPr>
            <w:tcW w:w="4680" w:type="dxa"/>
          </w:tcPr>
          <w:p w14:paraId="26CA0388" w14:textId="77777777" w:rsidR="00AA1372" w:rsidRPr="00FF430B" w:rsidRDefault="00D7570D" w:rsidP="00196AB4">
            <w:pPr>
              <w:tabs>
                <w:tab w:val="left" w:pos="567"/>
              </w:tabs>
              <w:jc w:val="both"/>
              <w:rPr>
                <w:b/>
              </w:rPr>
            </w:pPr>
            <w:r w:rsidRPr="00FF430B">
              <w:rPr>
                <w:b/>
              </w:rPr>
              <w:t xml:space="preserve">                             1</w:t>
            </w:r>
          </w:p>
        </w:tc>
        <w:tc>
          <w:tcPr>
            <w:tcW w:w="1260" w:type="dxa"/>
          </w:tcPr>
          <w:p w14:paraId="2EF6425D" w14:textId="77777777" w:rsidR="00AA1372" w:rsidRPr="00FF430B" w:rsidRDefault="0003591A" w:rsidP="00196AB4">
            <w:pPr>
              <w:tabs>
                <w:tab w:val="left" w:pos="567"/>
              </w:tabs>
              <w:jc w:val="both"/>
              <w:rPr>
                <w:b/>
              </w:rPr>
            </w:pPr>
            <w:r w:rsidRPr="00FF430B">
              <w:rPr>
                <w:b/>
              </w:rPr>
              <w:t>2</w:t>
            </w:r>
          </w:p>
        </w:tc>
        <w:tc>
          <w:tcPr>
            <w:tcW w:w="1289" w:type="dxa"/>
          </w:tcPr>
          <w:p w14:paraId="385CA7FA" w14:textId="77777777" w:rsidR="00AA1372" w:rsidRPr="00FF430B" w:rsidRDefault="0003591A" w:rsidP="00196AB4">
            <w:pPr>
              <w:tabs>
                <w:tab w:val="left" w:pos="567"/>
              </w:tabs>
              <w:jc w:val="both"/>
              <w:rPr>
                <w:b/>
              </w:rPr>
            </w:pPr>
            <w:r w:rsidRPr="00FF430B">
              <w:rPr>
                <w:b/>
              </w:rPr>
              <w:t>3</w:t>
            </w:r>
          </w:p>
        </w:tc>
        <w:tc>
          <w:tcPr>
            <w:tcW w:w="1544" w:type="dxa"/>
          </w:tcPr>
          <w:p w14:paraId="55A4F284" w14:textId="77777777" w:rsidR="00AA1372" w:rsidRPr="00FF430B" w:rsidRDefault="0003591A" w:rsidP="00196AB4">
            <w:pPr>
              <w:tabs>
                <w:tab w:val="left" w:pos="567"/>
              </w:tabs>
              <w:jc w:val="both"/>
              <w:rPr>
                <w:b/>
              </w:rPr>
            </w:pPr>
            <w:r w:rsidRPr="00FF430B">
              <w:rPr>
                <w:b/>
              </w:rPr>
              <w:t>4</w:t>
            </w:r>
          </w:p>
        </w:tc>
      </w:tr>
      <w:tr w:rsidR="00AA1372" w:rsidRPr="00EC30C2" w14:paraId="6A2990A6" w14:textId="77777777" w:rsidTr="00233538">
        <w:trPr>
          <w:trHeight w:val="240"/>
        </w:trPr>
        <w:tc>
          <w:tcPr>
            <w:tcW w:w="720" w:type="dxa"/>
          </w:tcPr>
          <w:p w14:paraId="64B272E7" w14:textId="77777777" w:rsidR="00AA1372" w:rsidRPr="00FF430B" w:rsidRDefault="0003591A" w:rsidP="00196AB4">
            <w:pPr>
              <w:tabs>
                <w:tab w:val="left" w:pos="567"/>
              </w:tabs>
              <w:jc w:val="both"/>
            </w:pPr>
            <w:r w:rsidRPr="00FF430B">
              <w:t>1.</w:t>
            </w:r>
          </w:p>
        </w:tc>
        <w:tc>
          <w:tcPr>
            <w:tcW w:w="4680" w:type="dxa"/>
          </w:tcPr>
          <w:p w14:paraId="2CEEF52A" w14:textId="77777777" w:rsidR="00AA1372" w:rsidRPr="00FF430B" w:rsidRDefault="00AA1372" w:rsidP="00196AB4">
            <w:pPr>
              <w:keepNext/>
              <w:keepLines/>
              <w:tabs>
                <w:tab w:val="left" w:pos="567"/>
              </w:tabs>
              <w:spacing w:before="200"/>
              <w:jc w:val="both"/>
              <w:outlineLvl w:val="2"/>
            </w:pPr>
          </w:p>
        </w:tc>
        <w:tc>
          <w:tcPr>
            <w:tcW w:w="1260" w:type="dxa"/>
          </w:tcPr>
          <w:p w14:paraId="66401FA7" w14:textId="77777777" w:rsidR="00AA1372" w:rsidRPr="00FF430B" w:rsidRDefault="00AA1372" w:rsidP="00196AB4">
            <w:pPr>
              <w:keepNext/>
              <w:keepLines/>
              <w:tabs>
                <w:tab w:val="left" w:pos="567"/>
              </w:tabs>
              <w:spacing w:before="200"/>
              <w:jc w:val="both"/>
              <w:outlineLvl w:val="2"/>
            </w:pPr>
          </w:p>
        </w:tc>
        <w:tc>
          <w:tcPr>
            <w:tcW w:w="1289" w:type="dxa"/>
          </w:tcPr>
          <w:p w14:paraId="450B29E0" w14:textId="77777777" w:rsidR="00AA1372" w:rsidRPr="00FF430B" w:rsidRDefault="00AA1372" w:rsidP="00196AB4">
            <w:pPr>
              <w:keepNext/>
              <w:keepLines/>
              <w:tabs>
                <w:tab w:val="left" w:pos="567"/>
              </w:tabs>
              <w:spacing w:before="200"/>
              <w:jc w:val="both"/>
              <w:outlineLvl w:val="2"/>
            </w:pPr>
          </w:p>
        </w:tc>
        <w:tc>
          <w:tcPr>
            <w:tcW w:w="1544" w:type="dxa"/>
          </w:tcPr>
          <w:p w14:paraId="585258E8" w14:textId="77777777" w:rsidR="00AA1372" w:rsidRPr="00FF430B" w:rsidRDefault="00AA1372" w:rsidP="00196AB4">
            <w:pPr>
              <w:keepNext/>
              <w:keepLines/>
              <w:tabs>
                <w:tab w:val="left" w:pos="567"/>
              </w:tabs>
              <w:spacing w:before="200"/>
              <w:jc w:val="both"/>
              <w:outlineLvl w:val="2"/>
            </w:pPr>
          </w:p>
        </w:tc>
      </w:tr>
      <w:tr w:rsidR="00AA1372" w:rsidRPr="00EC30C2" w14:paraId="6D0C15FF" w14:textId="77777777" w:rsidTr="00233538">
        <w:trPr>
          <w:trHeight w:val="240"/>
        </w:trPr>
        <w:tc>
          <w:tcPr>
            <w:tcW w:w="720" w:type="dxa"/>
          </w:tcPr>
          <w:p w14:paraId="579F1E60" w14:textId="77777777" w:rsidR="00AA1372" w:rsidRPr="00FF430B" w:rsidRDefault="0003591A" w:rsidP="00196AB4">
            <w:pPr>
              <w:tabs>
                <w:tab w:val="left" w:pos="567"/>
              </w:tabs>
              <w:jc w:val="both"/>
            </w:pPr>
            <w:r w:rsidRPr="00FF430B">
              <w:t>2.</w:t>
            </w:r>
          </w:p>
        </w:tc>
        <w:tc>
          <w:tcPr>
            <w:tcW w:w="4680" w:type="dxa"/>
          </w:tcPr>
          <w:p w14:paraId="0E5D1C33" w14:textId="77777777" w:rsidR="00AA1372" w:rsidRPr="00FF430B" w:rsidRDefault="00AA1372" w:rsidP="00196AB4">
            <w:pPr>
              <w:keepNext/>
              <w:keepLines/>
              <w:tabs>
                <w:tab w:val="left" w:pos="567"/>
              </w:tabs>
              <w:spacing w:before="200"/>
              <w:jc w:val="both"/>
              <w:outlineLvl w:val="2"/>
            </w:pPr>
          </w:p>
        </w:tc>
        <w:tc>
          <w:tcPr>
            <w:tcW w:w="1260" w:type="dxa"/>
          </w:tcPr>
          <w:p w14:paraId="250F8368" w14:textId="77777777" w:rsidR="00AA1372" w:rsidRPr="00FF430B" w:rsidRDefault="00AA1372" w:rsidP="00196AB4">
            <w:pPr>
              <w:keepNext/>
              <w:keepLines/>
              <w:tabs>
                <w:tab w:val="left" w:pos="567"/>
              </w:tabs>
              <w:spacing w:before="200"/>
              <w:jc w:val="both"/>
              <w:outlineLvl w:val="2"/>
            </w:pPr>
          </w:p>
        </w:tc>
        <w:tc>
          <w:tcPr>
            <w:tcW w:w="1289" w:type="dxa"/>
          </w:tcPr>
          <w:p w14:paraId="5F30ED11" w14:textId="77777777" w:rsidR="00AA1372" w:rsidRPr="00FF430B" w:rsidRDefault="00AA1372" w:rsidP="00196AB4">
            <w:pPr>
              <w:keepNext/>
              <w:keepLines/>
              <w:tabs>
                <w:tab w:val="left" w:pos="567"/>
              </w:tabs>
              <w:spacing w:before="200"/>
              <w:jc w:val="both"/>
              <w:outlineLvl w:val="2"/>
            </w:pPr>
          </w:p>
        </w:tc>
        <w:tc>
          <w:tcPr>
            <w:tcW w:w="1544" w:type="dxa"/>
          </w:tcPr>
          <w:p w14:paraId="73039F88" w14:textId="77777777" w:rsidR="00AA1372" w:rsidRPr="00FF430B" w:rsidRDefault="00AA1372" w:rsidP="00196AB4">
            <w:pPr>
              <w:keepNext/>
              <w:keepLines/>
              <w:tabs>
                <w:tab w:val="left" w:pos="567"/>
              </w:tabs>
              <w:spacing w:before="200"/>
              <w:jc w:val="both"/>
              <w:outlineLvl w:val="2"/>
            </w:pPr>
          </w:p>
        </w:tc>
      </w:tr>
      <w:tr w:rsidR="00AA1372" w:rsidRPr="00EC30C2" w14:paraId="4AA2B4AD" w14:textId="77777777" w:rsidTr="00233538">
        <w:trPr>
          <w:trHeight w:val="240"/>
        </w:trPr>
        <w:tc>
          <w:tcPr>
            <w:tcW w:w="720" w:type="dxa"/>
          </w:tcPr>
          <w:p w14:paraId="03B4BF91" w14:textId="77777777" w:rsidR="00AA1372" w:rsidRPr="00FF430B" w:rsidRDefault="0003591A" w:rsidP="00196AB4">
            <w:pPr>
              <w:tabs>
                <w:tab w:val="left" w:pos="567"/>
              </w:tabs>
              <w:jc w:val="both"/>
            </w:pPr>
            <w:r w:rsidRPr="00FF430B">
              <w:t>3.</w:t>
            </w:r>
          </w:p>
        </w:tc>
        <w:tc>
          <w:tcPr>
            <w:tcW w:w="4680" w:type="dxa"/>
          </w:tcPr>
          <w:p w14:paraId="4825CEC1" w14:textId="77777777" w:rsidR="00AA1372" w:rsidRPr="00FF430B" w:rsidRDefault="00AA1372" w:rsidP="00196AB4">
            <w:pPr>
              <w:keepNext/>
              <w:keepLines/>
              <w:tabs>
                <w:tab w:val="left" w:pos="567"/>
              </w:tabs>
              <w:spacing w:before="200"/>
              <w:jc w:val="both"/>
              <w:outlineLvl w:val="2"/>
            </w:pPr>
          </w:p>
        </w:tc>
        <w:tc>
          <w:tcPr>
            <w:tcW w:w="1260" w:type="dxa"/>
          </w:tcPr>
          <w:p w14:paraId="6D799AFA" w14:textId="77777777" w:rsidR="00AA1372" w:rsidRPr="00FF430B" w:rsidRDefault="00AA1372" w:rsidP="00196AB4">
            <w:pPr>
              <w:keepNext/>
              <w:keepLines/>
              <w:tabs>
                <w:tab w:val="left" w:pos="567"/>
              </w:tabs>
              <w:spacing w:before="200"/>
              <w:jc w:val="both"/>
              <w:outlineLvl w:val="2"/>
            </w:pPr>
          </w:p>
        </w:tc>
        <w:tc>
          <w:tcPr>
            <w:tcW w:w="1289" w:type="dxa"/>
          </w:tcPr>
          <w:p w14:paraId="6D3B52FE" w14:textId="77777777" w:rsidR="00AA1372" w:rsidRPr="00FF430B" w:rsidRDefault="00AA1372" w:rsidP="00196AB4">
            <w:pPr>
              <w:keepNext/>
              <w:keepLines/>
              <w:tabs>
                <w:tab w:val="left" w:pos="567"/>
              </w:tabs>
              <w:spacing w:before="200"/>
              <w:jc w:val="both"/>
              <w:outlineLvl w:val="2"/>
            </w:pPr>
          </w:p>
        </w:tc>
        <w:tc>
          <w:tcPr>
            <w:tcW w:w="1544" w:type="dxa"/>
          </w:tcPr>
          <w:p w14:paraId="17EBC2F3" w14:textId="77777777" w:rsidR="00AA1372" w:rsidRPr="00FF430B" w:rsidRDefault="00AA1372" w:rsidP="00196AB4">
            <w:pPr>
              <w:keepNext/>
              <w:keepLines/>
              <w:tabs>
                <w:tab w:val="left" w:pos="567"/>
              </w:tabs>
              <w:spacing w:before="200"/>
              <w:jc w:val="both"/>
              <w:outlineLvl w:val="2"/>
            </w:pPr>
          </w:p>
        </w:tc>
      </w:tr>
      <w:tr w:rsidR="00AA1372" w:rsidRPr="00EC30C2" w14:paraId="49924596" w14:textId="77777777" w:rsidTr="00233538">
        <w:trPr>
          <w:trHeight w:val="240"/>
        </w:trPr>
        <w:tc>
          <w:tcPr>
            <w:tcW w:w="720" w:type="dxa"/>
          </w:tcPr>
          <w:p w14:paraId="5EFA26DD" w14:textId="77777777" w:rsidR="00AA1372" w:rsidRPr="00FF430B" w:rsidRDefault="0003591A" w:rsidP="00196AB4">
            <w:pPr>
              <w:tabs>
                <w:tab w:val="left" w:pos="567"/>
              </w:tabs>
              <w:jc w:val="both"/>
            </w:pPr>
            <w:r w:rsidRPr="00FF430B">
              <w:t>.</w:t>
            </w:r>
          </w:p>
        </w:tc>
        <w:tc>
          <w:tcPr>
            <w:tcW w:w="4680" w:type="dxa"/>
          </w:tcPr>
          <w:p w14:paraId="3DB1DA35" w14:textId="77777777" w:rsidR="00AA1372" w:rsidRPr="00FF430B" w:rsidRDefault="00AA1372" w:rsidP="00196AB4">
            <w:pPr>
              <w:keepNext/>
              <w:keepLines/>
              <w:tabs>
                <w:tab w:val="left" w:pos="567"/>
              </w:tabs>
              <w:spacing w:before="200"/>
              <w:jc w:val="both"/>
              <w:outlineLvl w:val="2"/>
            </w:pPr>
          </w:p>
        </w:tc>
        <w:tc>
          <w:tcPr>
            <w:tcW w:w="1260" w:type="dxa"/>
          </w:tcPr>
          <w:p w14:paraId="6B0CE8A3" w14:textId="77777777" w:rsidR="00AA1372" w:rsidRPr="00FF430B" w:rsidRDefault="00AA1372" w:rsidP="00196AB4">
            <w:pPr>
              <w:keepNext/>
              <w:keepLines/>
              <w:tabs>
                <w:tab w:val="left" w:pos="567"/>
              </w:tabs>
              <w:spacing w:before="200"/>
              <w:jc w:val="both"/>
              <w:outlineLvl w:val="2"/>
            </w:pPr>
          </w:p>
        </w:tc>
        <w:tc>
          <w:tcPr>
            <w:tcW w:w="1289" w:type="dxa"/>
          </w:tcPr>
          <w:p w14:paraId="694596B2" w14:textId="77777777" w:rsidR="00AA1372" w:rsidRPr="00FF430B" w:rsidRDefault="00AA1372" w:rsidP="00196AB4">
            <w:pPr>
              <w:keepNext/>
              <w:keepLines/>
              <w:tabs>
                <w:tab w:val="left" w:pos="567"/>
              </w:tabs>
              <w:spacing w:before="200"/>
              <w:jc w:val="both"/>
              <w:outlineLvl w:val="2"/>
            </w:pPr>
          </w:p>
        </w:tc>
        <w:tc>
          <w:tcPr>
            <w:tcW w:w="1544" w:type="dxa"/>
          </w:tcPr>
          <w:p w14:paraId="2DB310A5" w14:textId="77777777" w:rsidR="00AA1372" w:rsidRPr="00FF430B" w:rsidRDefault="00AA1372" w:rsidP="00196AB4">
            <w:pPr>
              <w:keepNext/>
              <w:keepLines/>
              <w:tabs>
                <w:tab w:val="left" w:pos="567"/>
              </w:tabs>
              <w:spacing w:before="200"/>
              <w:jc w:val="both"/>
              <w:outlineLvl w:val="2"/>
            </w:pPr>
          </w:p>
        </w:tc>
      </w:tr>
      <w:tr w:rsidR="00AA1372" w:rsidRPr="00EC30C2" w14:paraId="2FB5326C" w14:textId="77777777" w:rsidTr="00233538">
        <w:trPr>
          <w:trHeight w:val="240"/>
        </w:trPr>
        <w:tc>
          <w:tcPr>
            <w:tcW w:w="720" w:type="dxa"/>
          </w:tcPr>
          <w:p w14:paraId="0B845573" w14:textId="77777777" w:rsidR="00AA1372" w:rsidRPr="00FF430B" w:rsidRDefault="00AA1372" w:rsidP="00196AB4">
            <w:pPr>
              <w:keepNext/>
              <w:keepLines/>
              <w:tabs>
                <w:tab w:val="left" w:pos="567"/>
              </w:tabs>
              <w:spacing w:before="200"/>
              <w:jc w:val="both"/>
              <w:outlineLvl w:val="2"/>
            </w:pPr>
          </w:p>
        </w:tc>
        <w:tc>
          <w:tcPr>
            <w:tcW w:w="4680" w:type="dxa"/>
          </w:tcPr>
          <w:p w14:paraId="6ECEDAF7" w14:textId="77777777" w:rsidR="00AA1372" w:rsidRPr="00FF430B" w:rsidRDefault="00AA1372" w:rsidP="00196AB4">
            <w:pPr>
              <w:keepNext/>
              <w:keepLines/>
              <w:tabs>
                <w:tab w:val="left" w:pos="567"/>
              </w:tabs>
              <w:spacing w:before="200"/>
              <w:jc w:val="both"/>
              <w:outlineLvl w:val="2"/>
            </w:pPr>
          </w:p>
        </w:tc>
        <w:tc>
          <w:tcPr>
            <w:tcW w:w="1260" w:type="dxa"/>
          </w:tcPr>
          <w:p w14:paraId="10B32CCB" w14:textId="77777777" w:rsidR="00AA1372" w:rsidRPr="00FF430B" w:rsidRDefault="00AA1372" w:rsidP="00196AB4">
            <w:pPr>
              <w:keepNext/>
              <w:keepLines/>
              <w:tabs>
                <w:tab w:val="left" w:pos="567"/>
              </w:tabs>
              <w:spacing w:before="200"/>
              <w:jc w:val="both"/>
              <w:outlineLvl w:val="2"/>
            </w:pPr>
          </w:p>
        </w:tc>
        <w:tc>
          <w:tcPr>
            <w:tcW w:w="1289" w:type="dxa"/>
          </w:tcPr>
          <w:p w14:paraId="44CA3359" w14:textId="77777777" w:rsidR="00AA1372" w:rsidRPr="00FF430B" w:rsidRDefault="00AA1372" w:rsidP="00196AB4">
            <w:pPr>
              <w:keepNext/>
              <w:keepLines/>
              <w:tabs>
                <w:tab w:val="left" w:pos="567"/>
              </w:tabs>
              <w:spacing w:before="200"/>
              <w:jc w:val="both"/>
              <w:outlineLvl w:val="2"/>
            </w:pPr>
          </w:p>
        </w:tc>
        <w:tc>
          <w:tcPr>
            <w:tcW w:w="1544" w:type="dxa"/>
          </w:tcPr>
          <w:p w14:paraId="1C20C1BD" w14:textId="77777777" w:rsidR="00AA1372" w:rsidRPr="00FF430B" w:rsidRDefault="00AA1372" w:rsidP="00196AB4">
            <w:pPr>
              <w:keepNext/>
              <w:keepLines/>
              <w:tabs>
                <w:tab w:val="left" w:pos="567"/>
              </w:tabs>
              <w:spacing w:before="200"/>
              <w:jc w:val="both"/>
              <w:outlineLvl w:val="2"/>
            </w:pPr>
          </w:p>
        </w:tc>
      </w:tr>
      <w:tr w:rsidR="00AA1372" w:rsidRPr="00EC30C2" w14:paraId="3AC81D40" w14:textId="77777777" w:rsidTr="00233538">
        <w:trPr>
          <w:trHeight w:val="240"/>
        </w:trPr>
        <w:tc>
          <w:tcPr>
            <w:tcW w:w="720" w:type="dxa"/>
          </w:tcPr>
          <w:p w14:paraId="555C2D01" w14:textId="77777777" w:rsidR="00AA1372" w:rsidRPr="00FF430B" w:rsidRDefault="0003591A" w:rsidP="00196AB4">
            <w:pPr>
              <w:tabs>
                <w:tab w:val="left" w:pos="567"/>
              </w:tabs>
              <w:jc w:val="both"/>
            </w:pPr>
            <w:r w:rsidRPr="00FF430B">
              <w:t>n</w:t>
            </w:r>
          </w:p>
        </w:tc>
        <w:tc>
          <w:tcPr>
            <w:tcW w:w="4680" w:type="dxa"/>
          </w:tcPr>
          <w:p w14:paraId="4C375C0D" w14:textId="77777777" w:rsidR="00AA1372" w:rsidRPr="00FF430B" w:rsidRDefault="00AA1372" w:rsidP="00196AB4">
            <w:pPr>
              <w:keepNext/>
              <w:keepLines/>
              <w:tabs>
                <w:tab w:val="left" w:pos="567"/>
              </w:tabs>
              <w:spacing w:before="200"/>
              <w:jc w:val="both"/>
              <w:outlineLvl w:val="2"/>
            </w:pPr>
          </w:p>
        </w:tc>
        <w:tc>
          <w:tcPr>
            <w:tcW w:w="1260" w:type="dxa"/>
          </w:tcPr>
          <w:p w14:paraId="02D32CA7" w14:textId="77777777" w:rsidR="00AA1372" w:rsidRPr="00FF430B" w:rsidRDefault="00AA1372" w:rsidP="00196AB4">
            <w:pPr>
              <w:keepNext/>
              <w:keepLines/>
              <w:tabs>
                <w:tab w:val="left" w:pos="567"/>
              </w:tabs>
              <w:spacing w:before="200"/>
              <w:jc w:val="both"/>
              <w:outlineLvl w:val="2"/>
            </w:pPr>
          </w:p>
        </w:tc>
        <w:tc>
          <w:tcPr>
            <w:tcW w:w="1289" w:type="dxa"/>
          </w:tcPr>
          <w:p w14:paraId="7A64B28B" w14:textId="77777777" w:rsidR="00AA1372" w:rsidRPr="00FF430B" w:rsidRDefault="00AA1372" w:rsidP="00196AB4">
            <w:pPr>
              <w:keepNext/>
              <w:keepLines/>
              <w:tabs>
                <w:tab w:val="left" w:pos="567"/>
              </w:tabs>
              <w:spacing w:before="200"/>
              <w:jc w:val="both"/>
              <w:outlineLvl w:val="2"/>
            </w:pPr>
          </w:p>
        </w:tc>
        <w:tc>
          <w:tcPr>
            <w:tcW w:w="1544" w:type="dxa"/>
          </w:tcPr>
          <w:p w14:paraId="04228154" w14:textId="77777777" w:rsidR="00AA1372" w:rsidRPr="00FF430B" w:rsidRDefault="00AA1372" w:rsidP="00196AB4">
            <w:pPr>
              <w:keepNext/>
              <w:keepLines/>
              <w:tabs>
                <w:tab w:val="left" w:pos="567"/>
              </w:tabs>
              <w:spacing w:before="200"/>
              <w:jc w:val="both"/>
              <w:outlineLvl w:val="2"/>
            </w:pPr>
          </w:p>
        </w:tc>
      </w:tr>
    </w:tbl>
    <w:p w14:paraId="2A1700C2" w14:textId="77777777" w:rsidR="008A6911" w:rsidRPr="00FF430B" w:rsidRDefault="008A6911" w:rsidP="00196AB4">
      <w:pPr>
        <w:jc w:val="both"/>
        <w:rPr>
          <w:rFonts w:eastAsia="PMingLiU"/>
          <w:lang w:eastAsia="zh-CN"/>
        </w:rPr>
      </w:pPr>
    </w:p>
    <w:p w14:paraId="4F84EA84" w14:textId="77777777" w:rsidR="0019071C" w:rsidRPr="00FF430B" w:rsidRDefault="0019071C" w:rsidP="00196AB4">
      <w:pPr>
        <w:jc w:val="both"/>
        <w:rPr>
          <w:rFonts w:eastAsia="PMingLiU"/>
          <w:lang w:eastAsia="zh-CN"/>
        </w:rPr>
      </w:pPr>
    </w:p>
    <w:p w14:paraId="3925B434"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67EF818"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00009C52"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3279A2F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F6DF23C" w14:textId="77777777" w:rsidR="00B322B4" w:rsidRPr="00FF430B" w:rsidRDefault="00B322B4" w:rsidP="00B322B4">
      <w:pPr>
        <w:spacing w:after="200" w:line="276" w:lineRule="auto"/>
        <w:jc w:val="center"/>
        <w:rPr>
          <w:rFonts w:eastAsia="PMingLiU"/>
          <w:lang w:eastAsia="zh-CN"/>
        </w:rPr>
      </w:pPr>
      <w:bookmarkStart w:id="58" w:name="_Toc449692113"/>
    </w:p>
    <w:p w14:paraId="37F2F63D" w14:textId="77777777" w:rsidR="002D6E71" w:rsidRPr="00FF430B" w:rsidRDefault="002D6E71" w:rsidP="00B322B4">
      <w:pPr>
        <w:spacing w:line="276" w:lineRule="auto"/>
        <w:jc w:val="center"/>
        <w:rPr>
          <w:rFonts w:eastAsia="PMingLiU"/>
          <w:b/>
          <w:lang w:eastAsia="zh-CN"/>
        </w:rPr>
      </w:pPr>
    </w:p>
    <w:p w14:paraId="7EDD412C" w14:textId="77777777" w:rsidR="002D6E71" w:rsidRPr="00FF430B" w:rsidRDefault="002D6E71" w:rsidP="00B322B4">
      <w:pPr>
        <w:spacing w:line="276" w:lineRule="auto"/>
        <w:jc w:val="center"/>
        <w:rPr>
          <w:rFonts w:eastAsia="PMingLiU"/>
          <w:b/>
          <w:lang w:eastAsia="zh-CN"/>
        </w:rPr>
      </w:pPr>
    </w:p>
    <w:p w14:paraId="091A2BF9" w14:textId="77777777" w:rsidR="002D6E71" w:rsidRPr="00FF430B" w:rsidRDefault="002D6E71" w:rsidP="00B322B4">
      <w:pPr>
        <w:spacing w:line="276" w:lineRule="auto"/>
        <w:jc w:val="center"/>
        <w:rPr>
          <w:rFonts w:eastAsia="PMingLiU"/>
          <w:b/>
          <w:lang w:eastAsia="zh-CN"/>
        </w:rPr>
      </w:pPr>
    </w:p>
    <w:p w14:paraId="4C15B404" w14:textId="77777777" w:rsidR="002D6E71" w:rsidRPr="00FF430B" w:rsidRDefault="002D6E71" w:rsidP="00B322B4">
      <w:pPr>
        <w:spacing w:line="276" w:lineRule="auto"/>
        <w:jc w:val="center"/>
        <w:rPr>
          <w:rFonts w:eastAsia="PMingLiU"/>
          <w:b/>
          <w:lang w:eastAsia="zh-CN"/>
        </w:rPr>
      </w:pPr>
    </w:p>
    <w:p w14:paraId="77A7DF02" w14:textId="77777777" w:rsidR="002D6E71" w:rsidRPr="00FF430B" w:rsidRDefault="002D6E71" w:rsidP="00B322B4">
      <w:pPr>
        <w:spacing w:line="276" w:lineRule="auto"/>
        <w:jc w:val="center"/>
        <w:rPr>
          <w:rFonts w:eastAsia="PMingLiU"/>
          <w:b/>
          <w:lang w:eastAsia="zh-CN"/>
        </w:rPr>
      </w:pPr>
    </w:p>
    <w:p w14:paraId="7E233C98" w14:textId="77777777" w:rsidR="002D6E71" w:rsidRPr="00FF430B" w:rsidRDefault="002D6E71" w:rsidP="00B322B4">
      <w:pPr>
        <w:spacing w:line="276" w:lineRule="auto"/>
        <w:jc w:val="center"/>
        <w:rPr>
          <w:rFonts w:eastAsia="PMingLiU"/>
          <w:b/>
          <w:lang w:eastAsia="zh-CN"/>
        </w:rPr>
      </w:pPr>
    </w:p>
    <w:p w14:paraId="28D89093" w14:textId="77777777" w:rsidR="002D6E71" w:rsidRPr="00FF430B" w:rsidRDefault="002D6E71" w:rsidP="00B322B4">
      <w:pPr>
        <w:spacing w:line="276" w:lineRule="auto"/>
        <w:jc w:val="center"/>
        <w:rPr>
          <w:rFonts w:eastAsia="PMingLiU"/>
          <w:b/>
          <w:lang w:eastAsia="zh-CN"/>
        </w:rPr>
      </w:pPr>
    </w:p>
    <w:p w14:paraId="172F2CE6" w14:textId="77777777" w:rsidR="002D6E71" w:rsidRPr="00FF430B" w:rsidRDefault="002D6E71" w:rsidP="00B322B4">
      <w:pPr>
        <w:spacing w:line="276" w:lineRule="auto"/>
        <w:jc w:val="center"/>
        <w:rPr>
          <w:rFonts w:eastAsia="PMingLiU"/>
          <w:b/>
          <w:lang w:eastAsia="zh-CN"/>
        </w:rPr>
      </w:pPr>
    </w:p>
    <w:p w14:paraId="07DA30B3" w14:textId="77777777" w:rsidR="002D6E71" w:rsidRPr="00FF430B" w:rsidRDefault="002D6E71" w:rsidP="00B322B4">
      <w:pPr>
        <w:spacing w:line="276" w:lineRule="auto"/>
        <w:jc w:val="center"/>
        <w:rPr>
          <w:rFonts w:eastAsia="PMingLiU"/>
          <w:b/>
          <w:lang w:eastAsia="zh-CN"/>
        </w:rPr>
      </w:pPr>
    </w:p>
    <w:p w14:paraId="588AFEE5" w14:textId="77777777" w:rsidR="002D6E71" w:rsidRPr="00FF430B" w:rsidRDefault="002D6E71" w:rsidP="00B322B4">
      <w:pPr>
        <w:spacing w:line="276" w:lineRule="auto"/>
        <w:jc w:val="center"/>
        <w:rPr>
          <w:rFonts w:eastAsia="PMingLiU"/>
          <w:b/>
          <w:lang w:eastAsia="zh-CN"/>
        </w:rPr>
      </w:pPr>
    </w:p>
    <w:p w14:paraId="6761760C" w14:textId="77777777" w:rsidR="002D6E71" w:rsidRPr="00FF430B" w:rsidRDefault="002D6E71" w:rsidP="00B322B4">
      <w:pPr>
        <w:spacing w:line="276" w:lineRule="auto"/>
        <w:jc w:val="center"/>
        <w:rPr>
          <w:rFonts w:eastAsia="PMingLiU"/>
          <w:b/>
          <w:lang w:eastAsia="zh-CN"/>
        </w:rPr>
      </w:pPr>
    </w:p>
    <w:p w14:paraId="20FAA8EA" w14:textId="77777777" w:rsidR="002D6E71" w:rsidRPr="00FF430B" w:rsidRDefault="002D6E71" w:rsidP="00B322B4">
      <w:pPr>
        <w:spacing w:line="276" w:lineRule="auto"/>
        <w:jc w:val="center"/>
        <w:rPr>
          <w:rFonts w:eastAsia="PMingLiU"/>
          <w:b/>
          <w:lang w:eastAsia="zh-CN"/>
        </w:rPr>
      </w:pPr>
    </w:p>
    <w:p w14:paraId="4B2EEAD4" w14:textId="77777777" w:rsidR="002D6E71" w:rsidRPr="00FF430B" w:rsidRDefault="002D6E71" w:rsidP="00B322B4">
      <w:pPr>
        <w:spacing w:line="276" w:lineRule="auto"/>
        <w:jc w:val="center"/>
        <w:rPr>
          <w:rFonts w:eastAsia="PMingLiU"/>
          <w:b/>
          <w:lang w:eastAsia="zh-CN"/>
        </w:rPr>
      </w:pPr>
    </w:p>
    <w:p w14:paraId="61F3AE57" w14:textId="77777777" w:rsidR="002D6E71" w:rsidRPr="00FF430B" w:rsidRDefault="002D6E71" w:rsidP="00B322B4">
      <w:pPr>
        <w:spacing w:line="276" w:lineRule="auto"/>
        <w:jc w:val="center"/>
        <w:rPr>
          <w:rFonts w:eastAsia="PMingLiU"/>
          <w:b/>
          <w:lang w:eastAsia="zh-CN"/>
        </w:rPr>
      </w:pPr>
    </w:p>
    <w:p w14:paraId="5C742BF3" w14:textId="77777777" w:rsidR="000E4D7D" w:rsidRPr="00FF430B" w:rsidRDefault="000E4D7D" w:rsidP="00B322B4">
      <w:pPr>
        <w:spacing w:line="276" w:lineRule="auto"/>
        <w:jc w:val="center"/>
        <w:rPr>
          <w:rFonts w:eastAsia="PMingLiU"/>
          <w:b/>
          <w:lang w:eastAsia="zh-CN"/>
        </w:rPr>
      </w:pPr>
    </w:p>
    <w:p w14:paraId="6FC6FC24" w14:textId="77777777" w:rsidR="000E4D7D" w:rsidRPr="00FF430B" w:rsidRDefault="000E4D7D" w:rsidP="00B322B4">
      <w:pPr>
        <w:spacing w:line="276" w:lineRule="auto"/>
        <w:jc w:val="center"/>
        <w:rPr>
          <w:rFonts w:eastAsia="PMingLiU"/>
          <w:b/>
          <w:lang w:eastAsia="zh-CN"/>
        </w:rPr>
      </w:pPr>
    </w:p>
    <w:p w14:paraId="3FC3DC60"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14:paraId="57EA2CE9"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DC9BEE9" w14:textId="77777777" w:rsidR="00BA7FF4" w:rsidRPr="00FF430B" w:rsidRDefault="00BA7FF4" w:rsidP="00BA7FF4">
      <w:pPr>
        <w:jc w:val="right"/>
        <w:rPr>
          <w:noProof w:val="0"/>
        </w:rPr>
      </w:pPr>
      <w:r w:rsidRPr="00FF430B">
        <w:rPr>
          <w:noProof w:val="0"/>
        </w:rPr>
        <w:t>din “____” ________ 20___</w:t>
      </w:r>
    </w:p>
    <w:p w14:paraId="4FADC96F" w14:textId="77777777" w:rsidR="002D6E71" w:rsidRPr="00FF430B" w:rsidRDefault="002D6E71" w:rsidP="00B322B4">
      <w:pPr>
        <w:spacing w:line="276" w:lineRule="auto"/>
        <w:jc w:val="center"/>
        <w:rPr>
          <w:rFonts w:eastAsia="PMingLiU"/>
          <w:b/>
          <w:lang w:eastAsia="zh-CN"/>
        </w:rPr>
      </w:pPr>
    </w:p>
    <w:p w14:paraId="59158A87" w14:textId="77777777" w:rsidR="002D6E71" w:rsidRPr="00FF430B" w:rsidRDefault="002D6E71" w:rsidP="00B322B4">
      <w:pPr>
        <w:spacing w:line="276" w:lineRule="auto"/>
        <w:jc w:val="center"/>
        <w:rPr>
          <w:rFonts w:eastAsia="PMingLiU"/>
          <w:b/>
          <w:lang w:eastAsia="zh-CN"/>
        </w:rPr>
      </w:pPr>
    </w:p>
    <w:bookmarkEnd w:id="58"/>
    <w:p w14:paraId="2A7049C4" w14:textId="77777777" w:rsidR="00316C81" w:rsidRPr="00FF430B" w:rsidRDefault="00316C81" w:rsidP="00B322B4">
      <w:pPr>
        <w:spacing w:line="276" w:lineRule="auto"/>
        <w:jc w:val="center"/>
        <w:rPr>
          <w:rFonts w:eastAsia="PMingLiU"/>
          <w:b/>
          <w:noProof w:val="0"/>
          <w:lang w:eastAsia="zh-CN"/>
        </w:rPr>
      </w:pPr>
    </w:p>
    <w:p w14:paraId="30CAAD2F"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6A62BAC4"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8A3D11C"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A99B5C2" w14:textId="77777777" w:rsidTr="00233538">
        <w:trPr>
          <w:cantSplit/>
          <w:trHeight w:val="1942"/>
        </w:trPr>
        <w:tc>
          <w:tcPr>
            <w:tcW w:w="273" w:type="pct"/>
            <w:vAlign w:val="center"/>
          </w:tcPr>
          <w:p w14:paraId="6F9A0C31" w14:textId="77777777" w:rsidR="00AA1372" w:rsidRPr="00FF430B" w:rsidRDefault="00AA1372" w:rsidP="00196AB4">
            <w:pPr>
              <w:tabs>
                <w:tab w:val="left" w:pos="567"/>
              </w:tabs>
              <w:jc w:val="center"/>
              <w:rPr>
                <w:b/>
                <w:bCs/>
              </w:rPr>
            </w:pPr>
          </w:p>
          <w:p w14:paraId="03D298A9" w14:textId="77777777" w:rsidR="00AA1372" w:rsidRPr="00FF430B" w:rsidRDefault="0003591A" w:rsidP="00196AB4">
            <w:pPr>
              <w:tabs>
                <w:tab w:val="left" w:pos="567"/>
              </w:tabs>
              <w:jc w:val="center"/>
              <w:rPr>
                <w:b/>
                <w:bCs/>
              </w:rPr>
            </w:pPr>
            <w:r w:rsidRPr="00FF430B">
              <w:rPr>
                <w:b/>
                <w:bCs/>
              </w:rPr>
              <w:t>Nr.</w:t>
            </w:r>
          </w:p>
          <w:p w14:paraId="41372B64"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C88644E" w14:textId="77777777" w:rsidR="00AA1372" w:rsidRPr="00FF430B" w:rsidRDefault="00AA1372" w:rsidP="008A6911">
            <w:pPr>
              <w:tabs>
                <w:tab w:val="left" w:pos="567"/>
                <w:tab w:val="left" w:pos="1134"/>
              </w:tabs>
              <w:ind w:left="360"/>
              <w:jc w:val="center"/>
              <w:outlineLvl w:val="0"/>
              <w:rPr>
                <w:b/>
                <w:bCs/>
              </w:rPr>
            </w:pPr>
          </w:p>
          <w:p w14:paraId="177D0165"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31AB3950" w14:textId="77777777" w:rsidR="00AA1372" w:rsidRPr="00FF430B" w:rsidRDefault="00AA1372" w:rsidP="008A6911">
            <w:pPr>
              <w:tabs>
                <w:tab w:val="left" w:pos="567"/>
                <w:tab w:val="left" w:pos="1134"/>
              </w:tabs>
              <w:ind w:left="360"/>
              <w:jc w:val="center"/>
              <w:outlineLvl w:val="0"/>
              <w:rPr>
                <w:b/>
                <w:bCs/>
              </w:rPr>
            </w:pPr>
          </w:p>
          <w:p w14:paraId="10C27FB1"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10A963AC"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4D618411"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31145E10" w14:textId="77777777" w:rsidR="00AA1372" w:rsidRPr="00FF430B" w:rsidRDefault="0003591A" w:rsidP="00196AB4">
            <w:pPr>
              <w:tabs>
                <w:tab w:val="left" w:pos="567"/>
              </w:tabs>
              <w:jc w:val="center"/>
              <w:rPr>
                <w:b/>
                <w:bCs/>
              </w:rPr>
            </w:pPr>
            <w:r w:rsidRPr="00FF430B">
              <w:rPr>
                <w:b/>
                <w:bCs/>
              </w:rPr>
              <w:t>Numărul certificatului de atestare</w:t>
            </w:r>
          </w:p>
          <w:p w14:paraId="75695623"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651A841C" w14:textId="77777777" w:rsidR="00AA1372" w:rsidRPr="00FF430B" w:rsidRDefault="00AA1372" w:rsidP="008A6911">
            <w:pPr>
              <w:tabs>
                <w:tab w:val="left" w:pos="567"/>
                <w:tab w:val="left" w:pos="1134"/>
              </w:tabs>
              <w:ind w:left="360"/>
              <w:jc w:val="center"/>
              <w:outlineLvl w:val="0"/>
              <w:rPr>
                <w:b/>
                <w:bCs/>
              </w:rPr>
            </w:pPr>
          </w:p>
          <w:p w14:paraId="454B08B4" w14:textId="77777777" w:rsidR="00AA1372" w:rsidRPr="00FF430B" w:rsidRDefault="00AA1372" w:rsidP="008A6911">
            <w:pPr>
              <w:tabs>
                <w:tab w:val="left" w:pos="567"/>
                <w:tab w:val="left" w:pos="1134"/>
              </w:tabs>
              <w:ind w:left="360"/>
              <w:jc w:val="center"/>
              <w:outlineLvl w:val="0"/>
              <w:rPr>
                <w:b/>
                <w:bCs/>
              </w:rPr>
            </w:pPr>
          </w:p>
        </w:tc>
      </w:tr>
      <w:tr w:rsidR="00AA1372" w:rsidRPr="00EC30C2" w14:paraId="35A7BF10" w14:textId="77777777" w:rsidTr="00233538">
        <w:trPr>
          <w:cantSplit/>
          <w:trHeight w:val="320"/>
        </w:trPr>
        <w:tc>
          <w:tcPr>
            <w:tcW w:w="273" w:type="pct"/>
          </w:tcPr>
          <w:p w14:paraId="25DEC18C" w14:textId="77777777" w:rsidR="00AA1372" w:rsidRPr="00FF430B" w:rsidRDefault="00AA1372" w:rsidP="008A6911">
            <w:pPr>
              <w:tabs>
                <w:tab w:val="left" w:pos="567"/>
                <w:tab w:val="left" w:pos="1134"/>
              </w:tabs>
              <w:ind w:left="360"/>
              <w:jc w:val="both"/>
              <w:outlineLvl w:val="0"/>
              <w:rPr>
                <w:b/>
                <w:bCs/>
              </w:rPr>
            </w:pPr>
          </w:p>
        </w:tc>
        <w:tc>
          <w:tcPr>
            <w:tcW w:w="727" w:type="pct"/>
          </w:tcPr>
          <w:p w14:paraId="6DB3EB2D" w14:textId="77777777" w:rsidR="00AA1372" w:rsidRPr="00FF430B" w:rsidRDefault="0003591A" w:rsidP="00196AB4">
            <w:pPr>
              <w:tabs>
                <w:tab w:val="left" w:pos="567"/>
              </w:tabs>
              <w:jc w:val="both"/>
              <w:rPr>
                <w:b/>
                <w:bCs/>
              </w:rPr>
            </w:pPr>
            <w:r w:rsidRPr="00FF430B">
              <w:rPr>
                <w:b/>
                <w:bCs/>
              </w:rPr>
              <w:t>1</w:t>
            </w:r>
          </w:p>
        </w:tc>
        <w:tc>
          <w:tcPr>
            <w:tcW w:w="1000" w:type="pct"/>
          </w:tcPr>
          <w:p w14:paraId="2A521CF4" w14:textId="77777777" w:rsidR="00AA1372" w:rsidRPr="00FF430B" w:rsidRDefault="0003591A" w:rsidP="00196AB4">
            <w:pPr>
              <w:tabs>
                <w:tab w:val="left" w:pos="567"/>
              </w:tabs>
              <w:jc w:val="both"/>
              <w:rPr>
                <w:b/>
                <w:bCs/>
              </w:rPr>
            </w:pPr>
            <w:r w:rsidRPr="00FF430B">
              <w:rPr>
                <w:b/>
                <w:bCs/>
              </w:rPr>
              <w:t>2</w:t>
            </w:r>
          </w:p>
        </w:tc>
        <w:tc>
          <w:tcPr>
            <w:tcW w:w="1036" w:type="pct"/>
          </w:tcPr>
          <w:p w14:paraId="2B2D7D01" w14:textId="77777777" w:rsidR="00AA1372" w:rsidRPr="00FF430B" w:rsidRDefault="0003591A" w:rsidP="00196AB4">
            <w:pPr>
              <w:tabs>
                <w:tab w:val="left" w:pos="567"/>
              </w:tabs>
              <w:jc w:val="both"/>
              <w:rPr>
                <w:b/>
                <w:bCs/>
              </w:rPr>
            </w:pPr>
            <w:r w:rsidRPr="00FF430B">
              <w:rPr>
                <w:b/>
                <w:bCs/>
              </w:rPr>
              <w:t>3</w:t>
            </w:r>
          </w:p>
        </w:tc>
        <w:tc>
          <w:tcPr>
            <w:tcW w:w="1056" w:type="pct"/>
          </w:tcPr>
          <w:p w14:paraId="0B216A54" w14:textId="77777777" w:rsidR="00AA1372" w:rsidRPr="00FF430B" w:rsidRDefault="0003591A" w:rsidP="00196AB4">
            <w:pPr>
              <w:tabs>
                <w:tab w:val="left" w:pos="567"/>
              </w:tabs>
              <w:jc w:val="both"/>
              <w:rPr>
                <w:b/>
                <w:bCs/>
              </w:rPr>
            </w:pPr>
            <w:r w:rsidRPr="00FF430B">
              <w:rPr>
                <w:b/>
                <w:bCs/>
              </w:rPr>
              <w:t>4</w:t>
            </w:r>
          </w:p>
        </w:tc>
        <w:tc>
          <w:tcPr>
            <w:tcW w:w="908" w:type="pct"/>
          </w:tcPr>
          <w:p w14:paraId="1BF8DFA0" w14:textId="77777777" w:rsidR="00AA1372" w:rsidRPr="00FF430B" w:rsidRDefault="008A6911" w:rsidP="008A6911">
            <w:pPr>
              <w:tabs>
                <w:tab w:val="left" w:pos="567"/>
              </w:tabs>
              <w:jc w:val="both"/>
              <w:rPr>
                <w:b/>
                <w:bCs/>
              </w:rPr>
            </w:pPr>
            <w:r w:rsidRPr="00FF430B">
              <w:rPr>
                <w:b/>
                <w:bCs/>
              </w:rPr>
              <w:t>5</w:t>
            </w:r>
          </w:p>
        </w:tc>
      </w:tr>
      <w:tr w:rsidR="00AA1372" w:rsidRPr="00EC30C2" w14:paraId="1B443CF0" w14:textId="77777777" w:rsidTr="00233538">
        <w:trPr>
          <w:cantSplit/>
          <w:trHeight w:val="140"/>
        </w:trPr>
        <w:tc>
          <w:tcPr>
            <w:tcW w:w="273" w:type="pct"/>
          </w:tcPr>
          <w:p w14:paraId="7F599CA7" w14:textId="77777777" w:rsidR="00AA1372" w:rsidRPr="00FF430B" w:rsidRDefault="00AA1372" w:rsidP="00196AB4">
            <w:pPr>
              <w:keepNext/>
              <w:keepLines/>
              <w:tabs>
                <w:tab w:val="left" w:pos="567"/>
              </w:tabs>
              <w:spacing w:before="200"/>
              <w:jc w:val="both"/>
              <w:outlineLvl w:val="2"/>
              <w:rPr>
                <w:bCs/>
              </w:rPr>
            </w:pPr>
          </w:p>
        </w:tc>
        <w:tc>
          <w:tcPr>
            <w:tcW w:w="727" w:type="pct"/>
          </w:tcPr>
          <w:p w14:paraId="2BDBBCB0"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27E275E5" w14:textId="77777777" w:rsidR="00AA1372" w:rsidRPr="00FF430B" w:rsidRDefault="00AA1372" w:rsidP="00196AB4">
            <w:pPr>
              <w:keepNext/>
              <w:keepLines/>
              <w:tabs>
                <w:tab w:val="left" w:pos="567"/>
              </w:tabs>
              <w:spacing w:before="200"/>
              <w:jc w:val="both"/>
              <w:outlineLvl w:val="2"/>
              <w:rPr>
                <w:bCs/>
              </w:rPr>
            </w:pPr>
          </w:p>
        </w:tc>
        <w:tc>
          <w:tcPr>
            <w:tcW w:w="1036" w:type="pct"/>
          </w:tcPr>
          <w:p w14:paraId="35D19062" w14:textId="77777777" w:rsidR="00AA1372" w:rsidRPr="00FF430B" w:rsidRDefault="00AA1372" w:rsidP="00196AB4">
            <w:pPr>
              <w:keepNext/>
              <w:keepLines/>
              <w:tabs>
                <w:tab w:val="left" w:pos="567"/>
              </w:tabs>
              <w:spacing w:before="200"/>
              <w:jc w:val="both"/>
              <w:outlineLvl w:val="2"/>
              <w:rPr>
                <w:bCs/>
              </w:rPr>
            </w:pPr>
          </w:p>
        </w:tc>
        <w:tc>
          <w:tcPr>
            <w:tcW w:w="1056" w:type="pct"/>
          </w:tcPr>
          <w:p w14:paraId="439CD04D" w14:textId="77777777" w:rsidR="00AA1372" w:rsidRPr="00FF430B" w:rsidRDefault="00AA1372" w:rsidP="00196AB4">
            <w:pPr>
              <w:keepNext/>
              <w:keepLines/>
              <w:tabs>
                <w:tab w:val="left" w:pos="567"/>
              </w:tabs>
              <w:spacing w:before="200"/>
              <w:jc w:val="both"/>
              <w:outlineLvl w:val="2"/>
              <w:rPr>
                <w:bCs/>
              </w:rPr>
            </w:pPr>
          </w:p>
        </w:tc>
        <w:tc>
          <w:tcPr>
            <w:tcW w:w="908" w:type="pct"/>
          </w:tcPr>
          <w:p w14:paraId="71EFE57F" w14:textId="77777777" w:rsidR="00AA1372" w:rsidRPr="00FF430B" w:rsidRDefault="00AA1372" w:rsidP="00196AB4">
            <w:pPr>
              <w:keepNext/>
              <w:keepLines/>
              <w:tabs>
                <w:tab w:val="left" w:pos="567"/>
              </w:tabs>
              <w:spacing w:before="200"/>
              <w:jc w:val="both"/>
              <w:outlineLvl w:val="2"/>
              <w:rPr>
                <w:bCs/>
              </w:rPr>
            </w:pPr>
          </w:p>
        </w:tc>
      </w:tr>
      <w:tr w:rsidR="009451E2" w:rsidRPr="00EC30C2" w14:paraId="4CBFE701" w14:textId="77777777" w:rsidTr="00233538">
        <w:trPr>
          <w:cantSplit/>
          <w:trHeight w:val="140"/>
        </w:trPr>
        <w:tc>
          <w:tcPr>
            <w:tcW w:w="273" w:type="pct"/>
          </w:tcPr>
          <w:p w14:paraId="23E28A26" w14:textId="77777777" w:rsidR="009451E2" w:rsidRPr="00FF430B" w:rsidRDefault="009451E2" w:rsidP="00196AB4">
            <w:pPr>
              <w:keepNext/>
              <w:keepLines/>
              <w:tabs>
                <w:tab w:val="left" w:pos="567"/>
              </w:tabs>
              <w:spacing w:before="200"/>
              <w:jc w:val="both"/>
              <w:outlineLvl w:val="2"/>
              <w:rPr>
                <w:bCs/>
              </w:rPr>
            </w:pPr>
          </w:p>
        </w:tc>
        <w:tc>
          <w:tcPr>
            <w:tcW w:w="727" w:type="pct"/>
          </w:tcPr>
          <w:p w14:paraId="44DA87CE"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0E98C5ED" w14:textId="77777777" w:rsidR="009451E2" w:rsidRPr="00FF430B" w:rsidRDefault="009451E2" w:rsidP="00196AB4">
            <w:pPr>
              <w:keepNext/>
              <w:keepLines/>
              <w:tabs>
                <w:tab w:val="left" w:pos="567"/>
              </w:tabs>
              <w:spacing w:before="200"/>
              <w:jc w:val="both"/>
              <w:outlineLvl w:val="2"/>
              <w:rPr>
                <w:bCs/>
              </w:rPr>
            </w:pPr>
          </w:p>
        </w:tc>
        <w:tc>
          <w:tcPr>
            <w:tcW w:w="1036" w:type="pct"/>
          </w:tcPr>
          <w:p w14:paraId="15EDD1A5" w14:textId="77777777" w:rsidR="009451E2" w:rsidRPr="00FF430B" w:rsidRDefault="009451E2" w:rsidP="00196AB4">
            <w:pPr>
              <w:keepNext/>
              <w:keepLines/>
              <w:tabs>
                <w:tab w:val="left" w:pos="567"/>
              </w:tabs>
              <w:spacing w:before="200"/>
              <w:jc w:val="both"/>
              <w:outlineLvl w:val="2"/>
              <w:rPr>
                <w:bCs/>
              </w:rPr>
            </w:pPr>
          </w:p>
        </w:tc>
        <w:tc>
          <w:tcPr>
            <w:tcW w:w="1056" w:type="pct"/>
          </w:tcPr>
          <w:p w14:paraId="5F90516D" w14:textId="77777777" w:rsidR="009451E2" w:rsidRPr="00FF430B" w:rsidRDefault="009451E2" w:rsidP="00196AB4">
            <w:pPr>
              <w:keepNext/>
              <w:keepLines/>
              <w:tabs>
                <w:tab w:val="left" w:pos="567"/>
              </w:tabs>
              <w:spacing w:before="200"/>
              <w:jc w:val="both"/>
              <w:outlineLvl w:val="2"/>
              <w:rPr>
                <w:bCs/>
              </w:rPr>
            </w:pPr>
          </w:p>
        </w:tc>
        <w:tc>
          <w:tcPr>
            <w:tcW w:w="908" w:type="pct"/>
          </w:tcPr>
          <w:p w14:paraId="3E909C10" w14:textId="77777777" w:rsidR="009451E2" w:rsidRPr="00FF430B" w:rsidRDefault="009451E2" w:rsidP="00196AB4">
            <w:pPr>
              <w:keepNext/>
              <w:keepLines/>
              <w:tabs>
                <w:tab w:val="left" w:pos="567"/>
              </w:tabs>
              <w:spacing w:before="200"/>
              <w:jc w:val="both"/>
              <w:outlineLvl w:val="2"/>
              <w:rPr>
                <w:bCs/>
              </w:rPr>
            </w:pPr>
          </w:p>
        </w:tc>
      </w:tr>
      <w:tr w:rsidR="009451E2" w:rsidRPr="00EC30C2" w14:paraId="4ABC013E" w14:textId="77777777" w:rsidTr="00233538">
        <w:trPr>
          <w:cantSplit/>
          <w:trHeight w:val="140"/>
        </w:trPr>
        <w:tc>
          <w:tcPr>
            <w:tcW w:w="273" w:type="pct"/>
          </w:tcPr>
          <w:p w14:paraId="790DFF5B" w14:textId="77777777" w:rsidR="009451E2" w:rsidRPr="00FF430B" w:rsidRDefault="009451E2" w:rsidP="00196AB4">
            <w:pPr>
              <w:keepNext/>
              <w:keepLines/>
              <w:tabs>
                <w:tab w:val="left" w:pos="567"/>
              </w:tabs>
              <w:spacing w:before="200"/>
              <w:jc w:val="both"/>
              <w:outlineLvl w:val="2"/>
              <w:rPr>
                <w:bCs/>
              </w:rPr>
            </w:pPr>
          </w:p>
        </w:tc>
        <w:tc>
          <w:tcPr>
            <w:tcW w:w="727" w:type="pct"/>
          </w:tcPr>
          <w:p w14:paraId="290A38C7"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0830E15E" w14:textId="77777777" w:rsidR="009451E2" w:rsidRPr="00FF430B" w:rsidRDefault="009451E2" w:rsidP="00196AB4">
            <w:pPr>
              <w:keepNext/>
              <w:keepLines/>
              <w:tabs>
                <w:tab w:val="left" w:pos="567"/>
              </w:tabs>
              <w:spacing w:before="200"/>
              <w:jc w:val="both"/>
              <w:outlineLvl w:val="2"/>
              <w:rPr>
                <w:bCs/>
              </w:rPr>
            </w:pPr>
          </w:p>
        </w:tc>
        <w:tc>
          <w:tcPr>
            <w:tcW w:w="1036" w:type="pct"/>
          </w:tcPr>
          <w:p w14:paraId="56429A08" w14:textId="77777777" w:rsidR="009451E2" w:rsidRPr="00FF430B" w:rsidRDefault="009451E2" w:rsidP="00196AB4">
            <w:pPr>
              <w:keepNext/>
              <w:keepLines/>
              <w:tabs>
                <w:tab w:val="left" w:pos="567"/>
              </w:tabs>
              <w:spacing w:before="200"/>
              <w:jc w:val="both"/>
              <w:outlineLvl w:val="2"/>
              <w:rPr>
                <w:bCs/>
              </w:rPr>
            </w:pPr>
          </w:p>
        </w:tc>
        <w:tc>
          <w:tcPr>
            <w:tcW w:w="1056" w:type="pct"/>
          </w:tcPr>
          <w:p w14:paraId="541BF84D" w14:textId="77777777" w:rsidR="009451E2" w:rsidRPr="00FF430B" w:rsidRDefault="009451E2" w:rsidP="00196AB4">
            <w:pPr>
              <w:keepNext/>
              <w:keepLines/>
              <w:tabs>
                <w:tab w:val="left" w:pos="567"/>
              </w:tabs>
              <w:spacing w:before="200"/>
              <w:jc w:val="both"/>
              <w:outlineLvl w:val="2"/>
              <w:rPr>
                <w:bCs/>
              </w:rPr>
            </w:pPr>
          </w:p>
        </w:tc>
        <w:tc>
          <w:tcPr>
            <w:tcW w:w="908" w:type="pct"/>
          </w:tcPr>
          <w:p w14:paraId="5011822E" w14:textId="77777777" w:rsidR="009451E2" w:rsidRPr="00FF430B" w:rsidRDefault="009451E2" w:rsidP="00196AB4">
            <w:pPr>
              <w:keepNext/>
              <w:keepLines/>
              <w:tabs>
                <w:tab w:val="left" w:pos="567"/>
              </w:tabs>
              <w:spacing w:before="200"/>
              <w:jc w:val="both"/>
              <w:outlineLvl w:val="2"/>
              <w:rPr>
                <w:bCs/>
              </w:rPr>
            </w:pPr>
          </w:p>
        </w:tc>
      </w:tr>
      <w:tr w:rsidR="00AA1372" w:rsidRPr="00EC30C2" w14:paraId="5BA96F0D" w14:textId="77777777" w:rsidTr="00233538">
        <w:trPr>
          <w:cantSplit/>
          <w:trHeight w:val="140"/>
        </w:trPr>
        <w:tc>
          <w:tcPr>
            <w:tcW w:w="273" w:type="pct"/>
          </w:tcPr>
          <w:p w14:paraId="29887BE5" w14:textId="77777777" w:rsidR="00AA1372" w:rsidRPr="00FF430B" w:rsidRDefault="00AA1372" w:rsidP="00196AB4">
            <w:pPr>
              <w:keepNext/>
              <w:keepLines/>
              <w:tabs>
                <w:tab w:val="left" w:pos="567"/>
              </w:tabs>
              <w:spacing w:before="200"/>
              <w:jc w:val="both"/>
              <w:outlineLvl w:val="2"/>
              <w:rPr>
                <w:bCs/>
              </w:rPr>
            </w:pPr>
          </w:p>
        </w:tc>
        <w:tc>
          <w:tcPr>
            <w:tcW w:w="727" w:type="pct"/>
          </w:tcPr>
          <w:p w14:paraId="7405C7E5" w14:textId="77777777" w:rsidR="00AA1372" w:rsidRPr="00FF430B" w:rsidRDefault="0003591A" w:rsidP="00196AB4">
            <w:pPr>
              <w:tabs>
                <w:tab w:val="left" w:pos="567"/>
              </w:tabs>
              <w:jc w:val="both"/>
              <w:rPr>
                <w:bCs/>
              </w:rPr>
            </w:pPr>
            <w:r w:rsidRPr="00FF430B">
              <w:rPr>
                <w:bCs/>
              </w:rPr>
              <w:t>Maiştri</w:t>
            </w:r>
          </w:p>
        </w:tc>
        <w:tc>
          <w:tcPr>
            <w:tcW w:w="1000" w:type="pct"/>
          </w:tcPr>
          <w:p w14:paraId="1CD295E1" w14:textId="77777777" w:rsidR="00AA1372" w:rsidRPr="00FF430B" w:rsidRDefault="00AA1372" w:rsidP="00196AB4">
            <w:pPr>
              <w:keepNext/>
              <w:keepLines/>
              <w:tabs>
                <w:tab w:val="left" w:pos="567"/>
              </w:tabs>
              <w:spacing w:before="200"/>
              <w:jc w:val="both"/>
              <w:outlineLvl w:val="2"/>
              <w:rPr>
                <w:bCs/>
              </w:rPr>
            </w:pPr>
          </w:p>
        </w:tc>
        <w:tc>
          <w:tcPr>
            <w:tcW w:w="1036" w:type="pct"/>
          </w:tcPr>
          <w:p w14:paraId="55CC8B9D" w14:textId="77777777" w:rsidR="00AA1372" w:rsidRPr="00FF430B" w:rsidRDefault="00AA1372" w:rsidP="00196AB4">
            <w:pPr>
              <w:keepNext/>
              <w:keepLines/>
              <w:tabs>
                <w:tab w:val="left" w:pos="567"/>
              </w:tabs>
              <w:spacing w:before="200"/>
              <w:jc w:val="both"/>
              <w:outlineLvl w:val="2"/>
              <w:rPr>
                <w:bCs/>
              </w:rPr>
            </w:pPr>
          </w:p>
        </w:tc>
        <w:tc>
          <w:tcPr>
            <w:tcW w:w="1056" w:type="pct"/>
          </w:tcPr>
          <w:p w14:paraId="2314ECB0" w14:textId="77777777" w:rsidR="00AA1372" w:rsidRPr="00FF430B" w:rsidRDefault="00AA1372" w:rsidP="00196AB4">
            <w:pPr>
              <w:keepNext/>
              <w:keepLines/>
              <w:tabs>
                <w:tab w:val="left" w:pos="567"/>
              </w:tabs>
              <w:spacing w:before="200"/>
              <w:jc w:val="both"/>
              <w:outlineLvl w:val="2"/>
              <w:rPr>
                <w:bCs/>
              </w:rPr>
            </w:pPr>
          </w:p>
        </w:tc>
        <w:tc>
          <w:tcPr>
            <w:tcW w:w="908" w:type="pct"/>
          </w:tcPr>
          <w:p w14:paraId="74C8EFEE" w14:textId="77777777" w:rsidR="00AA1372" w:rsidRPr="00FF430B" w:rsidRDefault="00AA1372" w:rsidP="00196AB4">
            <w:pPr>
              <w:keepNext/>
              <w:keepLines/>
              <w:tabs>
                <w:tab w:val="left" w:pos="567"/>
              </w:tabs>
              <w:spacing w:before="200"/>
              <w:jc w:val="both"/>
              <w:outlineLvl w:val="2"/>
              <w:rPr>
                <w:bCs/>
              </w:rPr>
            </w:pPr>
          </w:p>
        </w:tc>
      </w:tr>
      <w:tr w:rsidR="00AA1372" w:rsidRPr="00EC30C2" w14:paraId="1E43675E" w14:textId="77777777" w:rsidTr="00233538">
        <w:trPr>
          <w:cantSplit/>
          <w:trHeight w:val="1270"/>
        </w:trPr>
        <w:tc>
          <w:tcPr>
            <w:tcW w:w="273" w:type="pct"/>
          </w:tcPr>
          <w:p w14:paraId="0E162DA7" w14:textId="77777777" w:rsidR="00AA1372" w:rsidRPr="00FF430B" w:rsidRDefault="00AA1372" w:rsidP="00196AB4">
            <w:pPr>
              <w:keepNext/>
              <w:keepLines/>
              <w:tabs>
                <w:tab w:val="left" w:pos="567"/>
              </w:tabs>
              <w:spacing w:before="200"/>
              <w:jc w:val="both"/>
              <w:outlineLvl w:val="2"/>
              <w:rPr>
                <w:bCs/>
              </w:rPr>
            </w:pPr>
          </w:p>
        </w:tc>
        <w:tc>
          <w:tcPr>
            <w:tcW w:w="727" w:type="pct"/>
          </w:tcPr>
          <w:p w14:paraId="03E210AD" w14:textId="77777777" w:rsidR="00AA1372" w:rsidRPr="00FF430B" w:rsidRDefault="0003591A" w:rsidP="00196AB4">
            <w:pPr>
              <w:tabs>
                <w:tab w:val="left" w:pos="567"/>
              </w:tabs>
              <w:jc w:val="both"/>
              <w:rPr>
                <w:bCs/>
              </w:rPr>
            </w:pPr>
            <w:r w:rsidRPr="00FF430B">
              <w:rPr>
                <w:bCs/>
              </w:rPr>
              <w:t>Specialişti</w:t>
            </w:r>
          </w:p>
          <w:p w14:paraId="12A66862" w14:textId="77777777" w:rsidR="00AA1372" w:rsidRPr="00FF430B" w:rsidRDefault="0003591A" w:rsidP="00196AB4">
            <w:pPr>
              <w:tabs>
                <w:tab w:val="left" w:pos="567"/>
              </w:tabs>
              <w:jc w:val="both"/>
              <w:rPr>
                <w:bCs/>
              </w:rPr>
            </w:pPr>
            <w:r w:rsidRPr="00FF430B">
              <w:rPr>
                <w:bCs/>
              </w:rPr>
              <w:t>……………</w:t>
            </w:r>
          </w:p>
          <w:p w14:paraId="14FF3F89" w14:textId="77777777" w:rsidR="00AA1372" w:rsidRPr="00FF430B" w:rsidRDefault="0003591A" w:rsidP="00196AB4">
            <w:pPr>
              <w:tabs>
                <w:tab w:val="left" w:pos="567"/>
              </w:tabs>
              <w:jc w:val="both"/>
              <w:rPr>
                <w:bCs/>
              </w:rPr>
            </w:pPr>
            <w:r w:rsidRPr="00FF430B">
              <w:rPr>
                <w:bCs/>
              </w:rPr>
              <w:t>……………</w:t>
            </w:r>
          </w:p>
          <w:p w14:paraId="1F352CA2" w14:textId="77777777" w:rsidR="00AA1372" w:rsidRPr="00FF430B" w:rsidRDefault="0003591A" w:rsidP="00196AB4">
            <w:pPr>
              <w:tabs>
                <w:tab w:val="left" w:pos="567"/>
              </w:tabs>
              <w:jc w:val="both"/>
              <w:rPr>
                <w:bCs/>
              </w:rPr>
            </w:pPr>
            <w:r w:rsidRPr="00FF430B">
              <w:rPr>
                <w:bCs/>
              </w:rPr>
              <w:t>…………….</w:t>
            </w:r>
          </w:p>
        </w:tc>
        <w:tc>
          <w:tcPr>
            <w:tcW w:w="1000" w:type="pct"/>
          </w:tcPr>
          <w:p w14:paraId="55FE0FBA" w14:textId="77777777" w:rsidR="00AA1372" w:rsidRPr="00FF430B" w:rsidRDefault="00AA1372" w:rsidP="00196AB4">
            <w:pPr>
              <w:keepNext/>
              <w:keepLines/>
              <w:tabs>
                <w:tab w:val="left" w:pos="567"/>
              </w:tabs>
              <w:spacing w:before="200"/>
              <w:jc w:val="both"/>
              <w:outlineLvl w:val="2"/>
              <w:rPr>
                <w:bCs/>
              </w:rPr>
            </w:pPr>
          </w:p>
        </w:tc>
        <w:tc>
          <w:tcPr>
            <w:tcW w:w="1036" w:type="pct"/>
          </w:tcPr>
          <w:p w14:paraId="0EAE3A59" w14:textId="77777777" w:rsidR="00AA1372" w:rsidRPr="00FF430B" w:rsidRDefault="00AA1372" w:rsidP="00196AB4">
            <w:pPr>
              <w:keepNext/>
              <w:keepLines/>
              <w:tabs>
                <w:tab w:val="left" w:pos="567"/>
              </w:tabs>
              <w:spacing w:before="200"/>
              <w:jc w:val="both"/>
              <w:outlineLvl w:val="2"/>
              <w:rPr>
                <w:bCs/>
              </w:rPr>
            </w:pPr>
          </w:p>
        </w:tc>
        <w:tc>
          <w:tcPr>
            <w:tcW w:w="1056" w:type="pct"/>
          </w:tcPr>
          <w:p w14:paraId="4D0131C3" w14:textId="77777777" w:rsidR="00AA1372" w:rsidRPr="00FF430B" w:rsidRDefault="00AA1372" w:rsidP="00196AB4">
            <w:pPr>
              <w:keepNext/>
              <w:keepLines/>
              <w:tabs>
                <w:tab w:val="left" w:pos="567"/>
              </w:tabs>
              <w:spacing w:before="200"/>
              <w:jc w:val="both"/>
              <w:outlineLvl w:val="2"/>
              <w:rPr>
                <w:bCs/>
              </w:rPr>
            </w:pPr>
          </w:p>
        </w:tc>
        <w:tc>
          <w:tcPr>
            <w:tcW w:w="908" w:type="pct"/>
          </w:tcPr>
          <w:p w14:paraId="41DEDFFB" w14:textId="77777777" w:rsidR="00AA1372" w:rsidRPr="00FF430B" w:rsidRDefault="00AA1372" w:rsidP="00196AB4">
            <w:pPr>
              <w:keepNext/>
              <w:keepLines/>
              <w:tabs>
                <w:tab w:val="left" w:pos="567"/>
              </w:tabs>
              <w:spacing w:before="200"/>
              <w:jc w:val="both"/>
              <w:outlineLvl w:val="2"/>
              <w:rPr>
                <w:bCs/>
              </w:rPr>
            </w:pPr>
          </w:p>
        </w:tc>
      </w:tr>
    </w:tbl>
    <w:p w14:paraId="1AE14A0E" w14:textId="77777777" w:rsidR="008A6911" w:rsidRPr="00FF430B" w:rsidRDefault="008A6911" w:rsidP="00196AB4">
      <w:pPr>
        <w:jc w:val="both"/>
        <w:rPr>
          <w:rFonts w:eastAsia="PMingLiU"/>
          <w:lang w:eastAsia="zh-CN"/>
        </w:rPr>
      </w:pPr>
    </w:p>
    <w:p w14:paraId="4FE2CAC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4A8B4B3A"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CD1DCB7" w14:textId="77777777"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14:paraId="7A0D40DA"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97DEC5F" w14:textId="77777777" w:rsidR="004F77F1" w:rsidRPr="00FF430B" w:rsidRDefault="004F77F1" w:rsidP="004F77F1">
      <w:pPr>
        <w:spacing w:after="200" w:line="276" w:lineRule="auto"/>
        <w:rPr>
          <w:rFonts w:eastAsia="PMingLiU"/>
          <w:lang w:eastAsia="zh-CN"/>
        </w:rPr>
      </w:pPr>
      <w:bookmarkStart w:id="59" w:name="_Toc449692114"/>
    </w:p>
    <w:p w14:paraId="1EE1D80C" w14:textId="77777777" w:rsidR="002D6E71" w:rsidRPr="00FF430B" w:rsidRDefault="002D6E71" w:rsidP="004F77F1">
      <w:pPr>
        <w:spacing w:line="276" w:lineRule="auto"/>
        <w:jc w:val="center"/>
        <w:rPr>
          <w:rFonts w:eastAsia="PMingLiU"/>
          <w:b/>
          <w:lang w:eastAsia="zh-CN"/>
        </w:rPr>
      </w:pPr>
    </w:p>
    <w:p w14:paraId="592A0E8A" w14:textId="77777777" w:rsidR="002D6E71" w:rsidRPr="00FF430B" w:rsidRDefault="002D6E71" w:rsidP="004F77F1">
      <w:pPr>
        <w:spacing w:line="276" w:lineRule="auto"/>
        <w:jc w:val="center"/>
        <w:rPr>
          <w:rFonts w:eastAsia="PMingLiU"/>
          <w:b/>
          <w:lang w:eastAsia="zh-CN"/>
        </w:rPr>
      </w:pPr>
    </w:p>
    <w:p w14:paraId="3D7C973B" w14:textId="77777777" w:rsidR="002D6E71" w:rsidRPr="00FF430B" w:rsidRDefault="002D6E71" w:rsidP="004F77F1">
      <w:pPr>
        <w:spacing w:line="276" w:lineRule="auto"/>
        <w:jc w:val="center"/>
        <w:rPr>
          <w:rFonts w:eastAsia="PMingLiU"/>
          <w:b/>
          <w:lang w:eastAsia="zh-CN"/>
        </w:rPr>
      </w:pPr>
    </w:p>
    <w:p w14:paraId="6FC276C4" w14:textId="77777777" w:rsidR="002D6E71" w:rsidRPr="00FF430B" w:rsidRDefault="002D6E71" w:rsidP="004F77F1">
      <w:pPr>
        <w:spacing w:line="276" w:lineRule="auto"/>
        <w:jc w:val="center"/>
        <w:rPr>
          <w:rFonts w:eastAsia="PMingLiU"/>
          <w:b/>
          <w:lang w:eastAsia="zh-CN"/>
        </w:rPr>
      </w:pPr>
    </w:p>
    <w:p w14:paraId="12533039" w14:textId="77777777" w:rsidR="002D6E71" w:rsidRPr="00FF430B" w:rsidRDefault="002D6E71" w:rsidP="004F77F1">
      <w:pPr>
        <w:spacing w:line="276" w:lineRule="auto"/>
        <w:jc w:val="center"/>
        <w:rPr>
          <w:rFonts w:eastAsia="PMingLiU"/>
          <w:b/>
          <w:lang w:eastAsia="zh-CN"/>
        </w:rPr>
      </w:pPr>
    </w:p>
    <w:p w14:paraId="1C6DA74B" w14:textId="77777777" w:rsidR="002D6E71" w:rsidRPr="00FF430B" w:rsidRDefault="002D6E71" w:rsidP="004F77F1">
      <w:pPr>
        <w:spacing w:line="276" w:lineRule="auto"/>
        <w:jc w:val="center"/>
        <w:rPr>
          <w:rFonts w:eastAsia="PMingLiU"/>
          <w:b/>
          <w:lang w:eastAsia="zh-CN"/>
        </w:rPr>
      </w:pPr>
    </w:p>
    <w:p w14:paraId="35B79EA5" w14:textId="77777777" w:rsidR="002D6E71" w:rsidRPr="00FF430B" w:rsidRDefault="002D6E71" w:rsidP="004F77F1">
      <w:pPr>
        <w:spacing w:line="276" w:lineRule="auto"/>
        <w:jc w:val="center"/>
        <w:rPr>
          <w:rFonts w:eastAsia="PMingLiU"/>
          <w:b/>
          <w:lang w:eastAsia="zh-CN"/>
        </w:rPr>
      </w:pPr>
    </w:p>
    <w:p w14:paraId="604DF4D5" w14:textId="77777777" w:rsidR="002D6E71" w:rsidRPr="00FF430B" w:rsidRDefault="002D6E71" w:rsidP="004F77F1">
      <w:pPr>
        <w:spacing w:line="276" w:lineRule="auto"/>
        <w:jc w:val="center"/>
        <w:rPr>
          <w:rFonts w:eastAsia="PMingLiU"/>
          <w:b/>
          <w:lang w:eastAsia="zh-CN"/>
        </w:rPr>
      </w:pPr>
    </w:p>
    <w:p w14:paraId="29B687DE" w14:textId="77777777" w:rsidR="002D6E71" w:rsidRPr="00FF430B" w:rsidRDefault="002D6E71" w:rsidP="004F77F1">
      <w:pPr>
        <w:spacing w:line="276" w:lineRule="auto"/>
        <w:jc w:val="center"/>
        <w:rPr>
          <w:rFonts w:eastAsia="PMingLiU"/>
          <w:b/>
          <w:lang w:eastAsia="zh-CN"/>
        </w:rPr>
      </w:pPr>
    </w:p>
    <w:p w14:paraId="5A87061F" w14:textId="77777777" w:rsidR="002D6E71" w:rsidRPr="00FF430B" w:rsidRDefault="002D6E71" w:rsidP="004F77F1">
      <w:pPr>
        <w:spacing w:line="276" w:lineRule="auto"/>
        <w:jc w:val="center"/>
        <w:rPr>
          <w:rFonts w:eastAsia="PMingLiU"/>
          <w:b/>
          <w:lang w:eastAsia="zh-CN"/>
        </w:rPr>
      </w:pPr>
    </w:p>
    <w:p w14:paraId="0902AF21" w14:textId="77777777" w:rsidR="002D6E71" w:rsidRPr="00FF430B" w:rsidRDefault="002D6E71" w:rsidP="004F77F1">
      <w:pPr>
        <w:spacing w:line="276" w:lineRule="auto"/>
        <w:jc w:val="center"/>
        <w:rPr>
          <w:rFonts w:eastAsia="PMingLiU"/>
          <w:b/>
          <w:lang w:eastAsia="zh-CN"/>
        </w:rPr>
      </w:pPr>
    </w:p>
    <w:p w14:paraId="47052CA0" w14:textId="77777777" w:rsidR="000E4D7D" w:rsidRPr="00FF430B" w:rsidRDefault="000E4D7D" w:rsidP="004F77F1">
      <w:pPr>
        <w:spacing w:line="276" w:lineRule="auto"/>
        <w:jc w:val="center"/>
        <w:rPr>
          <w:rFonts w:eastAsia="PMingLiU"/>
          <w:b/>
          <w:lang w:eastAsia="zh-CN"/>
        </w:rPr>
      </w:pPr>
    </w:p>
    <w:p w14:paraId="2C8DD356" w14:textId="77777777" w:rsidR="000E4D7D" w:rsidRPr="00FF430B" w:rsidRDefault="000E4D7D" w:rsidP="004F77F1">
      <w:pPr>
        <w:spacing w:line="276" w:lineRule="auto"/>
        <w:jc w:val="center"/>
        <w:rPr>
          <w:rFonts w:eastAsia="PMingLiU"/>
          <w:b/>
          <w:lang w:eastAsia="zh-CN"/>
        </w:rPr>
      </w:pPr>
    </w:p>
    <w:p w14:paraId="57F16295" w14:textId="77777777" w:rsidR="000E4D7D" w:rsidRPr="00FF430B" w:rsidRDefault="000E4D7D" w:rsidP="004F77F1">
      <w:pPr>
        <w:spacing w:line="276" w:lineRule="auto"/>
        <w:jc w:val="center"/>
        <w:rPr>
          <w:rFonts w:eastAsia="PMingLiU"/>
          <w:b/>
          <w:lang w:eastAsia="zh-CN"/>
        </w:rPr>
      </w:pPr>
    </w:p>
    <w:p w14:paraId="625FCDE3" w14:textId="77777777" w:rsidR="000E4D7D" w:rsidRPr="00FF430B" w:rsidRDefault="000E4D7D" w:rsidP="004F77F1">
      <w:pPr>
        <w:spacing w:line="276" w:lineRule="auto"/>
        <w:jc w:val="center"/>
        <w:rPr>
          <w:rFonts w:eastAsia="PMingLiU"/>
          <w:b/>
          <w:lang w:eastAsia="zh-CN"/>
        </w:rPr>
      </w:pPr>
    </w:p>
    <w:p w14:paraId="106A5C8D" w14:textId="77777777" w:rsidR="000E4D7D" w:rsidRPr="00FF430B" w:rsidRDefault="000E4D7D" w:rsidP="004F77F1">
      <w:pPr>
        <w:spacing w:line="276" w:lineRule="auto"/>
        <w:jc w:val="center"/>
        <w:rPr>
          <w:rFonts w:eastAsia="PMingLiU"/>
          <w:b/>
          <w:lang w:eastAsia="zh-CN"/>
        </w:rPr>
      </w:pPr>
    </w:p>
    <w:p w14:paraId="5B6D53F4" w14:textId="77777777" w:rsidR="00211C74" w:rsidRPr="00FF430B" w:rsidRDefault="00211C74" w:rsidP="00BA7FF4">
      <w:pPr>
        <w:jc w:val="right"/>
        <w:rPr>
          <w:noProof w:val="0"/>
        </w:rPr>
      </w:pPr>
    </w:p>
    <w:p w14:paraId="0C3AA377"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14:paraId="409DCE51"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100DB36" w14:textId="77777777" w:rsidR="00BA7FF4" w:rsidRPr="00FF430B" w:rsidRDefault="00BA7FF4" w:rsidP="00BA7FF4">
      <w:pPr>
        <w:jc w:val="right"/>
        <w:rPr>
          <w:noProof w:val="0"/>
        </w:rPr>
      </w:pPr>
      <w:r w:rsidRPr="00FF430B">
        <w:rPr>
          <w:noProof w:val="0"/>
        </w:rPr>
        <w:t>din “____” ________ 20___</w:t>
      </w:r>
    </w:p>
    <w:p w14:paraId="18E65BAB" w14:textId="77777777" w:rsidR="002D6E71" w:rsidRPr="00FF430B" w:rsidRDefault="002D6E71" w:rsidP="004F77F1">
      <w:pPr>
        <w:spacing w:line="276" w:lineRule="auto"/>
        <w:jc w:val="center"/>
        <w:rPr>
          <w:rFonts w:eastAsia="PMingLiU"/>
          <w:b/>
          <w:lang w:eastAsia="zh-CN"/>
        </w:rPr>
      </w:pPr>
    </w:p>
    <w:p w14:paraId="585779AD" w14:textId="77777777" w:rsidR="002D6E71" w:rsidRPr="00FF430B" w:rsidRDefault="002D6E71" w:rsidP="004F77F1">
      <w:pPr>
        <w:spacing w:line="276" w:lineRule="auto"/>
        <w:jc w:val="center"/>
        <w:rPr>
          <w:rFonts w:eastAsia="PMingLiU"/>
          <w:b/>
          <w:lang w:eastAsia="zh-CN"/>
        </w:rPr>
      </w:pPr>
    </w:p>
    <w:p w14:paraId="2EE3BCED" w14:textId="77777777" w:rsidR="002D6E71" w:rsidRPr="00FF430B" w:rsidRDefault="002D6E71" w:rsidP="004F77F1">
      <w:pPr>
        <w:spacing w:line="276" w:lineRule="auto"/>
        <w:jc w:val="center"/>
        <w:rPr>
          <w:rFonts w:eastAsia="PMingLiU"/>
          <w:b/>
          <w:lang w:eastAsia="zh-CN"/>
        </w:rPr>
      </w:pPr>
    </w:p>
    <w:bookmarkEnd w:id="59"/>
    <w:p w14:paraId="71D38E6F" w14:textId="77777777" w:rsidR="00316C81" w:rsidRPr="00FF430B" w:rsidRDefault="00316C81" w:rsidP="004F77F1">
      <w:pPr>
        <w:spacing w:line="276" w:lineRule="auto"/>
        <w:jc w:val="center"/>
        <w:rPr>
          <w:rFonts w:eastAsia="PMingLiU"/>
          <w:b/>
          <w:noProof w:val="0"/>
          <w:lang w:eastAsia="zh-CN"/>
        </w:rPr>
      </w:pPr>
    </w:p>
    <w:p w14:paraId="5C0C3D52"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5C995C83"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027EF2BF"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B33451A"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45E56119" w14:textId="77777777" w:rsidTr="00233538">
        <w:trPr>
          <w:cantSplit/>
          <w:trHeight w:val="920"/>
        </w:trPr>
        <w:tc>
          <w:tcPr>
            <w:tcW w:w="0" w:type="auto"/>
            <w:vAlign w:val="center"/>
          </w:tcPr>
          <w:p w14:paraId="58EEEDBB"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123165E" w14:textId="77777777" w:rsidR="00AA1372" w:rsidRPr="00FF430B" w:rsidRDefault="0003591A" w:rsidP="00196AB4">
            <w:pPr>
              <w:jc w:val="center"/>
              <w:rPr>
                <w:b/>
              </w:rPr>
            </w:pPr>
            <w:r w:rsidRPr="00FF430B">
              <w:rPr>
                <w:b/>
              </w:rPr>
              <w:t>Numele şi adresa subantreprenorilor</w:t>
            </w:r>
          </w:p>
        </w:tc>
        <w:tc>
          <w:tcPr>
            <w:tcW w:w="1984" w:type="dxa"/>
            <w:vAlign w:val="center"/>
          </w:tcPr>
          <w:p w14:paraId="1A1E0285"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0C537126"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7828878F"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36289996" w14:textId="77777777" w:rsidTr="00233538">
        <w:trPr>
          <w:trHeight w:val="175"/>
        </w:trPr>
        <w:tc>
          <w:tcPr>
            <w:tcW w:w="0" w:type="auto"/>
          </w:tcPr>
          <w:p w14:paraId="0BCAE882" w14:textId="77777777" w:rsidR="00AA1372" w:rsidRPr="00FF430B" w:rsidRDefault="0003591A" w:rsidP="00196AB4">
            <w:pPr>
              <w:tabs>
                <w:tab w:val="left" w:pos="567"/>
              </w:tabs>
              <w:jc w:val="both"/>
            </w:pPr>
            <w:r w:rsidRPr="00FF430B">
              <w:t>1.</w:t>
            </w:r>
          </w:p>
        </w:tc>
        <w:tc>
          <w:tcPr>
            <w:tcW w:w="3126" w:type="dxa"/>
          </w:tcPr>
          <w:p w14:paraId="02467056" w14:textId="77777777" w:rsidR="00AA1372" w:rsidRPr="00FF430B" w:rsidRDefault="00AA1372" w:rsidP="00196AB4">
            <w:pPr>
              <w:keepNext/>
              <w:keepLines/>
              <w:tabs>
                <w:tab w:val="left" w:pos="567"/>
              </w:tabs>
              <w:spacing w:before="200"/>
              <w:jc w:val="both"/>
              <w:outlineLvl w:val="2"/>
            </w:pPr>
          </w:p>
        </w:tc>
        <w:tc>
          <w:tcPr>
            <w:tcW w:w="1984" w:type="dxa"/>
          </w:tcPr>
          <w:p w14:paraId="6350540E" w14:textId="77777777" w:rsidR="00AA1372" w:rsidRPr="00FF430B" w:rsidRDefault="00AA1372" w:rsidP="00196AB4">
            <w:pPr>
              <w:keepNext/>
              <w:keepLines/>
              <w:tabs>
                <w:tab w:val="left" w:pos="567"/>
              </w:tabs>
              <w:spacing w:before="200"/>
              <w:jc w:val="both"/>
              <w:outlineLvl w:val="2"/>
            </w:pPr>
          </w:p>
        </w:tc>
        <w:tc>
          <w:tcPr>
            <w:tcW w:w="1443" w:type="dxa"/>
          </w:tcPr>
          <w:p w14:paraId="1BB57B80" w14:textId="77777777" w:rsidR="00AA1372" w:rsidRPr="00FF430B" w:rsidRDefault="00AA1372" w:rsidP="00196AB4">
            <w:pPr>
              <w:keepNext/>
              <w:keepLines/>
              <w:tabs>
                <w:tab w:val="left" w:pos="567"/>
              </w:tabs>
              <w:spacing w:before="200"/>
              <w:jc w:val="both"/>
              <w:outlineLvl w:val="2"/>
            </w:pPr>
          </w:p>
        </w:tc>
        <w:tc>
          <w:tcPr>
            <w:tcW w:w="0" w:type="auto"/>
          </w:tcPr>
          <w:p w14:paraId="1C4FA2E3" w14:textId="77777777" w:rsidR="00AA1372" w:rsidRPr="00FF430B" w:rsidRDefault="00AA1372" w:rsidP="00196AB4">
            <w:pPr>
              <w:keepNext/>
              <w:keepLines/>
              <w:tabs>
                <w:tab w:val="left" w:pos="567"/>
              </w:tabs>
              <w:spacing w:before="200"/>
              <w:jc w:val="both"/>
              <w:outlineLvl w:val="2"/>
            </w:pPr>
          </w:p>
        </w:tc>
      </w:tr>
      <w:tr w:rsidR="00AA1372" w:rsidRPr="00EC30C2" w14:paraId="54D98868" w14:textId="77777777" w:rsidTr="00233538">
        <w:trPr>
          <w:trHeight w:val="337"/>
        </w:trPr>
        <w:tc>
          <w:tcPr>
            <w:tcW w:w="0" w:type="auto"/>
          </w:tcPr>
          <w:p w14:paraId="4E98CF08" w14:textId="77777777" w:rsidR="00AA1372" w:rsidRPr="00FF430B" w:rsidRDefault="0003591A" w:rsidP="00196AB4">
            <w:pPr>
              <w:tabs>
                <w:tab w:val="left" w:pos="567"/>
              </w:tabs>
              <w:jc w:val="both"/>
            </w:pPr>
            <w:r w:rsidRPr="00FF430B">
              <w:t>2.</w:t>
            </w:r>
          </w:p>
        </w:tc>
        <w:tc>
          <w:tcPr>
            <w:tcW w:w="3126" w:type="dxa"/>
          </w:tcPr>
          <w:p w14:paraId="574B40F1" w14:textId="77777777" w:rsidR="00AA1372" w:rsidRPr="00FF430B" w:rsidRDefault="00AA1372" w:rsidP="00196AB4">
            <w:pPr>
              <w:keepNext/>
              <w:keepLines/>
              <w:tabs>
                <w:tab w:val="left" w:pos="567"/>
              </w:tabs>
              <w:spacing w:before="200"/>
              <w:jc w:val="both"/>
              <w:outlineLvl w:val="2"/>
            </w:pPr>
          </w:p>
        </w:tc>
        <w:tc>
          <w:tcPr>
            <w:tcW w:w="1984" w:type="dxa"/>
          </w:tcPr>
          <w:p w14:paraId="7D0751FC" w14:textId="77777777" w:rsidR="00AA1372" w:rsidRPr="00FF430B" w:rsidRDefault="00AA1372" w:rsidP="00196AB4">
            <w:pPr>
              <w:keepNext/>
              <w:keepLines/>
              <w:tabs>
                <w:tab w:val="left" w:pos="567"/>
              </w:tabs>
              <w:spacing w:before="200"/>
              <w:jc w:val="both"/>
              <w:outlineLvl w:val="2"/>
            </w:pPr>
          </w:p>
        </w:tc>
        <w:tc>
          <w:tcPr>
            <w:tcW w:w="1443" w:type="dxa"/>
          </w:tcPr>
          <w:p w14:paraId="1CE13B17" w14:textId="77777777" w:rsidR="00AA1372" w:rsidRPr="00FF430B" w:rsidRDefault="00AA1372" w:rsidP="00196AB4">
            <w:pPr>
              <w:keepNext/>
              <w:keepLines/>
              <w:tabs>
                <w:tab w:val="left" w:pos="567"/>
              </w:tabs>
              <w:spacing w:before="200"/>
              <w:jc w:val="both"/>
              <w:outlineLvl w:val="2"/>
            </w:pPr>
          </w:p>
        </w:tc>
        <w:tc>
          <w:tcPr>
            <w:tcW w:w="0" w:type="auto"/>
          </w:tcPr>
          <w:p w14:paraId="07A4B5A7" w14:textId="77777777" w:rsidR="00AA1372" w:rsidRPr="00FF430B" w:rsidRDefault="00AA1372" w:rsidP="00196AB4">
            <w:pPr>
              <w:keepNext/>
              <w:keepLines/>
              <w:tabs>
                <w:tab w:val="left" w:pos="567"/>
              </w:tabs>
              <w:spacing w:before="200"/>
              <w:jc w:val="both"/>
              <w:outlineLvl w:val="2"/>
            </w:pPr>
          </w:p>
        </w:tc>
      </w:tr>
      <w:tr w:rsidR="00AA1372" w:rsidRPr="00EC30C2" w14:paraId="38AFFA33" w14:textId="77777777" w:rsidTr="00233538">
        <w:trPr>
          <w:trHeight w:val="181"/>
        </w:trPr>
        <w:tc>
          <w:tcPr>
            <w:tcW w:w="0" w:type="auto"/>
          </w:tcPr>
          <w:p w14:paraId="3852D539" w14:textId="77777777" w:rsidR="00AA1372" w:rsidRPr="00FF430B" w:rsidRDefault="0003591A" w:rsidP="00196AB4">
            <w:pPr>
              <w:tabs>
                <w:tab w:val="left" w:pos="567"/>
              </w:tabs>
              <w:jc w:val="both"/>
            </w:pPr>
            <w:r w:rsidRPr="00FF430B">
              <w:t>3.</w:t>
            </w:r>
          </w:p>
        </w:tc>
        <w:tc>
          <w:tcPr>
            <w:tcW w:w="3126" w:type="dxa"/>
          </w:tcPr>
          <w:p w14:paraId="5CCAC492" w14:textId="77777777" w:rsidR="00AA1372" w:rsidRPr="00FF430B" w:rsidRDefault="00AA1372" w:rsidP="00196AB4">
            <w:pPr>
              <w:keepNext/>
              <w:keepLines/>
              <w:tabs>
                <w:tab w:val="left" w:pos="567"/>
              </w:tabs>
              <w:spacing w:before="200"/>
              <w:jc w:val="both"/>
              <w:outlineLvl w:val="2"/>
            </w:pPr>
          </w:p>
        </w:tc>
        <w:tc>
          <w:tcPr>
            <w:tcW w:w="1984" w:type="dxa"/>
          </w:tcPr>
          <w:p w14:paraId="69E3FF36" w14:textId="77777777" w:rsidR="00AA1372" w:rsidRPr="00FF430B" w:rsidRDefault="00AA1372" w:rsidP="00196AB4">
            <w:pPr>
              <w:keepNext/>
              <w:keepLines/>
              <w:tabs>
                <w:tab w:val="left" w:pos="567"/>
              </w:tabs>
              <w:spacing w:before="200"/>
              <w:jc w:val="both"/>
              <w:outlineLvl w:val="2"/>
            </w:pPr>
          </w:p>
        </w:tc>
        <w:tc>
          <w:tcPr>
            <w:tcW w:w="1443" w:type="dxa"/>
          </w:tcPr>
          <w:p w14:paraId="6AC2A337" w14:textId="77777777" w:rsidR="00AA1372" w:rsidRPr="00FF430B" w:rsidRDefault="00AA1372" w:rsidP="00196AB4">
            <w:pPr>
              <w:keepNext/>
              <w:keepLines/>
              <w:tabs>
                <w:tab w:val="left" w:pos="567"/>
              </w:tabs>
              <w:spacing w:before="200"/>
              <w:jc w:val="both"/>
              <w:outlineLvl w:val="2"/>
            </w:pPr>
          </w:p>
        </w:tc>
        <w:tc>
          <w:tcPr>
            <w:tcW w:w="0" w:type="auto"/>
          </w:tcPr>
          <w:p w14:paraId="47FC64B3" w14:textId="77777777" w:rsidR="00AA1372" w:rsidRPr="00FF430B" w:rsidRDefault="00AA1372" w:rsidP="00196AB4">
            <w:pPr>
              <w:keepNext/>
              <w:keepLines/>
              <w:tabs>
                <w:tab w:val="left" w:pos="567"/>
              </w:tabs>
              <w:spacing w:before="200"/>
              <w:jc w:val="both"/>
              <w:outlineLvl w:val="2"/>
            </w:pPr>
          </w:p>
        </w:tc>
      </w:tr>
      <w:tr w:rsidR="00AA1372" w:rsidRPr="00EC30C2" w14:paraId="351FF9F1" w14:textId="77777777" w:rsidTr="00233538">
        <w:trPr>
          <w:trHeight w:val="181"/>
        </w:trPr>
        <w:tc>
          <w:tcPr>
            <w:tcW w:w="0" w:type="auto"/>
          </w:tcPr>
          <w:p w14:paraId="521E41D4" w14:textId="77777777" w:rsidR="00AA1372" w:rsidRPr="00FF430B" w:rsidRDefault="0003591A" w:rsidP="00196AB4">
            <w:pPr>
              <w:tabs>
                <w:tab w:val="left" w:pos="567"/>
              </w:tabs>
              <w:jc w:val="both"/>
            </w:pPr>
            <w:r w:rsidRPr="00FF430B">
              <w:t>4.</w:t>
            </w:r>
          </w:p>
        </w:tc>
        <w:tc>
          <w:tcPr>
            <w:tcW w:w="3126" w:type="dxa"/>
          </w:tcPr>
          <w:p w14:paraId="6DD050E8" w14:textId="77777777" w:rsidR="00AA1372" w:rsidRPr="00FF430B" w:rsidRDefault="00AA1372" w:rsidP="00196AB4">
            <w:pPr>
              <w:keepNext/>
              <w:keepLines/>
              <w:tabs>
                <w:tab w:val="left" w:pos="567"/>
              </w:tabs>
              <w:spacing w:before="200"/>
              <w:jc w:val="both"/>
              <w:outlineLvl w:val="2"/>
            </w:pPr>
          </w:p>
        </w:tc>
        <w:tc>
          <w:tcPr>
            <w:tcW w:w="1984" w:type="dxa"/>
          </w:tcPr>
          <w:p w14:paraId="6BBCCDE3" w14:textId="77777777" w:rsidR="00AA1372" w:rsidRPr="00FF430B" w:rsidRDefault="00AA1372" w:rsidP="00196AB4">
            <w:pPr>
              <w:keepNext/>
              <w:keepLines/>
              <w:tabs>
                <w:tab w:val="left" w:pos="567"/>
              </w:tabs>
              <w:spacing w:before="200"/>
              <w:jc w:val="both"/>
              <w:outlineLvl w:val="2"/>
            </w:pPr>
          </w:p>
        </w:tc>
        <w:tc>
          <w:tcPr>
            <w:tcW w:w="1443" w:type="dxa"/>
          </w:tcPr>
          <w:p w14:paraId="4533762D" w14:textId="77777777" w:rsidR="00AA1372" w:rsidRPr="00FF430B" w:rsidRDefault="00AA1372" w:rsidP="00196AB4">
            <w:pPr>
              <w:keepNext/>
              <w:keepLines/>
              <w:tabs>
                <w:tab w:val="left" w:pos="567"/>
              </w:tabs>
              <w:spacing w:before="200"/>
              <w:jc w:val="both"/>
              <w:outlineLvl w:val="2"/>
            </w:pPr>
          </w:p>
        </w:tc>
        <w:tc>
          <w:tcPr>
            <w:tcW w:w="0" w:type="auto"/>
          </w:tcPr>
          <w:p w14:paraId="624967CC" w14:textId="77777777" w:rsidR="00AA1372" w:rsidRPr="00FF430B" w:rsidRDefault="00AA1372" w:rsidP="00196AB4">
            <w:pPr>
              <w:keepNext/>
              <w:keepLines/>
              <w:tabs>
                <w:tab w:val="left" w:pos="567"/>
              </w:tabs>
              <w:spacing w:before="200"/>
              <w:jc w:val="both"/>
              <w:outlineLvl w:val="2"/>
            </w:pPr>
          </w:p>
        </w:tc>
      </w:tr>
      <w:tr w:rsidR="00AA1372" w:rsidRPr="00EC30C2" w14:paraId="11ADFE1C" w14:textId="77777777" w:rsidTr="00233538">
        <w:trPr>
          <w:trHeight w:val="181"/>
        </w:trPr>
        <w:tc>
          <w:tcPr>
            <w:tcW w:w="0" w:type="auto"/>
          </w:tcPr>
          <w:p w14:paraId="26C45D8E" w14:textId="77777777" w:rsidR="00AA1372" w:rsidRPr="00FF430B" w:rsidRDefault="00AA1372" w:rsidP="00196AB4">
            <w:pPr>
              <w:keepNext/>
              <w:keepLines/>
              <w:tabs>
                <w:tab w:val="left" w:pos="567"/>
              </w:tabs>
              <w:spacing w:before="200"/>
              <w:jc w:val="both"/>
              <w:outlineLvl w:val="2"/>
            </w:pPr>
          </w:p>
        </w:tc>
        <w:tc>
          <w:tcPr>
            <w:tcW w:w="3126" w:type="dxa"/>
          </w:tcPr>
          <w:p w14:paraId="5645E39B" w14:textId="77777777" w:rsidR="00AA1372" w:rsidRPr="00FF430B" w:rsidRDefault="00AA1372" w:rsidP="00196AB4">
            <w:pPr>
              <w:keepNext/>
              <w:keepLines/>
              <w:tabs>
                <w:tab w:val="left" w:pos="567"/>
              </w:tabs>
              <w:spacing w:before="200"/>
              <w:jc w:val="both"/>
              <w:outlineLvl w:val="2"/>
            </w:pPr>
          </w:p>
        </w:tc>
        <w:tc>
          <w:tcPr>
            <w:tcW w:w="1984" w:type="dxa"/>
          </w:tcPr>
          <w:p w14:paraId="5239950A" w14:textId="77777777" w:rsidR="00AA1372" w:rsidRPr="00FF430B" w:rsidRDefault="00AA1372" w:rsidP="00196AB4">
            <w:pPr>
              <w:keepNext/>
              <w:keepLines/>
              <w:tabs>
                <w:tab w:val="left" w:pos="567"/>
              </w:tabs>
              <w:spacing w:before="200"/>
              <w:jc w:val="both"/>
              <w:outlineLvl w:val="2"/>
            </w:pPr>
          </w:p>
        </w:tc>
        <w:tc>
          <w:tcPr>
            <w:tcW w:w="1443" w:type="dxa"/>
          </w:tcPr>
          <w:p w14:paraId="06177169" w14:textId="77777777" w:rsidR="00AA1372" w:rsidRPr="00FF430B" w:rsidRDefault="00AA1372" w:rsidP="00196AB4">
            <w:pPr>
              <w:keepNext/>
              <w:keepLines/>
              <w:tabs>
                <w:tab w:val="left" w:pos="567"/>
              </w:tabs>
              <w:spacing w:before="200"/>
              <w:jc w:val="both"/>
              <w:outlineLvl w:val="2"/>
            </w:pPr>
          </w:p>
        </w:tc>
        <w:tc>
          <w:tcPr>
            <w:tcW w:w="0" w:type="auto"/>
          </w:tcPr>
          <w:p w14:paraId="4C667547" w14:textId="77777777" w:rsidR="00AA1372" w:rsidRPr="00FF430B" w:rsidRDefault="00AA1372" w:rsidP="00196AB4">
            <w:pPr>
              <w:keepNext/>
              <w:keepLines/>
              <w:tabs>
                <w:tab w:val="left" w:pos="567"/>
              </w:tabs>
              <w:spacing w:before="200"/>
              <w:jc w:val="both"/>
              <w:outlineLvl w:val="2"/>
            </w:pPr>
          </w:p>
        </w:tc>
      </w:tr>
    </w:tbl>
    <w:p w14:paraId="5AFA3F6D" w14:textId="77777777" w:rsidR="00B27D8B" w:rsidRPr="00FF430B" w:rsidRDefault="00B27D8B" w:rsidP="00196AB4">
      <w:pPr>
        <w:jc w:val="both"/>
        <w:rPr>
          <w:rFonts w:eastAsia="PMingLiU"/>
          <w:lang w:eastAsia="zh-CN"/>
        </w:rPr>
      </w:pPr>
    </w:p>
    <w:p w14:paraId="4D602ED6"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7DF19357"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37AE7B60"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3BBFD4A3"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494D44FC" w14:textId="77777777" w:rsidR="00AA1372" w:rsidRPr="00FF430B" w:rsidRDefault="00AA1372" w:rsidP="00196AB4">
      <w:pPr>
        <w:rPr>
          <w:rFonts w:eastAsia="PMingLiU"/>
          <w:lang w:eastAsia="zh-CN"/>
        </w:rPr>
      </w:pPr>
    </w:p>
    <w:p w14:paraId="345C543C" w14:textId="77777777" w:rsidR="00316C81" w:rsidRPr="00FF430B" w:rsidRDefault="00316C81" w:rsidP="00316C81">
      <w:pPr>
        <w:spacing w:after="200" w:line="276" w:lineRule="auto"/>
        <w:jc w:val="center"/>
        <w:rPr>
          <w:rFonts w:eastAsia="PMingLiU"/>
          <w:lang w:eastAsia="zh-CN"/>
        </w:rPr>
      </w:pPr>
      <w:bookmarkStart w:id="60" w:name="_Toc449692115"/>
    </w:p>
    <w:p w14:paraId="55184FB9" w14:textId="77777777" w:rsidR="002D6E71" w:rsidRPr="00FF430B" w:rsidRDefault="002D6E71" w:rsidP="00316C81">
      <w:pPr>
        <w:spacing w:after="200" w:line="276" w:lineRule="auto"/>
        <w:jc w:val="center"/>
        <w:rPr>
          <w:rFonts w:eastAsia="PMingLiU"/>
          <w:b/>
          <w:lang w:eastAsia="zh-CN"/>
        </w:rPr>
      </w:pPr>
    </w:p>
    <w:p w14:paraId="20B74274" w14:textId="77777777" w:rsidR="002D6E71" w:rsidRPr="00FF430B" w:rsidRDefault="002D6E71" w:rsidP="00316C81">
      <w:pPr>
        <w:spacing w:after="200" w:line="276" w:lineRule="auto"/>
        <w:jc w:val="center"/>
        <w:rPr>
          <w:rFonts w:eastAsia="PMingLiU"/>
          <w:b/>
          <w:lang w:eastAsia="zh-CN"/>
        </w:rPr>
      </w:pPr>
    </w:p>
    <w:p w14:paraId="317D123D" w14:textId="77777777" w:rsidR="002D6E71" w:rsidRPr="00FF430B" w:rsidRDefault="002D6E71" w:rsidP="00316C81">
      <w:pPr>
        <w:spacing w:after="200" w:line="276" w:lineRule="auto"/>
        <w:jc w:val="center"/>
        <w:rPr>
          <w:rFonts w:eastAsia="PMingLiU"/>
          <w:b/>
          <w:lang w:eastAsia="zh-CN"/>
        </w:rPr>
      </w:pPr>
    </w:p>
    <w:p w14:paraId="26318D8C" w14:textId="77777777" w:rsidR="002D6E71" w:rsidRPr="00FF430B" w:rsidRDefault="002D6E71" w:rsidP="00316C81">
      <w:pPr>
        <w:spacing w:after="200" w:line="276" w:lineRule="auto"/>
        <w:jc w:val="center"/>
        <w:rPr>
          <w:rFonts w:eastAsia="PMingLiU"/>
          <w:b/>
          <w:lang w:eastAsia="zh-CN"/>
        </w:rPr>
      </w:pPr>
    </w:p>
    <w:p w14:paraId="560FF01A" w14:textId="77777777" w:rsidR="002D6E71" w:rsidRPr="00FF430B" w:rsidRDefault="002D6E71" w:rsidP="00316C81">
      <w:pPr>
        <w:spacing w:after="200" w:line="276" w:lineRule="auto"/>
        <w:jc w:val="center"/>
        <w:rPr>
          <w:rFonts w:eastAsia="PMingLiU"/>
          <w:b/>
          <w:lang w:eastAsia="zh-CN"/>
        </w:rPr>
      </w:pPr>
    </w:p>
    <w:p w14:paraId="3C7AF0C9" w14:textId="77777777" w:rsidR="002D6E71" w:rsidRPr="00FF430B" w:rsidRDefault="002D6E71" w:rsidP="00316C81">
      <w:pPr>
        <w:spacing w:after="200" w:line="276" w:lineRule="auto"/>
        <w:jc w:val="center"/>
        <w:rPr>
          <w:rFonts w:eastAsia="PMingLiU"/>
          <w:b/>
          <w:lang w:eastAsia="zh-CN"/>
        </w:rPr>
      </w:pPr>
    </w:p>
    <w:p w14:paraId="5374129B" w14:textId="77777777" w:rsidR="002D6E71" w:rsidRPr="00FF430B" w:rsidRDefault="002D6E71" w:rsidP="00316C81">
      <w:pPr>
        <w:spacing w:after="200" w:line="276" w:lineRule="auto"/>
        <w:jc w:val="center"/>
        <w:rPr>
          <w:rFonts w:eastAsia="PMingLiU"/>
          <w:b/>
          <w:lang w:eastAsia="zh-CN"/>
        </w:rPr>
      </w:pPr>
    </w:p>
    <w:p w14:paraId="26FA9801" w14:textId="77777777" w:rsidR="002D6E71" w:rsidRPr="00FF430B" w:rsidRDefault="002D6E71" w:rsidP="00316C81">
      <w:pPr>
        <w:spacing w:after="200" w:line="276" w:lineRule="auto"/>
        <w:jc w:val="center"/>
        <w:rPr>
          <w:rFonts w:eastAsia="PMingLiU"/>
          <w:b/>
          <w:lang w:eastAsia="zh-CN"/>
        </w:rPr>
      </w:pPr>
    </w:p>
    <w:p w14:paraId="76A63414" w14:textId="77777777" w:rsidR="002D6E71" w:rsidRPr="00FF430B" w:rsidRDefault="002D6E71" w:rsidP="00316C81">
      <w:pPr>
        <w:spacing w:after="200" w:line="276" w:lineRule="auto"/>
        <w:jc w:val="center"/>
        <w:rPr>
          <w:rFonts w:eastAsia="PMingLiU"/>
          <w:b/>
          <w:lang w:eastAsia="zh-CN"/>
        </w:rPr>
      </w:pPr>
    </w:p>
    <w:p w14:paraId="6128DBAC" w14:textId="77777777" w:rsidR="000E4D7D" w:rsidRPr="00FF430B" w:rsidRDefault="000E4D7D" w:rsidP="00316C81">
      <w:pPr>
        <w:spacing w:after="200" w:line="276" w:lineRule="auto"/>
        <w:jc w:val="center"/>
        <w:rPr>
          <w:rFonts w:eastAsia="PMingLiU"/>
          <w:b/>
          <w:lang w:eastAsia="zh-CN"/>
        </w:rPr>
      </w:pPr>
    </w:p>
    <w:p w14:paraId="778051CA" w14:textId="77777777" w:rsidR="000E4D7D" w:rsidRPr="00FF430B" w:rsidRDefault="000E4D7D" w:rsidP="00316C81">
      <w:pPr>
        <w:spacing w:after="200" w:line="276" w:lineRule="auto"/>
        <w:jc w:val="center"/>
        <w:rPr>
          <w:rFonts w:eastAsia="PMingLiU"/>
          <w:b/>
          <w:lang w:eastAsia="zh-CN"/>
        </w:rPr>
      </w:pPr>
    </w:p>
    <w:p w14:paraId="10CE9956" w14:textId="77777777" w:rsidR="000E4D7D" w:rsidRPr="00FF430B" w:rsidRDefault="000E4D7D" w:rsidP="00316C81">
      <w:pPr>
        <w:spacing w:after="200" w:line="276" w:lineRule="auto"/>
        <w:jc w:val="center"/>
        <w:rPr>
          <w:rFonts w:eastAsia="PMingLiU"/>
          <w:b/>
          <w:lang w:eastAsia="zh-CN"/>
        </w:rPr>
      </w:pPr>
    </w:p>
    <w:p w14:paraId="60DD41E5" w14:textId="77777777" w:rsidR="002D6E71" w:rsidRPr="00FF430B" w:rsidRDefault="002D6E71" w:rsidP="00316C81">
      <w:pPr>
        <w:spacing w:after="200" w:line="276" w:lineRule="auto"/>
        <w:jc w:val="center"/>
        <w:rPr>
          <w:rFonts w:eastAsia="PMingLiU"/>
          <w:b/>
          <w:lang w:eastAsia="zh-CN"/>
        </w:rPr>
      </w:pPr>
    </w:p>
    <w:p w14:paraId="2335DD3D"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14:paraId="647527F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D8B9236" w14:textId="77777777" w:rsidR="00BA7FF4" w:rsidRPr="00FF430B" w:rsidRDefault="00BA7FF4" w:rsidP="00BA7FF4">
      <w:pPr>
        <w:jc w:val="right"/>
        <w:rPr>
          <w:noProof w:val="0"/>
        </w:rPr>
      </w:pPr>
      <w:r w:rsidRPr="00FF430B">
        <w:rPr>
          <w:noProof w:val="0"/>
        </w:rPr>
        <w:t>din “____” ________ 20___</w:t>
      </w:r>
    </w:p>
    <w:p w14:paraId="6E750D23" w14:textId="77777777" w:rsidR="002D6E71" w:rsidRPr="00FF430B" w:rsidRDefault="002D6E71" w:rsidP="00316C81">
      <w:pPr>
        <w:spacing w:after="200" w:line="276" w:lineRule="auto"/>
        <w:jc w:val="center"/>
        <w:rPr>
          <w:rFonts w:eastAsia="PMingLiU"/>
          <w:b/>
          <w:lang w:eastAsia="zh-CN"/>
        </w:rPr>
      </w:pPr>
    </w:p>
    <w:p w14:paraId="1B85EABB" w14:textId="77777777" w:rsidR="002D6E71" w:rsidRPr="00FF430B" w:rsidRDefault="002D6E71" w:rsidP="00316C81">
      <w:pPr>
        <w:spacing w:after="200" w:line="276" w:lineRule="auto"/>
        <w:jc w:val="center"/>
        <w:rPr>
          <w:rFonts w:eastAsia="PMingLiU"/>
          <w:b/>
          <w:lang w:eastAsia="zh-CN"/>
        </w:rPr>
      </w:pPr>
    </w:p>
    <w:bookmarkEnd w:id="60"/>
    <w:p w14:paraId="7B8ADAE0"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8FBC681"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0DFAF18C" w14:textId="77777777" w:rsidR="00AA1372" w:rsidRPr="00FF430B" w:rsidRDefault="0003591A" w:rsidP="008C0290">
      <w:pPr>
        <w:tabs>
          <w:tab w:val="left" w:pos="567"/>
        </w:tabs>
        <w:jc w:val="both"/>
      </w:pPr>
      <w:r w:rsidRPr="00FF430B">
        <w:t>____________________________________________________________________________</w:t>
      </w:r>
    </w:p>
    <w:p w14:paraId="6F11418D" w14:textId="77777777" w:rsidR="00AA1372" w:rsidRPr="00FF430B" w:rsidRDefault="0003591A" w:rsidP="008C0290">
      <w:pPr>
        <w:tabs>
          <w:tab w:val="left" w:pos="567"/>
        </w:tabs>
        <w:jc w:val="center"/>
        <w:rPr>
          <w:b/>
        </w:rPr>
      </w:pPr>
      <w:r w:rsidRPr="00FF430B">
        <w:rPr>
          <w:b/>
        </w:rPr>
        <w:t>(denumirea)</w:t>
      </w:r>
    </w:p>
    <w:p w14:paraId="040CB92F"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7728F665"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98174FA"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671976C"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ECB0D21" w14:textId="77777777"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14:paraId="4EC3B7C7"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456E32D2"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2FA080DA"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B7BE783" w14:textId="77777777" w:rsidR="00AA1372" w:rsidRPr="00FF430B" w:rsidRDefault="00A227F2" w:rsidP="008C0290">
      <w:pPr>
        <w:tabs>
          <w:tab w:val="left" w:pos="567"/>
        </w:tabs>
        <w:jc w:val="both"/>
      </w:pPr>
      <w:r w:rsidRPr="00FF430B">
        <w:rPr>
          <w:b/>
        </w:rPr>
        <w:t>3. Informaţii privind modul de asociere:</w:t>
      </w:r>
    </w:p>
    <w:p w14:paraId="1B6D6EE6"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50442D05" w14:textId="77777777" w:rsidR="00AA1372" w:rsidRPr="00FF430B" w:rsidRDefault="00A227F2" w:rsidP="008C0290">
      <w:pPr>
        <w:tabs>
          <w:tab w:val="left" w:pos="567"/>
        </w:tabs>
        <w:jc w:val="both"/>
      </w:pPr>
      <w:r w:rsidRPr="00FF430B">
        <w:t>b) Locul şi data înregistrării asociaţiei______________________________________________</w:t>
      </w:r>
    </w:p>
    <w:p w14:paraId="627FECE2"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60AF92A9" w14:textId="77777777" w:rsidR="00AA1372" w:rsidRPr="00FF430B" w:rsidRDefault="00A227F2" w:rsidP="008C0290">
      <w:pPr>
        <w:tabs>
          <w:tab w:val="left" w:pos="567"/>
        </w:tabs>
        <w:jc w:val="both"/>
      </w:pPr>
      <w:r w:rsidRPr="00FF430B">
        <w:t>_____________________________________________________________________________</w:t>
      </w:r>
    </w:p>
    <w:p w14:paraId="4A9A4133"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1AC41945"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00A3A70" w14:textId="77777777" w:rsidR="00355106" w:rsidRPr="00FF430B" w:rsidRDefault="00A227F2" w:rsidP="008C0290">
      <w:pPr>
        <w:tabs>
          <w:tab w:val="left" w:pos="567"/>
        </w:tabs>
        <w:jc w:val="both"/>
      </w:pPr>
      <w:r w:rsidRPr="00FF430B">
        <w:t>_____________________________________________________________________________</w:t>
      </w:r>
    </w:p>
    <w:p w14:paraId="5370DABD" w14:textId="77777777" w:rsidR="00355106" w:rsidRPr="00FF430B" w:rsidRDefault="00A227F2" w:rsidP="008C0290">
      <w:pPr>
        <w:tabs>
          <w:tab w:val="left" w:pos="567"/>
        </w:tabs>
        <w:jc w:val="both"/>
      </w:pPr>
      <w:r w:rsidRPr="00FF430B">
        <w:t>f) Condiţii de administrare a asociaţiei______________________________________________</w:t>
      </w:r>
    </w:p>
    <w:p w14:paraId="2B846ED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129CC9FB"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23FD6B8A" w14:textId="77777777"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14:paraId="4C13604E" w14:textId="77777777" w:rsidR="00AA1372" w:rsidRPr="00FF430B" w:rsidRDefault="00A227F2" w:rsidP="008C0290">
      <w:pPr>
        <w:tabs>
          <w:tab w:val="left" w:pos="567"/>
        </w:tabs>
        <w:jc w:val="both"/>
      </w:pPr>
      <w:r w:rsidRPr="00FF430B">
        <w:t>j) Alte cauze__________________________________________________________________</w:t>
      </w:r>
    </w:p>
    <w:p w14:paraId="1E625BA4" w14:textId="77777777" w:rsidR="008C0290" w:rsidRPr="00FF430B" w:rsidRDefault="008C0290" w:rsidP="008C0290">
      <w:pPr>
        <w:jc w:val="both"/>
        <w:rPr>
          <w:rFonts w:eastAsia="PMingLiU"/>
          <w:lang w:eastAsia="zh-CN"/>
        </w:rPr>
      </w:pPr>
    </w:p>
    <w:p w14:paraId="3E626B1C" w14:textId="77777777" w:rsidR="00B27D8B" w:rsidRPr="00FF430B" w:rsidRDefault="00B27D8B" w:rsidP="008C0290">
      <w:pPr>
        <w:jc w:val="both"/>
        <w:rPr>
          <w:rFonts w:eastAsia="PMingLiU"/>
          <w:lang w:eastAsia="zh-CN"/>
        </w:rPr>
      </w:pPr>
    </w:p>
    <w:p w14:paraId="60B3E46A"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704EAF24"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15A1E2DB"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E8898E3"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95E388B" w14:textId="77777777" w:rsidR="00AA1372" w:rsidRPr="00FF430B" w:rsidRDefault="00A227F2" w:rsidP="008C0290">
      <w:pPr>
        <w:jc w:val="both"/>
        <w:rPr>
          <w:rFonts w:eastAsia="PMingLiU"/>
          <w:lang w:eastAsia="zh-CN"/>
        </w:rPr>
      </w:pPr>
      <w:r w:rsidRPr="00FF430B">
        <w:rPr>
          <w:rFonts w:eastAsia="PMingLiU"/>
          <w:lang w:eastAsia="zh-CN"/>
        </w:rPr>
        <w:lastRenderedPageBreak/>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0EAC24E9" w14:textId="77777777" w:rsidR="00AA1372" w:rsidRPr="00FF430B" w:rsidRDefault="00AA1372" w:rsidP="008C0290">
      <w:pPr>
        <w:jc w:val="both"/>
        <w:rPr>
          <w:rFonts w:eastAsia="PMingLiU"/>
          <w:lang w:eastAsia="zh-CN"/>
        </w:rPr>
      </w:pPr>
    </w:p>
    <w:p w14:paraId="7D10AE25"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03F5C7CB"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06FE5E1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76C3354"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CFA0657" w14:textId="77777777" w:rsidR="00A1178E" w:rsidRPr="00FF430B" w:rsidRDefault="00A1178E" w:rsidP="00A1178E">
      <w:pPr>
        <w:tabs>
          <w:tab w:val="left" w:pos="567"/>
        </w:tabs>
        <w:jc w:val="both"/>
        <w:rPr>
          <w:rFonts w:eastAsia="PMingLiU"/>
          <w:lang w:eastAsia="zh-CN"/>
        </w:rPr>
      </w:pPr>
    </w:p>
    <w:p w14:paraId="5ED215DD" w14:textId="77777777" w:rsidR="0036022B" w:rsidRPr="00FF430B" w:rsidRDefault="0036022B" w:rsidP="00A1178E">
      <w:pPr>
        <w:tabs>
          <w:tab w:val="left" w:pos="567"/>
        </w:tabs>
        <w:jc w:val="center"/>
        <w:rPr>
          <w:b/>
          <w:color w:val="000000"/>
          <w:w w:val="90"/>
          <w:sz w:val="28"/>
          <w:szCs w:val="28"/>
        </w:rPr>
      </w:pPr>
    </w:p>
    <w:p w14:paraId="3C9DAC75" w14:textId="77777777" w:rsidR="002D6E71" w:rsidRPr="00FF430B" w:rsidRDefault="002D6E71" w:rsidP="00A1178E">
      <w:pPr>
        <w:tabs>
          <w:tab w:val="left" w:pos="567"/>
        </w:tabs>
        <w:jc w:val="center"/>
        <w:rPr>
          <w:b/>
          <w:color w:val="000000"/>
          <w:w w:val="90"/>
        </w:rPr>
      </w:pPr>
    </w:p>
    <w:p w14:paraId="07EDD0EF" w14:textId="77777777" w:rsidR="00B27D8B" w:rsidRPr="00FF430B" w:rsidRDefault="00B27D8B" w:rsidP="00A1178E">
      <w:pPr>
        <w:tabs>
          <w:tab w:val="left" w:pos="567"/>
        </w:tabs>
        <w:jc w:val="center"/>
        <w:rPr>
          <w:b/>
          <w:color w:val="000000"/>
          <w:w w:val="90"/>
        </w:rPr>
      </w:pPr>
    </w:p>
    <w:p w14:paraId="49751ECA" w14:textId="77777777" w:rsidR="00B27D8B" w:rsidRDefault="00B27D8B" w:rsidP="00A1178E">
      <w:pPr>
        <w:tabs>
          <w:tab w:val="left" w:pos="567"/>
        </w:tabs>
        <w:jc w:val="center"/>
        <w:rPr>
          <w:b/>
          <w:color w:val="000000"/>
          <w:w w:val="90"/>
        </w:rPr>
      </w:pPr>
    </w:p>
    <w:p w14:paraId="2D2B0D8A" w14:textId="77777777" w:rsidR="00FF430B" w:rsidRDefault="00FF430B" w:rsidP="00A1178E">
      <w:pPr>
        <w:tabs>
          <w:tab w:val="left" w:pos="567"/>
        </w:tabs>
        <w:jc w:val="center"/>
        <w:rPr>
          <w:b/>
          <w:color w:val="000000"/>
          <w:w w:val="90"/>
        </w:rPr>
      </w:pPr>
    </w:p>
    <w:p w14:paraId="67B33F06" w14:textId="77777777" w:rsidR="00FF430B" w:rsidRPr="00FF430B" w:rsidRDefault="00FF430B" w:rsidP="00A1178E">
      <w:pPr>
        <w:tabs>
          <w:tab w:val="left" w:pos="567"/>
        </w:tabs>
        <w:jc w:val="center"/>
        <w:rPr>
          <w:b/>
          <w:color w:val="000000"/>
          <w:w w:val="90"/>
        </w:rPr>
      </w:pPr>
    </w:p>
    <w:p w14:paraId="6285A57D" w14:textId="77777777"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14:paraId="3C2AA439"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AEAE331" w14:textId="77777777" w:rsidR="00BA7FF4" w:rsidRPr="00FF430B" w:rsidRDefault="00A13EAE" w:rsidP="00BA7FF4">
      <w:pPr>
        <w:jc w:val="right"/>
        <w:rPr>
          <w:noProof w:val="0"/>
        </w:rPr>
      </w:pPr>
      <w:r w:rsidRPr="00FF430B">
        <w:rPr>
          <w:noProof w:val="0"/>
        </w:rPr>
        <w:t>din “____” ________ 20___</w:t>
      </w:r>
    </w:p>
    <w:p w14:paraId="301AA964" w14:textId="77777777" w:rsidR="00B27D8B" w:rsidRPr="00FF430B" w:rsidRDefault="00B27D8B" w:rsidP="00A1178E">
      <w:pPr>
        <w:tabs>
          <w:tab w:val="left" w:pos="567"/>
        </w:tabs>
        <w:jc w:val="center"/>
        <w:rPr>
          <w:b/>
          <w:color w:val="000000"/>
          <w:w w:val="90"/>
        </w:rPr>
      </w:pPr>
    </w:p>
    <w:p w14:paraId="09E12BF6" w14:textId="77777777" w:rsidR="00B27D8B" w:rsidRPr="00FF430B" w:rsidRDefault="00B27D8B" w:rsidP="00A1178E">
      <w:pPr>
        <w:tabs>
          <w:tab w:val="left" w:pos="567"/>
        </w:tabs>
        <w:jc w:val="center"/>
        <w:rPr>
          <w:b/>
          <w:color w:val="000000"/>
          <w:w w:val="90"/>
        </w:rPr>
      </w:pPr>
    </w:p>
    <w:p w14:paraId="1E602C8C" w14:textId="77777777" w:rsidR="00653E70" w:rsidRPr="00FF430B" w:rsidRDefault="00653E70" w:rsidP="00B27D8B">
      <w:pPr>
        <w:tabs>
          <w:tab w:val="left" w:pos="567"/>
        </w:tabs>
        <w:jc w:val="center"/>
        <w:rPr>
          <w:b/>
          <w:color w:val="000000"/>
          <w:w w:val="90"/>
        </w:rPr>
      </w:pPr>
    </w:p>
    <w:p w14:paraId="6A99C8D4" w14:textId="77777777" w:rsidR="00653E70" w:rsidRPr="00FF430B" w:rsidRDefault="00A13EAE" w:rsidP="00B27D8B">
      <w:pPr>
        <w:pStyle w:val="Titlu1"/>
        <w:numPr>
          <w:ilvl w:val="0"/>
          <w:numId w:val="0"/>
        </w:numPr>
        <w:ind w:left="720"/>
      </w:pPr>
      <w:r w:rsidRPr="00FF430B">
        <w:t>ANGAJAMENT TERŢ SUSŢINĂTOR FINANCIAR</w:t>
      </w:r>
    </w:p>
    <w:p w14:paraId="28BA6248" w14:textId="77777777" w:rsidR="002D6E71" w:rsidRPr="00FF430B" w:rsidRDefault="002D6E71" w:rsidP="00B27D8B">
      <w:pPr>
        <w:tabs>
          <w:tab w:val="left" w:pos="567"/>
        </w:tabs>
        <w:jc w:val="center"/>
        <w:rPr>
          <w:b/>
          <w:color w:val="000000"/>
          <w:w w:val="90"/>
        </w:rPr>
      </w:pPr>
    </w:p>
    <w:p w14:paraId="115921E6" w14:textId="77777777" w:rsidR="00AC7DAC" w:rsidRPr="00FF430B" w:rsidRDefault="00AC7DAC" w:rsidP="00AC7DAC">
      <w:pPr>
        <w:shd w:val="clear" w:color="auto" w:fill="FFFFFF"/>
        <w:jc w:val="both"/>
        <w:rPr>
          <w:b/>
          <w:spacing w:val="-2"/>
        </w:rPr>
      </w:pPr>
      <w:r w:rsidRPr="00FF430B">
        <w:rPr>
          <w:b/>
          <w:spacing w:val="-2"/>
        </w:rPr>
        <w:t>Terţ susţinător financiar</w:t>
      </w:r>
    </w:p>
    <w:p w14:paraId="237641CF" w14:textId="77777777" w:rsidR="00AC7DAC" w:rsidRPr="00FF430B" w:rsidRDefault="00AC7DAC" w:rsidP="00AC7DAC">
      <w:pPr>
        <w:shd w:val="clear" w:color="auto" w:fill="FFFFFF"/>
        <w:jc w:val="both"/>
      </w:pPr>
      <w:r w:rsidRPr="00FF430B">
        <w:rPr>
          <w:b/>
          <w:spacing w:val="-2"/>
        </w:rPr>
        <w:t>..........................</w:t>
      </w:r>
      <w:r w:rsidRPr="00FF430B">
        <w:t xml:space="preserve">(denumirea)  </w:t>
      </w:r>
    </w:p>
    <w:p w14:paraId="0AC76018" w14:textId="77777777" w:rsidR="00AC7DAC" w:rsidRPr="00FF430B" w:rsidRDefault="00AC7DAC" w:rsidP="00AC7DAC">
      <w:pPr>
        <w:shd w:val="clear" w:color="auto" w:fill="FFFFFF"/>
        <w:jc w:val="center"/>
        <w:rPr>
          <w:b/>
        </w:rPr>
      </w:pPr>
      <w:r w:rsidRPr="00FF430B">
        <w:rPr>
          <w:b/>
        </w:rPr>
        <w:t>ANGAJAMENT</w:t>
      </w:r>
    </w:p>
    <w:p w14:paraId="1DBE2D8C"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23E60983"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4B079C2A" w14:textId="77777777" w:rsidR="00AC7DAC" w:rsidRPr="00FF430B" w:rsidRDefault="00AC7DAC" w:rsidP="00AC7DAC">
      <w:pPr>
        <w:shd w:val="clear" w:color="auto" w:fill="FFFFFF"/>
        <w:jc w:val="both"/>
        <w:rPr>
          <w:i/>
        </w:rPr>
      </w:pPr>
      <w:r w:rsidRPr="00FF430B">
        <w:rPr>
          <w:i/>
        </w:rPr>
        <w:t>(denumirea autorităţii contractante şi adresa completă)</w:t>
      </w:r>
    </w:p>
    <w:p w14:paraId="7DFECC39"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2EDA629"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0C4BA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0CC05BC8"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14:paraId="4A8DCE0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14:paraId="3D25386F"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57F2D104"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1949665D" w14:textId="77777777" w:rsidR="00AC7DAC" w:rsidRPr="00FF430B" w:rsidRDefault="00AC7DAC" w:rsidP="00AC7DAC">
      <w:pPr>
        <w:shd w:val="clear" w:color="auto" w:fill="FFFFFF"/>
        <w:jc w:val="both"/>
        <w:rPr>
          <w:spacing w:val="-1"/>
        </w:rPr>
      </w:pPr>
      <w:r w:rsidRPr="00FF430B">
        <w:rPr>
          <w:spacing w:val="-1"/>
        </w:rPr>
        <w:lastRenderedPageBreak/>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14:paraId="2FE8C472" w14:textId="77777777" w:rsidR="00AC7DAC" w:rsidRPr="00FF430B" w:rsidRDefault="00AC7DAC" w:rsidP="00AC7DAC">
      <w:pPr>
        <w:shd w:val="clear" w:color="auto" w:fill="FFFFFF"/>
        <w:jc w:val="both"/>
        <w:rPr>
          <w:spacing w:val="-1"/>
        </w:rPr>
      </w:pPr>
    </w:p>
    <w:p w14:paraId="0FC507E8" w14:textId="77777777" w:rsidR="00B27D8B" w:rsidRPr="00FF430B" w:rsidRDefault="00B27D8B" w:rsidP="00AC7DAC">
      <w:pPr>
        <w:shd w:val="clear" w:color="auto" w:fill="FFFFFF"/>
        <w:jc w:val="both"/>
        <w:rPr>
          <w:spacing w:val="-1"/>
        </w:rPr>
      </w:pPr>
    </w:p>
    <w:p w14:paraId="14CD157E" w14:textId="77777777" w:rsidR="00B27D8B" w:rsidRPr="00FF430B" w:rsidRDefault="00B27D8B" w:rsidP="00AC7DAC">
      <w:pPr>
        <w:shd w:val="clear" w:color="auto" w:fill="FFFFFF"/>
        <w:jc w:val="both"/>
        <w:rPr>
          <w:spacing w:val="-1"/>
        </w:rPr>
      </w:pPr>
    </w:p>
    <w:p w14:paraId="1ABE3DD2" w14:textId="77777777" w:rsidR="00AC7DAC" w:rsidRPr="00FF430B" w:rsidRDefault="00AC7DAC" w:rsidP="00AC7DAC">
      <w:pPr>
        <w:shd w:val="clear" w:color="auto" w:fill="FFFFFF"/>
        <w:jc w:val="both"/>
        <w:rPr>
          <w:spacing w:val="-1"/>
        </w:rPr>
      </w:pPr>
    </w:p>
    <w:p w14:paraId="0F5659DD" w14:textId="77777777" w:rsidR="00AC7DAC" w:rsidRPr="00FF430B" w:rsidRDefault="00AC7DAC" w:rsidP="00AC7DAC">
      <w:pPr>
        <w:shd w:val="clear" w:color="auto" w:fill="FFFFFF"/>
        <w:jc w:val="both"/>
        <w:rPr>
          <w:spacing w:val="-1"/>
        </w:rPr>
      </w:pPr>
    </w:p>
    <w:p w14:paraId="7EC22C14"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7A21EF54" w14:textId="77777777" w:rsidR="00AC7DAC" w:rsidRPr="00FF430B" w:rsidRDefault="00AC7DAC" w:rsidP="00AC7DAC">
      <w:pPr>
        <w:ind w:left="5040" w:firstLine="720"/>
        <w:jc w:val="both"/>
        <w:rPr>
          <w:rStyle w:val="tax1"/>
          <w:rFonts w:eastAsiaTheme="majorEastAsia"/>
          <w:sz w:val="22"/>
          <w:szCs w:val="22"/>
        </w:rPr>
      </w:pPr>
    </w:p>
    <w:p w14:paraId="02E7514C" w14:textId="77777777" w:rsidR="0019071C" w:rsidRPr="00FF430B" w:rsidRDefault="0019071C" w:rsidP="00BA7FF4">
      <w:pPr>
        <w:jc w:val="right"/>
        <w:rPr>
          <w:noProof w:val="0"/>
        </w:rPr>
      </w:pPr>
    </w:p>
    <w:p w14:paraId="7F2673BF" w14:textId="77777777" w:rsidR="0019071C" w:rsidRPr="00FF430B" w:rsidRDefault="0019071C" w:rsidP="00BA7FF4">
      <w:pPr>
        <w:jc w:val="right"/>
        <w:rPr>
          <w:noProof w:val="0"/>
        </w:rPr>
      </w:pPr>
    </w:p>
    <w:p w14:paraId="01336DDD" w14:textId="77777777"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14:paraId="2D0A6B10"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3BA0C00" w14:textId="77777777" w:rsidR="00BA7FF4" w:rsidRPr="00FF430B" w:rsidRDefault="00BA7FF4" w:rsidP="00BA7FF4">
      <w:pPr>
        <w:jc w:val="right"/>
        <w:rPr>
          <w:noProof w:val="0"/>
        </w:rPr>
      </w:pPr>
      <w:r w:rsidRPr="00FF430B">
        <w:rPr>
          <w:noProof w:val="0"/>
        </w:rPr>
        <w:t>din “____” ________ 20___</w:t>
      </w:r>
    </w:p>
    <w:p w14:paraId="136B0A0C" w14:textId="77777777" w:rsidR="00B27D8B" w:rsidRPr="00FF430B" w:rsidRDefault="00B27D8B" w:rsidP="000D4488">
      <w:pPr>
        <w:tabs>
          <w:tab w:val="left" w:pos="567"/>
        </w:tabs>
        <w:jc w:val="center"/>
        <w:rPr>
          <w:b/>
          <w:color w:val="000000"/>
          <w:w w:val="90"/>
        </w:rPr>
      </w:pPr>
    </w:p>
    <w:p w14:paraId="0C6D265F" w14:textId="77777777" w:rsidR="00653E70" w:rsidRPr="00FF430B" w:rsidRDefault="00653E70" w:rsidP="00653E70">
      <w:pPr>
        <w:pStyle w:val="Titlu1"/>
        <w:numPr>
          <w:ilvl w:val="0"/>
          <w:numId w:val="0"/>
        </w:numPr>
        <w:ind w:left="720"/>
        <w:rPr>
          <w:sz w:val="22"/>
          <w:szCs w:val="22"/>
        </w:rPr>
      </w:pPr>
    </w:p>
    <w:p w14:paraId="5265C897" w14:textId="77777777" w:rsidR="00653E70" w:rsidRPr="00FF430B" w:rsidRDefault="00653E70" w:rsidP="00653E70">
      <w:pPr>
        <w:pStyle w:val="Titlu1"/>
        <w:numPr>
          <w:ilvl w:val="0"/>
          <w:numId w:val="0"/>
        </w:numPr>
        <w:ind w:left="720"/>
      </w:pPr>
      <w:r w:rsidRPr="00FF430B">
        <w:t>ANGAJAMENT PRIVIND SUSŢINEREA TEHNIC</w:t>
      </w:r>
      <w:r w:rsidR="005B24DA" w:rsidRPr="00FF430B">
        <w:t>ĂȘ</w:t>
      </w:r>
      <w:r w:rsidRPr="00FF430B">
        <w:t xml:space="preserve">I PROFESIONALĂ </w:t>
      </w:r>
      <w:proofErr w:type="gramStart"/>
      <w:r w:rsidRPr="00FF430B">
        <w:t>A</w:t>
      </w:r>
      <w:proofErr w:type="gramEnd"/>
      <w:r w:rsidRPr="00FF430B">
        <w:t xml:space="preserve"> OFERTANTULUI/GRUPULUI DE OPERATORI ECONOMICI</w:t>
      </w:r>
    </w:p>
    <w:p w14:paraId="25CD2249" w14:textId="77777777" w:rsidR="00AC7DAC" w:rsidRPr="00FF430B" w:rsidRDefault="00AC7DAC" w:rsidP="00AC7DAC">
      <w:pPr>
        <w:ind w:left="5040" w:firstLine="720"/>
        <w:jc w:val="both"/>
        <w:rPr>
          <w:rStyle w:val="tax1"/>
          <w:rFonts w:eastAsiaTheme="majorEastAsia"/>
          <w:sz w:val="24"/>
          <w:szCs w:val="24"/>
        </w:rPr>
      </w:pPr>
    </w:p>
    <w:p w14:paraId="49A90902" w14:textId="77777777" w:rsidR="006A6FDA" w:rsidRPr="00FF430B" w:rsidRDefault="006A6FDA" w:rsidP="00AC7DAC">
      <w:pPr>
        <w:ind w:left="5040" w:firstLine="720"/>
        <w:jc w:val="both"/>
        <w:rPr>
          <w:rStyle w:val="tax1"/>
          <w:rFonts w:eastAsiaTheme="majorEastAsia"/>
          <w:sz w:val="24"/>
          <w:szCs w:val="24"/>
        </w:rPr>
      </w:pPr>
    </w:p>
    <w:p w14:paraId="74CB7E4B" w14:textId="77777777" w:rsidR="006A6FDA" w:rsidRPr="00FF430B" w:rsidRDefault="006A6FDA" w:rsidP="006A6FDA">
      <w:pPr>
        <w:pStyle w:val="DefaultText"/>
        <w:rPr>
          <w:noProof w:val="0"/>
          <w:szCs w:val="24"/>
        </w:rPr>
      </w:pPr>
    </w:p>
    <w:p w14:paraId="3DB90B04" w14:textId="77777777" w:rsidR="006A6FDA" w:rsidRPr="00FF430B" w:rsidRDefault="006A6FDA" w:rsidP="006A6FDA">
      <w:pPr>
        <w:shd w:val="clear" w:color="auto" w:fill="FFFFFF"/>
        <w:rPr>
          <w:b/>
        </w:rPr>
      </w:pPr>
      <w:r w:rsidRPr="00FF430B">
        <w:rPr>
          <w:b/>
          <w:spacing w:val="-2"/>
        </w:rPr>
        <w:t>..........................</w:t>
      </w:r>
    </w:p>
    <w:p w14:paraId="7EE87762" w14:textId="77777777" w:rsidR="006A6FDA" w:rsidRPr="00FF430B" w:rsidRDefault="006A6FDA" w:rsidP="006A6FDA">
      <w:pPr>
        <w:shd w:val="clear" w:color="auto" w:fill="FFFFFF"/>
      </w:pPr>
      <w:r w:rsidRPr="00FF430B">
        <w:t>(denumirea)</w:t>
      </w:r>
    </w:p>
    <w:p w14:paraId="3738F020" w14:textId="77777777" w:rsidR="006A6FDA" w:rsidRPr="00FF430B" w:rsidRDefault="006A6FDA" w:rsidP="006A6FDA">
      <w:pPr>
        <w:shd w:val="clear" w:color="auto" w:fill="FFFFFF"/>
        <w:jc w:val="center"/>
        <w:rPr>
          <w:b/>
        </w:rPr>
      </w:pPr>
      <w:r w:rsidRPr="00FF430B">
        <w:rPr>
          <w:b/>
        </w:rPr>
        <w:t>ANGAJAMENT</w:t>
      </w:r>
    </w:p>
    <w:p w14:paraId="1E60C97A"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14:paraId="021E1C99" w14:textId="77777777" w:rsidR="006A6FDA" w:rsidRPr="00FF430B" w:rsidRDefault="006A6FDA" w:rsidP="006A6FDA">
      <w:pPr>
        <w:shd w:val="clear" w:color="auto" w:fill="FFFFFF"/>
        <w:jc w:val="center"/>
        <w:rPr>
          <w:b/>
        </w:rPr>
      </w:pPr>
      <w:r w:rsidRPr="00FF430B">
        <w:rPr>
          <w:b/>
        </w:rPr>
        <w:t>a ofertantului/candidatului</w:t>
      </w:r>
    </w:p>
    <w:p w14:paraId="583BD3CD" w14:textId="77777777" w:rsidR="00FB2FFC" w:rsidRPr="00FF430B" w:rsidRDefault="00FB2FFC" w:rsidP="006A6FDA">
      <w:pPr>
        <w:shd w:val="clear" w:color="auto" w:fill="FFFFFF"/>
        <w:jc w:val="center"/>
      </w:pPr>
    </w:p>
    <w:p w14:paraId="0A393E7D"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11EF1D0" w14:textId="77777777" w:rsidR="006A6FDA" w:rsidRPr="00FF430B" w:rsidRDefault="006A6FDA" w:rsidP="006A6FDA">
      <w:pPr>
        <w:shd w:val="clear" w:color="auto" w:fill="FFFFFF"/>
        <w:spacing w:before="5"/>
        <w:rPr>
          <w:i/>
        </w:rPr>
      </w:pPr>
      <w:r w:rsidRPr="00FF430B">
        <w:rPr>
          <w:i/>
        </w:rPr>
        <w:t>(denumirea autorităţii contractante şi adresa completă)</w:t>
      </w:r>
    </w:p>
    <w:p w14:paraId="2B2F9F71"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D047496"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0EF983B9"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153F12E5"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2FC4A7FF"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266D9C15" w14:textId="77777777" w:rsidR="006A6FDA" w:rsidRPr="00FF430B" w:rsidRDefault="006A6FDA" w:rsidP="006A6FDA">
      <w:pPr>
        <w:shd w:val="clear" w:color="auto" w:fill="FFFFFF"/>
        <w:jc w:val="both"/>
        <w:rPr>
          <w:spacing w:val="-1"/>
        </w:rPr>
      </w:pPr>
      <w:r w:rsidRPr="00FF430B">
        <w:rPr>
          <w:spacing w:val="-1"/>
        </w:rPr>
        <w:lastRenderedPageBreak/>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56099F2E"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14:paraId="4A2C817A" w14:textId="77777777" w:rsidR="006A6FDA" w:rsidRPr="00FF430B" w:rsidRDefault="006A6FDA" w:rsidP="006A6FDA">
      <w:pPr>
        <w:shd w:val="clear" w:color="auto" w:fill="FFFFFF"/>
        <w:rPr>
          <w:spacing w:val="-1"/>
        </w:rPr>
      </w:pPr>
    </w:p>
    <w:p w14:paraId="286FF007" w14:textId="77777777" w:rsidR="006A6FDA" w:rsidRPr="00FF430B" w:rsidRDefault="006A6FDA" w:rsidP="006A6FDA">
      <w:pPr>
        <w:shd w:val="clear" w:color="auto" w:fill="FFFFFF"/>
        <w:rPr>
          <w:spacing w:val="-1"/>
        </w:rPr>
      </w:pPr>
    </w:p>
    <w:p w14:paraId="6957F3B0"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6E2C9B26"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4048F671" w14:textId="77777777" w:rsidR="006A6FDA" w:rsidRPr="00FF430B" w:rsidRDefault="006A6FDA" w:rsidP="009E719D">
      <w:pPr>
        <w:shd w:val="clear" w:color="auto" w:fill="FFFFFF"/>
        <w:jc w:val="right"/>
        <w:rPr>
          <w:i/>
          <w:spacing w:val="-1"/>
        </w:rPr>
      </w:pPr>
      <w:r w:rsidRPr="00FF430B">
        <w:rPr>
          <w:i/>
          <w:spacing w:val="-1"/>
        </w:rPr>
        <w:t>(semnătură autorizată)</w:t>
      </w:r>
    </w:p>
    <w:p w14:paraId="4A232DC8" w14:textId="77777777" w:rsidR="00F85D58" w:rsidRPr="00FF430B" w:rsidRDefault="00F85D58" w:rsidP="00A1178E">
      <w:pPr>
        <w:tabs>
          <w:tab w:val="left" w:pos="567"/>
        </w:tabs>
        <w:jc w:val="center"/>
        <w:rPr>
          <w:b/>
          <w:color w:val="000000"/>
          <w:w w:val="90"/>
        </w:rPr>
      </w:pPr>
    </w:p>
    <w:p w14:paraId="42A03E9A" w14:textId="77777777"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14:paraId="188E77D5"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C97F0B6" w14:textId="77777777" w:rsidR="00BA7FF4" w:rsidRPr="00FF430B" w:rsidRDefault="00BA7FF4" w:rsidP="00BA7FF4">
      <w:pPr>
        <w:jc w:val="right"/>
        <w:rPr>
          <w:noProof w:val="0"/>
        </w:rPr>
      </w:pPr>
      <w:r w:rsidRPr="00FF430B">
        <w:rPr>
          <w:noProof w:val="0"/>
        </w:rPr>
        <w:t>din “____” ________ 20___</w:t>
      </w:r>
    </w:p>
    <w:p w14:paraId="5BFA30C9" w14:textId="77777777" w:rsidR="00B27D8B" w:rsidRPr="00FF430B" w:rsidRDefault="00B27D8B" w:rsidP="000D4488">
      <w:pPr>
        <w:tabs>
          <w:tab w:val="left" w:pos="567"/>
        </w:tabs>
        <w:jc w:val="center"/>
        <w:rPr>
          <w:b/>
          <w:color w:val="000000"/>
          <w:w w:val="90"/>
        </w:rPr>
      </w:pPr>
    </w:p>
    <w:p w14:paraId="282E717A" w14:textId="77777777" w:rsidR="00B27D8B" w:rsidRPr="00FF430B" w:rsidRDefault="00B27D8B" w:rsidP="000D4488">
      <w:pPr>
        <w:tabs>
          <w:tab w:val="left" w:pos="567"/>
        </w:tabs>
        <w:jc w:val="center"/>
        <w:rPr>
          <w:b/>
          <w:color w:val="000000"/>
          <w:w w:val="90"/>
        </w:rPr>
      </w:pPr>
    </w:p>
    <w:p w14:paraId="18C422B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3774DF09" w14:textId="77777777" w:rsidR="005C6BF4" w:rsidRPr="00FF430B" w:rsidRDefault="005C6BF4" w:rsidP="005C6BF4">
      <w:pPr>
        <w:shd w:val="clear" w:color="auto" w:fill="FFFFFF"/>
        <w:spacing w:after="200"/>
        <w:rPr>
          <w:rFonts w:eastAsia="Calibri"/>
          <w:b/>
          <w:i/>
        </w:rPr>
      </w:pPr>
    </w:p>
    <w:p w14:paraId="199D2F38"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3E292DBE" w14:textId="77777777" w:rsidR="005C6BF4" w:rsidRPr="00FF430B" w:rsidRDefault="005C6BF4" w:rsidP="005C6BF4">
      <w:pPr>
        <w:shd w:val="clear" w:color="auto" w:fill="FFFFFF"/>
        <w:rPr>
          <w:rFonts w:eastAsia="Calibri"/>
          <w:b/>
        </w:rPr>
      </w:pPr>
      <w:r w:rsidRPr="00FF430B">
        <w:rPr>
          <w:rFonts w:eastAsia="Calibri"/>
          <w:b/>
          <w:spacing w:val="-2"/>
        </w:rPr>
        <w:t>..........................</w:t>
      </w:r>
    </w:p>
    <w:p w14:paraId="4CCCA6EB" w14:textId="77777777" w:rsidR="005C6BF4" w:rsidRPr="00FF430B" w:rsidRDefault="005C6BF4" w:rsidP="005C6BF4">
      <w:pPr>
        <w:shd w:val="clear" w:color="auto" w:fill="FFFFFF"/>
        <w:rPr>
          <w:rFonts w:eastAsia="Calibri"/>
        </w:rPr>
      </w:pPr>
      <w:r w:rsidRPr="00FF430B">
        <w:rPr>
          <w:rFonts w:eastAsia="Calibri"/>
        </w:rPr>
        <w:t>(denumirea)</w:t>
      </w:r>
    </w:p>
    <w:p w14:paraId="622C577E" w14:textId="77777777" w:rsidR="005C6BF4" w:rsidRPr="00FF430B" w:rsidRDefault="005C6BF4" w:rsidP="005C6BF4">
      <w:pPr>
        <w:shd w:val="clear" w:color="auto" w:fill="FFFFFF"/>
        <w:rPr>
          <w:rFonts w:eastAsia="Calibri"/>
        </w:rPr>
      </w:pPr>
    </w:p>
    <w:p w14:paraId="5A25599C" w14:textId="77777777" w:rsidR="005C6BF4" w:rsidRPr="00FF430B" w:rsidRDefault="005C6BF4" w:rsidP="005C6BF4">
      <w:pPr>
        <w:spacing w:after="200"/>
        <w:jc w:val="center"/>
        <w:rPr>
          <w:rFonts w:eastAsia="Calibri"/>
          <w:b/>
        </w:rPr>
      </w:pPr>
      <w:r w:rsidRPr="00FF430B">
        <w:rPr>
          <w:rFonts w:eastAsia="Calibri"/>
          <w:b/>
        </w:rPr>
        <w:t>Declaraţie</w:t>
      </w:r>
    </w:p>
    <w:p w14:paraId="65EB9188"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93B02C6"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7E61CC8" w14:textId="77777777" w:rsidR="005C6BF4" w:rsidRPr="00FF430B" w:rsidRDefault="005C6BF4" w:rsidP="005C6BF4">
      <w:pPr>
        <w:shd w:val="clear" w:color="auto" w:fill="FFFFFF"/>
        <w:spacing w:after="200"/>
        <w:rPr>
          <w:rFonts w:eastAsia="Calibri"/>
        </w:rPr>
      </w:pPr>
    </w:p>
    <w:p w14:paraId="21EAD6A3"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4938E49C"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2EF34DA0" w14:textId="77777777" w:rsidTr="008A2F19">
        <w:tc>
          <w:tcPr>
            <w:tcW w:w="609" w:type="dxa"/>
          </w:tcPr>
          <w:p w14:paraId="26A713C2"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72ADC035"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0EB39D14"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1B9DCA6E"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0F6BA05A"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50D4174A" w14:textId="77777777" w:rsidTr="008A2F19">
        <w:tc>
          <w:tcPr>
            <w:tcW w:w="609" w:type="dxa"/>
          </w:tcPr>
          <w:p w14:paraId="46F5BE0E" w14:textId="77777777" w:rsidR="005C6BF4" w:rsidRPr="00FF430B" w:rsidRDefault="005C6BF4" w:rsidP="008A2F19">
            <w:pPr>
              <w:jc w:val="center"/>
              <w:rPr>
                <w:rFonts w:eastAsia="Calibri"/>
                <w:lang w:eastAsia="ro-RO"/>
              </w:rPr>
            </w:pPr>
          </w:p>
        </w:tc>
        <w:tc>
          <w:tcPr>
            <w:tcW w:w="3477" w:type="dxa"/>
          </w:tcPr>
          <w:p w14:paraId="5C88EB23" w14:textId="77777777" w:rsidR="005C6BF4" w:rsidRPr="00FF430B" w:rsidRDefault="005C6BF4" w:rsidP="008A2F19">
            <w:pPr>
              <w:jc w:val="center"/>
              <w:rPr>
                <w:rFonts w:eastAsia="Calibri"/>
                <w:lang w:eastAsia="ro-RO"/>
              </w:rPr>
            </w:pPr>
          </w:p>
        </w:tc>
        <w:tc>
          <w:tcPr>
            <w:tcW w:w="1293" w:type="dxa"/>
          </w:tcPr>
          <w:p w14:paraId="0BB18592" w14:textId="77777777" w:rsidR="005C6BF4" w:rsidRPr="00FF430B" w:rsidRDefault="005C6BF4" w:rsidP="008A2F19">
            <w:pPr>
              <w:jc w:val="center"/>
              <w:rPr>
                <w:rFonts w:eastAsia="Calibri"/>
                <w:lang w:eastAsia="ro-RO"/>
              </w:rPr>
            </w:pPr>
          </w:p>
        </w:tc>
        <w:tc>
          <w:tcPr>
            <w:tcW w:w="1608" w:type="dxa"/>
          </w:tcPr>
          <w:p w14:paraId="345DDC13"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0FD09AE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6336B230" w14:textId="77777777" w:rsidTr="008A2F19">
        <w:tc>
          <w:tcPr>
            <w:tcW w:w="609" w:type="dxa"/>
          </w:tcPr>
          <w:p w14:paraId="738E5DA0" w14:textId="77777777" w:rsidR="005C6BF4" w:rsidRPr="00FF430B" w:rsidRDefault="005C6BF4" w:rsidP="008A2F19">
            <w:pPr>
              <w:jc w:val="center"/>
              <w:rPr>
                <w:rFonts w:eastAsia="Calibri"/>
                <w:lang w:eastAsia="ro-RO"/>
              </w:rPr>
            </w:pPr>
          </w:p>
        </w:tc>
        <w:tc>
          <w:tcPr>
            <w:tcW w:w="3477" w:type="dxa"/>
          </w:tcPr>
          <w:p w14:paraId="37AACAF9" w14:textId="77777777" w:rsidR="005C6BF4" w:rsidRPr="00FF430B" w:rsidRDefault="005C6BF4" w:rsidP="008A2F19">
            <w:pPr>
              <w:jc w:val="center"/>
              <w:rPr>
                <w:rFonts w:eastAsia="Calibri"/>
                <w:lang w:eastAsia="ro-RO"/>
              </w:rPr>
            </w:pPr>
          </w:p>
        </w:tc>
        <w:tc>
          <w:tcPr>
            <w:tcW w:w="1293" w:type="dxa"/>
          </w:tcPr>
          <w:p w14:paraId="2E397213" w14:textId="77777777" w:rsidR="005C6BF4" w:rsidRPr="00FF430B" w:rsidRDefault="005C6BF4" w:rsidP="008A2F19">
            <w:pPr>
              <w:jc w:val="center"/>
              <w:rPr>
                <w:rFonts w:eastAsia="Calibri"/>
                <w:lang w:eastAsia="ro-RO"/>
              </w:rPr>
            </w:pPr>
          </w:p>
        </w:tc>
        <w:tc>
          <w:tcPr>
            <w:tcW w:w="1608" w:type="dxa"/>
          </w:tcPr>
          <w:p w14:paraId="6CD9FE8B" w14:textId="77777777" w:rsidR="005C6BF4" w:rsidRPr="00FF430B" w:rsidRDefault="005C6BF4" w:rsidP="008A2F19">
            <w:pPr>
              <w:jc w:val="center"/>
              <w:rPr>
                <w:rFonts w:eastAsia="Calibri"/>
                <w:lang w:eastAsia="ro-RO"/>
              </w:rPr>
            </w:pPr>
          </w:p>
        </w:tc>
        <w:tc>
          <w:tcPr>
            <w:tcW w:w="1323" w:type="dxa"/>
          </w:tcPr>
          <w:p w14:paraId="02070AD1" w14:textId="77777777" w:rsidR="005C6BF4" w:rsidRPr="00FF430B" w:rsidRDefault="005C6BF4" w:rsidP="008A2F19">
            <w:pPr>
              <w:jc w:val="center"/>
              <w:rPr>
                <w:rFonts w:eastAsia="Calibri"/>
                <w:lang w:eastAsia="ro-RO"/>
              </w:rPr>
            </w:pPr>
          </w:p>
        </w:tc>
      </w:tr>
      <w:tr w:rsidR="005C6BF4" w:rsidRPr="00EC30C2" w14:paraId="7F3E6DD3" w14:textId="77777777" w:rsidTr="008A2F19">
        <w:tc>
          <w:tcPr>
            <w:tcW w:w="609" w:type="dxa"/>
          </w:tcPr>
          <w:p w14:paraId="445ED978" w14:textId="77777777" w:rsidR="005C6BF4" w:rsidRPr="00FF430B" w:rsidRDefault="005C6BF4" w:rsidP="008A2F19">
            <w:pPr>
              <w:jc w:val="center"/>
              <w:rPr>
                <w:rFonts w:eastAsia="Calibri"/>
                <w:lang w:eastAsia="ro-RO"/>
              </w:rPr>
            </w:pPr>
          </w:p>
        </w:tc>
        <w:tc>
          <w:tcPr>
            <w:tcW w:w="3477" w:type="dxa"/>
          </w:tcPr>
          <w:p w14:paraId="05C9AF02" w14:textId="77777777" w:rsidR="005C6BF4" w:rsidRPr="00FF430B" w:rsidRDefault="005C6BF4" w:rsidP="008A2F19">
            <w:pPr>
              <w:jc w:val="center"/>
              <w:rPr>
                <w:rFonts w:eastAsia="Calibri"/>
                <w:lang w:eastAsia="ro-RO"/>
              </w:rPr>
            </w:pPr>
          </w:p>
        </w:tc>
        <w:tc>
          <w:tcPr>
            <w:tcW w:w="1293" w:type="dxa"/>
          </w:tcPr>
          <w:p w14:paraId="254B8E1C" w14:textId="77777777" w:rsidR="005C6BF4" w:rsidRPr="00FF430B" w:rsidRDefault="005C6BF4" w:rsidP="008A2F19">
            <w:pPr>
              <w:jc w:val="center"/>
              <w:rPr>
                <w:rFonts w:eastAsia="Calibri"/>
                <w:lang w:eastAsia="ro-RO"/>
              </w:rPr>
            </w:pPr>
          </w:p>
        </w:tc>
        <w:tc>
          <w:tcPr>
            <w:tcW w:w="1608" w:type="dxa"/>
          </w:tcPr>
          <w:p w14:paraId="5E978C5B" w14:textId="77777777" w:rsidR="005C6BF4" w:rsidRPr="00FF430B" w:rsidRDefault="005C6BF4" w:rsidP="008A2F19">
            <w:pPr>
              <w:jc w:val="center"/>
              <w:rPr>
                <w:rFonts w:eastAsia="Calibri"/>
                <w:lang w:eastAsia="ro-RO"/>
              </w:rPr>
            </w:pPr>
          </w:p>
        </w:tc>
        <w:tc>
          <w:tcPr>
            <w:tcW w:w="1323" w:type="dxa"/>
          </w:tcPr>
          <w:p w14:paraId="76F06422" w14:textId="77777777" w:rsidR="005C6BF4" w:rsidRPr="00FF430B" w:rsidRDefault="005C6BF4" w:rsidP="008A2F19">
            <w:pPr>
              <w:jc w:val="center"/>
              <w:rPr>
                <w:rFonts w:eastAsia="Calibri"/>
                <w:lang w:eastAsia="ro-RO"/>
              </w:rPr>
            </w:pPr>
          </w:p>
        </w:tc>
      </w:tr>
      <w:tr w:rsidR="005C6BF4" w:rsidRPr="00EC30C2" w14:paraId="11E97BFB" w14:textId="77777777" w:rsidTr="008A2F19">
        <w:tc>
          <w:tcPr>
            <w:tcW w:w="609" w:type="dxa"/>
          </w:tcPr>
          <w:p w14:paraId="19083310" w14:textId="77777777" w:rsidR="005C6BF4" w:rsidRPr="00FF430B" w:rsidRDefault="005C6BF4" w:rsidP="008A2F19">
            <w:pPr>
              <w:jc w:val="center"/>
              <w:rPr>
                <w:rFonts w:eastAsia="Calibri"/>
                <w:lang w:eastAsia="ro-RO"/>
              </w:rPr>
            </w:pPr>
          </w:p>
        </w:tc>
        <w:tc>
          <w:tcPr>
            <w:tcW w:w="3477" w:type="dxa"/>
          </w:tcPr>
          <w:p w14:paraId="6A9BA694" w14:textId="77777777" w:rsidR="005C6BF4" w:rsidRPr="00FF430B" w:rsidRDefault="005C6BF4" w:rsidP="008A2F19">
            <w:pPr>
              <w:jc w:val="center"/>
              <w:rPr>
                <w:rFonts w:eastAsia="Calibri"/>
                <w:lang w:eastAsia="ro-RO"/>
              </w:rPr>
            </w:pPr>
          </w:p>
        </w:tc>
        <w:tc>
          <w:tcPr>
            <w:tcW w:w="1293" w:type="dxa"/>
          </w:tcPr>
          <w:p w14:paraId="70527DB0" w14:textId="77777777" w:rsidR="005C6BF4" w:rsidRPr="00FF430B" w:rsidRDefault="005C6BF4" w:rsidP="008A2F19">
            <w:pPr>
              <w:jc w:val="center"/>
              <w:rPr>
                <w:rFonts w:eastAsia="Calibri"/>
                <w:lang w:eastAsia="ro-RO"/>
              </w:rPr>
            </w:pPr>
          </w:p>
        </w:tc>
        <w:tc>
          <w:tcPr>
            <w:tcW w:w="1608" w:type="dxa"/>
          </w:tcPr>
          <w:p w14:paraId="27ACC7CB" w14:textId="77777777" w:rsidR="005C6BF4" w:rsidRPr="00FF430B" w:rsidRDefault="005C6BF4" w:rsidP="008A2F19">
            <w:pPr>
              <w:jc w:val="center"/>
              <w:rPr>
                <w:rFonts w:eastAsia="Calibri"/>
                <w:lang w:eastAsia="ro-RO"/>
              </w:rPr>
            </w:pPr>
          </w:p>
        </w:tc>
        <w:tc>
          <w:tcPr>
            <w:tcW w:w="1323" w:type="dxa"/>
          </w:tcPr>
          <w:p w14:paraId="2A797E28" w14:textId="77777777" w:rsidR="005C6BF4" w:rsidRPr="00FF430B" w:rsidRDefault="005C6BF4" w:rsidP="008A2F19">
            <w:pPr>
              <w:jc w:val="center"/>
              <w:rPr>
                <w:rFonts w:eastAsia="Calibri"/>
                <w:lang w:eastAsia="ro-RO"/>
              </w:rPr>
            </w:pPr>
          </w:p>
        </w:tc>
      </w:tr>
    </w:tbl>
    <w:p w14:paraId="45460F8B" w14:textId="77777777" w:rsidR="005C6BF4" w:rsidRPr="00FF430B" w:rsidRDefault="005C6BF4" w:rsidP="005C6BF4">
      <w:pPr>
        <w:spacing w:after="200"/>
        <w:ind w:left="28"/>
        <w:rPr>
          <w:rFonts w:eastAsia="Calibri"/>
        </w:rPr>
      </w:pPr>
    </w:p>
    <w:p w14:paraId="2BCF2CA7"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45F0BE63"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FC4ACE3" w14:textId="77777777" w:rsidR="00B27D8B" w:rsidRPr="00FF430B" w:rsidRDefault="00B27D8B" w:rsidP="005C6BF4">
      <w:pPr>
        <w:shd w:val="clear" w:color="auto" w:fill="FFFFFF"/>
        <w:spacing w:after="200"/>
        <w:ind w:firstLine="993"/>
        <w:rPr>
          <w:rFonts w:eastAsia="Calibri"/>
          <w:spacing w:val="-1"/>
        </w:rPr>
      </w:pPr>
    </w:p>
    <w:p w14:paraId="772960E5" w14:textId="77777777" w:rsidR="00B27D8B" w:rsidRPr="00FF430B" w:rsidRDefault="00B27D8B" w:rsidP="005C6BF4">
      <w:pPr>
        <w:shd w:val="clear" w:color="auto" w:fill="FFFFFF"/>
        <w:spacing w:after="200"/>
        <w:ind w:firstLine="993"/>
        <w:rPr>
          <w:rFonts w:eastAsia="Calibri"/>
          <w:spacing w:val="-1"/>
        </w:rPr>
      </w:pPr>
    </w:p>
    <w:p w14:paraId="097728A1" w14:textId="77777777" w:rsidR="00B27D8B" w:rsidRPr="00FF430B" w:rsidRDefault="00B27D8B" w:rsidP="005C6BF4">
      <w:pPr>
        <w:shd w:val="clear" w:color="auto" w:fill="FFFFFF"/>
        <w:spacing w:after="200"/>
        <w:ind w:firstLine="993"/>
        <w:rPr>
          <w:rFonts w:eastAsia="Calibri"/>
          <w:spacing w:val="-1"/>
        </w:rPr>
      </w:pPr>
    </w:p>
    <w:p w14:paraId="3B5E70A5"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311440B6"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710346A1" w14:textId="77777777" w:rsidR="00B27D8B" w:rsidRPr="00FF430B" w:rsidRDefault="00B27D8B" w:rsidP="000D4488">
      <w:pPr>
        <w:tabs>
          <w:tab w:val="left" w:pos="567"/>
        </w:tabs>
        <w:jc w:val="center"/>
        <w:rPr>
          <w:b/>
          <w:color w:val="000000"/>
          <w:w w:val="90"/>
        </w:rPr>
      </w:pPr>
    </w:p>
    <w:p w14:paraId="25B97764" w14:textId="77777777" w:rsidR="00B27D8B" w:rsidRPr="00FF430B" w:rsidRDefault="00B27D8B" w:rsidP="000D4488">
      <w:pPr>
        <w:tabs>
          <w:tab w:val="left" w:pos="567"/>
        </w:tabs>
        <w:jc w:val="center"/>
        <w:rPr>
          <w:b/>
          <w:color w:val="000000"/>
          <w:w w:val="90"/>
        </w:rPr>
      </w:pPr>
    </w:p>
    <w:p w14:paraId="5725F631" w14:textId="77777777" w:rsidR="00B27D8B" w:rsidRPr="00FF430B" w:rsidRDefault="00B27D8B" w:rsidP="000D4488">
      <w:pPr>
        <w:tabs>
          <w:tab w:val="left" w:pos="567"/>
        </w:tabs>
        <w:jc w:val="center"/>
        <w:rPr>
          <w:b/>
          <w:color w:val="000000"/>
          <w:w w:val="90"/>
        </w:rPr>
      </w:pPr>
    </w:p>
    <w:p w14:paraId="66629ED9" w14:textId="77777777" w:rsidR="00B27D8B" w:rsidRPr="00FF430B" w:rsidRDefault="00B27D8B" w:rsidP="000D4488">
      <w:pPr>
        <w:tabs>
          <w:tab w:val="left" w:pos="567"/>
        </w:tabs>
        <w:jc w:val="center"/>
        <w:rPr>
          <w:b/>
          <w:color w:val="000000"/>
          <w:w w:val="90"/>
        </w:rPr>
      </w:pPr>
    </w:p>
    <w:p w14:paraId="7074DDFF" w14:textId="77777777" w:rsidR="00B27D8B" w:rsidRPr="00FF430B" w:rsidRDefault="00B27D8B" w:rsidP="000D4488">
      <w:pPr>
        <w:tabs>
          <w:tab w:val="left" w:pos="567"/>
        </w:tabs>
        <w:jc w:val="center"/>
        <w:rPr>
          <w:b/>
          <w:color w:val="000000"/>
          <w:w w:val="90"/>
        </w:rPr>
      </w:pPr>
    </w:p>
    <w:p w14:paraId="4E756072" w14:textId="77777777"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14:paraId="0801C2F8"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6A1577F" w14:textId="77777777" w:rsidR="00BA7FF4" w:rsidRPr="00FF430B" w:rsidRDefault="00BA7FF4" w:rsidP="00BA7FF4">
      <w:pPr>
        <w:jc w:val="right"/>
        <w:rPr>
          <w:noProof w:val="0"/>
        </w:rPr>
      </w:pPr>
      <w:r w:rsidRPr="00FF430B">
        <w:rPr>
          <w:noProof w:val="0"/>
        </w:rPr>
        <w:t>din “____” ________ 20___</w:t>
      </w:r>
    </w:p>
    <w:p w14:paraId="36A66DD7" w14:textId="77777777" w:rsidR="00B27D8B" w:rsidRPr="00FF430B" w:rsidRDefault="00B27D8B" w:rsidP="000D4488">
      <w:pPr>
        <w:tabs>
          <w:tab w:val="left" w:pos="567"/>
        </w:tabs>
        <w:jc w:val="center"/>
        <w:rPr>
          <w:b/>
          <w:color w:val="000000"/>
          <w:w w:val="90"/>
        </w:rPr>
      </w:pPr>
    </w:p>
    <w:p w14:paraId="29D0AE9E" w14:textId="77777777" w:rsidR="00B27D8B" w:rsidRPr="00FF430B" w:rsidRDefault="00B27D8B" w:rsidP="000D4488">
      <w:pPr>
        <w:tabs>
          <w:tab w:val="left" w:pos="567"/>
        </w:tabs>
        <w:jc w:val="center"/>
        <w:rPr>
          <w:b/>
          <w:color w:val="000000"/>
          <w:w w:val="90"/>
        </w:rPr>
      </w:pPr>
    </w:p>
    <w:p w14:paraId="45C7B140" w14:textId="77777777" w:rsidR="00B27D8B" w:rsidRPr="00FF430B" w:rsidRDefault="00B27D8B" w:rsidP="000D4488">
      <w:pPr>
        <w:tabs>
          <w:tab w:val="left" w:pos="567"/>
        </w:tabs>
        <w:jc w:val="center"/>
        <w:rPr>
          <w:b/>
          <w:color w:val="000000"/>
          <w:w w:val="90"/>
        </w:rPr>
      </w:pPr>
    </w:p>
    <w:p w14:paraId="18E7B387"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0BDEFC44" w14:textId="77777777" w:rsidR="005C6BF4" w:rsidRPr="00FF430B" w:rsidRDefault="005C6BF4" w:rsidP="005C6BF4">
      <w:pPr>
        <w:spacing w:line="276" w:lineRule="auto"/>
        <w:rPr>
          <w:rFonts w:eastAsia="Calibri"/>
        </w:rPr>
      </w:pPr>
    </w:p>
    <w:p w14:paraId="0480755A"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4F22BD75"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02CB2173"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45CEFA7D" w14:textId="77777777" w:rsidR="005C6BF4" w:rsidRPr="00FF430B" w:rsidRDefault="005C6BF4" w:rsidP="005C6BF4">
      <w:pPr>
        <w:shd w:val="clear" w:color="auto" w:fill="FFFFFF"/>
        <w:spacing w:line="276" w:lineRule="auto"/>
        <w:rPr>
          <w:rFonts w:eastAsia="Calibri"/>
        </w:rPr>
      </w:pPr>
    </w:p>
    <w:p w14:paraId="306C72B8"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4B79B723"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7739FB2"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49C22B4F"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39043FA7"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730ACE38"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20675855" w14:textId="77777777" w:rsidTr="008A2F19">
        <w:trPr>
          <w:jc w:val="center"/>
        </w:trPr>
        <w:tc>
          <w:tcPr>
            <w:tcW w:w="3023" w:type="dxa"/>
          </w:tcPr>
          <w:p w14:paraId="00963169" w14:textId="77777777" w:rsidR="005C6BF4" w:rsidRPr="00FF430B" w:rsidRDefault="005C6BF4" w:rsidP="008A2F19">
            <w:pPr>
              <w:rPr>
                <w:rFonts w:eastAsia="Calibri"/>
                <w:lang w:eastAsia="ro-RO"/>
              </w:rPr>
            </w:pPr>
          </w:p>
        </w:tc>
        <w:tc>
          <w:tcPr>
            <w:tcW w:w="1757" w:type="dxa"/>
          </w:tcPr>
          <w:p w14:paraId="1CF22E63"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11EA4A03"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6425FCFD"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0E7E4AF0" w14:textId="77777777" w:rsidTr="008A2F19">
        <w:trPr>
          <w:jc w:val="center"/>
        </w:trPr>
        <w:tc>
          <w:tcPr>
            <w:tcW w:w="3023" w:type="dxa"/>
          </w:tcPr>
          <w:p w14:paraId="37B46B94"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1F8FD72C" w14:textId="77777777" w:rsidR="005C6BF4" w:rsidRPr="00FF430B" w:rsidRDefault="005C6BF4" w:rsidP="008A2F19">
            <w:pPr>
              <w:rPr>
                <w:rFonts w:eastAsia="Calibri"/>
                <w:lang w:eastAsia="ro-RO"/>
              </w:rPr>
            </w:pPr>
          </w:p>
        </w:tc>
        <w:tc>
          <w:tcPr>
            <w:tcW w:w="1845" w:type="dxa"/>
          </w:tcPr>
          <w:p w14:paraId="6C3E749F" w14:textId="77777777" w:rsidR="005C6BF4" w:rsidRPr="00FF430B" w:rsidRDefault="005C6BF4" w:rsidP="008A2F19">
            <w:pPr>
              <w:rPr>
                <w:rFonts w:eastAsia="Calibri"/>
                <w:lang w:eastAsia="ro-RO"/>
              </w:rPr>
            </w:pPr>
          </w:p>
        </w:tc>
        <w:tc>
          <w:tcPr>
            <w:tcW w:w="1757" w:type="dxa"/>
          </w:tcPr>
          <w:p w14:paraId="330CD619" w14:textId="77777777" w:rsidR="005C6BF4" w:rsidRPr="00FF430B" w:rsidRDefault="005C6BF4" w:rsidP="008A2F19">
            <w:pPr>
              <w:rPr>
                <w:rFonts w:eastAsia="Calibri"/>
                <w:lang w:eastAsia="ro-RO"/>
              </w:rPr>
            </w:pPr>
          </w:p>
        </w:tc>
      </w:tr>
      <w:tr w:rsidR="005C6BF4" w:rsidRPr="00EC30C2" w14:paraId="50A5EC88" w14:textId="77777777" w:rsidTr="008A2F19">
        <w:trPr>
          <w:jc w:val="center"/>
        </w:trPr>
        <w:tc>
          <w:tcPr>
            <w:tcW w:w="3023" w:type="dxa"/>
          </w:tcPr>
          <w:p w14:paraId="1E0D821A"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0744D9AB" w14:textId="77777777" w:rsidR="005C6BF4" w:rsidRPr="00FF430B" w:rsidRDefault="005C6BF4" w:rsidP="008A2F19">
            <w:pPr>
              <w:rPr>
                <w:rFonts w:eastAsia="Calibri"/>
                <w:lang w:eastAsia="ro-RO"/>
              </w:rPr>
            </w:pPr>
          </w:p>
        </w:tc>
        <w:tc>
          <w:tcPr>
            <w:tcW w:w="1845" w:type="dxa"/>
          </w:tcPr>
          <w:p w14:paraId="775F2DC4" w14:textId="77777777" w:rsidR="005C6BF4" w:rsidRPr="00FF430B" w:rsidRDefault="005C6BF4" w:rsidP="008A2F19">
            <w:pPr>
              <w:rPr>
                <w:rFonts w:eastAsia="Calibri"/>
                <w:lang w:eastAsia="ro-RO"/>
              </w:rPr>
            </w:pPr>
          </w:p>
        </w:tc>
        <w:tc>
          <w:tcPr>
            <w:tcW w:w="1757" w:type="dxa"/>
          </w:tcPr>
          <w:p w14:paraId="196B9E55" w14:textId="77777777" w:rsidR="005C6BF4" w:rsidRPr="00FF430B" w:rsidRDefault="005C6BF4" w:rsidP="008A2F19">
            <w:pPr>
              <w:rPr>
                <w:rFonts w:eastAsia="Calibri"/>
                <w:lang w:eastAsia="ro-RO"/>
              </w:rPr>
            </w:pPr>
          </w:p>
        </w:tc>
      </w:tr>
      <w:tr w:rsidR="005C6BF4" w:rsidRPr="00EC30C2" w14:paraId="5365978E" w14:textId="77777777" w:rsidTr="008A2F19">
        <w:trPr>
          <w:jc w:val="center"/>
        </w:trPr>
        <w:tc>
          <w:tcPr>
            <w:tcW w:w="3023" w:type="dxa"/>
          </w:tcPr>
          <w:p w14:paraId="08700C7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D9A78F5" w14:textId="77777777" w:rsidR="005C6BF4" w:rsidRPr="00FF430B" w:rsidRDefault="005C6BF4" w:rsidP="008A2F19">
            <w:pPr>
              <w:rPr>
                <w:rFonts w:eastAsia="Calibri"/>
                <w:lang w:eastAsia="ro-RO"/>
              </w:rPr>
            </w:pPr>
          </w:p>
        </w:tc>
        <w:tc>
          <w:tcPr>
            <w:tcW w:w="1845" w:type="dxa"/>
          </w:tcPr>
          <w:p w14:paraId="3A1F3F66" w14:textId="77777777" w:rsidR="005C6BF4" w:rsidRPr="00FF430B" w:rsidRDefault="005C6BF4" w:rsidP="008A2F19">
            <w:pPr>
              <w:rPr>
                <w:rFonts w:eastAsia="Calibri"/>
                <w:lang w:eastAsia="ro-RO"/>
              </w:rPr>
            </w:pPr>
          </w:p>
        </w:tc>
        <w:tc>
          <w:tcPr>
            <w:tcW w:w="1757" w:type="dxa"/>
          </w:tcPr>
          <w:p w14:paraId="5BCFF136" w14:textId="77777777" w:rsidR="005C6BF4" w:rsidRPr="00FF430B" w:rsidRDefault="005C6BF4" w:rsidP="008A2F19">
            <w:pPr>
              <w:rPr>
                <w:rFonts w:eastAsia="Calibri"/>
                <w:lang w:eastAsia="ro-RO"/>
              </w:rPr>
            </w:pPr>
          </w:p>
        </w:tc>
      </w:tr>
      <w:tr w:rsidR="005C6BF4" w:rsidRPr="00EC30C2" w14:paraId="018780FC" w14:textId="77777777" w:rsidTr="008A2F19">
        <w:trPr>
          <w:jc w:val="center"/>
        </w:trPr>
        <w:tc>
          <w:tcPr>
            <w:tcW w:w="3023" w:type="dxa"/>
          </w:tcPr>
          <w:p w14:paraId="7B7414D9"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2F50C91C" w14:textId="77777777" w:rsidR="005C6BF4" w:rsidRPr="00FF430B" w:rsidRDefault="005C6BF4" w:rsidP="008A2F19">
            <w:pPr>
              <w:rPr>
                <w:rFonts w:eastAsia="Calibri"/>
                <w:lang w:eastAsia="ro-RO"/>
              </w:rPr>
            </w:pPr>
          </w:p>
        </w:tc>
        <w:tc>
          <w:tcPr>
            <w:tcW w:w="1845" w:type="dxa"/>
          </w:tcPr>
          <w:p w14:paraId="49400FD0" w14:textId="77777777" w:rsidR="005C6BF4" w:rsidRPr="00FF430B" w:rsidRDefault="005C6BF4" w:rsidP="008A2F19">
            <w:pPr>
              <w:rPr>
                <w:rFonts w:eastAsia="Calibri"/>
                <w:lang w:eastAsia="ro-RO"/>
              </w:rPr>
            </w:pPr>
          </w:p>
        </w:tc>
        <w:tc>
          <w:tcPr>
            <w:tcW w:w="1757" w:type="dxa"/>
          </w:tcPr>
          <w:p w14:paraId="39AB73D5" w14:textId="77777777" w:rsidR="005C6BF4" w:rsidRPr="00FF430B" w:rsidRDefault="005C6BF4" w:rsidP="008A2F19">
            <w:pPr>
              <w:rPr>
                <w:rFonts w:eastAsia="Calibri"/>
                <w:lang w:eastAsia="ro-RO"/>
              </w:rPr>
            </w:pPr>
          </w:p>
        </w:tc>
      </w:tr>
    </w:tbl>
    <w:p w14:paraId="466BE56A" w14:textId="77777777" w:rsidR="00653E70" w:rsidRPr="00FF430B" w:rsidRDefault="00653E70" w:rsidP="005C6BF4">
      <w:pPr>
        <w:shd w:val="clear" w:color="auto" w:fill="FFFFFF"/>
        <w:spacing w:line="276" w:lineRule="auto"/>
        <w:ind w:firstLine="1080"/>
        <w:jc w:val="both"/>
        <w:rPr>
          <w:rFonts w:eastAsia="Calibri"/>
        </w:rPr>
      </w:pPr>
    </w:p>
    <w:p w14:paraId="344CF13F"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14:paraId="06CFC5BF"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BE1EB47" w14:textId="77777777" w:rsidR="005C6BF4" w:rsidRPr="00FF430B" w:rsidRDefault="005C6BF4" w:rsidP="00FB2FFC">
      <w:pPr>
        <w:shd w:val="clear" w:color="auto" w:fill="FFFFFF"/>
        <w:spacing w:line="276" w:lineRule="auto"/>
        <w:jc w:val="both"/>
        <w:rPr>
          <w:rFonts w:eastAsia="Calibri"/>
        </w:rPr>
      </w:pPr>
      <w:r w:rsidRPr="00FF430B">
        <w:rPr>
          <w:rFonts w:eastAsia="Calibri"/>
        </w:rPr>
        <w:lastRenderedPageBreak/>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550BFA27"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478891A5"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5D483ADC" w14:textId="77777777" w:rsidR="00E26A0E" w:rsidRPr="00FF430B" w:rsidRDefault="00E26A0E" w:rsidP="005C6BF4">
      <w:pPr>
        <w:shd w:val="clear" w:color="auto" w:fill="FFFFFF"/>
        <w:spacing w:after="200" w:line="276" w:lineRule="auto"/>
        <w:ind w:firstLine="720"/>
        <w:rPr>
          <w:rFonts w:eastAsia="Calibri"/>
          <w:spacing w:val="-1"/>
        </w:rPr>
      </w:pPr>
    </w:p>
    <w:p w14:paraId="3706F48C" w14:textId="77777777" w:rsidR="002927B7" w:rsidRPr="00FF430B" w:rsidRDefault="002927B7" w:rsidP="005C6BF4">
      <w:pPr>
        <w:shd w:val="clear" w:color="auto" w:fill="FFFFFF"/>
        <w:spacing w:after="200" w:line="276" w:lineRule="auto"/>
        <w:ind w:firstLine="720"/>
        <w:rPr>
          <w:rFonts w:eastAsia="Calibri"/>
          <w:spacing w:val="-1"/>
        </w:rPr>
      </w:pPr>
    </w:p>
    <w:p w14:paraId="20E0648B"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B7DFF7D"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0BBF33D5" w14:textId="77777777"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14:paraId="4134288D"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9048F94" w14:textId="77777777" w:rsidR="00BA7FF4" w:rsidRPr="00FF430B" w:rsidRDefault="00BA7FF4" w:rsidP="00BA7FF4">
      <w:pPr>
        <w:jc w:val="right"/>
        <w:rPr>
          <w:noProof w:val="0"/>
        </w:rPr>
      </w:pPr>
      <w:r w:rsidRPr="00FF430B">
        <w:rPr>
          <w:noProof w:val="0"/>
        </w:rPr>
        <w:t>din “____” ________ 20___</w:t>
      </w:r>
    </w:p>
    <w:p w14:paraId="0F04D8E4" w14:textId="77777777" w:rsidR="00B27D8B" w:rsidRPr="00FF430B" w:rsidRDefault="00B27D8B" w:rsidP="00A1178E">
      <w:pPr>
        <w:tabs>
          <w:tab w:val="left" w:pos="567"/>
        </w:tabs>
        <w:jc w:val="center"/>
        <w:rPr>
          <w:b/>
          <w:color w:val="000000"/>
          <w:w w:val="90"/>
        </w:rPr>
      </w:pPr>
    </w:p>
    <w:p w14:paraId="4801582D"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76A09CC6"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0AAB3D63"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65EB05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599FEE58"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7877FA8"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54393A21"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7F19B2D" w14:textId="77777777" w:rsidR="001A34F6"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1A34F6" w:rsidRPr="001A34F6">
        <w:rPr>
          <w:rFonts w:eastAsia="PMingLiU"/>
          <w:lang w:eastAsia="zh-CN"/>
        </w:rPr>
        <w:t xml:space="preserve">Inspectoratul Național </w:t>
      </w:r>
    </w:p>
    <w:p w14:paraId="3277E59F" w14:textId="6579424E" w:rsidR="006620F8" w:rsidRPr="00FF430B" w:rsidRDefault="001A34F6" w:rsidP="00196AB4">
      <w:pPr>
        <w:tabs>
          <w:tab w:val="left" w:leader="underscore" w:pos="6465"/>
          <w:tab w:val="right" w:leader="underscore" w:pos="9777"/>
        </w:tabs>
        <w:spacing w:line="302" w:lineRule="auto"/>
        <w:rPr>
          <w:rFonts w:eastAsia="PMingLiU"/>
          <w:lang w:eastAsia="zh-CN"/>
        </w:rPr>
      </w:pPr>
      <w:r w:rsidRPr="001A34F6">
        <w:rPr>
          <w:rFonts w:eastAsia="PMingLiU"/>
          <w:lang w:eastAsia="zh-CN"/>
        </w:rPr>
        <w:t>pentru Supraveghere Tehnică</w:t>
      </w:r>
      <w:r w:rsidR="0003591A" w:rsidRPr="00FF430B">
        <w:rPr>
          <w:rFonts w:eastAsia="PMingLiU"/>
          <w:lang w:eastAsia="zh-CN"/>
        </w:rPr>
        <w:t>constată următoarele:</w:t>
      </w:r>
    </w:p>
    <w:p w14:paraId="3CB0D23D"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667E40F4"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148EC5D5"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0619AB95" w14:textId="77777777" w:rsidTr="00413218">
        <w:tc>
          <w:tcPr>
            <w:tcW w:w="471" w:type="dxa"/>
          </w:tcPr>
          <w:p w14:paraId="4448332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20DF308B"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D560204"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57980BC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7F0981B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AC296A3"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5B004EF7" w14:textId="77777777" w:rsidTr="00413218">
        <w:trPr>
          <w:trHeight w:val="540"/>
        </w:trPr>
        <w:tc>
          <w:tcPr>
            <w:tcW w:w="471" w:type="dxa"/>
            <w:vMerge w:val="restart"/>
          </w:tcPr>
          <w:p w14:paraId="21D827B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7C78F80A"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47D07FEF"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24C8C7AC"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45A0CEC7"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45297219"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620AFFB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600643B6" w14:textId="77777777" w:rsidTr="00413218">
        <w:trPr>
          <w:trHeight w:val="1380"/>
        </w:trPr>
        <w:tc>
          <w:tcPr>
            <w:tcW w:w="471" w:type="dxa"/>
            <w:vMerge/>
          </w:tcPr>
          <w:p w14:paraId="35E24AE0"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455F317E"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6FFA7880"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76EDBC8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1965CAB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11F130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0296B4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6FBB1B1D" w14:textId="77777777" w:rsidTr="00413218">
        <w:trPr>
          <w:trHeight w:val="420"/>
        </w:trPr>
        <w:tc>
          <w:tcPr>
            <w:tcW w:w="471" w:type="dxa"/>
            <w:vMerge w:val="restart"/>
          </w:tcPr>
          <w:p w14:paraId="6B6075A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6E8F88DF"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1382CC2C"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1BDF82E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8ACFC3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F544A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7CFCF6B3" w14:textId="77777777" w:rsidTr="00413218">
        <w:trPr>
          <w:trHeight w:val="535"/>
        </w:trPr>
        <w:tc>
          <w:tcPr>
            <w:tcW w:w="471" w:type="dxa"/>
            <w:vMerge/>
          </w:tcPr>
          <w:p w14:paraId="780C291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5910D15"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8AF9B3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73E397B3"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D3FA9B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E5F66F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76CD4FDC" w14:textId="77777777" w:rsidTr="00DA5198">
        <w:trPr>
          <w:trHeight w:val="1770"/>
        </w:trPr>
        <w:tc>
          <w:tcPr>
            <w:tcW w:w="471" w:type="dxa"/>
            <w:vMerge w:val="restart"/>
          </w:tcPr>
          <w:p w14:paraId="0F91385A"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512B89F8"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E58CE8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FF8E0C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9D4C95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33C5F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E279B7D"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0851840"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D00233F"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954F31E"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AFF8776" w14:textId="77777777" w:rsidR="00F366C7" w:rsidRPr="00FF430B" w:rsidRDefault="000F650B" w:rsidP="00F366C7">
            <w:pPr>
              <w:tabs>
                <w:tab w:val="left" w:pos="567"/>
              </w:tabs>
            </w:pPr>
            <w:r w:rsidRPr="00FF430B">
              <w:t>A.Terasamente, lucrări la structura clădirilor;</w:t>
            </w:r>
          </w:p>
          <w:p w14:paraId="77FC913B"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2F5C7CB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0A2880A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EDD0F5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A15F2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7DBCA2D7" w14:textId="77777777" w:rsidTr="00F40A1C">
        <w:trPr>
          <w:trHeight w:val="1260"/>
        </w:trPr>
        <w:tc>
          <w:tcPr>
            <w:tcW w:w="471" w:type="dxa"/>
            <w:vMerge/>
          </w:tcPr>
          <w:p w14:paraId="3D7D973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61E1EC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C8F61F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43ADA72E"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77F36BDF" w14:textId="77777777" w:rsidR="0079357E" w:rsidRPr="00FF430B" w:rsidRDefault="00FD2140" w:rsidP="00DA5198">
            <w:pPr>
              <w:tabs>
                <w:tab w:val="left" w:leader="underscore" w:pos="6465"/>
                <w:tab w:val="right" w:leader="underscore" w:pos="9777"/>
              </w:tabs>
              <w:jc w:val="both"/>
            </w:pPr>
            <w:r w:rsidRPr="00FF430B">
              <w:t xml:space="preserve">B.poduri; </w:t>
            </w:r>
          </w:p>
          <w:p w14:paraId="507E33E2"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1499584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9DC098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965B423"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5C2735E7" w14:textId="77777777" w:rsidTr="00F40A1C">
        <w:trPr>
          <w:trHeight w:val="1260"/>
        </w:trPr>
        <w:tc>
          <w:tcPr>
            <w:tcW w:w="471" w:type="dxa"/>
            <w:vMerge/>
          </w:tcPr>
          <w:p w14:paraId="48C0032C"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9468C93"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28B91DB" w14:textId="77777777" w:rsidR="00F366C7" w:rsidRPr="00FF430B" w:rsidRDefault="00F366C7" w:rsidP="00F366C7">
            <w:pPr>
              <w:tabs>
                <w:tab w:val="left" w:pos="567"/>
              </w:tabs>
              <w:spacing w:line="276" w:lineRule="auto"/>
            </w:pPr>
            <w:r w:rsidRPr="00FF430B">
              <w:t>Construcții speciale:</w:t>
            </w:r>
          </w:p>
          <w:p w14:paraId="6F677013" w14:textId="77777777" w:rsidR="00F366C7" w:rsidRPr="00FF430B" w:rsidRDefault="00F366C7" w:rsidP="00F366C7">
            <w:pPr>
              <w:tabs>
                <w:tab w:val="left" w:pos="567"/>
              </w:tabs>
              <w:spacing w:line="276" w:lineRule="auto"/>
            </w:pPr>
            <w:r w:rsidRPr="00FF430B">
              <w:t>A. hidrotehnice și pentru îmbunătățiri funciare;</w:t>
            </w:r>
          </w:p>
          <w:p w14:paraId="6E4369EF"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2B43D85B" w14:textId="77777777" w:rsidR="00F366C7" w:rsidRPr="00FF430B" w:rsidRDefault="00F366C7" w:rsidP="00F366C7">
            <w:pPr>
              <w:tabs>
                <w:tab w:val="left" w:pos="567"/>
              </w:tabs>
              <w:spacing w:line="276" w:lineRule="auto"/>
            </w:pPr>
            <w:r w:rsidRPr="00FF430B">
              <w:t>C. porturi și debarcadere;</w:t>
            </w:r>
          </w:p>
          <w:p w14:paraId="64CFEF80"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1823F68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6B5DB55"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9AC257D"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3E1D823A" w14:textId="77777777" w:rsidTr="00F40A1C">
        <w:trPr>
          <w:trHeight w:val="2055"/>
        </w:trPr>
        <w:tc>
          <w:tcPr>
            <w:tcW w:w="471" w:type="dxa"/>
            <w:vMerge/>
          </w:tcPr>
          <w:p w14:paraId="674BC4B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0C7A77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67005B3"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729787D4" w14:textId="77777777" w:rsidR="00F366C7" w:rsidRPr="00FF430B" w:rsidRDefault="00F366C7" w:rsidP="00F366C7">
            <w:pPr>
              <w:tabs>
                <w:tab w:val="left" w:pos="567"/>
              </w:tabs>
              <w:spacing w:line="276" w:lineRule="auto"/>
            </w:pPr>
            <w:r w:rsidRPr="00FF430B">
              <w:t>A.de alimentare cu apă și canalizare;</w:t>
            </w:r>
          </w:p>
          <w:p w14:paraId="3A42CE1F" w14:textId="77777777" w:rsidR="0079357E" w:rsidRPr="00FF430B" w:rsidRDefault="00F366C7" w:rsidP="00F366C7">
            <w:pPr>
              <w:tabs>
                <w:tab w:val="left" w:pos="567"/>
              </w:tabs>
              <w:spacing w:line="276" w:lineRule="auto"/>
            </w:pPr>
            <w:r w:rsidRPr="00FF430B">
              <w:t xml:space="preserve">B.de încălzire; </w:t>
            </w:r>
          </w:p>
          <w:p w14:paraId="2FEA49B7" w14:textId="77777777" w:rsidR="00F366C7" w:rsidRPr="00FF430B" w:rsidRDefault="00F366C7" w:rsidP="00F366C7">
            <w:pPr>
              <w:tabs>
                <w:tab w:val="left" w:pos="567"/>
              </w:tabs>
              <w:spacing w:line="276" w:lineRule="auto"/>
            </w:pPr>
            <w:r w:rsidRPr="00FF430B">
              <w:t>C. ventilație,climatizare; D. electrice;</w:t>
            </w:r>
          </w:p>
          <w:p w14:paraId="4A1AABC6" w14:textId="77777777" w:rsidR="00F366C7" w:rsidRPr="00FF430B" w:rsidRDefault="00F366C7" w:rsidP="00F366C7">
            <w:pPr>
              <w:tabs>
                <w:tab w:val="left" w:pos="567"/>
              </w:tabs>
              <w:spacing w:line="276" w:lineRule="auto"/>
            </w:pPr>
            <w:r w:rsidRPr="00FF430B">
              <w:t>E.de automatizare; F.telecomunicație;G.semnalizare;</w:t>
            </w:r>
          </w:p>
          <w:p w14:paraId="7C3CB0E7"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3F5B964A"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37A15ED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4C01C4C"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90A604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0DE07308" w14:textId="77777777" w:rsidTr="00413218">
        <w:trPr>
          <w:trHeight w:val="945"/>
        </w:trPr>
        <w:tc>
          <w:tcPr>
            <w:tcW w:w="471" w:type="dxa"/>
            <w:vMerge/>
          </w:tcPr>
          <w:p w14:paraId="0D19C88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12DEA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97B0791"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0FDE25E3" w14:textId="77777777" w:rsidR="00F366C7" w:rsidRPr="00FF430B" w:rsidRDefault="00F366C7" w:rsidP="00F366C7">
            <w:pPr>
              <w:tabs>
                <w:tab w:val="left" w:pos="567"/>
              </w:tabs>
              <w:spacing w:line="276" w:lineRule="auto"/>
            </w:pPr>
            <w:r w:rsidRPr="00FF430B">
              <w:t>A. sub presiune, mecanisme de ridicat, cazane;</w:t>
            </w:r>
          </w:p>
          <w:p w14:paraId="586031A2" w14:textId="77777777" w:rsidR="00F366C7" w:rsidRPr="00FF430B" w:rsidRDefault="00F366C7" w:rsidP="00F366C7">
            <w:pPr>
              <w:tabs>
                <w:tab w:val="left" w:pos="567"/>
              </w:tabs>
              <w:spacing w:line="276" w:lineRule="auto"/>
            </w:pPr>
            <w:r w:rsidRPr="00FF430B">
              <w:t>B. chimico-tehnologice; C. gazoducte magistrale;</w:t>
            </w:r>
          </w:p>
          <w:p w14:paraId="7D5CE838" w14:textId="77777777" w:rsidR="006C4C0E" w:rsidRPr="00FF430B" w:rsidRDefault="00F366C7" w:rsidP="002F556B">
            <w:pPr>
              <w:pStyle w:val="Listparagraf"/>
              <w:numPr>
                <w:ilvl w:val="0"/>
                <w:numId w:val="23"/>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70459A69"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941A7E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6D3293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76A9A3CA"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64FD6AD3"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68F816F6"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1095D44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EFE6E41"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1D89D1C"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E1031C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E52B419"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25D4193F" w14:textId="77777777"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14:paraId="54D94A85"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F0CB8D8"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14:paraId="161BF8DC"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4A26C0D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BC1362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E4635AD"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68615B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0FB446E"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27CDFB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B9E57D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49C214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4B582A6"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261FCAF" w14:textId="77777777" w:rsidR="002D6E71" w:rsidRDefault="002D6E71" w:rsidP="006C4C0E">
      <w:pPr>
        <w:tabs>
          <w:tab w:val="left" w:leader="underscore" w:pos="6465"/>
          <w:tab w:val="right" w:leader="underscore" w:pos="9777"/>
        </w:tabs>
        <w:spacing w:line="302" w:lineRule="auto"/>
        <w:rPr>
          <w:rFonts w:eastAsia="PMingLiU"/>
          <w:lang w:eastAsia="zh-CN"/>
        </w:rPr>
      </w:pPr>
    </w:p>
    <w:p w14:paraId="1427B260"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51F2B676" w14:textId="77777777" w:rsidR="000C5DFB" w:rsidRPr="00FF430B" w:rsidRDefault="000C5DFB" w:rsidP="000C5DFB">
      <w:pPr>
        <w:jc w:val="right"/>
        <w:rPr>
          <w:noProof w:val="0"/>
          <w:sz w:val="22"/>
          <w:szCs w:val="22"/>
        </w:rPr>
      </w:pPr>
      <w:r w:rsidRPr="00FF430B">
        <w:rPr>
          <w:noProof w:val="0"/>
        </w:rPr>
        <w:t>Anexa nr.</w:t>
      </w:r>
      <w:r w:rsidR="00D8130E" w:rsidRPr="00FF430B">
        <w:rPr>
          <w:noProof w:val="0"/>
        </w:rPr>
        <w:t>23</w:t>
      </w:r>
    </w:p>
    <w:p w14:paraId="674E9F70"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E476BF8" w14:textId="77777777" w:rsidR="000C5DFB" w:rsidRPr="00FF430B" w:rsidRDefault="000C5DFB" w:rsidP="000C5DFB">
      <w:pPr>
        <w:jc w:val="right"/>
        <w:rPr>
          <w:noProof w:val="0"/>
        </w:rPr>
      </w:pPr>
      <w:r w:rsidRPr="00FF430B">
        <w:rPr>
          <w:noProof w:val="0"/>
        </w:rPr>
        <w:t>din “____” ________ 20___</w:t>
      </w:r>
    </w:p>
    <w:p w14:paraId="2505F298"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038817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2CBA0AD" w14:textId="77777777" w:rsidR="006F2895" w:rsidRDefault="0003591A" w:rsidP="006C4C0E">
      <w:pPr>
        <w:pStyle w:val="Titlu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18DFDCCD" w14:textId="77777777" w:rsidR="006C4C0E" w:rsidRPr="00FF430B" w:rsidRDefault="006C4C0E" w:rsidP="006C4C0E">
      <w:pPr>
        <w:pStyle w:val="Titlu2"/>
        <w:spacing w:before="0"/>
        <w:jc w:val="center"/>
        <w:rPr>
          <w:rFonts w:ascii="Times New Roman" w:hAnsi="Times New Roman" w:cs="Times New Roman"/>
          <w:bCs w:val="0"/>
          <w:color w:val="auto"/>
          <w:sz w:val="24"/>
          <w:szCs w:val="24"/>
        </w:rPr>
      </w:pPr>
    </w:p>
    <w:p w14:paraId="5F2650AE" w14:textId="77777777"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5BF2037E" w14:textId="77777777" w:rsidR="006C4C0E" w:rsidRPr="00FF430B" w:rsidRDefault="006C4C0E" w:rsidP="006C4C0E">
      <w:pPr>
        <w:pStyle w:val="Titlu2"/>
        <w:spacing w:before="0"/>
        <w:jc w:val="center"/>
        <w:rPr>
          <w:rFonts w:ascii="Times New Roman" w:hAnsi="Times New Roman" w:cs="Times New Roman"/>
          <w:bCs w:val="0"/>
          <w:i/>
          <w:color w:val="auto"/>
        </w:rPr>
      </w:pPr>
    </w:p>
    <w:p w14:paraId="6E7CE245" w14:textId="77777777"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480167AD" w14:textId="77777777" w:rsidR="00E71F7B" w:rsidRPr="00FF430B" w:rsidRDefault="00E71F7B" w:rsidP="00196AB4">
      <w:pPr>
        <w:jc w:val="both"/>
      </w:pPr>
    </w:p>
    <w:p w14:paraId="78F3465D" w14:textId="77777777" w:rsidR="00E71F7B" w:rsidRPr="00FF430B" w:rsidRDefault="00E71F7B" w:rsidP="00196AB4">
      <w:pPr>
        <w:pStyle w:val="Listparagraf"/>
        <w:numPr>
          <w:ilvl w:val="0"/>
          <w:numId w:val="0"/>
        </w:numPr>
      </w:pPr>
    </w:p>
    <w:p w14:paraId="27DF5AEB" w14:textId="77777777" w:rsidR="00233538" w:rsidRPr="00FF430B" w:rsidRDefault="0003591A" w:rsidP="00196AB4">
      <w:pPr>
        <w:ind w:firstLine="709"/>
        <w:jc w:val="both"/>
      </w:pPr>
      <w:r w:rsidRPr="00FF430B">
        <w:t>Obiectul_______________________________________________________________</w:t>
      </w:r>
    </w:p>
    <w:p w14:paraId="3EAFAA09" w14:textId="77777777" w:rsidR="00233538" w:rsidRPr="00FF430B" w:rsidRDefault="0003591A" w:rsidP="00196AB4">
      <w:pPr>
        <w:ind w:firstLine="709"/>
        <w:jc w:val="center"/>
      </w:pPr>
      <w:r w:rsidRPr="00FF430B">
        <w:rPr>
          <w:i/>
        </w:rPr>
        <w:t>(denumirea, adresa)</w:t>
      </w:r>
    </w:p>
    <w:p w14:paraId="741AEBBD" w14:textId="77777777" w:rsidR="00233538" w:rsidRPr="00FF430B" w:rsidRDefault="0003591A" w:rsidP="00196AB4">
      <w:pPr>
        <w:ind w:firstLine="709"/>
        <w:jc w:val="both"/>
      </w:pPr>
      <w:r w:rsidRPr="00FF430B">
        <w:t>Autoritatea contractantă__________________________________________________</w:t>
      </w:r>
    </w:p>
    <w:p w14:paraId="47D2B502" w14:textId="77777777" w:rsidR="00233538" w:rsidRPr="00FF430B" w:rsidRDefault="0003591A" w:rsidP="00196AB4">
      <w:pPr>
        <w:ind w:firstLine="709"/>
        <w:jc w:val="center"/>
        <w:rPr>
          <w:i/>
        </w:rPr>
      </w:pPr>
      <w:r w:rsidRPr="00FF430B">
        <w:rPr>
          <w:i/>
        </w:rPr>
        <w:t>(denumirea, adresa)</w:t>
      </w:r>
    </w:p>
    <w:p w14:paraId="7976F799" w14:textId="77777777" w:rsidR="00233538" w:rsidRPr="00FF430B" w:rsidRDefault="0003591A" w:rsidP="00196AB4">
      <w:pPr>
        <w:pStyle w:val="cp"/>
        <w:ind w:firstLine="709"/>
        <w:jc w:val="both"/>
      </w:pPr>
      <w:r w:rsidRPr="00FF430B">
        <w:t>1 . Descriere generală</w:t>
      </w:r>
    </w:p>
    <w:p w14:paraId="64059BAC"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4631EF53" w14:textId="77777777" w:rsidR="00233538" w:rsidRPr="00FF430B" w:rsidRDefault="0003591A" w:rsidP="00196AB4">
      <w:pPr>
        <w:ind w:firstLine="709"/>
        <w:jc w:val="both"/>
        <w:rPr>
          <w:b/>
        </w:rPr>
      </w:pPr>
      <w:r w:rsidRPr="00FF430B">
        <w:rPr>
          <w:b/>
        </w:rPr>
        <w:t>2. Informaţii şi proiectare</w:t>
      </w:r>
    </w:p>
    <w:p w14:paraId="04B714D4"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7EA6BC0A" w14:textId="77777777" w:rsidR="00233538" w:rsidRPr="00FF430B" w:rsidRDefault="0003591A" w:rsidP="00196AB4">
      <w:pPr>
        <w:ind w:firstLine="709"/>
        <w:jc w:val="both"/>
        <w:rPr>
          <w:b/>
        </w:rPr>
      </w:pPr>
      <w:r w:rsidRPr="00FF430B">
        <w:rPr>
          <w:b/>
        </w:rPr>
        <w:t>3. Materiale, compatibilităţi, reglementări tehnice şi standarde utilizate</w:t>
      </w:r>
    </w:p>
    <w:p w14:paraId="5D88C038"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62431675" w14:textId="77777777" w:rsidR="00233538" w:rsidRPr="00FF430B" w:rsidRDefault="0003591A" w:rsidP="00196AB4">
      <w:pPr>
        <w:ind w:firstLine="709"/>
        <w:jc w:val="both"/>
        <w:rPr>
          <w:b/>
        </w:rPr>
      </w:pPr>
      <w:r w:rsidRPr="00FF430B">
        <w:rPr>
          <w:b/>
        </w:rPr>
        <w:t>4. Mostre</w:t>
      </w:r>
    </w:p>
    <w:p w14:paraId="42C178D8" w14:textId="77777777" w:rsidR="00233538" w:rsidRPr="00FF430B" w:rsidRDefault="0003591A" w:rsidP="00196AB4">
      <w:pPr>
        <w:ind w:firstLine="709"/>
        <w:jc w:val="both"/>
      </w:pPr>
      <w:r w:rsidRPr="00FF430B">
        <w:t>Se precizează modul de prezentare a mostrelor la toate produsele utilizate.</w:t>
      </w:r>
    </w:p>
    <w:p w14:paraId="1345D75B"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9636C36"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763B4F9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5C6A7847"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B951CD2" w14:textId="77777777" w:rsidR="00233538" w:rsidRPr="00FF430B" w:rsidRDefault="0003591A" w:rsidP="00196AB4">
      <w:pPr>
        <w:ind w:firstLine="709"/>
        <w:jc w:val="both"/>
        <w:rPr>
          <w:b/>
        </w:rPr>
      </w:pPr>
      <w:r w:rsidRPr="00FF430B">
        <w:rPr>
          <w:b/>
        </w:rPr>
        <w:t>7. Remedierea viciilor ascunse şi a defectelor</w:t>
      </w:r>
    </w:p>
    <w:p w14:paraId="227FAD1C"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1720D8BA" w14:textId="77777777" w:rsidR="00233538" w:rsidRPr="00FF430B" w:rsidRDefault="0003591A" w:rsidP="00196AB4">
      <w:pPr>
        <w:ind w:firstLine="709"/>
        <w:jc w:val="both"/>
        <w:rPr>
          <w:b/>
        </w:rPr>
      </w:pPr>
      <w:r w:rsidRPr="00FF430B">
        <w:rPr>
          <w:b/>
        </w:rPr>
        <w:t>8. Trasarea geodezică a lucrărilor, toleranţe de execuţie</w:t>
      </w:r>
    </w:p>
    <w:p w14:paraId="62270AF8"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0EDCBD2A" w14:textId="77777777" w:rsidR="00233538" w:rsidRPr="00FF430B" w:rsidRDefault="0003591A" w:rsidP="00196AB4">
      <w:pPr>
        <w:ind w:firstLine="709"/>
        <w:jc w:val="both"/>
        <w:rPr>
          <w:b/>
        </w:rPr>
      </w:pPr>
      <w:r w:rsidRPr="00FF430B">
        <w:rPr>
          <w:b/>
        </w:rPr>
        <w:t>9. Parametrii de calcul ai elementelor constructive</w:t>
      </w:r>
    </w:p>
    <w:p w14:paraId="4551AB68" w14:textId="77777777" w:rsidR="00233538" w:rsidRPr="00FF430B" w:rsidRDefault="0003591A" w:rsidP="00196AB4">
      <w:pPr>
        <w:ind w:firstLine="709"/>
        <w:jc w:val="both"/>
      </w:pPr>
      <w:r w:rsidRPr="00FF430B">
        <w:lastRenderedPageBreak/>
        <w:t>Se precizează sarcinile luate în calcul: seismicitatea, acţiunile, alţi parametri.</w:t>
      </w:r>
    </w:p>
    <w:p w14:paraId="692982A1"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7885501F"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D5FBC36" w14:textId="77777777" w:rsidR="00233538" w:rsidRPr="00FF430B" w:rsidRDefault="0003591A" w:rsidP="00196AB4">
      <w:pPr>
        <w:ind w:firstLine="709"/>
        <w:jc w:val="both"/>
        <w:rPr>
          <w:b/>
        </w:rPr>
      </w:pPr>
      <w:r w:rsidRPr="00FF430B">
        <w:rPr>
          <w:b/>
        </w:rPr>
        <w:t>11. Nivelul admis al zgomotului şi al vibraţiilor</w:t>
      </w:r>
    </w:p>
    <w:p w14:paraId="4CC41C56"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1A7FFC57" w14:textId="77777777" w:rsidR="00233538" w:rsidRPr="00FF430B" w:rsidRDefault="0003591A" w:rsidP="00196AB4">
      <w:pPr>
        <w:ind w:firstLine="709"/>
        <w:jc w:val="both"/>
        <w:rPr>
          <w:b/>
        </w:rPr>
      </w:pPr>
      <w:r w:rsidRPr="00FF430B">
        <w:rPr>
          <w:b/>
        </w:rPr>
        <w:t>12. Cerinţe privind montarea utilajelor şi a instalaţiilor</w:t>
      </w:r>
    </w:p>
    <w:p w14:paraId="3B005B11"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17B25D44" w14:textId="77777777" w:rsidR="00233538" w:rsidRPr="00FF430B" w:rsidRDefault="0003591A" w:rsidP="00196AB4">
      <w:pPr>
        <w:ind w:firstLine="709"/>
        <w:jc w:val="both"/>
        <w:rPr>
          <w:b/>
        </w:rPr>
      </w:pPr>
      <w:r w:rsidRPr="00FF430B">
        <w:rPr>
          <w:b/>
        </w:rPr>
        <w:t>13. Lucrări de construcţii aferente montării instalaţiilor</w:t>
      </w:r>
    </w:p>
    <w:p w14:paraId="30B0B51F"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062141AE" w14:textId="77777777" w:rsidR="00233538" w:rsidRPr="00FF430B" w:rsidRDefault="0003591A" w:rsidP="00196AB4">
      <w:pPr>
        <w:ind w:firstLine="709"/>
        <w:jc w:val="both"/>
        <w:rPr>
          <w:b/>
        </w:rPr>
      </w:pPr>
      <w:r w:rsidRPr="00FF430B">
        <w:rPr>
          <w:b/>
        </w:rPr>
        <w:t>14. Articole, produse şi piese necesare instalaţiilor</w:t>
      </w:r>
    </w:p>
    <w:p w14:paraId="44E15467"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136FC2FF"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4198605E"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DB5C4AD" w14:textId="77777777" w:rsidR="00233538" w:rsidRPr="00FF430B" w:rsidRDefault="0003591A" w:rsidP="00196AB4">
      <w:pPr>
        <w:ind w:firstLine="709"/>
        <w:jc w:val="both"/>
        <w:rPr>
          <w:b/>
        </w:rPr>
      </w:pPr>
      <w:r w:rsidRPr="00FF430B">
        <w:rPr>
          <w:b/>
        </w:rPr>
        <w:t>16. Definiţii</w:t>
      </w:r>
    </w:p>
    <w:p w14:paraId="1146E21D" w14:textId="77777777" w:rsidR="00233538" w:rsidRPr="00FF430B" w:rsidRDefault="0003591A" w:rsidP="00196AB4">
      <w:pPr>
        <w:ind w:firstLine="709"/>
        <w:jc w:val="both"/>
      </w:pPr>
      <w:r w:rsidRPr="00FF430B">
        <w:t>Se precizează termenii şi definiţiile utilizate în caietul de sarcini şi unele caracteristici.</w:t>
      </w:r>
    </w:p>
    <w:p w14:paraId="675D2E07" w14:textId="77777777" w:rsidR="00233538" w:rsidRPr="00FF430B" w:rsidRDefault="0003591A" w:rsidP="00196AB4">
      <w:pPr>
        <w:ind w:firstLine="709"/>
        <w:jc w:val="both"/>
        <w:rPr>
          <w:b/>
        </w:rPr>
      </w:pPr>
      <w:r w:rsidRPr="00FF430B">
        <w:rPr>
          <w:b/>
        </w:rPr>
        <w:t>17. Cerinţe privind calculul costului</w:t>
      </w:r>
    </w:p>
    <w:p w14:paraId="7CBBA4EC"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45B2DE88" w14:textId="77777777" w:rsidR="00F4030F" w:rsidRPr="00FF430B" w:rsidRDefault="00F4030F" w:rsidP="00196AB4">
      <w:pPr>
        <w:ind w:firstLine="709"/>
        <w:jc w:val="both"/>
        <w:rPr>
          <w:b/>
        </w:rPr>
      </w:pPr>
      <w:r w:rsidRPr="00FF430B">
        <w:rPr>
          <w:b/>
        </w:rPr>
        <w:t>18. Documente obligatorii la depunerea ofertei</w:t>
      </w:r>
    </w:p>
    <w:p w14:paraId="7A0FD75A"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4CC590A1" w14:textId="77777777" w:rsidR="00F4030F" w:rsidRPr="00FF430B" w:rsidRDefault="00F4030F" w:rsidP="00196AB4">
      <w:pPr>
        <w:ind w:firstLine="709"/>
        <w:jc w:val="both"/>
        <w:rPr>
          <w:b/>
        </w:rPr>
      </w:pPr>
      <w:r w:rsidRPr="00FF430B">
        <w:rPr>
          <w:b/>
        </w:rPr>
        <w:t>19. Documente obligatorii la evaluarea ofertelor</w:t>
      </w:r>
    </w:p>
    <w:p w14:paraId="524A50EC"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080F3ECF" w14:textId="77777777" w:rsidR="00F4030F" w:rsidRPr="00FF430B" w:rsidRDefault="00F4030F" w:rsidP="00196AB4">
      <w:pPr>
        <w:ind w:firstLine="709"/>
        <w:jc w:val="both"/>
      </w:pPr>
    </w:p>
    <w:p w14:paraId="4BE95334" w14:textId="77777777" w:rsidR="00B27D8B" w:rsidRPr="00FF430B" w:rsidRDefault="00B27D8B" w:rsidP="00196AB4">
      <w:pPr>
        <w:ind w:firstLine="709"/>
        <w:jc w:val="both"/>
      </w:pPr>
    </w:p>
    <w:p w14:paraId="5129E115" w14:textId="77777777" w:rsidR="000E4D7D" w:rsidRPr="00FF430B" w:rsidRDefault="000E4D7D" w:rsidP="00196AB4">
      <w:pPr>
        <w:ind w:firstLine="709"/>
        <w:jc w:val="both"/>
      </w:pPr>
    </w:p>
    <w:p w14:paraId="4EACD1BF" w14:textId="77777777" w:rsidR="000E4D7D" w:rsidRPr="00FF430B" w:rsidRDefault="000E4D7D" w:rsidP="00196AB4">
      <w:pPr>
        <w:ind w:firstLine="709"/>
        <w:jc w:val="both"/>
      </w:pPr>
    </w:p>
    <w:p w14:paraId="56F77489" w14:textId="77777777" w:rsidR="000E4D7D" w:rsidRPr="00FF430B" w:rsidRDefault="000E4D7D" w:rsidP="00196AB4">
      <w:pPr>
        <w:ind w:firstLine="709"/>
        <w:jc w:val="both"/>
      </w:pPr>
    </w:p>
    <w:p w14:paraId="6E3E980A" w14:textId="77777777" w:rsidR="00233538" w:rsidRPr="00FF430B" w:rsidRDefault="0003591A" w:rsidP="00196AB4">
      <w:pPr>
        <w:ind w:firstLine="709"/>
        <w:jc w:val="both"/>
      </w:pPr>
      <w:r w:rsidRPr="00FF430B">
        <w:t>------------------------</w:t>
      </w:r>
    </w:p>
    <w:p w14:paraId="725BA387"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409D6176" w14:textId="77777777" w:rsidR="00233538" w:rsidRPr="00FF430B" w:rsidRDefault="0003591A" w:rsidP="00196AB4">
      <w:pPr>
        <w:ind w:firstLine="709"/>
        <w:jc w:val="both"/>
      </w:pPr>
      <w:r w:rsidRPr="00FF430B">
        <w:t> </w:t>
      </w:r>
    </w:p>
    <w:p w14:paraId="70B0C99A" w14:textId="77777777" w:rsidR="0019071C" w:rsidRPr="00FF430B" w:rsidRDefault="0019071C" w:rsidP="00196AB4">
      <w:pPr>
        <w:ind w:firstLine="709"/>
        <w:jc w:val="both"/>
        <w:rPr>
          <w:bCs/>
        </w:rPr>
      </w:pPr>
    </w:p>
    <w:p w14:paraId="4932FBB3" w14:textId="77777777" w:rsidR="0019071C" w:rsidRPr="00FF430B" w:rsidRDefault="0019071C" w:rsidP="00196AB4">
      <w:pPr>
        <w:ind w:firstLine="709"/>
        <w:jc w:val="both"/>
        <w:rPr>
          <w:bCs/>
        </w:rPr>
      </w:pPr>
    </w:p>
    <w:p w14:paraId="43EEEB74"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3FCB8A6C" w14:textId="77777777" w:rsidR="00F6496F" w:rsidRPr="00FF430B" w:rsidRDefault="00F6496F" w:rsidP="00196AB4">
      <w:pPr>
        <w:jc w:val="both"/>
      </w:pPr>
    </w:p>
    <w:p w14:paraId="7E8A1D6F" w14:textId="77777777" w:rsidR="00F6496F" w:rsidRPr="00FF430B" w:rsidRDefault="00F6496F" w:rsidP="00196AB4">
      <w:pPr>
        <w:jc w:val="both"/>
        <w:rPr>
          <w:b/>
        </w:rPr>
      </w:pPr>
    </w:p>
    <w:p w14:paraId="1398211D" w14:textId="77777777" w:rsidR="00B27D8B" w:rsidRPr="00FF430B" w:rsidRDefault="00B27D8B" w:rsidP="00196AB4">
      <w:pPr>
        <w:jc w:val="both"/>
        <w:rPr>
          <w:b/>
        </w:rPr>
      </w:pPr>
    </w:p>
    <w:p w14:paraId="4E3B1DB1" w14:textId="77777777" w:rsidR="00B27D8B" w:rsidRPr="00FF430B" w:rsidRDefault="00B27D8B" w:rsidP="00196AB4">
      <w:pPr>
        <w:jc w:val="both"/>
        <w:rPr>
          <w:b/>
        </w:rPr>
      </w:pPr>
    </w:p>
    <w:p w14:paraId="4CEEE611" w14:textId="77777777" w:rsidR="000E4D7D" w:rsidRPr="00FF430B" w:rsidRDefault="000E4D7D" w:rsidP="00196AB4">
      <w:pPr>
        <w:jc w:val="both"/>
        <w:rPr>
          <w:b/>
        </w:rPr>
      </w:pPr>
    </w:p>
    <w:p w14:paraId="03FD010E" w14:textId="77777777" w:rsidR="000E4D7D" w:rsidRPr="00FF430B" w:rsidRDefault="000E4D7D" w:rsidP="00196AB4">
      <w:pPr>
        <w:jc w:val="both"/>
        <w:rPr>
          <w:b/>
        </w:rPr>
      </w:pPr>
    </w:p>
    <w:p w14:paraId="1C1E38A0" w14:textId="77777777" w:rsidR="000E4D7D" w:rsidRPr="00FF430B" w:rsidRDefault="000E4D7D" w:rsidP="00196AB4">
      <w:pPr>
        <w:jc w:val="both"/>
        <w:rPr>
          <w:b/>
        </w:rPr>
      </w:pPr>
    </w:p>
    <w:p w14:paraId="4E6F10FD" w14:textId="77777777" w:rsidR="000E4D7D" w:rsidRPr="00FF430B" w:rsidRDefault="000E4D7D" w:rsidP="00196AB4">
      <w:pPr>
        <w:jc w:val="both"/>
        <w:rPr>
          <w:b/>
        </w:rPr>
      </w:pPr>
    </w:p>
    <w:p w14:paraId="15EBA2F6" w14:textId="77777777" w:rsidR="000E4D7D" w:rsidRPr="00FF430B" w:rsidRDefault="000E4D7D" w:rsidP="00196AB4">
      <w:pPr>
        <w:jc w:val="both"/>
        <w:rPr>
          <w:b/>
        </w:rPr>
      </w:pPr>
    </w:p>
    <w:p w14:paraId="0BD7842C" w14:textId="77777777" w:rsidR="000E4D7D" w:rsidRPr="00FF430B" w:rsidRDefault="000E4D7D" w:rsidP="00196AB4">
      <w:pPr>
        <w:jc w:val="both"/>
        <w:rPr>
          <w:b/>
        </w:rPr>
      </w:pPr>
    </w:p>
    <w:p w14:paraId="65F6466D" w14:textId="77777777" w:rsidR="000E4D7D" w:rsidRPr="00FF430B" w:rsidRDefault="000E4D7D" w:rsidP="00196AB4">
      <w:pPr>
        <w:jc w:val="both"/>
        <w:rPr>
          <w:b/>
        </w:rPr>
      </w:pPr>
    </w:p>
    <w:p w14:paraId="33F8B783" w14:textId="77777777" w:rsidR="000E4D7D" w:rsidRPr="00FF430B" w:rsidRDefault="000E4D7D" w:rsidP="00196AB4">
      <w:pPr>
        <w:jc w:val="both"/>
        <w:rPr>
          <w:b/>
        </w:rPr>
      </w:pPr>
    </w:p>
    <w:p w14:paraId="67A4F65A" w14:textId="77777777" w:rsidR="000E4D7D" w:rsidRPr="00FF430B" w:rsidRDefault="000E4D7D" w:rsidP="00196AB4">
      <w:pPr>
        <w:jc w:val="both"/>
        <w:rPr>
          <w:b/>
        </w:rPr>
      </w:pPr>
    </w:p>
    <w:p w14:paraId="3E8BCBC3" w14:textId="77777777" w:rsidR="000E4D7D" w:rsidRPr="00FF430B" w:rsidRDefault="000E4D7D" w:rsidP="00196AB4">
      <w:pPr>
        <w:jc w:val="both"/>
        <w:rPr>
          <w:b/>
        </w:rPr>
      </w:pPr>
    </w:p>
    <w:p w14:paraId="1414D55A" w14:textId="77777777" w:rsidR="000E4D7D" w:rsidRPr="00FF430B" w:rsidRDefault="000E4D7D" w:rsidP="00196AB4">
      <w:pPr>
        <w:jc w:val="both"/>
        <w:rPr>
          <w:b/>
        </w:rPr>
      </w:pPr>
    </w:p>
    <w:p w14:paraId="7E49AB8B" w14:textId="77777777" w:rsidR="000E4D7D" w:rsidRPr="00FF430B" w:rsidRDefault="000E4D7D" w:rsidP="00196AB4">
      <w:pPr>
        <w:jc w:val="both"/>
        <w:rPr>
          <w:b/>
        </w:rPr>
      </w:pPr>
    </w:p>
    <w:p w14:paraId="6B46E922" w14:textId="77777777" w:rsidR="000E4D7D" w:rsidRPr="00FF430B" w:rsidRDefault="000E4D7D" w:rsidP="00196AB4">
      <w:pPr>
        <w:jc w:val="both"/>
        <w:rPr>
          <w:b/>
        </w:rPr>
      </w:pPr>
    </w:p>
    <w:p w14:paraId="1A6A9E16"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073F78A7" w14:textId="77777777" w:rsidR="00E71F7B" w:rsidRPr="00FF430B" w:rsidRDefault="00E71F7B" w:rsidP="00196AB4">
      <w:pPr>
        <w:ind w:firstLine="709"/>
        <w:jc w:val="both"/>
        <w:rPr>
          <w:b/>
        </w:rPr>
      </w:pPr>
    </w:p>
    <w:p w14:paraId="29045D29" w14:textId="77777777" w:rsidR="00E71F7B" w:rsidRPr="00FF430B" w:rsidRDefault="0003591A" w:rsidP="009E2657">
      <w:pPr>
        <w:tabs>
          <w:tab w:val="left" w:pos="567"/>
        </w:tabs>
        <w:jc w:val="both"/>
      </w:pPr>
      <w:r w:rsidRPr="00FF430B">
        <w:t>Obiectul____________________________________________________________________</w:t>
      </w:r>
    </w:p>
    <w:p w14:paraId="2776B41B" w14:textId="77777777" w:rsidR="00E71F7B" w:rsidRPr="00FF430B" w:rsidRDefault="0003591A" w:rsidP="009E2657">
      <w:pPr>
        <w:tabs>
          <w:tab w:val="left" w:pos="567"/>
        </w:tabs>
        <w:jc w:val="both"/>
      </w:pPr>
      <w:r w:rsidRPr="00FF430B">
        <w:t>Autoritatea contractantă________________________________________________________</w:t>
      </w:r>
    </w:p>
    <w:p w14:paraId="0FE82ADB"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0DA22D5"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8C0CC21"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763ED25"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F8D9881"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062074A5"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26278102"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548D03DD"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69A054E2"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B770E4A"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16BD63E"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106EC8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1ADC9F2"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32911E5" w14:textId="77777777" w:rsidR="00E71F7B" w:rsidRPr="00FF430B" w:rsidRDefault="00E71F7B" w:rsidP="00BC24BB">
            <w:pPr>
              <w:tabs>
                <w:tab w:val="left" w:pos="1134"/>
              </w:tabs>
              <w:ind w:left="720"/>
              <w:outlineLvl w:val="0"/>
              <w:rPr>
                <w:rFonts w:eastAsia="PMingLiU"/>
                <w:lang w:eastAsia="zh-CN"/>
              </w:rPr>
            </w:pPr>
          </w:p>
        </w:tc>
      </w:tr>
      <w:tr w:rsidR="00E71F7B" w:rsidRPr="00EC30C2" w14:paraId="2EC29A8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E54202"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642233BF"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F280B3E"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E440FB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41C5A57" w14:textId="77777777" w:rsidR="00E71F7B" w:rsidRPr="00FF430B" w:rsidRDefault="00E71F7B" w:rsidP="00BC24BB">
            <w:pPr>
              <w:tabs>
                <w:tab w:val="left" w:pos="1134"/>
              </w:tabs>
              <w:ind w:left="720"/>
              <w:outlineLvl w:val="0"/>
              <w:rPr>
                <w:rFonts w:eastAsia="PMingLiU"/>
                <w:lang w:eastAsia="zh-CN"/>
              </w:rPr>
            </w:pPr>
          </w:p>
        </w:tc>
      </w:tr>
      <w:tr w:rsidR="00E71F7B" w:rsidRPr="00EC30C2" w14:paraId="07499B2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AAF7F4A"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9B32DF3"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9F684B1"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4D43BA"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2C3713" w14:textId="77777777" w:rsidR="00E71F7B" w:rsidRPr="00FF430B" w:rsidRDefault="00E71F7B" w:rsidP="00BC24BB">
            <w:pPr>
              <w:tabs>
                <w:tab w:val="left" w:pos="1134"/>
              </w:tabs>
              <w:ind w:left="720"/>
              <w:outlineLvl w:val="0"/>
              <w:rPr>
                <w:rFonts w:eastAsia="PMingLiU"/>
                <w:lang w:eastAsia="zh-CN"/>
              </w:rPr>
            </w:pPr>
          </w:p>
        </w:tc>
      </w:tr>
      <w:tr w:rsidR="00E71F7B" w:rsidRPr="00EC30C2" w14:paraId="2ECE195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DD243C5"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67EA82B"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4065E0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351F54E"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A3C852E" w14:textId="77777777" w:rsidR="00E71F7B" w:rsidRPr="00FF430B" w:rsidRDefault="00E71F7B" w:rsidP="00BC24BB">
            <w:pPr>
              <w:tabs>
                <w:tab w:val="left" w:pos="1134"/>
              </w:tabs>
              <w:ind w:left="720"/>
              <w:outlineLvl w:val="0"/>
              <w:rPr>
                <w:rFonts w:eastAsia="PMingLiU"/>
                <w:lang w:eastAsia="zh-CN"/>
              </w:rPr>
            </w:pPr>
          </w:p>
        </w:tc>
      </w:tr>
      <w:tr w:rsidR="00E71F7B" w:rsidRPr="00EC30C2" w14:paraId="189C586C"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AFF4F4"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00550B43"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99DBBEA"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33EF127"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0B631AB" w14:textId="77777777" w:rsidR="00E71F7B" w:rsidRPr="00FF430B" w:rsidRDefault="00E71F7B" w:rsidP="00BC24BB">
            <w:pPr>
              <w:tabs>
                <w:tab w:val="left" w:pos="1134"/>
              </w:tabs>
              <w:ind w:left="720"/>
              <w:outlineLvl w:val="0"/>
              <w:rPr>
                <w:rFonts w:eastAsia="PMingLiU"/>
                <w:lang w:eastAsia="zh-CN"/>
              </w:rPr>
            </w:pPr>
          </w:p>
        </w:tc>
      </w:tr>
      <w:tr w:rsidR="00E71F7B" w:rsidRPr="00EC30C2" w14:paraId="268C428C"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40F8DEE8" w14:textId="77777777" w:rsidR="00E71F7B" w:rsidRPr="00FF430B" w:rsidRDefault="0003591A" w:rsidP="009E2657">
            <w:pPr>
              <w:rPr>
                <w:rFonts w:eastAsia="PMingLiU"/>
                <w:b/>
                <w:lang w:eastAsia="zh-CN"/>
              </w:rPr>
            </w:pPr>
            <w:r w:rsidRPr="00FF430B">
              <w:rPr>
                <w:rFonts w:eastAsia="PMingLiU"/>
                <w:b/>
                <w:lang w:eastAsia="zh-CN"/>
              </w:rPr>
              <w:t>Total</w:t>
            </w:r>
          </w:p>
        </w:tc>
      </w:tr>
    </w:tbl>
    <w:p w14:paraId="6DE1CDA6" w14:textId="77777777" w:rsidR="00E71F7B" w:rsidRPr="00FF430B" w:rsidRDefault="00E71F7B" w:rsidP="009E2657">
      <w:pPr>
        <w:tabs>
          <w:tab w:val="left" w:pos="567"/>
        </w:tabs>
        <w:jc w:val="both"/>
      </w:pPr>
    </w:p>
    <w:p w14:paraId="0A9B3C83" w14:textId="77777777" w:rsidR="00E71F7B" w:rsidRPr="00FF430B" w:rsidRDefault="0003591A" w:rsidP="009E2657">
      <w:pPr>
        <w:tabs>
          <w:tab w:val="left" w:pos="567"/>
        </w:tabs>
        <w:jc w:val="both"/>
      </w:pPr>
      <w:r w:rsidRPr="00FF430B">
        <w:t>     </w:t>
      </w:r>
      <w:r w:rsidRPr="00FF430B">
        <w:rPr>
          <w:bCs/>
        </w:rPr>
        <w:t>Data</w:t>
      </w:r>
      <w:r w:rsidRPr="00FF430B">
        <w:t>„____"__________________</w:t>
      </w:r>
    </w:p>
    <w:p w14:paraId="006D33F4"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786EBA41" w14:textId="77777777"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14:paraId="4AEC4CAB" w14:textId="77777777" w:rsidR="00AA7E9A" w:rsidRPr="00FF430B" w:rsidRDefault="00AA7E9A" w:rsidP="009E2657">
      <w:pPr>
        <w:pStyle w:val="Corptext"/>
        <w:tabs>
          <w:tab w:val="left" w:pos="567"/>
        </w:tabs>
        <w:rPr>
          <w:rFonts w:ascii="Times New Roman" w:hAnsi="Times New Roman"/>
          <w:szCs w:val="24"/>
        </w:rPr>
      </w:pPr>
    </w:p>
    <w:p w14:paraId="664627A4" w14:textId="77777777" w:rsidR="00AA7E9A" w:rsidRPr="00FF430B" w:rsidRDefault="00AA7E9A" w:rsidP="009E2657">
      <w:pPr>
        <w:pStyle w:val="Corptext"/>
        <w:tabs>
          <w:tab w:val="left" w:pos="567"/>
        </w:tabs>
        <w:rPr>
          <w:rFonts w:ascii="Times New Roman" w:hAnsi="Times New Roman"/>
          <w:szCs w:val="24"/>
        </w:rPr>
      </w:pPr>
    </w:p>
    <w:p w14:paraId="2C6BB185" w14:textId="77777777"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14:paraId="3A860738" w14:textId="77777777"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42CFC942" w14:textId="77777777"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14:paraId="3868C19E"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5D89FAB" w14:textId="77777777" w:rsidR="000C5DFB" w:rsidRPr="00FF430B" w:rsidRDefault="000C5DFB" w:rsidP="000C5DFB">
      <w:pPr>
        <w:jc w:val="right"/>
        <w:rPr>
          <w:noProof w:val="0"/>
        </w:rPr>
      </w:pPr>
      <w:r w:rsidRPr="00FF430B">
        <w:rPr>
          <w:noProof w:val="0"/>
        </w:rPr>
        <w:t>din “____” ________ 20___</w:t>
      </w:r>
    </w:p>
    <w:p w14:paraId="027231BA" w14:textId="77777777" w:rsidR="000C5DFB" w:rsidRDefault="000C5DFB" w:rsidP="005C7076">
      <w:pPr>
        <w:pStyle w:val="Titlu2"/>
        <w:spacing w:before="0"/>
        <w:jc w:val="center"/>
        <w:rPr>
          <w:rFonts w:ascii="Times New Roman" w:hAnsi="Times New Roman" w:cs="Times New Roman"/>
          <w:b w:val="0"/>
          <w:bCs w:val="0"/>
          <w:color w:val="auto"/>
        </w:rPr>
      </w:pPr>
    </w:p>
    <w:p w14:paraId="71EA4E6F" w14:textId="77777777" w:rsidR="006F2895" w:rsidRPr="006F2895" w:rsidRDefault="006F2895" w:rsidP="006F2895">
      <w:pPr>
        <w:jc w:val="center"/>
        <w:rPr>
          <w:b/>
        </w:rPr>
      </w:pPr>
      <w:r w:rsidRPr="006F2895">
        <w:rPr>
          <w:b/>
        </w:rPr>
        <w:t>CAIET DE SARCINI</w:t>
      </w:r>
    </w:p>
    <w:p w14:paraId="44CFFC6D" w14:textId="77777777" w:rsidR="000E4D7D" w:rsidRPr="00FF430B" w:rsidRDefault="000E4D7D" w:rsidP="000E4D7D"/>
    <w:p w14:paraId="7A13B4FD" w14:textId="77777777"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6113547B" w14:textId="77777777" w:rsidR="00E71F7B" w:rsidRPr="00FF430B" w:rsidRDefault="00E71F7B" w:rsidP="007B392A">
      <w:pPr>
        <w:pStyle w:val="Listparagraf"/>
        <w:numPr>
          <w:ilvl w:val="0"/>
          <w:numId w:val="0"/>
        </w:numPr>
      </w:pPr>
    </w:p>
    <w:p w14:paraId="3D9CD537" w14:textId="77777777" w:rsidR="00233538" w:rsidRPr="00FF430B" w:rsidRDefault="00233538" w:rsidP="002F556B">
      <w:pPr>
        <w:pStyle w:val="Listparagraf"/>
        <w:numPr>
          <w:ilvl w:val="0"/>
          <w:numId w:val="15"/>
        </w:numPr>
        <w:ind w:left="0"/>
        <w:contextualSpacing/>
      </w:pPr>
      <w:proofErr w:type="spellStart"/>
      <w:r w:rsidRPr="00FF430B">
        <w:rPr>
          <w:b/>
        </w:rPr>
        <w:t>Denumirea</w:t>
      </w:r>
      <w:proofErr w:type="spellEnd"/>
      <w:r w:rsidR="009453D7" w:rsidRPr="00FF430B">
        <w:rPr>
          <w:b/>
        </w:rPr>
        <w:t xml:space="preserve"> </w:t>
      </w:r>
      <w:proofErr w:type="spellStart"/>
      <w:r w:rsidR="009453D7" w:rsidRPr="00FF430B">
        <w:rPr>
          <w:b/>
        </w:rPr>
        <w:t>obiect</w:t>
      </w:r>
      <w:r w:rsidRPr="00FF430B">
        <w:rPr>
          <w:b/>
        </w:rPr>
        <w:t>ului</w:t>
      </w:r>
      <w:proofErr w:type="spellEnd"/>
    </w:p>
    <w:p w14:paraId="44AC735A" w14:textId="77777777" w:rsidR="00233538" w:rsidRPr="00FF430B" w:rsidRDefault="00233538"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t>descrierea</w:t>
      </w:r>
      <w:proofErr w:type="spellEnd"/>
      <w:r w:rsidRPr="00FF430B">
        <w:t xml:space="preserve"> </w:t>
      </w:r>
      <w:proofErr w:type="spellStart"/>
      <w:r w:rsidRPr="00FF430B">
        <w:t>generală</w:t>
      </w:r>
      <w:proofErr w:type="spellEnd"/>
      <w:r w:rsidRPr="00FF430B">
        <w:t xml:space="preserve"> </w:t>
      </w:r>
      <w:proofErr w:type="gramStart"/>
      <w:r w:rsidRPr="00FF430B">
        <w:t>a</w:t>
      </w:r>
      <w:proofErr w:type="gramEnd"/>
      <w:r w:rsidRPr="00FF430B">
        <w:t xml:space="preserve"> </w:t>
      </w:r>
      <w:proofErr w:type="spellStart"/>
      <w:r w:rsidR="00ED3247" w:rsidRPr="00FF430B">
        <w:t>obiectului</w:t>
      </w:r>
      <w:proofErr w:type="spellEnd"/>
      <w:r w:rsidR="007B392A" w:rsidRPr="00FF430B">
        <w:t xml:space="preserve"> de </w:t>
      </w:r>
      <w:proofErr w:type="spellStart"/>
      <w:r w:rsidR="007B392A" w:rsidRPr="00FF430B">
        <w:t>proiectare</w:t>
      </w:r>
      <w:proofErr w:type="spellEnd"/>
      <w:r w:rsidR="007B392A" w:rsidRPr="00FF430B">
        <w:t>.</w:t>
      </w:r>
    </w:p>
    <w:p w14:paraId="26D20B67"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Ampla</w:t>
      </w:r>
      <w:r w:rsidR="009453D7" w:rsidRPr="00FF430B">
        <w:rPr>
          <w:b/>
        </w:rPr>
        <w:t>sarea</w:t>
      </w:r>
      <w:proofErr w:type="spellEnd"/>
      <w:r w:rsidR="009453D7" w:rsidRPr="00FF430B">
        <w:rPr>
          <w:b/>
        </w:rPr>
        <w:t xml:space="preserve"> </w:t>
      </w:r>
      <w:proofErr w:type="spellStart"/>
      <w:r w:rsidR="009453D7" w:rsidRPr="00FF430B">
        <w:rPr>
          <w:b/>
        </w:rPr>
        <w:t>obiectu</w:t>
      </w:r>
      <w:r w:rsidRPr="00FF430B">
        <w:rPr>
          <w:b/>
        </w:rPr>
        <w:t>lui</w:t>
      </w:r>
      <w:proofErr w:type="spellEnd"/>
      <w:r w:rsidRPr="00FF430B">
        <w:rPr>
          <w:b/>
        </w:rPr>
        <w:t xml:space="preserve"> </w:t>
      </w:r>
    </w:p>
    <w:p w14:paraId="630C41BD" w14:textId="77777777" w:rsidR="00233538" w:rsidRPr="00FF430B" w:rsidRDefault="007B392A"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t>adresa</w:t>
      </w:r>
      <w:proofErr w:type="spellEnd"/>
      <w:r w:rsidRPr="00FF430B">
        <w:t>.</w:t>
      </w:r>
    </w:p>
    <w:p w14:paraId="6842C8E6" w14:textId="77777777" w:rsidR="00233538" w:rsidRPr="00FF430B" w:rsidRDefault="00233538" w:rsidP="002F556B">
      <w:pPr>
        <w:pStyle w:val="Listparagraf"/>
        <w:numPr>
          <w:ilvl w:val="0"/>
          <w:numId w:val="15"/>
        </w:numPr>
        <w:tabs>
          <w:tab w:val="clear" w:pos="1134"/>
        </w:tabs>
        <w:ind w:left="0"/>
        <w:contextualSpacing/>
        <w:rPr>
          <w:rStyle w:val="shorttext"/>
        </w:rPr>
      </w:pPr>
      <w:proofErr w:type="spellStart"/>
      <w:r w:rsidRPr="00FF430B">
        <w:rPr>
          <w:b/>
        </w:rPr>
        <w:t>Beneficiar</w:t>
      </w:r>
      <w:proofErr w:type="spellEnd"/>
      <w:r w:rsidRPr="00FF430B">
        <w:rPr>
          <w:rStyle w:val="shorttext"/>
        </w:rPr>
        <w:t>/</w:t>
      </w:r>
      <w:proofErr w:type="spellStart"/>
      <w:r w:rsidRPr="00FF430B">
        <w:rPr>
          <w:rStyle w:val="shorttext"/>
        </w:rPr>
        <w:t>investitor</w:t>
      </w:r>
      <w:proofErr w:type="spellEnd"/>
      <w:r w:rsidRPr="00FF430B">
        <w:rPr>
          <w:rStyle w:val="shorttext"/>
        </w:rPr>
        <w:t xml:space="preserve"> </w:t>
      </w:r>
    </w:p>
    <w:p w14:paraId="65220634" w14:textId="77777777" w:rsidR="00233538" w:rsidRPr="00FF430B" w:rsidRDefault="00233538" w:rsidP="007B392A">
      <w:pPr>
        <w:pStyle w:val="Listparagraf"/>
        <w:numPr>
          <w:ilvl w:val="0"/>
          <w:numId w:val="0"/>
        </w:numPr>
      </w:pPr>
      <w:r w:rsidRPr="00FF430B">
        <w:t xml:space="preserve">Se </w:t>
      </w:r>
      <w:proofErr w:type="spellStart"/>
      <w:r w:rsidRPr="00FF430B">
        <w:t>precizează</w:t>
      </w:r>
      <w:proofErr w:type="spellEnd"/>
      <w:r w:rsidRPr="00FF430B">
        <w:t xml:space="preserve"> </w:t>
      </w:r>
      <w:proofErr w:type="spellStart"/>
      <w:r w:rsidRPr="00FF430B">
        <w:rPr>
          <w:rStyle w:val="shorttext"/>
        </w:rPr>
        <w:t>Autoritate</w:t>
      </w:r>
      <w:r w:rsidR="006B6292" w:rsidRPr="00FF430B">
        <w:rPr>
          <w:rStyle w:val="shorttext"/>
        </w:rPr>
        <w:t>a</w:t>
      </w:r>
      <w:proofErr w:type="spellEnd"/>
      <w:r w:rsidRPr="00FF430B">
        <w:rPr>
          <w:rStyle w:val="shorttext"/>
        </w:rPr>
        <w:t xml:space="preserve"> </w:t>
      </w:r>
      <w:proofErr w:type="spellStart"/>
      <w:r w:rsidRPr="00FF430B">
        <w:rPr>
          <w:rStyle w:val="shorttext"/>
        </w:rPr>
        <w:t>contractantă</w:t>
      </w:r>
      <w:proofErr w:type="spellEnd"/>
      <w:r w:rsidR="006D4EE2" w:rsidRPr="00FF430B">
        <w:rPr>
          <w:rStyle w:val="shorttext"/>
        </w:rPr>
        <w:t>.</w:t>
      </w:r>
    </w:p>
    <w:p w14:paraId="6554F33F"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Statutul</w:t>
      </w:r>
      <w:proofErr w:type="spellEnd"/>
      <w:r w:rsidRPr="00FF430B">
        <w:rPr>
          <w:b/>
        </w:rPr>
        <w:t xml:space="preserve"> de </w:t>
      </w:r>
      <w:proofErr w:type="spellStart"/>
      <w:r w:rsidRPr="00FF430B">
        <w:rPr>
          <w:b/>
        </w:rPr>
        <w:t>protecție</w:t>
      </w:r>
      <w:proofErr w:type="spellEnd"/>
      <w:r w:rsidRPr="00FF430B">
        <w:rPr>
          <w:b/>
        </w:rPr>
        <w:t xml:space="preserve">  </w:t>
      </w:r>
    </w:p>
    <w:p w14:paraId="0704A97B" w14:textId="77777777" w:rsidR="00806E2B" w:rsidRPr="00FF430B" w:rsidRDefault="00233538" w:rsidP="007B392A">
      <w:pPr>
        <w:pStyle w:val="Listparagraf"/>
        <w:numPr>
          <w:ilvl w:val="0"/>
          <w:numId w:val="0"/>
        </w:numPr>
      </w:pPr>
      <w:r w:rsidRPr="00FF430B">
        <w:t xml:space="preserve">Se </w:t>
      </w:r>
      <w:proofErr w:type="spellStart"/>
      <w:r w:rsidRPr="00FF430B">
        <w:t>precizează</w:t>
      </w:r>
      <w:proofErr w:type="spellEnd"/>
      <w:r w:rsidR="002253A6" w:rsidRPr="00FF430B">
        <w:t xml:space="preserve"> </w:t>
      </w:r>
      <w:proofErr w:type="spellStart"/>
      <w:r w:rsidR="002253A6" w:rsidRPr="00FF430B">
        <w:t>după</w:t>
      </w:r>
      <w:proofErr w:type="spellEnd"/>
      <w:r w:rsidR="002253A6" w:rsidRPr="00FF430B">
        <w:t xml:space="preserve"> </w:t>
      </w:r>
      <w:proofErr w:type="spellStart"/>
      <w:r w:rsidR="002253A6" w:rsidRPr="00FF430B">
        <w:t>caz</w:t>
      </w:r>
      <w:proofErr w:type="spellEnd"/>
      <w:r w:rsidR="002253A6" w:rsidRPr="00FF430B">
        <w:t>.</w:t>
      </w:r>
    </w:p>
    <w:p w14:paraId="58E6953F" w14:textId="77777777" w:rsidR="00233538" w:rsidRPr="00FF430B" w:rsidRDefault="00806E2B" w:rsidP="002F556B">
      <w:pPr>
        <w:pStyle w:val="Listparagraf"/>
        <w:numPr>
          <w:ilvl w:val="0"/>
          <w:numId w:val="15"/>
        </w:numPr>
        <w:tabs>
          <w:tab w:val="clear" w:pos="1134"/>
        </w:tabs>
        <w:ind w:left="0"/>
        <w:contextualSpacing/>
        <w:rPr>
          <w:b/>
        </w:rPr>
      </w:pPr>
      <w:proofErr w:type="spellStart"/>
      <w:r w:rsidRPr="00FF430B">
        <w:rPr>
          <w:b/>
        </w:rPr>
        <w:t>Temeiul</w:t>
      </w:r>
      <w:proofErr w:type="spellEnd"/>
      <w:r w:rsidRPr="00FF430B">
        <w:rPr>
          <w:b/>
        </w:rPr>
        <w:t xml:space="preserve"> </w:t>
      </w:r>
      <w:proofErr w:type="spellStart"/>
      <w:r w:rsidRPr="00FF430B">
        <w:rPr>
          <w:b/>
        </w:rPr>
        <w:t>proiectării</w:t>
      </w:r>
      <w:proofErr w:type="spellEnd"/>
    </w:p>
    <w:p w14:paraId="20F86941" w14:textId="77777777" w:rsidR="00806E2B" w:rsidRPr="00FF430B" w:rsidRDefault="00806E2B" w:rsidP="007B392A">
      <w:pPr>
        <w:pStyle w:val="Listparagraf"/>
        <w:numPr>
          <w:ilvl w:val="0"/>
          <w:numId w:val="0"/>
        </w:numPr>
        <w:tabs>
          <w:tab w:val="clear" w:pos="1134"/>
        </w:tabs>
        <w:contextualSpacing/>
      </w:pPr>
      <w:r w:rsidRPr="00FF430B">
        <w:t xml:space="preserve">Se </w:t>
      </w:r>
      <w:proofErr w:type="spellStart"/>
      <w:r w:rsidRPr="00FF430B">
        <w:t>precizează</w:t>
      </w:r>
      <w:proofErr w:type="spellEnd"/>
      <w:r w:rsidRPr="00FF430B">
        <w:t xml:space="preserve"> </w:t>
      </w:r>
      <w:proofErr w:type="spellStart"/>
      <w:r w:rsidRPr="00FF430B">
        <w:t>tem</w:t>
      </w:r>
      <w:r w:rsidR="007B392A" w:rsidRPr="00FF430B">
        <w:t>eiul</w:t>
      </w:r>
      <w:proofErr w:type="spellEnd"/>
      <w:r w:rsidR="007B392A" w:rsidRPr="00FF430B">
        <w:t xml:space="preserve"> </w:t>
      </w:r>
      <w:proofErr w:type="spellStart"/>
      <w:r w:rsidR="007B392A" w:rsidRPr="00FF430B">
        <w:t>elaborării</w:t>
      </w:r>
      <w:proofErr w:type="spellEnd"/>
      <w:r w:rsidR="007B392A" w:rsidRPr="00FF430B">
        <w:t xml:space="preserve"> </w:t>
      </w:r>
      <w:proofErr w:type="spellStart"/>
      <w:r w:rsidR="007B392A" w:rsidRPr="00FF430B">
        <w:t>documentației</w:t>
      </w:r>
      <w:proofErr w:type="spellEnd"/>
      <w:r w:rsidR="007B392A" w:rsidRPr="00FF430B">
        <w:t xml:space="preserve">. </w:t>
      </w:r>
    </w:p>
    <w:p w14:paraId="74EAB482" w14:textId="77777777" w:rsidR="00233538" w:rsidRPr="00FF430B" w:rsidRDefault="00233538" w:rsidP="002F556B">
      <w:pPr>
        <w:pStyle w:val="Listparagraf"/>
        <w:numPr>
          <w:ilvl w:val="0"/>
          <w:numId w:val="15"/>
        </w:numPr>
        <w:tabs>
          <w:tab w:val="clear" w:pos="1134"/>
        </w:tabs>
        <w:ind w:left="0"/>
        <w:contextualSpacing/>
      </w:pPr>
      <w:proofErr w:type="spellStart"/>
      <w:r w:rsidRPr="00FF430B">
        <w:rPr>
          <w:b/>
        </w:rPr>
        <w:t>Descrierea</w:t>
      </w:r>
      <w:proofErr w:type="spellEnd"/>
      <w:r w:rsidRPr="00FF430B">
        <w:rPr>
          <w:b/>
        </w:rPr>
        <w:t xml:space="preserve"> </w:t>
      </w:r>
      <w:proofErr w:type="spellStart"/>
      <w:r w:rsidRPr="00FF430B">
        <w:rPr>
          <w:b/>
        </w:rPr>
        <w:t>obiectului</w:t>
      </w:r>
      <w:proofErr w:type="spellEnd"/>
      <w:r w:rsidRPr="00FF430B">
        <w:rPr>
          <w:b/>
        </w:rPr>
        <w:t xml:space="preserve"> </w:t>
      </w:r>
    </w:p>
    <w:p w14:paraId="6B1BCD85" w14:textId="77777777" w:rsidR="00233538" w:rsidRPr="00FF430B" w:rsidRDefault="00233538" w:rsidP="007B392A">
      <w:r w:rsidRPr="00FF430B">
        <w:t>Se precizează caracteristicile tehnice ale obiectului</w:t>
      </w:r>
      <w:r w:rsidR="002253A6" w:rsidRPr="00FF430B">
        <w:t>.</w:t>
      </w:r>
    </w:p>
    <w:p w14:paraId="24A84F8B" w14:textId="77777777" w:rsidR="00233538" w:rsidRPr="00FF430B" w:rsidRDefault="00233538" w:rsidP="002F556B">
      <w:pPr>
        <w:pStyle w:val="Listparagraf"/>
        <w:numPr>
          <w:ilvl w:val="0"/>
          <w:numId w:val="15"/>
        </w:numPr>
        <w:ind w:left="0"/>
        <w:contextualSpacing/>
      </w:pPr>
      <w:proofErr w:type="spellStart"/>
      <w:r w:rsidRPr="00FF430B">
        <w:rPr>
          <w:b/>
        </w:rPr>
        <w:t>Justificarea</w:t>
      </w:r>
      <w:proofErr w:type="spellEnd"/>
      <w:r w:rsidRPr="00FF430B">
        <w:rPr>
          <w:b/>
        </w:rPr>
        <w:t xml:space="preserve"> </w:t>
      </w:r>
      <w:proofErr w:type="spellStart"/>
      <w:r w:rsidRPr="00FF430B">
        <w:rPr>
          <w:b/>
        </w:rPr>
        <w:t>elaborării</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p>
    <w:p w14:paraId="68005472" w14:textId="77777777" w:rsidR="002253A6" w:rsidRPr="00FF430B" w:rsidRDefault="002253A6" w:rsidP="007B392A">
      <w:r w:rsidRPr="00FF430B">
        <w:t>Se precizează neces</w:t>
      </w:r>
      <w:r w:rsidR="007B392A" w:rsidRPr="00FF430B">
        <w:t>itatea elaborării documentației</w:t>
      </w:r>
      <w:r w:rsidR="006D4EE2" w:rsidRPr="00FF430B">
        <w:t>.</w:t>
      </w:r>
    </w:p>
    <w:p w14:paraId="6FB48828" w14:textId="77777777" w:rsidR="00233538" w:rsidRPr="00FF430B" w:rsidRDefault="00233538" w:rsidP="002F556B">
      <w:pPr>
        <w:pStyle w:val="Listparagraf"/>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lucrările</w:t>
      </w:r>
      <w:proofErr w:type="spellEnd"/>
      <w:r w:rsidRPr="00FF430B">
        <w:rPr>
          <w:b/>
        </w:rPr>
        <w:t xml:space="preserve"> </w:t>
      </w:r>
      <w:proofErr w:type="spellStart"/>
      <w:r w:rsidRPr="00FF430B">
        <w:rPr>
          <w:b/>
        </w:rPr>
        <w:t>planificate</w:t>
      </w:r>
      <w:proofErr w:type="spellEnd"/>
      <w:r w:rsidRPr="00FF430B">
        <w:rPr>
          <w:b/>
        </w:rPr>
        <w:t xml:space="preserve"> la </w:t>
      </w:r>
      <w:proofErr w:type="spellStart"/>
      <w:r w:rsidRPr="00FF430B">
        <w:rPr>
          <w:b/>
        </w:rPr>
        <w:t>obiect</w:t>
      </w:r>
      <w:proofErr w:type="spellEnd"/>
    </w:p>
    <w:p w14:paraId="7BD85233" w14:textId="77777777" w:rsidR="00233538" w:rsidRPr="00FF430B" w:rsidRDefault="002253A6" w:rsidP="007B392A">
      <w:pPr>
        <w:pStyle w:val="Listparagraf"/>
        <w:numPr>
          <w:ilvl w:val="0"/>
          <w:numId w:val="0"/>
        </w:numPr>
        <w:rPr>
          <w:rStyle w:val="shorttext"/>
        </w:rPr>
      </w:pPr>
      <w:r w:rsidRPr="00FF430B">
        <w:t xml:space="preserve">Se </w:t>
      </w:r>
      <w:proofErr w:type="spellStart"/>
      <w:r w:rsidRPr="00FF430B">
        <w:t>precizează</w:t>
      </w:r>
      <w:proofErr w:type="spellEnd"/>
      <w:r w:rsidRPr="00FF430B">
        <w:t xml:space="preserve"> </w:t>
      </w:r>
      <w:proofErr w:type="spellStart"/>
      <w:r w:rsidRPr="00FF430B">
        <w:t>tipul</w:t>
      </w:r>
      <w:proofErr w:type="spellEnd"/>
      <w:r w:rsidRPr="00FF430B">
        <w:t xml:space="preserve"> </w:t>
      </w:r>
      <w:proofErr w:type="spellStart"/>
      <w:r w:rsidRPr="00FF430B">
        <w:t>lucrărilor</w:t>
      </w:r>
      <w:proofErr w:type="spellEnd"/>
      <w:r w:rsidRPr="00FF430B">
        <w:t xml:space="preserve"> </w:t>
      </w:r>
      <w:proofErr w:type="spellStart"/>
      <w:r w:rsidRPr="00FF430B">
        <w:t>pentru</w:t>
      </w:r>
      <w:proofErr w:type="spellEnd"/>
      <w:r w:rsidRPr="00FF430B">
        <w:t xml:space="preserve"> care </w:t>
      </w:r>
      <w:proofErr w:type="spellStart"/>
      <w:r w:rsidR="009E719D" w:rsidRPr="00FF430B">
        <w:t>este</w:t>
      </w:r>
      <w:proofErr w:type="spellEnd"/>
      <w:r w:rsidR="009E719D" w:rsidRPr="00FF430B">
        <w:t xml:space="preserve"> </w:t>
      </w:r>
      <w:proofErr w:type="spellStart"/>
      <w:r w:rsidR="009E719D" w:rsidRPr="00FF430B">
        <w:t>necesar</w:t>
      </w:r>
      <w:r w:rsidRPr="00FF430B">
        <w:t>ă</w:t>
      </w:r>
      <w:proofErr w:type="spellEnd"/>
      <w:r w:rsidRPr="00FF430B">
        <w:t xml:space="preserve"> </w:t>
      </w:r>
      <w:proofErr w:type="spellStart"/>
      <w:r w:rsidRPr="00FF430B">
        <w:t>elabo</w:t>
      </w:r>
      <w:r w:rsidR="007B392A" w:rsidRPr="00FF430B">
        <w:t>rarea</w:t>
      </w:r>
      <w:proofErr w:type="spellEnd"/>
      <w:r w:rsidR="007B392A" w:rsidRPr="00FF430B">
        <w:t xml:space="preserve"> </w:t>
      </w:r>
      <w:proofErr w:type="spellStart"/>
      <w:r w:rsidR="007B392A" w:rsidRPr="00FF430B">
        <w:t>documentației</w:t>
      </w:r>
      <w:proofErr w:type="spellEnd"/>
      <w:r w:rsidR="007B392A" w:rsidRPr="00FF430B">
        <w:t xml:space="preserve"> de </w:t>
      </w:r>
      <w:proofErr w:type="spellStart"/>
      <w:r w:rsidR="007B392A" w:rsidRPr="00FF430B">
        <w:t>proiect</w:t>
      </w:r>
      <w:proofErr w:type="spellEnd"/>
      <w:r w:rsidR="007B392A" w:rsidRPr="00FF430B">
        <w:t>.</w:t>
      </w:r>
    </w:p>
    <w:p w14:paraId="34D66F7B" w14:textId="77777777" w:rsidR="00233538" w:rsidRPr="00FF430B" w:rsidRDefault="00233538" w:rsidP="002F556B">
      <w:pPr>
        <w:pStyle w:val="Listparagraf"/>
        <w:numPr>
          <w:ilvl w:val="0"/>
          <w:numId w:val="15"/>
        </w:numPr>
        <w:tabs>
          <w:tab w:val="clear" w:pos="1134"/>
        </w:tabs>
        <w:ind w:left="0"/>
        <w:contextualSpacing/>
        <w:rPr>
          <w:b/>
        </w:rPr>
      </w:pPr>
      <w:proofErr w:type="spellStart"/>
      <w:r w:rsidRPr="00FF430B">
        <w:rPr>
          <w:b/>
        </w:rPr>
        <w:t>Cerințe</w:t>
      </w:r>
      <w:proofErr w:type="spellEnd"/>
      <w:r w:rsidRPr="00FF430B">
        <w:rPr>
          <w:b/>
        </w:rPr>
        <w:t xml:space="preserve"> </w:t>
      </w:r>
      <w:proofErr w:type="spellStart"/>
      <w:r w:rsidRPr="00FF430B">
        <w:rPr>
          <w:b/>
        </w:rPr>
        <w:t>referitor</w:t>
      </w:r>
      <w:proofErr w:type="spellEnd"/>
      <w:r w:rsidRPr="00FF430B">
        <w:rPr>
          <w:b/>
        </w:rPr>
        <w:t xml:space="preserve"> la </w:t>
      </w:r>
      <w:proofErr w:type="spellStart"/>
      <w:r w:rsidRPr="00FF430B">
        <w:rPr>
          <w:b/>
        </w:rPr>
        <w:t>succesiunea</w:t>
      </w:r>
      <w:proofErr w:type="spellEnd"/>
      <w:r w:rsidRPr="00FF430B">
        <w:rPr>
          <w:b/>
        </w:rPr>
        <w:t xml:space="preserve"> </w:t>
      </w:r>
      <w:proofErr w:type="spellStart"/>
      <w:r w:rsidRPr="00FF430B">
        <w:rPr>
          <w:b/>
        </w:rPr>
        <w:t>și</w:t>
      </w:r>
      <w:proofErr w:type="spellEnd"/>
      <w:r w:rsidRPr="00FF430B">
        <w:rPr>
          <w:b/>
        </w:rPr>
        <w:t xml:space="preserve"> </w:t>
      </w:r>
      <w:proofErr w:type="spellStart"/>
      <w:r w:rsidRPr="00FF430B">
        <w:rPr>
          <w:b/>
        </w:rPr>
        <w:t>componența</w:t>
      </w:r>
      <w:proofErr w:type="spellEnd"/>
      <w:r w:rsidRPr="00FF430B">
        <w:rPr>
          <w:b/>
        </w:rPr>
        <w:t xml:space="preserve"> </w:t>
      </w:r>
      <w:proofErr w:type="spellStart"/>
      <w:r w:rsidRPr="00FF430B">
        <w:rPr>
          <w:b/>
        </w:rPr>
        <w:t>documentației</w:t>
      </w:r>
      <w:proofErr w:type="spellEnd"/>
      <w:r w:rsidRPr="00FF430B">
        <w:rPr>
          <w:b/>
        </w:rPr>
        <w:t xml:space="preserve"> de </w:t>
      </w:r>
      <w:proofErr w:type="spellStart"/>
      <w:r w:rsidRPr="00FF430B">
        <w:rPr>
          <w:b/>
        </w:rPr>
        <w:t>proiect</w:t>
      </w:r>
      <w:proofErr w:type="spellEnd"/>
      <w:r w:rsidR="00F70979" w:rsidRPr="00FF430B">
        <w:rPr>
          <w:b/>
        </w:rPr>
        <w:t xml:space="preserve">. </w:t>
      </w:r>
      <w:proofErr w:type="spellStart"/>
      <w:r w:rsidR="00F70979" w:rsidRPr="00FF430B">
        <w:rPr>
          <w:b/>
        </w:rPr>
        <w:t>Cerințe</w:t>
      </w:r>
      <w:proofErr w:type="spellEnd"/>
      <w:r w:rsidR="00F70979" w:rsidRPr="00FF430B">
        <w:rPr>
          <w:b/>
        </w:rPr>
        <w:t xml:space="preserve"> de </w:t>
      </w:r>
      <w:proofErr w:type="spellStart"/>
      <w:r w:rsidR="00F70979" w:rsidRPr="00FF430B">
        <w:rPr>
          <w:b/>
        </w:rPr>
        <w:t>bază</w:t>
      </w:r>
      <w:proofErr w:type="spellEnd"/>
      <w:r w:rsidR="00F70979" w:rsidRPr="00FF430B">
        <w:rPr>
          <w:b/>
        </w:rPr>
        <w:t xml:space="preserve"> </w:t>
      </w:r>
      <w:proofErr w:type="spellStart"/>
      <w:r w:rsidR="00F70979" w:rsidRPr="00FF430B">
        <w:rPr>
          <w:b/>
        </w:rPr>
        <w:t>privind</w:t>
      </w:r>
      <w:proofErr w:type="spellEnd"/>
      <w:r w:rsidR="00F70979" w:rsidRPr="00FF430B">
        <w:rPr>
          <w:b/>
        </w:rPr>
        <w:t xml:space="preserve"> </w:t>
      </w:r>
      <w:proofErr w:type="spellStart"/>
      <w:r w:rsidR="00F70979" w:rsidRPr="00FF430B">
        <w:rPr>
          <w:b/>
        </w:rPr>
        <w:t>soluțiile</w:t>
      </w:r>
      <w:proofErr w:type="spellEnd"/>
      <w:r w:rsidR="00F70979" w:rsidRPr="00FF430B">
        <w:rPr>
          <w:b/>
        </w:rPr>
        <w:t xml:space="preserve"> </w:t>
      </w:r>
      <w:proofErr w:type="spellStart"/>
      <w:r w:rsidR="00F70979" w:rsidRPr="00FF430B">
        <w:rPr>
          <w:b/>
        </w:rPr>
        <w:t>arhitectural-planimetrice</w:t>
      </w:r>
      <w:proofErr w:type="spellEnd"/>
    </w:p>
    <w:p w14:paraId="217F8C64"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5398F7A" w14:textId="77777777" w:rsidR="00C6589F" w:rsidRPr="00FF430B" w:rsidRDefault="00C6589F" w:rsidP="000E4D7D">
      <w:pPr>
        <w:tabs>
          <w:tab w:val="left" w:pos="990"/>
        </w:tabs>
        <w:ind w:left="-426"/>
        <w:jc w:val="both"/>
      </w:pPr>
      <w:r w:rsidRPr="00FF430B">
        <w:rPr>
          <w:b/>
        </w:rPr>
        <w:t>10.Documente obligatorii la depunerea ofertei</w:t>
      </w:r>
    </w:p>
    <w:p w14:paraId="7C42092B"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C66AC43"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59EB40B5" w14:textId="77777777"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11E4CB3" w14:textId="77777777" w:rsidR="00806E2B" w:rsidRPr="00FF430B" w:rsidRDefault="00806E2B" w:rsidP="00C6589F">
      <w:pPr>
        <w:pStyle w:val="Listparagraf"/>
        <w:numPr>
          <w:ilvl w:val="0"/>
          <w:numId w:val="0"/>
        </w:numPr>
        <w:ind w:left="360" w:right="-1"/>
      </w:pPr>
    </w:p>
    <w:p w14:paraId="72714CE9" w14:textId="77777777" w:rsidR="009453D7" w:rsidRPr="00FF430B" w:rsidRDefault="009453D7" w:rsidP="007B392A">
      <w:pPr>
        <w:ind w:firstLine="142"/>
        <w:jc w:val="both"/>
        <w:rPr>
          <w:b/>
          <w:bCs/>
        </w:rPr>
      </w:pPr>
    </w:p>
    <w:p w14:paraId="7FA0775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4A0EFF46" w14:textId="77777777" w:rsidR="00806E2B" w:rsidRPr="00FF430B" w:rsidRDefault="00806E2B" w:rsidP="00196AB4">
      <w:pPr>
        <w:pStyle w:val="Listparagraf"/>
        <w:numPr>
          <w:ilvl w:val="0"/>
          <w:numId w:val="0"/>
        </w:numPr>
        <w:ind w:right="-1"/>
        <w:rPr>
          <w:i/>
        </w:rPr>
      </w:pPr>
    </w:p>
    <w:p w14:paraId="3C6402F6" w14:textId="77777777" w:rsidR="00806E2B" w:rsidRPr="00FF430B" w:rsidRDefault="00806E2B" w:rsidP="00196AB4">
      <w:pPr>
        <w:pStyle w:val="Listparagraf"/>
        <w:numPr>
          <w:ilvl w:val="0"/>
          <w:numId w:val="0"/>
        </w:numPr>
        <w:ind w:right="-1"/>
        <w:rPr>
          <w:i/>
        </w:rPr>
      </w:pPr>
    </w:p>
    <w:p w14:paraId="63D26BBC" w14:textId="77777777" w:rsidR="00E57AFE" w:rsidRPr="00FF430B" w:rsidRDefault="00E57AFE" w:rsidP="008A652C">
      <w:pPr>
        <w:ind w:firstLine="709"/>
        <w:jc w:val="both"/>
        <w:rPr>
          <w:i/>
          <w:iCs/>
        </w:rPr>
      </w:pPr>
    </w:p>
    <w:p w14:paraId="1A7BF95F" w14:textId="77777777" w:rsidR="00E57AFE" w:rsidRPr="00FF430B" w:rsidRDefault="00E57AFE" w:rsidP="008A652C">
      <w:pPr>
        <w:ind w:firstLine="709"/>
        <w:jc w:val="both"/>
        <w:rPr>
          <w:i/>
          <w:iCs/>
        </w:rPr>
      </w:pPr>
    </w:p>
    <w:p w14:paraId="211A5E79" w14:textId="77777777" w:rsidR="00E57AFE" w:rsidRPr="00FF430B" w:rsidRDefault="00E57AFE" w:rsidP="008A652C">
      <w:pPr>
        <w:ind w:firstLine="709"/>
        <w:jc w:val="both"/>
        <w:rPr>
          <w:i/>
          <w:iCs/>
        </w:rPr>
      </w:pPr>
    </w:p>
    <w:p w14:paraId="0BA6FAD6" w14:textId="77777777" w:rsidR="00E57AFE" w:rsidRPr="00FF430B" w:rsidRDefault="00E57AFE" w:rsidP="008A652C">
      <w:pPr>
        <w:ind w:firstLine="709"/>
        <w:jc w:val="both"/>
        <w:rPr>
          <w:i/>
          <w:iCs/>
        </w:rPr>
      </w:pPr>
    </w:p>
    <w:p w14:paraId="1FF1A408"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142E9AE7" w14:textId="77777777" w:rsidR="00806E2B" w:rsidRPr="00FF430B" w:rsidRDefault="00806E2B" w:rsidP="00196AB4">
      <w:pPr>
        <w:pStyle w:val="Listparagraf"/>
        <w:numPr>
          <w:ilvl w:val="0"/>
          <w:numId w:val="0"/>
        </w:numPr>
        <w:ind w:right="-1"/>
        <w:rPr>
          <w:i/>
        </w:rPr>
      </w:pPr>
    </w:p>
    <w:p w14:paraId="5AF95B25" w14:textId="77777777" w:rsidR="002D6E71" w:rsidRPr="00FF430B" w:rsidRDefault="002D6E71" w:rsidP="00196AB4">
      <w:pPr>
        <w:pStyle w:val="Listparagraf"/>
        <w:numPr>
          <w:ilvl w:val="0"/>
          <w:numId w:val="0"/>
        </w:numPr>
        <w:ind w:right="-1"/>
        <w:rPr>
          <w:i/>
        </w:rPr>
      </w:pPr>
    </w:p>
    <w:p w14:paraId="2B2A825E" w14:textId="77777777" w:rsidR="001F7AEE" w:rsidRDefault="001F7AEE" w:rsidP="000C5DFB">
      <w:pPr>
        <w:jc w:val="right"/>
        <w:rPr>
          <w:noProof w:val="0"/>
        </w:rPr>
      </w:pPr>
    </w:p>
    <w:p w14:paraId="18D82784" w14:textId="77777777" w:rsidR="001F7AEE" w:rsidRDefault="001F7AEE" w:rsidP="000C5DFB">
      <w:pPr>
        <w:jc w:val="right"/>
        <w:rPr>
          <w:noProof w:val="0"/>
        </w:rPr>
      </w:pPr>
    </w:p>
    <w:p w14:paraId="3770C4DA" w14:textId="77777777"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25</w:t>
      </w:r>
    </w:p>
    <w:p w14:paraId="7C3CA720"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DE45EDA" w14:textId="77777777" w:rsidR="000C5DFB" w:rsidRPr="00FF430B" w:rsidRDefault="000C5DFB" w:rsidP="000C5DFB">
      <w:pPr>
        <w:jc w:val="right"/>
        <w:rPr>
          <w:noProof w:val="0"/>
        </w:rPr>
      </w:pPr>
      <w:r w:rsidRPr="00FF430B">
        <w:rPr>
          <w:noProof w:val="0"/>
        </w:rPr>
        <w:t>din “____” ________ 20___</w:t>
      </w:r>
    </w:p>
    <w:p w14:paraId="7D179E25" w14:textId="77777777" w:rsidR="002D6E71" w:rsidRPr="00FF430B" w:rsidRDefault="002D6E71" w:rsidP="00196AB4">
      <w:pPr>
        <w:pStyle w:val="Listparagraf"/>
        <w:numPr>
          <w:ilvl w:val="0"/>
          <w:numId w:val="0"/>
        </w:numPr>
        <w:ind w:right="-1"/>
        <w:rPr>
          <w:i/>
        </w:rPr>
      </w:pPr>
    </w:p>
    <w:p w14:paraId="0E1AE030" w14:textId="77777777" w:rsidR="002D6E71" w:rsidRPr="00FF430B" w:rsidRDefault="002D6E71" w:rsidP="00196AB4">
      <w:pPr>
        <w:pStyle w:val="Listparagraf"/>
        <w:numPr>
          <w:ilvl w:val="0"/>
          <w:numId w:val="0"/>
        </w:numPr>
        <w:ind w:right="-1"/>
        <w:rPr>
          <w:i/>
        </w:rPr>
      </w:pPr>
    </w:p>
    <w:p w14:paraId="381756E6" w14:textId="77777777" w:rsidR="002D6E71" w:rsidRPr="00FF430B" w:rsidRDefault="002D6E71" w:rsidP="00196AB4">
      <w:pPr>
        <w:pStyle w:val="Listparagraf"/>
        <w:numPr>
          <w:ilvl w:val="0"/>
          <w:numId w:val="0"/>
        </w:numPr>
        <w:ind w:right="-1"/>
        <w:rPr>
          <w:i/>
        </w:rPr>
      </w:pPr>
    </w:p>
    <w:p w14:paraId="78E194E8" w14:textId="77777777" w:rsidR="00806E2B" w:rsidRPr="00FF430B" w:rsidRDefault="00806E2B" w:rsidP="00196AB4">
      <w:pPr>
        <w:pStyle w:val="Listparagraf"/>
        <w:numPr>
          <w:ilvl w:val="0"/>
          <w:numId w:val="0"/>
        </w:numPr>
        <w:ind w:right="-1"/>
      </w:pPr>
    </w:p>
    <w:p w14:paraId="643BC33F" w14:textId="77777777" w:rsidR="00552D80" w:rsidRPr="00552D80" w:rsidRDefault="00552D80" w:rsidP="00552D80">
      <w:pPr>
        <w:tabs>
          <w:tab w:val="left" w:pos="1260"/>
        </w:tabs>
        <w:ind w:firstLine="720"/>
        <w:contextualSpacing/>
        <w:jc w:val="center"/>
        <w:rPr>
          <w:b/>
          <w:noProof w:val="0"/>
          <w:lang w:val="en-US" w:eastAsia="ru-RU"/>
        </w:rPr>
      </w:pPr>
      <w:r w:rsidRPr="00552D80">
        <w:rPr>
          <w:b/>
          <w:noProof w:val="0"/>
          <w:lang w:val="en-US" w:eastAsia="ru-RU"/>
        </w:rPr>
        <w:t>CONTRACT – MODEL</w:t>
      </w:r>
    </w:p>
    <w:p w14:paraId="63BE458A" w14:textId="77777777" w:rsidR="00552D80" w:rsidRPr="00552D80" w:rsidRDefault="00552D80" w:rsidP="00552D80">
      <w:pPr>
        <w:tabs>
          <w:tab w:val="left" w:pos="1260"/>
        </w:tabs>
        <w:ind w:firstLine="720"/>
        <w:contextualSpacing/>
        <w:jc w:val="center"/>
        <w:rPr>
          <w:b/>
          <w:caps/>
          <w:noProof w:val="0"/>
          <w:lang w:val="en-US" w:eastAsia="ru-RU"/>
        </w:rPr>
      </w:pPr>
    </w:p>
    <w:p w14:paraId="157EB06D" w14:textId="77777777" w:rsidR="00552D80" w:rsidRPr="00552D80" w:rsidRDefault="00552D80" w:rsidP="00552D80">
      <w:pPr>
        <w:tabs>
          <w:tab w:val="left" w:pos="1260"/>
        </w:tabs>
        <w:ind w:firstLine="720"/>
        <w:contextualSpacing/>
        <w:jc w:val="center"/>
        <w:rPr>
          <w:b/>
          <w:noProof w:val="0"/>
          <w:lang w:val="en-US" w:eastAsia="ru-RU"/>
        </w:rPr>
      </w:pPr>
      <w:r w:rsidRPr="00552D80">
        <w:rPr>
          <w:b/>
          <w:caps/>
          <w:noProof w:val="0"/>
          <w:lang w:val="en-US" w:eastAsia="ru-RU"/>
        </w:rPr>
        <w:t>Contract</w:t>
      </w:r>
      <w:r w:rsidRPr="00552D80">
        <w:rPr>
          <w:b/>
          <w:noProof w:val="0"/>
          <w:lang w:val="en-US" w:eastAsia="ru-RU"/>
        </w:rPr>
        <w:t xml:space="preserve"> DE ANTREPRIZĂ </w:t>
      </w:r>
      <w:proofErr w:type="gramStart"/>
      <w:r w:rsidRPr="00552D80">
        <w:rPr>
          <w:b/>
          <w:noProof w:val="0"/>
          <w:lang w:val="en-US" w:eastAsia="ru-RU"/>
        </w:rPr>
        <w:t>nr._</w:t>
      </w:r>
      <w:proofErr w:type="gramEnd"/>
      <w:r w:rsidRPr="00552D80">
        <w:rPr>
          <w:b/>
          <w:noProof w:val="0"/>
          <w:lang w:val="en-US" w:eastAsia="ru-RU"/>
        </w:rPr>
        <w:t>__________</w:t>
      </w:r>
    </w:p>
    <w:p w14:paraId="384311A7" w14:textId="77777777" w:rsidR="00552D80" w:rsidRPr="00552D80" w:rsidRDefault="00552D80" w:rsidP="00552D80">
      <w:pPr>
        <w:tabs>
          <w:tab w:val="left" w:pos="1260"/>
        </w:tabs>
        <w:ind w:firstLine="720"/>
        <w:contextualSpacing/>
        <w:jc w:val="both"/>
        <w:rPr>
          <w:noProof w:val="0"/>
          <w:lang w:eastAsia="ru-RU"/>
        </w:rPr>
      </w:pPr>
    </w:p>
    <w:p w14:paraId="0008F529" w14:textId="77777777" w:rsidR="00552D80" w:rsidRPr="00552D80" w:rsidRDefault="00552D80" w:rsidP="00552D80">
      <w:pPr>
        <w:numPr>
          <w:ilvl w:val="0"/>
          <w:numId w:val="53"/>
        </w:numPr>
        <w:tabs>
          <w:tab w:val="left" w:pos="540"/>
        </w:tabs>
        <w:ind w:left="0" w:firstLine="0"/>
        <w:contextualSpacing/>
        <w:jc w:val="center"/>
        <w:rPr>
          <w:b/>
          <w:noProof w:val="0"/>
          <w:lang w:eastAsia="ru-RU"/>
        </w:rPr>
      </w:pPr>
      <w:r w:rsidRPr="00552D80">
        <w:rPr>
          <w:b/>
          <w:noProof w:val="0"/>
          <w:lang w:eastAsia="ru-RU"/>
        </w:rPr>
        <w:t>PARTEA GENERALĂ</w:t>
      </w:r>
    </w:p>
    <w:p w14:paraId="72B1CFED" w14:textId="77777777" w:rsidR="00552D80" w:rsidRPr="00552D80" w:rsidRDefault="00552D80" w:rsidP="00552D80">
      <w:pPr>
        <w:tabs>
          <w:tab w:val="left" w:pos="540"/>
        </w:tabs>
        <w:contextualSpacing/>
        <w:jc w:val="center"/>
        <w:rPr>
          <w:i/>
          <w:noProof w:val="0"/>
          <w:sz w:val="20"/>
          <w:szCs w:val="20"/>
          <w:lang w:eastAsia="ru-RU"/>
        </w:rPr>
      </w:pPr>
      <w:r w:rsidRPr="00552D80">
        <w:rPr>
          <w:i/>
          <w:noProof w:val="0"/>
          <w:sz w:val="20"/>
          <w:szCs w:val="20"/>
          <w:lang w:eastAsia="ru-RU"/>
        </w:rPr>
        <w:t>(OBLIGATORIE)</w:t>
      </w:r>
    </w:p>
    <w:p w14:paraId="2A82B37B" w14:textId="77777777" w:rsidR="00552D80" w:rsidRPr="00552D80" w:rsidRDefault="00552D80" w:rsidP="00552D80">
      <w:pPr>
        <w:tabs>
          <w:tab w:val="left" w:pos="540"/>
        </w:tabs>
        <w:contextualSpacing/>
        <w:jc w:val="both"/>
        <w:rPr>
          <w:i/>
          <w:noProof w:val="0"/>
          <w:lang w:eastAsia="ru-RU"/>
        </w:rPr>
      </w:pPr>
    </w:p>
    <w:p w14:paraId="732C4B06" w14:textId="77777777" w:rsidR="00552D80" w:rsidRPr="00552D80" w:rsidRDefault="00552D80" w:rsidP="00552D80">
      <w:pPr>
        <w:tabs>
          <w:tab w:val="left" w:pos="540"/>
        </w:tabs>
        <w:spacing w:after="120"/>
        <w:contextualSpacing/>
        <w:jc w:val="both"/>
        <w:rPr>
          <w:b/>
          <w:noProof w:val="0"/>
          <w:lang w:eastAsia="ru-RU"/>
        </w:rPr>
      </w:pPr>
      <w:r w:rsidRPr="00552D80">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552D80" w:rsidRPr="00552D80" w14:paraId="41C06CCB" w14:textId="77777777" w:rsidTr="008C6470">
        <w:tc>
          <w:tcPr>
            <w:tcW w:w="2553" w:type="pct"/>
          </w:tcPr>
          <w:p w14:paraId="0547211D" w14:textId="77777777" w:rsidR="00552D80" w:rsidRPr="00552D80" w:rsidRDefault="00552D80" w:rsidP="00552D80">
            <w:pPr>
              <w:tabs>
                <w:tab w:val="left" w:pos="360"/>
              </w:tabs>
              <w:jc w:val="both"/>
              <w:rPr>
                <w:b/>
                <w:noProof w:val="0"/>
                <w:lang w:val="ru-RU" w:eastAsia="ru-RU"/>
              </w:rPr>
            </w:pPr>
            <w:r w:rsidRPr="00552D80">
              <w:rPr>
                <w:b/>
                <w:noProof w:val="0"/>
                <w:lang w:val="ru-RU" w:eastAsia="ru-RU"/>
              </w:rPr>
              <w:t>Beneficiar</w:t>
            </w:r>
          </w:p>
        </w:tc>
        <w:tc>
          <w:tcPr>
            <w:tcW w:w="2447" w:type="pct"/>
          </w:tcPr>
          <w:p w14:paraId="14CE19CC" w14:textId="77777777" w:rsidR="00552D80" w:rsidRPr="00552D80" w:rsidRDefault="00552D80" w:rsidP="00552D80">
            <w:pPr>
              <w:tabs>
                <w:tab w:val="left" w:pos="360"/>
              </w:tabs>
              <w:jc w:val="both"/>
              <w:rPr>
                <w:b/>
                <w:noProof w:val="0"/>
                <w:lang w:val="ru-RU" w:eastAsia="ru-RU"/>
              </w:rPr>
            </w:pPr>
            <w:r w:rsidRPr="00552D80">
              <w:rPr>
                <w:b/>
                <w:noProof w:val="0"/>
                <w:lang w:val="ru-RU" w:eastAsia="ru-RU"/>
              </w:rPr>
              <w:t>Antreprenor</w:t>
            </w:r>
          </w:p>
        </w:tc>
      </w:tr>
      <w:tr w:rsidR="00552D80" w:rsidRPr="00552D80" w14:paraId="38C651CE" w14:textId="77777777" w:rsidTr="008C6470">
        <w:tc>
          <w:tcPr>
            <w:tcW w:w="2553" w:type="pct"/>
          </w:tcPr>
          <w:p w14:paraId="0E1A7EBE" w14:textId="77777777" w:rsidR="00552D80" w:rsidRPr="00552D80" w:rsidRDefault="00552D80" w:rsidP="00552D80">
            <w:pPr>
              <w:tabs>
                <w:tab w:val="left" w:pos="360"/>
              </w:tabs>
              <w:jc w:val="both"/>
              <w:rPr>
                <w:noProof w:val="0"/>
                <w:lang w:val="en-US" w:eastAsia="ru-RU"/>
              </w:rPr>
            </w:pPr>
            <w:r w:rsidRPr="00552D80">
              <w:rPr>
                <w:b/>
                <w:noProof w:val="0"/>
                <w:lang w:val="en-US" w:eastAsia="ru-RU"/>
              </w:rPr>
              <w:t>_________________________</w:t>
            </w:r>
            <w:proofErr w:type="spellStart"/>
            <w:r w:rsidRPr="00552D80">
              <w:rPr>
                <w:noProof w:val="0"/>
                <w:lang w:val="en-US" w:eastAsia="ru-RU"/>
              </w:rPr>
              <w:t>reprezentat</w:t>
            </w:r>
            <w:proofErr w:type="spellEnd"/>
            <w:r w:rsidRPr="00552D80">
              <w:rPr>
                <w:noProof w:val="0"/>
                <w:lang w:val="en-US" w:eastAsia="ru-RU"/>
              </w:rPr>
              <w:t xml:space="preserve"> legal </w:t>
            </w:r>
            <w:proofErr w:type="spellStart"/>
            <w:r w:rsidRPr="00552D80">
              <w:rPr>
                <w:noProof w:val="0"/>
                <w:lang w:val="en-US" w:eastAsia="ru-RU"/>
              </w:rPr>
              <w:t>prin</w:t>
            </w:r>
            <w:proofErr w:type="spellEnd"/>
            <w:r w:rsidRPr="00552D80">
              <w:rPr>
                <w:b/>
                <w:noProof w:val="0"/>
                <w:lang w:val="en-US" w:eastAsia="ru-RU"/>
              </w:rPr>
              <w:t>___________________</w:t>
            </w:r>
            <w:r w:rsidRPr="00552D80">
              <w:rPr>
                <w:noProof w:val="0"/>
                <w:lang w:val="en-US" w:eastAsia="ru-RU"/>
              </w:rPr>
              <w:t xml:space="preserve">, </w:t>
            </w:r>
            <w:r w:rsidRPr="00552D80">
              <w:rPr>
                <w:noProof w:val="0"/>
                <w:lang w:eastAsia="ru-RU"/>
              </w:rPr>
              <w:t>în calitate</w:t>
            </w:r>
            <w:r w:rsidRPr="00552D80">
              <w:rPr>
                <w:noProof w:val="0"/>
                <w:lang w:val="en-US" w:eastAsia="ru-RU"/>
              </w:rPr>
              <w:t xml:space="preserve"> de </w:t>
            </w:r>
            <w:proofErr w:type="spellStart"/>
            <w:r w:rsidRPr="00552D80">
              <w:rPr>
                <w:i/>
                <w:noProof w:val="0"/>
                <w:lang w:val="en-US" w:eastAsia="ru-RU"/>
              </w:rPr>
              <w:t>Beneficiar</w:t>
            </w:r>
            <w:proofErr w:type="spellEnd"/>
            <w:r w:rsidRPr="00552D80">
              <w:rPr>
                <w:noProof w:val="0"/>
                <w:lang w:val="en-US" w:eastAsia="ru-RU"/>
              </w:rPr>
              <w:t xml:space="preserve">, </w:t>
            </w:r>
            <w:proofErr w:type="gramStart"/>
            <w:r w:rsidRPr="00552D80">
              <w:rPr>
                <w:noProof w:val="0"/>
                <w:lang w:val="en-US" w:eastAsia="ru-RU"/>
              </w:rPr>
              <w:t>IDNO,</w:t>
            </w:r>
            <w:r w:rsidRPr="00552D80">
              <w:rPr>
                <w:i/>
                <w:noProof w:val="0"/>
                <w:lang w:val="en-US" w:eastAsia="ru-RU"/>
              </w:rPr>
              <w:t xml:space="preserve"> </w:t>
            </w:r>
            <w:r w:rsidRPr="00552D80">
              <w:rPr>
                <w:noProof w:val="0"/>
                <w:lang w:val="en-US" w:eastAsia="ru-RU"/>
              </w:rPr>
              <w:t xml:space="preserve"> pe</w:t>
            </w:r>
            <w:proofErr w:type="gramEnd"/>
            <w:r w:rsidRPr="00552D80">
              <w:rPr>
                <w:noProof w:val="0"/>
                <w:lang w:val="en-US" w:eastAsia="ru-RU"/>
              </w:rPr>
              <w:t xml:space="preserve"> de o </w:t>
            </w:r>
            <w:proofErr w:type="spellStart"/>
            <w:r w:rsidRPr="00552D80">
              <w:rPr>
                <w:noProof w:val="0"/>
                <w:lang w:val="en-US" w:eastAsia="ru-RU"/>
              </w:rPr>
              <w:t>parte</w:t>
            </w:r>
            <w:proofErr w:type="spellEnd"/>
            <w:r w:rsidRPr="00552D80">
              <w:rPr>
                <w:noProof w:val="0"/>
                <w:lang w:val="en-US" w:eastAsia="ru-RU"/>
              </w:rPr>
              <w:t>,</w:t>
            </w:r>
          </w:p>
        </w:tc>
        <w:tc>
          <w:tcPr>
            <w:tcW w:w="2447" w:type="pct"/>
          </w:tcPr>
          <w:p w14:paraId="297CEE15" w14:textId="77777777" w:rsidR="00552D80" w:rsidRPr="00552D80" w:rsidRDefault="00552D80" w:rsidP="00552D80">
            <w:pPr>
              <w:tabs>
                <w:tab w:val="left" w:pos="360"/>
              </w:tabs>
              <w:jc w:val="both"/>
              <w:rPr>
                <w:noProof w:val="0"/>
                <w:lang w:val="en-US" w:eastAsia="ru-RU"/>
              </w:rPr>
            </w:pPr>
            <w:r w:rsidRPr="00552D80">
              <w:rPr>
                <w:b/>
                <w:noProof w:val="0"/>
                <w:lang w:val="en-US" w:eastAsia="ru-RU"/>
              </w:rPr>
              <w:t>_______________________</w:t>
            </w:r>
            <w:proofErr w:type="spellStart"/>
            <w:r w:rsidRPr="00552D80">
              <w:rPr>
                <w:noProof w:val="0"/>
                <w:lang w:val="en-US" w:eastAsia="ru-RU"/>
              </w:rPr>
              <w:t>reprezentat</w:t>
            </w:r>
            <w:proofErr w:type="spellEnd"/>
            <w:r w:rsidRPr="00552D80">
              <w:rPr>
                <w:noProof w:val="0"/>
                <w:lang w:val="en-US" w:eastAsia="ru-RU"/>
              </w:rPr>
              <w:t xml:space="preserve"> legal </w:t>
            </w:r>
            <w:proofErr w:type="spellStart"/>
            <w:r w:rsidRPr="00552D80">
              <w:rPr>
                <w:noProof w:val="0"/>
                <w:lang w:val="en-US" w:eastAsia="ru-RU"/>
              </w:rPr>
              <w:t>prin</w:t>
            </w:r>
            <w:proofErr w:type="spellEnd"/>
            <w:r w:rsidRPr="00552D80">
              <w:rPr>
                <w:b/>
                <w:noProof w:val="0"/>
                <w:lang w:val="en-US" w:eastAsia="ru-RU"/>
              </w:rPr>
              <w:t>___________________</w:t>
            </w:r>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calitate</w:t>
            </w:r>
            <w:proofErr w:type="spellEnd"/>
            <w:r w:rsidRPr="00552D80">
              <w:rPr>
                <w:noProof w:val="0"/>
                <w:lang w:val="en-US" w:eastAsia="ru-RU"/>
              </w:rPr>
              <w:t xml:space="preserve"> de </w:t>
            </w:r>
            <w:proofErr w:type="spellStart"/>
            <w:r w:rsidRPr="00552D80">
              <w:rPr>
                <w:i/>
                <w:noProof w:val="0"/>
                <w:lang w:val="en-US" w:eastAsia="ru-RU"/>
              </w:rPr>
              <w:t>Antreprenor</w:t>
            </w:r>
            <w:proofErr w:type="spellEnd"/>
            <w:r w:rsidRPr="00552D80">
              <w:rPr>
                <w:i/>
                <w:noProof w:val="0"/>
                <w:lang w:val="en-US" w:eastAsia="ru-RU"/>
              </w:rPr>
              <w:t xml:space="preserve">, </w:t>
            </w:r>
            <w:proofErr w:type="gramStart"/>
            <w:r w:rsidRPr="00552D80">
              <w:rPr>
                <w:noProof w:val="0"/>
                <w:lang w:val="en-US" w:eastAsia="ru-RU"/>
              </w:rPr>
              <w:t>IDNO</w:t>
            </w:r>
            <w:r w:rsidRPr="00552D80">
              <w:rPr>
                <w:i/>
                <w:noProof w:val="0"/>
                <w:lang w:val="en-US" w:eastAsia="ru-RU"/>
              </w:rPr>
              <w:t xml:space="preserve">, </w:t>
            </w:r>
            <w:r w:rsidRPr="00552D80">
              <w:rPr>
                <w:noProof w:val="0"/>
                <w:lang w:val="en-US" w:eastAsia="ru-RU"/>
              </w:rPr>
              <w:t xml:space="preserve"> pe</w:t>
            </w:r>
            <w:proofErr w:type="gramEnd"/>
            <w:r w:rsidRPr="00552D80">
              <w:rPr>
                <w:noProof w:val="0"/>
                <w:lang w:val="en-US" w:eastAsia="ru-RU"/>
              </w:rPr>
              <w:t xml:space="preserve"> de </w:t>
            </w:r>
            <w:proofErr w:type="spellStart"/>
            <w:r w:rsidRPr="00552D80">
              <w:rPr>
                <w:noProof w:val="0"/>
                <w:lang w:val="en-US" w:eastAsia="ru-RU"/>
              </w:rPr>
              <w:t>altă</w:t>
            </w:r>
            <w:proofErr w:type="spellEnd"/>
            <w:r w:rsidRPr="00552D80">
              <w:rPr>
                <w:noProof w:val="0"/>
                <w:lang w:val="en-US" w:eastAsia="ru-RU"/>
              </w:rPr>
              <w:t xml:space="preserve"> </w:t>
            </w:r>
            <w:proofErr w:type="spellStart"/>
            <w:r w:rsidRPr="00552D80">
              <w:rPr>
                <w:noProof w:val="0"/>
                <w:lang w:val="en-US" w:eastAsia="ru-RU"/>
              </w:rPr>
              <w:t>parte</w:t>
            </w:r>
            <w:proofErr w:type="spellEnd"/>
            <w:r w:rsidRPr="00552D80">
              <w:rPr>
                <w:noProof w:val="0"/>
                <w:lang w:val="en-US" w:eastAsia="ru-RU"/>
              </w:rPr>
              <w:t>,</w:t>
            </w:r>
          </w:p>
        </w:tc>
      </w:tr>
    </w:tbl>
    <w:p w14:paraId="2B3D0BD4" w14:textId="77777777" w:rsidR="00552D80" w:rsidRPr="00552D80" w:rsidRDefault="00552D80" w:rsidP="00552D80">
      <w:pPr>
        <w:tabs>
          <w:tab w:val="left" w:pos="1260"/>
        </w:tabs>
        <w:contextualSpacing/>
        <w:jc w:val="both"/>
        <w:rPr>
          <w:noProof w:val="0"/>
          <w:lang w:val="en-US" w:eastAsia="ru-RU"/>
        </w:rPr>
      </w:pPr>
      <w:proofErr w:type="spellStart"/>
      <w:r w:rsidRPr="00552D80">
        <w:rPr>
          <w:noProof w:val="0"/>
          <w:lang w:val="en-US" w:eastAsia="ru-RU"/>
        </w:rPr>
        <w:t>ambii</w:t>
      </w:r>
      <w:proofErr w:type="spellEnd"/>
      <w:r w:rsidRPr="00552D80">
        <w:rPr>
          <w:noProof w:val="0"/>
          <w:lang w:val="en-US" w:eastAsia="ru-RU"/>
        </w:rPr>
        <w:t xml:space="preserve"> (</w:t>
      </w:r>
      <w:proofErr w:type="spellStart"/>
      <w:r w:rsidRPr="00552D80">
        <w:rPr>
          <w:noProof w:val="0"/>
          <w:lang w:val="en-US" w:eastAsia="ru-RU"/>
        </w:rPr>
        <w:t>denumiţi</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continuare</w:t>
      </w:r>
      <w:proofErr w:type="spellEnd"/>
      <w:r w:rsidRPr="00552D80">
        <w:rPr>
          <w:noProof w:val="0"/>
          <w:lang w:val="en-US" w:eastAsia="ru-RU"/>
        </w:rPr>
        <w:t xml:space="preserve"> </w:t>
      </w:r>
      <w:proofErr w:type="spellStart"/>
      <w:r w:rsidRPr="00552D80">
        <w:rPr>
          <w:i/>
          <w:noProof w:val="0"/>
          <w:lang w:val="en-US" w:eastAsia="ru-RU"/>
        </w:rPr>
        <w:t>Părţi</w:t>
      </w:r>
      <w:proofErr w:type="spellEnd"/>
      <w:r w:rsidRPr="00552D80">
        <w:rPr>
          <w:noProof w:val="0"/>
          <w:lang w:val="en-US" w:eastAsia="ru-RU"/>
        </w:rPr>
        <w:t xml:space="preserve">), au </w:t>
      </w:r>
      <w:proofErr w:type="spellStart"/>
      <w:r w:rsidRPr="00552D80">
        <w:rPr>
          <w:noProof w:val="0"/>
          <w:lang w:val="en-US" w:eastAsia="ru-RU"/>
        </w:rPr>
        <w:t>încheiat</w:t>
      </w:r>
      <w:proofErr w:type="spellEnd"/>
      <w:r w:rsidRPr="00552D80">
        <w:rPr>
          <w:noProof w:val="0"/>
          <w:lang w:val="en-US" w:eastAsia="ru-RU"/>
        </w:rPr>
        <w:t xml:space="preserve"> </w:t>
      </w:r>
      <w:proofErr w:type="spellStart"/>
      <w:r w:rsidRPr="00552D80">
        <w:rPr>
          <w:noProof w:val="0"/>
          <w:lang w:val="en-US" w:eastAsia="ru-RU"/>
        </w:rPr>
        <w:t>prezentul</w:t>
      </w:r>
      <w:proofErr w:type="spellEnd"/>
      <w:r w:rsidRPr="00552D80">
        <w:rPr>
          <w:noProof w:val="0"/>
          <w:lang w:val="en-US" w:eastAsia="ru-RU"/>
        </w:rPr>
        <w:t xml:space="preserve"> contract </w:t>
      </w:r>
      <w:proofErr w:type="spellStart"/>
      <w:r w:rsidRPr="00552D80">
        <w:rPr>
          <w:noProof w:val="0"/>
          <w:lang w:val="en-US" w:eastAsia="ru-RU"/>
        </w:rPr>
        <w:t>referitor</w:t>
      </w:r>
      <w:proofErr w:type="spellEnd"/>
      <w:r w:rsidRPr="00552D80">
        <w:rPr>
          <w:noProof w:val="0"/>
          <w:lang w:val="en-US" w:eastAsia="ru-RU"/>
        </w:rPr>
        <w:t xml:space="preserve"> la </w:t>
      </w:r>
      <w:proofErr w:type="spellStart"/>
      <w:r w:rsidRPr="00552D80">
        <w:rPr>
          <w:noProof w:val="0"/>
          <w:lang w:val="en-US" w:eastAsia="ru-RU"/>
        </w:rPr>
        <w:t>următoarele</w:t>
      </w:r>
      <w:proofErr w:type="spellEnd"/>
      <w:r w:rsidRPr="00552D80">
        <w:rPr>
          <w:noProof w:val="0"/>
          <w:lang w:val="en-US" w:eastAsia="ru-RU"/>
        </w:rPr>
        <w:t>:</w:t>
      </w:r>
    </w:p>
    <w:tbl>
      <w:tblPr>
        <w:tblW w:w="9540" w:type="dxa"/>
        <w:tblLayout w:type="fixed"/>
        <w:tblLook w:val="04A0" w:firstRow="1" w:lastRow="0" w:firstColumn="1" w:lastColumn="0" w:noHBand="0" w:noVBand="1"/>
      </w:tblPr>
      <w:tblGrid>
        <w:gridCol w:w="9540"/>
      </w:tblGrid>
      <w:tr w:rsidR="00552D80" w:rsidRPr="00552D80" w14:paraId="226BD963" w14:textId="77777777" w:rsidTr="008C6470">
        <w:trPr>
          <w:trHeight w:val="697"/>
        </w:trPr>
        <w:tc>
          <w:tcPr>
            <w:tcW w:w="9540" w:type="dxa"/>
            <w:vAlign w:val="center"/>
          </w:tcPr>
          <w:p w14:paraId="5FFB7C23" w14:textId="77777777" w:rsidR="00552D80" w:rsidRPr="00552D80" w:rsidRDefault="00552D80" w:rsidP="00552D80">
            <w:pPr>
              <w:tabs>
                <w:tab w:val="left" w:pos="360"/>
              </w:tabs>
              <w:jc w:val="both"/>
              <w:rPr>
                <w:noProof w:val="0"/>
                <w:lang w:val="en-US" w:eastAsia="ru-RU"/>
              </w:rPr>
            </w:pPr>
          </w:p>
          <w:p w14:paraId="4DD6266D" w14:textId="77777777" w:rsidR="00552D80" w:rsidRPr="00552D80" w:rsidRDefault="00552D80" w:rsidP="00552D80">
            <w:pPr>
              <w:tabs>
                <w:tab w:val="left" w:pos="525"/>
                <w:tab w:val="left" w:pos="1134"/>
                <w:tab w:val="left" w:pos="3705"/>
              </w:tabs>
              <w:jc w:val="both"/>
              <w:rPr>
                <w:b/>
                <w:noProof w:val="0"/>
                <w:lang w:val="en-US" w:eastAsia="ru-RU"/>
              </w:rPr>
            </w:pPr>
            <w:r w:rsidRPr="00552D80">
              <w:rPr>
                <w:b/>
                <w:noProof w:val="0"/>
                <w:lang w:val="en-US" w:eastAsia="ru-RU"/>
              </w:rPr>
              <w:t>1. OBIECTUL CONTRACTULUI</w:t>
            </w:r>
          </w:p>
          <w:p w14:paraId="2B8D0A07" w14:textId="77777777" w:rsidR="00552D80" w:rsidRPr="00552D80" w:rsidRDefault="00552D80" w:rsidP="00552D80">
            <w:pPr>
              <w:tabs>
                <w:tab w:val="left" w:pos="360"/>
              </w:tabs>
              <w:ind w:left="-15" w:right="-15" w:firstLine="15"/>
              <w:jc w:val="both"/>
              <w:rPr>
                <w:noProof w:val="0"/>
                <w:lang w:val="en-US" w:eastAsia="ru-RU"/>
              </w:rPr>
            </w:pPr>
            <w:proofErr w:type="spellStart"/>
            <w:r w:rsidRPr="00552D80">
              <w:rPr>
                <w:noProof w:val="0"/>
                <w:lang w:val="en-US" w:eastAsia="ru-RU"/>
              </w:rPr>
              <w:t>Antreprenorul</w:t>
            </w:r>
            <w:proofErr w:type="spellEnd"/>
            <w:r w:rsidRPr="00552D80">
              <w:rPr>
                <w:noProof w:val="0"/>
                <w:lang w:val="en-US" w:eastAsia="ru-RU"/>
              </w:rPr>
              <w:t xml:space="preserve"> se </w:t>
            </w:r>
            <w:proofErr w:type="spellStart"/>
            <w:r w:rsidRPr="00552D80">
              <w:rPr>
                <w:noProof w:val="0"/>
                <w:lang w:val="en-US" w:eastAsia="ru-RU"/>
              </w:rPr>
              <w:t>obligă</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execute </w:t>
            </w:r>
            <w:proofErr w:type="spellStart"/>
            <w:r w:rsidRPr="00552D80">
              <w:rPr>
                <w:b/>
                <w:noProof w:val="0"/>
                <w:lang w:val="en-US" w:eastAsia="ru-RU"/>
              </w:rPr>
              <w:t>lucrările</w:t>
            </w:r>
            <w:proofErr w:type="spellEnd"/>
            <w:r w:rsidRPr="00552D80">
              <w:rPr>
                <w:b/>
                <w:noProof w:val="0"/>
                <w:lang w:val="en-US" w:eastAsia="ru-RU"/>
              </w:rPr>
              <w:t xml:space="preserve"> </w:t>
            </w:r>
            <w:r w:rsidRPr="00552D80">
              <w:rPr>
                <w:i/>
                <w:noProof w:val="0"/>
                <w:lang w:val="en-US" w:eastAsia="ru-RU"/>
              </w:rPr>
              <w:t xml:space="preserve">______________________________________________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conformitate</w:t>
            </w:r>
            <w:proofErr w:type="spellEnd"/>
            <w:r w:rsidRPr="00552D80">
              <w:rPr>
                <w:noProof w:val="0"/>
                <w:lang w:val="en-US" w:eastAsia="ru-RU"/>
              </w:rPr>
              <w:t xml:space="preserve"> cu </w:t>
            </w:r>
            <w:proofErr w:type="spellStart"/>
            <w:r w:rsidRPr="00552D80">
              <w:rPr>
                <w:noProof w:val="0"/>
                <w:lang w:val="en-US" w:eastAsia="ru-RU"/>
              </w:rPr>
              <w:t>prevederile</w:t>
            </w:r>
            <w:proofErr w:type="spellEnd"/>
            <w:r w:rsidRPr="00552D80">
              <w:rPr>
                <w:noProof w:val="0"/>
                <w:lang w:val="en-US" w:eastAsia="ru-RU"/>
              </w:rPr>
              <w:t xml:space="preserve"> </w:t>
            </w:r>
            <w:proofErr w:type="spellStart"/>
            <w:r w:rsidRPr="00552D80">
              <w:rPr>
                <w:noProof w:val="0"/>
                <w:lang w:val="en-US" w:eastAsia="ru-RU"/>
              </w:rPr>
              <w:t>proiectului</w:t>
            </w:r>
            <w:proofErr w:type="spellEnd"/>
            <w:r w:rsidRPr="00552D80">
              <w:rPr>
                <w:noProof w:val="0"/>
                <w:lang w:val="en-US" w:eastAsia="ru-RU"/>
              </w:rPr>
              <w:t xml:space="preserve"> </w:t>
            </w:r>
            <w:proofErr w:type="spellStart"/>
            <w:r w:rsidRPr="00552D80">
              <w:rPr>
                <w:noProof w:val="0"/>
                <w:lang w:val="en-US" w:eastAsia="ru-RU"/>
              </w:rPr>
              <w:t>tehnic</w:t>
            </w:r>
            <w:proofErr w:type="spellEnd"/>
            <w:r w:rsidRPr="00552D80">
              <w:rPr>
                <w:noProof w:val="0"/>
                <w:lang w:val="en-US" w:eastAsia="ru-RU"/>
              </w:rPr>
              <w:t xml:space="preserve">, cu </w:t>
            </w:r>
            <w:proofErr w:type="spellStart"/>
            <w:r w:rsidRPr="00552D80">
              <w:rPr>
                <w:noProof w:val="0"/>
                <w:lang w:val="en-US" w:eastAsia="ru-RU"/>
              </w:rPr>
              <w:t>detaliile</w:t>
            </w:r>
            <w:proofErr w:type="spellEnd"/>
            <w:r w:rsidRPr="00552D80">
              <w:rPr>
                <w:noProof w:val="0"/>
                <w:lang w:val="en-US" w:eastAsia="ru-RU"/>
              </w:rPr>
              <w:t xml:space="preserve"> de </w:t>
            </w:r>
            <w:proofErr w:type="spellStart"/>
            <w:r w:rsidRPr="00552D80">
              <w:rPr>
                <w:noProof w:val="0"/>
                <w:lang w:val="en-US" w:eastAsia="ru-RU"/>
              </w:rPr>
              <w:t>execuţie</w:t>
            </w:r>
            <w:proofErr w:type="spellEnd"/>
            <w:r w:rsidRPr="00552D80">
              <w:rPr>
                <w:noProof w:val="0"/>
                <w:lang w:val="en-US" w:eastAsia="ru-RU"/>
              </w:rPr>
              <w:t xml:space="preserve">, precum </w:t>
            </w:r>
            <w:proofErr w:type="spellStart"/>
            <w:r w:rsidRPr="00552D80">
              <w:rPr>
                <w:noProof w:val="0"/>
                <w:lang w:val="en-US" w:eastAsia="ru-RU"/>
              </w:rPr>
              <w:t>şi</w:t>
            </w:r>
            <w:proofErr w:type="spellEnd"/>
            <w:r w:rsidRPr="00552D80">
              <w:rPr>
                <w:noProof w:val="0"/>
                <w:lang w:val="en-US" w:eastAsia="ru-RU"/>
              </w:rPr>
              <w:t xml:space="preserve"> cu </w:t>
            </w:r>
            <w:proofErr w:type="spellStart"/>
            <w:r w:rsidRPr="00552D80">
              <w:rPr>
                <w:noProof w:val="0"/>
                <w:lang w:val="en-US" w:eastAsia="ru-RU"/>
              </w:rPr>
              <w:t>normativele</w:t>
            </w:r>
            <w:proofErr w:type="spellEnd"/>
            <w:r w:rsidRPr="00552D80">
              <w:rPr>
                <w:noProof w:val="0"/>
                <w:lang w:val="en-US" w:eastAsia="ru-RU"/>
              </w:rPr>
              <w:t xml:space="preserve">, </w:t>
            </w:r>
            <w:proofErr w:type="spellStart"/>
            <w:r w:rsidRPr="00552D80">
              <w:rPr>
                <w:noProof w:val="0"/>
                <w:lang w:val="en-US" w:eastAsia="ru-RU"/>
              </w:rPr>
              <w:t>standardele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prescripţiile</w:t>
            </w:r>
            <w:proofErr w:type="spellEnd"/>
            <w:r w:rsidRPr="00552D80">
              <w:rPr>
                <w:noProof w:val="0"/>
                <w:lang w:val="en-US" w:eastAsia="ru-RU"/>
              </w:rPr>
              <w:t xml:space="preserve"> </w:t>
            </w:r>
            <w:proofErr w:type="spellStart"/>
            <w:r w:rsidRPr="00552D80">
              <w:rPr>
                <w:noProof w:val="0"/>
                <w:lang w:val="en-US" w:eastAsia="ru-RU"/>
              </w:rPr>
              <w:t>tehnice</w:t>
            </w:r>
            <w:proofErr w:type="spellEnd"/>
            <w:r w:rsidRPr="00552D80">
              <w:rPr>
                <w:noProof w:val="0"/>
                <w:lang w:val="en-US" w:eastAsia="ru-RU"/>
              </w:rPr>
              <w:t xml:space="preserve">, </w:t>
            </w:r>
            <w:proofErr w:type="spellStart"/>
            <w:r w:rsidRPr="00552D80">
              <w:rPr>
                <w:noProof w:val="0"/>
                <w:lang w:val="en-US" w:eastAsia="ru-RU"/>
              </w:rPr>
              <w:t>achiziționate</w:t>
            </w:r>
            <w:proofErr w:type="spellEnd"/>
            <w:r w:rsidRPr="00552D80">
              <w:rPr>
                <w:noProof w:val="0"/>
                <w:lang w:val="en-US" w:eastAsia="ru-RU"/>
              </w:rPr>
              <w:t xml:space="preserve"> conform </w:t>
            </w:r>
            <w:proofErr w:type="spellStart"/>
            <w:r w:rsidRPr="00552D80">
              <w:rPr>
                <w:noProof w:val="0"/>
                <w:lang w:val="en-US" w:eastAsia="ru-RU"/>
              </w:rPr>
              <w:t>procedurii</w:t>
            </w:r>
            <w:proofErr w:type="spellEnd"/>
            <w:r w:rsidRPr="00552D80">
              <w:rPr>
                <w:noProof w:val="0"/>
                <w:lang w:val="en-US" w:eastAsia="ru-RU"/>
              </w:rPr>
              <w:t xml:space="preserve"> de </w:t>
            </w:r>
            <w:proofErr w:type="spellStart"/>
            <w:r w:rsidRPr="00552D80">
              <w:rPr>
                <w:noProof w:val="0"/>
                <w:lang w:val="en-US" w:eastAsia="ru-RU"/>
              </w:rPr>
              <w:t>achiziție</w:t>
            </w:r>
            <w:proofErr w:type="spellEnd"/>
            <w:r w:rsidRPr="00552D80">
              <w:rPr>
                <w:noProof w:val="0"/>
                <w:lang w:val="en-US" w:eastAsia="ru-RU"/>
              </w:rPr>
              <w:t xml:space="preserve"> </w:t>
            </w:r>
            <w:proofErr w:type="spellStart"/>
            <w:r w:rsidRPr="00552D80">
              <w:rPr>
                <w:noProof w:val="0"/>
                <w:lang w:val="en-US" w:eastAsia="ru-RU"/>
              </w:rPr>
              <w:t>publică</w:t>
            </w:r>
            <w:proofErr w:type="spellEnd"/>
            <w:r w:rsidRPr="00552D80">
              <w:rPr>
                <w:noProof w:val="0"/>
                <w:lang w:val="en-US" w:eastAsia="ru-RU"/>
              </w:rPr>
              <w:t xml:space="preserve">                               nr.     </w:t>
            </w:r>
            <w:r w:rsidRPr="00552D80">
              <w:rPr>
                <w:b/>
                <w:noProof w:val="0"/>
                <w:lang w:val="en-US" w:eastAsia="ru-RU"/>
              </w:rPr>
              <w:t xml:space="preserve">________________ </w:t>
            </w:r>
            <w:r w:rsidRPr="00552D80">
              <w:rPr>
                <w:noProof w:val="0"/>
                <w:lang w:val="en-US" w:eastAsia="ru-RU"/>
              </w:rPr>
              <w:t xml:space="preserve">din </w:t>
            </w:r>
            <w:r w:rsidRPr="00552D80">
              <w:rPr>
                <w:b/>
                <w:noProof w:val="0"/>
                <w:lang w:val="en-US" w:eastAsia="ru-RU"/>
              </w:rPr>
              <w:t>___________________</w:t>
            </w:r>
            <w:r w:rsidRPr="00552D80">
              <w:rPr>
                <w:noProof w:val="0"/>
                <w:lang w:val="en-US" w:eastAsia="ru-RU"/>
              </w:rPr>
              <w:t>,</w:t>
            </w:r>
            <w:r w:rsidRPr="00552D80">
              <w:rPr>
                <w:b/>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baza</w:t>
            </w:r>
            <w:proofErr w:type="spellEnd"/>
            <w:r w:rsidRPr="00552D80">
              <w:rPr>
                <w:noProof w:val="0"/>
                <w:lang w:val="en-US" w:eastAsia="ru-RU"/>
              </w:rPr>
              <w:t xml:space="preserve"> </w:t>
            </w:r>
            <w:proofErr w:type="spellStart"/>
            <w:r w:rsidRPr="00552D80">
              <w:rPr>
                <w:noProof w:val="0"/>
                <w:lang w:val="en-US" w:eastAsia="ru-RU"/>
              </w:rPr>
              <w:t>deciziei</w:t>
            </w:r>
            <w:proofErr w:type="spellEnd"/>
            <w:r w:rsidRPr="00552D80">
              <w:rPr>
                <w:noProof w:val="0"/>
                <w:lang w:val="en-US" w:eastAsia="ru-RU"/>
              </w:rPr>
              <w:t xml:space="preserve"> </w:t>
            </w:r>
            <w:proofErr w:type="spellStart"/>
            <w:r w:rsidRPr="00552D80">
              <w:rPr>
                <w:noProof w:val="0"/>
                <w:lang w:val="en-US" w:eastAsia="ru-RU"/>
              </w:rPr>
              <w:t>grupului</w:t>
            </w:r>
            <w:proofErr w:type="spellEnd"/>
            <w:r w:rsidRPr="00552D80">
              <w:rPr>
                <w:noProof w:val="0"/>
                <w:lang w:val="en-US" w:eastAsia="ru-RU"/>
              </w:rPr>
              <w:t xml:space="preserve"> de </w:t>
            </w:r>
            <w:proofErr w:type="spellStart"/>
            <w:r w:rsidRPr="00552D80">
              <w:rPr>
                <w:noProof w:val="0"/>
                <w:lang w:val="en-US" w:eastAsia="ru-RU"/>
              </w:rPr>
              <w:t>lucru</w:t>
            </w:r>
            <w:proofErr w:type="spellEnd"/>
            <w:r w:rsidRPr="00552D80">
              <w:rPr>
                <w:noProof w:val="0"/>
                <w:lang w:val="en-US" w:eastAsia="ru-RU"/>
              </w:rPr>
              <w:t xml:space="preserve"> al </w:t>
            </w:r>
            <w:proofErr w:type="spellStart"/>
            <w:r w:rsidRPr="00552D80">
              <w:rPr>
                <w:noProof w:val="0"/>
                <w:lang w:val="en-US" w:eastAsia="ru-RU"/>
              </w:rPr>
              <w:t>Beneficiarului</w:t>
            </w:r>
            <w:proofErr w:type="spellEnd"/>
            <w:r w:rsidRPr="00552D80">
              <w:rPr>
                <w:noProof w:val="0"/>
                <w:lang w:val="en-US" w:eastAsia="ru-RU"/>
              </w:rPr>
              <w:t xml:space="preserve"> nr. </w:t>
            </w:r>
            <w:r w:rsidRPr="00552D80">
              <w:rPr>
                <w:b/>
                <w:noProof w:val="0"/>
                <w:lang w:val="en-US" w:eastAsia="ru-RU"/>
              </w:rPr>
              <w:t>_____________</w:t>
            </w:r>
            <w:r w:rsidRPr="00552D80">
              <w:rPr>
                <w:noProof w:val="0"/>
                <w:lang w:val="en-US" w:eastAsia="ru-RU"/>
              </w:rPr>
              <w:t xml:space="preserve"> din </w:t>
            </w:r>
            <w:r w:rsidRPr="00552D80">
              <w:rPr>
                <w:b/>
                <w:noProof w:val="0"/>
                <w:lang w:val="en-US" w:eastAsia="ru-RU"/>
              </w:rPr>
              <w:t>___________________</w:t>
            </w:r>
            <w:r w:rsidRPr="00552D80">
              <w:rPr>
                <w:noProof w:val="0"/>
                <w:lang w:val="en-US" w:eastAsia="ru-RU"/>
              </w:rPr>
              <w:t>.</w:t>
            </w:r>
          </w:p>
          <w:p w14:paraId="5CC66DA2" w14:textId="77777777" w:rsidR="00552D80" w:rsidRPr="00552D80" w:rsidRDefault="00552D80" w:rsidP="00552D80">
            <w:pPr>
              <w:tabs>
                <w:tab w:val="left" w:pos="360"/>
              </w:tabs>
              <w:jc w:val="both"/>
              <w:rPr>
                <w:noProof w:val="0"/>
                <w:lang w:val="en-US" w:eastAsia="ru-RU"/>
              </w:rPr>
            </w:pPr>
          </w:p>
          <w:p w14:paraId="4368B771" w14:textId="77777777" w:rsidR="00552D80" w:rsidRPr="00552D80" w:rsidRDefault="00552D80" w:rsidP="00552D80">
            <w:pPr>
              <w:numPr>
                <w:ilvl w:val="0"/>
                <w:numId w:val="3"/>
              </w:numPr>
              <w:tabs>
                <w:tab w:val="left" w:pos="525"/>
                <w:tab w:val="left" w:pos="567"/>
              </w:tabs>
              <w:ind w:left="-15" w:firstLine="0"/>
              <w:jc w:val="both"/>
              <w:rPr>
                <w:b/>
                <w:noProof w:val="0"/>
                <w:lang w:val="en-US" w:eastAsia="ru-RU"/>
              </w:rPr>
            </w:pPr>
            <w:r w:rsidRPr="00552D80">
              <w:rPr>
                <w:b/>
                <w:noProof w:val="0"/>
                <w:lang w:val="en-US" w:eastAsia="ru-RU"/>
              </w:rPr>
              <w:t>2. DOCUMENTELE CONTRACTULUI</w:t>
            </w:r>
          </w:p>
          <w:p w14:paraId="235250DB" w14:textId="77777777" w:rsidR="00552D80" w:rsidRPr="00552D80" w:rsidRDefault="00552D80" w:rsidP="00552D80">
            <w:pPr>
              <w:tabs>
                <w:tab w:val="left" w:pos="360"/>
              </w:tabs>
              <w:jc w:val="both"/>
              <w:rPr>
                <w:noProof w:val="0"/>
                <w:lang w:val="en-US" w:eastAsia="ru-RU"/>
              </w:rPr>
            </w:pPr>
            <w:r w:rsidRPr="00552D80">
              <w:rPr>
                <w:noProof w:val="0"/>
                <w:lang w:val="en-US" w:eastAsia="ru-RU"/>
              </w:rPr>
              <w:t xml:space="preserve">2.1. </w:t>
            </w:r>
            <w:proofErr w:type="spellStart"/>
            <w:r w:rsidRPr="00552D80">
              <w:rPr>
                <w:noProof w:val="0"/>
                <w:lang w:val="en-US" w:eastAsia="ru-RU"/>
              </w:rPr>
              <w:t>Următoarele</w:t>
            </w:r>
            <w:proofErr w:type="spellEnd"/>
            <w:r w:rsidRPr="00552D80">
              <w:rPr>
                <w:noProof w:val="0"/>
                <w:lang w:val="en-US" w:eastAsia="ru-RU"/>
              </w:rPr>
              <w:t xml:space="preserve"> </w:t>
            </w:r>
            <w:proofErr w:type="spellStart"/>
            <w:r w:rsidRPr="00552D80">
              <w:rPr>
                <w:noProof w:val="0"/>
                <w:lang w:val="en-US" w:eastAsia="ru-RU"/>
              </w:rPr>
              <w:t>documente</w:t>
            </w:r>
            <w:proofErr w:type="spellEnd"/>
            <w:r w:rsidRPr="00552D80">
              <w:rPr>
                <w:noProof w:val="0"/>
                <w:lang w:val="en-US" w:eastAsia="ru-RU"/>
              </w:rPr>
              <w:t xml:space="preserve"> </w:t>
            </w:r>
            <w:proofErr w:type="spellStart"/>
            <w:r w:rsidRPr="00552D80">
              <w:rPr>
                <w:noProof w:val="0"/>
                <w:lang w:val="en-US" w:eastAsia="ru-RU"/>
              </w:rPr>
              <w:t>vor</w:t>
            </w:r>
            <w:proofErr w:type="spellEnd"/>
            <w:r w:rsidRPr="00552D80">
              <w:rPr>
                <w:noProof w:val="0"/>
                <w:lang w:val="en-US" w:eastAsia="ru-RU"/>
              </w:rPr>
              <w:t xml:space="preserve"> fi considerate </w:t>
            </w:r>
            <w:proofErr w:type="spellStart"/>
            <w:r w:rsidRPr="00552D80">
              <w:rPr>
                <w:noProof w:val="0"/>
                <w:lang w:val="en-US" w:eastAsia="ru-RU"/>
              </w:rPr>
              <w:t>părţi</w:t>
            </w:r>
            <w:proofErr w:type="spellEnd"/>
            <w:r w:rsidRPr="00552D80">
              <w:rPr>
                <w:noProof w:val="0"/>
                <w:lang w:val="en-US" w:eastAsia="ru-RU"/>
              </w:rPr>
              <w:t xml:space="preserve"> </w:t>
            </w:r>
            <w:proofErr w:type="spellStart"/>
            <w:r w:rsidRPr="00552D80">
              <w:rPr>
                <w:noProof w:val="0"/>
                <w:lang w:val="en-US" w:eastAsia="ru-RU"/>
              </w:rPr>
              <w:t>componente</w:t>
            </w:r>
            <w:proofErr w:type="spellEnd"/>
            <w:r w:rsidRPr="00552D80">
              <w:rPr>
                <w:noProof w:val="0"/>
                <w:lang w:val="en-US" w:eastAsia="ru-RU"/>
              </w:rPr>
              <w:t xml:space="preserve"> ale </w:t>
            </w:r>
            <w:proofErr w:type="spellStart"/>
            <w:r w:rsidRPr="00552D80">
              <w:rPr>
                <w:noProof w:val="0"/>
                <w:lang w:val="en-US" w:eastAsia="ru-RU"/>
              </w:rPr>
              <w:t>Contractului</w:t>
            </w:r>
            <w:proofErr w:type="spellEnd"/>
            <w:r w:rsidRPr="00552D80">
              <w:rPr>
                <w:noProof w:val="0"/>
                <w:lang w:val="en-US" w:eastAsia="ru-RU"/>
              </w:rPr>
              <w:t>:</w:t>
            </w:r>
          </w:p>
          <w:p w14:paraId="27F49D21" w14:textId="77777777" w:rsidR="00552D80" w:rsidRPr="00552D80" w:rsidRDefault="00552D80" w:rsidP="00552D80">
            <w:pPr>
              <w:numPr>
                <w:ilvl w:val="0"/>
                <w:numId w:val="55"/>
              </w:numPr>
              <w:tabs>
                <w:tab w:val="left" w:pos="360"/>
              </w:tabs>
              <w:suppressAutoHyphens/>
              <w:ind w:left="-15" w:firstLine="0"/>
              <w:jc w:val="both"/>
              <w:rPr>
                <w:noProof w:val="0"/>
                <w:lang w:val="ru-RU" w:eastAsia="ru-RU"/>
              </w:rPr>
            </w:pPr>
            <w:r w:rsidRPr="00552D80">
              <w:rPr>
                <w:noProof w:val="0"/>
                <w:lang w:val="ru-RU" w:eastAsia="ru-RU"/>
              </w:rPr>
              <w:t>Formularul contractului;</w:t>
            </w:r>
          </w:p>
          <w:p w14:paraId="6E3CBDF9" w14:textId="77777777" w:rsidR="00552D80" w:rsidRPr="00552D80" w:rsidRDefault="00552D80" w:rsidP="00552D80">
            <w:pPr>
              <w:numPr>
                <w:ilvl w:val="0"/>
                <w:numId w:val="55"/>
              </w:numPr>
              <w:tabs>
                <w:tab w:val="left" w:pos="360"/>
              </w:tabs>
              <w:suppressAutoHyphens/>
              <w:ind w:left="-15" w:firstLine="0"/>
              <w:jc w:val="both"/>
              <w:rPr>
                <w:noProof w:val="0"/>
                <w:lang w:val="en-US" w:eastAsia="ru-RU"/>
              </w:rPr>
            </w:pPr>
            <w:proofErr w:type="spellStart"/>
            <w:r w:rsidRPr="00552D80">
              <w:rPr>
                <w:noProof w:val="0"/>
                <w:lang w:val="en-US" w:eastAsia="ru-RU"/>
              </w:rPr>
              <w:t>Propunerea</w:t>
            </w:r>
            <w:proofErr w:type="spellEnd"/>
            <w:r w:rsidRPr="00552D80">
              <w:rPr>
                <w:noProof w:val="0"/>
                <w:lang w:val="en-US" w:eastAsia="ru-RU"/>
              </w:rPr>
              <w:t xml:space="preserve"> </w:t>
            </w:r>
            <w:proofErr w:type="spellStart"/>
            <w:r w:rsidRPr="00552D80">
              <w:rPr>
                <w:noProof w:val="0"/>
                <w:lang w:val="en-US" w:eastAsia="ru-RU"/>
              </w:rPr>
              <w:t>tehnică</w:t>
            </w:r>
            <w:proofErr w:type="spell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propunerea</w:t>
            </w:r>
            <w:proofErr w:type="spellEnd"/>
            <w:r w:rsidRPr="00552D80">
              <w:rPr>
                <w:noProof w:val="0"/>
                <w:lang w:val="en-US" w:eastAsia="ru-RU"/>
              </w:rPr>
              <w:t xml:space="preserve"> </w:t>
            </w:r>
            <w:proofErr w:type="spellStart"/>
            <w:r w:rsidRPr="00552D80">
              <w:rPr>
                <w:noProof w:val="0"/>
                <w:lang w:val="en-US" w:eastAsia="ru-RU"/>
              </w:rPr>
              <w:t>financiară</w:t>
            </w:r>
            <w:proofErr w:type="spellEnd"/>
            <w:r w:rsidRPr="00552D80">
              <w:rPr>
                <w:noProof w:val="0"/>
                <w:lang w:val="en-US" w:eastAsia="ru-RU"/>
              </w:rPr>
              <w:t>;</w:t>
            </w:r>
          </w:p>
          <w:p w14:paraId="2B50E222" w14:textId="77777777" w:rsidR="00552D80" w:rsidRPr="00552D80" w:rsidRDefault="00552D80" w:rsidP="00552D80">
            <w:pPr>
              <w:numPr>
                <w:ilvl w:val="0"/>
                <w:numId w:val="55"/>
              </w:numPr>
              <w:tabs>
                <w:tab w:val="left" w:pos="360"/>
              </w:tabs>
              <w:suppressAutoHyphens/>
              <w:ind w:left="-15" w:firstLine="0"/>
              <w:jc w:val="both"/>
              <w:rPr>
                <w:noProof w:val="0"/>
                <w:lang w:val="ru-RU" w:eastAsia="ru-RU"/>
              </w:rPr>
            </w:pPr>
            <w:r w:rsidRPr="00552D80">
              <w:rPr>
                <w:noProof w:val="0"/>
                <w:lang w:val="ru-RU" w:eastAsia="ru-RU"/>
              </w:rPr>
              <w:t>Caietul de sarcini;</w:t>
            </w:r>
          </w:p>
          <w:p w14:paraId="590002C0" w14:textId="77777777" w:rsidR="00552D80" w:rsidRPr="00552D80" w:rsidRDefault="00552D80" w:rsidP="00552D80">
            <w:pPr>
              <w:numPr>
                <w:ilvl w:val="0"/>
                <w:numId w:val="55"/>
              </w:numPr>
              <w:tabs>
                <w:tab w:val="left" w:pos="360"/>
              </w:tabs>
              <w:suppressAutoHyphens/>
              <w:ind w:left="-15" w:firstLine="0"/>
              <w:jc w:val="both"/>
              <w:rPr>
                <w:noProof w:val="0"/>
                <w:lang w:val="en-US" w:eastAsia="ru-RU"/>
              </w:rPr>
            </w:pPr>
            <w:proofErr w:type="spellStart"/>
            <w:r w:rsidRPr="00552D80">
              <w:rPr>
                <w:noProof w:val="0"/>
                <w:lang w:val="en-US" w:eastAsia="ru-RU"/>
              </w:rPr>
              <w:t>Garanția</w:t>
            </w:r>
            <w:proofErr w:type="spellEnd"/>
            <w:r w:rsidRPr="00552D80">
              <w:rPr>
                <w:noProof w:val="0"/>
                <w:lang w:val="en-US" w:eastAsia="ru-RU"/>
              </w:rPr>
              <w:t xml:space="preserve"> de </w:t>
            </w:r>
            <w:proofErr w:type="spellStart"/>
            <w:r w:rsidRPr="00552D80">
              <w:rPr>
                <w:noProof w:val="0"/>
                <w:lang w:val="en-US" w:eastAsia="ru-RU"/>
              </w:rPr>
              <w:t>bună</w:t>
            </w:r>
            <w:proofErr w:type="spellEnd"/>
            <w:r w:rsidRPr="00552D80">
              <w:rPr>
                <w:noProof w:val="0"/>
                <w:lang w:val="en-US" w:eastAsia="ru-RU"/>
              </w:rPr>
              <w:t xml:space="preserve"> </w:t>
            </w:r>
            <w:proofErr w:type="spellStart"/>
            <w:r w:rsidRPr="00552D80">
              <w:rPr>
                <w:noProof w:val="0"/>
                <w:lang w:val="en-US" w:eastAsia="ru-RU"/>
              </w:rPr>
              <w:t>execuție</w:t>
            </w:r>
            <w:proofErr w:type="spellEnd"/>
            <w:r w:rsidRPr="00552D80">
              <w:rPr>
                <w:noProof w:val="0"/>
                <w:lang w:val="en-US" w:eastAsia="ru-RU"/>
              </w:rPr>
              <w:t xml:space="preserve"> a </w:t>
            </w:r>
            <w:proofErr w:type="spellStart"/>
            <w:r w:rsidRPr="00552D80">
              <w:rPr>
                <w:noProof w:val="0"/>
                <w:lang w:val="en-US" w:eastAsia="ru-RU"/>
              </w:rPr>
              <w:t>contractului</w:t>
            </w:r>
            <w:proofErr w:type="spellEnd"/>
            <w:r w:rsidRPr="00552D80">
              <w:rPr>
                <w:noProof w:val="0"/>
                <w:lang w:val="en-US" w:eastAsia="ru-RU"/>
              </w:rPr>
              <w:t>;</w:t>
            </w:r>
          </w:p>
          <w:p w14:paraId="707655C4" w14:textId="77777777" w:rsidR="00552D80" w:rsidRPr="00552D80" w:rsidRDefault="00552D80" w:rsidP="00552D80">
            <w:pPr>
              <w:numPr>
                <w:ilvl w:val="0"/>
                <w:numId w:val="55"/>
              </w:numPr>
              <w:tabs>
                <w:tab w:val="left" w:pos="360"/>
              </w:tabs>
              <w:suppressAutoHyphens/>
              <w:ind w:left="-15" w:firstLine="0"/>
              <w:jc w:val="both"/>
              <w:rPr>
                <w:noProof w:val="0"/>
                <w:lang w:val="en-US" w:eastAsia="ru-RU"/>
              </w:rPr>
            </w:pPr>
            <w:proofErr w:type="spellStart"/>
            <w:r w:rsidRPr="00552D80">
              <w:rPr>
                <w:noProof w:val="0"/>
                <w:lang w:val="en-US" w:eastAsia="ru-RU"/>
              </w:rPr>
              <w:t>Acordul</w:t>
            </w:r>
            <w:proofErr w:type="spellEnd"/>
            <w:r w:rsidRPr="00552D80">
              <w:rPr>
                <w:noProof w:val="0"/>
                <w:lang w:val="en-US" w:eastAsia="ru-RU"/>
              </w:rPr>
              <w:t xml:space="preserve"> de </w:t>
            </w:r>
            <w:proofErr w:type="spellStart"/>
            <w:r w:rsidRPr="00552D80">
              <w:rPr>
                <w:noProof w:val="0"/>
                <w:lang w:val="en-US" w:eastAsia="ru-RU"/>
              </w:rPr>
              <w:t>asociere</w:t>
            </w:r>
            <w:proofErr w:type="spellEnd"/>
            <w:r w:rsidRPr="00552D80">
              <w:rPr>
                <w:noProof w:val="0"/>
                <w:lang w:val="en-US" w:eastAsia="ru-RU"/>
              </w:rPr>
              <w:t xml:space="preserve"> (</w:t>
            </w:r>
            <w:proofErr w:type="spellStart"/>
            <w:r w:rsidRPr="00552D80">
              <w:rPr>
                <w:noProof w:val="0"/>
                <w:lang w:val="en-US" w:eastAsia="ru-RU"/>
              </w:rPr>
              <w:t>după</w:t>
            </w:r>
            <w:proofErr w:type="spellEnd"/>
            <w:r w:rsidRPr="00552D80">
              <w:rPr>
                <w:noProof w:val="0"/>
                <w:lang w:val="en-US" w:eastAsia="ru-RU"/>
              </w:rPr>
              <w:t xml:space="preserve"> </w:t>
            </w:r>
            <w:proofErr w:type="spellStart"/>
            <w:r w:rsidRPr="00552D80">
              <w:rPr>
                <w:noProof w:val="0"/>
                <w:lang w:val="en-US" w:eastAsia="ru-RU"/>
              </w:rPr>
              <w:t>caz</w:t>
            </w:r>
            <w:proofErr w:type="spellEnd"/>
            <w:r w:rsidRPr="00552D80">
              <w:rPr>
                <w:noProof w:val="0"/>
                <w:lang w:val="en-US" w:eastAsia="ru-RU"/>
              </w:rPr>
              <w:t>);</w:t>
            </w:r>
          </w:p>
          <w:p w14:paraId="06C52E20" w14:textId="77777777" w:rsidR="00552D80" w:rsidRPr="00552D80" w:rsidRDefault="00552D80" w:rsidP="00552D80">
            <w:pPr>
              <w:numPr>
                <w:ilvl w:val="0"/>
                <w:numId w:val="55"/>
              </w:numPr>
              <w:tabs>
                <w:tab w:val="left" w:pos="360"/>
              </w:tabs>
              <w:suppressAutoHyphens/>
              <w:ind w:left="-15" w:firstLine="0"/>
              <w:jc w:val="both"/>
              <w:rPr>
                <w:noProof w:val="0"/>
                <w:lang w:val="en-US" w:eastAsia="ru-RU"/>
              </w:rPr>
            </w:pPr>
            <w:proofErr w:type="spellStart"/>
            <w:r w:rsidRPr="00552D80">
              <w:rPr>
                <w:noProof w:val="0"/>
                <w:lang w:val="en-US" w:eastAsia="ru-RU"/>
              </w:rPr>
              <w:t>Contractele</w:t>
            </w:r>
            <w:proofErr w:type="spellEnd"/>
            <w:r w:rsidRPr="00552D80">
              <w:rPr>
                <w:noProof w:val="0"/>
                <w:lang w:val="en-US" w:eastAsia="ru-RU"/>
              </w:rPr>
              <w:t xml:space="preserve"> </w:t>
            </w:r>
            <w:proofErr w:type="spellStart"/>
            <w:r w:rsidRPr="00552D80">
              <w:rPr>
                <w:noProof w:val="0"/>
                <w:lang w:val="en-US" w:eastAsia="ru-RU"/>
              </w:rPr>
              <w:t>încheiate</w:t>
            </w:r>
            <w:proofErr w:type="spellEnd"/>
            <w:r w:rsidRPr="00552D80">
              <w:rPr>
                <w:noProof w:val="0"/>
                <w:lang w:val="en-US" w:eastAsia="ru-RU"/>
              </w:rPr>
              <w:t xml:space="preserve"> cu </w:t>
            </w:r>
            <w:proofErr w:type="spellStart"/>
            <w:r w:rsidRPr="00552D80">
              <w:rPr>
                <w:noProof w:val="0"/>
                <w:lang w:val="en-US" w:eastAsia="ru-RU"/>
              </w:rPr>
              <w:t>subcontractanții</w:t>
            </w:r>
            <w:proofErr w:type="spellEnd"/>
            <w:r w:rsidRPr="00552D80">
              <w:rPr>
                <w:noProof w:val="0"/>
                <w:lang w:val="en-US" w:eastAsia="ru-RU"/>
              </w:rPr>
              <w:t xml:space="preserve"> (</w:t>
            </w:r>
            <w:proofErr w:type="spellStart"/>
            <w:r w:rsidRPr="00552D80">
              <w:rPr>
                <w:noProof w:val="0"/>
                <w:lang w:val="en-US" w:eastAsia="ru-RU"/>
              </w:rPr>
              <w:t>după</w:t>
            </w:r>
            <w:proofErr w:type="spellEnd"/>
            <w:r w:rsidRPr="00552D80">
              <w:rPr>
                <w:noProof w:val="0"/>
                <w:lang w:val="en-US" w:eastAsia="ru-RU"/>
              </w:rPr>
              <w:t xml:space="preserve"> </w:t>
            </w:r>
            <w:r w:rsidRPr="00552D80">
              <w:rPr>
                <w:noProof w:val="0"/>
                <w:lang w:eastAsia="ru-RU"/>
              </w:rPr>
              <w:t>caz</w:t>
            </w:r>
            <w:r w:rsidRPr="00552D80">
              <w:rPr>
                <w:noProof w:val="0"/>
                <w:lang w:val="en-US" w:eastAsia="ru-RU"/>
              </w:rPr>
              <w:t>);</w:t>
            </w:r>
          </w:p>
          <w:p w14:paraId="55874715" w14:textId="77777777" w:rsidR="00552D80" w:rsidRPr="00552D80" w:rsidRDefault="00552D80" w:rsidP="00552D80">
            <w:pPr>
              <w:numPr>
                <w:ilvl w:val="0"/>
                <w:numId w:val="55"/>
              </w:numPr>
              <w:tabs>
                <w:tab w:val="left" w:pos="360"/>
              </w:tabs>
              <w:suppressAutoHyphens/>
              <w:ind w:left="-15" w:firstLine="0"/>
              <w:jc w:val="both"/>
              <w:rPr>
                <w:noProof w:val="0"/>
                <w:lang w:val="en-US" w:eastAsia="ru-RU"/>
              </w:rPr>
            </w:pPr>
            <w:proofErr w:type="spellStart"/>
            <w:r w:rsidRPr="00552D80">
              <w:rPr>
                <w:noProof w:val="0"/>
                <w:lang w:val="en-US" w:eastAsia="ru-RU"/>
              </w:rPr>
              <w:t>Graficul</w:t>
            </w:r>
            <w:proofErr w:type="spellEnd"/>
            <w:r w:rsidRPr="00552D80">
              <w:rPr>
                <w:noProof w:val="0"/>
                <w:lang w:val="en-US" w:eastAsia="ru-RU"/>
              </w:rPr>
              <w:t xml:space="preserve"> de </w:t>
            </w:r>
            <w:proofErr w:type="spellStart"/>
            <w:r w:rsidRPr="00552D80">
              <w:rPr>
                <w:noProof w:val="0"/>
                <w:lang w:val="en-US" w:eastAsia="ru-RU"/>
              </w:rPr>
              <w:t>execuție</w:t>
            </w:r>
            <w:proofErr w:type="spellEnd"/>
            <w:r w:rsidRPr="00552D80">
              <w:rPr>
                <w:noProof w:val="0"/>
                <w:lang w:val="en-US" w:eastAsia="ru-RU"/>
              </w:rPr>
              <w:t xml:space="preserve"> a </w:t>
            </w:r>
            <w:proofErr w:type="spellStart"/>
            <w:r w:rsidRPr="00552D80">
              <w:rPr>
                <w:noProof w:val="0"/>
                <w:lang w:val="en-US" w:eastAsia="ru-RU"/>
              </w:rPr>
              <w:t>contractului</w:t>
            </w:r>
            <w:proofErr w:type="spellEnd"/>
            <w:r w:rsidRPr="00552D80">
              <w:rPr>
                <w:noProof w:val="0"/>
                <w:lang w:val="en-US" w:eastAsia="ru-RU"/>
              </w:rPr>
              <w:t xml:space="preserve"> </w:t>
            </w:r>
            <w:proofErr w:type="spellStart"/>
            <w:r w:rsidRPr="00552D80">
              <w:rPr>
                <w:noProof w:val="0"/>
                <w:lang w:val="en-US" w:eastAsia="ru-RU"/>
              </w:rPr>
              <w:t>aprobat</w:t>
            </w:r>
            <w:proofErr w:type="spellEnd"/>
            <w:r w:rsidRPr="00552D80">
              <w:rPr>
                <w:noProof w:val="0"/>
                <w:lang w:val="en-US" w:eastAsia="ru-RU"/>
              </w:rPr>
              <w:t xml:space="preserve"> de </w:t>
            </w:r>
            <w:proofErr w:type="spellStart"/>
            <w:r w:rsidRPr="00552D80">
              <w:rPr>
                <w:noProof w:val="0"/>
                <w:lang w:val="en-US" w:eastAsia="ru-RU"/>
              </w:rPr>
              <w:t>ambele</w:t>
            </w:r>
            <w:proofErr w:type="spellEnd"/>
            <w:r w:rsidRPr="00552D80">
              <w:rPr>
                <w:noProof w:val="0"/>
                <w:lang w:val="en-US" w:eastAsia="ru-RU"/>
              </w:rPr>
              <w:t xml:space="preserve"> </w:t>
            </w:r>
            <w:proofErr w:type="spellStart"/>
            <w:r w:rsidRPr="00552D80">
              <w:rPr>
                <w:noProof w:val="0"/>
                <w:lang w:val="en-US" w:eastAsia="ru-RU"/>
              </w:rPr>
              <w:t>părți</w:t>
            </w:r>
            <w:proofErr w:type="spellEnd"/>
            <w:r w:rsidRPr="00552D80">
              <w:rPr>
                <w:noProof w:val="0"/>
                <w:lang w:val="en-US" w:eastAsia="ru-RU"/>
              </w:rPr>
              <w:t>.</w:t>
            </w:r>
          </w:p>
          <w:p w14:paraId="41BED914" w14:textId="77777777" w:rsidR="00552D80" w:rsidRPr="00552D80" w:rsidRDefault="00552D80" w:rsidP="00552D80">
            <w:pPr>
              <w:tabs>
                <w:tab w:val="left" w:pos="360"/>
              </w:tabs>
              <w:ind w:left="1530"/>
              <w:contextualSpacing/>
              <w:jc w:val="both"/>
              <w:rPr>
                <w:noProof w:val="0"/>
                <w:lang w:val="en-US" w:eastAsia="ru-RU"/>
              </w:rPr>
            </w:pPr>
          </w:p>
          <w:p w14:paraId="519AB60C" w14:textId="77777777" w:rsidR="00552D80" w:rsidRPr="00552D80" w:rsidRDefault="00552D80" w:rsidP="00552D80">
            <w:pPr>
              <w:tabs>
                <w:tab w:val="left" w:pos="525"/>
                <w:tab w:val="left" w:pos="3645"/>
              </w:tabs>
              <w:jc w:val="both"/>
              <w:rPr>
                <w:b/>
                <w:noProof w:val="0"/>
                <w:lang w:val="en-US" w:eastAsia="ru-RU"/>
              </w:rPr>
            </w:pPr>
            <w:r w:rsidRPr="00552D80">
              <w:rPr>
                <w:b/>
                <w:noProof w:val="0"/>
                <w:lang w:val="en-US" w:eastAsia="ru-RU"/>
              </w:rPr>
              <w:t>3. PREȚUL CONTRACTULUI ŞI MODALITĂŢILE DE PLATĂ</w:t>
            </w:r>
          </w:p>
          <w:p w14:paraId="3746C5C6" w14:textId="77777777" w:rsidR="00552D80" w:rsidRPr="00552D80" w:rsidRDefault="00552D80" w:rsidP="00552D80">
            <w:pPr>
              <w:jc w:val="both"/>
              <w:rPr>
                <w:noProof w:val="0"/>
                <w:lang w:val="en-US" w:eastAsia="ru-RU"/>
              </w:rPr>
            </w:pPr>
            <w:r w:rsidRPr="00552D80">
              <w:rPr>
                <w:noProof w:val="0"/>
                <w:lang w:val="en-US" w:eastAsia="ru-RU"/>
              </w:rPr>
              <w:t xml:space="preserve">3.1. </w:t>
            </w:r>
            <w:proofErr w:type="spellStart"/>
            <w:r w:rsidRPr="00552D80">
              <w:rPr>
                <w:noProof w:val="0"/>
                <w:lang w:val="en-US" w:eastAsia="ru-RU"/>
              </w:rPr>
              <w:t>Prețul</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ce</w:t>
            </w:r>
            <w:proofErr w:type="spellEnd"/>
            <w:r w:rsidRPr="00552D80">
              <w:rPr>
                <w:noProof w:val="0"/>
                <w:lang w:val="en-US" w:eastAsia="ru-RU"/>
              </w:rPr>
              <w:t xml:space="preserve"> </w:t>
            </w:r>
            <w:proofErr w:type="spellStart"/>
            <w:r w:rsidRPr="00552D80">
              <w:rPr>
                <w:noProof w:val="0"/>
                <w:lang w:val="en-US" w:eastAsia="ru-RU"/>
              </w:rPr>
              <w:t>reprezintă</w:t>
            </w:r>
            <w:proofErr w:type="spellEnd"/>
            <w:r w:rsidRPr="00552D80">
              <w:rPr>
                <w:noProof w:val="0"/>
                <w:lang w:val="en-US" w:eastAsia="ru-RU"/>
              </w:rPr>
              <w:t xml:space="preserve"> </w:t>
            </w:r>
            <w:proofErr w:type="spellStart"/>
            <w:r w:rsidRPr="00552D80">
              <w:rPr>
                <w:noProof w:val="0"/>
                <w:lang w:val="en-US" w:eastAsia="ru-RU"/>
              </w:rPr>
              <w:t>obiectul</w:t>
            </w:r>
            <w:proofErr w:type="spellEnd"/>
            <w:r w:rsidRPr="00552D80">
              <w:rPr>
                <w:noProof w:val="0"/>
                <w:lang w:val="en-US" w:eastAsia="ru-RU"/>
              </w:rPr>
              <w:t xml:space="preserve"> </w:t>
            </w:r>
            <w:proofErr w:type="spellStart"/>
            <w:r w:rsidRPr="00552D80">
              <w:rPr>
                <w:noProof w:val="0"/>
                <w:lang w:val="en-US" w:eastAsia="ru-RU"/>
              </w:rPr>
              <w:t>prezentului</w:t>
            </w:r>
            <w:proofErr w:type="spellEnd"/>
            <w:r w:rsidRPr="00552D80">
              <w:rPr>
                <w:noProof w:val="0"/>
                <w:lang w:val="en-US" w:eastAsia="ru-RU"/>
              </w:rPr>
              <w:t xml:space="preserve"> contract,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stabilit</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lei MDL.</w:t>
            </w:r>
          </w:p>
          <w:p w14:paraId="311E077C" w14:textId="77777777" w:rsidR="00552D80" w:rsidRPr="00552D80" w:rsidRDefault="00552D80" w:rsidP="00552D80">
            <w:pPr>
              <w:rPr>
                <w:iCs/>
                <w:noProof w:val="0"/>
                <w:color w:val="000000"/>
                <w:lang w:eastAsia="ru-RU"/>
              </w:rPr>
            </w:pPr>
            <w:r w:rsidRPr="00552D80">
              <w:rPr>
                <w:noProof w:val="0"/>
                <w:lang w:val="en-US" w:eastAsia="ru-RU"/>
              </w:rPr>
              <w:t xml:space="preserve">3.2. </w:t>
            </w:r>
            <w:r w:rsidRPr="00552D80">
              <w:rPr>
                <w:bCs/>
                <w:iCs/>
                <w:noProof w:val="0"/>
                <w:color w:val="000000"/>
                <w:lang w:eastAsia="ru-RU"/>
              </w:rPr>
              <w:t xml:space="preserve">Prețul prezentului contract este </w:t>
            </w:r>
            <w:proofErr w:type="spellStart"/>
            <w:r w:rsidRPr="00552D80">
              <w:rPr>
                <w:bCs/>
                <w:iCs/>
                <w:noProof w:val="0"/>
                <w:color w:val="000000"/>
                <w:lang w:eastAsia="ru-RU"/>
              </w:rPr>
              <w:t>de</w:t>
            </w:r>
            <w:r w:rsidRPr="00552D80">
              <w:rPr>
                <w:iCs/>
                <w:noProof w:val="0"/>
                <w:color w:val="000000"/>
                <w:lang w:eastAsia="ru-RU"/>
              </w:rPr>
              <w:t>_________</w:t>
            </w:r>
            <w:r w:rsidRPr="00552D80">
              <w:rPr>
                <w:bCs/>
                <w:iCs/>
                <w:noProof w:val="0"/>
                <w:color w:val="000000"/>
                <w:lang w:eastAsia="ru-RU"/>
              </w:rPr>
              <w:t>lei</w:t>
            </w:r>
            <w:proofErr w:type="spellEnd"/>
            <w:r w:rsidRPr="00552D80">
              <w:rPr>
                <w:bCs/>
                <w:iCs/>
                <w:noProof w:val="0"/>
                <w:color w:val="000000"/>
                <w:lang w:eastAsia="ru-RU"/>
              </w:rPr>
              <w:t xml:space="preserve"> MDL, fără TVA, la care se adaugă cota legală de TVA, după cum urmează:</w:t>
            </w:r>
            <w:r w:rsidRPr="00552D80">
              <w:rPr>
                <w:iCs/>
                <w:noProof w:val="0"/>
                <w:color w:val="000000"/>
                <w:lang w:eastAsia="ru-RU"/>
              </w:rPr>
              <w:br/>
              <w:t>– valoarea fără TVA:_________ lei MDL;</w:t>
            </w:r>
            <w:r w:rsidRPr="00552D80">
              <w:rPr>
                <w:iCs/>
                <w:noProof w:val="0"/>
                <w:color w:val="000000"/>
                <w:lang w:eastAsia="ru-RU"/>
              </w:rPr>
              <w:br/>
              <w:t>– TVA _________%: _________ lei MDL;</w:t>
            </w:r>
            <w:r w:rsidRPr="00552D80">
              <w:rPr>
                <w:iCs/>
                <w:noProof w:val="0"/>
                <w:color w:val="000000"/>
                <w:lang w:eastAsia="ru-RU"/>
              </w:rPr>
              <w:br/>
              <w:t>– valoarea totală cu TVA: _________lei MDL.</w:t>
            </w:r>
          </w:p>
          <w:p w14:paraId="6811EF9E" w14:textId="77777777" w:rsidR="00552D80" w:rsidRPr="00552D80" w:rsidRDefault="00552D80" w:rsidP="00552D80">
            <w:pPr>
              <w:jc w:val="both"/>
              <w:rPr>
                <w:noProof w:val="0"/>
                <w:lang w:val="en-US" w:eastAsia="ru-RU"/>
              </w:rPr>
            </w:pPr>
            <w:r w:rsidRPr="00552D80">
              <w:rPr>
                <w:noProof w:val="0"/>
                <w:lang w:val="en-US" w:eastAsia="ru-RU"/>
              </w:rPr>
              <w:t xml:space="preserve">3.3. </w:t>
            </w:r>
            <w:proofErr w:type="spellStart"/>
            <w:r w:rsidRPr="00552D80">
              <w:rPr>
                <w:noProof w:val="0"/>
                <w:lang w:val="en-US" w:eastAsia="ru-RU"/>
              </w:rPr>
              <w:t>Achitările</w:t>
            </w:r>
            <w:proofErr w:type="spellEnd"/>
            <w:r w:rsidRPr="00552D80">
              <w:rPr>
                <w:noProof w:val="0"/>
                <w:lang w:val="en-US" w:eastAsia="ru-RU"/>
              </w:rPr>
              <w:t xml:space="preserve"> </w:t>
            </w:r>
            <w:proofErr w:type="spellStart"/>
            <w:r w:rsidRPr="00552D80">
              <w:rPr>
                <w:noProof w:val="0"/>
                <w:lang w:val="en-US" w:eastAsia="ru-RU"/>
              </w:rPr>
              <w:t>vor</w:t>
            </w:r>
            <w:proofErr w:type="spellEnd"/>
            <w:r w:rsidRPr="00552D80">
              <w:rPr>
                <w:noProof w:val="0"/>
                <w:lang w:val="en-US" w:eastAsia="ru-RU"/>
              </w:rPr>
              <w:t xml:space="preserve"> fi </w:t>
            </w:r>
            <w:proofErr w:type="spellStart"/>
            <w:r w:rsidRPr="00552D80">
              <w:rPr>
                <w:noProof w:val="0"/>
                <w:lang w:val="en-US" w:eastAsia="ru-RU"/>
              </w:rPr>
              <w:t>efectuate</w:t>
            </w:r>
            <w:proofErr w:type="spellEnd"/>
            <w:r w:rsidRPr="00552D80">
              <w:rPr>
                <w:noProof w:val="0"/>
                <w:lang w:val="en-US" w:eastAsia="ru-RU"/>
              </w:rPr>
              <w:t xml:space="preserve"> </w:t>
            </w:r>
            <w:proofErr w:type="spellStart"/>
            <w:r w:rsidRPr="00552D80">
              <w:rPr>
                <w:noProof w:val="0"/>
                <w:lang w:val="en-US" w:eastAsia="ru-RU"/>
              </w:rPr>
              <w:t>prin</w:t>
            </w:r>
            <w:proofErr w:type="spellEnd"/>
            <w:r w:rsidRPr="00552D80">
              <w:rPr>
                <w:noProof w:val="0"/>
                <w:lang w:val="en-US" w:eastAsia="ru-RU"/>
              </w:rPr>
              <w:t xml:space="preserve"> transfer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baza</w:t>
            </w:r>
            <w:proofErr w:type="spellEnd"/>
            <w:r w:rsidRPr="00552D80">
              <w:rPr>
                <w:noProof w:val="0"/>
                <w:lang w:val="en-US" w:eastAsia="ru-RU"/>
              </w:rPr>
              <w:t xml:space="preserve"> </w:t>
            </w:r>
            <w:proofErr w:type="spellStart"/>
            <w:r w:rsidRPr="00552D80">
              <w:rPr>
                <w:noProof w:val="0"/>
                <w:lang w:val="en-US" w:eastAsia="ru-RU"/>
              </w:rPr>
              <w:t>facturilor</w:t>
            </w:r>
            <w:proofErr w:type="spellEnd"/>
            <w:r w:rsidRPr="00552D80">
              <w:rPr>
                <w:noProof w:val="0"/>
                <w:lang w:val="en-US" w:eastAsia="ru-RU"/>
              </w:rPr>
              <w:t xml:space="preserve"> </w:t>
            </w:r>
            <w:proofErr w:type="spellStart"/>
            <w:r w:rsidRPr="00552D80">
              <w:rPr>
                <w:noProof w:val="0"/>
                <w:lang w:val="en-US" w:eastAsia="ru-RU"/>
              </w:rPr>
              <w:t>fiscale</w:t>
            </w:r>
            <w:proofErr w:type="spellEnd"/>
            <w:r w:rsidRPr="00552D80">
              <w:rPr>
                <w:noProof w:val="0"/>
                <w:lang w:val="en-US" w:eastAsia="ru-RU"/>
              </w:rPr>
              <w:t xml:space="preserve">, </w:t>
            </w:r>
            <w:proofErr w:type="spellStart"/>
            <w:r w:rsidRPr="00552D80">
              <w:rPr>
                <w:noProof w:val="0"/>
                <w:lang w:val="en-US" w:eastAsia="ru-RU"/>
              </w:rPr>
              <w:t>după</w:t>
            </w:r>
            <w:proofErr w:type="spellEnd"/>
            <w:r w:rsidRPr="00552D80">
              <w:rPr>
                <w:noProof w:val="0"/>
                <w:lang w:val="en-US" w:eastAsia="ru-RU"/>
              </w:rPr>
              <w:t xml:space="preserve"> </w:t>
            </w:r>
            <w:proofErr w:type="spellStart"/>
            <w:r w:rsidRPr="00552D80">
              <w:rPr>
                <w:noProof w:val="0"/>
                <w:lang w:val="en-US" w:eastAsia="ru-RU"/>
              </w:rPr>
              <w:t>primirea</w:t>
            </w:r>
            <w:proofErr w:type="spellEnd"/>
            <w:r w:rsidRPr="00552D80">
              <w:rPr>
                <w:noProof w:val="0"/>
                <w:lang w:val="en-US" w:eastAsia="ru-RU"/>
              </w:rPr>
              <w:t xml:space="preserve"> </w:t>
            </w:r>
            <w:proofErr w:type="spellStart"/>
            <w:r w:rsidRPr="00552D80">
              <w:rPr>
                <w:noProof w:val="0"/>
                <w:lang w:val="en-US" w:eastAsia="ru-RU"/>
              </w:rPr>
              <w:t>proceselor</w:t>
            </w:r>
            <w:proofErr w:type="spellEnd"/>
            <w:r w:rsidRPr="00552D80">
              <w:rPr>
                <w:noProof w:val="0"/>
                <w:lang w:val="en-US" w:eastAsia="ru-RU"/>
              </w:rPr>
              <w:t xml:space="preserve">-verbale de </w:t>
            </w:r>
            <w:proofErr w:type="spellStart"/>
            <w:r w:rsidRPr="00552D80">
              <w:rPr>
                <w:noProof w:val="0"/>
                <w:lang w:val="en-US" w:eastAsia="ru-RU"/>
              </w:rPr>
              <w:t>recepţie</w:t>
            </w:r>
            <w:proofErr w:type="spellEnd"/>
            <w:r w:rsidRPr="00552D80">
              <w:rPr>
                <w:noProof w:val="0"/>
                <w:lang w:val="en-US" w:eastAsia="ru-RU"/>
              </w:rPr>
              <w:t xml:space="preserve"> a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executate</w:t>
            </w:r>
            <w:proofErr w:type="spellEnd"/>
            <w:r w:rsidRPr="00552D80">
              <w:rPr>
                <w:noProof w:val="0"/>
                <w:lang w:val="en-US" w:eastAsia="ru-RU"/>
              </w:rPr>
              <w:t xml:space="preserve">, </w:t>
            </w:r>
            <w:proofErr w:type="spellStart"/>
            <w:r w:rsidRPr="00552D80">
              <w:rPr>
                <w:noProof w:val="0"/>
                <w:lang w:val="en-US" w:eastAsia="ru-RU"/>
              </w:rPr>
              <w:t>semnate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acceptate</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Beneficiar,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decurs</w:t>
            </w:r>
            <w:proofErr w:type="spellEnd"/>
            <w:r w:rsidRPr="00552D80">
              <w:rPr>
                <w:noProof w:val="0"/>
                <w:lang w:val="en-US" w:eastAsia="ru-RU"/>
              </w:rPr>
              <w:t xml:space="preserve"> de ________</w:t>
            </w:r>
            <w:proofErr w:type="spellStart"/>
            <w:r w:rsidRPr="00552D80">
              <w:rPr>
                <w:noProof w:val="0"/>
                <w:lang w:val="en-US" w:eastAsia="ru-RU"/>
              </w:rPr>
              <w:t>zile</w:t>
            </w:r>
            <w:proofErr w:type="spellEnd"/>
            <w:r w:rsidRPr="00552D80">
              <w:rPr>
                <w:noProof w:val="0"/>
                <w:lang w:val="en-US" w:eastAsia="ru-RU"/>
              </w:rPr>
              <w:t>.</w:t>
            </w:r>
          </w:p>
          <w:p w14:paraId="13227CDB" w14:textId="77777777" w:rsidR="00552D80" w:rsidRPr="00552D80" w:rsidRDefault="00552D80" w:rsidP="00552D80">
            <w:pPr>
              <w:jc w:val="both"/>
              <w:rPr>
                <w:noProof w:val="0"/>
                <w:lang w:val="en-US" w:eastAsia="ru-RU"/>
              </w:rPr>
            </w:pPr>
            <w:r w:rsidRPr="00552D80">
              <w:rPr>
                <w:noProof w:val="0"/>
                <w:lang w:val="en-US" w:eastAsia="ru-RU"/>
              </w:rPr>
              <w:t xml:space="preserve">3.4.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verifica</w:t>
            </w:r>
            <w:proofErr w:type="spellEnd"/>
            <w:r w:rsidRPr="00552D80">
              <w:rPr>
                <w:noProof w:val="0"/>
                <w:lang w:val="en-US" w:eastAsia="ru-RU"/>
              </w:rPr>
              <w:t xml:space="preserve"> </w:t>
            </w:r>
            <w:proofErr w:type="spellStart"/>
            <w:r w:rsidRPr="00552D80">
              <w:rPr>
                <w:noProof w:val="0"/>
                <w:lang w:val="en-US" w:eastAsia="ru-RU"/>
              </w:rPr>
              <w:t>procesele</w:t>
            </w:r>
            <w:proofErr w:type="spellEnd"/>
            <w:r w:rsidRPr="00552D80">
              <w:rPr>
                <w:noProof w:val="0"/>
                <w:lang w:val="en-US" w:eastAsia="ru-RU"/>
              </w:rPr>
              <w:t xml:space="preserve">-verbale de </w:t>
            </w:r>
            <w:proofErr w:type="spellStart"/>
            <w:r w:rsidRPr="00552D80">
              <w:rPr>
                <w:noProof w:val="0"/>
                <w:lang w:val="en-US" w:eastAsia="ru-RU"/>
              </w:rPr>
              <w:t>recepție</w:t>
            </w:r>
            <w:proofErr w:type="spellEnd"/>
            <w:r w:rsidRPr="00552D80">
              <w:rPr>
                <w:noProof w:val="0"/>
                <w:lang w:val="en-US" w:eastAsia="ru-RU"/>
              </w:rPr>
              <w:t xml:space="preserve"> a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executate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termen de ________ </w:t>
            </w:r>
            <w:proofErr w:type="spellStart"/>
            <w:r w:rsidRPr="00552D80">
              <w:rPr>
                <w:noProof w:val="0"/>
                <w:lang w:val="en-US" w:eastAsia="ru-RU"/>
              </w:rPr>
              <w:t>zile</w:t>
            </w:r>
            <w:proofErr w:type="spellEnd"/>
            <w:r w:rsidRPr="00552D80">
              <w:rPr>
                <w:noProof w:val="0"/>
                <w:lang w:val="en-US" w:eastAsia="ru-RU"/>
              </w:rPr>
              <w:t xml:space="preserve"> de la </w:t>
            </w:r>
            <w:proofErr w:type="spellStart"/>
            <w:r w:rsidRPr="00552D80">
              <w:rPr>
                <w:noProof w:val="0"/>
                <w:lang w:val="en-US" w:eastAsia="ru-RU"/>
              </w:rPr>
              <w:t>primirea</w:t>
            </w:r>
            <w:proofErr w:type="spellEnd"/>
            <w:r w:rsidRPr="00552D80">
              <w:rPr>
                <w:noProof w:val="0"/>
                <w:lang w:val="en-US" w:eastAsia="ru-RU"/>
              </w:rPr>
              <w:t xml:space="preserve"> </w:t>
            </w:r>
            <w:proofErr w:type="spellStart"/>
            <w:r w:rsidRPr="00552D80">
              <w:rPr>
                <w:noProof w:val="0"/>
                <w:lang w:val="en-US" w:eastAsia="ru-RU"/>
              </w:rPr>
              <w:t>acestora</w:t>
            </w:r>
            <w:proofErr w:type="spellEnd"/>
            <w:r w:rsidRPr="00552D80">
              <w:rPr>
                <w:noProof w:val="0"/>
                <w:lang w:val="en-US" w:eastAsia="ru-RU"/>
              </w:rPr>
              <w:t xml:space="preserve"> de la </w:t>
            </w:r>
            <w:proofErr w:type="spellStart"/>
            <w:r w:rsidRPr="00552D80">
              <w:rPr>
                <w:noProof w:val="0"/>
                <w:lang w:val="en-US" w:eastAsia="ru-RU"/>
              </w:rPr>
              <w:t>Antreprenor</w:t>
            </w:r>
            <w:proofErr w:type="spellEnd"/>
            <w:r w:rsidRPr="00552D80">
              <w:rPr>
                <w:noProof w:val="0"/>
                <w:lang w:val="en-US" w:eastAsia="ru-RU"/>
              </w:rPr>
              <w:t>.</w:t>
            </w:r>
          </w:p>
          <w:p w14:paraId="2D1CAC16" w14:textId="77777777" w:rsidR="00552D80" w:rsidRPr="00552D80" w:rsidRDefault="00552D80" w:rsidP="00552D80">
            <w:pPr>
              <w:jc w:val="both"/>
              <w:rPr>
                <w:noProof w:val="0"/>
                <w:lang w:val="en-US" w:eastAsia="ru-RU"/>
              </w:rPr>
            </w:pPr>
            <w:r w:rsidRPr="00552D80">
              <w:rPr>
                <w:noProof w:val="0"/>
                <w:lang w:val="en-US" w:eastAsia="ru-RU"/>
              </w:rPr>
              <w:t>3.5.</w:t>
            </w:r>
            <w:r w:rsidRPr="00552D80">
              <w:rPr>
                <w:iCs/>
                <w:noProof w:val="0"/>
                <w:color w:val="000000"/>
                <w:sz w:val="20"/>
                <w:szCs w:val="20"/>
                <w:lang w:eastAsia="ru-RU"/>
              </w:rPr>
              <w:t xml:space="preserve"> </w:t>
            </w:r>
            <w:r w:rsidRPr="00552D80">
              <w:rPr>
                <w:iCs/>
                <w:noProof w:val="0"/>
                <w:color w:val="000000"/>
                <w:lang w:eastAsia="ru-RU"/>
              </w:rPr>
              <w:t>Plata facturii finale se va efectua imediat după verificarea și acceptarea situației de plată definitive de către Beneficiar</w:t>
            </w:r>
            <w:r w:rsidRPr="00552D80">
              <w:rPr>
                <w:noProof w:val="0"/>
                <w:lang w:val="en-US" w:eastAsia="ru-RU"/>
              </w:rPr>
              <w:t xml:space="preserve">. </w:t>
            </w:r>
            <w:proofErr w:type="spellStart"/>
            <w:r w:rsidRPr="00552D80">
              <w:rPr>
                <w:noProof w:val="0"/>
                <w:lang w:val="en-US" w:eastAsia="ru-RU"/>
              </w:rPr>
              <w:t>Dacă</w:t>
            </w:r>
            <w:proofErr w:type="spellEnd"/>
            <w:r w:rsidRPr="00552D80">
              <w:rPr>
                <w:noProof w:val="0"/>
                <w:lang w:val="en-US" w:eastAsia="ru-RU"/>
              </w:rPr>
              <w:t xml:space="preserve"> </w:t>
            </w:r>
            <w:proofErr w:type="spellStart"/>
            <w:r w:rsidRPr="00552D80">
              <w:rPr>
                <w:noProof w:val="0"/>
                <w:lang w:val="en-US" w:eastAsia="ru-RU"/>
              </w:rPr>
              <w:t>verificarea</w:t>
            </w:r>
            <w:proofErr w:type="spellEnd"/>
            <w:r w:rsidRPr="00552D80">
              <w:rPr>
                <w:noProof w:val="0"/>
                <w:lang w:val="en-US" w:eastAsia="ru-RU"/>
              </w:rPr>
              <w:t xml:space="preserve"> se </w:t>
            </w:r>
            <w:proofErr w:type="spellStart"/>
            <w:r w:rsidRPr="00552D80">
              <w:rPr>
                <w:noProof w:val="0"/>
                <w:lang w:val="en-US" w:eastAsia="ru-RU"/>
              </w:rPr>
              <w:t>prelungeşte</w:t>
            </w:r>
            <w:proofErr w:type="spellEnd"/>
            <w:r w:rsidRPr="00552D80">
              <w:rPr>
                <w:noProof w:val="0"/>
                <w:lang w:val="en-US" w:eastAsia="ru-RU"/>
              </w:rPr>
              <w:t xml:space="preserve"> din </w:t>
            </w:r>
            <w:proofErr w:type="spellStart"/>
            <w:r w:rsidRPr="00552D80">
              <w:rPr>
                <w:noProof w:val="0"/>
                <w:lang w:val="en-US" w:eastAsia="ru-RU"/>
              </w:rPr>
              <w:t>diferite</w:t>
            </w:r>
            <w:proofErr w:type="spellEnd"/>
            <w:r w:rsidRPr="00552D80">
              <w:rPr>
                <w:noProof w:val="0"/>
                <w:lang w:val="en-US" w:eastAsia="ru-RU"/>
              </w:rPr>
              <w:t xml:space="preserve"> motive, </w:t>
            </w:r>
            <w:proofErr w:type="spellStart"/>
            <w:r w:rsidRPr="00552D80">
              <w:rPr>
                <w:noProof w:val="0"/>
                <w:lang w:val="en-US" w:eastAsia="ru-RU"/>
              </w:rPr>
              <w:t>dar</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special </w:t>
            </w:r>
            <w:proofErr w:type="spellStart"/>
            <w:r w:rsidRPr="00552D80">
              <w:rPr>
                <w:noProof w:val="0"/>
                <w:lang w:val="en-US" w:eastAsia="ru-RU"/>
              </w:rPr>
              <w:lastRenderedPageBreak/>
              <w:t>datorită</w:t>
            </w:r>
            <w:proofErr w:type="spellEnd"/>
            <w:r w:rsidRPr="00552D80">
              <w:rPr>
                <w:noProof w:val="0"/>
                <w:lang w:val="en-US" w:eastAsia="ru-RU"/>
              </w:rPr>
              <w:t xml:space="preserve"> </w:t>
            </w:r>
            <w:proofErr w:type="spellStart"/>
            <w:r w:rsidRPr="00552D80">
              <w:rPr>
                <w:noProof w:val="0"/>
                <w:lang w:val="en-US" w:eastAsia="ru-RU"/>
              </w:rPr>
              <w:t>unor</w:t>
            </w:r>
            <w:proofErr w:type="spellEnd"/>
            <w:r w:rsidRPr="00552D80">
              <w:rPr>
                <w:noProof w:val="0"/>
                <w:lang w:val="en-US" w:eastAsia="ru-RU"/>
              </w:rPr>
              <w:t xml:space="preserve"> </w:t>
            </w:r>
            <w:proofErr w:type="spellStart"/>
            <w:r w:rsidRPr="00552D80">
              <w:rPr>
                <w:noProof w:val="0"/>
                <w:lang w:val="en-US" w:eastAsia="ru-RU"/>
              </w:rPr>
              <w:t>eventuale</w:t>
            </w:r>
            <w:proofErr w:type="spellEnd"/>
            <w:r w:rsidRPr="00552D80">
              <w:rPr>
                <w:noProof w:val="0"/>
                <w:lang w:val="en-US" w:eastAsia="ru-RU"/>
              </w:rPr>
              <w:t xml:space="preserve"> </w:t>
            </w:r>
            <w:proofErr w:type="spellStart"/>
            <w:r w:rsidRPr="00552D80">
              <w:rPr>
                <w:noProof w:val="0"/>
                <w:lang w:val="en-US" w:eastAsia="ru-RU"/>
              </w:rPr>
              <w:t>litigii</w:t>
            </w:r>
            <w:proofErr w:type="spellEnd"/>
            <w:r w:rsidRPr="00552D80">
              <w:rPr>
                <w:noProof w:val="0"/>
                <w:lang w:val="en-US" w:eastAsia="ru-RU"/>
              </w:rPr>
              <w:t xml:space="preserve">, </w:t>
            </w:r>
            <w:proofErr w:type="spellStart"/>
            <w:r w:rsidRPr="00552D80">
              <w:rPr>
                <w:noProof w:val="0"/>
                <w:lang w:val="en-US" w:eastAsia="ru-RU"/>
              </w:rPr>
              <w:t>contravaloarea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care nu sunt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litigiu</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fi </w:t>
            </w:r>
            <w:proofErr w:type="spellStart"/>
            <w:r w:rsidRPr="00552D80">
              <w:rPr>
                <w:noProof w:val="0"/>
                <w:lang w:val="en-US" w:eastAsia="ru-RU"/>
              </w:rPr>
              <w:t>plătită</w:t>
            </w:r>
            <w:proofErr w:type="spellEnd"/>
            <w:r w:rsidRPr="00552D80">
              <w:rPr>
                <w:noProof w:val="0"/>
                <w:lang w:val="en-US" w:eastAsia="ru-RU"/>
              </w:rPr>
              <w:t xml:space="preserve"> </w:t>
            </w:r>
            <w:proofErr w:type="spellStart"/>
            <w:r w:rsidRPr="00552D80">
              <w:rPr>
                <w:noProof w:val="0"/>
                <w:lang w:val="en-US" w:eastAsia="ru-RU"/>
              </w:rPr>
              <w:t>imediat</w:t>
            </w:r>
            <w:proofErr w:type="spellEnd"/>
            <w:r w:rsidRPr="00552D80">
              <w:rPr>
                <w:noProof w:val="0"/>
                <w:lang w:val="en-US" w:eastAsia="ru-RU"/>
              </w:rPr>
              <w:t xml:space="preserve">. </w:t>
            </w:r>
          </w:p>
          <w:p w14:paraId="40028941" w14:textId="77777777" w:rsidR="00552D80" w:rsidRPr="00552D80" w:rsidRDefault="00552D80" w:rsidP="00552D80">
            <w:pPr>
              <w:jc w:val="both"/>
              <w:rPr>
                <w:noProof w:val="0"/>
                <w:lang w:val="en-US" w:eastAsia="ru-RU"/>
              </w:rPr>
            </w:pPr>
            <w:r w:rsidRPr="00552D80">
              <w:rPr>
                <w:noProof w:val="0"/>
                <w:lang w:val="en-US" w:eastAsia="ru-RU"/>
              </w:rPr>
              <w:t xml:space="preserve">3.6. </w:t>
            </w:r>
            <w:proofErr w:type="spellStart"/>
            <w:r w:rsidRPr="00552D80">
              <w:rPr>
                <w:noProof w:val="0"/>
                <w:lang w:val="en-US" w:eastAsia="ru-RU"/>
              </w:rPr>
              <w:t>Lucrările</w:t>
            </w:r>
            <w:proofErr w:type="spellEnd"/>
            <w:r w:rsidRPr="00552D80">
              <w:rPr>
                <w:noProof w:val="0"/>
                <w:lang w:val="en-US" w:eastAsia="ru-RU"/>
              </w:rPr>
              <w:t xml:space="preserve"> nu </w:t>
            </w:r>
            <w:proofErr w:type="spellStart"/>
            <w:r w:rsidRPr="00552D80">
              <w:rPr>
                <w:noProof w:val="0"/>
                <w:lang w:val="en-US" w:eastAsia="ru-RU"/>
              </w:rPr>
              <w:t>vor</w:t>
            </w:r>
            <w:proofErr w:type="spellEnd"/>
            <w:r w:rsidRPr="00552D80">
              <w:rPr>
                <w:noProof w:val="0"/>
                <w:lang w:val="en-US" w:eastAsia="ru-RU"/>
              </w:rPr>
              <w:t xml:space="preserve"> fi considerate </w:t>
            </w:r>
            <w:proofErr w:type="spellStart"/>
            <w:r w:rsidRPr="00552D80">
              <w:rPr>
                <w:noProof w:val="0"/>
                <w:lang w:val="en-US" w:eastAsia="ru-RU"/>
              </w:rPr>
              <w:t>finalizate</w:t>
            </w:r>
            <w:proofErr w:type="spellEnd"/>
            <w:r w:rsidRPr="00552D80">
              <w:rPr>
                <w:noProof w:val="0"/>
                <w:lang w:val="en-US" w:eastAsia="ru-RU"/>
              </w:rPr>
              <w:t xml:space="preserve"> </w:t>
            </w:r>
            <w:proofErr w:type="spellStart"/>
            <w:r w:rsidRPr="00552D80">
              <w:rPr>
                <w:noProof w:val="0"/>
                <w:lang w:val="en-US" w:eastAsia="ru-RU"/>
              </w:rPr>
              <w:t>până</w:t>
            </w:r>
            <w:proofErr w:type="spellEnd"/>
            <w:r w:rsidRPr="00552D80">
              <w:rPr>
                <w:noProof w:val="0"/>
                <w:lang w:val="en-US" w:eastAsia="ru-RU"/>
              </w:rPr>
              <w:t xml:space="preserve"> </w:t>
            </w:r>
            <w:proofErr w:type="spellStart"/>
            <w:r w:rsidRPr="00552D80">
              <w:rPr>
                <w:noProof w:val="0"/>
                <w:lang w:val="en-US" w:eastAsia="ru-RU"/>
              </w:rPr>
              <w:t>când</w:t>
            </w:r>
            <w:proofErr w:type="spellEnd"/>
            <w:r w:rsidRPr="00552D80">
              <w:rPr>
                <w:noProof w:val="0"/>
                <w:lang w:val="en-US" w:eastAsia="ru-RU"/>
              </w:rPr>
              <w:t xml:space="preserve"> </w:t>
            </w:r>
            <w:proofErr w:type="spellStart"/>
            <w:r w:rsidRPr="00552D80">
              <w:rPr>
                <w:noProof w:val="0"/>
                <w:lang w:val="en-US" w:eastAsia="ru-RU"/>
              </w:rPr>
              <w:t>procesul</w:t>
            </w:r>
            <w:proofErr w:type="spellEnd"/>
            <w:r w:rsidRPr="00552D80">
              <w:rPr>
                <w:noProof w:val="0"/>
                <w:lang w:val="en-US" w:eastAsia="ru-RU"/>
              </w:rPr>
              <w:t xml:space="preserve">-verbal de </w:t>
            </w:r>
            <w:proofErr w:type="spellStart"/>
            <w:r w:rsidRPr="00552D80">
              <w:rPr>
                <w:noProof w:val="0"/>
                <w:lang w:val="en-US" w:eastAsia="ru-RU"/>
              </w:rPr>
              <w:t>recepţie</w:t>
            </w:r>
            <w:proofErr w:type="spellEnd"/>
            <w:r w:rsidRPr="00552D80">
              <w:rPr>
                <w:noProof w:val="0"/>
                <w:lang w:val="en-US" w:eastAsia="ru-RU"/>
              </w:rPr>
              <w:t xml:space="preserve"> la </w:t>
            </w:r>
            <w:proofErr w:type="spellStart"/>
            <w:r w:rsidRPr="00552D80">
              <w:rPr>
                <w:noProof w:val="0"/>
                <w:lang w:val="en-US" w:eastAsia="ru-RU"/>
              </w:rPr>
              <w:t>terminarea</w:t>
            </w:r>
            <w:proofErr w:type="spellEnd"/>
            <w:r w:rsidRPr="00552D80">
              <w:rPr>
                <w:noProof w:val="0"/>
                <w:lang w:val="en-US" w:eastAsia="ru-RU"/>
              </w:rPr>
              <w:t xml:space="preserve"> </w:t>
            </w:r>
            <w:proofErr w:type="spellStart"/>
            <w:proofErr w:type="gramStart"/>
            <w:r w:rsidRPr="00552D80">
              <w:rPr>
                <w:noProof w:val="0"/>
                <w:lang w:val="en-US" w:eastAsia="ru-RU"/>
              </w:rPr>
              <w:t>lucrărilor</w:t>
            </w:r>
            <w:proofErr w:type="spellEnd"/>
            <w:r w:rsidRPr="00552D80">
              <w:rPr>
                <w:noProof w:val="0"/>
                <w:lang w:val="en-US" w:eastAsia="ru-RU"/>
              </w:rPr>
              <w:t xml:space="preserve">  nu</w:t>
            </w:r>
            <w:proofErr w:type="gram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fi </w:t>
            </w:r>
            <w:proofErr w:type="spellStart"/>
            <w:r w:rsidRPr="00552D80">
              <w:rPr>
                <w:noProof w:val="0"/>
                <w:lang w:val="en-US" w:eastAsia="ru-RU"/>
              </w:rPr>
              <w:t>semnat</w:t>
            </w:r>
            <w:proofErr w:type="spellEnd"/>
            <w:r w:rsidRPr="00552D80">
              <w:rPr>
                <w:noProof w:val="0"/>
                <w:lang w:val="en-US" w:eastAsia="ru-RU"/>
              </w:rPr>
              <w:t xml:space="preserve"> de </w:t>
            </w:r>
            <w:proofErr w:type="spellStart"/>
            <w:r w:rsidRPr="00552D80">
              <w:rPr>
                <w:noProof w:val="0"/>
                <w:lang w:val="en-US" w:eastAsia="ru-RU"/>
              </w:rPr>
              <w:t>comisia</w:t>
            </w:r>
            <w:proofErr w:type="spellEnd"/>
            <w:r w:rsidRPr="00552D80">
              <w:rPr>
                <w:noProof w:val="0"/>
                <w:lang w:val="en-US" w:eastAsia="ru-RU"/>
              </w:rPr>
              <w:t xml:space="preserve"> de </w:t>
            </w:r>
            <w:proofErr w:type="spellStart"/>
            <w:r w:rsidRPr="00552D80">
              <w:rPr>
                <w:noProof w:val="0"/>
                <w:lang w:val="en-US" w:eastAsia="ru-RU"/>
              </w:rPr>
              <w:t>recepţie</w:t>
            </w:r>
            <w:proofErr w:type="spellEnd"/>
            <w:r w:rsidRPr="00552D80">
              <w:rPr>
                <w:noProof w:val="0"/>
                <w:lang w:val="en-US" w:eastAsia="ru-RU"/>
              </w:rPr>
              <w:t xml:space="preserve">, care </w:t>
            </w:r>
            <w:proofErr w:type="spellStart"/>
            <w:r w:rsidRPr="00552D80">
              <w:rPr>
                <w:noProof w:val="0"/>
                <w:lang w:val="en-US" w:eastAsia="ru-RU"/>
              </w:rPr>
              <w:t>confirmă</w:t>
            </w:r>
            <w:proofErr w:type="spellEnd"/>
            <w:r w:rsidRPr="00552D80">
              <w:rPr>
                <w:noProof w:val="0"/>
                <w:lang w:val="en-US" w:eastAsia="ru-RU"/>
              </w:rPr>
              <w:t xml:space="preserve"> </w:t>
            </w:r>
            <w:proofErr w:type="spellStart"/>
            <w:r w:rsidRPr="00552D80">
              <w:rPr>
                <w:noProof w:val="0"/>
                <w:lang w:val="en-US" w:eastAsia="ru-RU"/>
              </w:rPr>
              <w:t>că</w:t>
            </w:r>
            <w:proofErr w:type="spellEnd"/>
            <w:r w:rsidRPr="00552D80">
              <w:rPr>
                <w:noProof w:val="0"/>
                <w:lang w:val="en-US" w:eastAsia="ru-RU"/>
              </w:rPr>
              <w:t xml:space="preserve"> </w:t>
            </w:r>
            <w:proofErr w:type="spellStart"/>
            <w:r w:rsidRPr="00552D80">
              <w:rPr>
                <w:noProof w:val="0"/>
                <w:lang w:val="en-US" w:eastAsia="ru-RU"/>
              </w:rPr>
              <w:t>lucrările</w:t>
            </w:r>
            <w:proofErr w:type="spellEnd"/>
            <w:r w:rsidRPr="00552D80">
              <w:rPr>
                <w:noProof w:val="0"/>
                <w:lang w:val="en-US" w:eastAsia="ru-RU"/>
              </w:rPr>
              <w:t xml:space="preserve"> au </w:t>
            </w:r>
            <w:proofErr w:type="spellStart"/>
            <w:r w:rsidRPr="00552D80">
              <w:rPr>
                <w:noProof w:val="0"/>
                <w:lang w:val="en-US" w:eastAsia="ru-RU"/>
              </w:rPr>
              <w:t>fost</w:t>
            </w:r>
            <w:proofErr w:type="spellEnd"/>
            <w:r w:rsidRPr="00552D80">
              <w:rPr>
                <w:noProof w:val="0"/>
                <w:lang w:val="en-US" w:eastAsia="ru-RU"/>
              </w:rPr>
              <w:t xml:space="preserve"> </w:t>
            </w:r>
            <w:proofErr w:type="spellStart"/>
            <w:r w:rsidRPr="00552D80">
              <w:rPr>
                <w:noProof w:val="0"/>
                <w:lang w:val="en-US" w:eastAsia="ru-RU"/>
              </w:rPr>
              <w:t>executate</w:t>
            </w:r>
            <w:proofErr w:type="spellEnd"/>
            <w:r w:rsidRPr="00552D80">
              <w:rPr>
                <w:noProof w:val="0"/>
                <w:lang w:val="en-US" w:eastAsia="ru-RU"/>
              </w:rPr>
              <w:t xml:space="preserve"> conform </w:t>
            </w:r>
            <w:proofErr w:type="spellStart"/>
            <w:r w:rsidRPr="00552D80">
              <w:rPr>
                <w:noProof w:val="0"/>
                <w:lang w:val="en-US" w:eastAsia="ru-RU"/>
              </w:rPr>
              <w:t>contractului</w:t>
            </w:r>
            <w:proofErr w:type="spellEnd"/>
            <w:r w:rsidRPr="00552D80">
              <w:rPr>
                <w:noProof w:val="0"/>
                <w:lang w:val="en-US" w:eastAsia="ru-RU"/>
              </w:rPr>
              <w:t>.</w:t>
            </w:r>
          </w:p>
          <w:p w14:paraId="3C586478" w14:textId="77777777" w:rsidR="00552D80" w:rsidRPr="00552D80" w:rsidRDefault="00552D80" w:rsidP="00552D80">
            <w:pPr>
              <w:jc w:val="both"/>
              <w:rPr>
                <w:noProof w:val="0"/>
                <w:lang w:val="en-US" w:eastAsia="ru-RU"/>
              </w:rPr>
            </w:pPr>
          </w:p>
          <w:p w14:paraId="261331FA" w14:textId="77777777" w:rsidR="00552D80" w:rsidRPr="00552D80" w:rsidRDefault="00552D80" w:rsidP="00552D80">
            <w:pPr>
              <w:numPr>
                <w:ilvl w:val="0"/>
                <w:numId w:val="3"/>
              </w:numPr>
              <w:tabs>
                <w:tab w:val="left" w:pos="567"/>
              </w:tabs>
              <w:ind w:left="0" w:firstLine="0"/>
              <w:jc w:val="both"/>
              <w:rPr>
                <w:b/>
                <w:noProof w:val="0"/>
                <w:lang w:val="en-US" w:eastAsia="ru-RU"/>
              </w:rPr>
            </w:pPr>
            <w:r w:rsidRPr="00552D80">
              <w:rPr>
                <w:b/>
                <w:noProof w:val="0"/>
                <w:lang w:val="en-US" w:eastAsia="ru-RU"/>
              </w:rPr>
              <w:t>4. DURATA DE EXECUȚIE</w:t>
            </w:r>
          </w:p>
          <w:p w14:paraId="49710A41"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4.1. </w:t>
            </w:r>
            <w:proofErr w:type="spellStart"/>
            <w:r w:rsidRPr="00552D80">
              <w:rPr>
                <w:noProof w:val="0"/>
                <w:lang w:val="en-US" w:eastAsia="ru-RU"/>
              </w:rPr>
              <w:t>Durata</w:t>
            </w:r>
            <w:proofErr w:type="spellEnd"/>
            <w:r w:rsidRPr="00552D80">
              <w:rPr>
                <w:noProof w:val="0"/>
                <w:lang w:val="en-US" w:eastAsia="ru-RU"/>
              </w:rPr>
              <w:t xml:space="preserve"> de </w:t>
            </w:r>
            <w:proofErr w:type="spellStart"/>
            <w:r w:rsidRPr="00552D80">
              <w:rPr>
                <w:noProof w:val="0"/>
                <w:lang w:val="en-US" w:eastAsia="ru-RU"/>
              </w:rPr>
              <w:t>execuţie</w:t>
            </w:r>
            <w:proofErr w:type="spellEnd"/>
            <w:r w:rsidRPr="00552D80">
              <w:rPr>
                <w:noProof w:val="0"/>
                <w:lang w:val="en-US" w:eastAsia="ru-RU"/>
              </w:rPr>
              <w:t xml:space="preserve"> a </w:t>
            </w:r>
            <w:proofErr w:type="spellStart"/>
            <w:r w:rsidRPr="00552D80">
              <w:rPr>
                <w:noProof w:val="0"/>
                <w:lang w:val="en-US" w:eastAsia="ru-RU"/>
              </w:rPr>
              <w:t>prezentului</w:t>
            </w:r>
            <w:proofErr w:type="spellEnd"/>
            <w:r w:rsidRPr="00552D80">
              <w:rPr>
                <w:noProof w:val="0"/>
                <w:lang w:val="en-US" w:eastAsia="ru-RU"/>
              </w:rPr>
              <w:t xml:space="preserve"> contract </w:t>
            </w:r>
            <w:proofErr w:type="spellStart"/>
            <w:r w:rsidRPr="00552D80">
              <w:rPr>
                <w:noProof w:val="0"/>
                <w:lang w:val="en-US" w:eastAsia="ru-RU"/>
              </w:rPr>
              <w:t>este</w:t>
            </w:r>
            <w:proofErr w:type="spellEnd"/>
            <w:r w:rsidRPr="00552D80">
              <w:rPr>
                <w:noProof w:val="0"/>
                <w:lang w:val="en-US" w:eastAsia="ru-RU"/>
              </w:rPr>
              <w:t xml:space="preserve"> de _________ </w:t>
            </w:r>
            <w:proofErr w:type="spellStart"/>
            <w:r w:rsidRPr="00552D80">
              <w:rPr>
                <w:noProof w:val="0"/>
                <w:lang w:val="en-US" w:eastAsia="ru-RU"/>
              </w:rPr>
              <w:t>luni</w:t>
            </w:r>
            <w:proofErr w:type="spellEnd"/>
            <w:r w:rsidRPr="00552D80">
              <w:rPr>
                <w:noProof w:val="0"/>
                <w:lang w:val="en-US" w:eastAsia="ru-RU"/>
              </w:rPr>
              <w:t xml:space="preserve">, </w:t>
            </w:r>
            <w:r w:rsidRPr="00552D80">
              <w:rPr>
                <w:noProof w:val="0"/>
                <w:lang w:eastAsia="ru-RU"/>
              </w:rPr>
              <w:t>începând de la data prevăzută în Ordinul de începere</w:t>
            </w:r>
            <w:r w:rsidRPr="00552D80">
              <w:rPr>
                <w:noProof w:val="0"/>
                <w:lang w:val="en-US" w:eastAsia="ru-RU"/>
              </w:rPr>
              <w:t>.</w:t>
            </w:r>
          </w:p>
          <w:p w14:paraId="10A32F91"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4.2. </w:t>
            </w:r>
            <w:r w:rsidRPr="00552D80">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5F6479E2" w14:textId="77777777" w:rsidR="00552D80" w:rsidRPr="00552D80" w:rsidRDefault="00552D80" w:rsidP="00552D80">
            <w:pPr>
              <w:jc w:val="both"/>
              <w:rPr>
                <w:noProof w:val="0"/>
                <w:lang w:eastAsia="ru-RU"/>
              </w:rPr>
            </w:pPr>
            <w:r w:rsidRPr="00552D80">
              <w:rPr>
                <w:noProof w:val="0"/>
                <w:lang w:eastAsia="ru-RU"/>
              </w:rPr>
              <w:t>- obținerea autorizației de construire de către Beneficiar;</w:t>
            </w:r>
          </w:p>
          <w:p w14:paraId="2CA4B363" w14:textId="77777777" w:rsidR="00552D80" w:rsidRPr="00552D80" w:rsidRDefault="00552D80" w:rsidP="00552D80">
            <w:pPr>
              <w:jc w:val="both"/>
              <w:rPr>
                <w:noProof w:val="0"/>
                <w:lang w:eastAsia="ru-RU"/>
              </w:rPr>
            </w:pPr>
            <w:r w:rsidRPr="00552D80">
              <w:rPr>
                <w:noProof w:val="0"/>
                <w:lang w:eastAsia="ru-RU"/>
              </w:rPr>
              <w:t>- constituirea garanției de bună execuție a contractului;</w:t>
            </w:r>
          </w:p>
          <w:p w14:paraId="4582A01A" w14:textId="77777777" w:rsidR="00552D80" w:rsidRPr="00552D80" w:rsidRDefault="00552D80" w:rsidP="00552D80">
            <w:pPr>
              <w:jc w:val="both"/>
              <w:rPr>
                <w:noProof w:val="0"/>
                <w:lang w:eastAsia="ru-RU"/>
              </w:rPr>
            </w:pPr>
            <w:r w:rsidRPr="00552D80">
              <w:rPr>
                <w:noProof w:val="0"/>
                <w:lang w:eastAsia="ru-RU"/>
              </w:rPr>
              <w:t>- semnarea procesului–verbal de predare - primire a amplasamentului, liber de orice sarcini care împiedică realizarea obiectului prezentului contract.</w:t>
            </w:r>
          </w:p>
          <w:p w14:paraId="3F44D5B2" w14:textId="77777777" w:rsidR="00552D80" w:rsidRPr="00552D80" w:rsidRDefault="00552D80" w:rsidP="00552D80">
            <w:pPr>
              <w:numPr>
                <w:ilvl w:val="0"/>
                <w:numId w:val="3"/>
              </w:numPr>
              <w:tabs>
                <w:tab w:val="left" w:pos="567"/>
              </w:tabs>
              <w:ind w:left="0" w:firstLine="29"/>
              <w:jc w:val="both"/>
              <w:rPr>
                <w:noProof w:val="0"/>
                <w:lang w:val="en-US" w:eastAsia="ru-RU"/>
              </w:rPr>
            </w:pPr>
            <w:r w:rsidRPr="00552D80">
              <w:rPr>
                <w:noProof w:val="0"/>
                <w:lang w:val="en-US" w:eastAsia="ru-RU"/>
              </w:rPr>
              <w:t xml:space="preserve">4.3. </w:t>
            </w:r>
            <w:proofErr w:type="spellStart"/>
            <w:r w:rsidRPr="00552D80">
              <w:rPr>
                <w:noProof w:val="0"/>
                <w:lang w:val="en-US" w:eastAsia="ru-RU"/>
              </w:rPr>
              <w:t>Executarea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se </w:t>
            </w:r>
            <w:proofErr w:type="spellStart"/>
            <w:r w:rsidRPr="00552D80">
              <w:rPr>
                <w:noProof w:val="0"/>
                <w:lang w:val="en-US" w:eastAsia="ru-RU"/>
              </w:rPr>
              <w:t>va</w:t>
            </w:r>
            <w:proofErr w:type="spellEnd"/>
            <w:r w:rsidRPr="00552D80">
              <w:rPr>
                <w:noProof w:val="0"/>
                <w:lang w:val="en-US" w:eastAsia="ru-RU"/>
              </w:rPr>
              <w:t xml:space="preserve"> face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succesiunea</w:t>
            </w:r>
            <w:proofErr w:type="spell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termenele</w:t>
            </w:r>
            <w:proofErr w:type="spellEnd"/>
            <w:r w:rsidRPr="00552D80">
              <w:rPr>
                <w:noProof w:val="0"/>
                <w:lang w:val="en-US" w:eastAsia="ru-RU"/>
              </w:rPr>
              <w:t xml:space="preserve"> </w:t>
            </w:r>
            <w:proofErr w:type="spellStart"/>
            <w:r w:rsidRPr="00552D80">
              <w:rPr>
                <w:noProof w:val="0"/>
                <w:lang w:val="en-US" w:eastAsia="ru-RU"/>
              </w:rPr>
              <w:t>stabilite</w:t>
            </w:r>
            <w:proofErr w:type="spellEnd"/>
            <w:r w:rsidRPr="00552D80">
              <w:rPr>
                <w:noProof w:val="0"/>
                <w:lang w:val="en-US" w:eastAsia="ru-RU"/>
              </w:rPr>
              <w:t xml:space="preserve"> </w:t>
            </w:r>
            <w:proofErr w:type="spellStart"/>
            <w:r w:rsidRPr="00552D80">
              <w:rPr>
                <w:noProof w:val="0"/>
                <w:lang w:val="en-US" w:eastAsia="ru-RU"/>
              </w:rPr>
              <w:t>prin</w:t>
            </w:r>
            <w:proofErr w:type="spellEnd"/>
            <w:r w:rsidRPr="00552D80">
              <w:rPr>
                <w:noProof w:val="0"/>
                <w:lang w:val="en-US" w:eastAsia="ru-RU"/>
              </w:rPr>
              <w:t xml:space="preserve"> </w:t>
            </w:r>
            <w:proofErr w:type="spellStart"/>
            <w:r w:rsidRPr="00552D80">
              <w:rPr>
                <w:noProof w:val="0"/>
                <w:lang w:val="en-US" w:eastAsia="ru-RU"/>
              </w:rPr>
              <w:t>graficul</w:t>
            </w:r>
            <w:proofErr w:type="spellEnd"/>
            <w:r w:rsidRPr="00552D80">
              <w:rPr>
                <w:noProof w:val="0"/>
                <w:lang w:val="en-US" w:eastAsia="ru-RU"/>
              </w:rPr>
              <w:t xml:space="preserve"> de </w:t>
            </w:r>
            <w:proofErr w:type="spellStart"/>
            <w:r w:rsidRPr="00552D80">
              <w:rPr>
                <w:noProof w:val="0"/>
                <w:lang w:val="en-US" w:eastAsia="ru-RU"/>
              </w:rPr>
              <w:t>execuție</w:t>
            </w:r>
            <w:proofErr w:type="spellEnd"/>
            <w:r w:rsidRPr="00552D80">
              <w:rPr>
                <w:noProof w:val="0"/>
                <w:lang w:val="en-US" w:eastAsia="ru-RU"/>
              </w:rPr>
              <w:t xml:space="preserve">, </w:t>
            </w:r>
            <w:proofErr w:type="spellStart"/>
            <w:r w:rsidRPr="00552D80">
              <w:rPr>
                <w:noProof w:val="0"/>
                <w:lang w:val="en-US" w:eastAsia="ru-RU"/>
              </w:rPr>
              <w:t>alcătuit</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ordinea</w:t>
            </w:r>
            <w:proofErr w:type="spellEnd"/>
            <w:r w:rsidRPr="00552D80">
              <w:rPr>
                <w:noProof w:val="0"/>
                <w:lang w:val="en-US" w:eastAsia="ru-RU"/>
              </w:rPr>
              <w:t xml:space="preserve"> </w:t>
            </w:r>
            <w:proofErr w:type="spellStart"/>
            <w:r w:rsidRPr="00552D80">
              <w:rPr>
                <w:noProof w:val="0"/>
                <w:lang w:val="en-US" w:eastAsia="ru-RU"/>
              </w:rPr>
              <w:t>tehnologică</w:t>
            </w:r>
            <w:proofErr w:type="spellEnd"/>
            <w:r w:rsidRPr="00552D80">
              <w:rPr>
                <w:noProof w:val="0"/>
                <w:lang w:val="en-US" w:eastAsia="ru-RU"/>
              </w:rPr>
              <w:t xml:space="preserve"> de </w:t>
            </w:r>
            <w:proofErr w:type="spellStart"/>
            <w:r w:rsidRPr="00552D80">
              <w:rPr>
                <w:noProof w:val="0"/>
                <w:lang w:val="en-US" w:eastAsia="ru-RU"/>
              </w:rPr>
              <w:t>execuţie</w:t>
            </w:r>
            <w:proofErr w:type="spellEnd"/>
            <w:r w:rsidRPr="00552D80">
              <w:rPr>
                <w:noProof w:val="0"/>
                <w:lang w:val="en-US" w:eastAsia="ru-RU"/>
              </w:rPr>
              <w:t xml:space="preserve">, </w:t>
            </w:r>
            <w:proofErr w:type="spellStart"/>
            <w:r w:rsidRPr="00552D80">
              <w:rPr>
                <w:noProof w:val="0"/>
                <w:lang w:val="en-US" w:eastAsia="ru-RU"/>
              </w:rPr>
              <w:t>anexă</w:t>
            </w:r>
            <w:proofErr w:type="spellEnd"/>
            <w:r w:rsidRPr="00552D80">
              <w:rPr>
                <w:noProof w:val="0"/>
                <w:lang w:val="en-US" w:eastAsia="ru-RU"/>
              </w:rPr>
              <w:t xml:space="preserve"> la contract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parte</w:t>
            </w:r>
            <w:proofErr w:type="spellEnd"/>
            <w:r w:rsidRPr="00552D80">
              <w:rPr>
                <w:noProof w:val="0"/>
                <w:lang w:val="en-US" w:eastAsia="ru-RU"/>
              </w:rPr>
              <w:t xml:space="preserve"> </w:t>
            </w:r>
            <w:proofErr w:type="spellStart"/>
            <w:r w:rsidRPr="00552D80">
              <w:rPr>
                <w:noProof w:val="0"/>
                <w:lang w:val="en-US" w:eastAsia="ru-RU"/>
              </w:rPr>
              <w:t>integrantă</w:t>
            </w:r>
            <w:proofErr w:type="spellEnd"/>
            <w:r w:rsidRPr="00552D80">
              <w:rPr>
                <w:noProof w:val="0"/>
                <w:lang w:val="en-US" w:eastAsia="ru-RU"/>
              </w:rPr>
              <w:t xml:space="preserve"> </w:t>
            </w:r>
            <w:proofErr w:type="gramStart"/>
            <w:r w:rsidRPr="00552D80">
              <w:rPr>
                <w:noProof w:val="0"/>
                <w:lang w:val="en-US" w:eastAsia="ru-RU"/>
              </w:rPr>
              <w:t>a</w:t>
            </w:r>
            <w:proofErr w:type="gramEnd"/>
            <w:r w:rsidRPr="00552D80">
              <w:rPr>
                <w:noProof w:val="0"/>
                <w:lang w:val="en-US" w:eastAsia="ru-RU"/>
              </w:rPr>
              <w:t xml:space="preserve"> </w:t>
            </w:r>
            <w:proofErr w:type="spellStart"/>
            <w:r w:rsidRPr="00552D80">
              <w:rPr>
                <w:noProof w:val="0"/>
                <w:lang w:val="en-US" w:eastAsia="ru-RU"/>
              </w:rPr>
              <w:t>acestuia</w:t>
            </w:r>
            <w:proofErr w:type="spellEnd"/>
            <w:r w:rsidRPr="00552D80">
              <w:rPr>
                <w:noProof w:val="0"/>
                <w:lang w:val="en-US" w:eastAsia="ru-RU"/>
              </w:rPr>
              <w:t>.</w:t>
            </w:r>
          </w:p>
          <w:p w14:paraId="4EC6D5BF" w14:textId="77777777" w:rsidR="00552D80" w:rsidRPr="00552D80" w:rsidRDefault="00552D80" w:rsidP="00552D80">
            <w:pPr>
              <w:numPr>
                <w:ilvl w:val="0"/>
                <w:numId w:val="3"/>
              </w:numPr>
              <w:tabs>
                <w:tab w:val="left" w:pos="567"/>
              </w:tabs>
              <w:ind w:left="0" w:right="-110" w:firstLine="0"/>
              <w:jc w:val="both"/>
              <w:rPr>
                <w:noProof w:val="0"/>
                <w:lang w:val="en-US" w:eastAsia="ru-RU"/>
              </w:rPr>
            </w:pPr>
            <w:r w:rsidRPr="00552D80">
              <w:rPr>
                <w:noProof w:val="0"/>
                <w:lang w:val="en-US" w:eastAsia="ru-RU"/>
              </w:rPr>
              <w:t xml:space="preserve">4.4. </w:t>
            </w:r>
            <w:proofErr w:type="spellStart"/>
            <w:r w:rsidRPr="00552D80">
              <w:rPr>
                <w:noProof w:val="0"/>
                <w:lang w:val="en-US" w:eastAsia="ru-RU"/>
              </w:rPr>
              <w:t>Antreprenorul</w:t>
            </w:r>
            <w:proofErr w:type="spellEnd"/>
            <w:r w:rsidRPr="00552D80">
              <w:rPr>
                <w:noProof w:val="0"/>
                <w:lang w:val="en-US" w:eastAsia="ru-RU"/>
              </w:rPr>
              <w:t xml:space="preserve"> are </w:t>
            </w:r>
            <w:proofErr w:type="spellStart"/>
            <w:r w:rsidRPr="00552D80">
              <w:rPr>
                <w:noProof w:val="0"/>
                <w:lang w:val="en-US" w:eastAsia="ru-RU"/>
              </w:rPr>
              <w:t>dreptul</w:t>
            </w:r>
            <w:proofErr w:type="spellEnd"/>
            <w:r w:rsidRPr="00552D80">
              <w:rPr>
                <w:noProof w:val="0"/>
                <w:lang w:val="en-US" w:eastAsia="ru-RU"/>
              </w:rPr>
              <w:t xml:space="preserve"> la </w:t>
            </w:r>
            <w:proofErr w:type="spellStart"/>
            <w:r w:rsidRPr="00552D80">
              <w:rPr>
                <w:noProof w:val="0"/>
                <w:lang w:val="en-US" w:eastAsia="ru-RU"/>
              </w:rPr>
              <w:t>modificarea</w:t>
            </w:r>
            <w:proofErr w:type="spellEnd"/>
            <w:r w:rsidRPr="00552D80">
              <w:rPr>
                <w:noProof w:val="0"/>
                <w:lang w:val="en-US" w:eastAsia="ru-RU"/>
              </w:rPr>
              <w:t xml:space="preserve"> </w:t>
            </w:r>
            <w:proofErr w:type="spellStart"/>
            <w:r w:rsidRPr="00552D80">
              <w:rPr>
                <w:noProof w:val="0"/>
                <w:lang w:val="en-US" w:eastAsia="ru-RU"/>
              </w:rPr>
              <w:t>duratei</w:t>
            </w:r>
            <w:proofErr w:type="spellEnd"/>
            <w:r w:rsidRPr="00552D80">
              <w:rPr>
                <w:noProof w:val="0"/>
                <w:lang w:val="en-US" w:eastAsia="ru-RU"/>
              </w:rPr>
              <w:t xml:space="preserve"> de </w:t>
            </w:r>
            <w:proofErr w:type="spellStart"/>
            <w:r w:rsidRPr="00552D80">
              <w:rPr>
                <w:noProof w:val="0"/>
                <w:lang w:val="en-US" w:eastAsia="ru-RU"/>
              </w:rPr>
              <w:t>execuţie</w:t>
            </w:r>
            <w:proofErr w:type="spellEnd"/>
            <w:r w:rsidRPr="00552D80">
              <w:rPr>
                <w:noProof w:val="0"/>
                <w:lang w:val="en-US" w:eastAsia="ru-RU"/>
              </w:rPr>
              <w:t xml:space="preserve"> </w:t>
            </w:r>
            <w:proofErr w:type="spellStart"/>
            <w:r w:rsidRPr="00552D80">
              <w:rPr>
                <w:noProof w:val="0"/>
                <w:lang w:val="en-US" w:eastAsia="ru-RU"/>
              </w:rPr>
              <w:t>doar</w:t>
            </w:r>
            <w:proofErr w:type="spellEnd"/>
            <w:r w:rsidRPr="00552D80">
              <w:rPr>
                <w:noProof w:val="0"/>
                <w:lang w:val="en-US" w:eastAsia="ru-RU"/>
              </w:rPr>
              <w:t xml:space="preserve"> </w:t>
            </w:r>
            <w:proofErr w:type="spellStart"/>
            <w:r w:rsidRPr="00552D80">
              <w:rPr>
                <w:noProof w:val="0"/>
                <w:lang w:val="en-US" w:eastAsia="ru-RU"/>
              </w:rPr>
              <w:t>dacă</w:t>
            </w:r>
            <w:proofErr w:type="spellEnd"/>
            <w:r w:rsidRPr="00552D80">
              <w:rPr>
                <w:noProof w:val="0"/>
                <w:lang w:val="en-US" w:eastAsia="ru-RU"/>
              </w:rPr>
              <w:t xml:space="preserve"> </w:t>
            </w:r>
            <w:proofErr w:type="spellStart"/>
            <w:r w:rsidRPr="00552D80">
              <w:rPr>
                <w:noProof w:val="0"/>
                <w:lang w:val="en-US" w:eastAsia="ru-RU"/>
              </w:rPr>
              <w:t>aceasta</w:t>
            </w:r>
            <w:proofErr w:type="spellEnd"/>
            <w:r w:rsidRPr="00552D80">
              <w:rPr>
                <w:noProof w:val="0"/>
                <w:lang w:val="en-US" w:eastAsia="ru-RU"/>
              </w:rPr>
              <w:t xml:space="preserve"> nu se </w:t>
            </w:r>
            <w:proofErr w:type="spellStart"/>
            <w:r w:rsidRPr="00552D80">
              <w:rPr>
                <w:noProof w:val="0"/>
                <w:lang w:val="en-US" w:eastAsia="ru-RU"/>
              </w:rPr>
              <w:t>datorează</w:t>
            </w:r>
            <w:proofErr w:type="spellEnd"/>
            <w:r w:rsidRPr="00552D80">
              <w:rPr>
                <w:noProof w:val="0"/>
                <w:lang w:val="en-US" w:eastAsia="ru-RU"/>
              </w:rPr>
              <w:t xml:space="preserve"> din culpa </w:t>
            </w:r>
            <w:proofErr w:type="spellStart"/>
            <w:r w:rsidRPr="00552D80">
              <w:rPr>
                <w:noProof w:val="0"/>
                <w:lang w:val="en-US" w:eastAsia="ru-RU"/>
              </w:rPr>
              <w:t>sa</w:t>
            </w:r>
            <w:proofErr w:type="spellEnd"/>
            <w:r w:rsidRPr="00552D80">
              <w:rPr>
                <w:noProof w:val="0"/>
                <w:lang w:val="en-US" w:eastAsia="ru-RU"/>
              </w:rPr>
              <w:t>.</w:t>
            </w:r>
          </w:p>
          <w:p w14:paraId="3D02D030"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4.5. </w:t>
            </w:r>
            <w:proofErr w:type="spellStart"/>
            <w:r w:rsidRPr="00552D80">
              <w:rPr>
                <w:noProof w:val="0"/>
                <w:lang w:val="en-US" w:eastAsia="ru-RU"/>
              </w:rPr>
              <w:t>Perioada</w:t>
            </w:r>
            <w:proofErr w:type="spellEnd"/>
            <w:r w:rsidRPr="00552D80">
              <w:rPr>
                <w:noProof w:val="0"/>
                <w:lang w:val="en-US" w:eastAsia="ru-RU"/>
              </w:rPr>
              <w:t xml:space="preserve"> de </w:t>
            </w:r>
            <w:proofErr w:type="spellStart"/>
            <w:r w:rsidRPr="00552D80">
              <w:rPr>
                <w:noProof w:val="0"/>
                <w:lang w:val="en-US" w:eastAsia="ru-RU"/>
              </w:rPr>
              <w:t>execuţie</w:t>
            </w:r>
            <w:proofErr w:type="spellEnd"/>
            <w:r w:rsidRPr="00552D80">
              <w:rPr>
                <w:noProof w:val="0"/>
                <w:lang w:val="en-US" w:eastAsia="ru-RU"/>
              </w:rPr>
              <w:t xml:space="preserve"> </w:t>
            </w:r>
            <w:proofErr w:type="spellStart"/>
            <w:r w:rsidRPr="00552D80">
              <w:rPr>
                <w:noProof w:val="0"/>
                <w:lang w:val="en-US" w:eastAsia="ru-RU"/>
              </w:rPr>
              <w:t>poate</w:t>
            </w:r>
            <w:proofErr w:type="spellEnd"/>
            <w:r w:rsidRPr="00552D80">
              <w:rPr>
                <w:noProof w:val="0"/>
                <w:lang w:val="en-US" w:eastAsia="ru-RU"/>
              </w:rPr>
              <w:t xml:space="preserve"> fi </w:t>
            </w:r>
            <w:proofErr w:type="spellStart"/>
            <w:r w:rsidRPr="00552D80">
              <w:rPr>
                <w:noProof w:val="0"/>
                <w:lang w:val="en-US" w:eastAsia="ru-RU"/>
              </w:rPr>
              <w:t>prelungită</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suspendată</w:t>
            </w:r>
            <w:proofErr w:type="spellEnd"/>
            <w:r w:rsidRPr="00552D80">
              <w:rPr>
                <w:noProof w:val="0"/>
                <w:lang w:val="en-US" w:eastAsia="ru-RU"/>
              </w:rPr>
              <w:t xml:space="preserve">, cu </w:t>
            </w:r>
            <w:proofErr w:type="spellStart"/>
            <w:r w:rsidRPr="00552D80">
              <w:rPr>
                <w:noProof w:val="0"/>
                <w:lang w:val="en-US" w:eastAsia="ru-RU"/>
              </w:rPr>
              <w:t>modificarea</w:t>
            </w:r>
            <w:proofErr w:type="spellEnd"/>
            <w:r w:rsidRPr="00552D80">
              <w:rPr>
                <w:noProof w:val="0"/>
                <w:lang w:val="en-US" w:eastAsia="ru-RU"/>
              </w:rPr>
              <w:t xml:space="preserve"> </w:t>
            </w:r>
            <w:proofErr w:type="spellStart"/>
            <w:r w:rsidRPr="00552D80">
              <w:rPr>
                <w:noProof w:val="0"/>
                <w:lang w:val="en-US" w:eastAsia="ru-RU"/>
              </w:rPr>
              <w:t>graficului</w:t>
            </w:r>
            <w:proofErr w:type="spellEnd"/>
            <w:r w:rsidRPr="00552D80">
              <w:rPr>
                <w:noProof w:val="0"/>
                <w:lang w:val="en-US" w:eastAsia="ru-RU"/>
              </w:rPr>
              <w:t xml:space="preserve"> de </w:t>
            </w:r>
            <w:proofErr w:type="spellStart"/>
            <w:r w:rsidRPr="00552D80">
              <w:rPr>
                <w:noProof w:val="0"/>
                <w:lang w:val="en-US" w:eastAsia="ru-RU"/>
              </w:rPr>
              <w:t>execuție</w:t>
            </w:r>
            <w:proofErr w:type="spellEnd"/>
            <w:r w:rsidRPr="00552D80">
              <w:rPr>
                <w:noProof w:val="0"/>
                <w:lang w:val="en-US" w:eastAsia="ru-RU"/>
              </w:rPr>
              <w:t xml:space="preserve"> </w:t>
            </w:r>
            <w:proofErr w:type="spellStart"/>
            <w:r w:rsidRPr="00552D80">
              <w:rPr>
                <w:noProof w:val="0"/>
                <w:lang w:val="en-US" w:eastAsia="ru-RU"/>
              </w:rPr>
              <w:t>aprobat</w:t>
            </w:r>
            <w:proofErr w:type="spellEnd"/>
            <w:r w:rsidRPr="00552D80">
              <w:rPr>
                <w:noProof w:val="0"/>
                <w:lang w:val="en-US" w:eastAsia="ru-RU"/>
              </w:rPr>
              <w:t xml:space="preserve"> de </w:t>
            </w:r>
            <w:proofErr w:type="spellStart"/>
            <w:r w:rsidRPr="00552D80">
              <w:rPr>
                <w:noProof w:val="0"/>
                <w:lang w:val="en-US" w:eastAsia="ru-RU"/>
              </w:rPr>
              <w:t>ambele</w:t>
            </w:r>
            <w:proofErr w:type="spellEnd"/>
            <w:r w:rsidRPr="00552D80">
              <w:rPr>
                <w:noProof w:val="0"/>
                <w:lang w:val="en-US" w:eastAsia="ru-RU"/>
              </w:rPr>
              <w:t xml:space="preserve"> </w:t>
            </w:r>
            <w:proofErr w:type="spellStart"/>
            <w:r w:rsidRPr="00552D80">
              <w:rPr>
                <w:noProof w:val="0"/>
                <w:lang w:val="en-US" w:eastAsia="ru-RU"/>
              </w:rPr>
              <w:t>părți</w:t>
            </w:r>
            <w:proofErr w:type="spellEnd"/>
            <w:r w:rsidRPr="00552D80">
              <w:rPr>
                <w:noProof w:val="0"/>
                <w:lang w:val="en-US" w:eastAsia="ru-RU"/>
              </w:rPr>
              <w:t xml:space="preserve">, </w:t>
            </w:r>
            <w:proofErr w:type="spellStart"/>
            <w:r w:rsidRPr="00552D80">
              <w:rPr>
                <w:noProof w:val="0"/>
                <w:lang w:val="en-US" w:eastAsia="ru-RU"/>
              </w:rPr>
              <w:t>dacă</w:t>
            </w:r>
            <w:proofErr w:type="spellEnd"/>
            <w:r w:rsidRPr="00552D80">
              <w:rPr>
                <w:noProof w:val="0"/>
                <w:lang w:val="en-US" w:eastAsia="ru-RU"/>
              </w:rPr>
              <w:t xml:space="preserve"> </w:t>
            </w:r>
            <w:proofErr w:type="spellStart"/>
            <w:r w:rsidRPr="00552D80">
              <w:rPr>
                <w:noProof w:val="0"/>
                <w:lang w:val="en-US" w:eastAsia="ru-RU"/>
              </w:rPr>
              <w:t>constrângerea</w:t>
            </w:r>
            <w:proofErr w:type="spellEnd"/>
            <w:r w:rsidRPr="00552D80">
              <w:rPr>
                <w:noProof w:val="0"/>
                <w:lang w:val="en-US" w:eastAsia="ru-RU"/>
              </w:rPr>
              <w:t xml:space="preserve"> </w:t>
            </w:r>
            <w:proofErr w:type="spellStart"/>
            <w:r w:rsidRPr="00552D80">
              <w:rPr>
                <w:noProof w:val="0"/>
                <w:lang w:val="en-US" w:eastAsia="ru-RU"/>
              </w:rPr>
              <w:t>activităţii</w:t>
            </w:r>
            <w:proofErr w:type="spellEnd"/>
            <w:r w:rsidRPr="00552D80">
              <w:rPr>
                <w:noProof w:val="0"/>
                <w:lang w:val="en-US" w:eastAsia="ru-RU"/>
              </w:rPr>
              <w:t xml:space="preserve"> se </w:t>
            </w:r>
            <w:proofErr w:type="spellStart"/>
            <w:r w:rsidRPr="00552D80">
              <w:rPr>
                <w:noProof w:val="0"/>
                <w:lang w:val="en-US" w:eastAsia="ru-RU"/>
              </w:rPr>
              <w:t>datorează</w:t>
            </w:r>
            <w:proofErr w:type="spellEnd"/>
            <w:r w:rsidRPr="00552D80">
              <w:rPr>
                <w:noProof w:val="0"/>
                <w:lang w:val="en-US" w:eastAsia="ru-RU"/>
              </w:rPr>
              <w:t xml:space="preserve"> </w:t>
            </w:r>
            <w:proofErr w:type="spellStart"/>
            <w:r w:rsidRPr="00552D80">
              <w:rPr>
                <w:noProof w:val="0"/>
                <w:lang w:val="en-US" w:eastAsia="ru-RU"/>
              </w:rPr>
              <w:t>următoarelor</w:t>
            </w:r>
            <w:proofErr w:type="spellEnd"/>
            <w:r w:rsidRPr="00552D80">
              <w:rPr>
                <w:noProof w:val="0"/>
                <w:lang w:val="en-US" w:eastAsia="ru-RU"/>
              </w:rPr>
              <w:t xml:space="preserve"> </w:t>
            </w:r>
            <w:proofErr w:type="spellStart"/>
            <w:r w:rsidRPr="00552D80">
              <w:rPr>
                <w:noProof w:val="0"/>
                <w:lang w:val="en-US" w:eastAsia="ru-RU"/>
              </w:rPr>
              <w:t>cauze</w:t>
            </w:r>
            <w:proofErr w:type="spellEnd"/>
            <w:r w:rsidRPr="00552D80">
              <w:rPr>
                <w:noProof w:val="0"/>
                <w:lang w:val="en-US" w:eastAsia="ru-RU"/>
              </w:rPr>
              <w:t>:</w:t>
            </w:r>
          </w:p>
          <w:p w14:paraId="2FF98613" w14:textId="77777777" w:rsidR="00552D80" w:rsidRPr="00552D80" w:rsidRDefault="00552D80" w:rsidP="00552D80">
            <w:pPr>
              <w:tabs>
                <w:tab w:val="left" w:pos="1276"/>
              </w:tabs>
              <w:jc w:val="both"/>
              <w:rPr>
                <w:noProof w:val="0"/>
                <w:lang w:val="en-US" w:eastAsia="ru-RU"/>
              </w:rPr>
            </w:pPr>
            <w:r w:rsidRPr="00552D80">
              <w:rPr>
                <w:noProof w:val="0"/>
                <w:lang w:val="en-US" w:eastAsia="ru-RU"/>
              </w:rPr>
              <w:t xml:space="preserve">a) generate de </w:t>
            </w:r>
            <w:proofErr w:type="spellStart"/>
            <w:r w:rsidRPr="00552D80">
              <w:rPr>
                <w:noProof w:val="0"/>
                <w:lang w:val="en-US" w:eastAsia="ru-RU"/>
              </w:rPr>
              <w:t>Beneficiar</w:t>
            </w:r>
            <w:proofErr w:type="spellEnd"/>
            <w:r w:rsidRPr="00552D80">
              <w:rPr>
                <w:noProof w:val="0"/>
                <w:lang w:val="en-US" w:eastAsia="ru-RU"/>
              </w:rPr>
              <w:t>;</w:t>
            </w:r>
          </w:p>
          <w:p w14:paraId="12994911" w14:textId="77777777" w:rsidR="00552D80" w:rsidRPr="00552D80" w:rsidRDefault="00552D80" w:rsidP="00552D80">
            <w:pPr>
              <w:tabs>
                <w:tab w:val="left" w:pos="1276"/>
              </w:tabs>
              <w:jc w:val="both"/>
              <w:rPr>
                <w:noProof w:val="0"/>
                <w:lang w:val="en-US" w:eastAsia="ru-RU"/>
              </w:rPr>
            </w:pPr>
            <w:r w:rsidRPr="00552D80">
              <w:rPr>
                <w:noProof w:val="0"/>
                <w:lang w:val="en-US" w:eastAsia="ru-RU"/>
              </w:rPr>
              <w:t xml:space="preserve">b) </w:t>
            </w:r>
            <w:proofErr w:type="spellStart"/>
            <w:r w:rsidRPr="00552D80">
              <w:rPr>
                <w:noProof w:val="0"/>
                <w:lang w:val="en-US" w:eastAsia="ru-RU"/>
              </w:rPr>
              <w:t>datorită</w:t>
            </w:r>
            <w:proofErr w:type="spellEnd"/>
            <w:r w:rsidRPr="00552D80">
              <w:rPr>
                <w:noProof w:val="0"/>
                <w:lang w:val="en-US" w:eastAsia="ru-RU"/>
              </w:rPr>
              <w:t xml:space="preserve"> </w:t>
            </w:r>
            <w:proofErr w:type="spellStart"/>
            <w:r w:rsidRPr="00552D80">
              <w:rPr>
                <w:noProof w:val="0"/>
                <w:lang w:val="en-US" w:eastAsia="ru-RU"/>
              </w:rPr>
              <w:t>impedimentului</w:t>
            </w:r>
            <w:proofErr w:type="spellEnd"/>
            <w:r w:rsidRPr="00552D80">
              <w:rPr>
                <w:noProof w:val="0"/>
                <w:lang w:val="en-US" w:eastAsia="ru-RU"/>
              </w:rPr>
              <w:t xml:space="preserve"> care </w:t>
            </w:r>
            <w:proofErr w:type="spellStart"/>
            <w:r w:rsidRPr="00552D80">
              <w:rPr>
                <w:noProof w:val="0"/>
                <w:lang w:val="en-US" w:eastAsia="ru-RU"/>
              </w:rPr>
              <w:t>justifică</w:t>
            </w:r>
            <w:proofErr w:type="spellEnd"/>
            <w:r w:rsidRPr="00552D80">
              <w:rPr>
                <w:noProof w:val="0"/>
                <w:lang w:val="en-US" w:eastAsia="ru-RU"/>
              </w:rPr>
              <w:t xml:space="preserve"> </w:t>
            </w:r>
            <w:proofErr w:type="spellStart"/>
            <w:r w:rsidRPr="00552D80">
              <w:rPr>
                <w:noProof w:val="0"/>
                <w:lang w:val="en-US" w:eastAsia="ru-RU"/>
              </w:rPr>
              <w:t>neexecutarea</w:t>
            </w:r>
            <w:proofErr w:type="spellEnd"/>
            <w:r w:rsidRPr="00552D80">
              <w:rPr>
                <w:noProof w:val="0"/>
                <w:lang w:val="en-US" w:eastAsia="ru-RU"/>
              </w:rPr>
              <w:t xml:space="preserve"> </w:t>
            </w:r>
            <w:proofErr w:type="spellStart"/>
            <w:r w:rsidRPr="00552D80">
              <w:rPr>
                <w:noProof w:val="0"/>
                <w:lang w:val="en-US" w:eastAsia="ru-RU"/>
              </w:rPr>
              <w:t>obligației</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altei</w:t>
            </w:r>
            <w:proofErr w:type="spellEnd"/>
            <w:r w:rsidRPr="00552D80">
              <w:rPr>
                <w:noProof w:val="0"/>
                <w:lang w:val="en-US" w:eastAsia="ru-RU"/>
              </w:rPr>
              <w:t xml:space="preserve"> </w:t>
            </w:r>
            <w:proofErr w:type="spellStart"/>
            <w:r w:rsidRPr="00552D80">
              <w:rPr>
                <w:noProof w:val="0"/>
                <w:lang w:val="en-US" w:eastAsia="ru-RU"/>
              </w:rPr>
              <w:t>situaţii</w:t>
            </w:r>
            <w:proofErr w:type="spellEnd"/>
            <w:r w:rsidRPr="00552D80">
              <w:rPr>
                <w:noProof w:val="0"/>
                <w:lang w:val="en-US" w:eastAsia="ru-RU"/>
              </w:rPr>
              <w:t xml:space="preserve"> extreme </w:t>
            </w:r>
            <w:proofErr w:type="spellStart"/>
            <w:r w:rsidRPr="00552D80">
              <w:rPr>
                <w:noProof w:val="0"/>
                <w:lang w:val="en-US" w:eastAsia="ru-RU"/>
              </w:rPr>
              <w:t>neimputabile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imprevizibile</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Antreprenor</w:t>
            </w:r>
            <w:proofErr w:type="spellEnd"/>
            <w:r w:rsidRPr="00552D80">
              <w:rPr>
                <w:noProof w:val="0"/>
                <w:lang w:val="en-US" w:eastAsia="ru-RU"/>
              </w:rPr>
              <w:t>;</w:t>
            </w:r>
          </w:p>
          <w:p w14:paraId="1D94D391" w14:textId="77777777" w:rsidR="00552D80" w:rsidRPr="00552D80" w:rsidRDefault="00552D80" w:rsidP="00552D80">
            <w:pPr>
              <w:tabs>
                <w:tab w:val="left" w:pos="1276"/>
              </w:tabs>
              <w:jc w:val="both"/>
              <w:rPr>
                <w:noProof w:val="0"/>
                <w:lang w:val="en-US" w:eastAsia="ru-RU"/>
              </w:rPr>
            </w:pPr>
            <w:r w:rsidRPr="00552D80">
              <w:rPr>
                <w:noProof w:val="0"/>
                <w:lang w:val="en-US" w:eastAsia="ru-RU"/>
              </w:rPr>
              <w:t xml:space="preserve">c) </w:t>
            </w:r>
            <w:proofErr w:type="spellStart"/>
            <w:r w:rsidRPr="00552D80">
              <w:rPr>
                <w:noProof w:val="0"/>
                <w:lang w:val="en-US" w:eastAsia="ru-RU"/>
              </w:rPr>
              <w:t>influenţei</w:t>
            </w:r>
            <w:proofErr w:type="spellEnd"/>
            <w:r w:rsidRPr="00552D80">
              <w:rPr>
                <w:noProof w:val="0"/>
                <w:lang w:val="en-US" w:eastAsia="ru-RU"/>
              </w:rPr>
              <w:t xml:space="preserve"> </w:t>
            </w:r>
            <w:proofErr w:type="spellStart"/>
            <w:r w:rsidRPr="00552D80">
              <w:rPr>
                <w:noProof w:val="0"/>
                <w:lang w:val="en-US" w:eastAsia="ru-RU"/>
              </w:rPr>
              <w:t>factorilor</w:t>
            </w:r>
            <w:proofErr w:type="spellEnd"/>
            <w:r w:rsidRPr="00552D80">
              <w:rPr>
                <w:noProof w:val="0"/>
                <w:lang w:val="en-US" w:eastAsia="ru-RU"/>
              </w:rPr>
              <w:t xml:space="preserve"> </w:t>
            </w:r>
            <w:proofErr w:type="spellStart"/>
            <w:r w:rsidRPr="00552D80">
              <w:rPr>
                <w:noProof w:val="0"/>
                <w:lang w:val="en-US" w:eastAsia="ru-RU"/>
              </w:rPr>
              <w:t>climatici</w:t>
            </w:r>
            <w:proofErr w:type="spellEnd"/>
            <w:r w:rsidRPr="00552D80">
              <w:rPr>
                <w:noProof w:val="0"/>
                <w:lang w:val="en-US" w:eastAsia="ru-RU"/>
              </w:rPr>
              <w:t xml:space="preserve">, care </w:t>
            </w:r>
            <w:proofErr w:type="spellStart"/>
            <w:r w:rsidRPr="00552D80">
              <w:rPr>
                <w:noProof w:val="0"/>
                <w:lang w:val="en-US" w:eastAsia="ru-RU"/>
              </w:rPr>
              <w:t>duc</w:t>
            </w:r>
            <w:proofErr w:type="spellEnd"/>
            <w:r w:rsidRPr="00552D80">
              <w:rPr>
                <w:noProof w:val="0"/>
                <w:lang w:val="en-US" w:eastAsia="ru-RU"/>
              </w:rPr>
              <w:t xml:space="preserve"> la </w:t>
            </w:r>
            <w:proofErr w:type="spellStart"/>
            <w:r w:rsidRPr="00552D80">
              <w:rPr>
                <w:noProof w:val="0"/>
                <w:lang w:val="en-US" w:eastAsia="ru-RU"/>
              </w:rPr>
              <w:t>imposibilitatea</w:t>
            </w:r>
            <w:proofErr w:type="spellEnd"/>
            <w:r w:rsidRPr="00552D80">
              <w:rPr>
                <w:noProof w:val="0"/>
                <w:lang w:val="en-US" w:eastAsia="ru-RU"/>
              </w:rPr>
              <w:t xml:space="preserve"> </w:t>
            </w:r>
            <w:proofErr w:type="spellStart"/>
            <w:r w:rsidRPr="00552D80">
              <w:rPr>
                <w:noProof w:val="0"/>
                <w:lang w:val="en-US" w:eastAsia="ru-RU"/>
              </w:rPr>
              <w:t>executării</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stabilite</w:t>
            </w:r>
            <w:proofErr w:type="spellEnd"/>
            <w:r w:rsidRPr="00552D80">
              <w:rPr>
                <w:noProof w:val="0"/>
                <w:lang w:val="en-US" w:eastAsia="ru-RU"/>
              </w:rPr>
              <w:t xml:space="preserve"> conform </w:t>
            </w:r>
            <w:proofErr w:type="spellStart"/>
            <w:r w:rsidRPr="00552D80">
              <w:rPr>
                <w:noProof w:val="0"/>
                <w:lang w:val="en-US" w:eastAsia="ru-RU"/>
              </w:rPr>
              <w:t>caietului</w:t>
            </w:r>
            <w:proofErr w:type="spellEnd"/>
            <w:r w:rsidRPr="00552D80">
              <w:rPr>
                <w:noProof w:val="0"/>
                <w:lang w:val="en-US" w:eastAsia="ru-RU"/>
              </w:rPr>
              <w:t xml:space="preserve"> de </w:t>
            </w:r>
            <w:proofErr w:type="spellStart"/>
            <w:r w:rsidRPr="00552D80">
              <w:rPr>
                <w:noProof w:val="0"/>
                <w:lang w:val="en-US" w:eastAsia="ru-RU"/>
              </w:rPr>
              <w:t>sarcini</w:t>
            </w:r>
            <w:proofErr w:type="spellEnd"/>
            <w:r w:rsidRPr="00552D80">
              <w:rPr>
                <w:noProof w:val="0"/>
                <w:lang w:val="en-US" w:eastAsia="ru-RU"/>
              </w:rPr>
              <w:t xml:space="preserve">, or </w:t>
            </w:r>
            <w:proofErr w:type="spellStart"/>
            <w:r w:rsidRPr="00552D80">
              <w:rPr>
                <w:noProof w:val="0"/>
                <w:lang w:val="en-US" w:eastAsia="ru-RU"/>
              </w:rPr>
              <w:t>executarea</w:t>
            </w:r>
            <w:proofErr w:type="spellEnd"/>
            <w:r w:rsidRPr="00552D80">
              <w:rPr>
                <w:noProof w:val="0"/>
                <w:lang w:val="en-US" w:eastAsia="ru-RU"/>
              </w:rPr>
              <w:t xml:space="preserve"> lor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asemenea</w:t>
            </w:r>
            <w:proofErr w:type="spellEnd"/>
            <w:r w:rsidRPr="00552D80">
              <w:rPr>
                <w:noProof w:val="0"/>
                <w:lang w:val="en-US" w:eastAsia="ru-RU"/>
              </w:rPr>
              <w:t xml:space="preserve"> </w:t>
            </w:r>
            <w:proofErr w:type="spellStart"/>
            <w:r w:rsidRPr="00552D80">
              <w:rPr>
                <w:noProof w:val="0"/>
                <w:lang w:val="en-US" w:eastAsia="ru-RU"/>
              </w:rPr>
              <w:t>codiții</w:t>
            </w:r>
            <w:proofErr w:type="spellEnd"/>
            <w:r w:rsidRPr="00552D80">
              <w:rPr>
                <w:noProof w:val="0"/>
                <w:lang w:val="en-US" w:eastAsia="ru-RU"/>
              </w:rPr>
              <w:t xml:space="preserve"> </w:t>
            </w:r>
            <w:proofErr w:type="spellStart"/>
            <w:r w:rsidRPr="00552D80">
              <w:rPr>
                <w:noProof w:val="0"/>
                <w:lang w:val="en-US" w:eastAsia="ru-RU"/>
              </w:rPr>
              <w:t>climaterice</w:t>
            </w:r>
            <w:proofErr w:type="spellEnd"/>
            <w:r w:rsidRPr="00552D80">
              <w:rPr>
                <w:noProof w:val="0"/>
                <w:lang w:val="en-US" w:eastAsia="ru-RU"/>
              </w:rPr>
              <w:t xml:space="preserve"> se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răsfrânge</w:t>
            </w:r>
            <w:proofErr w:type="spellEnd"/>
            <w:r w:rsidRPr="00552D80">
              <w:rPr>
                <w:noProof w:val="0"/>
                <w:lang w:val="en-US" w:eastAsia="ru-RU"/>
              </w:rPr>
              <w:t xml:space="preserve"> </w:t>
            </w:r>
            <w:proofErr w:type="spellStart"/>
            <w:r w:rsidRPr="00552D80">
              <w:rPr>
                <w:noProof w:val="0"/>
                <w:lang w:val="en-US" w:eastAsia="ru-RU"/>
              </w:rPr>
              <w:t>asupra</w:t>
            </w:r>
            <w:proofErr w:type="spellEnd"/>
            <w:r w:rsidRPr="00552D80">
              <w:rPr>
                <w:noProof w:val="0"/>
                <w:lang w:val="en-US" w:eastAsia="ru-RU"/>
              </w:rPr>
              <w:t xml:space="preserve"> </w:t>
            </w:r>
            <w:proofErr w:type="spellStart"/>
            <w:r w:rsidRPr="00552D80">
              <w:rPr>
                <w:noProof w:val="0"/>
                <w:lang w:val="en-US" w:eastAsia="ru-RU"/>
              </w:rPr>
              <w:t>calității</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w:t>
            </w:r>
          </w:p>
          <w:p w14:paraId="7185129A" w14:textId="77777777" w:rsidR="00552D80" w:rsidRPr="00552D80" w:rsidRDefault="00552D80" w:rsidP="00552D80">
            <w:pPr>
              <w:tabs>
                <w:tab w:val="left" w:pos="1276"/>
              </w:tabs>
              <w:jc w:val="both"/>
              <w:rPr>
                <w:noProof w:val="0"/>
                <w:lang w:val="en-US" w:eastAsia="ru-RU"/>
              </w:rPr>
            </w:pPr>
            <w:r w:rsidRPr="00552D80">
              <w:rPr>
                <w:noProof w:val="0"/>
                <w:lang w:val="en-US" w:eastAsia="ru-RU"/>
              </w:rPr>
              <w:t xml:space="preserve">d) </w:t>
            </w:r>
            <w:proofErr w:type="spellStart"/>
            <w:r w:rsidRPr="00552D80">
              <w:rPr>
                <w:noProof w:val="0"/>
                <w:lang w:val="en-US" w:eastAsia="ru-RU"/>
              </w:rPr>
              <w:t>calamităţilor</w:t>
            </w:r>
            <w:proofErr w:type="spellEnd"/>
            <w:r w:rsidRPr="00552D80">
              <w:rPr>
                <w:noProof w:val="0"/>
                <w:lang w:val="en-US" w:eastAsia="ru-RU"/>
              </w:rPr>
              <w:t xml:space="preserve"> </w:t>
            </w:r>
            <w:proofErr w:type="spellStart"/>
            <w:r w:rsidRPr="00552D80">
              <w:rPr>
                <w:noProof w:val="0"/>
                <w:lang w:val="en-US" w:eastAsia="ru-RU"/>
              </w:rPr>
              <w:t>naturale</w:t>
            </w:r>
            <w:proofErr w:type="spellEnd"/>
            <w:r w:rsidRPr="00552D80">
              <w:rPr>
                <w:noProof w:val="0"/>
                <w:lang w:val="en-US" w:eastAsia="ru-RU"/>
              </w:rPr>
              <w:t xml:space="preserve"> </w:t>
            </w:r>
            <w:proofErr w:type="spellStart"/>
            <w:r w:rsidRPr="00552D80">
              <w:rPr>
                <w:noProof w:val="0"/>
                <w:lang w:val="en-US" w:eastAsia="ru-RU"/>
              </w:rPr>
              <w:t>recunoscute</w:t>
            </w:r>
            <w:proofErr w:type="spellEnd"/>
            <w:r w:rsidRPr="00552D80">
              <w:rPr>
                <w:noProof w:val="0"/>
                <w:lang w:val="en-US" w:eastAsia="ru-RU"/>
              </w:rPr>
              <w:t xml:space="preserve"> de </w:t>
            </w:r>
            <w:proofErr w:type="spellStart"/>
            <w:r w:rsidRPr="00552D80">
              <w:rPr>
                <w:noProof w:val="0"/>
                <w:lang w:val="en-US" w:eastAsia="ru-RU"/>
              </w:rPr>
              <w:t>autoritatea</w:t>
            </w:r>
            <w:proofErr w:type="spellEnd"/>
            <w:r w:rsidRPr="00552D80">
              <w:rPr>
                <w:noProof w:val="0"/>
                <w:lang w:val="en-US" w:eastAsia="ru-RU"/>
              </w:rPr>
              <w:t xml:space="preserve"> </w:t>
            </w:r>
            <w:proofErr w:type="spellStart"/>
            <w:r w:rsidRPr="00552D80">
              <w:rPr>
                <w:noProof w:val="0"/>
                <w:lang w:val="en-US" w:eastAsia="ru-RU"/>
              </w:rPr>
              <w:t>legală</w:t>
            </w:r>
            <w:proofErr w:type="spellEnd"/>
            <w:r w:rsidRPr="00552D80">
              <w:rPr>
                <w:noProof w:val="0"/>
                <w:lang w:val="en-US" w:eastAsia="ru-RU"/>
              </w:rPr>
              <w:t>.</w:t>
            </w:r>
          </w:p>
          <w:p w14:paraId="19278F3D"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4.6. Conform </w:t>
            </w:r>
            <w:proofErr w:type="spellStart"/>
            <w:r w:rsidRPr="00552D80">
              <w:rPr>
                <w:noProof w:val="0"/>
                <w:lang w:val="en-US" w:eastAsia="ru-RU"/>
              </w:rPr>
              <w:t>dispoziţiei</w:t>
            </w:r>
            <w:proofErr w:type="spellEnd"/>
            <w:r w:rsidRPr="00552D80">
              <w:rPr>
                <w:noProof w:val="0"/>
                <w:lang w:val="en-US" w:eastAsia="ru-RU"/>
              </w:rPr>
              <w:t xml:space="preserve"> </w:t>
            </w:r>
            <w:proofErr w:type="spellStart"/>
            <w:r w:rsidRPr="00552D80">
              <w:rPr>
                <w:noProof w:val="0"/>
                <w:lang w:val="en-US" w:eastAsia="ru-RU"/>
              </w:rPr>
              <w:t>scrise</w:t>
            </w:r>
            <w:proofErr w:type="spellEnd"/>
            <w:r w:rsidRPr="00552D80">
              <w:rPr>
                <w:noProof w:val="0"/>
                <w:lang w:val="en-US" w:eastAsia="ru-RU"/>
              </w:rPr>
              <w:t xml:space="preserve"> a </w:t>
            </w:r>
            <w:proofErr w:type="spellStart"/>
            <w:r w:rsidRPr="00552D80">
              <w:rPr>
                <w:noProof w:val="0"/>
                <w:lang w:val="en-US" w:eastAsia="ru-RU"/>
              </w:rPr>
              <w:t>Beneficiarului</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sista</w:t>
            </w:r>
            <w:proofErr w:type="spellEnd"/>
            <w:r w:rsidRPr="00552D80">
              <w:rPr>
                <w:noProof w:val="0"/>
                <w:lang w:val="en-US" w:eastAsia="ru-RU"/>
              </w:rPr>
              <w:t xml:space="preserve"> </w:t>
            </w:r>
            <w:proofErr w:type="spellStart"/>
            <w:r w:rsidRPr="00552D80">
              <w:rPr>
                <w:noProof w:val="0"/>
                <w:lang w:val="en-US" w:eastAsia="ru-RU"/>
              </w:rPr>
              <w:t>execuţia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a </w:t>
            </w:r>
            <w:proofErr w:type="spellStart"/>
            <w:r w:rsidRPr="00552D80">
              <w:rPr>
                <w:noProof w:val="0"/>
                <w:lang w:val="en-US" w:eastAsia="ru-RU"/>
              </w:rPr>
              <w:t>unor</w:t>
            </w:r>
            <w:proofErr w:type="spellEnd"/>
            <w:r w:rsidRPr="00552D80">
              <w:rPr>
                <w:noProof w:val="0"/>
                <w:lang w:val="en-US" w:eastAsia="ru-RU"/>
              </w:rPr>
              <w:t xml:space="preserve"> </w:t>
            </w:r>
            <w:proofErr w:type="spellStart"/>
            <w:r w:rsidRPr="00552D80">
              <w:rPr>
                <w:noProof w:val="0"/>
                <w:lang w:val="en-US" w:eastAsia="ru-RU"/>
              </w:rPr>
              <w:t>părţi</w:t>
            </w:r>
            <w:proofErr w:type="spellEnd"/>
            <w:r w:rsidRPr="00552D80">
              <w:rPr>
                <w:noProof w:val="0"/>
                <w:lang w:val="en-US" w:eastAsia="ru-RU"/>
              </w:rPr>
              <w:t xml:space="preserve"> ale </w:t>
            </w:r>
            <w:proofErr w:type="spellStart"/>
            <w:r w:rsidRPr="00552D80">
              <w:rPr>
                <w:noProof w:val="0"/>
                <w:lang w:val="en-US" w:eastAsia="ru-RU"/>
              </w:rPr>
              <w:t>acestora</w:t>
            </w:r>
            <w:proofErr w:type="spellEnd"/>
            <w:r w:rsidRPr="00552D80">
              <w:rPr>
                <w:noProof w:val="0"/>
                <w:lang w:val="en-US" w:eastAsia="ru-RU"/>
              </w:rPr>
              <w:t xml:space="preserve"> pe o </w:t>
            </w:r>
            <w:proofErr w:type="spellStart"/>
            <w:r w:rsidRPr="00552D80">
              <w:rPr>
                <w:noProof w:val="0"/>
                <w:lang w:val="en-US" w:eastAsia="ru-RU"/>
              </w:rPr>
              <w:t>durată</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modul</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care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consideră</w:t>
            </w:r>
            <w:proofErr w:type="spellEnd"/>
            <w:r w:rsidRPr="00552D80">
              <w:rPr>
                <w:noProof w:val="0"/>
                <w:lang w:val="en-US" w:eastAsia="ru-RU"/>
              </w:rPr>
              <w:t xml:space="preserve"> </w:t>
            </w:r>
            <w:proofErr w:type="spellStart"/>
            <w:r w:rsidRPr="00552D80">
              <w:rPr>
                <w:noProof w:val="0"/>
                <w:lang w:val="en-US" w:eastAsia="ru-RU"/>
              </w:rPr>
              <w:t>oportun</w:t>
            </w:r>
            <w:proofErr w:type="spellEnd"/>
            <w:r w:rsidRPr="00552D80">
              <w:rPr>
                <w:noProof w:val="0"/>
                <w:lang w:val="en-US" w:eastAsia="ru-RU"/>
              </w:rPr>
              <w:t xml:space="preserve">. Pe </w:t>
            </w:r>
            <w:proofErr w:type="spellStart"/>
            <w:r w:rsidRPr="00552D80">
              <w:rPr>
                <w:noProof w:val="0"/>
                <w:lang w:val="en-US" w:eastAsia="ru-RU"/>
              </w:rPr>
              <w:t>timpul</w:t>
            </w:r>
            <w:proofErr w:type="spellEnd"/>
            <w:r w:rsidRPr="00552D80">
              <w:rPr>
                <w:noProof w:val="0"/>
                <w:lang w:val="en-US" w:eastAsia="ru-RU"/>
              </w:rPr>
              <w:t xml:space="preserve"> </w:t>
            </w:r>
            <w:proofErr w:type="spellStart"/>
            <w:r w:rsidRPr="00552D80">
              <w:rPr>
                <w:noProof w:val="0"/>
                <w:lang w:val="en-US" w:eastAsia="ru-RU"/>
              </w:rPr>
              <w:t>suspendării</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proteja</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conserva</w:t>
            </w:r>
            <w:proofErr w:type="spellEnd"/>
            <w:r w:rsidRPr="00552D80">
              <w:rPr>
                <w:noProof w:val="0"/>
                <w:lang w:val="en-US" w:eastAsia="ru-RU"/>
              </w:rPr>
              <w:t xml:space="preserve"> </w:t>
            </w:r>
            <w:proofErr w:type="spellStart"/>
            <w:r w:rsidRPr="00552D80">
              <w:rPr>
                <w:noProof w:val="0"/>
                <w:lang w:val="en-US" w:eastAsia="ru-RU"/>
              </w:rPr>
              <w:t>lucrările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mod </w:t>
            </w:r>
            <w:proofErr w:type="spellStart"/>
            <w:r w:rsidRPr="00552D80">
              <w:rPr>
                <w:noProof w:val="0"/>
                <w:lang w:val="en-US" w:eastAsia="ru-RU"/>
              </w:rPr>
              <w:t>corespunzător</w:t>
            </w:r>
            <w:proofErr w:type="spellEnd"/>
            <w:r w:rsidRPr="00552D80">
              <w:rPr>
                <w:noProof w:val="0"/>
                <w:lang w:val="en-US" w:eastAsia="ru-RU"/>
              </w:rPr>
              <w:t xml:space="preserve">, </w:t>
            </w:r>
            <w:proofErr w:type="spellStart"/>
            <w:r w:rsidRPr="00552D80">
              <w:rPr>
                <w:noProof w:val="0"/>
                <w:lang w:val="en-US" w:eastAsia="ru-RU"/>
              </w:rPr>
              <w:t>aşa</w:t>
            </w:r>
            <w:proofErr w:type="spellEnd"/>
            <w:r w:rsidRPr="00552D80">
              <w:rPr>
                <w:noProof w:val="0"/>
                <w:lang w:val="en-US" w:eastAsia="ru-RU"/>
              </w:rPr>
              <w:t xml:space="preserve"> cum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dispune</w:t>
            </w:r>
            <w:proofErr w:type="spellEnd"/>
            <w:r w:rsidRPr="00552D80">
              <w:rPr>
                <w:noProof w:val="0"/>
                <w:lang w:val="en-US" w:eastAsia="ru-RU"/>
              </w:rPr>
              <w:t xml:space="preserve">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Cheltuielile</w:t>
            </w:r>
            <w:proofErr w:type="spellEnd"/>
            <w:r w:rsidRPr="00552D80">
              <w:rPr>
                <w:noProof w:val="0"/>
                <w:lang w:val="en-US" w:eastAsia="ru-RU"/>
              </w:rPr>
              <w:t xml:space="preserve"> </w:t>
            </w:r>
            <w:proofErr w:type="spellStart"/>
            <w:r w:rsidRPr="00552D80">
              <w:rPr>
                <w:noProof w:val="0"/>
                <w:lang w:val="en-US" w:eastAsia="ru-RU"/>
              </w:rPr>
              <w:t>suplimentare</w:t>
            </w:r>
            <w:proofErr w:type="spellEnd"/>
            <w:r w:rsidRPr="00552D80">
              <w:rPr>
                <w:noProof w:val="0"/>
                <w:lang w:val="en-US" w:eastAsia="ru-RU"/>
              </w:rPr>
              <w:t xml:space="preserve"> generate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urma</w:t>
            </w:r>
            <w:proofErr w:type="spellEnd"/>
            <w:r w:rsidRPr="00552D80">
              <w:rPr>
                <w:noProof w:val="0"/>
                <w:lang w:val="en-US" w:eastAsia="ru-RU"/>
              </w:rPr>
              <w:t xml:space="preserve"> </w:t>
            </w:r>
            <w:proofErr w:type="spellStart"/>
            <w:r w:rsidRPr="00552D80">
              <w:rPr>
                <w:noProof w:val="0"/>
                <w:lang w:val="en-US" w:eastAsia="ru-RU"/>
              </w:rPr>
              <w:t>sistării</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suportate</w:t>
            </w:r>
            <w:proofErr w:type="spellEnd"/>
            <w:r w:rsidRPr="00552D80">
              <w:rPr>
                <w:noProof w:val="0"/>
                <w:lang w:val="en-US" w:eastAsia="ru-RU"/>
              </w:rPr>
              <w:t xml:space="preserve"> de </w:t>
            </w:r>
            <w:proofErr w:type="spellStart"/>
            <w:r w:rsidRPr="00552D80">
              <w:rPr>
                <w:noProof w:val="0"/>
                <w:lang w:val="en-US" w:eastAsia="ru-RU"/>
              </w:rPr>
              <w:t>Antreprenor</w:t>
            </w:r>
            <w:proofErr w:type="spellEnd"/>
            <w:r w:rsidRPr="00552D80">
              <w:rPr>
                <w:noProof w:val="0"/>
                <w:lang w:val="en-US" w:eastAsia="ru-RU"/>
              </w:rPr>
              <w:t xml:space="preserve"> </w:t>
            </w:r>
            <w:proofErr w:type="spellStart"/>
            <w:r w:rsidRPr="00552D80">
              <w:rPr>
                <w:noProof w:val="0"/>
                <w:lang w:val="en-US" w:eastAsia="ru-RU"/>
              </w:rPr>
              <w:t>vor</w:t>
            </w:r>
            <w:proofErr w:type="spellEnd"/>
            <w:r w:rsidRPr="00552D80">
              <w:rPr>
                <w:noProof w:val="0"/>
                <w:lang w:val="en-US" w:eastAsia="ru-RU"/>
              </w:rPr>
              <w:t xml:space="preserve"> fi </w:t>
            </w:r>
            <w:proofErr w:type="spellStart"/>
            <w:r w:rsidRPr="00552D80">
              <w:rPr>
                <w:noProof w:val="0"/>
                <w:lang w:val="en-US" w:eastAsia="ru-RU"/>
              </w:rPr>
              <w:t>plătite</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Beneficiar</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cazul</w:t>
            </w:r>
            <w:proofErr w:type="spellEnd"/>
            <w:r w:rsidRPr="00552D80">
              <w:rPr>
                <w:noProof w:val="0"/>
                <w:lang w:val="en-US" w:eastAsia="ru-RU"/>
              </w:rPr>
              <w:t xml:space="preserve"> </w:t>
            </w:r>
            <w:proofErr w:type="spellStart"/>
            <w:r w:rsidRPr="00552D80">
              <w:rPr>
                <w:noProof w:val="0"/>
                <w:lang w:val="en-US" w:eastAsia="ru-RU"/>
              </w:rPr>
              <w:t>sistării</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a </w:t>
            </w:r>
            <w:proofErr w:type="spellStart"/>
            <w:r w:rsidRPr="00552D80">
              <w:rPr>
                <w:noProof w:val="0"/>
                <w:lang w:val="en-US" w:eastAsia="ru-RU"/>
              </w:rPr>
              <w:t>unor</w:t>
            </w:r>
            <w:proofErr w:type="spellEnd"/>
            <w:r w:rsidRPr="00552D80">
              <w:rPr>
                <w:noProof w:val="0"/>
                <w:lang w:val="en-US" w:eastAsia="ru-RU"/>
              </w:rPr>
              <w:t xml:space="preserve"> </w:t>
            </w:r>
            <w:proofErr w:type="spellStart"/>
            <w:r w:rsidRPr="00552D80">
              <w:rPr>
                <w:noProof w:val="0"/>
                <w:lang w:val="en-US" w:eastAsia="ru-RU"/>
              </w:rPr>
              <w:t>părţi</w:t>
            </w:r>
            <w:proofErr w:type="spellEnd"/>
            <w:r w:rsidRPr="00552D80">
              <w:rPr>
                <w:noProof w:val="0"/>
                <w:lang w:val="en-US" w:eastAsia="ru-RU"/>
              </w:rPr>
              <w:t xml:space="preserve"> din </w:t>
            </w:r>
            <w:proofErr w:type="spellStart"/>
            <w:r w:rsidRPr="00552D80">
              <w:rPr>
                <w:noProof w:val="0"/>
                <w:lang w:val="en-US" w:eastAsia="ru-RU"/>
              </w:rPr>
              <w:t>ele</w:t>
            </w:r>
            <w:proofErr w:type="spellEnd"/>
            <w:r w:rsidRPr="00552D80">
              <w:rPr>
                <w:noProof w:val="0"/>
                <w:lang w:val="en-US" w:eastAsia="ru-RU"/>
              </w:rPr>
              <w:t xml:space="preserve">, din </w:t>
            </w:r>
            <w:proofErr w:type="spellStart"/>
            <w:r w:rsidRPr="00552D80">
              <w:rPr>
                <w:noProof w:val="0"/>
                <w:lang w:val="en-US" w:eastAsia="ru-RU"/>
              </w:rPr>
              <w:t>iniţiativa</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 xml:space="preserve">, </w:t>
            </w:r>
            <w:proofErr w:type="spellStart"/>
            <w:r w:rsidRPr="00552D80">
              <w:rPr>
                <w:noProof w:val="0"/>
                <w:lang w:val="en-US" w:eastAsia="ru-RU"/>
              </w:rPr>
              <w:t>acesta</w:t>
            </w:r>
            <w:proofErr w:type="spellEnd"/>
            <w:r w:rsidRPr="00552D80">
              <w:rPr>
                <w:noProof w:val="0"/>
                <w:lang w:val="en-US" w:eastAsia="ru-RU"/>
              </w:rPr>
              <w:t xml:space="preserve"> </w:t>
            </w:r>
            <w:proofErr w:type="spellStart"/>
            <w:r w:rsidRPr="00552D80">
              <w:rPr>
                <w:noProof w:val="0"/>
                <w:lang w:val="en-US" w:eastAsia="ru-RU"/>
              </w:rPr>
              <w:t>suportă</w:t>
            </w:r>
            <w:proofErr w:type="spellEnd"/>
            <w:r w:rsidRPr="00552D80">
              <w:rPr>
                <w:noProof w:val="0"/>
                <w:lang w:val="en-US" w:eastAsia="ru-RU"/>
              </w:rPr>
              <w:t xml:space="preserve"> pe </w:t>
            </w:r>
            <w:proofErr w:type="spellStart"/>
            <w:r w:rsidRPr="00552D80">
              <w:rPr>
                <w:noProof w:val="0"/>
                <w:lang w:val="en-US" w:eastAsia="ru-RU"/>
              </w:rPr>
              <w:t>timpul</w:t>
            </w:r>
            <w:proofErr w:type="spellEnd"/>
            <w:r w:rsidRPr="00552D80">
              <w:rPr>
                <w:noProof w:val="0"/>
                <w:lang w:val="en-US" w:eastAsia="ru-RU"/>
              </w:rPr>
              <w:t xml:space="preserve"> </w:t>
            </w:r>
            <w:proofErr w:type="spellStart"/>
            <w:r w:rsidRPr="00552D80">
              <w:rPr>
                <w:noProof w:val="0"/>
                <w:lang w:val="en-US" w:eastAsia="ru-RU"/>
              </w:rPr>
              <w:t>suspendării</w:t>
            </w:r>
            <w:proofErr w:type="spellEnd"/>
            <w:r w:rsidRPr="00552D80">
              <w:rPr>
                <w:noProof w:val="0"/>
                <w:lang w:val="en-US" w:eastAsia="ru-RU"/>
              </w:rPr>
              <w:t xml:space="preserve"> </w:t>
            </w:r>
            <w:proofErr w:type="spellStart"/>
            <w:r w:rsidRPr="00552D80">
              <w:rPr>
                <w:noProof w:val="0"/>
                <w:lang w:val="en-US" w:eastAsia="ru-RU"/>
              </w:rPr>
              <w:t>toate</w:t>
            </w:r>
            <w:proofErr w:type="spellEnd"/>
            <w:r w:rsidRPr="00552D80">
              <w:rPr>
                <w:noProof w:val="0"/>
                <w:lang w:val="en-US" w:eastAsia="ru-RU"/>
              </w:rPr>
              <w:t xml:space="preserve"> </w:t>
            </w:r>
            <w:proofErr w:type="spellStart"/>
            <w:r w:rsidRPr="00552D80">
              <w:rPr>
                <w:noProof w:val="0"/>
                <w:lang w:val="en-US" w:eastAsia="ru-RU"/>
              </w:rPr>
              <w:t>cheltuielile</w:t>
            </w:r>
            <w:proofErr w:type="spellEnd"/>
            <w:r w:rsidRPr="00552D80">
              <w:rPr>
                <w:noProof w:val="0"/>
                <w:lang w:val="en-US" w:eastAsia="ru-RU"/>
              </w:rPr>
              <w:t xml:space="preserve">, </w:t>
            </w:r>
            <w:proofErr w:type="spellStart"/>
            <w:r w:rsidRPr="00552D80">
              <w:rPr>
                <w:noProof w:val="0"/>
                <w:lang w:val="en-US" w:eastAsia="ru-RU"/>
              </w:rPr>
              <w:t>privind</w:t>
            </w:r>
            <w:proofErr w:type="spellEnd"/>
            <w:r w:rsidRPr="00552D80">
              <w:rPr>
                <w:noProof w:val="0"/>
                <w:lang w:val="en-US" w:eastAsia="ru-RU"/>
              </w:rPr>
              <w:t xml:space="preserve"> </w:t>
            </w:r>
            <w:proofErr w:type="spellStart"/>
            <w:r w:rsidRPr="00552D80">
              <w:rPr>
                <w:noProof w:val="0"/>
                <w:lang w:val="en-US" w:eastAsia="ru-RU"/>
              </w:rPr>
              <w:t>protejarea</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conservarea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cu </w:t>
            </w:r>
            <w:proofErr w:type="spellStart"/>
            <w:r w:rsidRPr="00552D80">
              <w:rPr>
                <w:noProof w:val="0"/>
                <w:lang w:val="en-US" w:eastAsia="ru-RU"/>
              </w:rPr>
              <w:t>bună</w:t>
            </w:r>
            <w:proofErr w:type="spellEnd"/>
            <w:r w:rsidRPr="00552D80">
              <w:rPr>
                <w:noProof w:val="0"/>
                <w:lang w:val="en-US" w:eastAsia="ru-RU"/>
              </w:rPr>
              <w:t xml:space="preserve"> </w:t>
            </w:r>
            <w:proofErr w:type="spellStart"/>
            <w:r w:rsidRPr="00552D80">
              <w:rPr>
                <w:noProof w:val="0"/>
                <w:lang w:val="en-US" w:eastAsia="ru-RU"/>
              </w:rPr>
              <w:t>diligenţă</w:t>
            </w:r>
            <w:proofErr w:type="spellEnd"/>
            <w:r w:rsidRPr="00552D80">
              <w:rPr>
                <w:noProof w:val="0"/>
                <w:lang w:val="en-US" w:eastAsia="ru-RU"/>
              </w:rPr>
              <w:t>.</w:t>
            </w:r>
          </w:p>
          <w:p w14:paraId="1DAEE337"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4.7. </w:t>
            </w:r>
            <w:proofErr w:type="spellStart"/>
            <w:r w:rsidRPr="00552D80">
              <w:rPr>
                <w:noProof w:val="0"/>
                <w:lang w:val="en-US" w:eastAsia="ru-RU"/>
              </w:rPr>
              <w:t>Lipsa</w:t>
            </w:r>
            <w:proofErr w:type="spellEnd"/>
            <w:r w:rsidRPr="00552D80">
              <w:rPr>
                <w:noProof w:val="0"/>
                <w:lang w:val="en-US" w:eastAsia="ru-RU"/>
              </w:rPr>
              <w:t xml:space="preserve"> </w:t>
            </w:r>
            <w:proofErr w:type="spellStart"/>
            <w:r w:rsidRPr="00552D80">
              <w:rPr>
                <w:noProof w:val="0"/>
                <w:lang w:val="en-US" w:eastAsia="ru-RU"/>
              </w:rPr>
              <w:t>informării</w:t>
            </w:r>
            <w:proofErr w:type="spellEnd"/>
            <w:r w:rsidRPr="00552D80">
              <w:rPr>
                <w:noProof w:val="0"/>
                <w:lang w:val="en-US" w:eastAsia="ru-RU"/>
              </w:rPr>
              <w:t xml:space="preserve"> </w:t>
            </w:r>
            <w:proofErr w:type="spellStart"/>
            <w:r w:rsidRPr="00552D80">
              <w:rPr>
                <w:noProof w:val="0"/>
                <w:lang w:val="en-US" w:eastAsia="ru-RU"/>
              </w:rPr>
              <w:t>Beneficiarului</w:t>
            </w:r>
            <w:proofErr w:type="spellEnd"/>
            <w:r w:rsidRPr="00552D80">
              <w:rPr>
                <w:noProof w:val="0"/>
                <w:lang w:val="en-US" w:eastAsia="ru-RU"/>
              </w:rPr>
              <w:t xml:space="preserve"> face </w:t>
            </w:r>
            <w:proofErr w:type="spellStart"/>
            <w:r w:rsidRPr="00552D80">
              <w:rPr>
                <w:noProof w:val="0"/>
                <w:lang w:val="en-US" w:eastAsia="ru-RU"/>
              </w:rPr>
              <w:t>inopozabila</w:t>
            </w:r>
            <w:proofErr w:type="spellEnd"/>
            <w:r w:rsidRPr="00552D80">
              <w:rPr>
                <w:noProof w:val="0"/>
                <w:lang w:val="en-US" w:eastAsia="ru-RU"/>
              </w:rPr>
              <w:t xml:space="preserve"> </w:t>
            </w:r>
            <w:proofErr w:type="spellStart"/>
            <w:r w:rsidRPr="00552D80">
              <w:rPr>
                <w:noProof w:val="0"/>
                <w:lang w:val="en-US" w:eastAsia="ru-RU"/>
              </w:rPr>
              <w:t>decizia</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 xml:space="preserve"> de </w:t>
            </w:r>
            <w:proofErr w:type="spellStart"/>
            <w:r w:rsidRPr="00552D80">
              <w:rPr>
                <w:noProof w:val="0"/>
                <w:lang w:val="en-US" w:eastAsia="ru-RU"/>
              </w:rPr>
              <w:t>sistare</w:t>
            </w:r>
            <w:proofErr w:type="spellEnd"/>
            <w:r w:rsidRPr="00552D80">
              <w:rPr>
                <w:noProof w:val="0"/>
                <w:lang w:val="en-US" w:eastAsia="ru-RU"/>
              </w:rPr>
              <w:t xml:space="preserve"> a </w:t>
            </w:r>
            <w:proofErr w:type="spellStart"/>
            <w:r w:rsidRPr="00552D80">
              <w:rPr>
                <w:noProof w:val="0"/>
                <w:lang w:val="en-US" w:eastAsia="ru-RU"/>
              </w:rPr>
              <w:t>lucrărilor</w:t>
            </w:r>
            <w:proofErr w:type="spellEnd"/>
            <w:r w:rsidRPr="00552D80">
              <w:rPr>
                <w:noProof w:val="0"/>
                <w:lang w:val="en-US" w:eastAsia="ru-RU"/>
              </w:rPr>
              <w:t xml:space="preserve">, cu </w:t>
            </w:r>
            <w:proofErr w:type="spellStart"/>
            <w:r w:rsidRPr="00552D80">
              <w:rPr>
                <w:noProof w:val="0"/>
                <w:lang w:val="en-US" w:eastAsia="ru-RU"/>
              </w:rPr>
              <w:t>consecinţa</w:t>
            </w:r>
            <w:proofErr w:type="spellEnd"/>
            <w:r w:rsidRPr="00552D80">
              <w:rPr>
                <w:noProof w:val="0"/>
                <w:lang w:val="en-US" w:eastAsia="ru-RU"/>
              </w:rPr>
              <w:t xml:space="preserve"> </w:t>
            </w:r>
            <w:proofErr w:type="spellStart"/>
            <w:r w:rsidRPr="00552D80">
              <w:rPr>
                <w:noProof w:val="0"/>
                <w:lang w:val="en-US" w:eastAsia="ru-RU"/>
              </w:rPr>
              <w:t>exercitării</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Beneficiar</w:t>
            </w:r>
            <w:proofErr w:type="spellEnd"/>
            <w:r w:rsidRPr="00552D80">
              <w:rPr>
                <w:noProof w:val="0"/>
                <w:lang w:val="en-US" w:eastAsia="ru-RU"/>
              </w:rPr>
              <w:t xml:space="preserve"> a </w:t>
            </w:r>
            <w:proofErr w:type="spellStart"/>
            <w:r w:rsidRPr="00552D80">
              <w:rPr>
                <w:noProof w:val="0"/>
                <w:lang w:val="en-US" w:eastAsia="ru-RU"/>
              </w:rPr>
              <w:t>dreptului</w:t>
            </w:r>
            <w:proofErr w:type="spellEnd"/>
            <w:r w:rsidRPr="00552D80">
              <w:rPr>
                <w:noProof w:val="0"/>
                <w:lang w:val="en-US" w:eastAsia="ru-RU"/>
              </w:rPr>
              <w:t xml:space="preserve"> de a </w:t>
            </w:r>
            <w:proofErr w:type="spellStart"/>
            <w:r w:rsidRPr="00552D80">
              <w:rPr>
                <w:noProof w:val="0"/>
                <w:lang w:val="en-US" w:eastAsia="ru-RU"/>
              </w:rPr>
              <w:t>refuza</w:t>
            </w:r>
            <w:proofErr w:type="spellEnd"/>
            <w:r w:rsidRPr="00552D80">
              <w:rPr>
                <w:noProof w:val="0"/>
                <w:lang w:val="en-US" w:eastAsia="ru-RU"/>
              </w:rPr>
              <w:t xml:space="preserve"> </w:t>
            </w:r>
            <w:proofErr w:type="spellStart"/>
            <w:r w:rsidRPr="00552D80">
              <w:rPr>
                <w:noProof w:val="0"/>
                <w:lang w:val="en-US" w:eastAsia="ru-RU"/>
              </w:rPr>
              <w:t>prelungirea</w:t>
            </w:r>
            <w:proofErr w:type="spellEnd"/>
            <w:r w:rsidRPr="00552D80">
              <w:rPr>
                <w:noProof w:val="0"/>
                <w:lang w:val="en-US" w:eastAsia="ru-RU"/>
              </w:rPr>
              <w:t xml:space="preserve"> </w:t>
            </w:r>
            <w:proofErr w:type="spellStart"/>
            <w:r w:rsidRPr="00552D80">
              <w:rPr>
                <w:noProof w:val="0"/>
                <w:lang w:val="en-US" w:eastAsia="ru-RU"/>
              </w:rPr>
              <w:t>duratei</w:t>
            </w:r>
            <w:proofErr w:type="spellEnd"/>
            <w:r w:rsidRPr="00552D80">
              <w:rPr>
                <w:noProof w:val="0"/>
                <w:lang w:val="en-US" w:eastAsia="ru-RU"/>
              </w:rPr>
              <w:t xml:space="preserve"> de </w:t>
            </w:r>
            <w:proofErr w:type="spellStart"/>
            <w:r w:rsidRPr="00552D80">
              <w:rPr>
                <w:noProof w:val="0"/>
                <w:lang w:val="en-US" w:eastAsia="ru-RU"/>
              </w:rPr>
              <w:t>execuţie</w:t>
            </w:r>
            <w:proofErr w:type="spellEnd"/>
            <w:r w:rsidRPr="00552D80">
              <w:rPr>
                <w:noProof w:val="0"/>
                <w:lang w:val="en-US" w:eastAsia="ru-RU"/>
              </w:rPr>
              <w:t xml:space="preserve"> a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contractate</w:t>
            </w:r>
            <w:proofErr w:type="spellEnd"/>
            <w:r w:rsidRPr="00552D80">
              <w:rPr>
                <w:noProof w:val="0"/>
                <w:lang w:val="en-US" w:eastAsia="ru-RU"/>
              </w:rPr>
              <w:t>.</w:t>
            </w:r>
          </w:p>
          <w:p w14:paraId="594F7677" w14:textId="77777777" w:rsidR="00552D80" w:rsidRPr="00552D80" w:rsidRDefault="00552D80" w:rsidP="00552D80">
            <w:pPr>
              <w:tabs>
                <w:tab w:val="left" w:pos="360"/>
              </w:tabs>
              <w:jc w:val="both"/>
              <w:rPr>
                <w:noProof w:val="0"/>
                <w:lang w:val="en-US" w:eastAsia="ru-RU"/>
              </w:rPr>
            </w:pPr>
          </w:p>
          <w:p w14:paraId="5880A9FE" w14:textId="77777777" w:rsidR="00552D80" w:rsidRPr="00552D80" w:rsidRDefault="00552D80" w:rsidP="00552D80">
            <w:pPr>
              <w:numPr>
                <w:ilvl w:val="0"/>
                <w:numId w:val="3"/>
              </w:numPr>
              <w:tabs>
                <w:tab w:val="left" w:pos="525"/>
              </w:tabs>
              <w:ind w:left="0" w:firstLine="0"/>
              <w:jc w:val="both"/>
              <w:rPr>
                <w:b/>
                <w:noProof w:val="0"/>
                <w:lang w:val="en-US" w:eastAsia="ru-RU"/>
              </w:rPr>
            </w:pPr>
            <w:r w:rsidRPr="00552D80">
              <w:rPr>
                <w:b/>
                <w:noProof w:val="0"/>
                <w:lang w:val="en-US" w:eastAsia="ru-RU"/>
              </w:rPr>
              <w:t>5. RECEPŢIA LUCRĂRILOR DE EXECUŢIE</w:t>
            </w:r>
          </w:p>
          <w:p w14:paraId="5B064B4A"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5.1. </w:t>
            </w:r>
            <w:proofErr w:type="spellStart"/>
            <w:r w:rsidRPr="00552D80">
              <w:rPr>
                <w:noProof w:val="0"/>
                <w:lang w:val="en-US" w:eastAsia="ru-RU"/>
              </w:rPr>
              <w:t>Terminarea</w:t>
            </w:r>
            <w:proofErr w:type="spellEnd"/>
            <w:r w:rsidRPr="00552D80">
              <w:rPr>
                <w:noProof w:val="0"/>
                <w:lang w:val="en-US" w:eastAsia="ru-RU"/>
              </w:rPr>
              <w:t xml:space="preserve"> </w:t>
            </w:r>
            <w:proofErr w:type="spellStart"/>
            <w:r w:rsidRPr="00552D80">
              <w:rPr>
                <w:noProof w:val="0"/>
                <w:lang w:val="en-US" w:eastAsia="ru-RU"/>
              </w:rPr>
              <w:t>lucrărilor</w:t>
            </w:r>
            <w:proofErr w:type="spellEnd"/>
          </w:p>
          <w:p w14:paraId="1B8343CE"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5.1.1. </w:t>
            </w:r>
            <w:proofErr w:type="spellStart"/>
            <w:r w:rsidRPr="00552D80">
              <w:rPr>
                <w:noProof w:val="0"/>
                <w:lang w:val="en-US" w:eastAsia="ru-RU"/>
              </w:rPr>
              <w:t>Totalitatea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dacă</w:t>
            </w:r>
            <w:proofErr w:type="spellEnd"/>
            <w:r w:rsidRPr="00552D80">
              <w:rPr>
                <w:noProof w:val="0"/>
                <w:lang w:val="en-US" w:eastAsia="ru-RU"/>
              </w:rPr>
              <w:t xml:space="preserve">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cazul</w:t>
            </w:r>
            <w:proofErr w:type="spellEnd"/>
            <w:r w:rsidRPr="00552D80">
              <w:rPr>
                <w:noProof w:val="0"/>
                <w:lang w:val="en-US" w:eastAsia="ru-RU"/>
              </w:rPr>
              <w:t xml:space="preserve">, </w:t>
            </w:r>
            <w:proofErr w:type="spellStart"/>
            <w:r w:rsidRPr="00552D80">
              <w:rPr>
                <w:noProof w:val="0"/>
                <w:lang w:val="en-US" w:eastAsia="ru-RU"/>
              </w:rPr>
              <w:t>oricare</w:t>
            </w:r>
            <w:proofErr w:type="spellEnd"/>
            <w:r w:rsidRPr="00552D80">
              <w:rPr>
                <w:noProof w:val="0"/>
                <w:lang w:val="en-US" w:eastAsia="ru-RU"/>
              </w:rPr>
              <w:t xml:space="preserve"> </w:t>
            </w:r>
            <w:proofErr w:type="spellStart"/>
            <w:r w:rsidRPr="00552D80">
              <w:rPr>
                <w:noProof w:val="0"/>
                <w:lang w:val="en-US" w:eastAsia="ru-RU"/>
              </w:rPr>
              <w:t>parte</w:t>
            </w:r>
            <w:proofErr w:type="spellEnd"/>
            <w:r w:rsidRPr="00552D80">
              <w:rPr>
                <w:noProof w:val="0"/>
                <w:lang w:val="en-US" w:eastAsia="ru-RU"/>
              </w:rPr>
              <w:t xml:space="preserve"> din </w:t>
            </w:r>
            <w:proofErr w:type="spellStart"/>
            <w:r w:rsidRPr="00552D80">
              <w:rPr>
                <w:noProof w:val="0"/>
                <w:lang w:val="en-US" w:eastAsia="ru-RU"/>
              </w:rPr>
              <w:t>acestea</w:t>
            </w:r>
            <w:proofErr w:type="spellEnd"/>
            <w:r w:rsidRPr="00552D80">
              <w:rPr>
                <w:noProof w:val="0"/>
                <w:lang w:val="en-US" w:eastAsia="ru-RU"/>
              </w:rPr>
              <w:t xml:space="preserve">, </w:t>
            </w:r>
            <w:proofErr w:type="spellStart"/>
            <w:r w:rsidRPr="00552D80">
              <w:rPr>
                <w:noProof w:val="0"/>
                <w:lang w:val="en-US" w:eastAsia="ru-RU"/>
              </w:rPr>
              <w:t>prevăzute</w:t>
            </w:r>
            <w:proofErr w:type="spellEnd"/>
            <w:r w:rsidRPr="00552D80">
              <w:rPr>
                <w:noProof w:val="0"/>
                <w:lang w:val="en-US" w:eastAsia="ru-RU"/>
              </w:rPr>
              <w:t xml:space="preserve"> a fi </w:t>
            </w:r>
            <w:proofErr w:type="spellStart"/>
            <w:r w:rsidRPr="00552D80">
              <w:rPr>
                <w:noProof w:val="0"/>
                <w:lang w:val="en-US" w:eastAsia="ru-RU"/>
              </w:rPr>
              <w:t>finalizate</w:t>
            </w:r>
            <w:proofErr w:type="spellEnd"/>
            <w:r w:rsidRPr="00552D80">
              <w:rPr>
                <w:noProof w:val="0"/>
                <w:lang w:val="en-US" w:eastAsia="ru-RU"/>
              </w:rPr>
              <w:t xml:space="preserve"> </w:t>
            </w:r>
            <w:proofErr w:type="spellStart"/>
            <w:r w:rsidRPr="00552D80">
              <w:rPr>
                <w:noProof w:val="0"/>
                <w:lang w:val="en-US" w:eastAsia="ru-RU"/>
              </w:rPr>
              <w:t>într</w:t>
            </w:r>
            <w:proofErr w:type="spellEnd"/>
            <w:r w:rsidRPr="00552D80">
              <w:rPr>
                <w:noProof w:val="0"/>
                <w:lang w:val="en-US" w:eastAsia="ru-RU"/>
              </w:rPr>
              <w:t xml:space="preserve">-un termen </w:t>
            </w:r>
            <w:proofErr w:type="spellStart"/>
            <w:r w:rsidRPr="00552D80">
              <w:rPr>
                <w:noProof w:val="0"/>
                <w:lang w:val="en-US" w:eastAsia="ru-RU"/>
              </w:rPr>
              <w:t>stabilit</w:t>
            </w:r>
            <w:proofErr w:type="spellEnd"/>
            <w:r w:rsidRPr="00552D80">
              <w:rPr>
                <w:noProof w:val="0"/>
                <w:lang w:val="en-US" w:eastAsia="ru-RU"/>
              </w:rPr>
              <w:t xml:space="preserve"> </w:t>
            </w:r>
            <w:proofErr w:type="spellStart"/>
            <w:r w:rsidRPr="00552D80">
              <w:rPr>
                <w:noProof w:val="0"/>
                <w:lang w:val="en-US" w:eastAsia="ru-RU"/>
              </w:rPr>
              <w:t>prin</w:t>
            </w:r>
            <w:proofErr w:type="spellEnd"/>
            <w:r w:rsidRPr="00552D80">
              <w:rPr>
                <w:noProof w:val="0"/>
                <w:lang w:val="en-US" w:eastAsia="ru-RU"/>
              </w:rPr>
              <w:t xml:space="preserve"> </w:t>
            </w:r>
            <w:proofErr w:type="spellStart"/>
            <w:r w:rsidRPr="00552D80">
              <w:rPr>
                <w:noProof w:val="0"/>
                <w:lang w:val="en-US" w:eastAsia="ru-RU"/>
              </w:rPr>
              <w:t>graficul</w:t>
            </w:r>
            <w:proofErr w:type="spellEnd"/>
            <w:r w:rsidRPr="00552D80">
              <w:rPr>
                <w:noProof w:val="0"/>
                <w:lang w:val="en-US" w:eastAsia="ru-RU"/>
              </w:rPr>
              <w:t xml:space="preserve"> de </w:t>
            </w:r>
            <w:proofErr w:type="spellStart"/>
            <w:r w:rsidRPr="00552D80">
              <w:rPr>
                <w:noProof w:val="0"/>
                <w:lang w:val="en-US" w:eastAsia="ru-RU"/>
              </w:rPr>
              <w:t>execuție</w:t>
            </w:r>
            <w:proofErr w:type="spellEnd"/>
            <w:r w:rsidRPr="00552D80">
              <w:rPr>
                <w:noProof w:val="0"/>
                <w:lang w:val="en-US" w:eastAsia="ru-RU"/>
              </w:rPr>
              <w:t xml:space="preserve"> a </w:t>
            </w:r>
            <w:proofErr w:type="spellStart"/>
            <w:r w:rsidRPr="00552D80">
              <w:rPr>
                <w:noProof w:val="0"/>
                <w:lang w:val="en-US" w:eastAsia="ru-RU"/>
              </w:rPr>
              <w:t>contractului</w:t>
            </w:r>
            <w:proofErr w:type="spellEnd"/>
            <w:r w:rsidRPr="00552D80">
              <w:rPr>
                <w:noProof w:val="0"/>
                <w:lang w:val="en-US" w:eastAsia="ru-RU"/>
              </w:rPr>
              <w:t xml:space="preserve">, </w:t>
            </w:r>
            <w:proofErr w:type="spellStart"/>
            <w:r w:rsidRPr="00552D80">
              <w:rPr>
                <w:noProof w:val="0"/>
                <w:lang w:val="en-US" w:eastAsia="ru-RU"/>
              </w:rPr>
              <w:t>trebuie</w:t>
            </w:r>
            <w:proofErr w:type="spellEnd"/>
            <w:r w:rsidRPr="00552D80">
              <w:rPr>
                <w:noProof w:val="0"/>
                <w:lang w:val="en-US" w:eastAsia="ru-RU"/>
              </w:rPr>
              <w:t xml:space="preserve"> </w:t>
            </w:r>
            <w:proofErr w:type="spellStart"/>
            <w:r w:rsidRPr="00552D80">
              <w:rPr>
                <w:noProof w:val="0"/>
                <w:lang w:val="en-US" w:eastAsia="ru-RU"/>
              </w:rPr>
              <w:t>finalizate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termenul</w:t>
            </w:r>
            <w:proofErr w:type="spellEnd"/>
            <w:r w:rsidRPr="00552D80">
              <w:rPr>
                <w:noProof w:val="0"/>
                <w:lang w:val="en-US" w:eastAsia="ru-RU"/>
              </w:rPr>
              <w:t xml:space="preserve"> </w:t>
            </w:r>
            <w:proofErr w:type="spellStart"/>
            <w:r w:rsidRPr="00552D80">
              <w:rPr>
                <w:noProof w:val="0"/>
                <w:lang w:val="en-US" w:eastAsia="ru-RU"/>
              </w:rPr>
              <w:t>convenit</w:t>
            </w:r>
            <w:proofErr w:type="spellEnd"/>
            <w:r w:rsidRPr="00552D80">
              <w:rPr>
                <w:noProof w:val="0"/>
                <w:lang w:val="en-US" w:eastAsia="ru-RU"/>
              </w:rPr>
              <w:t xml:space="preserve"> de </w:t>
            </w:r>
            <w:proofErr w:type="spellStart"/>
            <w:r w:rsidRPr="00552D80">
              <w:rPr>
                <w:noProof w:val="0"/>
                <w:lang w:val="en-US" w:eastAsia="ru-RU"/>
              </w:rPr>
              <w:t>părţi</w:t>
            </w:r>
            <w:proofErr w:type="spellEnd"/>
            <w:r w:rsidRPr="00552D80">
              <w:rPr>
                <w:noProof w:val="0"/>
                <w:lang w:val="en-US" w:eastAsia="ru-RU"/>
              </w:rPr>
              <w:t xml:space="preserve">, termen care </w:t>
            </w:r>
            <w:proofErr w:type="spellStart"/>
            <w:r w:rsidRPr="00552D80">
              <w:rPr>
                <w:noProof w:val="0"/>
                <w:lang w:val="en-US" w:eastAsia="ru-RU"/>
              </w:rPr>
              <w:t>curge</w:t>
            </w:r>
            <w:proofErr w:type="spellEnd"/>
            <w:r w:rsidRPr="00552D80">
              <w:rPr>
                <w:noProof w:val="0"/>
                <w:lang w:val="en-US" w:eastAsia="ru-RU"/>
              </w:rPr>
              <w:t xml:space="preserve"> </w:t>
            </w:r>
            <w:proofErr w:type="spellStart"/>
            <w:r w:rsidRPr="00552D80">
              <w:rPr>
                <w:noProof w:val="0"/>
                <w:lang w:val="en-US" w:eastAsia="ru-RU"/>
              </w:rPr>
              <w:t>împotriva</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 xml:space="preserve"> de la data </w:t>
            </w:r>
            <w:proofErr w:type="spellStart"/>
            <w:r w:rsidRPr="00552D80">
              <w:rPr>
                <w:noProof w:val="0"/>
                <w:lang w:val="en-US" w:eastAsia="ru-RU"/>
              </w:rPr>
              <w:t>precizata</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Ordinul</w:t>
            </w:r>
            <w:proofErr w:type="spellEnd"/>
            <w:r w:rsidRPr="00552D80">
              <w:rPr>
                <w:noProof w:val="0"/>
                <w:lang w:val="en-US" w:eastAsia="ru-RU"/>
              </w:rPr>
              <w:t xml:space="preserve"> de </w:t>
            </w:r>
            <w:proofErr w:type="spellStart"/>
            <w:r w:rsidRPr="00552D80">
              <w:rPr>
                <w:noProof w:val="0"/>
                <w:lang w:val="en-US" w:eastAsia="ru-RU"/>
              </w:rPr>
              <w:t>începere</w:t>
            </w:r>
            <w:proofErr w:type="spellEnd"/>
            <w:r w:rsidRPr="00552D80">
              <w:rPr>
                <w:noProof w:val="0"/>
                <w:lang w:val="en-US" w:eastAsia="ru-RU"/>
              </w:rPr>
              <w:t xml:space="preserve"> a </w:t>
            </w:r>
            <w:proofErr w:type="spellStart"/>
            <w:r w:rsidRPr="00552D80">
              <w:rPr>
                <w:noProof w:val="0"/>
                <w:lang w:val="en-US" w:eastAsia="ru-RU"/>
              </w:rPr>
              <w:t>lucrărilor</w:t>
            </w:r>
            <w:proofErr w:type="spellEnd"/>
            <w:r w:rsidRPr="00552D80">
              <w:rPr>
                <w:noProof w:val="0"/>
                <w:lang w:val="en-US" w:eastAsia="ru-RU"/>
              </w:rPr>
              <w:t>.</w:t>
            </w:r>
          </w:p>
          <w:p w14:paraId="15CCFB39"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5.2. </w:t>
            </w:r>
            <w:proofErr w:type="spellStart"/>
            <w:r w:rsidRPr="00552D80">
              <w:rPr>
                <w:noProof w:val="0"/>
                <w:lang w:val="en-US" w:eastAsia="ru-RU"/>
              </w:rPr>
              <w:t>Înştiinţarea</w:t>
            </w:r>
            <w:proofErr w:type="spellEnd"/>
            <w:r w:rsidRPr="00552D80">
              <w:rPr>
                <w:noProof w:val="0"/>
                <w:lang w:val="en-US" w:eastAsia="ru-RU"/>
              </w:rPr>
              <w:t xml:space="preserve"> de </w:t>
            </w:r>
            <w:proofErr w:type="spellStart"/>
            <w:r w:rsidRPr="00552D80">
              <w:rPr>
                <w:noProof w:val="0"/>
                <w:lang w:val="en-US" w:eastAsia="ru-RU"/>
              </w:rPr>
              <w:t>Recepţie</w:t>
            </w:r>
            <w:proofErr w:type="spellEnd"/>
          </w:p>
          <w:p w14:paraId="73CE74D3" w14:textId="77777777" w:rsidR="00552D80" w:rsidRPr="00552D80" w:rsidRDefault="00552D80" w:rsidP="00552D80">
            <w:pPr>
              <w:numPr>
                <w:ilvl w:val="0"/>
                <w:numId w:val="3"/>
              </w:numPr>
              <w:tabs>
                <w:tab w:val="left" w:pos="567"/>
              </w:tabs>
              <w:ind w:left="0" w:firstLine="0"/>
              <w:jc w:val="both"/>
              <w:rPr>
                <w:noProof w:val="0"/>
                <w:lang w:eastAsia="ru-RU"/>
              </w:rPr>
            </w:pPr>
            <w:r w:rsidRPr="00552D80">
              <w:rPr>
                <w:noProof w:val="0"/>
                <w:lang w:val="en-US" w:eastAsia="ru-RU"/>
              </w:rPr>
              <w:t xml:space="preserve">5.2.1. </w:t>
            </w:r>
            <w:proofErr w:type="spellStart"/>
            <w:r w:rsidRPr="00552D80">
              <w:rPr>
                <w:noProof w:val="0"/>
                <w:lang w:val="en-US" w:eastAsia="ru-RU"/>
              </w:rPr>
              <w:t>Antreprenorul</w:t>
            </w:r>
            <w:proofErr w:type="spellEnd"/>
            <w:r w:rsidRPr="00552D80">
              <w:rPr>
                <w:noProof w:val="0"/>
                <w:lang w:val="en-US" w:eastAsia="ru-RU"/>
              </w:rPr>
              <w:t xml:space="preserve"> are </w:t>
            </w:r>
            <w:proofErr w:type="spellStart"/>
            <w:r w:rsidRPr="00552D80">
              <w:rPr>
                <w:noProof w:val="0"/>
                <w:lang w:val="en-US" w:eastAsia="ru-RU"/>
              </w:rPr>
              <w:t>obligaţia</w:t>
            </w:r>
            <w:proofErr w:type="spellEnd"/>
            <w:r w:rsidRPr="00552D80">
              <w:rPr>
                <w:noProof w:val="0"/>
                <w:lang w:val="en-US" w:eastAsia="ru-RU"/>
              </w:rPr>
              <w:t xml:space="preserve"> de a </w:t>
            </w:r>
            <w:proofErr w:type="spellStart"/>
            <w:r w:rsidRPr="00552D80">
              <w:rPr>
                <w:noProof w:val="0"/>
                <w:lang w:val="en-US" w:eastAsia="ru-RU"/>
              </w:rPr>
              <w:t>notifica</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scris</w:t>
            </w:r>
            <w:proofErr w:type="spellEnd"/>
            <w:r w:rsidRPr="00552D80">
              <w:rPr>
                <w:noProof w:val="0"/>
                <w:lang w:val="en-US" w:eastAsia="ru-RU"/>
              </w:rPr>
              <w:t xml:space="preserve"> </w:t>
            </w:r>
            <w:proofErr w:type="spellStart"/>
            <w:r w:rsidRPr="00552D80">
              <w:rPr>
                <w:noProof w:val="0"/>
                <w:lang w:val="en-US" w:eastAsia="ru-RU"/>
              </w:rPr>
              <w:t>Beneficiarul</w:t>
            </w:r>
            <w:proofErr w:type="spellEnd"/>
            <w:r w:rsidRPr="00552D80">
              <w:rPr>
                <w:noProof w:val="0"/>
                <w:lang w:val="en-US" w:eastAsia="ru-RU"/>
              </w:rPr>
              <w:t xml:space="preserve"> cu </w:t>
            </w:r>
            <w:proofErr w:type="spellStart"/>
            <w:r w:rsidRPr="00552D80">
              <w:rPr>
                <w:noProof w:val="0"/>
                <w:lang w:val="en-US" w:eastAsia="ru-RU"/>
              </w:rPr>
              <w:t>privire</w:t>
            </w:r>
            <w:proofErr w:type="spellEnd"/>
            <w:r w:rsidRPr="00552D80">
              <w:rPr>
                <w:noProof w:val="0"/>
                <w:lang w:val="en-US" w:eastAsia="ru-RU"/>
              </w:rPr>
              <w:t xml:space="preserve"> la </w:t>
            </w:r>
            <w:proofErr w:type="spellStart"/>
            <w:r w:rsidRPr="00552D80">
              <w:rPr>
                <w:noProof w:val="0"/>
                <w:lang w:val="en-US" w:eastAsia="ru-RU"/>
              </w:rPr>
              <w:t>îndeplinirea</w:t>
            </w:r>
            <w:proofErr w:type="spellEnd"/>
            <w:r w:rsidRPr="00552D80">
              <w:rPr>
                <w:noProof w:val="0"/>
                <w:lang w:val="en-US" w:eastAsia="ru-RU"/>
              </w:rPr>
              <w:t xml:space="preserve"> </w:t>
            </w:r>
            <w:proofErr w:type="spellStart"/>
            <w:r w:rsidRPr="00552D80">
              <w:rPr>
                <w:noProof w:val="0"/>
                <w:lang w:val="en-US" w:eastAsia="ru-RU"/>
              </w:rPr>
              <w:t>condiţiilor</w:t>
            </w:r>
            <w:proofErr w:type="spellEnd"/>
            <w:r w:rsidRPr="00552D80">
              <w:rPr>
                <w:noProof w:val="0"/>
                <w:lang w:val="en-US" w:eastAsia="ru-RU"/>
              </w:rPr>
              <w:t xml:space="preserve"> de </w:t>
            </w:r>
            <w:proofErr w:type="spellStart"/>
            <w:r w:rsidRPr="00552D80">
              <w:rPr>
                <w:noProof w:val="0"/>
                <w:lang w:val="en-US" w:eastAsia="ru-RU"/>
              </w:rPr>
              <w:t>recepţie</w:t>
            </w:r>
            <w:proofErr w:type="spellEnd"/>
            <w:r w:rsidRPr="00552D80">
              <w:rPr>
                <w:noProof w:val="0"/>
                <w:lang w:val="en-US" w:eastAsia="ru-RU"/>
              </w:rPr>
              <w:t xml:space="preserve">, </w:t>
            </w:r>
            <w:proofErr w:type="spellStart"/>
            <w:r w:rsidRPr="00552D80">
              <w:rPr>
                <w:noProof w:val="0"/>
                <w:lang w:val="en-US" w:eastAsia="ru-RU"/>
              </w:rPr>
              <w:t>solicitând</w:t>
            </w:r>
            <w:proofErr w:type="spellEnd"/>
            <w:r w:rsidRPr="00552D80">
              <w:rPr>
                <w:noProof w:val="0"/>
                <w:lang w:val="en-US" w:eastAsia="ru-RU"/>
              </w:rPr>
              <w:t xml:space="preserve"> </w:t>
            </w:r>
            <w:proofErr w:type="spellStart"/>
            <w:r w:rsidRPr="00552D80">
              <w:rPr>
                <w:noProof w:val="0"/>
                <w:lang w:val="en-US" w:eastAsia="ru-RU"/>
              </w:rPr>
              <w:t>acestuia</w:t>
            </w:r>
            <w:proofErr w:type="spellEnd"/>
            <w:r w:rsidRPr="00552D80">
              <w:rPr>
                <w:noProof w:val="0"/>
                <w:lang w:val="en-US" w:eastAsia="ru-RU"/>
              </w:rPr>
              <w:t xml:space="preserve"> </w:t>
            </w:r>
            <w:proofErr w:type="spellStart"/>
            <w:r w:rsidRPr="00552D80">
              <w:rPr>
                <w:noProof w:val="0"/>
                <w:lang w:val="en-US" w:eastAsia="ru-RU"/>
              </w:rPr>
              <w:t>convocarea</w:t>
            </w:r>
            <w:proofErr w:type="spellEnd"/>
            <w:r w:rsidRPr="00552D80">
              <w:rPr>
                <w:noProof w:val="0"/>
                <w:lang w:val="en-US" w:eastAsia="ru-RU"/>
              </w:rPr>
              <w:t xml:space="preserve"> </w:t>
            </w:r>
            <w:proofErr w:type="spellStart"/>
            <w:r w:rsidRPr="00552D80">
              <w:rPr>
                <w:noProof w:val="0"/>
                <w:lang w:val="en-US" w:eastAsia="ru-RU"/>
              </w:rPr>
              <w:t>comisiei</w:t>
            </w:r>
            <w:proofErr w:type="spellEnd"/>
            <w:r w:rsidRPr="00552D80">
              <w:rPr>
                <w:noProof w:val="0"/>
                <w:lang w:val="en-US" w:eastAsia="ru-RU"/>
              </w:rPr>
              <w:t xml:space="preserve"> de </w:t>
            </w:r>
            <w:proofErr w:type="spellStart"/>
            <w:r w:rsidRPr="00552D80">
              <w:rPr>
                <w:noProof w:val="0"/>
                <w:lang w:val="en-US" w:eastAsia="ru-RU"/>
              </w:rPr>
              <w:t>recepţie</w:t>
            </w:r>
            <w:proofErr w:type="spellEnd"/>
            <w:r w:rsidRPr="00552D80">
              <w:rPr>
                <w:noProof w:val="0"/>
                <w:lang w:val="en-US" w:eastAsia="ru-RU"/>
              </w:rPr>
              <w:t xml:space="preserve"> conform </w:t>
            </w:r>
            <w:proofErr w:type="spellStart"/>
            <w:r w:rsidRPr="00552D80">
              <w:rPr>
                <w:noProof w:val="0"/>
                <w:lang w:val="en-US" w:eastAsia="ru-RU"/>
              </w:rPr>
              <w:lastRenderedPageBreak/>
              <w:t>prevederilor</w:t>
            </w:r>
            <w:proofErr w:type="spellEnd"/>
            <w:r w:rsidRPr="00552D80">
              <w:rPr>
                <w:noProof w:val="0"/>
                <w:lang w:val="en-US" w:eastAsia="ru-RU"/>
              </w:rPr>
              <w:t xml:space="preserve"> art.196 din </w:t>
            </w:r>
            <w:r w:rsidRPr="00552D80">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552D80">
              <w:rPr>
                <w:noProof w:val="0"/>
                <w:lang w:eastAsia="ru-RU"/>
              </w:rPr>
              <w:t>terminrea</w:t>
            </w:r>
            <w:proofErr w:type="spellEnd"/>
            <w:r w:rsidRPr="00552D80">
              <w:rPr>
                <w:noProof w:val="0"/>
                <w:lang w:eastAsia="ru-RU"/>
              </w:rPr>
              <w:t xml:space="preserve"> lucrărilor, în termenii stabiliți de legislație.</w:t>
            </w:r>
          </w:p>
          <w:p w14:paraId="5264A88E"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5.2.2.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cazul</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care </w:t>
            </w:r>
            <w:proofErr w:type="spellStart"/>
            <w:r w:rsidRPr="00552D80">
              <w:rPr>
                <w:noProof w:val="0"/>
                <w:lang w:val="en-US" w:eastAsia="ru-RU"/>
              </w:rPr>
              <w:t>Comisia</w:t>
            </w:r>
            <w:proofErr w:type="spellEnd"/>
            <w:r w:rsidRPr="00552D80">
              <w:rPr>
                <w:noProof w:val="0"/>
                <w:lang w:val="en-US" w:eastAsia="ru-RU"/>
              </w:rPr>
              <w:t xml:space="preserve"> de </w:t>
            </w:r>
            <w:proofErr w:type="spellStart"/>
            <w:r w:rsidRPr="00552D80">
              <w:rPr>
                <w:noProof w:val="0"/>
                <w:lang w:val="en-US" w:eastAsia="ru-RU"/>
              </w:rPr>
              <w:t>recep</w:t>
            </w:r>
            <w:proofErr w:type="spellEnd"/>
            <w:r w:rsidRPr="00552D80">
              <w:rPr>
                <w:noProof w:val="0"/>
                <w:lang w:eastAsia="ru-RU"/>
              </w:rPr>
              <w:t>ție</w:t>
            </w:r>
            <w:r w:rsidRPr="00552D80">
              <w:rPr>
                <w:noProof w:val="0"/>
                <w:lang w:val="en-US" w:eastAsia="ru-RU"/>
              </w:rPr>
              <w:t xml:space="preserve"> </w:t>
            </w:r>
            <w:proofErr w:type="spellStart"/>
            <w:r w:rsidRPr="00552D80">
              <w:rPr>
                <w:noProof w:val="0"/>
                <w:lang w:val="en-US" w:eastAsia="ru-RU"/>
              </w:rPr>
              <w:t>constată</w:t>
            </w:r>
            <w:proofErr w:type="spellEnd"/>
            <w:r w:rsidRPr="00552D80">
              <w:rPr>
                <w:noProof w:val="0"/>
                <w:lang w:val="en-US" w:eastAsia="ru-RU"/>
              </w:rPr>
              <w:t xml:space="preserve"> </w:t>
            </w:r>
            <w:proofErr w:type="spellStart"/>
            <w:r w:rsidRPr="00552D80">
              <w:rPr>
                <w:noProof w:val="0"/>
                <w:lang w:val="en-US" w:eastAsia="ru-RU"/>
              </w:rPr>
              <w:t>că</w:t>
            </w:r>
            <w:proofErr w:type="spellEnd"/>
            <w:r w:rsidRPr="00552D80">
              <w:rPr>
                <w:noProof w:val="0"/>
                <w:lang w:val="en-US" w:eastAsia="ru-RU"/>
              </w:rPr>
              <w:t xml:space="preserve"> sunt </w:t>
            </w:r>
            <w:proofErr w:type="spellStart"/>
            <w:r w:rsidRPr="00552D80">
              <w:rPr>
                <w:noProof w:val="0"/>
                <w:lang w:val="en-US" w:eastAsia="ru-RU"/>
              </w:rPr>
              <w:t>lipsuri</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deficienţe</w:t>
            </w:r>
            <w:proofErr w:type="spellEnd"/>
            <w:r w:rsidRPr="00552D80">
              <w:rPr>
                <w:noProof w:val="0"/>
                <w:lang w:val="en-US" w:eastAsia="ru-RU"/>
              </w:rPr>
              <w:t xml:space="preserve">, </w:t>
            </w:r>
            <w:proofErr w:type="spellStart"/>
            <w:r w:rsidRPr="00552D80">
              <w:rPr>
                <w:noProof w:val="0"/>
                <w:lang w:val="en-US" w:eastAsia="ru-RU"/>
              </w:rPr>
              <w:t>acestea</w:t>
            </w:r>
            <w:proofErr w:type="spellEnd"/>
            <w:r w:rsidRPr="00552D80">
              <w:rPr>
                <w:noProof w:val="0"/>
                <w:lang w:val="en-US" w:eastAsia="ru-RU"/>
              </w:rPr>
              <w:t xml:space="preserve"> </w:t>
            </w:r>
            <w:proofErr w:type="spellStart"/>
            <w:r w:rsidRPr="00552D80">
              <w:rPr>
                <w:noProof w:val="0"/>
                <w:lang w:val="en-US" w:eastAsia="ru-RU"/>
              </w:rPr>
              <w:t>vor</w:t>
            </w:r>
            <w:proofErr w:type="spellEnd"/>
            <w:r w:rsidRPr="00552D80">
              <w:rPr>
                <w:noProof w:val="0"/>
                <w:lang w:val="en-US" w:eastAsia="ru-RU"/>
              </w:rPr>
              <w:t xml:space="preserve"> fi </w:t>
            </w:r>
            <w:proofErr w:type="spellStart"/>
            <w:r w:rsidRPr="00552D80">
              <w:rPr>
                <w:noProof w:val="0"/>
                <w:lang w:val="en-US" w:eastAsia="ru-RU"/>
              </w:rPr>
              <w:t>consemnate</w:t>
            </w:r>
            <w:proofErr w:type="spellEnd"/>
            <w:r w:rsidRPr="00552D80">
              <w:rPr>
                <w:noProof w:val="0"/>
                <w:lang w:val="en-US" w:eastAsia="ru-RU"/>
              </w:rPr>
              <w:t xml:space="preserve"> </w:t>
            </w:r>
            <w:r w:rsidRPr="00552D80">
              <w:rPr>
                <w:noProof w:val="0"/>
                <w:lang w:eastAsia="ru-RU"/>
              </w:rPr>
              <w:t>î</w:t>
            </w:r>
            <w:proofErr w:type="spellStart"/>
            <w:r w:rsidRPr="00552D80">
              <w:rPr>
                <w:noProof w:val="0"/>
                <w:lang w:val="en-US" w:eastAsia="ru-RU"/>
              </w:rPr>
              <w:t>ntr</w:t>
            </w:r>
            <w:proofErr w:type="spellEnd"/>
            <w:r w:rsidRPr="00552D80">
              <w:rPr>
                <w:noProof w:val="0"/>
                <w:lang w:val="en-US" w:eastAsia="ru-RU"/>
              </w:rPr>
              <w:t xml:space="preserve">-un </w:t>
            </w:r>
            <w:proofErr w:type="spellStart"/>
            <w:r w:rsidRPr="00552D80">
              <w:rPr>
                <w:noProof w:val="0"/>
                <w:lang w:val="en-US" w:eastAsia="ru-RU"/>
              </w:rPr>
              <w:t>proces</w:t>
            </w:r>
            <w:proofErr w:type="spellEnd"/>
            <w:r w:rsidRPr="00552D80">
              <w:rPr>
                <w:noProof w:val="0"/>
                <w:lang w:val="en-US" w:eastAsia="ru-RU"/>
              </w:rPr>
              <w:t xml:space="preserve">-verbal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notificate</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 xml:space="preserve">, </w:t>
            </w:r>
            <w:proofErr w:type="spellStart"/>
            <w:r w:rsidRPr="00552D80">
              <w:rPr>
                <w:noProof w:val="0"/>
                <w:lang w:val="en-US" w:eastAsia="ru-RU"/>
              </w:rPr>
              <w:t>stabilindu</w:t>
            </w:r>
            <w:proofErr w:type="spellEnd"/>
            <w:r w:rsidRPr="00552D80">
              <w:rPr>
                <w:noProof w:val="0"/>
                <w:lang w:val="en-US" w:eastAsia="ru-RU"/>
              </w:rPr>
              <w:t xml:space="preserve">-se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termenele</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remediere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finalizare</w:t>
            </w:r>
            <w:proofErr w:type="spellEnd"/>
            <w:r w:rsidRPr="00552D80">
              <w:rPr>
                <w:noProof w:val="0"/>
                <w:lang w:val="en-US" w:eastAsia="ru-RU"/>
              </w:rPr>
              <w:t xml:space="preserve"> din </w:t>
            </w:r>
            <w:proofErr w:type="spellStart"/>
            <w:r w:rsidRPr="00552D80">
              <w:rPr>
                <w:noProof w:val="0"/>
                <w:lang w:val="en-US" w:eastAsia="ru-RU"/>
              </w:rPr>
              <w:t>contul</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 xml:space="preserve">, sub </w:t>
            </w:r>
            <w:proofErr w:type="spellStart"/>
            <w:r w:rsidRPr="00552D80">
              <w:rPr>
                <w:noProof w:val="0"/>
                <w:lang w:val="en-US" w:eastAsia="ru-RU"/>
              </w:rPr>
              <w:t>sancțiunea</w:t>
            </w:r>
            <w:proofErr w:type="spellEnd"/>
            <w:r w:rsidRPr="00552D80">
              <w:rPr>
                <w:noProof w:val="0"/>
                <w:lang w:val="en-US" w:eastAsia="ru-RU"/>
              </w:rPr>
              <w:t xml:space="preserve"> </w:t>
            </w:r>
            <w:proofErr w:type="spellStart"/>
            <w:r w:rsidRPr="00552D80">
              <w:rPr>
                <w:noProof w:val="0"/>
                <w:lang w:val="en-US" w:eastAsia="ru-RU"/>
              </w:rPr>
              <w:t>perceperii</w:t>
            </w:r>
            <w:proofErr w:type="spellEnd"/>
            <w:r w:rsidRPr="00552D80">
              <w:rPr>
                <w:noProof w:val="0"/>
                <w:lang w:val="en-US" w:eastAsia="ru-RU"/>
              </w:rPr>
              <w:t xml:space="preserve"> de </w:t>
            </w:r>
            <w:proofErr w:type="spellStart"/>
            <w:r w:rsidRPr="00552D80">
              <w:rPr>
                <w:noProof w:val="0"/>
                <w:lang w:val="en-US" w:eastAsia="ru-RU"/>
              </w:rPr>
              <w:t>penalități</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condițiile</w:t>
            </w:r>
            <w:proofErr w:type="spellEnd"/>
            <w:r w:rsidRPr="00552D80">
              <w:rPr>
                <w:noProof w:val="0"/>
                <w:lang w:val="en-US" w:eastAsia="ru-RU"/>
              </w:rPr>
              <w:t xml:space="preserve"> </w:t>
            </w:r>
            <w:proofErr w:type="spellStart"/>
            <w:r w:rsidRPr="00552D80">
              <w:rPr>
                <w:noProof w:val="0"/>
                <w:lang w:val="en-US" w:eastAsia="ru-RU"/>
              </w:rPr>
              <w:t>punctului</w:t>
            </w:r>
            <w:proofErr w:type="spellEnd"/>
            <w:r w:rsidRPr="00552D80">
              <w:rPr>
                <w:noProof w:val="0"/>
                <w:lang w:val="en-US" w:eastAsia="ru-RU"/>
              </w:rPr>
              <w:t xml:space="preserve"> 15 din </w:t>
            </w:r>
            <w:proofErr w:type="spellStart"/>
            <w:r w:rsidRPr="00552D80">
              <w:rPr>
                <w:noProof w:val="0"/>
                <w:lang w:val="en-US" w:eastAsia="ru-RU"/>
              </w:rPr>
              <w:t>prezentele</w:t>
            </w:r>
            <w:proofErr w:type="spellEnd"/>
            <w:r w:rsidRPr="00552D80">
              <w:rPr>
                <w:noProof w:val="0"/>
                <w:lang w:val="en-US" w:eastAsia="ru-RU"/>
              </w:rPr>
              <w:t xml:space="preserve"> </w:t>
            </w:r>
            <w:proofErr w:type="spellStart"/>
            <w:r w:rsidRPr="00552D80">
              <w:rPr>
                <w:noProof w:val="0"/>
                <w:lang w:val="en-US" w:eastAsia="ru-RU"/>
              </w:rPr>
              <w:t>condiții</w:t>
            </w:r>
            <w:proofErr w:type="spellEnd"/>
            <w:r w:rsidRPr="00552D80">
              <w:rPr>
                <w:noProof w:val="0"/>
                <w:lang w:val="en-US" w:eastAsia="ru-RU"/>
              </w:rPr>
              <w:t xml:space="preserve"> </w:t>
            </w:r>
            <w:proofErr w:type="spellStart"/>
            <w:r w:rsidRPr="00552D80">
              <w:rPr>
                <w:noProof w:val="0"/>
                <w:lang w:val="en-US" w:eastAsia="ru-RU"/>
              </w:rPr>
              <w:t>contractuale</w:t>
            </w:r>
            <w:proofErr w:type="spellEnd"/>
            <w:r w:rsidRPr="00552D80">
              <w:rPr>
                <w:noProof w:val="0"/>
                <w:lang w:val="en-US" w:eastAsia="ru-RU"/>
              </w:rPr>
              <w:t>.</w:t>
            </w:r>
          </w:p>
          <w:p w14:paraId="7AA32A9F"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5.2.3. </w:t>
            </w:r>
            <w:proofErr w:type="spellStart"/>
            <w:r w:rsidRPr="00552D80">
              <w:rPr>
                <w:noProof w:val="0"/>
                <w:lang w:val="en-US" w:eastAsia="ru-RU"/>
              </w:rPr>
              <w:t>Comisia</w:t>
            </w:r>
            <w:proofErr w:type="spellEnd"/>
            <w:r w:rsidRPr="00552D80">
              <w:rPr>
                <w:noProof w:val="0"/>
                <w:lang w:val="en-US" w:eastAsia="ru-RU"/>
              </w:rPr>
              <w:t xml:space="preserve"> de </w:t>
            </w:r>
            <w:proofErr w:type="spellStart"/>
            <w:r w:rsidRPr="00552D80">
              <w:rPr>
                <w:noProof w:val="0"/>
                <w:lang w:val="en-US" w:eastAsia="ru-RU"/>
              </w:rPr>
              <w:t>recepţie</w:t>
            </w:r>
            <w:proofErr w:type="spellEnd"/>
            <w:r w:rsidRPr="00552D80">
              <w:rPr>
                <w:noProof w:val="0"/>
                <w:lang w:val="en-US" w:eastAsia="ru-RU"/>
              </w:rPr>
              <w:t xml:space="preserve"> are </w:t>
            </w:r>
            <w:proofErr w:type="spellStart"/>
            <w:r w:rsidRPr="00552D80">
              <w:rPr>
                <w:noProof w:val="0"/>
                <w:lang w:val="en-US" w:eastAsia="ru-RU"/>
              </w:rPr>
              <w:t>obligaţia</w:t>
            </w:r>
            <w:proofErr w:type="spellEnd"/>
            <w:r w:rsidRPr="00552D80">
              <w:rPr>
                <w:noProof w:val="0"/>
                <w:lang w:val="en-US" w:eastAsia="ru-RU"/>
              </w:rPr>
              <w:t xml:space="preserve"> de a </w:t>
            </w:r>
            <w:proofErr w:type="spellStart"/>
            <w:r w:rsidRPr="00552D80">
              <w:rPr>
                <w:noProof w:val="0"/>
                <w:lang w:val="en-US" w:eastAsia="ru-RU"/>
              </w:rPr>
              <w:t>constata</w:t>
            </w:r>
            <w:proofErr w:type="spellEnd"/>
            <w:r w:rsidRPr="00552D80">
              <w:rPr>
                <w:noProof w:val="0"/>
                <w:lang w:val="en-US" w:eastAsia="ru-RU"/>
              </w:rPr>
              <w:t xml:space="preserve"> </w:t>
            </w:r>
            <w:proofErr w:type="spellStart"/>
            <w:r w:rsidRPr="00552D80">
              <w:rPr>
                <w:noProof w:val="0"/>
                <w:lang w:val="en-US" w:eastAsia="ru-RU"/>
              </w:rPr>
              <w:t>executarea</w:t>
            </w:r>
            <w:proofErr w:type="spellEnd"/>
            <w:r w:rsidRPr="00552D80">
              <w:rPr>
                <w:noProof w:val="0"/>
                <w:lang w:val="en-US" w:eastAsia="ru-RU"/>
              </w:rPr>
              <w:t xml:space="preserve"> </w:t>
            </w:r>
            <w:proofErr w:type="spellStart"/>
            <w:r w:rsidRPr="00552D80">
              <w:rPr>
                <w:noProof w:val="0"/>
                <w:lang w:val="en-US" w:eastAsia="ru-RU"/>
              </w:rPr>
              <w:t>completă</w:t>
            </w:r>
            <w:proofErr w:type="spellEnd"/>
            <w:r w:rsidRPr="00552D80">
              <w:rPr>
                <w:noProof w:val="0"/>
                <w:lang w:val="en-US" w:eastAsia="ru-RU"/>
              </w:rPr>
              <w:t xml:space="preserve"> a </w:t>
            </w:r>
            <w:proofErr w:type="spellStart"/>
            <w:r w:rsidRPr="00552D80">
              <w:rPr>
                <w:noProof w:val="0"/>
                <w:lang w:val="en-US" w:eastAsia="ru-RU"/>
              </w:rPr>
              <w:t>tuturor</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prevăzute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prezentul</w:t>
            </w:r>
            <w:proofErr w:type="spellEnd"/>
            <w:r w:rsidRPr="00552D80">
              <w:rPr>
                <w:noProof w:val="0"/>
                <w:lang w:val="en-US" w:eastAsia="ru-RU"/>
              </w:rPr>
              <w:t xml:space="preserve"> contract, </w:t>
            </w:r>
            <w:proofErr w:type="spellStart"/>
            <w:r w:rsidRPr="00552D80">
              <w:rPr>
                <w:noProof w:val="0"/>
                <w:lang w:val="en-US" w:eastAsia="ru-RU"/>
              </w:rPr>
              <w:t>prin</w:t>
            </w:r>
            <w:proofErr w:type="spellEnd"/>
            <w:r w:rsidRPr="00552D80">
              <w:rPr>
                <w:noProof w:val="0"/>
                <w:lang w:val="en-US" w:eastAsia="ru-RU"/>
              </w:rPr>
              <w:t xml:space="preserve"> </w:t>
            </w:r>
            <w:proofErr w:type="spellStart"/>
            <w:r w:rsidRPr="00552D80">
              <w:rPr>
                <w:noProof w:val="0"/>
                <w:lang w:val="en-US" w:eastAsia="ru-RU"/>
              </w:rPr>
              <w:t>corelarea</w:t>
            </w:r>
            <w:proofErr w:type="spellEnd"/>
            <w:r w:rsidRPr="00552D80">
              <w:rPr>
                <w:noProof w:val="0"/>
                <w:lang w:val="en-US" w:eastAsia="ru-RU"/>
              </w:rPr>
              <w:t xml:space="preserve"> </w:t>
            </w:r>
            <w:proofErr w:type="spellStart"/>
            <w:r w:rsidRPr="00552D80">
              <w:rPr>
                <w:noProof w:val="0"/>
                <w:lang w:val="en-US" w:eastAsia="ru-RU"/>
              </w:rPr>
              <w:t>prevederilor</w:t>
            </w:r>
            <w:proofErr w:type="spellEnd"/>
            <w:r w:rsidRPr="00552D80">
              <w:rPr>
                <w:noProof w:val="0"/>
                <w:lang w:val="en-US" w:eastAsia="ru-RU"/>
              </w:rPr>
              <w:t xml:space="preserve"> </w:t>
            </w:r>
            <w:proofErr w:type="spellStart"/>
            <w:r w:rsidRPr="00552D80">
              <w:rPr>
                <w:noProof w:val="0"/>
                <w:lang w:val="en-US" w:eastAsia="ru-RU"/>
              </w:rPr>
              <w:t>acestuia</w:t>
            </w:r>
            <w:proofErr w:type="spellEnd"/>
            <w:r w:rsidRPr="00552D80">
              <w:rPr>
                <w:noProof w:val="0"/>
                <w:lang w:val="en-US" w:eastAsia="ru-RU"/>
              </w:rPr>
              <w:t xml:space="preserve"> cu </w:t>
            </w:r>
            <w:proofErr w:type="spellStart"/>
            <w:r w:rsidRPr="00552D80">
              <w:rPr>
                <w:noProof w:val="0"/>
                <w:lang w:val="en-US" w:eastAsia="ru-RU"/>
              </w:rPr>
              <w:t>documentaţia</w:t>
            </w:r>
            <w:proofErr w:type="spellEnd"/>
            <w:r w:rsidRPr="00552D80">
              <w:rPr>
                <w:noProof w:val="0"/>
                <w:lang w:val="en-US" w:eastAsia="ru-RU"/>
              </w:rPr>
              <w:t xml:space="preserve"> de </w:t>
            </w:r>
            <w:proofErr w:type="spellStart"/>
            <w:r w:rsidRPr="00552D80">
              <w:rPr>
                <w:noProof w:val="0"/>
                <w:lang w:val="en-US" w:eastAsia="ru-RU"/>
              </w:rPr>
              <w:t>execuţie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cu </w:t>
            </w:r>
            <w:proofErr w:type="spellStart"/>
            <w:r w:rsidRPr="00552D80">
              <w:rPr>
                <w:noProof w:val="0"/>
                <w:lang w:val="en-US" w:eastAsia="ru-RU"/>
              </w:rPr>
              <w:t>reglementările</w:t>
            </w:r>
            <w:proofErr w:type="spellEnd"/>
            <w:r w:rsidRPr="00552D80">
              <w:rPr>
                <w:noProof w:val="0"/>
                <w:lang w:val="en-US" w:eastAsia="ru-RU"/>
              </w:rPr>
              <w:t xml:space="preserve"> </w:t>
            </w:r>
            <w:proofErr w:type="spellStart"/>
            <w:r w:rsidRPr="00552D80">
              <w:rPr>
                <w:noProof w:val="0"/>
                <w:lang w:val="en-US" w:eastAsia="ru-RU"/>
              </w:rPr>
              <w:t>specifice</w:t>
            </w:r>
            <w:proofErr w:type="spellEnd"/>
            <w:r w:rsidRPr="00552D80">
              <w:rPr>
                <w:noProof w:val="0"/>
                <w:lang w:val="en-US" w:eastAsia="ru-RU"/>
              </w:rPr>
              <w:t xml:space="preserve">, cu </w:t>
            </w:r>
            <w:proofErr w:type="spellStart"/>
            <w:r w:rsidRPr="00552D80">
              <w:rPr>
                <w:noProof w:val="0"/>
                <w:lang w:val="en-US" w:eastAsia="ru-RU"/>
              </w:rPr>
              <w:t>respectarea</w:t>
            </w:r>
            <w:proofErr w:type="spellEnd"/>
            <w:r w:rsidRPr="00552D80">
              <w:rPr>
                <w:noProof w:val="0"/>
                <w:lang w:val="en-US" w:eastAsia="ru-RU"/>
              </w:rPr>
              <w:t xml:space="preserve"> </w:t>
            </w:r>
            <w:proofErr w:type="spellStart"/>
            <w:r w:rsidRPr="00552D80">
              <w:rPr>
                <w:noProof w:val="0"/>
                <w:lang w:val="en-US" w:eastAsia="ru-RU"/>
              </w:rPr>
              <w:t>exigenţelor</w:t>
            </w:r>
            <w:proofErr w:type="spellEnd"/>
            <w:r w:rsidRPr="00552D80">
              <w:rPr>
                <w:noProof w:val="0"/>
                <w:lang w:val="en-US" w:eastAsia="ru-RU"/>
              </w:rPr>
              <w:t xml:space="preserve"> </w:t>
            </w:r>
            <w:proofErr w:type="spellStart"/>
            <w:r w:rsidRPr="00552D80">
              <w:rPr>
                <w:noProof w:val="0"/>
                <w:lang w:val="en-US" w:eastAsia="ru-RU"/>
              </w:rPr>
              <w:t>prevăzute</w:t>
            </w:r>
            <w:proofErr w:type="spellEnd"/>
            <w:r w:rsidRPr="00552D80">
              <w:rPr>
                <w:noProof w:val="0"/>
                <w:lang w:val="en-US" w:eastAsia="ru-RU"/>
              </w:rPr>
              <w:t xml:space="preserve"> de </w:t>
            </w:r>
            <w:proofErr w:type="spellStart"/>
            <w:r w:rsidRPr="00552D80">
              <w:rPr>
                <w:noProof w:val="0"/>
                <w:lang w:val="en-US" w:eastAsia="ru-RU"/>
              </w:rPr>
              <w:t>lege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funcţie</w:t>
            </w:r>
            <w:proofErr w:type="spellEnd"/>
            <w:r w:rsidRPr="00552D80">
              <w:rPr>
                <w:noProof w:val="0"/>
                <w:lang w:val="en-US" w:eastAsia="ru-RU"/>
              </w:rPr>
              <w:t xml:space="preserve"> de </w:t>
            </w:r>
            <w:proofErr w:type="spellStart"/>
            <w:r w:rsidRPr="00552D80">
              <w:rPr>
                <w:noProof w:val="0"/>
                <w:lang w:val="en-US" w:eastAsia="ru-RU"/>
              </w:rPr>
              <w:t>constatările</w:t>
            </w:r>
            <w:proofErr w:type="spellEnd"/>
            <w:r w:rsidRPr="00552D80">
              <w:rPr>
                <w:noProof w:val="0"/>
                <w:lang w:val="en-US" w:eastAsia="ru-RU"/>
              </w:rPr>
              <w:t xml:space="preserve"> </w:t>
            </w:r>
            <w:proofErr w:type="spellStart"/>
            <w:r w:rsidRPr="00552D80">
              <w:rPr>
                <w:noProof w:val="0"/>
                <w:lang w:val="en-US" w:eastAsia="ru-RU"/>
              </w:rPr>
              <w:t>făcute</w:t>
            </w:r>
            <w:proofErr w:type="spellEnd"/>
            <w:r w:rsidRPr="00552D80">
              <w:rPr>
                <w:noProof w:val="0"/>
                <w:lang w:val="en-US" w:eastAsia="ru-RU"/>
              </w:rPr>
              <w:t xml:space="preserve">, </w:t>
            </w:r>
            <w:proofErr w:type="spellStart"/>
            <w:r w:rsidRPr="00552D80">
              <w:rPr>
                <w:noProof w:val="0"/>
                <w:lang w:val="en-US" w:eastAsia="ru-RU"/>
              </w:rPr>
              <w:t>Beneficiarul</w:t>
            </w:r>
            <w:proofErr w:type="spellEnd"/>
            <w:r w:rsidRPr="00552D80">
              <w:rPr>
                <w:noProof w:val="0"/>
                <w:lang w:val="en-US" w:eastAsia="ru-RU"/>
              </w:rPr>
              <w:t xml:space="preserve"> are </w:t>
            </w:r>
            <w:proofErr w:type="spellStart"/>
            <w:r w:rsidRPr="00552D80">
              <w:rPr>
                <w:noProof w:val="0"/>
                <w:lang w:val="en-US" w:eastAsia="ru-RU"/>
              </w:rPr>
              <w:t>dreptul</w:t>
            </w:r>
            <w:proofErr w:type="spellEnd"/>
            <w:r w:rsidRPr="00552D80">
              <w:rPr>
                <w:noProof w:val="0"/>
                <w:lang w:val="en-US" w:eastAsia="ru-RU"/>
              </w:rPr>
              <w:t xml:space="preserve"> de </w:t>
            </w:r>
            <w:proofErr w:type="gramStart"/>
            <w:r w:rsidRPr="00552D80">
              <w:rPr>
                <w:noProof w:val="0"/>
                <w:lang w:val="en-US" w:eastAsia="ru-RU"/>
              </w:rPr>
              <w:t>a</w:t>
            </w:r>
            <w:proofErr w:type="gramEnd"/>
            <w:r w:rsidRPr="00552D80">
              <w:rPr>
                <w:noProof w:val="0"/>
                <w:lang w:val="en-US" w:eastAsia="ru-RU"/>
              </w:rPr>
              <w:t xml:space="preserve"> </w:t>
            </w:r>
            <w:proofErr w:type="spellStart"/>
            <w:r w:rsidRPr="00552D80">
              <w:rPr>
                <w:noProof w:val="0"/>
                <w:lang w:val="en-US" w:eastAsia="ru-RU"/>
              </w:rPr>
              <w:t>admite</w:t>
            </w:r>
            <w:proofErr w:type="spellEnd"/>
            <w:r w:rsidRPr="00552D80">
              <w:rPr>
                <w:noProof w:val="0"/>
                <w:lang w:val="en-US" w:eastAsia="ru-RU"/>
              </w:rPr>
              <w:t xml:space="preserve">, cu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fără</w:t>
            </w:r>
            <w:proofErr w:type="spellEnd"/>
            <w:r w:rsidRPr="00552D80">
              <w:rPr>
                <w:noProof w:val="0"/>
                <w:lang w:val="en-US" w:eastAsia="ru-RU"/>
              </w:rPr>
              <w:t xml:space="preserve"> </w:t>
            </w:r>
            <w:proofErr w:type="spellStart"/>
            <w:r w:rsidRPr="00552D80">
              <w:rPr>
                <w:noProof w:val="0"/>
                <w:lang w:val="en-US" w:eastAsia="ru-RU"/>
              </w:rPr>
              <w:t>obiecții</w:t>
            </w:r>
            <w:proofErr w:type="spellEnd"/>
            <w:r w:rsidRPr="00552D80">
              <w:rPr>
                <w:noProof w:val="0"/>
                <w:lang w:val="en-US" w:eastAsia="ru-RU"/>
              </w:rPr>
              <w:t xml:space="preserve">, </w:t>
            </w:r>
            <w:proofErr w:type="gramStart"/>
            <w:r w:rsidRPr="00552D80">
              <w:rPr>
                <w:noProof w:val="0"/>
                <w:lang w:val="en-US" w:eastAsia="ru-RU"/>
              </w:rPr>
              <w:t>a</w:t>
            </w:r>
            <w:proofErr w:type="gramEnd"/>
            <w:r w:rsidRPr="00552D80">
              <w:rPr>
                <w:noProof w:val="0"/>
                <w:lang w:val="en-US" w:eastAsia="ru-RU"/>
              </w:rPr>
              <w:t xml:space="preserve"> </w:t>
            </w:r>
            <w:proofErr w:type="spellStart"/>
            <w:r w:rsidRPr="00552D80">
              <w:rPr>
                <w:noProof w:val="0"/>
                <w:lang w:val="en-US" w:eastAsia="ru-RU"/>
              </w:rPr>
              <w:t>amâna</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de a </w:t>
            </w:r>
            <w:proofErr w:type="spellStart"/>
            <w:r w:rsidRPr="00552D80">
              <w:rPr>
                <w:noProof w:val="0"/>
                <w:lang w:val="en-US" w:eastAsia="ru-RU"/>
              </w:rPr>
              <w:t>respinge</w:t>
            </w:r>
            <w:proofErr w:type="spellEnd"/>
            <w:r w:rsidRPr="00552D80">
              <w:rPr>
                <w:noProof w:val="0"/>
                <w:lang w:val="en-US" w:eastAsia="ru-RU"/>
              </w:rPr>
              <w:t xml:space="preserve"> </w:t>
            </w:r>
            <w:proofErr w:type="spellStart"/>
            <w:r w:rsidRPr="00552D80">
              <w:rPr>
                <w:noProof w:val="0"/>
                <w:lang w:val="en-US" w:eastAsia="ru-RU"/>
              </w:rPr>
              <w:t>recepţia</w:t>
            </w:r>
            <w:proofErr w:type="spellEnd"/>
            <w:r w:rsidRPr="00552D80">
              <w:rPr>
                <w:noProof w:val="0"/>
                <w:lang w:val="en-US" w:eastAsia="ru-RU"/>
              </w:rPr>
              <w:t>.</w:t>
            </w:r>
            <w:r w:rsidRPr="00552D80">
              <w:rPr>
                <w:noProof w:val="0"/>
                <w:color w:val="333333"/>
                <w:shd w:val="clear" w:color="auto" w:fill="FFFFFF"/>
                <w:lang w:val="en-US" w:eastAsia="ru-RU"/>
              </w:rPr>
              <w:t xml:space="preserve"> </w:t>
            </w:r>
          </w:p>
          <w:p w14:paraId="60A70A33"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5.2.4.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proceda</w:t>
            </w:r>
            <w:proofErr w:type="spellEnd"/>
            <w:r w:rsidRPr="00552D80">
              <w:rPr>
                <w:noProof w:val="0"/>
                <w:lang w:val="en-US" w:eastAsia="ru-RU"/>
              </w:rPr>
              <w:t xml:space="preserve"> la </w:t>
            </w:r>
            <w:proofErr w:type="spellStart"/>
            <w:r w:rsidRPr="00552D80">
              <w:rPr>
                <w:noProof w:val="0"/>
                <w:lang w:val="en-US" w:eastAsia="ru-RU"/>
              </w:rPr>
              <w:t>recepţia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potrivit</w:t>
            </w:r>
            <w:proofErr w:type="spellEnd"/>
            <w:r w:rsidRPr="00552D80">
              <w:rPr>
                <w:noProof w:val="0"/>
                <w:lang w:val="en-US" w:eastAsia="ru-RU"/>
              </w:rPr>
              <w:t xml:space="preserve"> </w:t>
            </w:r>
            <w:proofErr w:type="spellStart"/>
            <w:r w:rsidRPr="00552D80">
              <w:rPr>
                <w:noProof w:val="0"/>
                <w:lang w:val="en-US" w:eastAsia="ru-RU"/>
              </w:rPr>
              <w:t>actelor</w:t>
            </w:r>
            <w:proofErr w:type="spellEnd"/>
            <w:r w:rsidRPr="00552D80">
              <w:rPr>
                <w:noProof w:val="0"/>
                <w:lang w:val="en-US" w:eastAsia="ru-RU"/>
              </w:rPr>
              <w:t xml:space="preserve"> normative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înştiinţa</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referitor</w:t>
            </w:r>
            <w:proofErr w:type="spellEnd"/>
            <w:r w:rsidRPr="00552D80">
              <w:rPr>
                <w:noProof w:val="0"/>
                <w:lang w:val="en-US" w:eastAsia="ru-RU"/>
              </w:rPr>
              <w:t xml:space="preserve"> la </w:t>
            </w:r>
            <w:proofErr w:type="spellStart"/>
            <w:r w:rsidRPr="00552D80">
              <w:rPr>
                <w:noProof w:val="0"/>
                <w:lang w:val="en-US" w:eastAsia="ru-RU"/>
              </w:rPr>
              <w:t>decizia</w:t>
            </w:r>
            <w:proofErr w:type="spellEnd"/>
            <w:r w:rsidRPr="00552D80">
              <w:rPr>
                <w:noProof w:val="0"/>
                <w:lang w:val="en-US" w:eastAsia="ru-RU"/>
              </w:rPr>
              <w:t xml:space="preserve"> </w:t>
            </w:r>
            <w:proofErr w:type="spellStart"/>
            <w:r w:rsidRPr="00552D80">
              <w:rPr>
                <w:noProof w:val="0"/>
                <w:lang w:val="en-US" w:eastAsia="ru-RU"/>
              </w:rPr>
              <w:t>sa</w:t>
            </w:r>
            <w:proofErr w:type="spellEnd"/>
            <w:r w:rsidRPr="00552D80">
              <w:rPr>
                <w:noProof w:val="0"/>
                <w:lang w:val="en-US" w:eastAsia="ru-RU"/>
              </w:rPr>
              <w:t xml:space="preserve">, </w:t>
            </w:r>
            <w:proofErr w:type="spellStart"/>
            <w:r w:rsidRPr="00552D80">
              <w:rPr>
                <w:noProof w:val="0"/>
                <w:lang w:val="en-US" w:eastAsia="ru-RU"/>
              </w:rPr>
              <w:t>transmiţând</w:t>
            </w:r>
            <w:proofErr w:type="spellEnd"/>
            <w:r w:rsidRPr="00552D80">
              <w:rPr>
                <w:noProof w:val="0"/>
                <w:lang w:val="en-US" w:eastAsia="ru-RU"/>
              </w:rPr>
              <w:t xml:space="preserve"> </w:t>
            </w:r>
            <w:proofErr w:type="spellStart"/>
            <w:r w:rsidRPr="00552D80">
              <w:rPr>
                <w:noProof w:val="0"/>
                <w:lang w:val="en-US" w:eastAsia="ru-RU"/>
              </w:rPr>
              <w:t>acestuia</w:t>
            </w:r>
            <w:proofErr w:type="spellEnd"/>
            <w:r w:rsidRPr="00552D80">
              <w:rPr>
                <w:noProof w:val="0"/>
                <w:lang w:val="en-US" w:eastAsia="ru-RU"/>
              </w:rPr>
              <w:t xml:space="preserve"> o </w:t>
            </w:r>
            <w:proofErr w:type="spellStart"/>
            <w:r w:rsidRPr="00552D80">
              <w:rPr>
                <w:noProof w:val="0"/>
                <w:lang w:val="en-US" w:eastAsia="ru-RU"/>
              </w:rPr>
              <w:t>copie</w:t>
            </w:r>
            <w:proofErr w:type="spellEnd"/>
            <w:r w:rsidRPr="00552D80">
              <w:rPr>
                <w:noProof w:val="0"/>
                <w:lang w:val="en-US" w:eastAsia="ru-RU"/>
              </w:rPr>
              <w:t xml:space="preserve"> a </w:t>
            </w:r>
            <w:proofErr w:type="spellStart"/>
            <w:r w:rsidRPr="00552D80">
              <w:rPr>
                <w:noProof w:val="0"/>
                <w:lang w:val="en-US" w:eastAsia="ru-RU"/>
              </w:rPr>
              <w:t>procesului</w:t>
            </w:r>
            <w:proofErr w:type="spellEnd"/>
            <w:r w:rsidRPr="00552D80">
              <w:rPr>
                <w:noProof w:val="0"/>
                <w:lang w:val="en-US" w:eastAsia="ru-RU"/>
              </w:rPr>
              <w:t xml:space="preserve"> verbal de </w:t>
            </w:r>
            <w:proofErr w:type="spellStart"/>
            <w:r w:rsidRPr="00552D80">
              <w:rPr>
                <w:noProof w:val="0"/>
                <w:lang w:val="en-US" w:eastAsia="ru-RU"/>
              </w:rPr>
              <w:t>recepţie</w:t>
            </w:r>
            <w:proofErr w:type="spellEnd"/>
            <w:r w:rsidRPr="00552D80">
              <w:rPr>
                <w:noProof w:val="0"/>
                <w:lang w:val="en-US" w:eastAsia="ru-RU"/>
              </w:rPr>
              <w:t xml:space="preserve"> la </w:t>
            </w:r>
            <w:proofErr w:type="spellStart"/>
            <w:r w:rsidRPr="00552D80">
              <w:rPr>
                <w:noProof w:val="0"/>
                <w:lang w:val="en-US" w:eastAsia="ru-RU"/>
              </w:rPr>
              <w:t>terminarea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w:t>
            </w:r>
          </w:p>
          <w:p w14:paraId="033F2ADC"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5.2.5.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finaliza</w:t>
            </w:r>
            <w:proofErr w:type="spellEnd"/>
            <w:r w:rsidRPr="00552D80">
              <w:rPr>
                <w:noProof w:val="0"/>
                <w:lang w:val="en-US" w:eastAsia="ru-RU"/>
              </w:rPr>
              <w:t xml:space="preserve"> cu </w:t>
            </w:r>
            <w:proofErr w:type="spellStart"/>
            <w:r w:rsidRPr="00552D80">
              <w:rPr>
                <w:noProof w:val="0"/>
                <w:lang w:val="en-US" w:eastAsia="ru-RU"/>
              </w:rPr>
              <w:t>promptitudine</w:t>
            </w:r>
            <w:proofErr w:type="spellEnd"/>
            <w:r w:rsidRPr="00552D80">
              <w:rPr>
                <w:noProof w:val="0"/>
                <w:lang w:val="en-US" w:eastAsia="ru-RU"/>
              </w:rPr>
              <w:t xml:space="preserve"> </w:t>
            </w:r>
            <w:proofErr w:type="spellStart"/>
            <w:r w:rsidRPr="00552D80">
              <w:rPr>
                <w:noProof w:val="0"/>
                <w:lang w:val="en-US" w:eastAsia="ru-RU"/>
              </w:rPr>
              <w:t>lucrările</w:t>
            </w:r>
            <w:proofErr w:type="spellEnd"/>
            <w:r w:rsidRPr="00552D80">
              <w:rPr>
                <w:noProof w:val="0"/>
                <w:lang w:val="en-US" w:eastAsia="ru-RU"/>
              </w:rPr>
              <w:t xml:space="preserve"> </w:t>
            </w:r>
            <w:proofErr w:type="spellStart"/>
            <w:r w:rsidRPr="00552D80">
              <w:rPr>
                <w:noProof w:val="0"/>
                <w:lang w:val="en-US" w:eastAsia="ru-RU"/>
              </w:rPr>
              <w:t>neterminate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necorespunzătoare</w:t>
            </w:r>
            <w:proofErr w:type="spellEnd"/>
            <w:r w:rsidRPr="00552D80">
              <w:rPr>
                <w:noProof w:val="0"/>
                <w:lang w:val="en-US" w:eastAsia="ru-RU"/>
              </w:rPr>
              <w:t xml:space="preserve"> din </w:t>
            </w:r>
            <w:proofErr w:type="spellStart"/>
            <w:r w:rsidRPr="00552D80">
              <w:rPr>
                <w:noProof w:val="0"/>
                <w:lang w:val="en-US" w:eastAsia="ru-RU"/>
              </w:rPr>
              <w:t>punct</w:t>
            </w:r>
            <w:proofErr w:type="spellEnd"/>
            <w:r w:rsidRPr="00552D80">
              <w:rPr>
                <w:noProof w:val="0"/>
                <w:lang w:val="en-US" w:eastAsia="ru-RU"/>
              </w:rPr>
              <w:t xml:space="preserve"> de </w:t>
            </w:r>
            <w:proofErr w:type="spellStart"/>
            <w:r w:rsidRPr="00552D80">
              <w:rPr>
                <w:noProof w:val="0"/>
                <w:lang w:val="en-US" w:eastAsia="ru-RU"/>
              </w:rPr>
              <w:t>vedere</w:t>
            </w:r>
            <w:proofErr w:type="spellEnd"/>
            <w:r w:rsidRPr="00552D80">
              <w:rPr>
                <w:noProof w:val="0"/>
                <w:lang w:val="en-US" w:eastAsia="ru-RU"/>
              </w:rPr>
              <w:t xml:space="preserve"> </w:t>
            </w:r>
            <w:proofErr w:type="spellStart"/>
            <w:r w:rsidRPr="00552D80">
              <w:rPr>
                <w:noProof w:val="0"/>
                <w:lang w:val="en-US" w:eastAsia="ru-RU"/>
              </w:rPr>
              <w:t>calitativ</w:t>
            </w:r>
            <w:proofErr w:type="spellEnd"/>
            <w:r w:rsidRPr="00552D80">
              <w:rPr>
                <w:noProof w:val="0"/>
                <w:lang w:val="en-US" w:eastAsia="ru-RU"/>
              </w:rPr>
              <w:t xml:space="preserve"> indicate de </w:t>
            </w:r>
            <w:proofErr w:type="spellStart"/>
            <w:r w:rsidRPr="00552D80">
              <w:rPr>
                <w:noProof w:val="0"/>
                <w:lang w:val="en-US" w:eastAsia="ru-RU"/>
              </w:rPr>
              <w:t>comisia</w:t>
            </w:r>
            <w:proofErr w:type="spellEnd"/>
            <w:r w:rsidRPr="00552D80">
              <w:rPr>
                <w:noProof w:val="0"/>
                <w:lang w:val="en-US" w:eastAsia="ru-RU"/>
              </w:rPr>
              <w:t xml:space="preserve"> de </w:t>
            </w:r>
            <w:proofErr w:type="spellStart"/>
            <w:r w:rsidRPr="00552D80">
              <w:rPr>
                <w:noProof w:val="0"/>
                <w:lang w:val="en-US" w:eastAsia="ru-RU"/>
              </w:rPr>
              <w:t>recepţie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elibera</w:t>
            </w:r>
            <w:proofErr w:type="spellEnd"/>
            <w:r w:rsidRPr="00552D80">
              <w:rPr>
                <w:noProof w:val="0"/>
                <w:lang w:val="en-US" w:eastAsia="ru-RU"/>
              </w:rPr>
              <w:t xml:space="preserve"> </w:t>
            </w:r>
            <w:proofErr w:type="spellStart"/>
            <w:r w:rsidRPr="00552D80">
              <w:rPr>
                <w:noProof w:val="0"/>
                <w:lang w:val="en-US" w:eastAsia="ru-RU"/>
              </w:rPr>
              <w:t>șantierul</w:t>
            </w:r>
            <w:proofErr w:type="spellEnd"/>
            <w:r w:rsidRPr="00552D80">
              <w:rPr>
                <w:noProof w:val="0"/>
                <w:lang w:val="en-US" w:eastAsia="ru-RU"/>
              </w:rPr>
              <w:t xml:space="preserve">, conform </w:t>
            </w:r>
            <w:proofErr w:type="spellStart"/>
            <w:r w:rsidRPr="00552D80">
              <w:rPr>
                <w:noProof w:val="0"/>
                <w:lang w:val="en-US" w:eastAsia="ru-RU"/>
              </w:rPr>
              <w:t>termenului</w:t>
            </w:r>
            <w:proofErr w:type="spellEnd"/>
            <w:r w:rsidRPr="00552D80">
              <w:rPr>
                <w:noProof w:val="0"/>
                <w:lang w:val="en-US" w:eastAsia="ru-RU"/>
              </w:rPr>
              <w:t xml:space="preserve"> </w:t>
            </w:r>
            <w:proofErr w:type="spellStart"/>
            <w:r w:rsidRPr="00552D80">
              <w:rPr>
                <w:noProof w:val="0"/>
                <w:lang w:val="en-US" w:eastAsia="ru-RU"/>
              </w:rPr>
              <w:t>stabilit</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procesul</w:t>
            </w:r>
            <w:proofErr w:type="spellEnd"/>
            <w:r w:rsidRPr="00552D80">
              <w:rPr>
                <w:noProof w:val="0"/>
                <w:lang w:val="en-US" w:eastAsia="ru-RU"/>
              </w:rPr>
              <w:t xml:space="preserve"> verbal de </w:t>
            </w:r>
            <w:proofErr w:type="spellStart"/>
            <w:r w:rsidRPr="00552D80">
              <w:rPr>
                <w:noProof w:val="0"/>
                <w:lang w:val="en-US" w:eastAsia="ru-RU"/>
              </w:rPr>
              <w:t>recepție</w:t>
            </w:r>
            <w:proofErr w:type="spellEnd"/>
            <w:r w:rsidRPr="00552D80">
              <w:rPr>
                <w:noProof w:val="0"/>
                <w:lang w:val="en-US" w:eastAsia="ru-RU"/>
              </w:rPr>
              <w:t xml:space="preserve"> la </w:t>
            </w:r>
            <w:proofErr w:type="spellStart"/>
            <w:r w:rsidRPr="00552D80">
              <w:rPr>
                <w:noProof w:val="0"/>
                <w:lang w:val="en-US" w:eastAsia="ru-RU"/>
              </w:rPr>
              <w:t>terminarea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w:t>
            </w:r>
          </w:p>
          <w:p w14:paraId="295BF5B7"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5.2.6. </w:t>
            </w:r>
            <w:proofErr w:type="spellStart"/>
            <w:r w:rsidRPr="00552D80">
              <w:rPr>
                <w:noProof w:val="0"/>
                <w:lang w:val="en-US" w:eastAsia="ru-RU"/>
              </w:rPr>
              <w:t>Recepţia</w:t>
            </w:r>
            <w:proofErr w:type="spellEnd"/>
            <w:r w:rsidRPr="00552D80">
              <w:rPr>
                <w:noProof w:val="0"/>
                <w:lang w:val="en-US" w:eastAsia="ru-RU"/>
              </w:rPr>
              <w:t xml:space="preserve"> </w:t>
            </w:r>
            <w:proofErr w:type="spellStart"/>
            <w:r w:rsidRPr="00552D80">
              <w:rPr>
                <w:noProof w:val="0"/>
                <w:lang w:val="en-US" w:eastAsia="ru-RU"/>
              </w:rPr>
              <w:t>finală</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fi </w:t>
            </w:r>
            <w:proofErr w:type="spellStart"/>
            <w:r w:rsidRPr="00552D80">
              <w:rPr>
                <w:noProof w:val="0"/>
                <w:lang w:val="en-US" w:eastAsia="ru-RU"/>
              </w:rPr>
              <w:t>efectuată</w:t>
            </w:r>
            <w:proofErr w:type="spellEnd"/>
            <w:r w:rsidRPr="00552D80">
              <w:rPr>
                <w:noProof w:val="0"/>
                <w:lang w:val="en-US" w:eastAsia="ru-RU"/>
              </w:rPr>
              <w:t xml:space="preserve"> conform </w:t>
            </w:r>
            <w:proofErr w:type="spellStart"/>
            <w:r w:rsidRPr="00552D80">
              <w:rPr>
                <w:noProof w:val="0"/>
                <w:lang w:val="en-US" w:eastAsia="ru-RU"/>
              </w:rPr>
              <w:t>prevederilor</w:t>
            </w:r>
            <w:proofErr w:type="spellEnd"/>
            <w:r w:rsidRPr="00552D80">
              <w:rPr>
                <w:noProof w:val="0"/>
                <w:lang w:val="en-US" w:eastAsia="ru-RU"/>
              </w:rPr>
              <w:t xml:space="preserve"> </w:t>
            </w:r>
            <w:proofErr w:type="spellStart"/>
            <w:r w:rsidRPr="00552D80">
              <w:rPr>
                <w:noProof w:val="0"/>
                <w:lang w:val="en-US" w:eastAsia="ru-RU"/>
              </w:rPr>
              <w:t>actelor</w:t>
            </w:r>
            <w:proofErr w:type="spellEnd"/>
            <w:r w:rsidRPr="00552D80">
              <w:rPr>
                <w:noProof w:val="0"/>
                <w:lang w:val="en-US" w:eastAsia="ru-RU"/>
              </w:rPr>
              <w:t xml:space="preserve"> normative. </w:t>
            </w:r>
          </w:p>
          <w:p w14:paraId="47EE4560" w14:textId="77777777" w:rsidR="00552D80" w:rsidRPr="00552D80" w:rsidRDefault="00552D80" w:rsidP="00552D80">
            <w:pPr>
              <w:numPr>
                <w:ilvl w:val="0"/>
                <w:numId w:val="3"/>
              </w:numPr>
              <w:tabs>
                <w:tab w:val="left" w:pos="567"/>
              </w:tabs>
              <w:ind w:left="0" w:firstLine="0"/>
              <w:jc w:val="both"/>
              <w:rPr>
                <w:noProof w:val="0"/>
                <w:lang w:val="en-US" w:eastAsia="ru-RU"/>
              </w:rPr>
            </w:pPr>
          </w:p>
          <w:p w14:paraId="1AE840D4" w14:textId="77777777" w:rsidR="00552D80" w:rsidRPr="00552D80" w:rsidRDefault="00552D80" w:rsidP="00552D80">
            <w:pPr>
              <w:tabs>
                <w:tab w:val="left" w:pos="525"/>
              </w:tabs>
              <w:jc w:val="both"/>
              <w:rPr>
                <w:b/>
                <w:noProof w:val="0"/>
                <w:lang w:val="en-US" w:eastAsia="ru-RU"/>
              </w:rPr>
            </w:pPr>
            <w:r w:rsidRPr="00552D80">
              <w:rPr>
                <w:b/>
                <w:noProof w:val="0"/>
                <w:lang w:val="en-US" w:eastAsia="ru-RU"/>
              </w:rPr>
              <w:t>6. REMEDIEREA DEFECTELOR</w:t>
            </w:r>
          </w:p>
          <w:p w14:paraId="5B0BCD65" w14:textId="77777777" w:rsidR="00552D80" w:rsidRPr="00552D80" w:rsidRDefault="00552D80" w:rsidP="00552D80">
            <w:pPr>
              <w:jc w:val="both"/>
              <w:rPr>
                <w:noProof w:val="0"/>
                <w:lang w:val="en-US" w:eastAsia="ru-RU"/>
              </w:rPr>
            </w:pPr>
            <w:r w:rsidRPr="00552D80">
              <w:rPr>
                <w:noProof w:val="0"/>
                <w:lang w:val="en-US" w:eastAsia="ru-RU"/>
              </w:rPr>
              <w:t xml:space="preserve">6.1.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orice</w:t>
            </w:r>
            <w:proofErr w:type="spellEnd"/>
            <w:r w:rsidRPr="00552D80">
              <w:rPr>
                <w:noProof w:val="0"/>
                <w:lang w:val="en-US" w:eastAsia="ru-RU"/>
              </w:rPr>
              <w:t xml:space="preserve"> moment </w:t>
            </w:r>
            <w:proofErr w:type="spellStart"/>
            <w:r w:rsidRPr="00552D80">
              <w:rPr>
                <w:noProof w:val="0"/>
                <w:lang w:val="en-US" w:eastAsia="ru-RU"/>
              </w:rPr>
              <w:t>înainte</w:t>
            </w:r>
            <w:proofErr w:type="spellEnd"/>
            <w:r w:rsidRPr="00552D80">
              <w:rPr>
                <w:noProof w:val="0"/>
                <w:lang w:val="en-US" w:eastAsia="ru-RU"/>
              </w:rPr>
              <w:t xml:space="preserve"> de </w:t>
            </w:r>
            <w:proofErr w:type="spellStart"/>
            <w:r w:rsidRPr="00552D80">
              <w:rPr>
                <w:noProof w:val="0"/>
                <w:lang w:val="en-US" w:eastAsia="ru-RU"/>
              </w:rPr>
              <w:t>expirarea</w:t>
            </w:r>
            <w:proofErr w:type="spellEnd"/>
            <w:r w:rsidRPr="00552D80">
              <w:rPr>
                <w:noProof w:val="0"/>
                <w:lang w:val="en-US" w:eastAsia="ru-RU"/>
              </w:rPr>
              <w:t xml:space="preserve"> </w:t>
            </w:r>
            <w:proofErr w:type="spellStart"/>
            <w:r w:rsidRPr="00552D80">
              <w:rPr>
                <w:noProof w:val="0"/>
                <w:lang w:val="en-US" w:eastAsia="ru-RU"/>
              </w:rPr>
              <w:t>perioadei</w:t>
            </w:r>
            <w:proofErr w:type="spellEnd"/>
            <w:r w:rsidRPr="00552D80">
              <w:rPr>
                <w:noProof w:val="0"/>
                <w:lang w:val="en-US" w:eastAsia="ru-RU"/>
              </w:rPr>
              <w:t xml:space="preserve"> </w:t>
            </w:r>
            <w:proofErr w:type="spellStart"/>
            <w:r w:rsidRPr="00552D80">
              <w:rPr>
                <w:noProof w:val="0"/>
                <w:lang w:val="en-US" w:eastAsia="ru-RU"/>
              </w:rPr>
              <w:t>stabilite</w:t>
            </w:r>
            <w:proofErr w:type="spellEnd"/>
            <w:r w:rsidRPr="00552D80">
              <w:rPr>
                <w:noProof w:val="0"/>
                <w:lang w:val="en-US" w:eastAsia="ru-RU"/>
              </w:rPr>
              <w:t xml:space="preserve"> la </w:t>
            </w:r>
            <w:proofErr w:type="spellStart"/>
            <w:r w:rsidRPr="00552D80">
              <w:rPr>
                <w:noProof w:val="0"/>
                <w:lang w:val="en-US" w:eastAsia="ru-RU"/>
              </w:rPr>
              <w:t>punctul</w:t>
            </w:r>
            <w:proofErr w:type="spellEnd"/>
            <w:r w:rsidRPr="00552D80">
              <w:rPr>
                <w:noProof w:val="0"/>
                <w:lang w:val="en-US" w:eastAsia="ru-RU"/>
              </w:rPr>
              <w:t xml:space="preserve"> 13 din </w:t>
            </w:r>
            <w:proofErr w:type="spellStart"/>
            <w:r w:rsidRPr="00552D80">
              <w:rPr>
                <w:noProof w:val="0"/>
                <w:lang w:val="en-US" w:eastAsia="ru-RU"/>
              </w:rPr>
              <w:t>prezentele</w:t>
            </w:r>
            <w:proofErr w:type="spellEnd"/>
            <w:r w:rsidRPr="00552D80">
              <w:rPr>
                <w:noProof w:val="0"/>
                <w:lang w:val="en-US" w:eastAsia="ru-RU"/>
              </w:rPr>
              <w:t xml:space="preserve"> </w:t>
            </w:r>
            <w:proofErr w:type="spellStart"/>
            <w:r w:rsidRPr="00552D80">
              <w:rPr>
                <w:noProof w:val="0"/>
                <w:lang w:val="en-US" w:eastAsia="ru-RU"/>
              </w:rPr>
              <w:t>condiții</w:t>
            </w:r>
            <w:proofErr w:type="spellEnd"/>
            <w:r w:rsidRPr="00552D80">
              <w:rPr>
                <w:noProof w:val="0"/>
                <w:lang w:val="en-US" w:eastAsia="ru-RU"/>
              </w:rPr>
              <w:t xml:space="preserve"> </w:t>
            </w:r>
            <w:proofErr w:type="spellStart"/>
            <w:r w:rsidRPr="00552D80">
              <w:rPr>
                <w:noProof w:val="0"/>
                <w:lang w:val="en-US" w:eastAsia="ru-RU"/>
              </w:rPr>
              <w:t>contractuale</w:t>
            </w:r>
            <w:proofErr w:type="spellEnd"/>
            <w:r w:rsidRPr="00552D80">
              <w:rPr>
                <w:noProof w:val="0"/>
                <w:lang w:val="en-US" w:eastAsia="ru-RU"/>
              </w:rPr>
              <w:t xml:space="preserve">,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poate</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înştiinţeze</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cu </w:t>
            </w:r>
            <w:proofErr w:type="spellStart"/>
            <w:r w:rsidRPr="00552D80">
              <w:rPr>
                <w:noProof w:val="0"/>
                <w:lang w:val="en-US" w:eastAsia="ru-RU"/>
              </w:rPr>
              <w:t>privire</w:t>
            </w:r>
            <w:proofErr w:type="spellEnd"/>
            <w:r w:rsidRPr="00552D80">
              <w:rPr>
                <w:noProof w:val="0"/>
                <w:lang w:val="en-US" w:eastAsia="ru-RU"/>
              </w:rPr>
              <w:t xml:space="preserve"> la </w:t>
            </w:r>
            <w:proofErr w:type="spellStart"/>
            <w:r w:rsidRPr="00552D80">
              <w:rPr>
                <w:noProof w:val="0"/>
                <w:lang w:val="en-US" w:eastAsia="ru-RU"/>
              </w:rPr>
              <w:t>orice</w:t>
            </w:r>
            <w:proofErr w:type="spellEnd"/>
            <w:r w:rsidRPr="00552D80">
              <w:rPr>
                <w:noProof w:val="0"/>
                <w:lang w:val="en-US" w:eastAsia="ru-RU"/>
              </w:rPr>
              <w:t xml:space="preserve"> </w:t>
            </w:r>
            <w:proofErr w:type="spellStart"/>
            <w:r w:rsidRPr="00552D80">
              <w:rPr>
                <w:noProof w:val="0"/>
                <w:lang w:val="en-US" w:eastAsia="ru-RU"/>
              </w:rPr>
              <w:t>defecte</w:t>
            </w:r>
            <w:proofErr w:type="spellEnd"/>
            <w:r w:rsidRPr="00552D80">
              <w:rPr>
                <w:noProof w:val="0"/>
                <w:lang w:val="en-US" w:eastAsia="ru-RU"/>
              </w:rPr>
              <w:t xml:space="preserve">, fie </w:t>
            </w:r>
            <w:proofErr w:type="spellStart"/>
            <w:r w:rsidRPr="00552D80">
              <w:rPr>
                <w:noProof w:val="0"/>
                <w:lang w:val="en-US" w:eastAsia="ru-RU"/>
              </w:rPr>
              <w:t>ele</w:t>
            </w:r>
            <w:proofErr w:type="spellEnd"/>
            <w:r w:rsidRPr="00552D80">
              <w:rPr>
                <w:noProof w:val="0"/>
                <w:lang w:val="en-US" w:eastAsia="ru-RU"/>
              </w:rPr>
              <w:t xml:space="preserve"> </w:t>
            </w:r>
            <w:proofErr w:type="spellStart"/>
            <w:r w:rsidRPr="00552D80">
              <w:rPr>
                <w:noProof w:val="0"/>
                <w:lang w:val="en-US" w:eastAsia="ru-RU"/>
              </w:rPr>
              <w:t>aparente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ascunse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lucrări</w:t>
            </w:r>
            <w:proofErr w:type="spellEnd"/>
            <w:r w:rsidRPr="00552D80">
              <w:rPr>
                <w:noProof w:val="0"/>
                <w:lang w:val="en-US" w:eastAsia="ru-RU"/>
              </w:rPr>
              <w:t xml:space="preserve"> </w:t>
            </w:r>
            <w:proofErr w:type="spellStart"/>
            <w:r w:rsidRPr="00552D80">
              <w:rPr>
                <w:noProof w:val="0"/>
                <w:lang w:val="en-US" w:eastAsia="ru-RU"/>
              </w:rPr>
              <w:t>nefinalizate</w:t>
            </w:r>
            <w:proofErr w:type="spellEnd"/>
            <w:r w:rsidRPr="00552D80">
              <w:rPr>
                <w:noProof w:val="0"/>
                <w:lang w:val="en-US" w:eastAsia="ru-RU"/>
              </w:rPr>
              <w:t>.</w:t>
            </w:r>
          </w:p>
          <w:p w14:paraId="6ED3875C" w14:textId="77777777" w:rsidR="00552D80" w:rsidRPr="00552D80" w:rsidRDefault="00552D80" w:rsidP="00552D80">
            <w:pPr>
              <w:jc w:val="both"/>
              <w:rPr>
                <w:noProof w:val="0"/>
                <w:lang w:val="en-US" w:eastAsia="ru-RU"/>
              </w:rPr>
            </w:pPr>
            <w:r w:rsidRPr="00552D80">
              <w:rPr>
                <w:noProof w:val="0"/>
                <w:lang w:val="en-US" w:eastAsia="ru-RU"/>
              </w:rPr>
              <w:t xml:space="preserve">6.2.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remedia</w:t>
            </w:r>
            <w:proofErr w:type="spellEnd"/>
            <w:r w:rsidRPr="00552D80">
              <w:rPr>
                <w:noProof w:val="0"/>
                <w:lang w:val="en-US" w:eastAsia="ru-RU"/>
              </w:rPr>
              <w:t xml:space="preserve">, </w:t>
            </w:r>
            <w:proofErr w:type="spellStart"/>
            <w:r w:rsidRPr="00552D80">
              <w:rPr>
                <w:noProof w:val="0"/>
                <w:lang w:val="en-US" w:eastAsia="ru-RU"/>
              </w:rPr>
              <w:t>fără</w:t>
            </w:r>
            <w:proofErr w:type="spellEnd"/>
            <w:r w:rsidRPr="00552D80">
              <w:rPr>
                <w:noProof w:val="0"/>
                <w:lang w:val="en-US" w:eastAsia="ru-RU"/>
              </w:rPr>
              <w:t xml:space="preserve"> </w:t>
            </w:r>
            <w:proofErr w:type="spellStart"/>
            <w:r w:rsidRPr="00552D80">
              <w:rPr>
                <w:noProof w:val="0"/>
                <w:lang w:val="en-US" w:eastAsia="ru-RU"/>
              </w:rPr>
              <w:t>costuri</w:t>
            </w:r>
            <w:proofErr w:type="spellEnd"/>
            <w:r w:rsidRPr="00552D80">
              <w:rPr>
                <w:noProof w:val="0"/>
                <w:lang w:val="en-US" w:eastAsia="ru-RU"/>
              </w:rPr>
              <w:t xml:space="preserve"> </w:t>
            </w:r>
            <w:proofErr w:type="spellStart"/>
            <w:r w:rsidRPr="00552D80">
              <w:rPr>
                <w:noProof w:val="0"/>
                <w:lang w:val="en-US" w:eastAsia="ru-RU"/>
              </w:rPr>
              <w:t>suplimentare</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Beneficiar</w:t>
            </w:r>
            <w:proofErr w:type="spellEnd"/>
            <w:r w:rsidRPr="00552D80">
              <w:rPr>
                <w:noProof w:val="0"/>
                <w:lang w:val="en-US" w:eastAsia="ru-RU"/>
              </w:rPr>
              <w:t xml:space="preserve">, </w:t>
            </w:r>
            <w:proofErr w:type="spellStart"/>
            <w:r w:rsidRPr="00552D80">
              <w:rPr>
                <w:noProof w:val="0"/>
                <w:lang w:val="en-US" w:eastAsia="ru-RU"/>
              </w:rPr>
              <w:t>orice</w:t>
            </w:r>
            <w:proofErr w:type="spellEnd"/>
            <w:r w:rsidRPr="00552D80">
              <w:rPr>
                <w:noProof w:val="0"/>
                <w:lang w:val="en-US" w:eastAsia="ru-RU"/>
              </w:rPr>
              <w:t xml:space="preserve"> </w:t>
            </w:r>
            <w:proofErr w:type="spellStart"/>
            <w:r w:rsidRPr="00552D80">
              <w:rPr>
                <w:noProof w:val="0"/>
                <w:lang w:val="en-US" w:eastAsia="ru-RU"/>
              </w:rPr>
              <w:t>defecte</w:t>
            </w:r>
            <w:proofErr w:type="spellEnd"/>
            <w:r w:rsidRPr="00552D80">
              <w:rPr>
                <w:noProof w:val="0"/>
                <w:lang w:val="en-US" w:eastAsia="ru-RU"/>
              </w:rPr>
              <w:t xml:space="preserve"> </w:t>
            </w:r>
            <w:proofErr w:type="spellStart"/>
            <w:r w:rsidRPr="00552D80">
              <w:rPr>
                <w:noProof w:val="0"/>
                <w:lang w:val="en-US" w:eastAsia="ru-RU"/>
              </w:rPr>
              <w:t>datorate</w:t>
            </w:r>
            <w:proofErr w:type="spellEnd"/>
            <w:r w:rsidRPr="00552D80">
              <w:rPr>
                <w:noProof w:val="0"/>
                <w:lang w:val="en-US" w:eastAsia="ru-RU"/>
              </w:rPr>
              <w:t xml:space="preserve"> </w:t>
            </w:r>
            <w:proofErr w:type="spellStart"/>
            <w:r w:rsidRPr="00552D80">
              <w:rPr>
                <w:noProof w:val="0"/>
                <w:lang w:val="en-US" w:eastAsia="ru-RU"/>
              </w:rPr>
              <w:t>faptului</w:t>
            </w:r>
            <w:proofErr w:type="spellEnd"/>
            <w:r w:rsidRPr="00552D80">
              <w:rPr>
                <w:noProof w:val="0"/>
                <w:lang w:val="en-US" w:eastAsia="ru-RU"/>
              </w:rPr>
              <w:t xml:space="preserve"> </w:t>
            </w:r>
            <w:proofErr w:type="spellStart"/>
            <w:r w:rsidRPr="00552D80">
              <w:rPr>
                <w:noProof w:val="0"/>
                <w:lang w:val="en-US" w:eastAsia="ru-RU"/>
              </w:rPr>
              <w:t>că</w:t>
            </w:r>
            <w:proofErr w:type="spellEnd"/>
            <w:r w:rsidRPr="00552D80">
              <w:rPr>
                <w:noProof w:val="0"/>
                <w:lang w:val="en-US" w:eastAsia="ru-RU"/>
              </w:rPr>
              <w:t xml:space="preserve"> </w:t>
            </w:r>
            <w:proofErr w:type="spellStart"/>
            <w:r w:rsidRPr="00552D80">
              <w:rPr>
                <w:noProof w:val="0"/>
                <w:lang w:val="en-US" w:eastAsia="ru-RU"/>
              </w:rPr>
              <w:t>materialele</w:t>
            </w:r>
            <w:proofErr w:type="spellEnd"/>
            <w:r w:rsidRPr="00552D80">
              <w:rPr>
                <w:noProof w:val="0"/>
                <w:lang w:val="en-US" w:eastAsia="ru-RU"/>
              </w:rPr>
              <w:t xml:space="preserve">, </w:t>
            </w:r>
            <w:proofErr w:type="spellStart"/>
            <w:r w:rsidRPr="00552D80">
              <w:rPr>
                <w:noProof w:val="0"/>
                <w:lang w:val="en-US" w:eastAsia="ru-RU"/>
              </w:rPr>
              <w:t>echipamentele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calitatea</w:t>
            </w:r>
            <w:proofErr w:type="spellEnd"/>
            <w:r w:rsidRPr="00552D80">
              <w:rPr>
                <w:noProof w:val="0"/>
                <w:lang w:val="en-US" w:eastAsia="ru-RU"/>
              </w:rPr>
              <w:t xml:space="preserve"> </w:t>
            </w:r>
            <w:proofErr w:type="spellStart"/>
            <w:r w:rsidRPr="00552D80">
              <w:rPr>
                <w:noProof w:val="0"/>
                <w:lang w:val="en-US" w:eastAsia="ru-RU"/>
              </w:rPr>
              <w:t>execuţiei</w:t>
            </w:r>
            <w:proofErr w:type="spellEnd"/>
            <w:r w:rsidRPr="00552D80">
              <w:rPr>
                <w:noProof w:val="0"/>
                <w:lang w:val="en-US" w:eastAsia="ru-RU"/>
              </w:rPr>
              <w:t xml:space="preserve"> nu sunt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conformitate</w:t>
            </w:r>
            <w:proofErr w:type="spellEnd"/>
            <w:r w:rsidRPr="00552D80">
              <w:rPr>
                <w:noProof w:val="0"/>
                <w:lang w:val="en-US" w:eastAsia="ru-RU"/>
              </w:rPr>
              <w:t xml:space="preserve"> cu </w:t>
            </w:r>
            <w:proofErr w:type="spellStart"/>
            <w:r w:rsidRPr="00552D80">
              <w:rPr>
                <w:noProof w:val="0"/>
                <w:lang w:val="en-US" w:eastAsia="ru-RU"/>
              </w:rPr>
              <w:t>prevederile</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w:t>
            </w:r>
          </w:p>
          <w:p w14:paraId="43FCD54C" w14:textId="77777777" w:rsidR="00552D80" w:rsidRPr="00552D80" w:rsidRDefault="00552D80" w:rsidP="00552D80">
            <w:pPr>
              <w:jc w:val="both"/>
              <w:rPr>
                <w:noProof w:val="0"/>
                <w:lang w:val="en-US" w:eastAsia="ru-RU"/>
              </w:rPr>
            </w:pPr>
            <w:r w:rsidRPr="00552D80">
              <w:rPr>
                <w:noProof w:val="0"/>
                <w:lang w:val="en-US" w:eastAsia="ru-RU"/>
              </w:rPr>
              <w:t xml:space="preserve">6.3. </w:t>
            </w:r>
            <w:proofErr w:type="spellStart"/>
            <w:r w:rsidRPr="00552D80">
              <w:rPr>
                <w:noProof w:val="0"/>
                <w:lang w:val="en-US" w:eastAsia="ru-RU"/>
              </w:rPr>
              <w:t>Remedierea</w:t>
            </w:r>
            <w:proofErr w:type="spellEnd"/>
            <w:r w:rsidRPr="00552D80">
              <w:rPr>
                <w:noProof w:val="0"/>
                <w:lang w:val="en-US" w:eastAsia="ru-RU"/>
              </w:rPr>
              <w:t xml:space="preserve"> </w:t>
            </w:r>
            <w:proofErr w:type="spellStart"/>
            <w:r w:rsidRPr="00552D80">
              <w:rPr>
                <w:noProof w:val="0"/>
                <w:lang w:val="en-US" w:eastAsia="ru-RU"/>
              </w:rPr>
              <w:t>defectelor</w:t>
            </w:r>
            <w:proofErr w:type="spellEnd"/>
            <w:r w:rsidRPr="00552D80">
              <w:rPr>
                <w:noProof w:val="0"/>
                <w:lang w:val="en-US" w:eastAsia="ru-RU"/>
              </w:rPr>
              <w:t xml:space="preserve"> </w:t>
            </w:r>
            <w:proofErr w:type="spellStart"/>
            <w:r w:rsidRPr="00552D80">
              <w:rPr>
                <w:noProof w:val="0"/>
                <w:lang w:val="en-US" w:eastAsia="ru-RU"/>
              </w:rPr>
              <w:t>calitative</w:t>
            </w:r>
            <w:proofErr w:type="spellEnd"/>
            <w:r w:rsidRPr="00552D80">
              <w:rPr>
                <w:noProof w:val="0"/>
                <w:lang w:val="en-US" w:eastAsia="ru-RU"/>
              </w:rPr>
              <w:t xml:space="preserve"> </w:t>
            </w:r>
            <w:proofErr w:type="spellStart"/>
            <w:r w:rsidRPr="00552D80">
              <w:rPr>
                <w:noProof w:val="0"/>
                <w:lang w:val="en-US" w:eastAsia="ru-RU"/>
              </w:rPr>
              <w:t>apărute</w:t>
            </w:r>
            <w:proofErr w:type="spellEnd"/>
            <w:r w:rsidRPr="00552D80">
              <w:rPr>
                <w:noProof w:val="0"/>
                <w:lang w:val="en-US" w:eastAsia="ru-RU"/>
              </w:rPr>
              <w:t xml:space="preserve"> din vina </w:t>
            </w:r>
            <w:proofErr w:type="spellStart"/>
            <w:r w:rsidRPr="00552D80">
              <w:rPr>
                <w:noProof w:val="0"/>
                <w:lang w:val="en-US" w:eastAsia="ru-RU"/>
              </w:rPr>
              <w:t>Antreprenorului</w:t>
            </w:r>
            <w:proofErr w:type="spellEnd"/>
            <w:r w:rsidRPr="00552D80">
              <w:rPr>
                <w:noProof w:val="0"/>
                <w:lang w:val="en-US" w:eastAsia="ru-RU"/>
              </w:rPr>
              <w:t xml:space="preserve">, </w:t>
            </w:r>
            <w:proofErr w:type="spellStart"/>
            <w:r w:rsidRPr="00552D80">
              <w:rPr>
                <w:noProof w:val="0"/>
                <w:lang w:val="en-US" w:eastAsia="ru-RU"/>
              </w:rPr>
              <w:t>atât</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perioada</w:t>
            </w:r>
            <w:proofErr w:type="spellEnd"/>
            <w:r w:rsidRPr="00552D80">
              <w:rPr>
                <w:noProof w:val="0"/>
                <w:lang w:val="en-US" w:eastAsia="ru-RU"/>
              </w:rPr>
              <w:t xml:space="preserve"> de </w:t>
            </w:r>
            <w:proofErr w:type="spellStart"/>
            <w:r w:rsidRPr="00552D80">
              <w:rPr>
                <w:noProof w:val="0"/>
                <w:lang w:val="en-US" w:eastAsia="ru-RU"/>
              </w:rPr>
              <w:t>execuţie</w:t>
            </w:r>
            <w:proofErr w:type="spellEnd"/>
            <w:r w:rsidRPr="00552D80">
              <w:rPr>
                <w:noProof w:val="0"/>
                <w:lang w:val="en-US" w:eastAsia="ru-RU"/>
              </w:rPr>
              <w:t xml:space="preserve">, </w:t>
            </w:r>
            <w:proofErr w:type="spellStart"/>
            <w:r w:rsidRPr="00552D80">
              <w:rPr>
                <w:noProof w:val="0"/>
                <w:lang w:val="en-US" w:eastAsia="ru-RU"/>
              </w:rPr>
              <w:t>cât</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perioada</w:t>
            </w:r>
            <w:proofErr w:type="spellEnd"/>
            <w:r w:rsidRPr="00552D80">
              <w:rPr>
                <w:noProof w:val="0"/>
                <w:lang w:val="en-US" w:eastAsia="ru-RU"/>
              </w:rPr>
              <w:t xml:space="preserve"> de </w:t>
            </w:r>
            <w:proofErr w:type="spellStart"/>
            <w:r w:rsidRPr="00552D80">
              <w:rPr>
                <w:noProof w:val="0"/>
                <w:lang w:val="en-US" w:eastAsia="ru-RU"/>
              </w:rPr>
              <w:t>garanţie</w:t>
            </w:r>
            <w:proofErr w:type="spellEnd"/>
            <w:r w:rsidRPr="00552D80">
              <w:rPr>
                <w:noProof w:val="0"/>
                <w:lang w:val="en-US" w:eastAsia="ru-RU"/>
              </w:rPr>
              <w:t xml:space="preserve"> </w:t>
            </w:r>
            <w:proofErr w:type="spellStart"/>
            <w:r w:rsidRPr="00552D80">
              <w:rPr>
                <w:noProof w:val="0"/>
                <w:lang w:val="en-US" w:eastAsia="ru-RU"/>
              </w:rPr>
              <w:t>stabilită</w:t>
            </w:r>
            <w:proofErr w:type="spellEnd"/>
            <w:r w:rsidRPr="00552D80">
              <w:rPr>
                <w:noProof w:val="0"/>
                <w:lang w:val="en-US" w:eastAsia="ru-RU"/>
              </w:rPr>
              <w:t xml:space="preserve">, se face pe </w:t>
            </w:r>
            <w:proofErr w:type="spellStart"/>
            <w:r w:rsidRPr="00552D80">
              <w:rPr>
                <w:noProof w:val="0"/>
                <w:lang w:val="en-US" w:eastAsia="ru-RU"/>
              </w:rPr>
              <w:t>cheltuiala</w:t>
            </w:r>
            <w:proofErr w:type="spellEnd"/>
            <w:r w:rsidRPr="00552D80">
              <w:rPr>
                <w:noProof w:val="0"/>
                <w:lang w:val="en-US" w:eastAsia="ru-RU"/>
              </w:rPr>
              <w:t xml:space="preserve"> </w:t>
            </w:r>
            <w:proofErr w:type="spellStart"/>
            <w:r w:rsidRPr="00552D80">
              <w:rPr>
                <w:noProof w:val="0"/>
                <w:lang w:val="en-US" w:eastAsia="ru-RU"/>
              </w:rPr>
              <w:t>acestuia</w:t>
            </w:r>
            <w:proofErr w:type="spellEnd"/>
            <w:r w:rsidRPr="00552D80">
              <w:rPr>
                <w:noProof w:val="0"/>
                <w:lang w:val="en-US" w:eastAsia="ru-RU"/>
              </w:rPr>
              <w:t xml:space="preserve"> </w:t>
            </w:r>
            <w:proofErr w:type="spellStart"/>
            <w:r w:rsidRPr="00552D80">
              <w:rPr>
                <w:noProof w:val="0"/>
                <w:lang w:val="en-US" w:eastAsia="ru-RU"/>
              </w:rPr>
              <w:t>potrivit</w:t>
            </w:r>
            <w:proofErr w:type="spellEnd"/>
            <w:r w:rsidRPr="00552D80">
              <w:rPr>
                <w:noProof w:val="0"/>
                <w:lang w:val="en-US" w:eastAsia="ru-RU"/>
              </w:rPr>
              <w:t xml:space="preserve"> </w:t>
            </w:r>
            <w:proofErr w:type="spellStart"/>
            <w:r w:rsidRPr="00552D80">
              <w:rPr>
                <w:noProof w:val="0"/>
                <w:lang w:val="en-US" w:eastAsia="ru-RU"/>
              </w:rPr>
              <w:t>actelor</w:t>
            </w:r>
            <w:proofErr w:type="spellEnd"/>
            <w:r w:rsidRPr="00552D80">
              <w:rPr>
                <w:noProof w:val="0"/>
                <w:lang w:val="en-US" w:eastAsia="ru-RU"/>
              </w:rPr>
              <w:t xml:space="preserve"> normative.</w:t>
            </w:r>
          </w:p>
          <w:p w14:paraId="558FAEA2" w14:textId="77777777" w:rsidR="00552D80" w:rsidRPr="00552D80" w:rsidRDefault="00552D80" w:rsidP="00552D80">
            <w:pPr>
              <w:numPr>
                <w:ilvl w:val="0"/>
                <w:numId w:val="3"/>
              </w:numPr>
              <w:tabs>
                <w:tab w:val="left" w:pos="567"/>
              </w:tabs>
              <w:ind w:left="0" w:firstLine="0"/>
              <w:jc w:val="both"/>
              <w:rPr>
                <w:noProof w:val="0"/>
                <w:lang w:val="en-US" w:eastAsia="ru-RU"/>
              </w:rPr>
            </w:pPr>
          </w:p>
          <w:p w14:paraId="042B5785" w14:textId="77777777" w:rsidR="00552D80" w:rsidRPr="00552D80" w:rsidRDefault="00552D80" w:rsidP="00552D80">
            <w:pPr>
              <w:numPr>
                <w:ilvl w:val="0"/>
                <w:numId w:val="3"/>
              </w:numPr>
              <w:tabs>
                <w:tab w:val="left" w:pos="525"/>
              </w:tabs>
              <w:ind w:left="0" w:firstLine="0"/>
              <w:jc w:val="both"/>
              <w:rPr>
                <w:noProof w:val="0"/>
                <w:lang w:val="en-US" w:eastAsia="ru-RU"/>
              </w:rPr>
            </w:pPr>
            <w:r w:rsidRPr="00552D80">
              <w:rPr>
                <w:b/>
                <w:noProof w:val="0"/>
                <w:lang w:val="en-US" w:eastAsia="ru-RU"/>
              </w:rPr>
              <w:t>7. DREPTURILE ŞI OBLIGAŢIUNILE ANTREPRENORULUI ŞI ALE BENEFICIARULUI</w:t>
            </w:r>
          </w:p>
          <w:p w14:paraId="0DC9348E" w14:textId="77777777" w:rsidR="00552D80" w:rsidRPr="00552D80" w:rsidRDefault="00552D80" w:rsidP="00552D80">
            <w:pPr>
              <w:tabs>
                <w:tab w:val="left" w:pos="2625"/>
              </w:tabs>
              <w:spacing w:after="200"/>
              <w:contextualSpacing/>
              <w:jc w:val="both"/>
              <w:rPr>
                <w:noProof w:val="0"/>
                <w:lang w:val="en-US" w:eastAsia="ru-RU"/>
              </w:rPr>
            </w:pPr>
            <w:r w:rsidRPr="00552D80">
              <w:rPr>
                <w:noProof w:val="0"/>
                <w:lang w:val="en-US" w:eastAsia="ru-RU"/>
              </w:rPr>
              <w:t xml:space="preserve">7.1. </w:t>
            </w:r>
            <w:proofErr w:type="spellStart"/>
            <w:r w:rsidRPr="00552D80">
              <w:rPr>
                <w:noProof w:val="0"/>
                <w:lang w:val="en-US" w:eastAsia="ru-RU"/>
              </w:rPr>
              <w:t>Întreaga</w:t>
            </w:r>
            <w:proofErr w:type="spellEnd"/>
            <w:r w:rsidRPr="00552D80">
              <w:rPr>
                <w:noProof w:val="0"/>
                <w:lang w:val="en-US" w:eastAsia="ru-RU"/>
              </w:rPr>
              <w:t xml:space="preserve"> </w:t>
            </w:r>
            <w:proofErr w:type="spellStart"/>
            <w:r w:rsidRPr="00552D80">
              <w:rPr>
                <w:noProof w:val="0"/>
                <w:lang w:val="en-US" w:eastAsia="ru-RU"/>
              </w:rPr>
              <w:t>documentaţie</w:t>
            </w:r>
            <w:proofErr w:type="spellEnd"/>
            <w:r w:rsidRPr="00552D80">
              <w:rPr>
                <w:noProof w:val="0"/>
                <w:lang w:val="en-US" w:eastAsia="ru-RU"/>
              </w:rPr>
              <w:t xml:space="preserve"> </w:t>
            </w:r>
            <w:proofErr w:type="spellStart"/>
            <w:r w:rsidRPr="00552D80">
              <w:rPr>
                <w:noProof w:val="0"/>
                <w:lang w:val="en-US" w:eastAsia="ru-RU"/>
              </w:rPr>
              <w:t>necesară</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executarea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contractate</w:t>
            </w:r>
            <w:proofErr w:type="spellEnd"/>
            <w:r w:rsidRPr="00552D80">
              <w:rPr>
                <w:noProof w:val="0"/>
                <w:lang w:val="en-US" w:eastAsia="ru-RU"/>
              </w:rPr>
              <w:t xml:space="preserve"> se </w:t>
            </w:r>
            <w:proofErr w:type="spellStart"/>
            <w:r w:rsidRPr="00552D80">
              <w:rPr>
                <w:noProof w:val="0"/>
                <w:lang w:val="en-US" w:eastAsia="ru-RU"/>
              </w:rPr>
              <w:t>pune</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Beneficiar</w:t>
            </w:r>
            <w:proofErr w:type="spellEnd"/>
            <w:r w:rsidRPr="00552D80">
              <w:rPr>
                <w:noProof w:val="0"/>
                <w:lang w:val="en-US" w:eastAsia="ru-RU"/>
              </w:rPr>
              <w:t xml:space="preserve"> la </w:t>
            </w:r>
            <w:proofErr w:type="spellStart"/>
            <w:r w:rsidRPr="00552D80">
              <w:rPr>
                <w:noProof w:val="0"/>
                <w:lang w:val="en-US" w:eastAsia="ru-RU"/>
              </w:rPr>
              <w:t>dispoziţia</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două</w:t>
            </w:r>
            <w:proofErr w:type="spellEnd"/>
            <w:r w:rsidRPr="00552D80">
              <w:rPr>
                <w:noProof w:val="0"/>
                <w:lang w:val="en-US" w:eastAsia="ru-RU"/>
              </w:rPr>
              <w:t xml:space="preserve"> </w:t>
            </w:r>
            <w:proofErr w:type="spellStart"/>
            <w:r w:rsidRPr="00552D80">
              <w:rPr>
                <w:noProof w:val="0"/>
                <w:lang w:val="en-US" w:eastAsia="ru-RU"/>
              </w:rPr>
              <w:t>exemplare</w:t>
            </w:r>
            <w:proofErr w:type="spellEnd"/>
            <w:r w:rsidRPr="00552D80">
              <w:rPr>
                <w:noProof w:val="0"/>
                <w:lang w:val="en-US" w:eastAsia="ru-RU"/>
              </w:rPr>
              <w:t>.</w:t>
            </w:r>
          </w:p>
          <w:p w14:paraId="7AF1D7A4" w14:textId="77777777" w:rsidR="00552D80" w:rsidRPr="00552D80" w:rsidRDefault="00552D80" w:rsidP="00552D80">
            <w:pPr>
              <w:tabs>
                <w:tab w:val="left" w:pos="2625"/>
              </w:tabs>
              <w:spacing w:after="200"/>
              <w:contextualSpacing/>
              <w:jc w:val="both"/>
              <w:rPr>
                <w:noProof w:val="0"/>
                <w:lang w:val="en-US" w:eastAsia="ru-RU"/>
              </w:rPr>
            </w:pPr>
            <w:r w:rsidRPr="00552D80">
              <w:rPr>
                <w:noProof w:val="0"/>
                <w:lang w:val="en-US" w:eastAsia="ru-RU"/>
              </w:rPr>
              <w:t xml:space="preserve">7.2. </w:t>
            </w:r>
            <w:proofErr w:type="spellStart"/>
            <w:r w:rsidRPr="00552D80">
              <w:rPr>
                <w:noProof w:val="0"/>
                <w:lang w:val="en-US" w:eastAsia="ru-RU"/>
              </w:rPr>
              <w:t>Antreprenorul</w:t>
            </w:r>
            <w:proofErr w:type="spellEnd"/>
            <w:r w:rsidRPr="00552D80">
              <w:rPr>
                <w:noProof w:val="0"/>
                <w:lang w:val="en-US" w:eastAsia="ru-RU"/>
              </w:rPr>
              <w:t xml:space="preserve"> are </w:t>
            </w:r>
            <w:proofErr w:type="spellStart"/>
            <w:r w:rsidRPr="00552D80">
              <w:rPr>
                <w:noProof w:val="0"/>
                <w:lang w:val="en-US" w:eastAsia="ru-RU"/>
              </w:rPr>
              <w:t>obligaţia</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execute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finalizeze</w:t>
            </w:r>
            <w:proofErr w:type="spellEnd"/>
            <w:r w:rsidRPr="00552D80">
              <w:rPr>
                <w:noProof w:val="0"/>
                <w:lang w:val="en-US" w:eastAsia="ru-RU"/>
              </w:rPr>
              <w:t xml:space="preserve"> </w:t>
            </w:r>
            <w:proofErr w:type="spellStart"/>
            <w:r w:rsidRPr="00552D80">
              <w:rPr>
                <w:noProof w:val="0"/>
                <w:lang w:val="en-US" w:eastAsia="ru-RU"/>
              </w:rPr>
              <w:t>lucrarea</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termenele</w:t>
            </w:r>
            <w:proofErr w:type="spellEnd"/>
            <w:r w:rsidRPr="00552D80">
              <w:rPr>
                <w:noProof w:val="0"/>
                <w:lang w:val="en-US" w:eastAsia="ru-RU"/>
              </w:rPr>
              <w:t xml:space="preserve"> </w:t>
            </w:r>
            <w:proofErr w:type="spellStart"/>
            <w:r w:rsidRPr="00552D80">
              <w:rPr>
                <w:noProof w:val="0"/>
                <w:lang w:val="en-US" w:eastAsia="ru-RU"/>
              </w:rPr>
              <w:t>stabilite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contract, cu </w:t>
            </w:r>
            <w:proofErr w:type="spellStart"/>
            <w:r w:rsidRPr="00552D80">
              <w:rPr>
                <w:noProof w:val="0"/>
                <w:lang w:val="en-US" w:eastAsia="ru-RU"/>
              </w:rPr>
              <w:t>respectarea</w:t>
            </w:r>
            <w:proofErr w:type="spellEnd"/>
            <w:r w:rsidRPr="00552D80">
              <w:rPr>
                <w:noProof w:val="0"/>
                <w:lang w:val="en-US" w:eastAsia="ru-RU"/>
              </w:rPr>
              <w:t xml:space="preserve"> </w:t>
            </w:r>
            <w:proofErr w:type="spellStart"/>
            <w:r w:rsidRPr="00552D80">
              <w:rPr>
                <w:noProof w:val="0"/>
                <w:lang w:val="en-US" w:eastAsia="ru-RU"/>
              </w:rPr>
              <w:t>proiectului</w:t>
            </w:r>
            <w:proofErr w:type="spellEnd"/>
            <w:r w:rsidRPr="00552D80">
              <w:rPr>
                <w:noProof w:val="0"/>
                <w:lang w:val="en-US" w:eastAsia="ru-RU"/>
              </w:rPr>
              <w:t xml:space="preserve">, </w:t>
            </w:r>
            <w:proofErr w:type="spellStart"/>
            <w:r w:rsidRPr="00552D80">
              <w:rPr>
                <w:noProof w:val="0"/>
                <w:lang w:val="en-US" w:eastAsia="ru-RU"/>
              </w:rPr>
              <w:t>documentaţiei</w:t>
            </w:r>
            <w:proofErr w:type="spellEnd"/>
            <w:r w:rsidRPr="00552D80">
              <w:rPr>
                <w:noProof w:val="0"/>
                <w:lang w:val="en-US" w:eastAsia="ru-RU"/>
              </w:rPr>
              <w:t xml:space="preserve"> de </w:t>
            </w:r>
            <w:proofErr w:type="spellStart"/>
            <w:r w:rsidRPr="00552D80">
              <w:rPr>
                <w:noProof w:val="0"/>
                <w:lang w:val="en-US" w:eastAsia="ru-RU"/>
              </w:rPr>
              <w:t>execuţie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prevederilor</w:t>
            </w:r>
            <w:proofErr w:type="spellEnd"/>
            <w:r w:rsidRPr="00552D80">
              <w:rPr>
                <w:noProof w:val="0"/>
                <w:lang w:val="en-US" w:eastAsia="ru-RU"/>
              </w:rPr>
              <w:t xml:space="preserve"> </w:t>
            </w:r>
            <w:proofErr w:type="spellStart"/>
            <w:r w:rsidRPr="00552D80">
              <w:rPr>
                <w:noProof w:val="0"/>
                <w:lang w:val="en-US" w:eastAsia="ru-RU"/>
              </w:rPr>
              <w:t>actelor</w:t>
            </w:r>
            <w:proofErr w:type="spellEnd"/>
            <w:r w:rsidRPr="00552D80">
              <w:rPr>
                <w:noProof w:val="0"/>
                <w:lang w:val="en-US" w:eastAsia="ru-RU"/>
              </w:rPr>
              <w:t xml:space="preserve"> normative </w:t>
            </w:r>
            <w:proofErr w:type="spellStart"/>
            <w:r w:rsidRPr="00552D80">
              <w:rPr>
                <w:noProof w:val="0"/>
                <w:lang w:val="en-US" w:eastAsia="ru-RU"/>
              </w:rPr>
              <w:t>aplicabile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domeniul</w:t>
            </w:r>
            <w:proofErr w:type="spellEnd"/>
            <w:r w:rsidRPr="00552D80">
              <w:rPr>
                <w:noProof w:val="0"/>
                <w:lang w:val="en-US" w:eastAsia="ru-RU"/>
              </w:rPr>
              <w:t xml:space="preserve"> </w:t>
            </w:r>
            <w:proofErr w:type="spellStart"/>
            <w:r w:rsidRPr="00552D80">
              <w:rPr>
                <w:noProof w:val="0"/>
                <w:lang w:val="en-US" w:eastAsia="ru-RU"/>
              </w:rPr>
              <w:t>construcţiilor</w:t>
            </w:r>
            <w:proofErr w:type="spellEnd"/>
            <w:r w:rsidRPr="00552D80">
              <w:rPr>
                <w:noProof w:val="0"/>
                <w:lang w:val="en-US" w:eastAsia="ru-RU"/>
              </w:rPr>
              <w:t xml:space="preserve">, precum </w:t>
            </w:r>
            <w:proofErr w:type="spellStart"/>
            <w:r w:rsidRPr="00552D80">
              <w:rPr>
                <w:noProof w:val="0"/>
                <w:lang w:val="en-US" w:eastAsia="ru-RU"/>
              </w:rPr>
              <w:t>și</w:t>
            </w:r>
            <w:proofErr w:type="spellEnd"/>
            <w:r w:rsidRPr="00552D80">
              <w:rPr>
                <w:noProof w:val="0"/>
                <w:lang w:val="en-US" w:eastAsia="ru-RU"/>
              </w:rPr>
              <w:t xml:space="preserve"> a </w:t>
            </w:r>
            <w:proofErr w:type="spellStart"/>
            <w:r w:rsidRPr="00552D80">
              <w:rPr>
                <w:noProof w:val="0"/>
                <w:lang w:val="en-US" w:eastAsia="ru-RU"/>
              </w:rPr>
              <w:t>Certificatului</w:t>
            </w:r>
            <w:proofErr w:type="spellEnd"/>
            <w:r w:rsidRPr="00552D80">
              <w:rPr>
                <w:noProof w:val="0"/>
                <w:lang w:val="en-US" w:eastAsia="ru-RU"/>
              </w:rPr>
              <w:t xml:space="preserve"> de urbanism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proiectare</w:t>
            </w:r>
            <w:proofErr w:type="spell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 xml:space="preserve"> a </w:t>
            </w:r>
            <w:proofErr w:type="spellStart"/>
            <w:r w:rsidRPr="00552D80">
              <w:rPr>
                <w:noProof w:val="0"/>
                <w:lang w:val="en-US" w:eastAsia="ru-RU"/>
              </w:rPr>
              <w:t>Autorizației</w:t>
            </w:r>
            <w:proofErr w:type="spellEnd"/>
            <w:r w:rsidRPr="00552D80">
              <w:rPr>
                <w:noProof w:val="0"/>
                <w:lang w:val="en-US" w:eastAsia="ru-RU"/>
              </w:rPr>
              <w:t xml:space="preserve"> de </w:t>
            </w:r>
            <w:proofErr w:type="spellStart"/>
            <w:r w:rsidRPr="00552D80">
              <w:rPr>
                <w:noProof w:val="0"/>
                <w:lang w:val="en-US" w:eastAsia="ru-RU"/>
              </w:rPr>
              <w:t>construire</w:t>
            </w:r>
            <w:proofErr w:type="spellEnd"/>
            <w:r w:rsidRPr="00552D80">
              <w:rPr>
                <w:noProof w:val="0"/>
                <w:lang w:val="en-US" w:eastAsia="ru-RU"/>
              </w:rPr>
              <w:t xml:space="preserve">. </w:t>
            </w:r>
          </w:p>
          <w:p w14:paraId="2AEAA74A" w14:textId="77777777" w:rsidR="00552D80" w:rsidRPr="00552D80" w:rsidRDefault="00552D80" w:rsidP="00552D80">
            <w:pPr>
              <w:tabs>
                <w:tab w:val="left" w:pos="2625"/>
              </w:tabs>
              <w:spacing w:after="200"/>
              <w:contextualSpacing/>
              <w:jc w:val="both"/>
              <w:rPr>
                <w:noProof w:val="0"/>
                <w:lang w:val="en-US" w:eastAsia="ru-RU"/>
              </w:rPr>
            </w:pPr>
            <w:r w:rsidRPr="00552D80">
              <w:rPr>
                <w:noProof w:val="0"/>
                <w:lang w:val="en-US" w:eastAsia="ru-RU"/>
              </w:rPr>
              <w:t xml:space="preserve">7.3.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executa</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întreţine</w:t>
            </w:r>
            <w:proofErr w:type="spellEnd"/>
            <w:r w:rsidRPr="00552D80">
              <w:rPr>
                <w:noProof w:val="0"/>
                <w:lang w:val="en-US" w:eastAsia="ru-RU"/>
              </w:rPr>
              <w:t xml:space="preserve"> </w:t>
            </w:r>
            <w:proofErr w:type="spellStart"/>
            <w:r w:rsidRPr="00552D80">
              <w:rPr>
                <w:noProof w:val="0"/>
                <w:lang w:val="en-US" w:eastAsia="ru-RU"/>
              </w:rPr>
              <w:t>toate</w:t>
            </w:r>
            <w:proofErr w:type="spellEnd"/>
            <w:r w:rsidRPr="00552D80">
              <w:rPr>
                <w:noProof w:val="0"/>
                <w:lang w:val="en-US" w:eastAsia="ru-RU"/>
              </w:rPr>
              <w:t xml:space="preserve"> </w:t>
            </w:r>
            <w:proofErr w:type="spellStart"/>
            <w:r w:rsidRPr="00552D80">
              <w:rPr>
                <w:noProof w:val="0"/>
                <w:lang w:val="en-US" w:eastAsia="ru-RU"/>
              </w:rPr>
              <w:t>lucrările</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asigura</w:t>
            </w:r>
            <w:proofErr w:type="spellEnd"/>
            <w:r w:rsidRPr="00552D80">
              <w:rPr>
                <w:noProof w:val="0"/>
                <w:lang w:val="en-US" w:eastAsia="ru-RU"/>
              </w:rPr>
              <w:t xml:space="preserve"> </w:t>
            </w:r>
            <w:proofErr w:type="spellStart"/>
            <w:r w:rsidRPr="00552D80">
              <w:rPr>
                <w:noProof w:val="0"/>
                <w:lang w:val="en-US" w:eastAsia="ru-RU"/>
              </w:rPr>
              <w:t>forţa</w:t>
            </w:r>
            <w:proofErr w:type="spellEnd"/>
            <w:r w:rsidRPr="00552D80">
              <w:rPr>
                <w:noProof w:val="0"/>
                <w:lang w:val="en-US" w:eastAsia="ru-RU"/>
              </w:rPr>
              <w:t xml:space="preserve"> de </w:t>
            </w:r>
            <w:proofErr w:type="spellStart"/>
            <w:r w:rsidRPr="00552D80">
              <w:rPr>
                <w:noProof w:val="0"/>
                <w:lang w:val="en-US" w:eastAsia="ru-RU"/>
              </w:rPr>
              <w:t>muncă</w:t>
            </w:r>
            <w:proofErr w:type="spellEnd"/>
            <w:r w:rsidRPr="00552D80">
              <w:rPr>
                <w:noProof w:val="0"/>
                <w:lang w:val="en-US" w:eastAsia="ru-RU"/>
              </w:rPr>
              <w:t xml:space="preserve">, </w:t>
            </w:r>
            <w:proofErr w:type="spellStart"/>
            <w:r w:rsidRPr="00552D80">
              <w:rPr>
                <w:noProof w:val="0"/>
                <w:lang w:val="en-US" w:eastAsia="ru-RU"/>
              </w:rPr>
              <w:t>materialele</w:t>
            </w:r>
            <w:proofErr w:type="spellEnd"/>
            <w:r w:rsidRPr="00552D80">
              <w:rPr>
                <w:noProof w:val="0"/>
                <w:lang w:val="en-US" w:eastAsia="ru-RU"/>
              </w:rPr>
              <w:t xml:space="preserve">, </w:t>
            </w:r>
            <w:proofErr w:type="spellStart"/>
            <w:r w:rsidRPr="00552D80">
              <w:rPr>
                <w:noProof w:val="0"/>
                <w:lang w:val="en-US" w:eastAsia="ru-RU"/>
              </w:rPr>
              <w:t>utilajele</w:t>
            </w:r>
            <w:proofErr w:type="spellEnd"/>
            <w:r w:rsidRPr="00552D80">
              <w:rPr>
                <w:noProof w:val="0"/>
                <w:lang w:val="en-US" w:eastAsia="ru-RU"/>
              </w:rPr>
              <w:t xml:space="preserve"> de </w:t>
            </w:r>
            <w:proofErr w:type="spellStart"/>
            <w:r w:rsidRPr="00552D80">
              <w:rPr>
                <w:noProof w:val="0"/>
                <w:lang w:val="en-US" w:eastAsia="ru-RU"/>
              </w:rPr>
              <w:t>construcţii</w:t>
            </w:r>
            <w:proofErr w:type="spellEnd"/>
            <w:r w:rsidRPr="00552D80">
              <w:rPr>
                <w:noProof w:val="0"/>
                <w:lang w:val="en-US" w:eastAsia="ru-RU"/>
              </w:rPr>
              <w:t xml:space="preserve">, </w:t>
            </w:r>
            <w:proofErr w:type="spellStart"/>
            <w:r w:rsidRPr="00552D80">
              <w:rPr>
                <w:noProof w:val="0"/>
                <w:lang w:val="en-US" w:eastAsia="ru-RU"/>
              </w:rPr>
              <w:t>instalațiile</w:t>
            </w:r>
            <w:proofErr w:type="spellEnd"/>
            <w:r w:rsidRPr="00552D80">
              <w:rPr>
                <w:noProof w:val="0"/>
                <w:lang w:val="en-US" w:eastAsia="ru-RU"/>
              </w:rPr>
              <w:t xml:space="preserve">, </w:t>
            </w:r>
            <w:proofErr w:type="spellStart"/>
            <w:r w:rsidRPr="00552D80">
              <w:rPr>
                <w:noProof w:val="0"/>
                <w:lang w:val="en-US" w:eastAsia="ru-RU"/>
              </w:rPr>
              <w:t>echipamentele</w:t>
            </w:r>
            <w:proofErr w:type="spell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toate</w:t>
            </w:r>
            <w:proofErr w:type="spellEnd"/>
            <w:r w:rsidRPr="00552D80">
              <w:rPr>
                <w:noProof w:val="0"/>
                <w:lang w:val="en-US" w:eastAsia="ru-RU"/>
              </w:rPr>
              <w:t xml:space="preserve"> </w:t>
            </w:r>
            <w:proofErr w:type="spellStart"/>
            <w:r w:rsidRPr="00552D80">
              <w:rPr>
                <w:noProof w:val="0"/>
                <w:lang w:val="en-US" w:eastAsia="ru-RU"/>
              </w:rPr>
              <w:t>celelalte</w:t>
            </w:r>
            <w:proofErr w:type="spellEnd"/>
            <w:r w:rsidRPr="00552D80">
              <w:rPr>
                <w:noProof w:val="0"/>
                <w:lang w:val="en-US" w:eastAsia="ru-RU"/>
              </w:rPr>
              <w:t xml:space="preserve"> </w:t>
            </w:r>
            <w:proofErr w:type="spellStart"/>
            <w:r w:rsidRPr="00552D80">
              <w:rPr>
                <w:noProof w:val="0"/>
                <w:lang w:val="en-US" w:eastAsia="ru-RU"/>
              </w:rPr>
              <w:t>obiecte</w:t>
            </w:r>
            <w:proofErr w:type="spellEnd"/>
            <w:r w:rsidRPr="00552D80">
              <w:rPr>
                <w:noProof w:val="0"/>
                <w:lang w:val="en-US" w:eastAsia="ru-RU"/>
              </w:rPr>
              <w:t xml:space="preserve"> fie de </w:t>
            </w:r>
            <w:proofErr w:type="spellStart"/>
            <w:r w:rsidRPr="00552D80">
              <w:rPr>
                <w:noProof w:val="0"/>
                <w:lang w:val="en-US" w:eastAsia="ru-RU"/>
              </w:rPr>
              <w:t>natură</w:t>
            </w:r>
            <w:proofErr w:type="spellEnd"/>
            <w:r w:rsidRPr="00552D80">
              <w:rPr>
                <w:noProof w:val="0"/>
                <w:lang w:val="en-US" w:eastAsia="ru-RU"/>
              </w:rPr>
              <w:t xml:space="preserve"> </w:t>
            </w:r>
            <w:proofErr w:type="spellStart"/>
            <w:r w:rsidRPr="00552D80">
              <w:rPr>
                <w:noProof w:val="0"/>
                <w:lang w:val="en-US" w:eastAsia="ru-RU"/>
              </w:rPr>
              <w:t>provizorie</w:t>
            </w:r>
            <w:proofErr w:type="spellEnd"/>
            <w:r w:rsidRPr="00552D80">
              <w:rPr>
                <w:noProof w:val="0"/>
                <w:lang w:val="en-US" w:eastAsia="ru-RU"/>
              </w:rPr>
              <w:t xml:space="preserve">, fie definitive </w:t>
            </w:r>
            <w:proofErr w:type="spellStart"/>
            <w:r w:rsidRPr="00552D80">
              <w:rPr>
                <w:noProof w:val="0"/>
                <w:lang w:val="en-US" w:eastAsia="ru-RU"/>
              </w:rPr>
              <w:t>cerute</w:t>
            </w:r>
            <w:proofErr w:type="spellEnd"/>
            <w:r w:rsidRPr="00552D80">
              <w:rPr>
                <w:noProof w:val="0"/>
                <w:lang w:val="en-US" w:eastAsia="ru-RU"/>
              </w:rPr>
              <w:t xml:space="preserve"> de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contract,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măsura</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care </w:t>
            </w:r>
            <w:proofErr w:type="spellStart"/>
            <w:r w:rsidRPr="00552D80">
              <w:rPr>
                <w:noProof w:val="0"/>
                <w:lang w:val="en-US" w:eastAsia="ru-RU"/>
              </w:rPr>
              <w:t>necesitatea</w:t>
            </w:r>
            <w:proofErr w:type="spellEnd"/>
            <w:r w:rsidRPr="00552D80">
              <w:rPr>
                <w:noProof w:val="0"/>
                <w:lang w:val="en-US" w:eastAsia="ru-RU"/>
              </w:rPr>
              <w:t xml:space="preserve"> </w:t>
            </w:r>
            <w:proofErr w:type="spellStart"/>
            <w:r w:rsidRPr="00552D80">
              <w:rPr>
                <w:noProof w:val="0"/>
                <w:lang w:val="en-US" w:eastAsia="ru-RU"/>
              </w:rPr>
              <w:t>asigurării</w:t>
            </w:r>
            <w:proofErr w:type="spellEnd"/>
            <w:r w:rsidRPr="00552D80">
              <w:rPr>
                <w:noProof w:val="0"/>
                <w:lang w:val="en-US" w:eastAsia="ru-RU"/>
              </w:rPr>
              <w:t xml:space="preserve"> </w:t>
            </w:r>
            <w:proofErr w:type="spellStart"/>
            <w:r w:rsidRPr="00552D80">
              <w:rPr>
                <w:noProof w:val="0"/>
                <w:lang w:val="en-US" w:eastAsia="ru-RU"/>
              </w:rPr>
              <w:t>acestora</w:t>
            </w:r>
            <w:proofErr w:type="spellEnd"/>
            <w:r w:rsidRPr="00552D80">
              <w:rPr>
                <w:noProof w:val="0"/>
                <w:lang w:val="en-US" w:eastAsia="ru-RU"/>
              </w:rPr>
              <w:t xml:space="preserve">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prevăzută</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contract </w:t>
            </w:r>
            <w:proofErr w:type="spellStart"/>
            <w:r w:rsidRPr="00552D80">
              <w:rPr>
                <w:noProof w:val="0"/>
                <w:lang w:val="en-US" w:eastAsia="ru-RU"/>
              </w:rPr>
              <w:t>sau</w:t>
            </w:r>
            <w:proofErr w:type="spellEnd"/>
            <w:r w:rsidRPr="00552D80">
              <w:rPr>
                <w:noProof w:val="0"/>
                <w:lang w:val="en-US" w:eastAsia="ru-RU"/>
              </w:rPr>
              <w:t xml:space="preserve"> se </w:t>
            </w:r>
            <w:proofErr w:type="spellStart"/>
            <w:r w:rsidRPr="00552D80">
              <w:rPr>
                <w:noProof w:val="0"/>
                <w:lang w:val="en-US" w:eastAsia="ru-RU"/>
              </w:rPr>
              <w:t>poate</w:t>
            </w:r>
            <w:proofErr w:type="spellEnd"/>
            <w:r w:rsidRPr="00552D80">
              <w:rPr>
                <w:noProof w:val="0"/>
                <w:lang w:val="en-US" w:eastAsia="ru-RU"/>
              </w:rPr>
              <w:t xml:space="preserve"> deduce </w:t>
            </w:r>
            <w:proofErr w:type="spellStart"/>
            <w:r w:rsidRPr="00552D80">
              <w:rPr>
                <w:noProof w:val="0"/>
                <w:lang w:val="en-US" w:eastAsia="ru-RU"/>
              </w:rPr>
              <w:t>în</w:t>
            </w:r>
            <w:proofErr w:type="spellEnd"/>
            <w:r w:rsidRPr="00552D80">
              <w:rPr>
                <w:noProof w:val="0"/>
                <w:lang w:val="en-US" w:eastAsia="ru-RU"/>
              </w:rPr>
              <w:t xml:space="preserve"> mod </w:t>
            </w:r>
            <w:proofErr w:type="spellStart"/>
            <w:r w:rsidRPr="00552D80">
              <w:rPr>
                <w:noProof w:val="0"/>
                <w:lang w:val="en-US" w:eastAsia="ru-RU"/>
              </w:rPr>
              <w:t>rezonabil</w:t>
            </w:r>
            <w:proofErr w:type="spellEnd"/>
            <w:r w:rsidRPr="00552D80">
              <w:rPr>
                <w:noProof w:val="0"/>
                <w:lang w:val="en-US" w:eastAsia="ru-RU"/>
              </w:rPr>
              <w:t xml:space="preserve"> din contract. </w:t>
            </w:r>
            <w:proofErr w:type="spellStart"/>
            <w:r w:rsidRPr="00552D80">
              <w:rPr>
                <w:noProof w:val="0"/>
                <w:lang w:val="en-US" w:eastAsia="ru-RU"/>
              </w:rPr>
              <w:t>Acesta</w:t>
            </w:r>
            <w:proofErr w:type="spellEnd"/>
            <w:r w:rsidRPr="00552D80">
              <w:rPr>
                <w:noProof w:val="0"/>
                <w:lang w:val="en-US" w:eastAsia="ru-RU"/>
              </w:rPr>
              <w:t xml:space="preserve"> </w:t>
            </w:r>
            <w:proofErr w:type="spellStart"/>
            <w:r w:rsidRPr="00552D80">
              <w:rPr>
                <w:noProof w:val="0"/>
                <w:lang w:val="en-US" w:eastAsia="ru-RU"/>
              </w:rPr>
              <w:t>îşi</w:t>
            </w:r>
            <w:proofErr w:type="spellEnd"/>
            <w:r w:rsidRPr="00552D80">
              <w:rPr>
                <w:noProof w:val="0"/>
                <w:lang w:val="en-US" w:eastAsia="ru-RU"/>
              </w:rPr>
              <w:t xml:space="preserve"> </w:t>
            </w:r>
            <w:proofErr w:type="spellStart"/>
            <w:r w:rsidRPr="00552D80">
              <w:rPr>
                <w:noProof w:val="0"/>
                <w:lang w:val="en-US" w:eastAsia="ru-RU"/>
              </w:rPr>
              <w:t>asumă</w:t>
            </w:r>
            <w:proofErr w:type="spellEnd"/>
            <w:r w:rsidRPr="00552D80">
              <w:rPr>
                <w:noProof w:val="0"/>
                <w:lang w:val="en-US" w:eastAsia="ru-RU"/>
              </w:rPr>
              <w:t xml:space="preserve"> </w:t>
            </w:r>
            <w:proofErr w:type="spellStart"/>
            <w:r w:rsidRPr="00552D80">
              <w:rPr>
                <w:noProof w:val="0"/>
                <w:lang w:val="en-US" w:eastAsia="ru-RU"/>
              </w:rPr>
              <w:t>întreaga</w:t>
            </w:r>
            <w:proofErr w:type="spellEnd"/>
            <w:r w:rsidRPr="00552D80">
              <w:rPr>
                <w:noProof w:val="0"/>
                <w:lang w:val="en-US" w:eastAsia="ru-RU"/>
              </w:rPr>
              <w:t xml:space="preserve"> </w:t>
            </w:r>
            <w:proofErr w:type="spellStart"/>
            <w:r w:rsidRPr="00552D80">
              <w:rPr>
                <w:noProof w:val="0"/>
                <w:lang w:val="en-US" w:eastAsia="ru-RU"/>
              </w:rPr>
              <w:t>responsabilitate</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toate</w:t>
            </w:r>
            <w:proofErr w:type="spellEnd"/>
            <w:r w:rsidRPr="00552D80">
              <w:rPr>
                <w:noProof w:val="0"/>
                <w:lang w:val="en-US" w:eastAsia="ru-RU"/>
              </w:rPr>
              <w:t xml:space="preserve"> </w:t>
            </w:r>
            <w:proofErr w:type="spellStart"/>
            <w:r w:rsidRPr="00552D80">
              <w:rPr>
                <w:noProof w:val="0"/>
                <w:lang w:val="en-US" w:eastAsia="ru-RU"/>
              </w:rPr>
              <w:t>operaţiunile</w:t>
            </w:r>
            <w:proofErr w:type="spellEnd"/>
            <w:r w:rsidRPr="00552D80">
              <w:rPr>
                <w:noProof w:val="0"/>
                <w:lang w:val="en-US" w:eastAsia="ru-RU"/>
              </w:rPr>
              <w:t xml:space="preserve"> </w:t>
            </w:r>
            <w:proofErr w:type="spellStart"/>
            <w:r w:rsidRPr="00552D80">
              <w:rPr>
                <w:noProof w:val="0"/>
                <w:lang w:val="en-US" w:eastAsia="ru-RU"/>
              </w:rPr>
              <w:t>executate</w:t>
            </w:r>
            <w:proofErr w:type="spellEnd"/>
            <w:r w:rsidRPr="00552D80">
              <w:rPr>
                <w:noProof w:val="0"/>
                <w:lang w:val="en-US" w:eastAsia="ru-RU"/>
              </w:rPr>
              <w:t xml:space="preserve"> pe </w:t>
            </w:r>
            <w:proofErr w:type="spellStart"/>
            <w:r w:rsidRPr="00552D80">
              <w:rPr>
                <w:noProof w:val="0"/>
                <w:lang w:val="en-US" w:eastAsia="ru-RU"/>
              </w:rPr>
              <w:t>şantier</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procedeele</w:t>
            </w:r>
            <w:proofErr w:type="spellEnd"/>
            <w:r w:rsidRPr="00552D80">
              <w:rPr>
                <w:noProof w:val="0"/>
                <w:lang w:val="en-US" w:eastAsia="ru-RU"/>
              </w:rPr>
              <w:t xml:space="preserve"> de </w:t>
            </w:r>
            <w:proofErr w:type="spellStart"/>
            <w:r w:rsidRPr="00552D80">
              <w:rPr>
                <w:noProof w:val="0"/>
                <w:lang w:val="en-US" w:eastAsia="ru-RU"/>
              </w:rPr>
              <w:t>execuţie</w:t>
            </w:r>
            <w:proofErr w:type="spellEnd"/>
            <w:r w:rsidRPr="00552D80">
              <w:rPr>
                <w:noProof w:val="0"/>
                <w:lang w:val="en-US" w:eastAsia="ru-RU"/>
              </w:rPr>
              <w:t xml:space="preserve"> </w:t>
            </w:r>
            <w:proofErr w:type="spellStart"/>
            <w:r w:rsidRPr="00552D80">
              <w:rPr>
                <w:noProof w:val="0"/>
                <w:lang w:val="en-US" w:eastAsia="ru-RU"/>
              </w:rPr>
              <w:t>utilizate</w:t>
            </w:r>
            <w:proofErr w:type="spellEnd"/>
            <w:r w:rsidRPr="00552D80">
              <w:rPr>
                <w:noProof w:val="0"/>
                <w:lang w:val="en-US" w:eastAsia="ru-RU"/>
              </w:rPr>
              <w:t>.</w:t>
            </w:r>
          </w:p>
          <w:p w14:paraId="07208D57" w14:textId="77777777" w:rsidR="00552D80" w:rsidRPr="00552D80" w:rsidRDefault="00552D80" w:rsidP="00552D80">
            <w:pPr>
              <w:tabs>
                <w:tab w:val="left" w:pos="2625"/>
              </w:tabs>
              <w:spacing w:after="200"/>
              <w:contextualSpacing/>
              <w:jc w:val="both"/>
              <w:rPr>
                <w:noProof w:val="0"/>
                <w:lang w:val="en-US" w:eastAsia="ru-RU"/>
              </w:rPr>
            </w:pPr>
            <w:r w:rsidRPr="00552D80">
              <w:rPr>
                <w:noProof w:val="0"/>
                <w:lang w:val="en-US" w:eastAsia="ru-RU"/>
              </w:rPr>
              <w:t xml:space="preserve">7.4. </w:t>
            </w:r>
            <w:proofErr w:type="spellStart"/>
            <w:r w:rsidRPr="00552D80">
              <w:rPr>
                <w:noProof w:val="0"/>
                <w:lang w:val="en-US" w:eastAsia="ru-RU"/>
              </w:rPr>
              <w:t>Documentaţia</w:t>
            </w:r>
            <w:proofErr w:type="spellEnd"/>
            <w:r w:rsidRPr="00552D80">
              <w:rPr>
                <w:noProof w:val="0"/>
                <w:lang w:val="en-US" w:eastAsia="ru-RU"/>
              </w:rPr>
              <w:t xml:space="preserve"> </w:t>
            </w:r>
            <w:proofErr w:type="spellStart"/>
            <w:r w:rsidRPr="00552D80">
              <w:rPr>
                <w:noProof w:val="0"/>
                <w:lang w:val="en-US" w:eastAsia="ru-RU"/>
              </w:rPr>
              <w:t>pusă</w:t>
            </w:r>
            <w:proofErr w:type="spellEnd"/>
            <w:r w:rsidRPr="00552D80">
              <w:rPr>
                <w:noProof w:val="0"/>
                <w:lang w:val="en-US" w:eastAsia="ru-RU"/>
              </w:rPr>
              <w:t xml:space="preserve"> la </w:t>
            </w:r>
            <w:proofErr w:type="spellStart"/>
            <w:r w:rsidRPr="00552D80">
              <w:rPr>
                <w:noProof w:val="0"/>
                <w:lang w:val="en-US" w:eastAsia="ru-RU"/>
              </w:rPr>
              <w:t>dispoziţia</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 xml:space="preserve"> se </w:t>
            </w:r>
            <w:proofErr w:type="spellStart"/>
            <w:r w:rsidRPr="00552D80">
              <w:rPr>
                <w:noProof w:val="0"/>
                <w:lang w:val="en-US" w:eastAsia="ru-RU"/>
              </w:rPr>
              <w:t>repartizează</w:t>
            </w:r>
            <w:proofErr w:type="spellEnd"/>
            <w:r w:rsidRPr="00552D80">
              <w:rPr>
                <w:noProof w:val="0"/>
                <w:lang w:val="en-US" w:eastAsia="ru-RU"/>
              </w:rPr>
              <w:t xml:space="preserve"> </w:t>
            </w:r>
            <w:proofErr w:type="spellStart"/>
            <w:r w:rsidRPr="00552D80">
              <w:rPr>
                <w:noProof w:val="0"/>
                <w:lang w:val="en-US" w:eastAsia="ru-RU"/>
              </w:rPr>
              <w:t>astfel</w:t>
            </w:r>
            <w:proofErr w:type="spellEnd"/>
            <w:r w:rsidRPr="00552D80">
              <w:rPr>
                <w:noProof w:val="0"/>
                <w:lang w:val="en-US" w:eastAsia="ru-RU"/>
              </w:rPr>
              <w:t xml:space="preserve">: </w:t>
            </w:r>
          </w:p>
          <w:p w14:paraId="06DAF2B7" w14:textId="77777777" w:rsidR="00552D80" w:rsidRPr="00552D80" w:rsidRDefault="00552D80" w:rsidP="00552D80">
            <w:pPr>
              <w:tabs>
                <w:tab w:val="left" w:pos="1276"/>
              </w:tabs>
              <w:jc w:val="both"/>
              <w:rPr>
                <w:noProof w:val="0"/>
                <w:lang w:val="en-US" w:eastAsia="ru-RU"/>
              </w:rPr>
            </w:pPr>
            <w:r w:rsidRPr="00552D80">
              <w:rPr>
                <w:noProof w:val="0"/>
                <w:lang w:val="en-US" w:eastAsia="ru-RU"/>
              </w:rPr>
              <w:t xml:space="preserve">a) un exemplar </w:t>
            </w:r>
            <w:proofErr w:type="spellStart"/>
            <w:r w:rsidRPr="00552D80">
              <w:rPr>
                <w:noProof w:val="0"/>
                <w:lang w:val="en-US" w:eastAsia="ru-RU"/>
              </w:rPr>
              <w:t>rămâne</w:t>
            </w:r>
            <w:proofErr w:type="spellEnd"/>
            <w:r w:rsidRPr="00552D80">
              <w:rPr>
                <w:noProof w:val="0"/>
                <w:lang w:val="en-US" w:eastAsia="ru-RU"/>
              </w:rPr>
              <w:t xml:space="preserve"> la </w:t>
            </w:r>
            <w:proofErr w:type="spellStart"/>
            <w:r w:rsidRPr="00552D80">
              <w:rPr>
                <w:noProof w:val="0"/>
                <w:lang w:val="en-US" w:eastAsia="ru-RU"/>
              </w:rPr>
              <w:t>dispoziţia</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w:t>
            </w:r>
          </w:p>
          <w:p w14:paraId="189DFB20" w14:textId="77777777" w:rsidR="00552D80" w:rsidRPr="00552D80" w:rsidRDefault="00552D80" w:rsidP="00552D80">
            <w:pPr>
              <w:tabs>
                <w:tab w:val="left" w:pos="1276"/>
              </w:tabs>
              <w:jc w:val="both"/>
              <w:rPr>
                <w:noProof w:val="0"/>
                <w:lang w:val="en-US" w:eastAsia="ru-RU"/>
              </w:rPr>
            </w:pPr>
            <w:r w:rsidRPr="00552D80">
              <w:rPr>
                <w:noProof w:val="0"/>
                <w:lang w:val="en-US" w:eastAsia="ru-RU"/>
              </w:rPr>
              <w:t>b) un exemplar</w:t>
            </w:r>
            <w:r w:rsidRPr="00552D80">
              <w:rPr>
                <w:noProof w:val="0"/>
                <w:lang w:eastAsia="ru-RU"/>
              </w:rPr>
              <w:t xml:space="preserve"> </w:t>
            </w:r>
            <w:proofErr w:type="spellStart"/>
            <w:r w:rsidRPr="00552D80">
              <w:rPr>
                <w:noProof w:val="0"/>
                <w:lang w:val="en-US" w:eastAsia="ru-RU"/>
              </w:rPr>
              <w:t>va</w:t>
            </w:r>
            <w:proofErr w:type="spellEnd"/>
            <w:r w:rsidRPr="00552D80">
              <w:rPr>
                <w:noProof w:val="0"/>
                <w:lang w:val="en-US" w:eastAsia="ru-RU"/>
              </w:rPr>
              <w:t xml:space="preserve"> fi </w:t>
            </w:r>
            <w:proofErr w:type="spellStart"/>
            <w:r w:rsidRPr="00552D80">
              <w:rPr>
                <w:noProof w:val="0"/>
                <w:lang w:val="en-US" w:eastAsia="ru-RU"/>
              </w:rPr>
              <w:t>ţinut</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acesta</w:t>
            </w:r>
            <w:proofErr w:type="spellEnd"/>
            <w:r w:rsidRPr="00552D80">
              <w:rPr>
                <w:noProof w:val="0"/>
                <w:lang w:val="en-US" w:eastAsia="ru-RU"/>
              </w:rPr>
              <w:t xml:space="preserve"> la </w:t>
            </w:r>
            <w:proofErr w:type="spellStart"/>
            <w:r w:rsidRPr="00552D80">
              <w:rPr>
                <w:noProof w:val="0"/>
                <w:lang w:val="en-US" w:eastAsia="ru-RU"/>
              </w:rPr>
              <w:t>dispoziţie</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consultare</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Inspectoratul</w:t>
            </w:r>
            <w:proofErr w:type="spellEnd"/>
            <w:r w:rsidRPr="00552D80">
              <w:rPr>
                <w:noProof w:val="0"/>
                <w:lang w:val="en-US" w:eastAsia="ru-RU"/>
              </w:rPr>
              <w:t xml:space="preserve"> </w:t>
            </w:r>
            <w:proofErr w:type="spellStart"/>
            <w:r w:rsidRPr="00552D80">
              <w:rPr>
                <w:noProof w:val="0"/>
                <w:lang w:val="en-US" w:eastAsia="ru-RU"/>
              </w:rPr>
              <w:t>Național</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Supraveghere</w:t>
            </w:r>
            <w:proofErr w:type="spellEnd"/>
            <w:r w:rsidRPr="00552D80">
              <w:rPr>
                <w:noProof w:val="0"/>
                <w:lang w:val="en-US" w:eastAsia="ru-RU"/>
              </w:rPr>
              <w:t xml:space="preserve"> </w:t>
            </w:r>
            <w:proofErr w:type="spellStart"/>
            <w:r w:rsidRPr="00552D80">
              <w:rPr>
                <w:noProof w:val="0"/>
                <w:lang w:val="en-US" w:eastAsia="ru-RU"/>
              </w:rPr>
              <w:t>Tehnică</w:t>
            </w:r>
            <w:proofErr w:type="spellEnd"/>
            <w:r w:rsidRPr="00552D80">
              <w:rPr>
                <w:noProof w:val="0"/>
                <w:lang w:val="en-US" w:eastAsia="ru-RU"/>
              </w:rPr>
              <w:t xml:space="preserve">, precum </w:t>
            </w:r>
            <w:proofErr w:type="spellStart"/>
            <w:r w:rsidRPr="00552D80">
              <w:rPr>
                <w:noProof w:val="0"/>
                <w:lang w:val="en-US" w:eastAsia="ru-RU"/>
              </w:rPr>
              <w:t>şi</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alte</w:t>
            </w:r>
            <w:proofErr w:type="spellEnd"/>
            <w:r w:rsidRPr="00552D80">
              <w:rPr>
                <w:noProof w:val="0"/>
                <w:lang w:val="en-US" w:eastAsia="ru-RU"/>
              </w:rPr>
              <w:t xml:space="preserve"> </w:t>
            </w:r>
            <w:proofErr w:type="spellStart"/>
            <w:r w:rsidRPr="00552D80">
              <w:rPr>
                <w:noProof w:val="0"/>
                <w:lang w:val="en-US" w:eastAsia="ru-RU"/>
              </w:rPr>
              <w:t>persoane</w:t>
            </w:r>
            <w:proofErr w:type="spellEnd"/>
            <w:r w:rsidRPr="00552D80">
              <w:rPr>
                <w:noProof w:val="0"/>
                <w:lang w:val="en-US" w:eastAsia="ru-RU"/>
              </w:rPr>
              <w:t xml:space="preserve"> </w:t>
            </w:r>
            <w:proofErr w:type="spellStart"/>
            <w:r w:rsidRPr="00552D80">
              <w:rPr>
                <w:noProof w:val="0"/>
                <w:lang w:val="en-US" w:eastAsia="ru-RU"/>
              </w:rPr>
              <w:t>autorizate</w:t>
            </w:r>
            <w:proofErr w:type="spellEnd"/>
            <w:r w:rsidRPr="00552D80">
              <w:rPr>
                <w:noProof w:val="0"/>
                <w:lang w:val="en-US" w:eastAsia="ru-RU"/>
              </w:rPr>
              <w:t xml:space="preserve">, </w:t>
            </w:r>
            <w:proofErr w:type="spellStart"/>
            <w:r w:rsidRPr="00552D80">
              <w:rPr>
                <w:noProof w:val="0"/>
                <w:lang w:val="en-US" w:eastAsia="ru-RU"/>
              </w:rPr>
              <w:t>inclusiv</w:t>
            </w:r>
            <w:proofErr w:type="spellEnd"/>
            <w:r w:rsidRPr="00552D80">
              <w:rPr>
                <w:noProof w:val="0"/>
                <w:lang w:val="en-US" w:eastAsia="ru-RU"/>
              </w:rPr>
              <w:t xml:space="preserve"> </w:t>
            </w:r>
            <w:proofErr w:type="spellStart"/>
            <w:r w:rsidRPr="00552D80">
              <w:rPr>
                <w:noProof w:val="0"/>
                <w:lang w:val="en-US" w:eastAsia="ru-RU"/>
              </w:rPr>
              <w:t>dirigintele</w:t>
            </w:r>
            <w:proofErr w:type="spellEnd"/>
            <w:r w:rsidRPr="00552D80">
              <w:rPr>
                <w:noProof w:val="0"/>
                <w:lang w:val="en-US" w:eastAsia="ru-RU"/>
              </w:rPr>
              <w:t xml:space="preserve"> de </w:t>
            </w:r>
            <w:proofErr w:type="spellStart"/>
            <w:r w:rsidRPr="00552D80">
              <w:rPr>
                <w:noProof w:val="0"/>
                <w:lang w:val="en-US" w:eastAsia="ru-RU"/>
              </w:rPr>
              <w:t>șantier</w:t>
            </w:r>
            <w:proofErr w:type="spellEnd"/>
            <w:r w:rsidRPr="00552D80">
              <w:rPr>
                <w:noProof w:val="0"/>
                <w:lang w:val="en-US" w:eastAsia="ru-RU"/>
              </w:rPr>
              <w:t xml:space="preserve">. </w:t>
            </w:r>
          </w:p>
          <w:p w14:paraId="7FB7A747" w14:textId="77777777" w:rsidR="00552D80" w:rsidRPr="00552D80" w:rsidRDefault="00552D80" w:rsidP="00552D80">
            <w:pPr>
              <w:tabs>
                <w:tab w:val="left" w:pos="1276"/>
              </w:tabs>
              <w:jc w:val="both"/>
              <w:rPr>
                <w:noProof w:val="0"/>
                <w:lang w:val="en-US" w:eastAsia="ru-RU"/>
              </w:rPr>
            </w:pPr>
            <w:r w:rsidRPr="00552D80">
              <w:rPr>
                <w:noProof w:val="0"/>
                <w:lang w:val="en-US" w:eastAsia="ru-RU"/>
              </w:rPr>
              <w:t xml:space="preserve">7.5. </w:t>
            </w:r>
            <w:proofErr w:type="spellStart"/>
            <w:r w:rsidRPr="00552D80">
              <w:rPr>
                <w:noProof w:val="0"/>
                <w:lang w:val="en-US" w:eastAsia="ru-RU"/>
              </w:rPr>
              <w:t>Oferta</w:t>
            </w:r>
            <w:proofErr w:type="spellEnd"/>
            <w:r w:rsidRPr="00552D80">
              <w:rPr>
                <w:noProof w:val="0"/>
                <w:lang w:val="en-US" w:eastAsia="ru-RU"/>
              </w:rPr>
              <w:t xml:space="preserve"> </w:t>
            </w:r>
            <w:proofErr w:type="spellStart"/>
            <w:r w:rsidRPr="00552D80">
              <w:rPr>
                <w:noProof w:val="0"/>
                <w:lang w:val="en-US" w:eastAsia="ru-RU"/>
              </w:rPr>
              <w:t>adjudecată</w:t>
            </w:r>
            <w:proofErr w:type="spellEnd"/>
            <w:r w:rsidRPr="00552D80">
              <w:rPr>
                <w:noProof w:val="0"/>
                <w:lang w:val="en-US" w:eastAsia="ru-RU"/>
              </w:rPr>
              <w:t xml:space="preserve"> face </w:t>
            </w:r>
            <w:proofErr w:type="spellStart"/>
            <w:r w:rsidRPr="00552D80">
              <w:rPr>
                <w:noProof w:val="0"/>
                <w:lang w:val="en-US" w:eastAsia="ru-RU"/>
              </w:rPr>
              <w:t>parte</w:t>
            </w:r>
            <w:proofErr w:type="spellEnd"/>
            <w:r w:rsidRPr="00552D80">
              <w:rPr>
                <w:noProof w:val="0"/>
                <w:lang w:val="en-US" w:eastAsia="ru-RU"/>
              </w:rPr>
              <w:t xml:space="preserve"> </w:t>
            </w:r>
            <w:proofErr w:type="spellStart"/>
            <w:r w:rsidRPr="00552D80">
              <w:rPr>
                <w:noProof w:val="0"/>
                <w:lang w:val="en-US" w:eastAsia="ru-RU"/>
              </w:rPr>
              <w:t>integrantă</w:t>
            </w:r>
            <w:proofErr w:type="spellEnd"/>
            <w:r w:rsidRPr="00552D80">
              <w:rPr>
                <w:noProof w:val="0"/>
                <w:lang w:val="en-US" w:eastAsia="ru-RU"/>
              </w:rPr>
              <w:t xml:space="preserve"> din contract. </w:t>
            </w:r>
            <w:proofErr w:type="spellStart"/>
            <w:r w:rsidRPr="00552D80">
              <w:rPr>
                <w:noProof w:val="0"/>
                <w:lang w:val="en-US" w:eastAsia="ru-RU"/>
              </w:rPr>
              <w:t>Ea</w:t>
            </w:r>
            <w:proofErr w:type="spellEnd"/>
            <w:r w:rsidRPr="00552D80">
              <w:rPr>
                <w:noProof w:val="0"/>
                <w:lang w:val="en-US" w:eastAsia="ru-RU"/>
              </w:rPr>
              <w:t xml:space="preserve"> </w:t>
            </w:r>
            <w:proofErr w:type="spellStart"/>
            <w:r w:rsidRPr="00552D80">
              <w:rPr>
                <w:noProof w:val="0"/>
                <w:lang w:val="en-US" w:eastAsia="ru-RU"/>
              </w:rPr>
              <w:t>trebuie</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fie </w:t>
            </w:r>
            <w:proofErr w:type="spellStart"/>
            <w:r w:rsidRPr="00552D80">
              <w:rPr>
                <w:noProof w:val="0"/>
                <w:lang w:val="en-US" w:eastAsia="ru-RU"/>
              </w:rPr>
              <w:t>corectă</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completă</w:t>
            </w:r>
            <w:proofErr w:type="spellEnd"/>
            <w:r w:rsidRPr="00552D80">
              <w:rPr>
                <w:noProof w:val="0"/>
                <w:lang w:val="en-US" w:eastAsia="ru-RU"/>
              </w:rPr>
              <w:t xml:space="preserve">. </w:t>
            </w:r>
            <w:proofErr w:type="spellStart"/>
            <w:r w:rsidRPr="00552D80">
              <w:rPr>
                <w:noProof w:val="0"/>
                <w:lang w:val="en-US" w:eastAsia="ru-RU"/>
              </w:rPr>
              <w:t>Preţurile</w:t>
            </w:r>
            <w:proofErr w:type="spellEnd"/>
            <w:r w:rsidRPr="00552D80">
              <w:rPr>
                <w:noProof w:val="0"/>
                <w:lang w:val="en-US" w:eastAsia="ru-RU"/>
              </w:rPr>
              <w:t xml:space="preserve"> </w:t>
            </w:r>
            <w:proofErr w:type="spellStart"/>
            <w:r w:rsidRPr="00552D80">
              <w:rPr>
                <w:noProof w:val="0"/>
                <w:lang w:val="en-US" w:eastAsia="ru-RU"/>
              </w:rPr>
              <w:t>stabilite</w:t>
            </w:r>
            <w:proofErr w:type="spellEnd"/>
            <w:r w:rsidRPr="00552D80">
              <w:rPr>
                <w:noProof w:val="0"/>
                <w:lang w:val="en-US" w:eastAsia="ru-RU"/>
              </w:rPr>
              <w:t xml:space="preserve"> </w:t>
            </w:r>
            <w:proofErr w:type="spellStart"/>
            <w:r w:rsidRPr="00552D80">
              <w:rPr>
                <w:noProof w:val="0"/>
                <w:lang w:val="en-US" w:eastAsia="ru-RU"/>
              </w:rPr>
              <w:t>vor</w:t>
            </w:r>
            <w:proofErr w:type="spellEnd"/>
            <w:r w:rsidRPr="00552D80">
              <w:rPr>
                <w:noProof w:val="0"/>
                <w:lang w:val="en-US" w:eastAsia="ru-RU"/>
              </w:rPr>
              <w:t xml:space="preserve"> </w:t>
            </w:r>
            <w:proofErr w:type="spellStart"/>
            <w:r w:rsidRPr="00552D80">
              <w:rPr>
                <w:noProof w:val="0"/>
                <w:lang w:val="en-US" w:eastAsia="ru-RU"/>
              </w:rPr>
              <w:t>acoperi</w:t>
            </w:r>
            <w:proofErr w:type="spellEnd"/>
            <w:r w:rsidRPr="00552D80">
              <w:rPr>
                <w:noProof w:val="0"/>
                <w:lang w:val="en-US" w:eastAsia="ru-RU"/>
              </w:rPr>
              <w:t xml:space="preserve"> </w:t>
            </w:r>
            <w:proofErr w:type="spellStart"/>
            <w:r w:rsidRPr="00552D80">
              <w:rPr>
                <w:noProof w:val="0"/>
                <w:lang w:val="en-US" w:eastAsia="ru-RU"/>
              </w:rPr>
              <w:t>toate</w:t>
            </w:r>
            <w:proofErr w:type="spellEnd"/>
            <w:r w:rsidRPr="00552D80">
              <w:rPr>
                <w:noProof w:val="0"/>
                <w:lang w:val="en-US" w:eastAsia="ru-RU"/>
              </w:rPr>
              <w:t xml:space="preserve"> </w:t>
            </w:r>
            <w:proofErr w:type="spellStart"/>
            <w:r w:rsidRPr="00552D80">
              <w:rPr>
                <w:noProof w:val="0"/>
                <w:lang w:val="en-US" w:eastAsia="ru-RU"/>
              </w:rPr>
              <w:t>obligaţiunile</w:t>
            </w:r>
            <w:proofErr w:type="spellEnd"/>
            <w:r w:rsidRPr="00552D80">
              <w:rPr>
                <w:noProof w:val="0"/>
                <w:lang w:val="en-US" w:eastAsia="ru-RU"/>
              </w:rPr>
              <w:t xml:space="preserve"> din contract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toate</w:t>
            </w:r>
            <w:proofErr w:type="spellEnd"/>
            <w:r w:rsidRPr="00552D80">
              <w:rPr>
                <w:noProof w:val="0"/>
                <w:lang w:val="en-US" w:eastAsia="ru-RU"/>
              </w:rPr>
              <w:t xml:space="preserve"> </w:t>
            </w:r>
            <w:proofErr w:type="spellStart"/>
            <w:r w:rsidRPr="00552D80">
              <w:rPr>
                <w:noProof w:val="0"/>
                <w:lang w:val="en-US" w:eastAsia="ru-RU"/>
              </w:rPr>
              <w:t>operaţiunile</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lastRenderedPageBreak/>
              <w:t>terminarea</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întreţinerea</w:t>
            </w:r>
            <w:proofErr w:type="spellEnd"/>
            <w:r w:rsidRPr="00552D80">
              <w:rPr>
                <w:noProof w:val="0"/>
                <w:lang w:val="en-US" w:eastAsia="ru-RU"/>
              </w:rPr>
              <w:t xml:space="preserve"> </w:t>
            </w:r>
            <w:proofErr w:type="spellStart"/>
            <w:r w:rsidRPr="00552D80">
              <w:rPr>
                <w:noProof w:val="0"/>
                <w:lang w:val="en-US" w:eastAsia="ru-RU"/>
              </w:rPr>
              <w:t>corespunzătoare</w:t>
            </w:r>
            <w:proofErr w:type="spellEnd"/>
            <w:r w:rsidRPr="00552D80">
              <w:rPr>
                <w:noProof w:val="0"/>
                <w:lang w:val="en-US" w:eastAsia="ru-RU"/>
              </w:rPr>
              <w:t xml:space="preserve"> a </w:t>
            </w:r>
            <w:proofErr w:type="spellStart"/>
            <w:r w:rsidRPr="00552D80">
              <w:rPr>
                <w:noProof w:val="0"/>
                <w:lang w:val="en-US" w:eastAsia="ru-RU"/>
              </w:rPr>
              <w:t>lucrărilor</w:t>
            </w:r>
            <w:proofErr w:type="spellEnd"/>
            <w:r w:rsidRPr="00552D80">
              <w:rPr>
                <w:noProof w:val="0"/>
                <w:lang w:val="en-US" w:eastAsia="ru-RU"/>
              </w:rPr>
              <w:t xml:space="preserve">, conform </w:t>
            </w:r>
            <w:proofErr w:type="spellStart"/>
            <w:r w:rsidRPr="00552D80">
              <w:rPr>
                <w:noProof w:val="0"/>
                <w:lang w:val="en-US" w:eastAsia="ru-RU"/>
              </w:rPr>
              <w:t>cerințelor</w:t>
            </w:r>
            <w:proofErr w:type="spellEnd"/>
            <w:r w:rsidRPr="00552D80">
              <w:rPr>
                <w:noProof w:val="0"/>
                <w:lang w:val="en-US" w:eastAsia="ru-RU"/>
              </w:rPr>
              <w:t xml:space="preserve"> </w:t>
            </w:r>
            <w:proofErr w:type="spellStart"/>
            <w:r w:rsidRPr="00552D80">
              <w:rPr>
                <w:noProof w:val="0"/>
                <w:lang w:val="en-US" w:eastAsia="ru-RU"/>
              </w:rPr>
              <w:t>stabilite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contract. </w:t>
            </w:r>
          </w:p>
          <w:p w14:paraId="439958E3" w14:textId="77777777" w:rsidR="00552D80" w:rsidRPr="00552D80" w:rsidRDefault="00552D80" w:rsidP="00552D80">
            <w:pPr>
              <w:tabs>
                <w:tab w:val="left" w:pos="1276"/>
              </w:tabs>
              <w:jc w:val="both"/>
              <w:rPr>
                <w:noProof w:val="0"/>
                <w:lang w:val="en-US" w:eastAsia="ru-RU"/>
              </w:rPr>
            </w:pPr>
            <w:r w:rsidRPr="00552D80">
              <w:rPr>
                <w:noProof w:val="0"/>
                <w:lang w:val="en-US" w:eastAsia="ru-RU"/>
              </w:rPr>
              <w:t xml:space="preserve">7.6. </w:t>
            </w:r>
            <w:proofErr w:type="spellStart"/>
            <w:r w:rsidRPr="00552D80">
              <w:rPr>
                <w:noProof w:val="0"/>
                <w:lang w:val="en-US" w:eastAsia="ru-RU"/>
              </w:rPr>
              <w:t>Dacă</w:t>
            </w:r>
            <w:proofErr w:type="spellEnd"/>
            <w:r w:rsidRPr="00552D80">
              <w:rPr>
                <w:noProof w:val="0"/>
                <w:lang w:val="en-US" w:eastAsia="ru-RU"/>
              </w:rPr>
              <w:t xml:space="preserve"> </w:t>
            </w:r>
            <w:proofErr w:type="spellStart"/>
            <w:r w:rsidRPr="00552D80">
              <w:rPr>
                <w:noProof w:val="0"/>
                <w:lang w:val="en-US" w:eastAsia="ru-RU"/>
              </w:rPr>
              <w:t>Beneficiarul</w:t>
            </w:r>
            <w:proofErr w:type="spellEnd"/>
            <w:r w:rsidRPr="00552D80">
              <w:rPr>
                <w:noProof w:val="0"/>
                <w:lang w:val="en-US" w:eastAsia="ru-RU"/>
              </w:rPr>
              <w:t xml:space="preserve"> nu </w:t>
            </w:r>
            <w:proofErr w:type="spellStart"/>
            <w:r w:rsidRPr="00552D80">
              <w:rPr>
                <w:noProof w:val="0"/>
                <w:lang w:val="en-US" w:eastAsia="ru-RU"/>
              </w:rPr>
              <w:t>emite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timp</w:t>
            </w:r>
            <w:proofErr w:type="spellEnd"/>
            <w:r w:rsidRPr="00552D80">
              <w:rPr>
                <w:noProof w:val="0"/>
                <w:lang w:val="en-US" w:eastAsia="ru-RU"/>
              </w:rPr>
              <w:t xml:space="preserve"> util </w:t>
            </w:r>
            <w:proofErr w:type="spellStart"/>
            <w:r w:rsidRPr="00552D80">
              <w:rPr>
                <w:noProof w:val="0"/>
                <w:lang w:val="en-US" w:eastAsia="ru-RU"/>
              </w:rPr>
              <w:t>dispoziţii</w:t>
            </w:r>
            <w:proofErr w:type="spellEnd"/>
            <w:r w:rsidRPr="00552D80">
              <w:rPr>
                <w:noProof w:val="0"/>
                <w:lang w:val="en-US" w:eastAsia="ru-RU"/>
              </w:rPr>
              <w:t xml:space="preserve"> </w:t>
            </w:r>
            <w:proofErr w:type="spellStart"/>
            <w:r w:rsidRPr="00552D80">
              <w:rPr>
                <w:noProof w:val="0"/>
                <w:lang w:val="en-US" w:eastAsia="ru-RU"/>
              </w:rPr>
              <w:t>suplimentare</w:t>
            </w:r>
            <w:proofErr w:type="spellEnd"/>
            <w:r w:rsidRPr="00552D80">
              <w:rPr>
                <w:noProof w:val="0"/>
                <w:lang w:val="en-US" w:eastAsia="ru-RU"/>
              </w:rPr>
              <w:t xml:space="preserve"> care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conţină</w:t>
            </w:r>
            <w:proofErr w:type="spellEnd"/>
            <w:r w:rsidRPr="00552D80">
              <w:rPr>
                <w:noProof w:val="0"/>
                <w:lang w:val="en-US" w:eastAsia="ru-RU"/>
              </w:rPr>
              <w:t xml:space="preserve"> </w:t>
            </w:r>
            <w:proofErr w:type="spellStart"/>
            <w:r w:rsidRPr="00552D80">
              <w:rPr>
                <w:noProof w:val="0"/>
                <w:lang w:val="en-US" w:eastAsia="ru-RU"/>
              </w:rPr>
              <w:t>instrucţiuni</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aprobări</w:t>
            </w:r>
            <w:proofErr w:type="spellEnd"/>
            <w:r w:rsidRPr="00552D80">
              <w:rPr>
                <w:noProof w:val="0"/>
                <w:lang w:val="en-US" w:eastAsia="ru-RU"/>
              </w:rPr>
              <w:t xml:space="preserve">, </w:t>
            </w:r>
            <w:proofErr w:type="spellStart"/>
            <w:r w:rsidRPr="00552D80">
              <w:rPr>
                <w:noProof w:val="0"/>
                <w:lang w:val="en-US" w:eastAsia="ru-RU"/>
              </w:rPr>
              <w:t>ordine</w:t>
            </w:r>
            <w:proofErr w:type="spellEnd"/>
            <w:r w:rsidRPr="00552D80">
              <w:rPr>
                <w:noProof w:val="0"/>
                <w:lang w:val="en-US" w:eastAsia="ru-RU"/>
              </w:rPr>
              <w:t xml:space="preserve">, directive,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detalii</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notifica</w:t>
            </w:r>
            <w:proofErr w:type="spellEnd"/>
            <w:r w:rsidRPr="00552D80">
              <w:rPr>
                <w:noProof w:val="0"/>
                <w:lang w:val="en-US" w:eastAsia="ru-RU"/>
              </w:rPr>
              <w:t xml:space="preserve">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prin</w:t>
            </w:r>
            <w:proofErr w:type="spellEnd"/>
            <w:r w:rsidRPr="00552D80">
              <w:rPr>
                <w:noProof w:val="0"/>
                <w:lang w:val="en-US" w:eastAsia="ru-RU"/>
              </w:rPr>
              <w:t xml:space="preserve"> </w:t>
            </w:r>
            <w:proofErr w:type="spellStart"/>
            <w:r w:rsidRPr="00552D80">
              <w:rPr>
                <w:noProof w:val="0"/>
                <w:lang w:val="en-US" w:eastAsia="ru-RU"/>
              </w:rPr>
              <w:t>scrisori</w:t>
            </w:r>
            <w:proofErr w:type="spellEnd"/>
            <w:r w:rsidRPr="00552D80">
              <w:rPr>
                <w:noProof w:val="0"/>
                <w:lang w:val="en-US" w:eastAsia="ru-RU"/>
              </w:rPr>
              <w:t xml:space="preserve">, de </w:t>
            </w:r>
            <w:proofErr w:type="spellStart"/>
            <w:r w:rsidRPr="00552D80">
              <w:rPr>
                <w:noProof w:val="0"/>
                <w:lang w:val="en-US" w:eastAsia="ru-RU"/>
              </w:rPr>
              <w:t>câte</w:t>
            </w:r>
            <w:proofErr w:type="spellEnd"/>
            <w:r w:rsidRPr="00552D80">
              <w:rPr>
                <w:noProof w:val="0"/>
                <w:lang w:val="en-US" w:eastAsia="ru-RU"/>
              </w:rPr>
              <w:t xml:space="preserve"> </w:t>
            </w:r>
            <w:proofErr w:type="spellStart"/>
            <w:r w:rsidRPr="00552D80">
              <w:rPr>
                <w:noProof w:val="0"/>
                <w:lang w:val="en-US" w:eastAsia="ru-RU"/>
              </w:rPr>
              <w:t>ori</w:t>
            </w:r>
            <w:proofErr w:type="spellEnd"/>
            <w:r w:rsidRPr="00552D80">
              <w:rPr>
                <w:noProof w:val="0"/>
                <w:lang w:val="en-US" w:eastAsia="ru-RU"/>
              </w:rPr>
              <w:t xml:space="preserve">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posibil</w:t>
            </w:r>
            <w:proofErr w:type="spellEnd"/>
            <w:r w:rsidRPr="00552D80">
              <w:rPr>
                <w:noProof w:val="0"/>
                <w:lang w:val="en-US" w:eastAsia="ru-RU"/>
              </w:rPr>
              <w:t xml:space="preserve">, </w:t>
            </w:r>
            <w:proofErr w:type="spellStart"/>
            <w:r w:rsidRPr="00552D80">
              <w:rPr>
                <w:noProof w:val="0"/>
                <w:lang w:val="en-US" w:eastAsia="ru-RU"/>
              </w:rPr>
              <w:t>că</w:t>
            </w:r>
            <w:proofErr w:type="spellEnd"/>
            <w:r w:rsidRPr="00552D80">
              <w:rPr>
                <w:noProof w:val="0"/>
                <w:lang w:val="en-US" w:eastAsia="ru-RU"/>
              </w:rPr>
              <w:t xml:space="preserve"> </w:t>
            </w:r>
            <w:proofErr w:type="spellStart"/>
            <w:r w:rsidRPr="00552D80">
              <w:rPr>
                <w:noProof w:val="0"/>
                <w:lang w:val="en-US" w:eastAsia="ru-RU"/>
              </w:rPr>
              <w:t>acestea</w:t>
            </w:r>
            <w:proofErr w:type="spellEnd"/>
            <w:r w:rsidRPr="00552D80">
              <w:rPr>
                <w:noProof w:val="0"/>
                <w:lang w:val="en-US" w:eastAsia="ru-RU"/>
              </w:rPr>
              <w:t xml:space="preserve"> pot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provoace</w:t>
            </w:r>
            <w:proofErr w:type="spellEnd"/>
            <w:r w:rsidRPr="00552D80">
              <w:rPr>
                <w:noProof w:val="0"/>
                <w:lang w:val="en-US" w:eastAsia="ru-RU"/>
              </w:rPr>
              <w:t xml:space="preserve"> </w:t>
            </w:r>
            <w:proofErr w:type="spellStart"/>
            <w:r w:rsidRPr="00552D80">
              <w:rPr>
                <w:noProof w:val="0"/>
                <w:lang w:val="en-US" w:eastAsia="ru-RU"/>
              </w:rPr>
              <w:t>întârzieri</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întreruperi</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desfăşurarea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Notificarea</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conţine</w:t>
            </w:r>
            <w:proofErr w:type="spellEnd"/>
            <w:r w:rsidRPr="00552D80">
              <w:rPr>
                <w:noProof w:val="0"/>
                <w:lang w:val="en-US" w:eastAsia="ru-RU"/>
              </w:rPr>
              <w:t xml:space="preserve"> </w:t>
            </w:r>
            <w:proofErr w:type="spellStart"/>
            <w:r w:rsidRPr="00552D80">
              <w:rPr>
                <w:noProof w:val="0"/>
                <w:lang w:val="en-US" w:eastAsia="ru-RU"/>
              </w:rPr>
              <w:t>detaliile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dispoziţiile</w:t>
            </w:r>
            <w:proofErr w:type="spellEnd"/>
            <w:r w:rsidRPr="00552D80">
              <w:rPr>
                <w:noProof w:val="0"/>
                <w:lang w:val="en-US" w:eastAsia="ru-RU"/>
              </w:rPr>
              <w:t xml:space="preserve"> care se </w:t>
            </w:r>
            <w:proofErr w:type="spellStart"/>
            <w:r w:rsidRPr="00552D80">
              <w:rPr>
                <w:noProof w:val="0"/>
                <w:lang w:val="en-US" w:eastAsia="ru-RU"/>
              </w:rPr>
              <w:t>solicită</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specifica</w:t>
            </w:r>
            <w:proofErr w:type="spellEnd"/>
            <w:r w:rsidRPr="00552D80">
              <w:rPr>
                <w:noProof w:val="0"/>
                <w:lang w:val="en-US" w:eastAsia="ru-RU"/>
              </w:rPr>
              <w:t xml:space="preserve"> data la care </w:t>
            </w:r>
            <w:proofErr w:type="spellStart"/>
            <w:r w:rsidRPr="00552D80">
              <w:rPr>
                <w:noProof w:val="0"/>
                <w:lang w:val="en-US" w:eastAsia="ru-RU"/>
              </w:rPr>
              <w:t>acestea</w:t>
            </w:r>
            <w:proofErr w:type="spellEnd"/>
            <w:r w:rsidRPr="00552D80">
              <w:rPr>
                <w:noProof w:val="0"/>
                <w:lang w:val="en-US" w:eastAsia="ru-RU"/>
              </w:rPr>
              <w:t xml:space="preserve"> au </w:t>
            </w:r>
            <w:proofErr w:type="spellStart"/>
            <w:r w:rsidRPr="00552D80">
              <w:rPr>
                <w:noProof w:val="0"/>
                <w:lang w:val="en-US" w:eastAsia="ru-RU"/>
              </w:rPr>
              <w:t>fost</w:t>
            </w:r>
            <w:proofErr w:type="spellEnd"/>
            <w:r w:rsidRPr="00552D80">
              <w:rPr>
                <w:noProof w:val="0"/>
                <w:lang w:val="en-US" w:eastAsia="ru-RU"/>
              </w:rPr>
              <w:t xml:space="preserve"> </w:t>
            </w:r>
            <w:proofErr w:type="spellStart"/>
            <w:r w:rsidRPr="00552D80">
              <w:rPr>
                <w:noProof w:val="0"/>
                <w:lang w:val="en-US" w:eastAsia="ru-RU"/>
              </w:rPr>
              <w:t>necesare</w:t>
            </w:r>
            <w:proofErr w:type="spellEnd"/>
            <w:r w:rsidRPr="00552D80">
              <w:rPr>
                <w:noProof w:val="0"/>
                <w:lang w:val="en-US" w:eastAsia="ru-RU"/>
              </w:rPr>
              <w:t xml:space="preserve">, precum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întârzierile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întreruperile</w:t>
            </w:r>
            <w:proofErr w:type="spellEnd"/>
            <w:r w:rsidRPr="00552D80">
              <w:rPr>
                <w:noProof w:val="0"/>
                <w:lang w:val="en-US" w:eastAsia="ru-RU"/>
              </w:rPr>
              <w:t xml:space="preserve"> </w:t>
            </w:r>
            <w:proofErr w:type="spellStart"/>
            <w:r w:rsidRPr="00552D80">
              <w:rPr>
                <w:noProof w:val="0"/>
                <w:lang w:val="en-US" w:eastAsia="ru-RU"/>
              </w:rPr>
              <w:t>ce</w:t>
            </w:r>
            <w:proofErr w:type="spellEnd"/>
            <w:r w:rsidRPr="00552D80">
              <w:rPr>
                <w:noProof w:val="0"/>
                <w:lang w:val="en-US" w:eastAsia="ru-RU"/>
              </w:rPr>
              <w:t xml:space="preserve"> </w:t>
            </w:r>
            <w:proofErr w:type="spellStart"/>
            <w:r w:rsidRPr="00552D80">
              <w:rPr>
                <w:noProof w:val="0"/>
                <w:lang w:val="en-US" w:eastAsia="ru-RU"/>
              </w:rPr>
              <w:t>survin</w:t>
            </w:r>
            <w:proofErr w:type="spellEnd"/>
            <w:r w:rsidRPr="00552D80">
              <w:rPr>
                <w:noProof w:val="0"/>
                <w:lang w:val="en-US" w:eastAsia="ru-RU"/>
              </w:rPr>
              <w:t xml:space="preserve"> </w:t>
            </w:r>
            <w:proofErr w:type="spellStart"/>
            <w:r w:rsidRPr="00552D80">
              <w:rPr>
                <w:noProof w:val="0"/>
                <w:lang w:val="en-US" w:eastAsia="ru-RU"/>
              </w:rPr>
              <w:t>datorită</w:t>
            </w:r>
            <w:proofErr w:type="spellEnd"/>
            <w:r w:rsidRPr="00552D80">
              <w:rPr>
                <w:noProof w:val="0"/>
                <w:lang w:val="en-US" w:eastAsia="ru-RU"/>
              </w:rPr>
              <w:t xml:space="preserve"> </w:t>
            </w:r>
            <w:proofErr w:type="spellStart"/>
            <w:r w:rsidRPr="00552D80">
              <w:rPr>
                <w:noProof w:val="0"/>
                <w:lang w:val="en-US" w:eastAsia="ru-RU"/>
              </w:rPr>
              <w:t>lipsei</w:t>
            </w:r>
            <w:proofErr w:type="spellEnd"/>
            <w:r w:rsidRPr="00552D80">
              <w:rPr>
                <w:noProof w:val="0"/>
                <w:lang w:val="en-US" w:eastAsia="ru-RU"/>
              </w:rPr>
              <w:t xml:space="preserve"> </w:t>
            </w:r>
            <w:proofErr w:type="spellStart"/>
            <w:r w:rsidRPr="00552D80">
              <w:rPr>
                <w:noProof w:val="0"/>
                <w:lang w:val="en-US" w:eastAsia="ru-RU"/>
              </w:rPr>
              <w:t>acestor</w:t>
            </w:r>
            <w:proofErr w:type="spellEnd"/>
            <w:r w:rsidRPr="00552D80">
              <w:rPr>
                <w:noProof w:val="0"/>
                <w:lang w:val="en-US" w:eastAsia="ru-RU"/>
              </w:rPr>
              <w:t xml:space="preserve"> </w:t>
            </w:r>
            <w:proofErr w:type="spellStart"/>
            <w:r w:rsidRPr="00552D80">
              <w:rPr>
                <w:noProof w:val="0"/>
                <w:lang w:val="en-US" w:eastAsia="ru-RU"/>
              </w:rPr>
              <w:t>documente</w:t>
            </w:r>
            <w:proofErr w:type="spellEnd"/>
            <w:r w:rsidRPr="00552D80">
              <w:rPr>
                <w:noProof w:val="0"/>
                <w:lang w:val="en-US" w:eastAsia="ru-RU"/>
              </w:rPr>
              <w:t xml:space="preserve">. </w:t>
            </w:r>
          </w:p>
          <w:p w14:paraId="6CF3CD4F" w14:textId="77777777" w:rsidR="00552D80" w:rsidRPr="00552D80" w:rsidRDefault="00552D80" w:rsidP="00552D80">
            <w:pPr>
              <w:tabs>
                <w:tab w:val="left" w:pos="1276"/>
              </w:tabs>
              <w:jc w:val="both"/>
              <w:rPr>
                <w:noProof w:val="0"/>
                <w:lang w:val="en-US" w:eastAsia="ru-RU"/>
              </w:rPr>
            </w:pPr>
            <w:r w:rsidRPr="00552D80">
              <w:rPr>
                <w:noProof w:val="0"/>
                <w:lang w:val="en-US" w:eastAsia="ru-RU"/>
              </w:rPr>
              <w:t xml:space="preserve">7.7.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garantează</w:t>
            </w:r>
            <w:proofErr w:type="spellEnd"/>
            <w:r w:rsidRPr="00552D80">
              <w:rPr>
                <w:noProof w:val="0"/>
                <w:lang w:val="en-US" w:eastAsia="ru-RU"/>
              </w:rPr>
              <w:t xml:space="preserve"> </w:t>
            </w:r>
            <w:proofErr w:type="spellStart"/>
            <w:r w:rsidRPr="00552D80">
              <w:rPr>
                <w:noProof w:val="0"/>
                <w:lang w:val="en-US" w:eastAsia="ru-RU"/>
              </w:rPr>
              <w:t>că</w:t>
            </w:r>
            <w:proofErr w:type="spellEnd"/>
            <w:r w:rsidRPr="00552D80">
              <w:rPr>
                <w:noProof w:val="0"/>
                <w:lang w:val="en-US" w:eastAsia="ru-RU"/>
              </w:rPr>
              <w:t xml:space="preserve">, la data </w:t>
            </w:r>
            <w:proofErr w:type="spellStart"/>
            <w:r w:rsidRPr="00552D80">
              <w:rPr>
                <w:noProof w:val="0"/>
                <w:lang w:val="en-US" w:eastAsia="ru-RU"/>
              </w:rPr>
              <w:t>recepţiei</w:t>
            </w:r>
            <w:proofErr w:type="spellEnd"/>
            <w:r w:rsidRPr="00552D80">
              <w:rPr>
                <w:noProof w:val="0"/>
                <w:lang w:val="en-US" w:eastAsia="ru-RU"/>
              </w:rPr>
              <w:t xml:space="preserve">, </w:t>
            </w:r>
            <w:proofErr w:type="spellStart"/>
            <w:r w:rsidRPr="00552D80">
              <w:rPr>
                <w:noProof w:val="0"/>
                <w:lang w:val="en-US" w:eastAsia="ru-RU"/>
              </w:rPr>
              <w:t>lucrarea</w:t>
            </w:r>
            <w:proofErr w:type="spellEnd"/>
            <w:r w:rsidRPr="00552D80">
              <w:rPr>
                <w:noProof w:val="0"/>
                <w:lang w:val="en-US" w:eastAsia="ru-RU"/>
              </w:rPr>
              <w:t xml:space="preserve"> </w:t>
            </w:r>
            <w:proofErr w:type="spellStart"/>
            <w:r w:rsidRPr="00552D80">
              <w:rPr>
                <w:noProof w:val="0"/>
                <w:lang w:val="en-US" w:eastAsia="ru-RU"/>
              </w:rPr>
              <w:t>executată</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avea</w:t>
            </w:r>
            <w:proofErr w:type="spellEnd"/>
            <w:r w:rsidRPr="00552D80">
              <w:rPr>
                <w:noProof w:val="0"/>
                <w:lang w:val="en-US" w:eastAsia="ru-RU"/>
              </w:rPr>
              <w:t xml:space="preserve"> cel </w:t>
            </w:r>
            <w:proofErr w:type="spellStart"/>
            <w:r w:rsidRPr="00552D80">
              <w:rPr>
                <w:noProof w:val="0"/>
                <w:lang w:val="en-US" w:eastAsia="ru-RU"/>
              </w:rPr>
              <w:t>puțin</w:t>
            </w:r>
            <w:proofErr w:type="spellEnd"/>
            <w:r w:rsidRPr="00552D80">
              <w:rPr>
                <w:noProof w:val="0"/>
                <w:lang w:val="en-US" w:eastAsia="ru-RU"/>
              </w:rPr>
              <w:t xml:space="preserve"> </w:t>
            </w:r>
            <w:proofErr w:type="spellStart"/>
            <w:proofErr w:type="gramStart"/>
            <w:r w:rsidRPr="00552D80">
              <w:rPr>
                <w:noProof w:val="0"/>
                <w:lang w:val="en-US" w:eastAsia="ru-RU"/>
              </w:rPr>
              <w:t>caracteristicile</w:t>
            </w:r>
            <w:proofErr w:type="spellEnd"/>
            <w:r w:rsidRPr="00552D80">
              <w:rPr>
                <w:noProof w:val="0"/>
                <w:lang w:val="en-US" w:eastAsia="ru-RU"/>
              </w:rPr>
              <w:t xml:space="preserve">  </w:t>
            </w:r>
            <w:proofErr w:type="spellStart"/>
            <w:r w:rsidRPr="00552D80">
              <w:rPr>
                <w:noProof w:val="0"/>
                <w:lang w:val="en-US" w:eastAsia="ru-RU"/>
              </w:rPr>
              <w:t>tehnice</w:t>
            </w:r>
            <w:proofErr w:type="spellEnd"/>
            <w:proofErr w:type="gram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calităţile</w:t>
            </w:r>
            <w:proofErr w:type="spellEnd"/>
            <w:r w:rsidRPr="00552D80">
              <w:rPr>
                <w:noProof w:val="0"/>
                <w:lang w:val="en-US" w:eastAsia="ru-RU"/>
              </w:rPr>
              <w:t xml:space="preserve"> stipulate </w:t>
            </w:r>
            <w:proofErr w:type="spellStart"/>
            <w:r w:rsidRPr="00552D80">
              <w:rPr>
                <w:noProof w:val="0"/>
                <w:lang w:val="en-US" w:eastAsia="ru-RU"/>
              </w:rPr>
              <w:t>în</w:t>
            </w:r>
            <w:proofErr w:type="spellEnd"/>
            <w:r w:rsidRPr="00552D80">
              <w:rPr>
                <w:noProof w:val="0"/>
                <w:lang w:val="en-US" w:eastAsia="ru-RU"/>
              </w:rPr>
              <w:t xml:space="preserve"> contract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declarate</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Antreprenor</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ofertă</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corespunde</w:t>
            </w:r>
            <w:proofErr w:type="spellEnd"/>
            <w:r w:rsidRPr="00552D80">
              <w:rPr>
                <w:noProof w:val="0"/>
                <w:lang w:val="en-US" w:eastAsia="ru-RU"/>
              </w:rPr>
              <w:t xml:space="preserve"> </w:t>
            </w:r>
            <w:proofErr w:type="spellStart"/>
            <w:r w:rsidRPr="00552D80">
              <w:rPr>
                <w:noProof w:val="0"/>
                <w:lang w:val="en-US" w:eastAsia="ru-RU"/>
              </w:rPr>
              <w:t>reglementărilor</w:t>
            </w:r>
            <w:proofErr w:type="spellEnd"/>
            <w:r w:rsidRPr="00552D80">
              <w:rPr>
                <w:noProof w:val="0"/>
                <w:lang w:val="en-US" w:eastAsia="ru-RU"/>
              </w:rPr>
              <w:t xml:space="preserve"> </w:t>
            </w:r>
            <w:proofErr w:type="spellStart"/>
            <w:r w:rsidRPr="00552D80">
              <w:rPr>
                <w:noProof w:val="0"/>
                <w:lang w:val="en-US" w:eastAsia="ru-RU"/>
              </w:rPr>
              <w:t>tehnice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nu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afectată</w:t>
            </w:r>
            <w:proofErr w:type="spellEnd"/>
            <w:r w:rsidRPr="00552D80">
              <w:rPr>
                <w:noProof w:val="0"/>
                <w:lang w:val="en-US" w:eastAsia="ru-RU"/>
              </w:rPr>
              <w:t xml:space="preserve"> de </w:t>
            </w:r>
            <w:proofErr w:type="spellStart"/>
            <w:r w:rsidRPr="00552D80">
              <w:rPr>
                <w:noProof w:val="0"/>
                <w:lang w:val="en-US" w:eastAsia="ru-RU"/>
              </w:rPr>
              <w:t>vicii</w:t>
            </w:r>
            <w:proofErr w:type="spellEnd"/>
            <w:r w:rsidRPr="00552D80">
              <w:rPr>
                <w:noProof w:val="0"/>
                <w:lang w:val="en-US" w:eastAsia="ru-RU"/>
              </w:rPr>
              <w:t xml:space="preserve"> care </w:t>
            </w:r>
            <w:proofErr w:type="spellStart"/>
            <w:r w:rsidRPr="00552D80">
              <w:rPr>
                <w:noProof w:val="0"/>
                <w:lang w:val="en-US" w:eastAsia="ru-RU"/>
              </w:rPr>
              <w:t>ar</w:t>
            </w:r>
            <w:proofErr w:type="spellEnd"/>
            <w:r w:rsidRPr="00552D80">
              <w:rPr>
                <w:noProof w:val="0"/>
                <w:lang w:val="en-US" w:eastAsia="ru-RU"/>
              </w:rPr>
              <w:t xml:space="preserve"> </w:t>
            </w:r>
            <w:proofErr w:type="spellStart"/>
            <w:r w:rsidRPr="00552D80">
              <w:rPr>
                <w:noProof w:val="0"/>
                <w:lang w:val="en-US" w:eastAsia="ru-RU"/>
              </w:rPr>
              <w:t>diminua</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chiar</w:t>
            </w:r>
            <w:proofErr w:type="spellEnd"/>
            <w:r w:rsidRPr="00552D80">
              <w:rPr>
                <w:noProof w:val="0"/>
                <w:lang w:val="en-US" w:eastAsia="ru-RU"/>
              </w:rPr>
              <w:t xml:space="preserve"> </w:t>
            </w:r>
            <w:proofErr w:type="spellStart"/>
            <w:r w:rsidRPr="00552D80">
              <w:rPr>
                <w:noProof w:val="0"/>
                <w:lang w:val="en-US" w:eastAsia="ru-RU"/>
              </w:rPr>
              <w:t>anula</w:t>
            </w:r>
            <w:proofErr w:type="spellEnd"/>
            <w:r w:rsidRPr="00552D80">
              <w:rPr>
                <w:noProof w:val="0"/>
                <w:lang w:val="en-US" w:eastAsia="ru-RU"/>
              </w:rPr>
              <w:t xml:space="preserve"> </w:t>
            </w:r>
            <w:proofErr w:type="spellStart"/>
            <w:r w:rsidRPr="00552D80">
              <w:rPr>
                <w:noProof w:val="0"/>
                <w:lang w:val="en-US" w:eastAsia="ru-RU"/>
              </w:rPr>
              <w:t>valoarea</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posibilitatea</w:t>
            </w:r>
            <w:proofErr w:type="spellEnd"/>
            <w:r w:rsidRPr="00552D80">
              <w:rPr>
                <w:noProof w:val="0"/>
                <w:lang w:val="en-US" w:eastAsia="ru-RU"/>
              </w:rPr>
              <w:t xml:space="preserve"> de </w:t>
            </w:r>
            <w:proofErr w:type="spellStart"/>
            <w:r w:rsidRPr="00552D80">
              <w:rPr>
                <w:noProof w:val="0"/>
                <w:lang w:val="en-US" w:eastAsia="ru-RU"/>
              </w:rPr>
              <w:t>utilizare</w:t>
            </w:r>
            <w:proofErr w:type="spellEnd"/>
            <w:r w:rsidRPr="00552D80">
              <w:rPr>
                <w:noProof w:val="0"/>
                <w:lang w:val="en-US" w:eastAsia="ru-RU"/>
              </w:rPr>
              <w:t xml:space="preserve">, conform </w:t>
            </w:r>
            <w:proofErr w:type="spellStart"/>
            <w:r w:rsidRPr="00552D80">
              <w:rPr>
                <w:noProof w:val="0"/>
                <w:lang w:val="en-US" w:eastAsia="ru-RU"/>
              </w:rPr>
              <w:t>condiţiilor</w:t>
            </w:r>
            <w:proofErr w:type="spellEnd"/>
            <w:r w:rsidRPr="00552D80">
              <w:rPr>
                <w:noProof w:val="0"/>
                <w:lang w:val="en-US" w:eastAsia="ru-RU"/>
              </w:rPr>
              <w:t xml:space="preserve"> </w:t>
            </w:r>
            <w:proofErr w:type="spellStart"/>
            <w:r w:rsidRPr="00552D80">
              <w:rPr>
                <w:noProof w:val="0"/>
                <w:lang w:val="en-US" w:eastAsia="ru-RU"/>
              </w:rPr>
              <w:t>normale</w:t>
            </w:r>
            <w:proofErr w:type="spellEnd"/>
            <w:r w:rsidRPr="00552D80">
              <w:rPr>
                <w:noProof w:val="0"/>
                <w:lang w:val="en-US" w:eastAsia="ru-RU"/>
              </w:rPr>
              <w:t xml:space="preserve"> de </w:t>
            </w:r>
            <w:proofErr w:type="spellStart"/>
            <w:r w:rsidRPr="00552D80">
              <w:rPr>
                <w:noProof w:val="0"/>
                <w:lang w:val="en-US" w:eastAsia="ru-RU"/>
              </w:rPr>
              <w:t>folosire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a </w:t>
            </w:r>
            <w:proofErr w:type="spellStart"/>
            <w:r w:rsidRPr="00552D80">
              <w:rPr>
                <w:noProof w:val="0"/>
                <w:lang w:val="en-US" w:eastAsia="ru-RU"/>
              </w:rPr>
              <w:t>celor</w:t>
            </w:r>
            <w:proofErr w:type="spellEnd"/>
            <w:r w:rsidRPr="00552D80">
              <w:rPr>
                <w:noProof w:val="0"/>
                <w:lang w:val="en-US" w:eastAsia="ru-RU"/>
              </w:rPr>
              <w:t xml:space="preserve"> </w:t>
            </w:r>
            <w:proofErr w:type="spellStart"/>
            <w:r w:rsidRPr="00552D80">
              <w:rPr>
                <w:noProof w:val="0"/>
                <w:lang w:val="en-US" w:eastAsia="ru-RU"/>
              </w:rPr>
              <w:t>explicite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contract. </w:t>
            </w:r>
          </w:p>
          <w:p w14:paraId="60184F86" w14:textId="77777777" w:rsidR="00552D80" w:rsidRPr="00552D80" w:rsidRDefault="00552D80" w:rsidP="00552D80">
            <w:pPr>
              <w:tabs>
                <w:tab w:val="left" w:pos="1276"/>
              </w:tabs>
              <w:jc w:val="both"/>
              <w:rPr>
                <w:noProof w:val="0"/>
                <w:lang w:val="en-US" w:eastAsia="ru-RU"/>
              </w:rPr>
            </w:pPr>
            <w:r w:rsidRPr="00552D80">
              <w:rPr>
                <w:noProof w:val="0"/>
                <w:lang w:val="en-US" w:eastAsia="ru-RU"/>
              </w:rPr>
              <w:t xml:space="preserve">7.8. La </w:t>
            </w:r>
            <w:proofErr w:type="spellStart"/>
            <w:r w:rsidRPr="00552D80">
              <w:rPr>
                <w:noProof w:val="0"/>
                <w:lang w:val="en-US" w:eastAsia="ru-RU"/>
              </w:rPr>
              <w:t>lucrările</w:t>
            </w:r>
            <w:proofErr w:type="spellEnd"/>
            <w:r w:rsidRPr="00552D80">
              <w:rPr>
                <w:noProof w:val="0"/>
                <w:lang w:val="en-US" w:eastAsia="ru-RU"/>
              </w:rPr>
              <w:t xml:space="preserve"> la care se fac </w:t>
            </w:r>
            <w:proofErr w:type="spellStart"/>
            <w:r w:rsidRPr="00552D80">
              <w:rPr>
                <w:noProof w:val="0"/>
                <w:lang w:val="en-US" w:eastAsia="ru-RU"/>
              </w:rPr>
              <w:t>încercări</w:t>
            </w:r>
            <w:proofErr w:type="spellEnd"/>
            <w:r w:rsidRPr="00552D80">
              <w:rPr>
                <w:noProof w:val="0"/>
                <w:lang w:val="en-US" w:eastAsia="ru-RU"/>
              </w:rPr>
              <w:t xml:space="preserve">, se </w:t>
            </w:r>
            <w:proofErr w:type="spellStart"/>
            <w:r w:rsidRPr="00552D80">
              <w:rPr>
                <w:noProof w:val="0"/>
                <w:lang w:val="en-US" w:eastAsia="ru-RU"/>
              </w:rPr>
              <w:t>consideră</w:t>
            </w:r>
            <w:proofErr w:type="spellEnd"/>
            <w:r w:rsidRPr="00552D80">
              <w:rPr>
                <w:noProof w:val="0"/>
                <w:lang w:val="en-US" w:eastAsia="ru-RU"/>
              </w:rPr>
              <w:t xml:space="preserve"> </w:t>
            </w:r>
            <w:proofErr w:type="spellStart"/>
            <w:r w:rsidRPr="00552D80">
              <w:rPr>
                <w:noProof w:val="0"/>
                <w:lang w:val="en-US" w:eastAsia="ru-RU"/>
              </w:rPr>
              <w:t>calitatea</w:t>
            </w:r>
            <w:proofErr w:type="spellEnd"/>
            <w:r w:rsidRPr="00552D80">
              <w:rPr>
                <w:noProof w:val="0"/>
                <w:lang w:val="en-US" w:eastAsia="ru-RU"/>
              </w:rPr>
              <w:t xml:space="preserve"> </w:t>
            </w:r>
            <w:proofErr w:type="spellStart"/>
            <w:r w:rsidRPr="00552D80">
              <w:rPr>
                <w:noProof w:val="0"/>
                <w:lang w:val="en-US" w:eastAsia="ru-RU"/>
              </w:rPr>
              <w:t>probei</w:t>
            </w:r>
            <w:proofErr w:type="spellEnd"/>
            <w:r w:rsidRPr="00552D80">
              <w:rPr>
                <w:noProof w:val="0"/>
                <w:lang w:val="en-US" w:eastAsia="ru-RU"/>
              </w:rPr>
              <w:t xml:space="preserve"> </w:t>
            </w:r>
            <w:proofErr w:type="spellStart"/>
            <w:r w:rsidRPr="00552D80">
              <w:rPr>
                <w:noProof w:val="0"/>
                <w:lang w:val="en-US" w:eastAsia="ru-RU"/>
              </w:rPr>
              <w:t>îndeplinită</w:t>
            </w:r>
            <w:proofErr w:type="spellEnd"/>
            <w:r w:rsidRPr="00552D80">
              <w:rPr>
                <w:noProof w:val="0"/>
                <w:lang w:val="en-US" w:eastAsia="ru-RU"/>
              </w:rPr>
              <w:t xml:space="preserve"> </w:t>
            </w:r>
            <w:proofErr w:type="spellStart"/>
            <w:r w:rsidRPr="00552D80">
              <w:rPr>
                <w:noProof w:val="0"/>
                <w:lang w:val="en-US" w:eastAsia="ru-RU"/>
              </w:rPr>
              <w:t>atâta</w:t>
            </w:r>
            <w:proofErr w:type="spellEnd"/>
            <w:r w:rsidRPr="00552D80">
              <w:rPr>
                <w:noProof w:val="0"/>
                <w:lang w:val="en-US" w:eastAsia="ru-RU"/>
              </w:rPr>
              <w:t xml:space="preserve"> </w:t>
            </w:r>
            <w:proofErr w:type="spellStart"/>
            <w:r w:rsidRPr="00552D80">
              <w:rPr>
                <w:noProof w:val="0"/>
                <w:lang w:val="en-US" w:eastAsia="ru-RU"/>
              </w:rPr>
              <w:t>timp</w:t>
            </w:r>
            <w:proofErr w:type="spellEnd"/>
            <w:r w:rsidRPr="00552D80">
              <w:rPr>
                <w:noProof w:val="0"/>
                <w:lang w:val="en-US" w:eastAsia="ru-RU"/>
              </w:rPr>
              <w:t xml:space="preserve"> </w:t>
            </w:r>
            <w:proofErr w:type="spellStart"/>
            <w:r w:rsidRPr="00552D80">
              <w:rPr>
                <w:noProof w:val="0"/>
                <w:lang w:val="en-US" w:eastAsia="ru-RU"/>
              </w:rPr>
              <w:t>cât</w:t>
            </w:r>
            <w:proofErr w:type="spellEnd"/>
            <w:r w:rsidRPr="00552D80">
              <w:rPr>
                <w:noProof w:val="0"/>
                <w:lang w:val="en-US" w:eastAsia="ru-RU"/>
              </w:rPr>
              <w:t xml:space="preserve"> </w:t>
            </w:r>
            <w:proofErr w:type="spellStart"/>
            <w:r w:rsidRPr="00552D80">
              <w:rPr>
                <w:noProof w:val="0"/>
                <w:lang w:val="en-US" w:eastAsia="ru-RU"/>
              </w:rPr>
              <w:t>rezultatele</w:t>
            </w:r>
            <w:proofErr w:type="spellEnd"/>
            <w:r w:rsidRPr="00552D80">
              <w:rPr>
                <w:noProof w:val="0"/>
                <w:lang w:val="en-US" w:eastAsia="ru-RU"/>
              </w:rPr>
              <w:t xml:space="preserve"> se </w:t>
            </w:r>
            <w:proofErr w:type="spellStart"/>
            <w:r w:rsidRPr="00552D80">
              <w:rPr>
                <w:noProof w:val="0"/>
                <w:lang w:val="en-US" w:eastAsia="ru-RU"/>
              </w:rPr>
              <w:t>înscriu</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limitele</w:t>
            </w:r>
            <w:proofErr w:type="spellEnd"/>
            <w:r w:rsidRPr="00552D80">
              <w:rPr>
                <w:noProof w:val="0"/>
                <w:lang w:val="en-US" w:eastAsia="ru-RU"/>
              </w:rPr>
              <w:t xml:space="preserve"> </w:t>
            </w:r>
            <w:proofErr w:type="spellStart"/>
            <w:r w:rsidRPr="00552D80">
              <w:rPr>
                <w:noProof w:val="0"/>
                <w:lang w:val="en-US" w:eastAsia="ru-RU"/>
              </w:rPr>
              <w:t>admise</w:t>
            </w:r>
            <w:proofErr w:type="spellEnd"/>
            <w:r w:rsidRPr="00552D80">
              <w:rPr>
                <w:noProof w:val="0"/>
                <w:lang w:val="en-US" w:eastAsia="ru-RU"/>
              </w:rPr>
              <w:t xml:space="preserve"> </w:t>
            </w:r>
            <w:proofErr w:type="spellStart"/>
            <w:r w:rsidRPr="00552D80">
              <w:rPr>
                <w:noProof w:val="0"/>
                <w:lang w:val="en-US" w:eastAsia="ru-RU"/>
              </w:rPr>
              <w:t>prin</w:t>
            </w:r>
            <w:proofErr w:type="spellEnd"/>
            <w:r w:rsidRPr="00552D80">
              <w:rPr>
                <w:noProof w:val="0"/>
                <w:lang w:val="en-US" w:eastAsia="ru-RU"/>
              </w:rPr>
              <w:t xml:space="preserve"> </w:t>
            </w:r>
            <w:proofErr w:type="spellStart"/>
            <w:r w:rsidRPr="00552D80">
              <w:rPr>
                <w:noProof w:val="0"/>
                <w:lang w:val="en-US" w:eastAsia="ru-RU"/>
              </w:rPr>
              <w:t>reglementările</w:t>
            </w:r>
            <w:proofErr w:type="spellEnd"/>
            <w:r w:rsidRPr="00552D80">
              <w:rPr>
                <w:noProof w:val="0"/>
                <w:lang w:val="en-US" w:eastAsia="ru-RU"/>
              </w:rPr>
              <w:t xml:space="preserve"> </w:t>
            </w:r>
            <w:proofErr w:type="spellStart"/>
            <w:r w:rsidRPr="00552D80">
              <w:rPr>
                <w:noProof w:val="0"/>
                <w:lang w:val="en-US" w:eastAsia="ru-RU"/>
              </w:rPr>
              <w:t>tehnice</w:t>
            </w:r>
            <w:proofErr w:type="spellEnd"/>
            <w:r w:rsidRPr="00552D80">
              <w:rPr>
                <w:noProof w:val="0"/>
                <w:lang w:val="en-US" w:eastAsia="ru-RU"/>
              </w:rPr>
              <w:t xml:space="preserve">. </w:t>
            </w:r>
          </w:p>
          <w:p w14:paraId="1FAFC363" w14:textId="77777777" w:rsidR="00552D80" w:rsidRPr="00552D80" w:rsidRDefault="00552D80" w:rsidP="00552D80">
            <w:pPr>
              <w:tabs>
                <w:tab w:val="left" w:pos="1276"/>
              </w:tabs>
              <w:jc w:val="both"/>
              <w:rPr>
                <w:noProof w:val="0"/>
                <w:lang w:val="en-US" w:eastAsia="ru-RU"/>
              </w:rPr>
            </w:pPr>
            <w:r w:rsidRPr="00552D80">
              <w:rPr>
                <w:noProof w:val="0"/>
                <w:lang w:val="en-US" w:eastAsia="ru-RU"/>
              </w:rPr>
              <w:t>7.9.</w:t>
            </w:r>
            <w:r w:rsidRPr="00552D80">
              <w:rPr>
                <w:noProof w:val="0"/>
                <w:sz w:val="20"/>
                <w:szCs w:val="20"/>
                <w:lang w:val="en-US" w:eastAsia="ru-RU"/>
              </w:rPr>
              <w:t xml:space="preserve">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asigura</w:t>
            </w:r>
            <w:proofErr w:type="spellEnd"/>
            <w:r w:rsidRPr="00552D80">
              <w:rPr>
                <w:noProof w:val="0"/>
                <w:lang w:val="en-US" w:eastAsia="ru-RU"/>
              </w:rPr>
              <w:t xml:space="preserve"> </w:t>
            </w:r>
            <w:proofErr w:type="spellStart"/>
            <w:r w:rsidRPr="00552D80">
              <w:rPr>
                <w:noProof w:val="0"/>
                <w:lang w:val="en-US" w:eastAsia="ru-RU"/>
              </w:rPr>
              <w:t>supraveghea</w:t>
            </w:r>
            <w:proofErr w:type="spellEnd"/>
            <w:r w:rsidRPr="00552D80">
              <w:rPr>
                <w:noProof w:val="0"/>
                <w:lang w:val="en-US" w:eastAsia="ru-RU"/>
              </w:rPr>
              <w:t xml:space="preserve"> </w:t>
            </w:r>
            <w:proofErr w:type="spellStart"/>
            <w:r w:rsidRPr="00552D80">
              <w:rPr>
                <w:noProof w:val="0"/>
                <w:lang w:val="en-US" w:eastAsia="ru-RU"/>
              </w:rPr>
              <w:t>desfăşurării</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conformitate</w:t>
            </w:r>
            <w:proofErr w:type="spellEnd"/>
            <w:r w:rsidRPr="00552D80">
              <w:rPr>
                <w:noProof w:val="0"/>
                <w:lang w:val="en-US" w:eastAsia="ru-RU"/>
              </w:rPr>
              <w:t xml:space="preserve"> cu </w:t>
            </w:r>
            <w:proofErr w:type="spellStart"/>
            <w:r w:rsidRPr="00552D80">
              <w:rPr>
                <w:noProof w:val="0"/>
                <w:lang w:val="en-US" w:eastAsia="ru-RU"/>
              </w:rPr>
              <w:t>prevederile</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 xml:space="preserve">, </w:t>
            </w:r>
            <w:proofErr w:type="spellStart"/>
            <w:r w:rsidRPr="00552D80">
              <w:rPr>
                <w:noProof w:val="0"/>
                <w:lang w:val="en-US" w:eastAsia="ru-RU"/>
              </w:rPr>
              <w:t>prin</w:t>
            </w:r>
            <w:proofErr w:type="spellEnd"/>
            <w:r w:rsidRPr="00552D80">
              <w:rPr>
                <w:noProof w:val="0"/>
                <w:lang w:val="en-US" w:eastAsia="ru-RU"/>
              </w:rPr>
              <w:t xml:space="preserve"> </w:t>
            </w:r>
            <w:proofErr w:type="spellStart"/>
            <w:r w:rsidRPr="00552D80">
              <w:rPr>
                <w:noProof w:val="0"/>
                <w:lang w:val="en-US" w:eastAsia="ru-RU"/>
              </w:rPr>
              <w:t>diriginți</w:t>
            </w:r>
            <w:proofErr w:type="spellEnd"/>
            <w:r w:rsidRPr="00552D80">
              <w:rPr>
                <w:noProof w:val="0"/>
                <w:lang w:val="en-US" w:eastAsia="ru-RU"/>
              </w:rPr>
              <w:t xml:space="preserve"> de </w:t>
            </w:r>
            <w:proofErr w:type="spellStart"/>
            <w:r w:rsidRPr="00552D80">
              <w:rPr>
                <w:noProof w:val="0"/>
                <w:lang w:val="en-US" w:eastAsia="ru-RU"/>
              </w:rPr>
              <w:t>șantier</w:t>
            </w:r>
            <w:proofErr w:type="spellEnd"/>
            <w:r w:rsidRPr="00552D80">
              <w:rPr>
                <w:noProof w:val="0"/>
                <w:lang w:val="en-US" w:eastAsia="ru-RU"/>
              </w:rPr>
              <w:t xml:space="preserve"> </w:t>
            </w:r>
            <w:proofErr w:type="spellStart"/>
            <w:r w:rsidRPr="00552D80">
              <w:rPr>
                <w:noProof w:val="0"/>
                <w:lang w:val="en-US" w:eastAsia="ru-RU"/>
              </w:rPr>
              <w:t>atestaţi</w:t>
            </w:r>
            <w:proofErr w:type="spellEnd"/>
            <w:r w:rsidRPr="00552D80">
              <w:rPr>
                <w:noProof w:val="0"/>
                <w:lang w:val="en-US" w:eastAsia="ru-RU"/>
              </w:rPr>
              <w:t xml:space="preserve">, </w:t>
            </w:r>
            <w:proofErr w:type="spellStart"/>
            <w:r w:rsidRPr="00552D80">
              <w:rPr>
                <w:noProof w:val="0"/>
                <w:lang w:val="en-US" w:eastAsia="ru-RU"/>
              </w:rPr>
              <w:t>inclusiv</w:t>
            </w:r>
            <w:proofErr w:type="spellEnd"/>
            <w:r w:rsidRPr="00552D80">
              <w:rPr>
                <w:noProof w:val="0"/>
                <w:lang w:val="en-US" w:eastAsia="ru-RU"/>
              </w:rPr>
              <w:t xml:space="preserve"> </w:t>
            </w:r>
            <w:proofErr w:type="spellStart"/>
            <w:r w:rsidRPr="00552D80">
              <w:rPr>
                <w:noProof w:val="0"/>
                <w:lang w:val="en-US" w:eastAsia="ru-RU"/>
              </w:rPr>
              <w:t>prin</w:t>
            </w:r>
            <w:proofErr w:type="spellEnd"/>
            <w:r w:rsidRPr="00552D80">
              <w:rPr>
                <w:noProof w:val="0"/>
                <w:lang w:val="en-US" w:eastAsia="ru-RU"/>
              </w:rPr>
              <w:t xml:space="preserve"> </w:t>
            </w:r>
            <w:proofErr w:type="spellStart"/>
            <w:r w:rsidRPr="00552D80">
              <w:rPr>
                <w:noProof w:val="0"/>
                <w:lang w:val="en-US" w:eastAsia="ru-RU"/>
              </w:rPr>
              <w:t>intermediul</w:t>
            </w:r>
            <w:proofErr w:type="spellEnd"/>
            <w:r w:rsidRPr="00552D80">
              <w:rPr>
                <w:noProof w:val="0"/>
                <w:lang w:val="en-US" w:eastAsia="ru-RU"/>
              </w:rPr>
              <w:t xml:space="preserve"> </w:t>
            </w:r>
            <w:proofErr w:type="spellStart"/>
            <w:r w:rsidRPr="00552D80">
              <w:rPr>
                <w:noProof w:val="0"/>
                <w:lang w:val="en-US" w:eastAsia="ru-RU"/>
              </w:rPr>
              <w:t>altor</w:t>
            </w:r>
            <w:proofErr w:type="spellEnd"/>
            <w:r w:rsidRPr="00552D80">
              <w:rPr>
                <w:noProof w:val="0"/>
                <w:lang w:val="en-US" w:eastAsia="ru-RU"/>
              </w:rPr>
              <w:t xml:space="preserve"> </w:t>
            </w:r>
            <w:proofErr w:type="spellStart"/>
            <w:r w:rsidRPr="00552D80">
              <w:rPr>
                <w:noProof w:val="0"/>
                <w:lang w:val="en-US" w:eastAsia="ru-RU"/>
              </w:rPr>
              <w:t>angajați</w:t>
            </w:r>
            <w:proofErr w:type="spellEnd"/>
            <w:r w:rsidRPr="00552D80">
              <w:rPr>
                <w:noProof w:val="0"/>
                <w:lang w:val="en-US" w:eastAsia="ru-RU"/>
              </w:rPr>
              <w:t xml:space="preserve"> ai </w:t>
            </w:r>
            <w:proofErr w:type="spellStart"/>
            <w:r w:rsidRPr="00552D80">
              <w:rPr>
                <w:noProof w:val="0"/>
                <w:lang w:val="en-US" w:eastAsia="ru-RU"/>
              </w:rPr>
              <w:t>Befeciarului</w:t>
            </w:r>
            <w:proofErr w:type="spellEnd"/>
            <w:r w:rsidRPr="00552D80">
              <w:rPr>
                <w:noProof w:val="0"/>
                <w:lang w:val="en-US" w:eastAsia="ru-RU"/>
              </w:rPr>
              <w:t xml:space="preserve"> </w:t>
            </w:r>
            <w:proofErr w:type="spellStart"/>
            <w:r w:rsidRPr="00552D80">
              <w:rPr>
                <w:noProof w:val="0"/>
                <w:lang w:val="en-US" w:eastAsia="ru-RU"/>
              </w:rPr>
              <w:t>desemnați</w:t>
            </w:r>
            <w:proofErr w:type="spellEnd"/>
            <w:r w:rsidRPr="00552D80">
              <w:rPr>
                <w:noProof w:val="0"/>
                <w:lang w:val="en-US" w:eastAsia="ru-RU"/>
              </w:rPr>
              <w:t xml:space="preserve">. </w:t>
            </w:r>
            <w:proofErr w:type="spellStart"/>
            <w:r w:rsidRPr="00552D80">
              <w:rPr>
                <w:noProof w:val="0"/>
                <w:lang w:val="en-US" w:eastAsia="ru-RU"/>
              </w:rPr>
              <w:t>Acestora</w:t>
            </w:r>
            <w:proofErr w:type="spellEnd"/>
            <w:r w:rsidRPr="00552D80">
              <w:rPr>
                <w:noProof w:val="0"/>
                <w:lang w:val="en-US" w:eastAsia="ru-RU"/>
              </w:rPr>
              <w:t xml:space="preserve"> li se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asigura</w:t>
            </w:r>
            <w:proofErr w:type="spellEnd"/>
            <w:r w:rsidRPr="00552D80">
              <w:rPr>
                <w:noProof w:val="0"/>
                <w:lang w:val="en-US" w:eastAsia="ru-RU"/>
              </w:rPr>
              <w:t xml:space="preserve"> </w:t>
            </w:r>
            <w:proofErr w:type="spellStart"/>
            <w:r w:rsidRPr="00552D80">
              <w:rPr>
                <w:noProof w:val="0"/>
                <w:lang w:val="en-US" w:eastAsia="ru-RU"/>
              </w:rPr>
              <w:t>accesul</w:t>
            </w:r>
            <w:proofErr w:type="spellEnd"/>
            <w:r w:rsidRPr="00552D80">
              <w:rPr>
                <w:noProof w:val="0"/>
                <w:lang w:val="en-US" w:eastAsia="ru-RU"/>
              </w:rPr>
              <w:t xml:space="preserve"> la </w:t>
            </w:r>
            <w:proofErr w:type="spellStart"/>
            <w:r w:rsidRPr="00552D80">
              <w:rPr>
                <w:noProof w:val="0"/>
                <w:lang w:val="en-US" w:eastAsia="ru-RU"/>
              </w:rPr>
              <w:t>locul</w:t>
            </w:r>
            <w:proofErr w:type="spellEnd"/>
            <w:r w:rsidRPr="00552D80">
              <w:rPr>
                <w:noProof w:val="0"/>
                <w:lang w:val="en-US" w:eastAsia="ru-RU"/>
              </w:rPr>
              <w:t xml:space="preserve"> de </w:t>
            </w:r>
            <w:proofErr w:type="spellStart"/>
            <w:r w:rsidRPr="00552D80">
              <w:rPr>
                <w:noProof w:val="0"/>
                <w:lang w:val="en-US" w:eastAsia="ru-RU"/>
              </w:rPr>
              <w:t>muncă</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ateliere</w:t>
            </w:r>
            <w:proofErr w:type="spellEnd"/>
            <w:r w:rsidRPr="00552D80">
              <w:rPr>
                <w:noProof w:val="0"/>
                <w:lang w:val="en-US" w:eastAsia="ru-RU"/>
              </w:rPr>
              <w:t xml:space="preserve">, </w:t>
            </w:r>
            <w:proofErr w:type="spellStart"/>
            <w:r w:rsidRPr="00552D80">
              <w:rPr>
                <w:noProof w:val="0"/>
                <w:lang w:val="en-US" w:eastAsia="ru-RU"/>
              </w:rPr>
              <w:t>depozite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oriunde</w:t>
            </w:r>
            <w:proofErr w:type="spellEnd"/>
            <w:r w:rsidRPr="00552D80">
              <w:rPr>
                <w:noProof w:val="0"/>
                <w:lang w:val="en-US" w:eastAsia="ru-RU"/>
              </w:rPr>
              <w:t xml:space="preserve"> se </w:t>
            </w:r>
            <w:proofErr w:type="spellStart"/>
            <w:r w:rsidRPr="00552D80">
              <w:rPr>
                <w:noProof w:val="0"/>
                <w:lang w:val="en-US" w:eastAsia="ru-RU"/>
              </w:rPr>
              <w:t>desfăşoară</w:t>
            </w:r>
            <w:proofErr w:type="spellEnd"/>
            <w:r w:rsidRPr="00552D80">
              <w:rPr>
                <w:noProof w:val="0"/>
                <w:lang w:val="en-US" w:eastAsia="ru-RU"/>
              </w:rPr>
              <w:t xml:space="preserve"> </w:t>
            </w:r>
            <w:proofErr w:type="spellStart"/>
            <w:r w:rsidRPr="00552D80">
              <w:rPr>
                <w:noProof w:val="0"/>
                <w:lang w:val="en-US" w:eastAsia="ru-RU"/>
              </w:rPr>
              <w:t>activităţi</w:t>
            </w:r>
            <w:proofErr w:type="spellEnd"/>
            <w:r w:rsidRPr="00552D80">
              <w:rPr>
                <w:noProof w:val="0"/>
                <w:lang w:val="en-US" w:eastAsia="ru-RU"/>
              </w:rPr>
              <w:t xml:space="preserve"> legate de </w:t>
            </w:r>
            <w:proofErr w:type="spellStart"/>
            <w:r w:rsidRPr="00552D80">
              <w:rPr>
                <w:noProof w:val="0"/>
                <w:lang w:val="en-US" w:eastAsia="ru-RU"/>
              </w:rPr>
              <w:t>realizarea</w:t>
            </w:r>
            <w:proofErr w:type="spellEnd"/>
            <w:r w:rsidRPr="00552D80">
              <w:rPr>
                <w:noProof w:val="0"/>
                <w:lang w:val="en-US" w:eastAsia="ru-RU"/>
              </w:rPr>
              <w:t xml:space="preserve"> </w:t>
            </w:r>
            <w:proofErr w:type="spellStart"/>
            <w:r w:rsidRPr="00552D80">
              <w:rPr>
                <w:noProof w:val="0"/>
                <w:lang w:val="en-US" w:eastAsia="ru-RU"/>
              </w:rPr>
              <w:t>obligaţiilor</w:t>
            </w:r>
            <w:proofErr w:type="spellEnd"/>
            <w:r w:rsidRPr="00552D80">
              <w:rPr>
                <w:noProof w:val="0"/>
                <w:lang w:val="en-US" w:eastAsia="ru-RU"/>
              </w:rPr>
              <w:t xml:space="preserve"> </w:t>
            </w:r>
            <w:proofErr w:type="spellStart"/>
            <w:r w:rsidRPr="00552D80">
              <w:rPr>
                <w:noProof w:val="0"/>
                <w:lang w:val="en-US" w:eastAsia="ru-RU"/>
              </w:rPr>
              <w:t>contractuale</w:t>
            </w:r>
            <w:proofErr w:type="spellEnd"/>
            <w:r w:rsidRPr="00552D80">
              <w:rPr>
                <w:noProof w:val="0"/>
                <w:lang w:val="en-US" w:eastAsia="ru-RU"/>
              </w:rPr>
              <w:t xml:space="preserve">. La </w:t>
            </w:r>
            <w:proofErr w:type="spellStart"/>
            <w:r w:rsidRPr="00552D80">
              <w:rPr>
                <w:noProof w:val="0"/>
                <w:lang w:val="en-US" w:eastAsia="ru-RU"/>
              </w:rPr>
              <w:t>cerere</w:t>
            </w:r>
            <w:proofErr w:type="spellEnd"/>
            <w:r w:rsidRPr="00552D80">
              <w:rPr>
                <w:noProof w:val="0"/>
                <w:lang w:val="en-US" w:eastAsia="ru-RU"/>
              </w:rPr>
              <w:t xml:space="preserve">, </w:t>
            </w:r>
            <w:proofErr w:type="spellStart"/>
            <w:r w:rsidRPr="00552D80">
              <w:rPr>
                <w:noProof w:val="0"/>
                <w:lang w:val="en-US" w:eastAsia="ru-RU"/>
              </w:rPr>
              <w:t>trebuie</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i</w:t>
            </w:r>
            <w:proofErr w:type="spellEnd"/>
            <w:r w:rsidRPr="00552D80">
              <w:rPr>
                <w:noProof w:val="0"/>
                <w:lang w:val="en-US" w:eastAsia="ru-RU"/>
              </w:rPr>
              <w:t xml:space="preserve"> se </w:t>
            </w:r>
            <w:proofErr w:type="spellStart"/>
            <w:r w:rsidRPr="00552D80">
              <w:rPr>
                <w:noProof w:val="0"/>
                <w:lang w:val="en-US" w:eastAsia="ru-RU"/>
              </w:rPr>
              <w:t>pună</w:t>
            </w:r>
            <w:proofErr w:type="spellEnd"/>
            <w:r w:rsidRPr="00552D80">
              <w:rPr>
                <w:noProof w:val="0"/>
                <w:lang w:val="en-US" w:eastAsia="ru-RU"/>
              </w:rPr>
              <w:t xml:space="preserve"> la </w:t>
            </w:r>
            <w:proofErr w:type="spellStart"/>
            <w:r w:rsidRPr="00552D80">
              <w:rPr>
                <w:noProof w:val="0"/>
                <w:lang w:val="en-US" w:eastAsia="ru-RU"/>
              </w:rPr>
              <w:t>dispoziţie</w:t>
            </w:r>
            <w:proofErr w:type="spellEnd"/>
            <w:r w:rsidRPr="00552D80">
              <w:rPr>
                <w:noProof w:val="0"/>
                <w:lang w:val="en-US" w:eastAsia="ru-RU"/>
              </w:rPr>
              <w:t xml:space="preserve"> </w:t>
            </w:r>
            <w:proofErr w:type="spellStart"/>
            <w:r w:rsidRPr="00552D80">
              <w:rPr>
                <w:noProof w:val="0"/>
                <w:lang w:val="en-US" w:eastAsia="ru-RU"/>
              </w:rPr>
              <w:t>desenele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documentaţia</w:t>
            </w:r>
            <w:proofErr w:type="spellEnd"/>
            <w:r w:rsidRPr="00552D80">
              <w:rPr>
                <w:noProof w:val="0"/>
                <w:lang w:val="en-US" w:eastAsia="ru-RU"/>
              </w:rPr>
              <w:t xml:space="preserve"> de </w:t>
            </w:r>
            <w:proofErr w:type="spellStart"/>
            <w:r w:rsidRPr="00552D80">
              <w:rPr>
                <w:noProof w:val="0"/>
                <w:lang w:val="en-US" w:eastAsia="ru-RU"/>
              </w:rPr>
              <w:t>execuţie</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examinare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i</w:t>
            </w:r>
            <w:proofErr w:type="spellEnd"/>
            <w:r w:rsidRPr="00552D80">
              <w:rPr>
                <w:noProof w:val="0"/>
                <w:lang w:val="en-US" w:eastAsia="ru-RU"/>
              </w:rPr>
              <w:t xml:space="preserve"> se </w:t>
            </w:r>
            <w:proofErr w:type="spellStart"/>
            <w:r w:rsidRPr="00552D80">
              <w:rPr>
                <w:noProof w:val="0"/>
                <w:lang w:val="en-US" w:eastAsia="ru-RU"/>
              </w:rPr>
              <w:t>dea</w:t>
            </w:r>
            <w:proofErr w:type="spellEnd"/>
            <w:r w:rsidRPr="00552D80">
              <w:rPr>
                <w:noProof w:val="0"/>
                <w:lang w:val="en-US" w:eastAsia="ru-RU"/>
              </w:rPr>
              <w:t xml:space="preserve"> </w:t>
            </w:r>
            <w:proofErr w:type="spellStart"/>
            <w:r w:rsidRPr="00552D80">
              <w:rPr>
                <w:noProof w:val="0"/>
                <w:lang w:val="en-US" w:eastAsia="ru-RU"/>
              </w:rPr>
              <w:t>toate</w:t>
            </w:r>
            <w:proofErr w:type="spellEnd"/>
            <w:r w:rsidRPr="00552D80">
              <w:rPr>
                <w:noProof w:val="0"/>
                <w:lang w:val="en-US" w:eastAsia="ru-RU"/>
              </w:rPr>
              <w:t xml:space="preserve"> </w:t>
            </w:r>
            <w:proofErr w:type="spellStart"/>
            <w:r w:rsidRPr="00552D80">
              <w:rPr>
                <w:noProof w:val="0"/>
                <w:lang w:val="en-US" w:eastAsia="ru-RU"/>
              </w:rPr>
              <w:t>lămuririle</w:t>
            </w:r>
            <w:proofErr w:type="spellEnd"/>
            <w:r w:rsidRPr="00552D80">
              <w:rPr>
                <w:noProof w:val="0"/>
                <w:lang w:val="en-US" w:eastAsia="ru-RU"/>
              </w:rPr>
              <w:t xml:space="preserve">, </w:t>
            </w:r>
            <w:proofErr w:type="spellStart"/>
            <w:r w:rsidRPr="00552D80">
              <w:rPr>
                <w:noProof w:val="0"/>
                <w:lang w:val="en-US" w:eastAsia="ru-RU"/>
              </w:rPr>
              <w:t>condiţia</w:t>
            </w:r>
            <w:proofErr w:type="spellEnd"/>
            <w:r w:rsidRPr="00552D80">
              <w:rPr>
                <w:noProof w:val="0"/>
                <w:lang w:val="en-US" w:eastAsia="ru-RU"/>
              </w:rPr>
              <w:t xml:space="preserve"> </w:t>
            </w:r>
            <w:proofErr w:type="spellStart"/>
            <w:r w:rsidRPr="00552D80">
              <w:rPr>
                <w:noProof w:val="0"/>
                <w:lang w:val="en-US" w:eastAsia="ru-RU"/>
              </w:rPr>
              <w:t>fiind</w:t>
            </w:r>
            <w:proofErr w:type="spellEnd"/>
            <w:r w:rsidRPr="00552D80">
              <w:rPr>
                <w:noProof w:val="0"/>
                <w:lang w:val="en-US" w:eastAsia="ru-RU"/>
              </w:rPr>
              <w:t xml:space="preserve"> ca </w:t>
            </w:r>
            <w:proofErr w:type="spellStart"/>
            <w:r w:rsidRPr="00552D80">
              <w:rPr>
                <w:noProof w:val="0"/>
                <w:lang w:val="en-US" w:eastAsia="ru-RU"/>
              </w:rPr>
              <w:t>prin</w:t>
            </w:r>
            <w:proofErr w:type="spellEnd"/>
            <w:r w:rsidRPr="00552D80">
              <w:rPr>
                <w:noProof w:val="0"/>
                <w:lang w:val="en-US" w:eastAsia="ru-RU"/>
              </w:rPr>
              <w:t xml:space="preserve"> </w:t>
            </w:r>
            <w:proofErr w:type="spellStart"/>
            <w:r w:rsidRPr="00552D80">
              <w:rPr>
                <w:noProof w:val="0"/>
                <w:lang w:val="en-US" w:eastAsia="ru-RU"/>
              </w:rPr>
              <w:t>aceasta</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nu se </w:t>
            </w:r>
            <w:proofErr w:type="spellStart"/>
            <w:r w:rsidRPr="00552D80">
              <w:rPr>
                <w:noProof w:val="0"/>
                <w:lang w:val="en-US" w:eastAsia="ru-RU"/>
              </w:rPr>
              <w:t>dezvăluie</w:t>
            </w:r>
            <w:proofErr w:type="spellEnd"/>
            <w:r w:rsidRPr="00552D80">
              <w:rPr>
                <w:noProof w:val="0"/>
                <w:lang w:val="en-US" w:eastAsia="ru-RU"/>
              </w:rPr>
              <w:t xml:space="preserve"> </w:t>
            </w:r>
            <w:proofErr w:type="spellStart"/>
            <w:r w:rsidRPr="00552D80">
              <w:rPr>
                <w:noProof w:val="0"/>
                <w:lang w:val="en-US" w:eastAsia="ru-RU"/>
              </w:rPr>
              <w:t>informația</w:t>
            </w:r>
            <w:proofErr w:type="spell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nu fie </w:t>
            </w:r>
            <w:proofErr w:type="spellStart"/>
            <w:r w:rsidRPr="00552D80">
              <w:rPr>
                <w:noProof w:val="0"/>
                <w:lang w:val="en-US" w:eastAsia="ru-RU"/>
              </w:rPr>
              <w:t>utilizată</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scopuri</w:t>
            </w:r>
            <w:proofErr w:type="spellEnd"/>
            <w:r w:rsidRPr="00552D80">
              <w:rPr>
                <w:noProof w:val="0"/>
                <w:lang w:val="en-US" w:eastAsia="ru-RU"/>
              </w:rPr>
              <w:t xml:space="preserve"> </w:t>
            </w:r>
            <w:proofErr w:type="spellStart"/>
            <w:r w:rsidRPr="00552D80">
              <w:rPr>
                <w:noProof w:val="0"/>
                <w:lang w:val="en-US" w:eastAsia="ru-RU"/>
              </w:rPr>
              <w:t>proprii</w:t>
            </w:r>
            <w:proofErr w:type="spellEnd"/>
            <w:r w:rsidRPr="00552D80">
              <w:rPr>
                <w:noProof w:val="0"/>
                <w:lang w:val="en-US" w:eastAsia="ru-RU"/>
              </w:rPr>
              <w:t xml:space="preserve">, </w:t>
            </w:r>
            <w:proofErr w:type="spellStart"/>
            <w:r w:rsidRPr="00552D80">
              <w:rPr>
                <w:noProof w:val="0"/>
                <w:lang w:val="en-US" w:eastAsia="ru-RU"/>
              </w:rPr>
              <w:t>indiferent</w:t>
            </w:r>
            <w:proofErr w:type="spellEnd"/>
            <w:r w:rsidRPr="00552D80">
              <w:rPr>
                <w:noProof w:val="0"/>
                <w:lang w:val="en-US" w:eastAsia="ru-RU"/>
              </w:rPr>
              <w:t xml:space="preserve"> </w:t>
            </w:r>
            <w:proofErr w:type="spellStart"/>
            <w:r w:rsidRPr="00552D80">
              <w:rPr>
                <w:noProof w:val="0"/>
                <w:lang w:val="en-US" w:eastAsia="ru-RU"/>
              </w:rPr>
              <w:t>dacă</w:t>
            </w:r>
            <w:proofErr w:type="spellEnd"/>
            <w:r w:rsidRPr="00552D80">
              <w:rPr>
                <w:noProof w:val="0"/>
                <w:lang w:val="en-US" w:eastAsia="ru-RU"/>
              </w:rPr>
              <w:t xml:space="preserve"> </w:t>
            </w:r>
            <w:proofErr w:type="spellStart"/>
            <w:r w:rsidRPr="00552D80">
              <w:rPr>
                <w:noProof w:val="0"/>
                <w:lang w:val="en-US" w:eastAsia="ru-RU"/>
              </w:rPr>
              <w:t>contractul</w:t>
            </w:r>
            <w:proofErr w:type="spellEnd"/>
            <w:r w:rsidRPr="00552D80">
              <w:rPr>
                <w:noProof w:val="0"/>
                <w:lang w:val="en-US" w:eastAsia="ru-RU"/>
              </w:rPr>
              <w:t xml:space="preserve"> a </w:t>
            </w:r>
            <w:proofErr w:type="spellStart"/>
            <w:r w:rsidRPr="00552D80">
              <w:rPr>
                <w:noProof w:val="0"/>
                <w:lang w:val="en-US" w:eastAsia="ru-RU"/>
              </w:rPr>
              <w:t>fost</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nu </w:t>
            </w:r>
            <w:proofErr w:type="spellStart"/>
            <w:r w:rsidRPr="00552D80">
              <w:rPr>
                <w:noProof w:val="0"/>
                <w:lang w:val="en-US" w:eastAsia="ru-RU"/>
              </w:rPr>
              <w:t>încheiat</w:t>
            </w:r>
            <w:proofErr w:type="spellEnd"/>
            <w:r w:rsidRPr="00552D80">
              <w:rPr>
                <w:noProof w:val="0"/>
                <w:lang w:val="en-US" w:eastAsia="ru-RU"/>
              </w:rPr>
              <w:t xml:space="preserve">. </w:t>
            </w:r>
          </w:p>
          <w:p w14:paraId="34E78289" w14:textId="77777777" w:rsidR="00552D80" w:rsidRPr="00552D80" w:rsidRDefault="00552D80" w:rsidP="00552D80">
            <w:pPr>
              <w:tabs>
                <w:tab w:val="left" w:pos="1276"/>
              </w:tabs>
              <w:jc w:val="both"/>
              <w:rPr>
                <w:noProof w:val="0"/>
                <w:lang w:val="en-US" w:eastAsia="ru-RU"/>
              </w:rPr>
            </w:pPr>
            <w:r w:rsidRPr="00552D80">
              <w:rPr>
                <w:noProof w:val="0"/>
                <w:lang w:val="en-US" w:eastAsia="ru-RU"/>
              </w:rPr>
              <w:t xml:space="preserve">7.10.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autorizat</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emită</w:t>
            </w:r>
            <w:proofErr w:type="spellEnd"/>
            <w:r w:rsidRPr="00552D80">
              <w:rPr>
                <w:noProof w:val="0"/>
                <w:lang w:val="en-US" w:eastAsia="ru-RU"/>
              </w:rPr>
              <w:t xml:space="preserve"> </w:t>
            </w:r>
            <w:proofErr w:type="spellStart"/>
            <w:r w:rsidRPr="00552D80">
              <w:rPr>
                <w:noProof w:val="0"/>
                <w:lang w:val="en-US" w:eastAsia="ru-RU"/>
              </w:rPr>
              <w:t>dispoziţiile</w:t>
            </w:r>
            <w:proofErr w:type="spellEnd"/>
            <w:r w:rsidRPr="00552D80">
              <w:rPr>
                <w:noProof w:val="0"/>
                <w:lang w:val="en-US" w:eastAsia="ru-RU"/>
              </w:rPr>
              <w:t xml:space="preserve"> pe care le </w:t>
            </w:r>
            <w:proofErr w:type="spellStart"/>
            <w:r w:rsidRPr="00552D80">
              <w:rPr>
                <w:noProof w:val="0"/>
                <w:lang w:val="en-US" w:eastAsia="ru-RU"/>
              </w:rPr>
              <w:t>consideră</w:t>
            </w:r>
            <w:proofErr w:type="spellEnd"/>
            <w:r w:rsidRPr="00552D80">
              <w:rPr>
                <w:noProof w:val="0"/>
                <w:lang w:val="en-US" w:eastAsia="ru-RU"/>
              </w:rPr>
              <w:t xml:space="preserve"> </w:t>
            </w:r>
            <w:proofErr w:type="spellStart"/>
            <w:r w:rsidRPr="00552D80">
              <w:rPr>
                <w:noProof w:val="0"/>
                <w:lang w:val="en-US" w:eastAsia="ru-RU"/>
              </w:rPr>
              <w:t>necesare</w:t>
            </w:r>
            <w:proofErr w:type="spellEnd"/>
            <w:r w:rsidRPr="00552D80">
              <w:rPr>
                <w:noProof w:val="0"/>
                <w:lang w:val="en-US" w:eastAsia="ru-RU"/>
              </w:rPr>
              <w:t xml:space="preserve"> </w:t>
            </w:r>
            <w:proofErr w:type="spellStart"/>
            <w:r w:rsidRPr="00552D80">
              <w:rPr>
                <w:noProof w:val="0"/>
                <w:lang w:val="en-US" w:eastAsia="ru-RU"/>
              </w:rPr>
              <w:t>executării</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cu </w:t>
            </w:r>
            <w:proofErr w:type="spellStart"/>
            <w:r w:rsidRPr="00552D80">
              <w:rPr>
                <w:noProof w:val="0"/>
                <w:lang w:val="en-US" w:eastAsia="ru-RU"/>
              </w:rPr>
              <w:t>respectarea</w:t>
            </w:r>
            <w:proofErr w:type="spellEnd"/>
            <w:r w:rsidRPr="00552D80">
              <w:rPr>
                <w:noProof w:val="0"/>
                <w:lang w:val="en-US" w:eastAsia="ru-RU"/>
              </w:rPr>
              <w:t xml:space="preserve"> </w:t>
            </w:r>
            <w:proofErr w:type="spellStart"/>
            <w:r w:rsidRPr="00552D80">
              <w:rPr>
                <w:noProof w:val="0"/>
                <w:lang w:val="en-US" w:eastAsia="ru-RU"/>
              </w:rPr>
              <w:t>drepturilor</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 xml:space="preserve">. </w:t>
            </w:r>
            <w:proofErr w:type="spellStart"/>
            <w:r w:rsidRPr="00552D80">
              <w:rPr>
                <w:noProof w:val="0"/>
                <w:lang w:val="en-US" w:eastAsia="ru-RU"/>
              </w:rPr>
              <w:t>Dispoziţiile</w:t>
            </w:r>
            <w:proofErr w:type="spellEnd"/>
            <w:r w:rsidRPr="00552D80">
              <w:rPr>
                <w:noProof w:val="0"/>
                <w:lang w:val="en-US" w:eastAsia="ru-RU"/>
              </w:rPr>
              <w:t xml:space="preserve"> se </w:t>
            </w:r>
            <w:proofErr w:type="spellStart"/>
            <w:r w:rsidRPr="00552D80">
              <w:rPr>
                <w:noProof w:val="0"/>
                <w:lang w:val="en-US" w:eastAsia="ru-RU"/>
              </w:rPr>
              <w:t>adresează</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principiu</w:t>
            </w:r>
            <w:proofErr w:type="spellEnd"/>
            <w:r w:rsidRPr="00552D80">
              <w:rPr>
                <w:noProof w:val="0"/>
                <w:lang w:val="en-US" w:eastAsia="ru-RU"/>
              </w:rPr>
              <w:t xml:space="preserve"> </w:t>
            </w:r>
            <w:proofErr w:type="spellStart"/>
            <w:r w:rsidRPr="00552D80">
              <w:rPr>
                <w:noProof w:val="0"/>
                <w:lang w:val="en-US" w:eastAsia="ru-RU"/>
              </w:rPr>
              <w:t>numai</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responsabilului</w:t>
            </w:r>
            <w:proofErr w:type="spellEnd"/>
            <w:r w:rsidRPr="00552D80">
              <w:rPr>
                <w:noProof w:val="0"/>
                <w:lang w:val="en-US" w:eastAsia="ru-RU"/>
              </w:rPr>
              <w:t xml:space="preserve"> </w:t>
            </w:r>
            <w:proofErr w:type="spellStart"/>
            <w:r w:rsidRPr="00552D80">
              <w:rPr>
                <w:noProof w:val="0"/>
                <w:lang w:val="en-US" w:eastAsia="ru-RU"/>
              </w:rPr>
              <w:t>tehnic</w:t>
            </w:r>
            <w:proofErr w:type="spellEnd"/>
            <w:r w:rsidRPr="00552D80">
              <w:rPr>
                <w:noProof w:val="0"/>
                <w:lang w:val="en-US" w:eastAsia="ru-RU"/>
              </w:rPr>
              <w:t xml:space="preserve">, cu </w:t>
            </w:r>
            <w:proofErr w:type="spellStart"/>
            <w:r w:rsidRPr="00552D80">
              <w:rPr>
                <w:noProof w:val="0"/>
                <w:lang w:val="en-US" w:eastAsia="ru-RU"/>
              </w:rPr>
              <w:t>excepţia</w:t>
            </w:r>
            <w:proofErr w:type="spellEnd"/>
            <w:r w:rsidRPr="00552D80">
              <w:rPr>
                <w:noProof w:val="0"/>
                <w:lang w:val="en-US" w:eastAsia="ru-RU"/>
              </w:rPr>
              <w:t xml:space="preserve"> </w:t>
            </w:r>
            <w:proofErr w:type="spellStart"/>
            <w:r w:rsidRPr="00552D80">
              <w:rPr>
                <w:noProof w:val="0"/>
                <w:lang w:val="en-US" w:eastAsia="ru-RU"/>
              </w:rPr>
              <w:t>cazurilor</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care </w:t>
            </w:r>
            <w:proofErr w:type="spellStart"/>
            <w:r w:rsidRPr="00552D80">
              <w:rPr>
                <w:noProof w:val="0"/>
                <w:lang w:val="en-US" w:eastAsia="ru-RU"/>
              </w:rPr>
              <w:t>trebuie</w:t>
            </w:r>
            <w:proofErr w:type="spellEnd"/>
            <w:r w:rsidRPr="00552D80">
              <w:rPr>
                <w:noProof w:val="0"/>
                <w:lang w:val="en-US" w:eastAsia="ru-RU"/>
              </w:rPr>
              <w:t xml:space="preserve"> de </w:t>
            </w:r>
            <w:proofErr w:type="spellStart"/>
            <w:r w:rsidRPr="00552D80">
              <w:rPr>
                <w:noProof w:val="0"/>
                <w:lang w:val="en-US" w:eastAsia="ru-RU"/>
              </w:rPr>
              <w:t>intervenit</w:t>
            </w:r>
            <w:proofErr w:type="spellEnd"/>
            <w:r w:rsidRPr="00552D80">
              <w:rPr>
                <w:noProof w:val="0"/>
                <w:lang w:val="en-US" w:eastAsia="ru-RU"/>
              </w:rPr>
              <w:t xml:space="preserve"> </w:t>
            </w:r>
            <w:proofErr w:type="spellStart"/>
            <w:r w:rsidRPr="00552D80">
              <w:rPr>
                <w:noProof w:val="0"/>
                <w:lang w:val="en-US" w:eastAsia="ru-RU"/>
              </w:rPr>
              <w:t>împotriva</w:t>
            </w:r>
            <w:proofErr w:type="spellEnd"/>
            <w:r w:rsidRPr="00552D80">
              <w:rPr>
                <w:noProof w:val="0"/>
                <w:lang w:val="en-US" w:eastAsia="ru-RU"/>
              </w:rPr>
              <w:t xml:space="preserve"> </w:t>
            </w:r>
            <w:proofErr w:type="spellStart"/>
            <w:r w:rsidRPr="00552D80">
              <w:rPr>
                <w:noProof w:val="0"/>
                <w:lang w:val="en-US" w:eastAsia="ru-RU"/>
              </w:rPr>
              <w:t>unui</w:t>
            </w:r>
            <w:proofErr w:type="spellEnd"/>
            <w:r w:rsidRPr="00552D80">
              <w:rPr>
                <w:noProof w:val="0"/>
                <w:lang w:val="en-US" w:eastAsia="ru-RU"/>
              </w:rPr>
              <w:t xml:space="preserve"> </w:t>
            </w:r>
            <w:proofErr w:type="spellStart"/>
            <w:r w:rsidRPr="00552D80">
              <w:rPr>
                <w:noProof w:val="0"/>
                <w:lang w:val="en-US" w:eastAsia="ru-RU"/>
              </w:rPr>
              <w:t>pericol</w:t>
            </w:r>
            <w:proofErr w:type="spellEnd"/>
            <w:r w:rsidRPr="00552D80">
              <w:rPr>
                <w:noProof w:val="0"/>
                <w:lang w:val="en-US" w:eastAsia="ru-RU"/>
              </w:rPr>
              <w:t xml:space="preserve"> </w:t>
            </w:r>
            <w:proofErr w:type="spellStart"/>
            <w:r w:rsidRPr="00552D80">
              <w:rPr>
                <w:noProof w:val="0"/>
                <w:lang w:val="en-US" w:eastAsia="ru-RU"/>
              </w:rPr>
              <w:t>iminent</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declarat</w:t>
            </w:r>
            <w:proofErr w:type="spellEnd"/>
            <w:r w:rsidRPr="00552D80">
              <w:rPr>
                <w:noProof w:val="0"/>
                <w:lang w:val="en-US" w:eastAsia="ru-RU"/>
              </w:rPr>
              <w:t xml:space="preserve">. </w:t>
            </w:r>
            <w:proofErr w:type="spellStart"/>
            <w:r w:rsidRPr="00552D80">
              <w:rPr>
                <w:noProof w:val="0"/>
                <w:lang w:val="en-US" w:eastAsia="ru-RU"/>
              </w:rPr>
              <w:t>Beneficiarului</w:t>
            </w:r>
            <w:proofErr w:type="spellEnd"/>
            <w:r w:rsidRPr="00552D80">
              <w:rPr>
                <w:noProof w:val="0"/>
                <w:lang w:val="en-US" w:eastAsia="ru-RU"/>
              </w:rPr>
              <w:t xml:space="preserve"> </w:t>
            </w:r>
            <w:proofErr w:type="spellStart"/>
            <w:r w:rsidRPr="00552D80">
              <w:rPr>
                <w:noProof w:val="0"/>
                <w:lang w:val="en-US" w:eastAsia="ru-RU"/>
              </w:rPr>
              <w:t>trebuie</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i</w:t>
            </w:r>
            <w:proofErr w:type="spellEnd"/>
            <w:r w:rsidRPr="00552D80">
              <w:rPr>
                <w:noProof w:val="0"/>
                <w:lang w:val="en-US" w:eastAsia="ru-RU"/>
              </w:rPr>
              <w:t xml:space="preserve"> se </w:t>
            </w:r>
            <w:proofErr w:type="spellStart"/>
            <w:r w:rsidRPr="00552D80">
              <w:rPr>
                <w:noProof w:val="0"/>
                <w:lang w:val="en-US" w:eastAsia="ru-RU"/>
              </w:rPr>
              <w:t>comunice</w:t>
            </w:r>
            <w:proofErr w:type="spellEnd"/>
            <w:r w:rsidRPr="00552D80">
              <w:rPr>
                <w:noProof w:val="0"/>
                <w:lang w:val="en-US" w:eastAsia="ru-RU"/>
              </w:rPr>
              <w:t xml:space="preserve"> </w:t>
            </w:r>
            <w:proofErr w:type="spellStart"/>
            <w:r w:rsidRPr="00552D80">
              <w:rPr>
                <w:noProof w:val="0"/>
                <w:lang w:val="en-US" w:eastAsia="ru-RU"/>
              </w:rPr>
              <w:t>numele</w:t>
            </w:r>
            <w:proofErr w:type="spellEnd"/>
            <w:r w:rsidRPr="00552D80">
              <w:rPr>
                <w:noProof w:val="0"/>
                <w:lang w:val="en-US" w:eastAsia="ru-RU"/>
              </w:rPr>
              <w:t xml:space="preserve"> </w:t>
            </w:r>
            <w:proofErr w:type="spellStart"/>
            <w:r w:rsidRPr="00552D80">
              <w:rPr>
                <w:noProof w:val="0"/>
                <w:lang w:val="en-US" w:eastAsia="ru-RU"/>
              </w:rPr>
              <w:t>Responsabilului</w:t>
            </w:r>
            <w:proofErr w:type="spellEnd"/>
            <w:r w:rsidRPr="00552D80">
              <w:rPr>
                <w:noProof w:val="0"/>
                <w:lang w:val="en-US" w:eastAsia="ru-RU"/>
              </w:rPr>
              <w:t xml:space="preserve"> </w:t>
            </w:r>
            <w:proofErr w:type="spellStart"/>
            <w:r w:rsidRPr="00552D80">
              <w:rPr>
                <w:noProof w:val="0"/>
                <w:lang w:val="en-US" w:eastAsia="ru-RU"/>
              </w:rPr>
              <w:t>tehnic</w:t>
            </w:r>
            <w:proofErr w:type="spellEnd"/>
            <w:r w:rsidRPr="00552D80">
              <w:rPr>
                <w:noProof w:val="0"/>
                <w:lang w:val="en-US" w:eastAsia="ru-RU"/>
              </w:rPr>
              <w:t xml:space="preserve"> </w:t>
            </w:r>
            <w:proofErr w:type="spellStart"/>
            <w:r w:rsidRPr="00552D80">
              <w:rPr>
                <w:noProof w:val="0"/>
                <w:lang w:val="en-US" w:eastAsia="ru-RU"/>
              </w:rPr>
              <w:t>atestat</w:t>
            </w:r>
            <w:proofErr w:type="spellEnd"/>
            <w:r w:rsidRPr="00552D80">
              <w:rPr>
                <w:noProof w:val="0"/>
                <w:lang w:val="en-US" w:eastAsia="ru-RU"/>
              </w:rPr>
              <w:t xml:space="preserve"> </w:t>
            </w:r>
            <w:proofErr w:type="spellStart"/>
            <w:r w:rsidRPr="00552D80">
              <w:rPr>
                <w:noProof w:val="0"/>
                <w:lang w:val="en-US" w:eastAsia="ru-RU"/>
              </w:rPr>
              <w:t>tehnico-profesional</w:t>
            </w:r>
            <w:proofErr w:type="spellEnd"/>
            <w:r w:rsidRPr="00552D80">
              <w:rPr>
                <w:noProof w:val="0"/>
                <w:lang w:val="en-US" w:eastAsia="ru-RU"/>
              </w:rPr>
              <w:t xml:space="preserve">, care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dirija</w:t>
            </w:r>
            <w:proofErr w:type="spellEnd"/>
            <w:r w:rsidRPr="00552D80">
              <w:rPr>
                <w:noProof w:val="0"/>
                <w:lang w:val="en-US" w:eastAsia="ru-RU"/>
              </w:rPr>
              <w:t xml:space="preserve"> </w:t>
            </w:r>
            <w:proofErr w:type="spellStart"/>
            <w:r w:rsidRPr="00552D80">
              <w:rPr>
                <w:noProof w:val="0"/>
                <w:lang w:val="en-US" w:eastAsia="ru-RU"/>
              </w:rPr>
              <w:t>execuţia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verifica</w:t>
            </w:r>
            <w:proofErr w:type="spellEnd"/>
            <w:r w:rsidRPr="00552D80">
              <w:rPr>
                <w:noProof w:val="0"/>
                <w:lang w:val="en-US" w:eastAsia="ru-RU"/>
              </w:rPr>
              <w:t xml:space="preserve"> </w:t>
            </w:r>
            <w:proofErr w:type="spellStart"/>
            <w:r w:rsidRPr="00552D80">
              <w:rPr>
                <w:noProof w:val="0"/>
                <w:lang w:val="en-US" w:eastAsia="ru-RU"/>
              </w:rPr>
              <w:t>calitatea</w:t>
            </w:r>
            <w:proofErr w:type="spellEnd"/>
            <w:r w:rsidRPr="00552D80">
              <w:rPr>
                <w:noProof w:val="0"/>
                <w:lang w:val="en-US" w:eastAsia="ru-RU"/>
              </w:rPr>
              <w:t xml:space="preserve"> lor din </w:t>
            </w:r>
            <w:proofErr w:type="spellStart"/>
            <w:r w:rsidRPr="00552D80">
              <w:rPr>
                <w:noProof w:val="0"/>
                <w:lang w:val="en-US" w:eastAsia="ru-RU"/>
              </w:rPr>
              <w:t>partea</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w:t>
            </w:r>
          </w:p>
          <w:p w14:paraId="308785E1" w14:textId="77777777" w:rsidR="00552D80" w:rsidRPr="00552D80" w:rsidRDefault="00552D80" w:rsidP="00552D80">
            <w:pPr>
              <w:tabs>
                <w:tab w:val="left" w:pos="1276"/>
              </w:tabs>
              <w:jc w:val="both"/>
              <w:rPr>
                <w:noProof w:val="0"/>
                <w:lang w:val="en-US" w:eastAsia="ru-RU"/>
              </w:rPr>
            </w:pPr>
            <w:r w:rsidRPr="00552D80">
              <w:rPr>
                <w:noProof w:val="0"/>
                <w:lang w:val="en-US" w:eastAsia="ru-RU"/>
              </w:rPr>
              <w:t xml:space="preserve">7.11. </w:t>
            </w:r>
            <w:proofErr w:type="spellStart"/>
            <w:r w:rsidRPr="00552D80">
              <w:rPr>
                <w:noProof w:val="0"/>
                <w:lang w:val="en-US" w:eastAsia="ru-RU"/>
              </w:rPr>
              <w:t>Dacă</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consideră</w:t>
            </w:r>
            <w:proofErr w:type="spellEnd"/>
            <w:r w:rsidRPr="00552D80">
              <w:rPr>
                <w:noProof w:val="0"/>
                <w:lang w:val="en-US" w:eastAsia="ru-RU"/>
              </w:rPr>
              <w:t xml:space="preserve"> </w:t>
            </w:r>
            <w:proofErr w:type="spellStart"/>
            <w:r w:rsidRPr="00552D80">
              <w:rPr>
                <w:noProof w:val="0"/>
                <w:lang w:val="en-US" w:eastAsia="ru-RU"/>
              </w:rPr>
              <w:t>că</w:t>
            </w:r>
            <w:proofErr w:type="spellEnd"/>
            <w:r w:rsidRPr="00552D80">
              <w:rPr>
                <w:noProof w:val="0"/>
                <w:lang w:val="en-US" w:eastAsia="ru-RU"/>
              </w:rPr>
              <w:t xml:space="preserve"> </w:t>
            </w:r>
            <w:proofErr w:type="spellStart"/>
            <w:r w:rsidRPr="00552D80">
              <w:rPr>
                <w:noProof w:val="0"/>
                <w:lang w:val="en-US" w:eastAsia="ru-RU"/>
              </w:rPr>
              <w:t>dispoziţiile</w:t>
            </w:r>
            <w:proofErr w:type="spellEnd"/>
            <w:r w:rsidRPr="00552D80">
              <w:rPr>
                <w:noProof w:val="0"/>
                <w:lang w:val="en-US" w:eastAsia="ru-RU"/>
              </w:rPr>
              <w:t xml:space="preserve"> </w:t>
            </w:r>
            <w:proofErr w:type="spellStart"/>
            <w:r w:rsidRPr="00552D80">
              <w:rPr>
                <w:noProof w:val="0"/>
                <w:lang w:val="en-US" w:eastAsia="ru-RU"/>
              </w:rPr>
              <w:t>Beneficiarului</w:t>
            </w:r>
            <w:proofErr w:type="spellEnd"/>
            <w:r w:rsidRPr="00552D80">
              <w:rPr>
                <w:noProof w:val="0"/>
                <w:lang w:val="en-US" w:eastAsia="ru-RU"/>
              </w:rPr>
              <w:t xml:space="preserve"> sunt </w:t>
            </w:r>
            <w:proofErr w:type="spellStart"/>
            <w:r w:rsidRPr="00552D80">
              <w:rPr>
                <w:noProof w:val="0"/>
                <w:lang w:val="en-US" w:eastAsia="ru-RU"/>
              </w:rPr>
              <w:t>nejustificate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inoportune</w:t>
            </w:r>
            <w:proofErr w:type="spellEnd"/>
            <w:r w:rsidRPr="00552D80">
              <w:rPr>
                <w:noProof w:val="0"/>
                <w:lang w:val="en-US" w:eastAsia="ru-RU"/>
              </w:rPr>
              <w:t xml:space="preserve">, </w:t>
            </w:r>
            <w:proofErr w:type="spellStart"/>
            <w:r w:rsidRPr="00552D80">
              <w:rPr>
                <w:noProof w:val="0"/>
                <w:lang w:val="en-US" w:eastAsia="ru-RU"/>
              </w:rPr>
              <w:t>el</w:t>
            </w:r>
            <w:proofErr w:type="spellEnd"/>
            <w:r w:rsidRPr="00552D80">
              <w:rPr>
                <w:noProof w:val="0"/>
                <w:lang w:val="en-US" w:eastAsia="ru-RU"/>
              </w:rPr>
              <w:t xml:space="preserve"> </w:t>
            </w:r>
            <w:proofErr w:type="spellStart"/>
            <w:r w:rsidRPr="00552D80">
              <w:rPr>
                <w:noProof w:val="0"/>
                <w:lang w:val="en-US" w:eastAsia="ru-RU"/>
              </w:rPr>
              <w:t>poate</w:t>
            </w:r>
            <w:proofErr w:type="spellEnd"/>
            <w:r w:rsidRPr="00552D80">
              <w:rPr>
                <w:noProof w:val="0"/>
                <w:lang w:val="en-US" w:eastAsia="ru-RU"/>
              </w:rPr>
              <w:t xml:space="preserve"> </w:t>
            </w:r>
            <w:proofErr w:type="spellStart"/>
            <w:r w:rsidRPr="00552D80">
              <w:rPr>
                <w:noProof w:val="0"/>
                <w:lang w:val="en-US" w:eastAsia="ru-RU"/>
              </w:rPr>
              <w:t>înainta</w:t>
            </w:r>
            <w:proofErr w:type="spellEnd"/>
            <w:r w:rsidRPr="00552D80">
              <w:rPr>
                <w:noProof w:val="0"/>
                <w:lang w:val="en-US" w:eastAsia="ru-RU"/>
              </w:rPr>
              <w:t xml:space="preserve"> </w:t>
            </w:r>
            <w:proofErr w:type="spellStart"/>
            <w:r w:rsidRPr="00552D80">
              <w:rPr>
                <w:noProof w:val="0"/>
                <w:lang w:val="en-US" w:eastAsia="ru-RU"/>
              </w:rPr>
              <w:t>obiecţii</w:t>
            </w:r>
            <w:proofErr w:type="spellEnd"/>
            <w:r w:rsidRPr="00552D80">
              <w:rPr>
                <w:noProof w:val="0"/>
                <w:lang w:val="en-US" w:eastAsia="ru-RU"/>
              </w:rPr>
              <w:t xml:space="preserve">, </w:t>
            </w:r>
            <w:proofErr w:type="spellStart"/>
            <w:r w:rsidRPr="00552D80">
              <w:rPr>
                <w:noProof w:val="0"/>
                <w:lang w:val="en-US" w:eastAsia="ru-RU"/>
              </w:rPr>
              <w:t>dar</w:t>
            </w:r>
            <w:proofErr w:type="spellEnd"/>
            <w:r w:rsidRPr="00552D80">
              <w:rPr>
                <w:noProof w:val="0"/>
                <w:lang w:val="en-US" w:eastAsia="ru-RU"/>
              </w:rPr>
              <w:t xml:space="preserve"> </w:t>
            </w:r>
            <w:proofErr w:type="spellStart"/>
            <w:r w:rsidRPr="00552D80">
              <w:rPr>
                <w:noProof w:val="0"/>
                <w:lang w:val="en-US" w:eastAsia="ru-RU"/>
              </w:rPr>
              <w:t>acestea</w:t>
            </w:r>
            <w:proofErr w:type="spellEnd"/>
            <w:r w:rsidRPr="00552D80">
              <w:rPr>
                <w:noProof w:val="0"/>
                <w:lang w:val="en-US" w:eastAsia="ru-RU"/>
              </w:rPr>
              <w:t xml:space="preserve"> nu </w:t>
            </w:r>
            <w:proofErr w:type="spellStart"/>
            <w:r w:rsidRPr="00552D80">
              <w:rPr>
                <w:noProof w:val="0"/>
                <w:lang w:val="en-US" w:eastAsia="ru-RU"/>
              </w:rPr>
              <w:t>îl</w:t>
            </w:r>
            <w:proofErr w:type="spellEnd"/>
            <w:r w:rsidRPr="00552D80">
              <w:rPr>
                <w:noProof w:val="0"/>
                <w:lang w:val="en-US" w:eastAsia="ru-RU"/>
              </w:rPr>
              <w:t xml:space="preserve"> </w:t>
            </w:r>
            <w:proofErr w:type="spellStart"/>
            <w:r w:rsidRPr="00552D80">
              <w:rPr>
                <w:noProof w:val="0"/>
                <w:lang w:val="en-US" w:eastAsia="ru-RU"/>
              </w:rPr>
              <w:t>scutește</w:t>
            </w:r>
            <w:proofErr w:type="spellEnd"/>
            <w:r w:rsidRPr="00552D80">
              <w:rPr>
                <w:noProof w:val="0"/>
                <w:lang w:val="en-US" w:eastAsia="ru-RU"/>
              </w:rPr>
              <w:t xml:space="preserve"> de </w:t>
            </w:r>
            <w:proofErr w:type="spellStart"/>
            <w:r w:rsidRPr="00552D80">
              <w:rPr>
                <w:noProof w:val="0"/>
                <w:lang w:val="en-US" w:eastAsia="ru-RU"/>
              </w:rPr>
              <w:t>obligația</w:t>
            </w:r>
            <w:proofErr w:type="spellEnd"/>
            <w:r w:rsidRPr="00552D80">
              <w:rPr>
                <w:noProof w:val="0"/>
                <w:lang w:val="en-US" w:eastAsia="ru-RU"/>
              </w:rPr>
              <w:t xml:space="preserve"> de </w:t>
            </w:r>
            <w:proofErr w:type="gramStart"/>
            <w:r w:rsidRPr="00552D80">
              <w:rPr>
                <w:noProof w:val="0"/>
                <w:lang w:val="en-US" w:eastAsia="ru-RU"/>
              </w:rPr>
              <w:t>a</w:t>
            </w:r>
            <w:proofErr w:type="gramEnd"/>
            <w:r w:rsidRPr="00552D80">
              <w:rPr>
                <w:noProof w:val="0"/>
                <w:lang w:val="en-US" w:eastAsia="ru-RU"/>
              </w:rPr>
              <w:t xml:space="preserve"> </w:t>
            </w:r>
            <w:proofErr w:type="spellStart"/>
            <w:r w:rsidRPr="00552D80">
              <w:rPr>
                <w:noProof w:val="0"/>
                <w:lang w:val="en-US" w:eastAsia="ru-RU"/>
              </w:rPr>
              <w:t>executa</w:t>
            </w:r>
            <w:proofErr w:type="spellEnd"/>
            <w:r w:rsidRPr="00552D80">
              <w:rPr>
                <w:noProof w:val="0"/>
                <w:lang w:val="en-US" w:eastAsia="ru-RU"/>
              </w:rPr>
              <w:t xml:space="preserve"> </w:t>
            </w:r>
            <w:proofErr w:type="spellStart"/>
            <w:r w:rsidRPr="00552D80">
              <w:rPr>
                <w:noProof w:val="0"/>
                <w:lang w:val="en-US" w:eastAsia="ru-RU"/>
              </w:rPr>
              <w:t>dispoziţiile</w:t>
            </w:r>
            <w:proofErr w:type="spellEnd"/>
            <w:r w:rsidRPr="00552D80">
              <w:rPr>
                <w:noProof w:val="0"/>
                <w:lang w:val="en-US" w:eastAsia="ru-RU"/>
              </w:rPr>
              <w:t xml:space="preserve"> </w:t>
            </w:r>
            <w:proofErr w:type="spellStart"/>
            <w:r w:rsidRPr="00552D80">
              <w:rPr>
                <w:noProof w:val="0"/>
                <w:lang w:val="en-US" w:eastAsia="ru-RU"/>
              </w:rPr>
              <w:t>primite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afara </w:t>
            </w:r>
            <w:proofErr w:type="spellStart"/>
            <w:r w:rsidRPr="00552D80">
              <w:rPr>
                <w:noProof w:val="0"/>
                <w:lang w:val="en-US" w:eastAsia="ru-RU"/>
              </w:rPr>
              <w:t>cazului</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care </w:t>
            </w:r>
            <w:proofErr w:type="spellStart"/>
            <w:r w:rsidRPr="00552D80">
              <w:rPr>
                <w:noProof w:val="0"/>
                <w:lang w:val="en-US" w:eastAsia="ru-RU"/>
              </w:rPr>
              <w:t>ele</w:t>
            </w:r>
            <w:proofErr w:type="spellEnd"/>
            <w:r w:rsidRPr="00552D80">
              <w:rPr>
                <w:noProof w:val="0"/>
                <w:lang w:val="en-US" w:eastAsia="ru-RU"/>
              </w:rPr>
              <w:t xml:space="preserve"> </w:t>
            </w:r>
            <w:proofErr w:type="spellStart"/>
            <w:r w:rsidRPr="00552D80">
              <w:rPr>
                <w:noProof w:val="0"/>
                <w:lang w:val="en-US" w:eastAsia="ru-RU"/>
              </w:rPr>
              <w:t>contravin</w:t>
            </w:r>
            <w:proofErr w:type="spellEnd"/>
            <w:r w:rsidRPr="00552D80">
              <w:rPr>
                <w:noProof w:val="0"/>
                <w:lang w:val="en-US" w:eastAsia="ru-RU"/>
              </w:rPr>
              <w:t xml:space="preserve"> </w:t>
            </w:r>
            <w:proofErr w:type="spellStart"/>
            <w:r w:rsidRPr="00552D80">
              <w:rPr>
                <w:noProof w:val="0"/>
                <w:lang w:val="en-US" w:eastAsia="ru-RU"/>
              </w:rPr>
              <w:t>prevederilor</w:t>
            </w:r>
            <w:proofErr w:type="spellEnd"/>
            <w:r w:rsidRPr="00552D80">
              <w:rPr>
                <w:noProof w:val="0"/>
                <w:lang w:val="en-US" w:eastAsia="ru-RU"/>
              </w:rPr>
              <w:t xml:space="preserve"> </w:t>
            </w:r>
            <w:proofErr w:type="spellStart"/>
            <w:r w:rsidRPr="00552D80">
              <w:rPr>
                <w:noProof w:val="0"/>
                <w:lang w:val="en-US" w:eastAsia="ru-RU"/>
              </w:rPr>
              <w:t>legale</w:t>
            </w:r>
            <w:proofErr w:type="spellEnd"/>
            <w:r w:rsidRPr="00552D80">
              <w:rPr>
                <w:noProof w:val="0"/>
                <w:lang w:val="en-US" w:eastAsia="ru-RU"/>
              </w:rPr>
              <w:t xml:space="preserve">. </w:t>
            </w:r>
            <w:proofErr w:type="spellStart"/>
            <w:r w:rsidRPr="00552D80">
              <w:rPr>
                <w:noProof w:val="0"/>
                <w:lang w:val="en-US" w:eastAsia="ru-RU"/>
              </w:rPr>
              <w:t>Dacă</w:t>
            </w:r>
            <w:proofErr w:type="spellEnd"/>
            <w:r w:rsidRPr="00552D80">
              <w:rPr>
                <w:noProof w:val="0"/>
                <w:lang w:val="en-US" w:eastAsia="ru-RU"/>
              </w:rPr>
              <w:t xml:space="preserve"> </w:t>
            </w:r>
            <w:proofErr w:type="spellStart"/>
            <w:r w:rsidRPr="00552D80">
              <w:rPr>
                <w:noProof w:val="0"/>
                <w:lang w:val="en-US" w:eastAsia="ru-RU"/>
              </w:rPr>
              <w:t>prin</w:t>
            </w:r>
            <w:proofErr w:type="spellEnd"/>
            <w:r w:rsidRPr="00552D80">
              <w:rPr>
                <w:noProof w:val="0"/>
                <w:lang w:val="en-US" w:eastAsia="ru-RU"/>
              </w:rPr>
              <w:t xml:space="preserve"> </w:t>
            </w:r>
            <w:proofErr w:type="spellStart"/>
            <w:r w:rsidRPr="00552D80">
              <w:rPr>
                <w:noProof w:val="0"/>
                <w:lang w:val="en-US" w:eastAsia="ru-RU"/>
              </w:rPr>
              <w:t>executarea</w:t>
            </w:r>
            <w:proofErr w:type="spellEnd"/>
            <w:r w:rsidRPr="00552D80">
              <w:rPr>
                <w:noProof w:val="0"/>
                <w:lang w:val="en-US" w:eastAsia="ru-RU"/>
              </w:rPr>
              <w:t xml:space="preserve"> </w:t>
            </w:r>
            <w:proofErr w:type="spellStart"/>
            <w:r w:rsidRPr="00552D80">
              <w:rPr>
                <w:noProof w:val="0"/>
                <w:lang w:val="en-US" w:eastAsia="ru-RU"/>
              </w:rPr>
              <w:t>dispoziţiilor</w:t>
            </w:r>
            <w:proofErr w:type="spellEnd"/>
            <w:r w:rsidRPr="00552D80">
              <w:rPr>
                <w:noProof w:val="0"/>
                <w:lang w:val="en-US" w:eastAsia="ru-RU"/>
              </w:rPr>
              <w:t xml:space="preserve"> </w:t>
            </w:r>
            <w:proofErr w:type="spellStart"/>
            <w:r w:rsidRPr="00552D80">
              <w:rPr>
                <w:noProof w:val="0"/>
                <w:lang w:val="en-US" w:eastAsia="ru-RU"/>
              </w:rPr>
              <w:t>Beneficiarului</w:t>
            </w:r>
            <w:proofErr w:type="spellEnd"/>
            <w:r w:rsidRPr="00552D80">
              <w:rPr>
                <w:noProof w:val="0"/>
                <w:lang w:val="en-US" w:eastAsia="ru-RU"/>
              </w:rPr>
              <w:t xml:space="preserve"> se </w:t>
            </w:r>
            <w:proofErr w:type="spellStart"/>
            <w:r w:rsidRPr="00552D80">
              <w:rPr>
                <w:noProof w:val="0"/>
                <w:lang w:val="en-US" w:eastAsia="ru-RU"/>
              </w:rPr>
              <w:t>creează</w:t>
            </w:r>
            <w:proofErr w:type="spellEnd"/>
            <w:r w:rsidRPr="00552D80">
              <w:rPr>
                <w:noProof w:val="0"/>
                <w:lang w:val="en-US" w:eastAsia="ru-RU"/>
              </w:rPr>
              <w:t xml:space="preserve"> </w:t>
            </w:r>
            <w:proofErr w:type="spellStart"/>
            <w:r w:rsidRPr="00552D80">
              <w:rPr>
                <w:noProof w:val="0"/>
                <w:lang w:val="en-US" w:eastAsia="ru-RU"/>
              </w:rPr>
              <w:t>dificultăţi</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execuţie</w:t>
            </w:r>
            <w:proofErr w:type="spellEnd"/>
            <w:r w:rsidRPr="00552D80">
              <w:rPr>
                <w:noProof w:val="0"/>
                <w:lang w:val="en-US" w:eastAsia="ru-RU"/>
              </w:rPr>
              <w:t xml:space="preserve">, care </w:t>
            </w:r>
            <w:proofErr w:type="spellStart"/>
            <w:r w:rsidRPr="00552D80">
              <w:rPr>
                <w:noProof w:val="0"/>
                <w:lang w:val="en-US" w:eastAsia="ru-RU"/>
              </w:rPr>
              <w:t>generează</w:t>
            </w:r>
            <w:proofErr w:type="spellEnd"/>
            <w:r w:rsidRPr="00552D80">
              <w:rPr>
                <w:noProof w:val="0"/>
                <w:lang w:val="en-US" w:eastAsia="ru-RU"/>
              </w:rPr>
              <w:t xml:space="preserve"> </w:t>
            </w:r>
            <w:proofErr w:type="spellStart"/>
            <w:r w:rsidRPr="00552D80">
              <w:rPr>
                <w:noProof w:val="0"/>
                <w:lang w:val="en-US" w:eastAsia="ru-RU"/>
              </w:rPr>
              <w:t>cheltuieli</w:t>
            </w:r>
            <w:proofErr w:type="spellEnd"/>
            <w:r w:rsidRPr="00552D80">
              <w:rPr>
                <w:noProof w:val="0"/>
                <w:lang w:val="en-US" w:eastAsia="ru-RU"/>
              </w:rPr>
              <w:t xml:space="preserve"> </w:t>
            </w:r>
            <w:proofErr w:type="spellStart"/>
            <w:r w:rsidRPr="00552D80">
              <w:rPr>
                <w:noProof w:val="0"/>
                <w:lang w:val="en-US" w:eastAsia="ru-RU"/>
              </w:rPr>
              <w:t>suplimentare</w:t>
            </w:r>
            <w:proofErr w:type="spellEnd"/>
            <w:r w:rsidRPr="00552D80">
              <w:rPr>
                <w:noProof w:val="0"/>
                <w:lang w:val="en-US" w:eastAsia="ru-RU"/>
              </w:rPr>
              <w:t xml:space="preserve">, </w:t>
            </w:r>
            <w:proofErr w:type="spellStart"/>
            <w:r w:rsidRPr="00552D80">
              <w:rPr>
                <w:noProof w:val="0"/>
                <w:lang w:val="en-US" w:eastAsia="ru-RU"/>
              </w:rPr>
              <w:t>acestea</w:t>
            </w:r>
            <w:proofErr w:type="spellEnd"/>
            <w:r w:rsidRPr="00552D80">
              <w:rPr>
                <w:noProof w:val="0"/>
                <w:lang w:val="en-US" w:eastAsia="ru-RU"/>
              </w:rPr>
              <w:t xml:space="preserve"> </w:t>
            </w:r>
            <w:proofErr w:type="spellStart"/>
            <w:r w:rsidRPr="00552D80">
              <w:rPr>
                <w:noProof w:val="0"/>
                <w:lang w:val="en-US" w:eastAsia="ru-RU"/>
              </w:rPr>
              <w:t>vor</w:t>
            </w:r>
            <w:proofErr w:type="spellEnd"/>
            <w:r w:rsidRPr="00552D80">
              <w:rPr>
                <w:noProof w:val="0"/>
                <w:lang w:val="en-US" w:eastAsia="ru-RU"/>
              </w:rPr>
              <w:t xml:space="preserve"> fi </w:t>
            </w:r>
            <w:proofErr w:type="spellStart"/>
            <w:r w:rsidRPr="00552D80">
              <w:rPr>
                <w:noProof w:val="0"/>
                <w:lang w:val="en-US" w:eastAsia="ru-RU"/>
              </w:rPr>
              <w:t>suportate</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Beneficiar</w:t>
            </w:r>
            <w:proofErr w:type="spellEnd"/>
            <w:r w:rsidRPr="00552D80">
              <w:rPr>
                <w:noProof w:val="0"/>
                <w:lang w:val="en-US" w:eastAsia="ru-RU"/>
              </w:rPr>
              <w:t xml:space="preserve">. </w:t>
            </w:r>
          </w:p>
          <w:p w14:paraId="5A27E6D9" w14:textId="77777777" w:rsidR="00552D80" w:rsidRPr="00552D80" w:rsidRDefault="00552D80" w:rsidP="00552D80">
            <w:pPr>
              <w:tabs>
                <w:tab w:val="left" w:pos="1276"/>
              </w:tabs>
              <w:jc w:val="both"/>
              <w:rPr>
                <w:noProof w:val="0"/>
                <w:lang w:val="en-US" w:eastAsia="ru-RU"/>
              </w:rPr>
            </w:pPr>
            <w:r w:rsidRPr="00552D80">
              <w:rPr>
                <w:noProof w:val="0"/>
                <w:lang w:val="en-US" w:eastAsia="ru-RU"/>
              </w:rPr>
              <w:t xml:space="preserve">7.12. </w:t>
            </w:r>
            <w:proofErr w:type="spellStart"/>
            <w:r w:rsidRPr="00552D80">
              <w:rPr>
                <w:noProof w:val="0"/>
                <w:lang w:val="en-US" w:eastAsia="ru-RU"/>
              </w:rPr>
              <w:t>Trasarea</w:t>
            </w:r>
            <w:proofErr w:type="spellEnd"/>
            <w:r w:rsidRPr="00552D80">
              <w:rPr>
                <w:noProof w:val="0"/>
                <w:lang w:val="en-US" w:eastAsia="ru-RU"/>
              </w:rPr>
              <w:t xml:space="preserve"> </w:t>
            </w:r>
            <w:proofErr w:type="spellStart"/>
            <w:r w:rsidRPr="00552D80">
              <w:rPr>
                <w:noProof w:val="0"/>
                <w:lang w:val="en-US" w:eastAsia="ru-RU"/>
              </w:rPr>
              <w:t>axelor</w:t>
            </w:r>
            <w:proofErr w:type="spellEnd"/>
            <w:r w:rsidRPr="00552D80">
              <w:rPr>
                <w:noProof w:val="0"/>
                <w:lang w:val="en-US" w:eastAsia="ru-RU"/>
              </w:rPr>
              <w:t xml:space="preserve"> </w:t>
            </w:r>
            <w:proofErr w:type="spellStart"/>
            <w:r w:rsidRPr="00552D80">
              <w:rPr>
                <w:noProof w:val="0"/>
                <w:lang w:val="en-US" w:eastAsia="ru-RU"/>
              </w:rPr>
              <w:t>principale</w:t>
            </w:r>
            <w:proofErr w:type="spellEnd"/>
            <w:r w:rsidRPr="00552D80">
              <w:rPr>
                <w:noProof w:val="0"/>
                <w:lang w:val="en-US" w:eastAsia="ru-RU"/>
              </w:rPr>
              <w:t xml:space="preserve">, </w:t>
            </w:r>
            <w:proofErr w:type="spellStart"/>
            <w:r w:rsidRPr="00552D80">
              <w:rPr>
                <w:noProof w:val="0"/>
                <w:lang w:val="en-US" w:eastAsia="ru-RU"/>
              </w:rPr>
              <w:t>bornelor</w:t>
            </w:r>
            <w:proofErr w:type="spellEnd"/>
            <w:r w:rsidRPr="00552D80">
              <w:rPr>
                <w:noProof w:val="0"/>
                <w:lang w:val="en-US" w:eastAsia="ru-RU"/>
              </w:rPr>
              <w:t xml:space="preserve"> de </w:t>
            </w:r>
            <w:proofErr w:type="spellStart"/>
            <w:r w:rsidRPr="00552D80">
              <w:rPr>
                <w:noProof w:val="0"/>
                <w:lang w:val="en-US" w:eastAsia="ru-RU"/>
              </w:rPr>
              <w:t>referinţă</w:t>
            </w:r>
            <w:proofErr w:type="spellEnd"/>
            <w:r w:rsidRPr="00552D80">
              <w:rPr>
                <w:noProof w:val="0"/>
                <w:lang w:val="en-US" w:eastAsia="ru-RU"/>
              </w:rPr>
              <w:t xml:space="preserve">, </w:t>
            </w:r>
            <w:proofErr w:type="spellStart"/>
            <w:r w:rsidRPr="00552D80">
              <w:rPr>
                <w:noProof w:val="0"/>
                <w:lang w:val="en-US" w:eastAsia="ru-RU"/>
              </w:rPr>
              <w:t>căilor</w:t>
            </w:r>
            <w:proofErr w:type="spellEnd"/>
            <w:r w:rsidRPr="00552D80">
              <w:rPr>
                <w:noProof w:val="0"/>
                <w:lang w:val="en-US" w:eastAsia="ru-RU"/>
              </w:rPr>
              <w:t xml:space="preserve"> de </w:t>
            </w:r>
            <w:proofErr w:type="spellStart"/>
            <w:r w:rsidRPr="00552D80">
              <w:rPr>
                <w:noProof w:val="0"/>
                <w:lang w:val="en-US" w:eastAsia="ru-RU"/>
              </w:rPr>
              <w:t>circulaţie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limitelor</w:t>
            </w:r>
            <w:proofErr w:type="spellEnd"/>
            <w:r w:rsidRPr="00552D80">
              <w:rPr>
                <w:noProof w:val="0"/>
                <w:lang w:val="en-US" w:eastAsia="ru-RU"/>
              </w:rPr>
              <w:t xml:space="preserve"> </w:t>
            </w:r>
            <w:proofErr w:type="spellStart"/>
            <w:r w:rsidRPr="00552D80">
              <w:rPr>
                <w:noProof w:val="0"/>
                <w:lang w:val="en-US" w:eastAsia="ru-RU"/>
              </w:rPr>
              <w:t>terenului</w:t>
            </w:r>
            <w:proofErr w:type="spellEnd"/>
            <w:r w:rsidRPr="00552D80">
              <w:rPr>
                <w:noProof w:val="0"/>
                <w:lang w:val="en-US" w:eastAsia="ru-RU"/>
              </w:rPr>
              <w:t xml:space="preserve"> pus la </w:t>
            </w:r>
            <w:proofErr w:type="spellStart"/>
            <w:r w:rsidRPr="00552D80">
              <w:rPr>
                <w:noProof w:val="0"/>
                <w:lang w:val="en-US" w:eastAsia="ru-RU"/>
              </w:rPr>
              <w:t>dispoziţia</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 xml:space="preserve">, precum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materializarea</w:t>
            </w:r>
            <w:proofErr w:type="spellEnd"/>
            <w:r w:rsidRPr="00552D80">
              <w:rPr>
                <w:noProof w:val="0"/>
                <w:lang w:val="en-US" w:eastAsia="ru-RU"/>
              </w:rPr>
              <w:t xml:space="preserve"> </w:t>
            </w:r>
            <w:proofErr w:type="spellStart"/>
            <w:r w:rsidRPr="00552D80">
              <w:rPr>
                <w:noProof w:val="0"/>
                <w:lang w:val="en-US" w:eastAsia="ru-RU"/>
              </w:rPr>
              <w:t>cotelor</w:t>
            </w:r>
            <w:proofErr w:type="spellEnd"/>
            <w:r w:rsidRPr="00552D80">
              <w:rPr>
                <w:noProof w:val="0"/>
                <w:lang w:val="en-US" w:eastAsia="ru-RU"/>
              </w:rPr>
              <w:t xml:space="preserve"> de </w:t>
            </w:r>
            <w:proofErr w:type="spellStart"/>
            <w:r w:rsidRPr="00552D80">
              <w:rPr>
                <w:noProof w:val="0"/>
                <w:lang w:val="en-US" w:eastAsia="ru-RU"/>
              </w:rPr>
              <w:t>nivel</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imediata</w:t>
            </w:r>
            <w:proofErr w:type="spellEnd"/>
            <w:r w:rsidRPr="00552D80">
              <w:rPr>
                <w:noProof w:val="0"/>
                <w:lang w:val="en-US" w:eastAsia="ru-RU"/>
              </w:rPr>
              <w:t xml:space="preserve"> </w:t>
            </w:r>
            <w:proofErr w:type="spellStart"/>
            <w:r w:rsidRPr="00552D80">
              <w:rPr>
                <w:noProof w:val="0"/>
                <w:lang w:val="en-US" w:eastAsia="ru-RU"/>
              </w:rPr>
              <w:t>apropiere</w:t>
            </w:r>
            <w:proofErr w:type="spellEnd"/>
            <w:r w:rsidRPr="00552D80">
              <w:rPr>
                <w:noProof w:val="0"/>
                <w:lang w:val="en-US" w:eastAsia="ru-RU"/>
              </w:rPr>
              <w:t xml:space="preserve"> a </w:t>
            </w:r>
            <w:proofErr w:type="spellStart"/>
            <w:r w:rsidRPr="00552D80">
              <w:rPr>
                <w:noProof w:val="0"/>
                <w:lang w:val="en-US" w:eastAsia="ru-RU"/>
              </w:rPr>
              <w:t>terenului</w:t>
            </w:r>
            <w:proofErr w:type="spellEnd"/>
            <w:r w:rsidRPr="00552D80">
              <w:rPr>
                <w:noProof w:val="0"/>
                <w:lang w:val="en-US" w:eastAsia="ru-RU"/>
              </w:rPr>
              <w:t xml:space="preserve">, sunt </w:t>
            </w:r>
            <w:proofErr w:type="spellStart"/>
            <w:r w:rsidRPr="00552D80">
              <w:rPr>
                <w:noProof w:val="0"/>
                <w:lang w:val="en-US" w:eastAsia="ru-RU"/>
              </w:rPr>
              <w:t>obligaţiuni</w:t>
            </w:r>
            <w:proofErr w:type="spellEnd"/>
            <w:r w:rsidRPr="00552D80">
              <w:rPr>
                <w:noProof w:val="0"/>
                <w:lang w:val="en-US" w:eastAsia="ru-RU"/>
              </w:rPr>
              <w:t xml:space="preserve"> ale </w:t>
            </w:r>
            <w:proofErr w:type="spellStart"/>
            <w:r w:rsidRPr="00552D80">
              <w:rPr>
                <w:noProof w:val="0"/>
                <w:lang w:val="en-US" w:eastAsia="ru-RU"/>
              </w:rPr>
              <w:t>Antreprenorului</w:t>
            </w:r>
            <w:proofErr w:type="spellEnd"/>
            <w:r w:rsidRPr="00552D80">
              <w:rPr>
                <w:noProof w:val="0"/>
                <w:lang w:val="en-US" w:eastAsia="ru-RU"/>
              </w:rPr>
              <w:t xml:space="preserve">. </w:t>
            </w:r>
          </w:p>
          <w:p w14:paraId="47CFF211" w14:textId="77777777" w:rsidR="00552D80" w:rsidRPr="00552D80" w:rsidRDefault="00552D80" w:rsidP="00552D80">
            <w:pPr>
              <w:tabs>
                <w:tab w:val="left" w:pos="1276"/>
              </w:tabs>
              <w:jc w:val="both"/>
              <w:rPr>
                <w:noProof w:val="0"/>
                <w:lang w:val="en-US" w:eastAsia="ru-RU"/>
              </w:rPr>
            </w:pPr>
            <w:r w:rsidRPr="00552D80">
              <w:rPr>
                <w:noProof w:val="0"/>
                <w:lang w:val="en-US" w:eastAsia="ru-RU"/>
              </w:rPr>
              <w:t xml:space="preserve">7.13.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verificarea</w:t>
            </w:r>
            <w:proofErr w:type="spellEnd"/>
            <w:r w:rsidRPr="00552D80">
              <w:rPr>
                <w:noProof w:val="0"/>
                <w:lang w:val="en-US" w:eastAsia="ru-RU"/>
              </w:rPr>
              <w:t xml:space="preserve"> </w:t>
            </w:r>
            <w:proofErr w:type="spellStart"/>
            <w:r w:rsidRPr="00552D80">
              <w:rPr>
                <w:noProof w:val="0"/>
                <w:lang w:val="en-US" w:eastAsia="ru-RU"/>
              </w:rPr>
              <w:t>trasării</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Beneficiar</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proiectant</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obligat</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protejeze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păstreze</w:t>
            </w:r>
            <w:proofErr w:type="spellEnd"/>
            <w:r w:rsidRPr="00552D80">
              <w:rPr>
                <w:noProof w:val="0"/>
                <w:lang w:val="en-US" w:eastAsia="ru-RU"/>
              </w:rPr>
              <w:t xml:space="preserve"> </w:t>
            </w:r>
            <w:proofErr w:type="spellStart"/>
            <w:r w:rsidRPr="00552D80">
              <w:rPr>
                <w:noProof w:val="0"/>
                <w:lang w:val="en-US" w:eastAsia="ru-RU"/>
              </w:rPr>
              <w:t>toate</w:t>
            </w:r>
            <w:proofErr w:type="spellEnd"/>
            <w:r w:rsidRPr="00552D80">
              <w:rPr>
                <w:noProof w:val="0"/>
                <w:lang w:val="en-US" w:eastAsia="ru-RU"/>
              </w:rPr>
              <w:t xml:space="preserve"> </w:t>
            </w:r>
            <w:proofErr w:type="spellStart"/>
            <w:r w:rsidRPr="00552D80">
              <w:rPr>
                <w:noProof w:val="0"/>
                <w:lang w:val="en-US" w:eastAsia="ru-RU"/>
              </w:rPr>
              <w:t>reperele</w:t>
            </w:r>
            <w:proofErr w:type="spellEnd"/>
            <w:r w:rsidRPr="00552D80">
              <w:rPr>
                <w:noProof w:val="0"/>
                <w:lang w:val="en-US" w:eastAsia="ru-RU"/>
              </w:rPr>
              <w:t xml:space="preserve">, </w:t>
            </w:r>
            <w:proofErr w:type="spellStart"/>
            <w:r w:rsidRPr="00552D80">
              <w:rPr>
                <w:noProof w:val="0"/>
                <w:lang w:val="en-US" w:eastAsia="ru-RU"/>
              </w:rPr>
              <w:t>bornele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alte</w:t>
            </w:r>
            <w:proofErr w:type="spellEnd"/>
            <w:r w:rsidRPr="00552D80">
              <w:rPr>
                <w:noProof w:val="0"/>
                <w:lang w:val="en-US" w:eastAsia="ru-RU"/>
              </w:rPr>
              <w:t xml:space="preserve"> </w:t>
            </w:r>
            <w:proofErr w:type="spellStart"/>
            <w:r w:rsidRPr="00552D80">
              <w:rPr>
                <w:noProof w:val="0"/>
                <w:lang w:val="en-US" w:eastAsia="ru-RU"/>
              </w:rPr>
              <w:t>obiecte</w:t>
            </w:r>
            <w:proofErr w:type="spellEnd"/>
            <w:r w:rsidRPr="00552D80">
              <w:rPr>
                <w:noProof w:val="0"/>
                <w:lang w:val="en-US" w:eastAsia="ru-RU"/>
              </w:rPr>
              <w:t xml:space="preserve"> </w:t>
            </w:r>
            <w:proofErr w:type="spellStart"/>
            <w:r w:rsidRPr="00552D80">
              <w:rPr>
                <w:noProof w:val="0"/>
                <w:lang w:val="en-US" w:eastAsia="ru-RU"/>
              </w:rPr>
              <w:t>folosite</w:t>
            </w:r>
            <w:proofErr w:type="spellEnd"/>
            <w:r w:rsidRPr="00552D80">
              <w:rPr>
                <w:noProof w:val="0"/>
                <w:lang w:val="en-US" w:eastAsia="ru-RU"/>
              </w:rPr>
              <w:t xml:space="preserve"> la </w:t>
            </w:r>
            <w:proofErr w:type="spellStart"/>
            <w:r w:rsidRPr="00552D80">
              <w:rPr>
                <w:noProof w:val="0"/>
                <w:lang w:val="en-US" w:eastAsia="ru-RU"/>
              </w:rPr>
              <w:t>trasarea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
          <w:p w14:paraId="0F864AD9" w14:textId="77777777" w:rsidR="00552D80" w:rsidRPr="00552D80" w:rsidRDefault="00552D80" w:rsidP="00552D80">
            <w:pPr>
              <w:tabs>
                <w:tab w:val="left" w:pos="1276"/>
              </w:tabs>
              <w:jc w:val="both"/>
              <w:rPr>
                <w:noProof w:val="0"/>
                <w:lang w:val="en-US" w:eastAsia="ru-RU"/>
              </w:rPr>
            </w:pPr>
            <w:r w:rsidRPr="00552D80">
              <w:rPr>
                <w:noProof w:val="0"/>
                <w:lang w:val="en-US" w:eastAsia="ru-RU"/>
              </w:rPr>
              <w:t xml:space="preserve">7.14. </w:t>
            </w:r>
            <w:proofErr w:type="spellStart"/>
            <w:r w:rsidRPr="00552D80">
              <w:rPr>
                <w:noProof w:val="0"/>
                <w:lang w:val="en-US" w:eastAsia="ru-RU"/>
              </w:rPr>
              <w:t>Ridicările</w:t>
            </w:r>
            <w:proofErr w:type="spellEnd"/>
            <w:r w:rsidRPr="00552D80">
              <w:rPr>
                <w:noProof w:val="0"/>
                <w:lang w:val="en-US" w:eastAsia="ru-RU"/>
              </w:rPr>
              <w:t xml:space="preserve"> de </w:t>
            </w:r>
            <w:proofErr w:type="spellStart"/>
            <w:r w:rsidRPr="00552D80">
              <w:rPr>
                <w:noProof w:val="0"/>
                <w:lang w:val="en-US" w:eastAsia="ru-RU"/>
              </w:rPr>
              <w:t>teren</w:t>
            </w:r>
            <w:proofErr w:type="spellEnd"/>
            <w:r w:rsidRPr="00552D80">
              <w:rPr>
                <w:noProof w:val="0"/>
                <w:lang w:val="en-US" w:eastAsia="ru-RU"/>
              </w:rPr>
              <w:t xml:space="preserve">, </w:t>
            </w:r>
            <w:proofErr w:type="spellStart"/>
            <w:r w:rsidRPr="00552D80">
              <w:rPr>
                <w:noProof w:val="0"/>
                <w:lang w:val="en-US" w:eastAsia="ru-RU"/>
              </w:rPr>
              <w:t>trasările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cotele</w:t>
            </w:r>
            <w:proofErr w:type="spellEnd"/>
            <w:r w:rsidRPr="00552D80">
              <w:rPr>
                <w:noProof w:val="0"/>
                <w:lang w:val="en-US" w:eastAsia="ru-RU"/>
              </w:rPr>
              <w:t xml:space="preserve"> de </w:t>
            </w:r>
            <w:proofErr w:type="spellStart"/>
            <w:r w:rsidRPr="00552D80">
              <w:rPr>
                <w:noProof w:val="0"/>
                <w:lang w:val="en-US" w:eastAsia="ru-RU"/>
              </w:rPr>
              <w:t>nivel</w:t>
            </w:r>
            <w:proofErr w:type="spellEnd"/>
            <w:r w:rsidRPr="00552D80">
              <w:rPr>
                <w:noProof w:val="0"/>
                <w:lang w:val="en-US" w:eastAsia="ru-RU"/>
              </w:rPr>
              <w:t xml:space="preserve">, precum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alte</w:t>
            </w:r>
            <w:proofErr w:type="spellEnd"/>
            <w:r w:rsidRPr="00552D80">
              <w:rPr>
                <w:noProof w:val="0"/>
                <w:lang w:val="en-US" w:eastAsia="ru-RU"/>
              </w:rPr>
              <w:t xml:space="preserve"> </w:t>
            </w:r>
            <w:proofErr w:type="spellStart"/>
            <w:r w:rsidRPr="00552D80">
              <w:rPr>
                <w:noProof w:val="0"/>
                <w:lang w:val="en-US" w:eastAsia="ru-RU"/>
              </w:rPr>
              <w:t>documente</w:t>
            </w:r>
            <w:proofErr w:type="spellEnd"/>
            <w:r w:rsidRPr="00552D80">
              <w:rPr>
                <w:noProof w:val="0"/>
                <w:lang w:val="en-US" w:eastAsia="ru-RU"/>
              </w:rPr>
              <w:t xml:space="preserve"> </w:t>
            </w:r>
            <w:proofErr w:type="spellStart"/>
            <w:r w:rsidRPr="00552D80">
              <w:rPr>
                <w:noProof w:val="0"/>
                <w:lang w:val="en-US" w:eastAsia="ru-RU"/>
              </w:rPr>
              <w:t>puse</w:t>
            </w:r>
            <w:proofErr w:type="spellEnd"/>
            <w:r w:rsidRPr="00552D80">
              <w:rPr>
                <w:noProof w:val="0"/>
                <w:lang w:val="en-US" w:eastAsia="ru-RU"/>
              </w:rPr>
              <w:t xml:space="preserve"> la </w:t>
            </w:r>
            <w:proofErr w:type="spellStart"/>
            <w:r w:rsidRPr="00552D80">
              <w:rPr>
                <w:noProof w:val="0"/>
                <w:lang w:val="en-US" w:eastAsia="ru-RU"/>
              </w:rPr>
              <w:t>dispoziţia</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Beneficiar</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executarea</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 xml:space="preserve"> sunt </w:t>
            </w:r>
            <w:proofErr w:type="spellStart"/>
            <w:r w:rsidRPr="00552D80">
              <w:rPr>
                <w:noProof w:val="0"/>
                <w:lang w:val="en-US" w:eastAsia="ru-RU"/>
              </w:rPr>
              <w:t>hotărâtoare</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obligat</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verifice</w:t>
            </w:r>
            <w:proofErr w:type="spellEnd"/>
            <w:r w:rsidRPr="00552D80">
              <w:rPr>
                <w:noProof w:val="0"/>
                <w:lang w:val="en-US" w:eastAsia="ru-RU"/>
              </w:rPr>
              <w:t xml:space="preserve"> </w:t>
            </w:r>
            <w:proofErr w:type="spellStart"/>
            <w:r w:rsidRPr="00552D80">
              <w:rPr>
                <w:noProof w:val="0"/>
                <w:lang w:val="en-US" w:eastAsia="ru-RU"/>
              </w:rPr>
              <w:t>documentele</w:t>
            </w:r>
            <w:proofErr w:type="spellEnd"/>
            <w:r w:rsidRPr="00552D80">
              <w:rPr>
                <w:noProof w:val="0"/>
                <w:lang w:val="en-US" w:eastAsia="ru-RU"/>
              </w:rPr>
              <w:t xml:space="preserve"> </w:t>
            </w:r>
            <w:proofErr w:type="spellStart"/>
            <w:r w:rsidRPr="00552D80">
              <w:rPr>
                <w:noProof w:val="0"/>
                <w:lang w:val="en-US" w:eastAsia="ru-RU"/>
              </w:rPr>
              <w:t>primite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înştiinţeze</w:t>
            </w:r>
            <w:proofErr w:type="spellEnd"/>
            <w:r w:rsidRPr="00552D80">
              <w:rPr>
                <w:noProof w:val="0"/>
                <w:lang w:val="en-US" w:eastAsia="ru-RU"/>
              </w:rPr>
              <w:t xml:space="preserve"> </w:t>
            </w:r>
            <w:proofErr w:type="spellStart"/>
            <w:r w:rsidRPr="00552D80">
              <w:rPr>
                <w:noProof w:val="0"/>
                <w:lang w:val="en-US" w:eastAsia="ru-RU"/>
              </w:rPr>
              <w:t>Beneficiarul</w:t>
            </w:r>
            <w:proofErr w:type="spellEnd"/>
            <w:r w:rsidRPr="00552D80">
              <w:rPr>
                <w:noProof w:val="0"/>
                <w:lang w:val="en-US" w:eastAsia="ru-RU"/>
              </w:rPr>
              <w:t xml:space="preserve"> cu </w:t>
            </w:r>
            <w:proofErr w:type="spellStart"/>
            <w:r w:rsidRPr="00552D80">
              <w:rPr>
                <w:noProof w:val="0"/>
                <w:lang w:val="en-US" w:eastAsia="ru-RU"/>
              </w:rPr>
              <w:t>privire</w:t>
            </w:r>
            <w:proofErr w:type="spellEnd"/>
            <w:r w:rsidRPr="00552D80">
              <w:rPr>
                <w:noProof w:val="0"/>
                <w:lang w:val="en-US" w:eastAsia="ru-RU"/>
              </w:rPr>
              <w:t xml:space="preserve"> la </w:t>
            </w:r>
            <w:proofErr w:type="spellStart"/>
            <w:r w:rsidRPr="00552D80">
              <w:rPr>
                <w:noProof w:val="0"/>
                <w:lang w:val="en-US" w:eastAsia="ru-RU"/>
              </w:rPr>
              <w:t>erorile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inexactităţile</w:t>
            </w:r>
            <w:proofErr w:type="spellEnd"/>
            <w:r w:rsidRPr="00552D80">
              <w:rPr>
                <w:noProof w:val="0"/>
                <w:lang w:val="en-US" w:eastAsia="ru-RU"/>
              </w:rPr>
              <w:t xml:space="preserve"> </w:t>
            </w:r>
            <w:proofErr w:type="spellStart"/>
            <w:r w:rsidRPr="00552D80">
              <w:rPr>
                <w:noProof w:val="0"/>
                <w:lang w:val="en-US" w:eastAsia="ru-RU"/>
              </w:rPr>
              <w:t>constatate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presupuse</w:t>
            </w:r>
            <w:proofErr w:type="spellEnd"/>
            <w:r w:rsidRPr="00552D80">
              <w:rPr>
                <w:noProof w:val="0"/>
                <w:lang w:val="en-US" w:eastAsia="ru-RU"/>
              </w:rPr>
              <w:t xml:space="preserve">. </w:t>
            </w:r>
          </w:p>
          <w:p w14:paraId="2DF2240D" w14:textId="77777777" w:rsidR="00552D80" w:rsidRPr="00552D80" w:rsidRDefault="00552D80" w:rsidP="00552D80">
            <w:pPr>
              <w:tabs>
                <w:tab w:val="left" w:pos="1276"/>
              </w:tabs>
              <w:jc w:val="both"/>
              <w:rPr>
                <w:noProof w:val="0"/>
                <w:lang w:val="en-US" w:eastAsia="ru-RU"/>
              </w:rPr>
            </w:pPr>
            <w:r w:rsidRPr="00552D80">
              <w:rPr>
                <w:noProof w:val="0"/>
                <w:lang w:val="en-US" w:eastAsia="ru-RU"/>
              </w:rPr>
              <w:t xml:space="preserve">7.15. </w:t>
            </w:r>
            <w:proofErr w:type="spellStart"/>
            <w:r w:rsidRPr="00552D80">
              <w:rPr>
                <w:noProof w:val="0"/>
                <w:lang w:val="en-US" w:eastAsia="ru-RU"/>
              </w:rPr>
              <w:t>Antreprenorul</w:t>
            </w:r>
            <w:proofErr w:type="spellEnd"/>
            <w:r w:rsidRPr="00552D80">
              <w:rPr>
                <w:noProof w:val="0"/>
                <w:lang w:val="en-US" w:eastAsia="ru-RU"/>
              </w:rPr>
              <w:t xml:space="preserve"> are </w:t>
            </w:r>
            <w:proofErr w:type="spellStart"/>
            <w:r w:rsidRPr="00552D80">
              <w:rPr>
                <w:noProof w:val="0"/>
                <w:lang w:val="en-US" w:eastAsia="ru-RU"/>
              </w:rPr>
              <w:t>obligaţia</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stabilească</w:t>
            </w:r>
            <w:proofErr w:type="spellEnd"/>
            <w:r w:rsidRPr="00552D80">
              <w:rPr>
                <w:noProof w:val="0"/>
                <w:lang w:val="en-US" w:eastAsia="ru-RU"/>
              </w:rPr>
              <w:t xml:space="preserve"> </w:t>
            </w:r>
            <w:proofErr w:type="spellStart"/>
            <w:r w:rsidRPr="00552D80">
              <w:rPr>
                <w:noProof w:val="0"/>
                <w:lang w:val="en-US" w:eastAsia="ru-RU"/>
              </w:rPr>
              <w:t>toate</w:t>
            </w:r>
            <w:proofErr w:type="spellEnd"/>
            <w:r w:rsidRPr="00552D80">
              <w:rPr>
                <w:noProof w:val="0"/>
                <w:lang w:val="en-US" w:eastAsia="ru-RU"/>
              </w:rPr>
              <w:t xml:space="preserve"> </w:t>
            </w:r>
            <w:proofErr w:type="spellStart"/>
            <w:r w:rsidRPr="00552D80">
              <w:rPr>
                <w:noProof w:val="0"/>
                <w:lang w:val="en-US" w:eastAsia="ru-RU"/>
              </w:rPr>
              <w:t>relaţiile</w:t>
            </w:r>
            <w:proofErr w:type="spellEnd"/>
            <w:r w:rsidRPr="00552D80">
              <w:rPr>
                <w:noProof w:val="0"/>
                <w:lang w:val="en-US" w:eastAsia="ru-RU"/>
              </w:rPr>
              <w:t xml:space="preserve"> care </w:t>
            </w:r>
            <w:proofErr w:type="spellStart"/>
            <w:r w:rsidRPr="00552D80">
              <w:rPr>
                <w:noProof w:val="0"/>
                <w:lang w:val="en-US" w:eastAsia="ru-RU"/>
              </w:rPr>
              <w:t>reglementează</w:t>
            </w:r>
            <w:proofErr w:type="spellEnd"/>
            <w:r w:rsidRPr="00552D80">
              <w:rPr>
                <w:noProof w:val="0"/>
                <w:lang w:val="en-US" w:eastAsia="ru-RU"/>
              </w:rPr>
              <w:t xml:space="preserve"> </w:t>
            </w:r>
            <w:proofErr w:type="spellStart"/>
            <w:r w:rsidRPr="00552D80">
              <w:rPr>
                <w:noProof w:val="0"/>
                <w:lang w:val="en-US" w:eastAsia="ru-RU"/>
              </w:rPr>
              <w:t>raporturile</w:t>
            </w:r>
            <w:proofErr w:type="spellEnd"/>
            <w:r w:rsidRPr="00552D80">
              <w:rPr>
                <w:noProof w:val="0"/>
                <w:lang w:val="en-US" w:eastAsia="ru-RU"/>
              </w:rPr>
              <w:t xml:space="preserve"> cu </w:t>
            </w:r>
            <w:proofErr w:type="spellStart"/>
            <w:r w:rsidRPr="00552D80">
              <w:rPr>
                <w:noProof w:val="0"/>
                <w:lang w:val="en-US" w:eastAsia="ru-RU"/>
              </w:rPr>
              <w:t>subantreprenorii</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răspunzător</w:t>
            </w:r>
            <w:proofErr w:type="spellEnd"/>
            <w:r w:rsidRPr="00552D80">
              <w:rPr>
                <w:noProof w:val="0"/>
                <w:lang w:val="en-US" w:eastAsia="ru-RU"/>
              </w:rPr>
              <w:t xml:space="preserve"> </w:t>
            </w:r>
            <w:proofErr w:type="spellStart"/>
            <w:r w:rsidRPr="00552D80">
              <w:rPr>
                <w:noProof w:val="0"/>
                <w:lang w:val="en-US" w:eastAsia="ru-RU"/>
              </w:rPr>
              <w:t>faţă</w:t>
            </w:r>
            <w:proofErr w:type="spellEnd"/>
            <w:r w:rsidRPr="00552D80">
              <w:rPr>
                <w:noProof w:val="0"/>
                <w:lang w:val="en-US" w:eastAsia="ru-RU"/>
              </w:rPr>
              <w:t xml:space="preserve"> de </w:t>
            </w:r>
            <w:proofErr w:type="spellStart"/>
            <w:r w:rsidRPr="00552D80">
              <w:rPr>
                <w:noProof w:val="0"/>
                <w:lang w:val="en-US" w:eastAsia="ru-RU"/>
              </w:rPr>
              <w:t>Beneficiar</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respectarea</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subantreprenorii</w:t>
            </w:r>
            <w:proofErr w:type="spellEnd"/>
            <w:r w:rsidRPr="00552D80">
              <w:rPr>
                <w:noProof w:val="0"/>
                <w:lang w:val="en-US" w:eastAsia="ru-RU"/>
              </w:rPr>
              <w:t xml:space="preserve"> a </w:t>
            </w:r>
            <w:proofErr w:type="spellStart"/>
            <w:r w:rsidRPr="00552D80">
              <w:rPr>
                <w:noProof w:val="0"/>
                <w:lang w:val="en-US" w:eastAsia="ru-RU"/>
              </w:rPr>
              <w:t>prevederilor</w:t>
            </w:r>
            <w:proofErr w:type="spellEnd"/>
            <w:r w:rsidRPr="00552D80">
              <w:rPr>
                <w:noProof w:val="0"/>
                <w:lang w:val="en-US" w:eastAsia="ru-RU"/>
              </w:rPr>
              <w:t xml:space="preserve"> </w:t>
            </w:r>
            <w:proofErr w:type="spellStart"/>
            <w:r w:rsidRPr="00552D80">
              <w:rPr>
                <w:noProof w:val="0"/>
                <w:lang w:val="en-US" w:eastAsia="ru-RU"/>
              </w:rPr>
              <w:t>legale</w:t>
            </w:r>
            <w:proofErr w:type="spell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obligațiunilor</w:t>
            </w:r>
            <w:proofErr w:type="spellEnd"/>
            <w:r w:rsidRPr="00552D80">
              <w:rPr>
                <w:noProof w:val="0"/>
                <w:lang w:val="en-US" w:eastAsia="ru-RU"/>
              </w:rPr>
              <w:t xml:space="preserve"> </w:t>
            </w:r>
            <w:proofErr w:type="spellStart"/>
            <w:r w:rsidRPr="00552D80">
              <w:rPr>
                <w:noProof w:val="0"/>
                <w:lang w:val="en-US" w:eastAsia="ru-RU"/>
              </w:rPr>
              <w:t>contractuale</w:t>
            </w:r>
            <w:proofErr w:type="spell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profesionale</w:t>
            </w:r>
            <w:proofErr w:type="spellEnd"/>
            <w:r w:rsidRPr="00552D80">
              <w:rPr>
                <w:noProof w:val="0"/>
                <w:lang w:val="en-US" w:eastAsia="ru-RU"/>
              </w:rPr>
              <w:t xml:space="preserve">. </w:t>
            </w:r>
          </w:p>
          <w:p w14:paraId="3D5DC98F" w14:textId="77777777" w:rsidR="00552D80" w:rsidRPr="00552D80" w:rsidRDefault="00552D80" w:rsidP="00552D80">
            <w:pPr>
              <w:tabs>
                <w:tab w:val="left" w:pos="1276"/>
              </w:tabs>
              <w:jc w:val="both"/>
              <w:rPr>
                <w:noProof w:val="0"/>
                <w:lang w:val="en-US" w:eastAsia="ru-RU"/>
              </w:rPr>
            </w:pPr>
            <w:r w:rsidRPr="00552D80">
              <w:rPr>
                <w:noProof w:val="0"/>
                <w:lang w:val="en-US" w:eastAsia="ru-RU"/>
              </w:rPr>
              <w:t xml:space="preserve">7.16. Pe </w:t>
            </w:r>
            <w:proofErr w:type="spellStart"/>
            <w:r w:rsidRPr="00552D80">
              <w:rPr>
                <w:noProof w:val="0"/>
                <w:lang w:val="en-US" w:eastAsia="ru-RU"/>
              </w:rPr>
              <w:t>parcursul</w:t>
            </w:r>
            <w:proofErr w:type="spellEnd"/>
            <w:r w:rsidRPr="00552D80">
              <w:rPr>
                <w:noProof w:val="0"/>
                <w:lang w:val="en-US" w:eastAsia="ru-RU"/>
              </w:rPr>
              <w:t xml:space="preserve"> </w:t>
            </w:r>
            <w:proofErr w:type="spellStart"/>
            <w:r w:rsidRPr="00552D80">
              <w:rPr>
                <w:noProof w:val="0"/>
                <w:lang w:val="en-US" w:eastAsia="ru-RU"/>
              </w:rPr>
              <w:t>executării</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Beneficiarul</w:t>
            </w:r>
            <w:proofErr w:type="spellEnd"/>
            <w:r w:rsidRPr="00552D80">
              <w:rPr>
                <w:noProof w:val="0"/>
                <w:lang w:val="en-US" w:eastAsia="ru-RU"/>
              </w:rPr>
              <w:t xml:space="preserve"> are </w:t>
            </w:r>
            <w:proofErr w:type="spellStart"/>
            <w:r w:rsidRPr="00552D80">
              <w:rPr>
                <w:noProof w:val="0"/>
                <w:lang w:val="en-US" w:eastAsia="ru-RU"/>
              </w:rPr>
              <w:t>dreptul</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dispună</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scris</w:t>
            </w:r>
            <w:proofErr w:type="spellEnd"/>
            <w:r w:rsidRPr="00552D80">
              <w:rPr>
                <w:noProof w:val="0"/>
                <w:lang w:val="en-US" w:eastAsia="ru-RU"/>
              </w:rPr>
              <w:t xml:space="preserve">: </w:t>
            </w:r>
          </w:p>
          <w:p w14:paraId="520A4DB0" w14:textId="77777777" w:rsidR="00552D80" w:rsidRPr="00552D80" w:rsidRDefault="00552D80" w:rsidP="00552D80">
            <w:pPr>
              <w:numPr>
                <w:ilvl w:val="0"/>
                <w:numId w:val="54"/>
              </w:numPr>
              <w:tabs>
                <w:tab w:val="left" w:pos="345"/>
              </w:tabs>
              <w:ind w:left="0" w:firstLine="0"/>
              <w:contextualSpacing/>
              <w:jc w:val="both"/>
              <w:rPr>
                <w:noProof w:val="0"/>
                <w:lang w:val="en-US" w:eastAsia="ru-RU"/>
              </w:rPr>
            </w:pPr>
            <w:proofErr w:type="spellStart"/>
            <w:r w:rsidRPr="00552D80">
              <w:rPr>
                <w:noProof w:val="0"/>
                <w:lang w:val="en-US" w:eastAsia="ru-RU"/>
              </w:rPr>
              <w:t>îndepărtarea</w:t>
            </w:r>
            <w:proofErr w:type="spellEnd"/>
            <w:r w:rsidRPr="00552D80">
              <w:rPr>
                <w:noProof w:val="0"/>
                <w:lang w:val="en-US" w:eastAsia="ru-RU"/>
              </w:rPr>
              <w:t xml:space="preserve"> de pe </w:t>
            </w:r>
            <w:proofErr w:type="spellStart"/>
            <w:r w:rsidRPr="00552D80">
              <w:rPr>
                <w:noProof w:val="0"/>
                <w:lang w:val="en-US" w:eastAsia="ru-RU"/>
              </w:rPr>
              <w:t>şantier</w:t>
            </w:r>
            <w:proofErr w:type="spellEnd"/>
            <w:r w:rsidRPr="00552D80">
              <w:rPr>
                <w:noProof w:val="0"/>
                <w:lang w:val="en-US" w:eastAsia="ru-RU"/>
              </w:rPr>
              <w:t xml:space="preserve"> </w:t>
            </w:r>
            <w:proofErr w:type="gramStart"/>
            <w:r w:rsidRPr="00552D80">
              <w:rPr>
                <w:noProof w:val="0"/>
                <w:lang w:val="en-US" w:eastAsia="ru-RU"/>
              </w:rPr>
              <w:t>a</w:t>
            </w:r>
            <w:proofErr w:type="gramEnd"/>
            <w:r w:rsidRPr="00552D80">
              <w:rPr>
                <w:noProof w:val="0"/>
                <w:lang w:val="en-US" w:eastAsia="ru-RU"/>
              </w:rPr>
              <w:t xml:space="preserve"> </w:t>
            </w:r>
            <w:proofErr w:type="spellStart"/>
            <w:r w:rsidRPr="00552D80">
              <w:rPr>
                <w:noProof w:val="0"/>
                <w:lang w:val="en-US" w:eastAsia="ru-RU"/>
              </w:rPr>
              <w:t>oricăror</w:t>
            </w:r>
            <w:proofErr w:type="spellEnd"/>
            <w:r w:rsidRPr="00552D80">
              <w:rPr>
                <w:noProof w:val="0"/>
                <w:lang w:val="en-US" w:eastAsia="ru-RU"/>
              </w:rPr>
              <w:t xml:space="preserve"> </w:t>
            </w:r>
            <w:proofErr w:type="spellStart"/>
            <w:r w:rsidRPr="00552D80">
              <w:rPr>
                <w:noProof w:val="0"/>
                <w:lang w:val="en-US" w:eastAsia="ru-RU"/>
              </w:rPr>
              <w:t>materiale</w:t>
            </w:r>
            <w:proofErr w:type="spellEnd"/>
            <w:r w:rsidRPr="00552D80">
              <w:rPr>
                <w:noProof w:val="0"/>
                <w:lang w:val="en-US" w:eastAsia="ru-RU"/>
              </w:rPr>
              <w:t xml:space="preserve"> care sunt </w:t>
            </w:r>
            <w:proofErr w:type="spellStart"/>
            <w:r w:rsidRPr="00552D80">
              <w:rPr>
                <w:noProof w:val="0"/>
                <w:lang w:val="en-US" w:eastAsia="ru-RU"/>
              </w:rPr>
              <w:t>calitativ</w:t>
            </w:r>
            <w:proofErr w:type="spellEnd"/>
            <w:r w:rsidRPr="00552D80">
              <w:rPr>
                <w:noProof w:val="0"/>
                <w:lang w:val="en-US" w:eastAsia="ru-RU"/>
              </w:rPr>
              <w:t xml:space="preserve"> </w:t>
            </w:r>
            <w:proofErr w:type="spellStart"/>
            <w:r w:rsidRPr="00552D80">
              <w:rPr>
                <w:noProof w:val="0"/>
                <w:lang w:val="en-US" w:eastAsia="ru-RU"/>
              </w:rPr>
              <w:t>necorespunzătoare</w:t>
            </w:r>
            <w:proofErr w:type="spellEnd"/>
            <w:r w:rsidRPr="00552D80">
              <w:rPr>
                <w:noProof w:val="0"/>
                <w:lang w:val="en-US" w:eastAsia="ru-RU"/>
              </w:rPr>
              <w:t xml:space="preserve">; </w:t>
            </w:r>
          </w:p>
          <w:p w14:paraId="70533180" w14:textId="77777777" w:rsidR="00552D80" w:rsidRPr="00552D80" w:rsidRDefault="00552D80" w:rsidP="00552D80">
            <w:pPr>
              <w:numPr>
                <w:ilvl w:val="0"/>
                <w:numId w:val="54"/>
              </w:numPr>
              <w:tabs>
                <w:tab w:val="left" w:pos="345"/>
              </w:tabs>
              <w:ind w:left="0" w:firstLine="0"/>
              <w:jc w:val="both"/>
              <w:rPr>
                <w:noProof w:val="0"/>
                <w:lang w:val="en-US" w:eastAsia="ru-RU"/>
              </w:rPr>
            </w:pPr>
            <w:proofErr w:type="spellStart"/>
            <w:r w:rsidRPr="00552D80">
              <w:rPr>
                <w:noProof w:val="0"/>
                <w:lang w:val="en-US" w:eastAsia="ru-RU"/>
              </w:rPr>
              <w:t>înlocuirea</w:t>
            </w:r>
            <w:proofErr w:type="spellEnd"/>
            <w:r w:rsidRPr="00552D80">
              <w:rPr>
                <w:noProof w:val="0"/>
                <w:lang w:val="en-US" w:eastAsia="ru-RU"/>
              </w:rPr>
              <w:t xml:space="preserve"> </w:t>
            </w:r>
            <w:proofErr w:type="spellStart"/>
            <w:r w:rsidRPr="00552D80">
              <w:rPr>
                <w:noProof w:val="0"/>
                <w:lang w:val="en-US" w:eastAsia="ru-RU"/>
              </w:rPr>
              <w:t>materialelor</w:t>
            </w:r>
            <w:proofErr w:type="spellEnd"/>
            <w:r w:rsidRPr="00552D80">
              <w:rPr>
                <w:noProof w:val="0"/>
                <w:lang w:val="en-US" w:eastAsia="ru-RU"/>
              </w:rPr>
              <w:t xml:space="preserve"> </w:t>
            </w:r>
            <w:proofErr w:type="spellStart"/>
            <w:r w:rsidRPr="00552D80">
              <w:rPr>
                <w:noProof w:val="0"/>
                <w:lang w:val="en-US" w:eastAsia="ru-RU"/>
              </w:rPr>
              <w:t>necorespunzătoare</w:t>
            </w:r>
            <w:proofErr w:type="spellEnd"/>
            <w:r w:rsidRPr="00552D80">
              <w:rPr>
                <w:noProof w:val="0"/>
                <w:lang w:val="en-US" w:eastAsia="ru-RU"/>
              </w:rPr>
              <w:t xml:space="preserve"> </w:t>
            </w:r>
            <w:proofErr w:type="spellStart"/>
            <w:r w:rsidRPr="00552D80">
              <w:rPr>
                <w:noProof w:val="0"/>
                <w:lang w:val="en-US" w:eastAsia="ru-RU"/>
              </w:rPr>
              <w:t>calitativ</w:t>
            </w:r>
            <w:proofErr w:type="spellEnd"/>
            <w:r w:rsidRPr="00552D80">
              <w:rPr>
                <w:noProof w:val="0"/>
                <w:lang w:val="en-US" w:eastAsia="ru-RU"/>
              </w:rPr>
              <w:t xml:space="preserve"> cu </w:t>
            </w:r>
            <w:proofErr w:type="spellStart"/>
            <w:r w:rsidRPr="00552D80">
              <w:rPr>
                <w:noProof w:val="0"/>
                <w:lang w:val="en-US" w:eastAsia="ru-RU"/>
              </w:rPr>
              <w:t>altele</w:t>
            </w:r>
            <w:proofErr w:type="spellEnd"/>
            <w:r w:rsidRPr="00552D80">
              <w:rPr>
                <w:noProof w:val="0"/>
                <w:lang w:val="en-US" w:eastAsia="ru-RU"/>
              </w:rPr>
              <w:t xml:space="preserve"> </w:t>
            </w:r>
            <w:proofErr w:type="spellStart"/>
            <w:r w:rsidRPr="00552D80">
              <w:rPr>
                <w:noProof w:val="0"/>
                <w:lang w:val="en-US" w:eastAsia="ru-RU"/>
              </w:rPr>
              <w:t>corespunzătoare</w:t>
            </w:r>
            <w:proofErr w:type="spellEnd"/>
            <w:r w:rsidRPr="00552D80">
              <w:rPr>
                <w:noProof w:val="0"/>
                <w:lang w:val="en-US" w:eastAsia="ru-RU"/>
              </w:rPr>
              <w:t xml:space="preserve">; </w:t>
            </w:r>
          </w:p>
          <w:p w14:paraId="429EF02A" w14:textId="77777777" w:rsidR="00552D80" w:rsidRPr="00552D80" w:rsidRDefault="00552D80" w:rsidP="00552D80">
            <w:pPr>
              <w:numPr>
                <w:ilvl w:val="0"/>
                <w:numId w:val="54"/>
              </w:numPr>
              <w:tabs>
                <w:tab w:val="left" w:pos="345"/>
              </w:tabs>
              <w:ind w:left="0" w:firstLine="0"/>
              <w:jc w:val="both"/>
              <w:rPr>
                <w:noProof w:val="0"/>
                <w:lang w:val="en-US" w:eastAsia="ru-RU"/>
              </w:rPr>
            </w:pPr>
            <w:proofErr w:type="spellStart"/>
            <w:r w:rsidRPr="00552D80">
              <w:rPr>
                <w:noProof w:val="0"/>
                <w:lang w:val="en-US" w:eastAsia="ru-RU"/>
              </w:rPr>
              <w:t>îndepărtarea</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refacerea</w:t>
            </w:r>
            <w:proofErr w:type="spellEnd"/>
            <w:r w:rsidRPr="00552D80">
              <w:rPr>
                <w:noProof w:val="0"/>
                <w:lang w:val="en-US" w:eastAsia="ru-RU"/>
              </w:rPr>
              <w:t xml:space="preserve"> </w:t>
            </w:r>
            <w:proofErr w:type="spellStart"/>
            <w:r w:rsidRPr="00552D80">
              <w:rPr>
                <w:noProof w:val="0"/>
                <w:lang w:val="en-US" w:eastAsia="ru-RU"/>
              </w:rPr>
              <w:t>oricărei</w:t>
            </w:r>
            <w:proofErr w:type="spellEnd"/>
            <w:r w:rsidRPr="00552D80">
              <w:rPr>
                <w:noProof w:val="0"/>
                <w:lang w:val="en-US" w:eastAsia="ru-RU"/>
              </w:rPr>
              <w:t xml:space="preserve"> </w:t>
            </w:r>
            <w:proofErr w:type="spellStart"/>
            <w:r w:rsidRPr="00552D80">
              <w:rPr>
                <w:noProof w:val="0"/>
                <w:lang w:val="en-US" w:eastAsia="ru-RU"/>
              </w:rPr>
              <w:t>lucrări</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părţi</w:t>
            </w:r>
            <w:proofErr w:type="spellEnd"/>
            <w:r w:rsidRPr="00552D80">
              <w:rPr>
                <w:noProof w:val="0"/>
                <w:lang w:val="en-US" w:eastAsia="ru-RU"/>
              </w:rPr>
              <w:t xml:space="preserve"> de </w:t>
            </w:r>
            <w:proofErr w:type="spellStart"/>
            <w:r w:rsidRPr="00552D80">
              <w:rPr>
                <w:noProof w:val="0"/>
                <w:lang w:val="en-US" w:eastAsia="ru-RU"/>
              </w:rPr>
              <w:t>lucrare</w:t>
            </w:r>
            <w:proofErr w:type="spellEnd"/>
            <w:r w:rsidRPr="00552D80">
              <w:rPr>
                <w:noProof w:val="0"/>
                <w:lang w:val="en-US" w:eastAsia="ru-RU"/>
              </w:rPr>
              <w:t xml:space="preserve"> </w:t>
            </w:r>
            <w:proofErr w:type="spellStart"/>
            <w:r w:rsidRPr="00552D80">
              <w:rPr>
                <w:noProof w:val="0"/>
                <w:lang w:val="en-US" w:eastAsia="ru-RU"/>
              </w:rPr>
              <w:t>necorespunzătoare</w:t>
            </w:r>
            <w:proofErr w:type="spellEnd"/>
            <w:r w:rsidRPr="00552D80">
              <w:rPr>
                <w:noProof w:val="0"/>
                <w:lang w:val="en-US" w:eastAsia="ru-RU"/>
              </w:rPr>
              <w:t xml:space="preserve"> din </w:t>
            </w:r>
            <w:proofErr w:type="spellStart"/>
            <w:r w:rsidRPr="00552D80">
              <w:rPr>
                <w:noProof w:val="0"/>
                <w:lang w:val="en-US" w:eastAsia="ru-RU"/>
              </w:rPr>
              <w:t>punct</w:t>
            </w:r>
            <w:proofErr w:type="spellEnd"/>
            <w:r w:rsidRPr="00552D80">
              <w:rPr>
                <w:noProof w:val="0"/>
                <w:lang w:val="en-US" w:eastAsia="ru-RU"/>
              </w:rPr>
              <w:t xml:space="preserve"> de </w:t>
            </w:r>
            <w:proofErr w:type="spellStart"/>
            <w:r w:rsidRPr="00552D80">
              <w:rPr>
                <w:noProof w:val="0"/>
                <w:lang w:val="en-US" w:eastAsia="ru-RU"/>
              </w:rPr>
              <w:t>vedere</w:t>
            </w:r>
            <w:proofErr w:type="spellEnd"/>
            <w:r w:rsidRPr="00552D80">
              <w:rPr>
                <w:noProof w:val="0"/>
                <w:lang w:val="en-US" w:eastAsia="ru-RU"/>
              </w:rPr>
              <w:t xml:space="preserve"> </w:t>
            </w:r>
            <w:proofErr w:type="spellStart"/>
            <w:r w:rsidRPr="00552D80">
              <w:rPr>
                <w:noProof w:val="0"/>
                <w:lang w:val="en-US" w:eastAsia="ru-RU"/>
              </w:rPr>
              <w:t>calitativ</w:t>
            </w:r>
            <w:proofErr w:type="spellEnd"/>
            <w:r w:rsidRPr="00552D80">
              <w:rPr>
                <w:noProof w:val="0"/>
                <w:lang w:val="en-US" w:eastAsia="ru-RU"/>
              </w:rPr>
              <w:t xml:space="preserve">. </w:t>
            </w:r>
          </w:p>
          <w:p w14:paraId="66704E0D" w14:textId="77777777" w:rsidR="00552D80" w:rsidRPr="00552D80" w:rsidRDefault="00552D80" w:rsidP="00552D80">
            <w:pPr>
              <w:tabs>
                <w:tab w:val="left" w:pos="314"/>
              </w:tabs>
              <w:jc w:val="both"/>
              <w:rPr>
                <w:noProof w:val="0"/>
                <w:lang w:val="en-US" w:eastAsia="ru-RU"/>
              </w:rPr>
            </w:pPr>
            <w:r w:rsidRPr="00552D80">
              <w:rPr>
                <w:noProof w:val="0"/>
                <w:lang w:val="en-US" w:eastAsia="ru-RU"/>
              </w:rPr>
              <w:t xml:space="preserve">7.17.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cazul</w:t>
            </w:r>
            <w:proofErr w:type="spellEnd"/>
            <w:r w:rsidRPr="00552D80">
              <w:rPr>
                <w:noProof w:val="0"/>
                <w:lang w:val="en-US" w:eastAsia="ru-RU"/>
              </w:rPr>
              <w:t xml:space="preserve"> </w:t>
            </w:r>
            <w:proofErr w:type="spellStart"/>
            <w:r w:rsidRPr="00552D80">
              <w:rPr>
                <w:noProof w:val="0"/>
                <w:lang w:val="en-US" w:eastAsia="ru-RU"/>
              </w:rPr>
              <w:t>neexecutării</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Antreprenor</w:t>
            </w:r>
            <w:proofErr w:type="spellEnd"/>
            <w:r w:rsidRPr="00552D80">
              <w:rPr>
                <w:noProof w:val="0"/>
                <w:lang w:val="en-US" w:eastAsia="ru-RU"/>
              </w:rPr>
              <w:t xml:space="preserve"> a </w:t>
            </w:r>
            <w:proofErr w:type="spellStart"/>
            <w:r w:rsidRPr="00552D80">
              <w:rPr>
                <w:noProof w:val="0"/>
                <w:lang w:val="en-US" w:eastAsia="ru-RU"/>
              </w:rPr>
              <w:t>dispoziţiilor</w:t>
            </w:r>
            <w:proofErr w:type="spellEnd"/>
            <w:r w:rsidRPr="00552D80">
              <w:rPr>
                <w:noProof w:val="0"/>
                <w:lang w:val="en-US" w:eastAsia="ru-RU"/>
              </w:rPr>
              <w:t xml:space="preserve"> din </w:t>
            </w:r>
            <w:proofErr w:type="spellStart"/>
            <w:r w:rsidRPr="00552D80">
              <w:rPr>
                <w:noProof w:val="0"/>
                <w:lang w:val="en-US" w:eastAsia="ru-RU"/>
              </w:rPr>
              <w:t>punctul</w:t>
            </w:r>
            <w:proofErr w:type="spellEnd"/>
            <w:r w:rsidRPr="00552D80">
              <w:rPr>
                <w:noProof w:val="0"/>
                <w:lang w:val="en-US" w:eastAsia="ru-RU"/>
              </w:rPr>
              <w:t xml:space="preserve"> 4.1.,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poate</w:t>
            </w:r>
            <w:proofErr w:type="spellEnd"/>
            <w:r w:rsidRPr="00552D80">
              <w:rPr>
                <w:noProof w:val="0"/>
                <w:lang w:val="en-US" w:eastAsia="ru-RU"/>
              </w:rPr>
              <w:t xml:space="preserve"> </w:t>
            </w:r>
            <w:proofErr w:type="spellStart"/>
            <w:r w:rsidRPr="00552D80">
              <w:rPr>
                <w:noProof w:val="0"/>
                <w:lang w:val="en-US" w:eastAsia="ru-RU"/>
              </w:rPr>
              <w:t>opri</w:t>
            </w:r>
            <w:proofErr w:type="spellEnd"/>
            <w:r w:rsidRPr="00552D80">
              <w:rPr>
                <w:noProof w:val="0"/>
                <w:lang w:val="en-US" w:eastAsia="ru-RU"/>
              </w:rPr>
              <w:t xml:space="preserve"> </w:t>
            </w:r>
            <w:proofErr w:type="spellStart"/>
            <w:r w:rsidRPr="00552D80">
              <w:rPr>
                <w:noProof w:val="0"/>
                <w:lang w:val="en-US" w:eastAsia="ru-RU"/>
              </w:rPr>
              <w:t>lucrările</w:t>
            </w:r>
            <w:proofErr w:type="spellEnd"/>
            <w:r w:rsidRPr="00552D80">
              <w:rPr>
                <w:noProof w:val="0"/>
                <w:lang w:val="en-US" w:eastAsia="ru-RU"/>
              </w:rPr>
              <w:t xml:space="preserve">, </w:t>
            </w:r>
            <w:proofErr w:type="spellStart"/>
            <w:r w:rsidRPr="00552D80">
              <w:rPr>
                <w:noProof w:val="0"/>
                <w:lang w:val="en-US" w:eastAsia="ru-RU"/>
              </w:rPr>
              <w:t>prin</w:t>
            </w:r>
            <w:proofErr w:type="spellEnd"/>
            <w:r w:rsidRPr="00552D80">
              <w:rPr>
                <w:noProof w:val="0"/>
                <w:lang w:val="en-US" w:eastAsia="ru-RU"/>
              </w:rPr>
              <w:t xml:space="preserve"> </w:t>
            </w:r>
            <w:proofErr w:type="spellStart"/>
            <w:r w:rsidRPr="00552D80">
              <w:rPr>
                <w:noProof w:val="0"/>
                <w:lang w:val="en-US" w:eastAsia="ru-RU"/>
              </w:rPr>
              <w:t>rezoluțiunea</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condiţiile</w:t>
            </w:r>
            <w:proofErr w:type="spellEnd"/>
            <w:r w:rsidRPr="00552D80">
              <w:rPr>
                <w:noProof w:val="0"/>
                <w:lang w:val="en-US" w:eastAsia="ru-RU"/>
              </w:rPr>
              <w:t xml:space="preserve"> </w:t>
            </w:r>
            <w:proofErr w:type="spellStart"/>
            <w:r w:rsidRPr="00552D80">
              <w:rPr>
                <w:noProof w:val="0"/>
                <w:lang w:val="en-US" w:eastAsia="ru-RU"/>
              </w:rPr>
              <w:t>legii</w:t>
            </w:r>
            <w:proofErr w:type="spellEnd"/>
            <w:r w:rsidRPr="00552D80">
              <w:rPr>
                <w:noProof w:val="0"/>
                <w:lang w:val="en-US" w:eastAsia="ru-RU"/>
              </w:rPr>
              <w:t xml:space="preserve">, </w:t>
            </w:r>
            <w:proofErr w:type="spellStart"/>
            <w:r w:rsidRPr="00552D80">
              <w:rPr>
                <w:noProof w:val="0"/>
                <w:lang w:val="en-US" w:eastAsia="ru-RU"/>
              </w:rPr>
              <w:t>totodată</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compensează</w:t>
            </w:r>
            <w:proofErr w:type="spellEnd"/>
            <w:r w:rsidRPr="00552D80">
              <w:rPr>
                <w:noProof w:val="0"/>
                <w:lang w:val="en-US" w:eastAsia="ru-RU"/>
              </w:rPr>
              <w:t xml:space="preserve"> </w:t>
            </w:r>
            <w:proofErr w:type="spellStart"/>
            <w:r w:rsidRPr="00552D80">
              <w:rPr>
                <w:noProof w:val="0"/>
                <w:lang w:val="en-US" w:eastAsia="ru-RU"/>
              </w:rPr>
              <w:t>cheltuielile</w:t>
            </w:r>
            <w:proofErr w:type="spellEnd"/>
            <w:r w:rsidRPr="00552D80">
              <w:rPr>
                <w:noProof w:val="0"/>
                <w:lang w:val="en-US" w:eastAsia="ru-RU"/>
              </w:rPr>
              <w:t xml:space="preserve"> </w:t>
            </w:r>
            <w:proofErr w:type="spellStart"/>
            <w:r w:rsidRPr="00552D80">
              <w:rPr>
                <w:noProof w:val="0"/>
                <w:lang w:val="en-US" w:eastAsia="ru-RU"/>
              </w:rPr>
              <w:t>aferente</w:t>
            </w:r>
            <w:proofErr w:type="spellEnd"/>
            <w:r w:rsidRPr="00552D80">
              <w:rPr>
                <w:noProof w:val="0"/>
                <w:lang w:val="en-US" w:eastAsia="ru-RU"/>
              </w:rPr>
              <w:t xml:space="preserve"> </w:t>
            </w:r>
            <w:proofErr w:type="spellStart"/>
            <w:r w:rsidRPr="00552D80">
              <w:rPr>
                <w:noProof w:val="0"/>
                <w:lang w:val="en-US" w:eastAsia="ru-RU"/>
              </w:rPr>
              <w:t>suportate</w:t>
            </w:r>
            <w:proofErr w:type="spellEnd"/>
            <w:r w:rsidRPr="00552D80">
              <w:rPr>
                <w:noProof w:val="0"/>
                <w:lang w:val="en-US" w:eastAsia="ru-RU"/>
              </w:rPr>
              <w:t xml:space="preserve"> de </w:t>
            </w:r>
            <w:proofErr w:type="spellStart"/>
            <w:r w:rsidRPr="00552D80">
              <w:rPr>
                <w:noProof w:val="0"/>
                <w:lang w:val="en-US" w:eastAsia="ru-RU"/>
              </w:rPr>
              <w:t>Beneficiar</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legătură</w:t>
            </w:r>
            <w:proofErr w:type="spellEnd"/>
            <w:r w:rsidRPr="00552D80">
              <w:rPr>
                <w:noProof w:val="0"/>
                <w:lang w:val="en-US" w:eastAsia="ru-RU"/>
              </w:rPr>
              <w:t xml:space="preserve"> cu </w:t>
            </w:r>
            <w:proofErr w:type="spellStart"/>
            <w:r w:rsidRPr="00552D80">
              <w:rPr>
                <w:noProof w:val="0"/>
                <w:lang w:val="en-US" w:eastAsia="ru-RU"/>
              </w:rPr>
              <w:t>faptul</w:t>
            </w:r>
            <w:proofErr w:type="spellEnd"/>
            <w:r w:rsidRPr="00552D80">
              <w:rPr>
                <w:noProof w:val="0"/>
                <w:lang w:val="en-US" w:eastAsia="ru-RU"/>
              </w:rPr>
              <w:t xml:space="preserve"> </w:t>
            </w:r>
            <w:proofErr w:type="spellStart"/>
            <w:r w:rsidRPr="00552D80">
              <w:rPr>
                <w:noProof w:val="0"/>
                <w:lang w:val="en-US" w:eastAsia="ru-RU"/>
              </w:rPr>
              <w:t>neexecutării</w:t>
            </w:r>
            <w:proofErr w:type="spellEnd"/>
            <w:r w:rsidRPr="00552D80">
              <w:rPr>
                <w:noProof w:val="0"/>
                <w:lang w:val="en-US" w:eastAsia="ru-RU"/>
              </w:rPr>
              <w:t xml:space="preserve">. </w:t>
            </w:r>
          </w:p>
          <w:p w14:paraId="7D6F3DE8" w14:textId="77777777" w:rsidR="00552D80" w:rsidRPr="00552D80" w:rsidRDefault="00552D80" w:rsidP="00552D80">
            <w:pPr>
              <w:tabs>
                <w:tab w:val="left" w:pos="314"/>
              </w:tabs>
              <w:jc w:val="both"/>
              <w:rPr>
                <w:noProof w:val="0"/>
                <w:lang w:val="en-US" w:eastAsia="ru-RU"/>
              </w:rPr>
            </w:pPr>
            <w:r w:rsidRPr="00552D80">
              <w:rPr>
                <w:noProof w:val="0"/>
                <w:lang w:val="en-US" w:eastAsia="ru-RU"/>
              </w:rPr>
              <w:t xml:space="preserve">7.18.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cazul</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care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timpul</w:t>
            </w:r>
            <w:proofErr w:type="spellEnd"/>
            <w:r w:rsidRPr="00552D80">
              <w:rPr>
                <w:noProof w:val="0"/>
                <w:lang w:val="en-US" w:eastAsia="ru-RU"/>
              </w:rPr>
              <w:t xml:space="preserve"> </w:t>
            </w:r>
            <w:proofErr w:type="spellStart"/>
            <w:r w:rsidRPr="00552D80">
              <w:rPr>
                <w:noProof w:val="0"/>
                <w:lang w:val="en-US" w:eastAsia="ru-RU"/>
              </w:rPr>
              <w:t>executării</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pe </w:t>
            </w:r>
            <w:proofErr w:type="spellStart"/>
            <w:r w:rsidRPr="00552D80">
              <w:rPr>
                <w:noProof w:val="0"/>
                <w:lang w:val="en-US" w:eastAsia="ru-RU"/>
              </w:rPr>
              <w:t>amplasamente</w:t>
            </w:r>
            <w:proofErr w:type="spellEnd"/>
            <w:r w:rsidRPr="00552D80">
              <w:rPr>
                <w:noProof w:val="0"/>
                <w:lang w:val="en-US" w:eastAsia="ru-RU"/>
              </w:rPr>
              <w:t xml:space="preserve"> se </w:t>
            </w:r>
            <w:proofErr w:type="spellStart"/>
            <w:r w:rsidRPr="00552D80">
              <w:rPr>
                <w:noProof w:val="0"/>
                <w:lang w:val="en-US" w:eastAsia="ru-RU"/>
              </w:rPr>
              <w:t>descoperă</w:t>
            </w:r>
            <w:proofErr w:type="spellEnd"/>
            <w:r w:rsidRPr="00552D80">
              <w:rPr>
                <w:noProof w:val="0"/>
                <w:lang w:val="en-US" w:eastAsia="ru-RU"/>
              </w:rPr>
              <w:t xml:space="preserve"> </w:t>
            </w:r>
            <w:proofErr w:type="spellStart"/>
            <w:r w:rsidRPr="00552D80">
              <w:rPr>
                <w:noProof w:val="0"/>
                <w:lang w:val="en-US" w:eastAsia="ru-RU"/>
              </w:rPr>
              <w:t>valori</w:t>
            </w:r>
            <w:proofErr w:type="spellEnd"/>
            <w:r w:rsidRPr="00552D80">
              <w:rPr>
                <w:noProof w:val="0"/>
                <w:lang w:val="en-US" w:eastAsia="ru-RU"/>
              </w:rPr>
              <w:t xml:space="preserve"> </w:t>
            </w:r>
            <w:proofErr w:type="spellStart"/>
            <w:r w:rsidRPr="00552D80">
              <w:rPr>
                <w:noProof w:val="0"/>
                <w:lang w:val="en-US" w:eastAsia="ru-RU"/>
              </w:rPr>
              <w:lastRenderedPageBreak/>
              <w:t>istorice</w:t>
            </w:r>
            <w:proofErr w:type="spellEnd"/>
            <w:r w:rsidRPr="00552D80">
              <w:rPr>
                <w:noProof w:val="0"/>
                <w:lang w:val="en-US" w:eastAsia="ru-RU"/>
              </w:rPr>
              <w:t xml:space="preserve">, </w:t>
            </w:r>
            <w:proofErr w:type="spellStart"/>
            <w:r w:rsidRPr="00552D80">
              <w:rPr>
                <w:noProof w:val="0"/>
                <w:lang w:val="en-US" w:eastAsia="ru-RU"/>
              </w:rPr>
              <w:t>artistice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ştiinţifice</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obligat</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oprească</w:t>
            </w:r>
            <w:proofErr w:type="spellEnd"/>
            <w:r w:rsidRPr="00552D80">
              <w:rPr>
                <w:noProof w:val="0"/>
                <w:lang w:val="en-US" w:eastAsia="ru-RU"/>
              </w:rPr>
              <w:t xml:space="preserve"> </w:t>
            </w:r>
            <w:proofErr w:type="spellStart"/>
            <w:r w:rsidRPr="00552D80">
              <w:rPr>
                <w:noProof w:val="0"/>
                <w:lang w:val="en-US" w:eastAsia="ru-RU"/>
              </w:rPr>
              <w:t>execuţia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zona </w:t>
            </w:r>
            <w:proofErr w:type="spellStart"/>
            <w:r w:rsidRPr="00552D80">
              <w:rPr>
                <w:noProof w:val="0"/>
                <w:lang w:val="en-US" w:eastAsia="ru-RU"/>
              </w:rPr>
              <w:t>respectivă</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comunice</w:t>
            </w:r>
            <w:proofErr w:type="spellEnd"/>
            <w:r w:rsidRPr="00552D80">
              <w:rPr>
                <w:noProof w:val="0"/>
                <w:lang w:val="en-US" w:eastAsia="ru-RU"/>
              </w:rPr>
              <w:t xml:space="preserve"> </w:t>
            </w:r>
            <w:proofErr w:type="spellStart"/>
            <w:r w:rsidRPr="00552D80">
              <w:rPr>
                <w:noProof w:val="0"/>
                <w:lang w:val="en-US" w:eastAsia="ru-RU"/>
              </w:rPr>
              <w:t>Beneficiarului</w:t>
            </w:r>
            <w:proofErr w:type="spell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autorităților</w:t>
            </w:r>
            <w:proofErr w:type="spellEnd"/>
            <w:r w:rsidRPr="00552D80">
              <w:rPr>
                <w:noProof w:val="0"/>
                <w:lang w:val="en-US" w:eastAsia="ru-RU"/>
              </w:rPr>
              <w:t xml:space="preserve"> de </w:t>
            </w:r>
            <w:proofErr w:type="spellStart"/>
            <w:r w:rsidRPr="00552D80">
              <w:rPr>
                <w:noProof w:val="0"/>
                <w:lang w:val="en-US" w:eastAsia="ru-RU"/>
              </w:rPr>
              <w:t>specialitate</w:t>
            </w:r>
            <w:proofErr w:type="spellEnd"/>
            <w:r w:rsidRPr="00552D80">
              <w:rPr>
                <w:noProof w:val="0"/>
                <w:lang w:val="en-US" w:eastAsia="ru-RU"/>
              </w:rPr>
              <w:t xml:space="preserve"> </w:t>
            </w:r>
            <w:proofErr w:type="spellStart"/>
            <w:r w:rsidRPr="00552D80">
              <w:rPr>
                <w:noProof w:val="0"/>
                <w:lang w:val="en-US" w:eastAsia="ru-RU"/>
              </w:rPr>
              <w:t>responsabile</w:t>
            </w:r>
            <w:proofErr w:type="spellEnd"/>
            <w:r w:rsidRPr="00552D80">
              <w:rPr>
                <w:noProof w:val="0"/>
                <w:lang w:val="en-US" w:eastAsia="ru-RU"/>
              </w:rPr>
              <w:t xml:space="preserve">. </w:t>
            </w:r>
          </w:p>
          <w:p w14:paraId="2FA6F0C8" w14:textId="77777777" w:rsidR="00552D80" w:rsidRPr="00552D80" w:rsidRDefault="00552D80" w:rsidP="00552D80">
            <w:pPr>
              <w:tabs>
                <w:tab w:val="left" w:pos="314"/>
              </w:tabs>
              <w:jc w:val="both"/>
              <w:rPr>
                <w:noProof w:val="0"/>
                <w:lang w:val="en-US" w:eastAsia="ru-RU"/>
              </w:rPr>
            </w:pPr>
            <w:r w:rsidRPr="00552D80">
              <w:rPr>
                <w:noProof w:val="0"/>
                <w:lang w:val="en-US" w:eastAsia="ru-RU"/>
              </w:rPr>
              <w:t xml:space="preserve">7.19.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timpul</w:t>
            </w:r>
            <w:proofErr w:type="spellEnd"/>
            <w:r w:rsidRPr="00552D80">
              <w:rPr>
                <w:noProof w:val="0"/>
                <w:lang w:val="en-US" w:eastAsia="ru-RU"/>
              </w:rPr>
              <w:t xml:space="preserve"> </w:t>
            </w:r>
            <w:proofErr w:type="spellStart"/>
            <w:r w:rsidRPr="00552D80">
              <w:rPr>
                <w:noProof w:val="0"/>
                <w:lang w:val="en-US" w:eastAsia="ru-RU"/>
              </w:rPr>
              <w:t>desfăşurării</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are </w:t>
            </w:r>
            <w:proofErr w:type="spellStart"/>
            <w:r w:rsidRPr="00552D80">
              <w:rPr>
                <w:noProof w:val="0"/>
                <w:lang w:val="en-US" w:eastAsia="ru-RU"/>
              </w:rPr>
              <w:t>obligaţia</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menţină</w:t>
            </w:r>
            <w:proofErr w:type="spellEnd"/>
            <w:r w:rsidRPr="00552D80">
              <w:rPr>
                <w:noProof w:val="0"/>
                <w:lang w:val="en-US" w:eastAsia="ru-RU"/>
              </w:rPr>
              <w:t xml:space="preserve"> </w:t>
            </w:r>
            <w:proofErr w:type="spellStart"/>
            <w:r w:rsidRPr="00552D80">
              <w:rPr>
                <w:noProof w:val="0"/>
                <w:lang w:val="en-US" w:eastAsia="ru-RU"/>
              </w:rPr>
              <w:t>căile</w:t>
            </w:r>
            <w:proofErr w:type="spellEnd"/>
            <w:r w:rsidRPr="00552D80">
              <w:rPr>
                <w:noProof w:val="0"/>
                <w:lang w:val="en-US" w:eastAsia="ru-RU"/>
              </w:rPr>
              <w:t xml:space="preserve"> de </w:t>
            </w:r>
            <w:proofErr w:type="spellStart"/>
            <w:r w:rsidRPr="00552D80">
              <w:rPr>
                <w:noProof w:val="0"/>
                <w:lang w:val="en-US" w:eastAsia="ru-RU"/>
              </w:rPr>
              <w:t>acces</w:t>
            </w:r>
            <w:proofErr w:type="spellEnd"/>
            <w:r w:rsidRPr="00552D80">
              <w:rPr>
                <w:noProof w:val="0"/>
                <w:lang w:val="en-US" w:eastAsia="ru-RU"/>
              </w:rPr>
              <w:t xml:space="preserve"> </w:t>
            </w:r>
            <w:proofErr w:type="spellStart"/>
            <w:r w:rsidRPr="00552D80">
              <w:rPr>
                <w:noProof w:val="0"/>
                <w:lang w:val="en-US" w:eastAsia="ru-RU"/>
              </w:rPr>
              <w:t>libere</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retragă</w:t>
            </w:r>
            <w:proofErr w:type="spellEnd"/>
            <w:r w:rsidRPr="00552D80">
              <w:rPr>
                <w:noProof w:val="0"/>
                <w:lang w:val="en-US" w:eastAsia="ru-RU"/>
              </w:rPr>
              <w:t xml:space="preserve"> </w:t>
            </w:r>
            <w:proofErr w:type="spellStart"/>
            <w:r w:rsidRPr="00552D80">
              <w:rPr>
                <w:noProof w:val="0"/>
                <w:lang w:val="en-US" w:eastAsia="ru-RU"/>
              </w:rPr>
              <w:t>utilajele</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îndepărteze</w:t>
            </w:r>
            <w:proofErr w:type="spellEnd"/>
            <w:r w:rsidRPr="00552D80">
              <w:rPr>
                <w:noProof w:val="0"/>
                <w:lang w:val="en-US" w:eastAsia="ru-RU"/>
              </w:rPr>
              <w:t xml:space="preserve"> </w:t>
            </w:r>
            <w:proofErr w:type="spellStart"/>
            <w:r w:rsidRPr="00552D80">
              <w:rPr>
                <w:noProof w:val="0"/>
                <w:lang w:val="en-US" w:eastAsia="ru-RU"/>
              </w:rPr>
              <w:t>surplusurile</w:t>
            </w:r>
            <w:proofErr w:type="spellEnd"/>
            <w:r w:rsidRPr="00552D80">
              <w:rPr>
                <w:noProof w:val="0"/>
                <w:lang w:val="en-US" w:eastAsia="ru-RU"/>
              </w:rPr>
              <w:t xml:space="preserve"> de </w:t>
            </w:r>
            <w:proofErr w:type="spellStart"/>
            <w:r w:rsidRPr="00552D80">
              <w:rPr>
                <w:noProof w:val="0"/>
                <w:lang w:val="en-US" w:eastAsia="ru-RU"/>
              </w:rPr>
              <w:t>materiale</w:t>
            </w:r>
            <w:proofErr w:type="spellEnd"/>
            <w:r w:rsidRPr="00552D80">
              <w:rPr>
                <w:noProof w:val="0"/>
                <w:lang w:val="en-US" w:eastAsia="ru-RU"/>
              </w:rPr>
              <w:t xml:space="preserve">, </w:t>
            </w:r>
            <w:proofErr w:type="spellStart"/>
            <w:r w:rsidRPr="00552D80">
              <w:rPr>
                <w:noProof w:val="0"/>
                <w:lang w:val="en-US" w:eastAsia="ru-RU"/>
              </w:rPr>
              <w:t>deşeuri</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lucrări</w:t>
            </w:r>
            <w:proofErr w:type="spellEnd"/>
            <w:r w:rsidRPr="00552D80">
              <w:rPr>
                <w:noProof w:val="0"/>
                <w:lang w:val="en-US" w:eastAsia="ru-RU"/>
              </w:rPr>
              <w:t xml:space="preserve"> </w:t>
            </w:r>
            <w:proofErr w:type="spellStart"/>
            <w:r w:rsidRPr="00552D80">
              <w:rPr>
                <w:noProof w:val="0"/>
                <w:lang w:val="en-US" w:eastAsia="ru-RU"/>
              </w:rPr>
              <w:t>provizorii</w:t>
            </w:r>
            <w:proofErr w:type="spellEnd"/>
            <w:r w:rsidRPr="00552D80">
              <w:rPr>
                <w:noProof w:val="0"/>
                <w:lang w:val="en-US" w:eastAsia="ru-RU"/>
              </w:rPr>
              <w:t xml:space="preserve"> de </w:t>
            </w:r>
            <w:proofErr w:type="spellStart"/>
            <w:r w:rsidRPr="00552D80">
              <w:rPr>
                <w:noProof w:val="0"/>
                <w:lang w:val="en-US" w:eastAsia="ru-RU"/>
              </w:rPr>
              <w:t>orice</w:t>
            </w:r>
            <w:proofErr w:type="spellEnd"/>
            <w:r w:rsidRPr="00552D80">
              <w:rPr>
                <w:noProof w:val="0"/>
                <w:lang w:val="en-US" w:eastAsia="ru-RU"/>
              </w:rPr>
              <w:t xml:space="preserve"> </w:t>
            </w:r>
            <w:proofErr w:type="spellStart"/>
            <w:r w:rsidRPr="00552D80">
              <w:rPr>
                <w:noProof w:val="0"/>
                <w:lang w:val="en-US" w:eastAsia="ru-RU"/>
              </w:rPr>
              <w:t>fel</w:t>
            </w:r>
            <w:proofErr w:type="spellEnd"/>
            <w:r w:rsidRPr="00552D80">
              <w:rPr>
                <w:noProof w:val="0"/>
                <w:lang w:val="en-US" w:eastAsia="ru-RU"/>
              </w:rPr>
              <w:t xml:space="preserve">, care nu sunt </w:t>
            </w:r>
            <w:proofErr w:type="spellStart"/>
            <w:r w:rsidRPr="00552D80">
              <w:rPr>
                <w:noProof w:val="0"/>
                <w:lang w:val="en-US" w:eastAsia="ru-RU"/>
              </w:rPr>
              <w:t>necesare</w:t>
            </w:r>
            <w:proofErr w:type="spellEnd"/>
            <w:r w:rsidRPr="00552D80">
              <w:rPr>
                <w:noProof w:val="0"/>
                <w:lang w:val="en-US" w:eastAsia="ru-RU"/>
              </w:rPr>
              <w:t xml:space="preserve">, </w:t>
            </w:r>
            <w:proofErr w:type="spellStart"/>
            <w:r w:rsidRPr="00552D80">
              <w:rPr>
                <w:noProof w:val="0"/>
                <w:lang w:val="en-US" w:eastAsia="ru-RU"/>
              </w:rPr>
              <w:t>iar</w:t>
            </w:r>
            <w:proofErr w:type="spellEnd"/>
            <w:r w:rsidRPr="00552D80">
              <w:rPr>
                <w:noProof w:val="0"/>
                <w:lang w:val="en-US" w:eastAsia="ru-RU"/>
              </w:rPr>
              <w:t xml:space="preserve"> la </w:t>
            </w:r>
            <w:proofErr w:type="spellStart"/>
            <w:r w:rsidRPr="00552D80">
              <w:rPr>
                <w:noProof w:val="0"/>
                <w:lang w:val="en-US" w:eastAsia="ru-RU"/>
              </w:rPr>
              <w:t>terminarea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evacua</w:t>
            </w:r>
            <w:proofErr w:type="spellEnd"/>
            <w:r w:rsidRPr="00552D80">
              <w:rPr>
                <w:noProof w:val="0"/>
                <w:lang w:val="en-US" w:eastAsia="ru-RU"/>
              </w:rPr>
              <w:t xml:space="preserve"> de pe </w:t>
            </w:r>
            <w:proofErr w:type="spellStart"/>
            <w:r w:rsidRPr="00552D80">
              <w:rPr>
                <w:noProof w:val="0"/>
                <w:lang w:val="en-US" w:eastAsia="ru-RU"/>
              </w:rPr>
              <w:t>şantier</w:t>
            </w:r>
            <w:proofErr w:type="spellEnd"/>
            <w:r w:rsidRPr="00552D80">
              <w:rPr>
                <w:noProof w:val="0"/>
                <w:lang w:val="en-US" w:eastAsia="ru-RU"/>
              </w:rPr>
              <w:t xml:space="preserve"> </w:t>
            </w:r>
            <w:proofErr w:type="spellStart"/>
            <w:r w:rsidRPr="00552D80">
              <w:rPr>
                <w:noProof w:val="0"/>
                <w:lang w:val="en-US" w:eastAsia="ru-RU"/>
              </w:rPr>
              <w:t>toate</w:t>
            </w:r>
            <w:proofErr w:type="spellEnd"/>
            <w:r w:rsidRPr="00552D80">
              <w:rPr>
                <w:noProof w:val="0"/>
                <w:lang w:val="en-US" w:eastAsia="ru-RU"/>
              </w:rPr>
              <w:t xml:space="preserve"> </w:t>
            </w:r>
            <w:proofErr w:type="spellStart"/>
            <w:r w:rsidRPr="00552D80">
              <w:rPr>
                <w:noProof w:val="0"/>
                <w:lang w:val="en-US" w:eastAsia="ru-RU"/>
              </w:rPr>
              <w:t>utilajele</w:t>
            </w:r>
            <w:proofErr w:type="spellEnd"/>
            <w:r w:rsidRPr="00552D80">
              <w:rPr>
                <w:noProof w:val="0"/>
                <w:lang w:val="en-US" w:eastAsia="ru-RU"/>
              </w:rPr>
              <w:t xml:space="preserve"> de </w:t>
            </w:r>
            <w:proofErr w:type="spellStart"/>
            <w:r w:rsidRPr="00552D80">
              <w:rPr>
                <w:noProof w:val="0"/>
                <w:lang w:val="en-US" w:eastAsia="ru-RU"/>
              </w:rPr>
              <w:t>construcţie</w:t>
            </w:r>
            <w:proofErr w:type="spellEnd"/>
            <w:r w:rsidRPr="00552D80">
              <w:rPr>
                <w:noProof w:val="0"/>
                <w:lang w:val="en-US" w:eastAsia="ru-RU"/>
              </w:rPr>
              <w:t xml:space="preserve">, </w:t>
            </w:r>
            <w:proofErr w:type="spellStart"/>
            <w:r w:rsidRPr="00552D80">
              <w:rPr>
                <w:noProof w:val="0"/>
                <w:lang w:val="en-US" w:eastAsia="ru-RU"/>
              </w:rPr>
              <w:t>surplusurile</w:t>
            </w:r>
            <w:proofErr w:type="spellEnd"/>
            <w:r w:rsidRPr="00552D80">
              <w:rPr>
                <w:noProof w:val="0"/>
                <w:lang w:val="en-US" w:eastAsia="ru-RU"/>
              </w:rPr>
              <w:t xml:space="preserve"> de </w:t>
            </w:r>
            <w:proofErr w:type="spellStart"/>
            <w:r w:rsidRPr="00552D80">
              <w:rPr>
                <w:noProof w:val="0"/>
                <w:lang w:val="en-US" w:eastAsia="ru-RU"/>
              </w:rPr>
              <w:t>materiale</w:t>
            </w:r>
            <w:proofErr w:type="spellEnd"/>
            <w:r w:rsidRPr="00552D80">
              <w:rPr>
                <w:noProof w:val="0"/>
                <w:lang w:val="en-US" w:eastAsia="ru-RU"/>
              </w:rPr>
              <w:t xml:space="preserve">, </w:t>
            </w:r>
            <w:proofErr w:type="spellStart"/>
            <w:r w:rsidRPr="00552D80">
              <w:rPr>
                <w:noProof w:val="0"/>
                <w:lang w:val="en-US" w:eastAsia="ru-RU"/>
              </w:rPr>
              <w:t>deşeurile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lucrările</w:t>
            </w:r>
            <w:proofErr w:type="spellEnd"/>
            <w:r w:rsidRPr="00552D80">
              <w:rPr>
                <w:noProof w:val="0"/>
                <w:lang w:val="en-US" w:eastAsia="ru-RU"/>
              </w:rPr>
              <w:t xml:space="preserve"> </w:t>
            </w:r>
            <w:proofErr w:type="spellStart"/>
            <w:r w:rsidRPr="00552D80">
              <w:rPr>
                <w:noProof w:val="0"/>
                <w:lang w:val="en-US" w:eastAsia="ru-RU"/>
              </w:rPr>
              <w:t>provizorii</w:t>
            </w:r>
            <w:proofErr w:type="spell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readuce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stare </w:t>
            </w:r>
            <w:proofErr w:type="spellStart"/>
            <w:r w:rsidRPr="00552D80">
              <w:rPr>
                <w:noProof w:val="0"/>
                <w:lang w:val="en-US" w:eastAsia="ru-RU"/>
              </w:rPr>
              <w:t>inițială</w:t>
            </w:r>
            <w:proofErr w:type="spellEnd"/>
            <w:r w:rsidRPr="00552D80">
              <w:rPr>
                <w:noProof w:val="0"/>
                <w:lang w:val="en-US" w:eastAsia="ru-RU"/>
              </w:rPr>
              <w:t xml:space="preserve"> </w:t>
            </w:r>
            <w:proofErr w:type="spellStart"/>
            <w:r w:rsidRPr="00552D80">
              <w:rPr>
                <w:noProof w:val="0"/>
                <w:lang w:val="en-US" w:eastAsia="ru-RU"/>
              </w:rPr>
              <w:t>toate</w:t>
            </w:r>
            <w:proofErr w:type="spellEnd"/>
            <w:r w:rsidRPr="00552D80">
              <w:rPr>
                <w:noProof w:val="0"/>
                <w:lang w:val="en-US" w:eastAsia="ru-RU"/>
              </w:rPr>
              <w:t xml:space="preserve"> </w:t>
            </w:r>
            <w:proofErr w:type="spellStart"/>
            <w:r w:rsidRPr="00552D80">
              <w:rPr>
                <w:noProof w:val="0"/>
                <w:lang w:val="en-US" w:eastAsia="ru-RU"/>
              </w:rPr>
              <w:t>sectoarele</w:t>
            </w:r>
            <w:proofErr w:type="spellEnd"/>
            <w:r w:rsidRPr="00552D80">
              <w:rPr>
                <w:noProof w:val="0"/>
                <w:lang w:val="en-US" w:eastAsia="ru-RU"/>
              </w:rPr>
              <w:t xml:space="preserve"> pe care le-a </w:t>
            </w:r>
            <w:proofErr w:type="spellStart"/>
            <w:r w:rsidRPr="00552D80">
              <w:rPr>
                <w:noProof w:val="0"/>
                <w:lang w:val="en-US" w:eastAsia="ru-RU"/>
              </w:rPr>
              <w:t>utilizat</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legătură</w:t>
            </w:r>
            <w:proofErr w:type="spellEnd"/>
            <w:r w:rsidRPr="00552D80">
              <w:rPr>
                <w:noProof w:val="0"/>
                <w:lang w:val="en-US" w:eastAsia="ru-RU"/>
              </w:rPr>
              <w:t xml:space="preserve"> cu </w:t>
            </w:r>
            <w:proofErr w:type="spellStart"/>
            <w:r w:rsidRPr="00552D80">
              <w:rPr>
                <w:noProof w:val="0"/>
                <w:lang w:val="en-US" w:eastAsia="ru-RU"/>
              </w:rPr>
              <w:t>executarea</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 xml:space="preserve">. </w:t>
            </w:r>
          </w:p>
          <w:p w14:paraId="326FFA1B" w14:textId="77777777" w:rsidR="00552D80" w:rsidRPr="00552D80" w:rsidRDefault="00552D80" w:rsidP="00552D80">
            <w:pPr>
              <w:tabs>
                <w:tab w:val="left" w:pos="314"/>
              </w:tabs>
              <w:jc w:val="both"/>
              <w:rPr>
                <w:noProof w:val="0"/>
                <w:lang w:val="en-US" w:eastAsia="ru-RU"/>
              </w:rPr>
            </w:pPr>
            <w:r w:rsidRPr="00552D80">
              <w:rPr>
                <w:noProof w:val="0"/>
                <w:lang w:val="en-US" w:eastAsia="ru-RU"/>
              </w:rPr>
              <w:t xml:space="preserve">7.20. </w:t>
            </w:r>
            <w:proofErr w:type="spellStart"/>
            <w:r w:rsidRPr="00552D80">
              <w:rPr>
                <w:noProof w:val="0"/>
                <w:lang w:val="en-US" w:eastAsia="ru-RU"/>
              </w:rPr>
              <w:t>Lucrările</w:t>
            </w:r>
            <w:proofErr w:type="spellEnd"/>
            <w:r w:rsidRPr="00552D80">
              <w:rPr>
                <w:noProof w:val="0"/>
                <w:lang w:val="en-US" w:eastAsia="ru-RU"/>
              </w:rPr>
              <w:t xml:space="preserve"> </w:t>
            </w:r>
            <w:proofErr w:type="spellStart"/>
            <w:r w:rsidRPr="00552D80">
              <w:rPr>
                <w:noProof w:val="0"/>
                <w:lang w:val="en-US" w:eastAsia="ru-RU"/>
              </w:rPr>
              <w:t>suplimentare</w:t>
            </w:r>
            <w:proofErr w:type="spellEnd"/>
            <w:r w:rsidRPr="00552D80">
              <w:rPr>
                <w:noProof w:val="0"/>
                <w:lang w:val="en-US" w:eastAsia="ru-RU"/>
              </w:rPr>
              <w:t xml:space="preserve"> </w:t>
            </w:r>
            <w:proofErr w:type="spellStart"/>
            <w:r w:rsidRPr="00552D80">
              <w:rPr>
                <w:noProof w:val="0"/>
                <w:lang w:val="en-US" w:eastAsia="ru-RU"/>
              </w:rPr>
              <w:t>față</w:t>
            </w:r>
            <w:proofErr w:type="spellEnd"/>
            <w:r w:rsidRPr="00552D80">
              <w:rPr>
                <w:noProof w:val="0"/>
                <w:lang w:val="en-US" w:eastAsia="ru-RU"/>
              </w:rPr>
              <w:t xml:space="preserve"> de </w:t>
            </w:r>
            <w:proofErr w:type="spellStart"/>
            <w:r w:rsidRPr="00552D80">
              <w:rPr>
                <w:noProof w:val="0"/>
                <w:lang w:val="en-US" w:eastAsia="ru-RU"/>
              </w:rPr>
              <w:t>cele</w:t>
            </w:r>
            <w:proofErr w:type="spellEnd"/>
            <w:r w:rsidRPr="00552D80">
              <w:rPr>
                <w:noProof w:val="0"/>
                <w:lang w:val="en-US" w:eastAsia="ru-RU"/>
              </w:rPr>
              <w:t xml:space="preserve"> </w:t>
            </w:r>
            <w:proofErr w:type="spellStart"/>
            <w:r w:rsidRPr="00552D80">
              <w:rPr>
                <w:noProof w:val="0"/>
                <w:lang w:val="en-US" w:eastAsia="ru-RU"/>
              </w:rPr>
              <w:t>contractate</w:t>
            </w:r>
            <w:proofErr w:type="spellEnd"/>
            <w:r w:rsidRPr="00552D80">
              <w:rPr>
                <w:noProof w:val="0"/>
                <w:lang w:val="en-US" w:eastAsia="ru-RU"/>
              </w:rPr>
              <w:t xml:space="preserve">, considerate </w:t>
            </w:r>
            <w:proofErr w:type="spellStart"/>
            <w:r w:rsidRPr="00552D80">
              <w:rPr>
                <w:noProof w:val="0"/>
                <w:lang w:val="en-US" w:eastAsia="ru-RU"/>
              </w:rPr>
              <w:t>necesare</w:t>
            </w:r>
            <w:proofErr w:type="spellEnd"/>
            <w:r w:rsidRPr="00552D80">
              <w:rPr>
                <w:noProof w:val="0"/>
                <w:lang w:val="en-US" w:eastAsia="ru-RU"/>
              </w:rPr>
              <w:t xml:space="preserve"> de </w:t>
            </w:r>
            <w:proofErr w:type="spellStart"/>
            <w:r w:rsidRPr="00552D80">
              <w:rPr>
                <w:noProof w:val="0"/>
                <w:lang w:val="en-US" w:eastAsia="ru-RU"/>
              </w:rPr>
              <w:t>Antreprenor</w:t>
            </w:r>
            <w:proofErr w:type="spellEnd"/>
            <w:r w:rsidRPr="00552D80">
              <w:rPr>
                <w:noProof w:val="0"/>
                <w:lang w:val="en-US" w:eastAsia="ru-RU"/>
              </w:rPr>
              <w:t xml:space="preserve">, nu pot fi </w:t>
            </w:r>
            <w:proofErr w:type="spellStart"/>
            <w:r w:rsidRPr="00552D80">
              <w:rPr>
                <w:noProof w:val="0"/>
                <w:lang w:val="en-US" w:eastAsia="ru-RU"/>
              </w:rPr>
              <w:t>demarate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executate</w:t>
            </w:r>
            <w:proofErr w:type="spellEnd"/>
            <w:r w:rsidRPr="00552D80">
              <w:rPr>
                <w:noProof w:val="0"/>
                <w:lang w:val="en-US" w:eastAsia="ru-RU"/>
              </w:rPr>
              <w:t xml:space="preserve"> </w:t>
            </w:r>
            <w:proofErr w:type="spellStart"/>
            <w:r w:rsidRPr="00552D80">
              <w:rPr>
                <w:noProof w:val="0"/>
                <w:lang w:val="en-US" w:eastAsia="ru-RU"/>
              </w:rPr>
              <w:t>fără</w:t>
            </w:r>
            <w:proofErr w:type="spellEnd"/>
            <w:r w:rsidRPr="00552D80">
              <w:rPr>
                <w:noProof w:val="0"/>
                <w:lang w:val="en-US" w:eastAsia="ru-RU"/>
              </w:rPr>
              <w:t xml:space="preserve"> </w:t>
            </w:r>
            <w:proofErr w:type="spellStart"/>
            <w:r w:rsidRPr="00552D80">
              <w:rPr>
                <w:noProof w:val="0"/>
                <w:lang w:val="en-US" w:eastAsia="ru-RU"/>
              </w:rPr>
              <w:t>modificarea</w:t>
            </w:r>
            <w:proofErr w:type="spellEnd"/>
            <w:r w:rsidRPr="00552D80">
              <w:rPr>
                <w:noProof w:val="0"/>
                <w:lang w:val="en-US" w:eastAsia="ru-RU"/>
              </w:rPr>
              <w:t xml:space="preserve"> </w:t>
            </w:r>
            <w:proofErr w:type="spellStart"/>
            <w:r w:rsidRPr="00552D80">
              <w:rPr>
                <w:noProof w:val="0"/>
                <w:lang w:val="en-US" w:eastAsia="ru-RU"/>
              </w:rPr>
              <w:t>prin</w:t>
            </w:r>
            <w:proofErr w:type="spellEnd"/>
            <w:r w:rsidRPr="00552D80">
              <w:rPr>
                <w:noProof w:val="0"/>
                <w:lang w:val="en-US" w:eastAsia="ru-RU"/>
              </w:rPr>
              <w:t xml:space="preserve"> Acord </w:t>
            </w:r>
            <w:proofErr w:type="spellStart"/>
            <w:r w:rsidRPr="00552D80">
              <w:rPr>
                <w:noProof w:val="0"/>
                <w:lang w:val="en-US" w:eastAsia="ru-RU"/>
              </w:rPr>
              <w:t>adițional</w:t>
            </w:r>
            <w:proofErr w:type="spellEnd"/>
            <w:r w:rsidRPr="00552D80">
              <w:rPr>
                <w:noProof w:val="0"/>
                <w:lang w:val="en-US" w:eastAsia="ru-RU"/>
              </w:rPr>
              <w:t xml:space="preserve"> a </w:t>
            </w:r>
            <w:proofErr w:type="spellStart"/>
            <w:r w:rsidRPr="00552D80">
              <w:rPr>
                <w:noProof w:val="0"/>
                <w:lang w:val="en-US" w:eastAsia="ru-RU"/>
              </w:rPr>
              <w:t>prezentului</w:t>
            </w:r>
            <w:proofErr w:type="spellEnd"/>
            <w:r w:rsidRPr="00552D80">
              <w:rPr>
                <w:noProof w:val="0"/>
                <w:lang w:val="en-US" w:eastAsia="ru-RU"/>
              </w:rPr>
              <w:t xml:space="preserve"> contract. </w:t>
            </w:r>
          </w:p>
          <w:p w14:paraId="0CDAA24C" w14:textId="77777777" w:rsidR="00552D80" w:rsidRPr="00552D80" w:rsidRDefault="00552D80" w:rsidP="00552D80">
            <w:pPr>
              <w:tabs>
                <w:tab w:val="left" w:pos="314"/>
              </w:tabs>
              <w:jc w:val="both"/>
              <w:rPr>
                <w:noProof w:val="0"/>
                <w:lang w:val="en-US" w:eastAsia="ru-RU"/>
              </w:rPr>
            </w:pPr>
            <w:r w:rsidRPr="00552D80">
              <w:rPr>
                <w:noProof w:val="0"/>
                <w:lang w:val="en-US" w:eastAsia="ru-RU"/>
              </w:rPr>
              <w:t xml:space="preserve">7.21.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răspunde</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defectele</w:t>
            </w:r>
            <w:proofErr w:type="spellEnd"/>
            <w:r w:rsidRPr="00552D80">
              <w:rPr>
                <w:noProof w:val="0"/>
                <w:lang w:val="en-US" w:eastAsia="ru-RU"/>
              </w:rPr>
              <w:t xml:space="preserve"> </w:t>
            </w:r>
            <w:proofErr w:type="spellStart"/>
            <w:r w:rsidRPr="00552D80">
              <w:rPr>
                <w:noProof w:val="0"/>
                <w:lang w:val="en-US" w:eastAsia="ru-RU"/>
              </w:rPr>
              <w:t>ascunse</w:t>
            </w:r>
            <w:proofErr w:type="spellEnd"/>
            <w:r w:rsidRPr="00552D80">
              <w:rPr>
                <w:noProof w:val="0"/>
                <w:lang w:val="en-US" w:eastAsia="ru-RU"/>
              </w:rPr>
              <w:t xml:space="preserve"> ale </w:t>
            </w:r>
            <w:proofErr w:type="spellStart"/>
            <w:r w:rsidRPr="00552D80">
              <w:rPr>
                <w:noProof w:val="0"/>
                <w:lang w:val="en-US" w:eastAsia="ru-RU"/>
              </w:rPr>
              <w:t>construcției</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conformitate</w:t>
            </w:r>
            <w:proofErr w:type="spellEnd"/>
            <w:r w:rsidRPr="00552D80">
              <w:rPr>
                <w:noProof w:val="0"/>
                <w:lang w:val="en-US" w:eastAsia="ru-RU"/>
              </w:rPr>
              <w:t xml:space="preserve"> cu </w:t>
            </w:r>
            <w:proofErr w:type="spellStart"/>
            <w:r w:rsidRPr="00552D80">
              <w:rPr>
                <w:noProof w:val="0"/>
                <w:lang w:val="en-US" w:eastAsia="ru-RU"/>
              </w:rPr>
              <w:t>prevederile</w:t>
            </w:r>
            <w:proofErr w:type="spellEnd"/>
            <w:r w:rsidRPr="00552D80">
              <w:rPr>
                <w:noProof w:val="0"/>
                <w:lang w:val="en-US" w:eastAsia="ru-RU"/>
              </w:rPr>
              <w:t xml:space="preserve"> </w:t>
            </w:r>
            <w:proofErr w:type="spellStart"/>
            <w:r w:rsidRPr="00552D80">
              <w:rPr>
                <w:noProof w:val="0"/>
                <w:lang w:val="en-US" w:eastAsia="ru-RU"/>
              </w:rPr>
              <w:t>actelor</w:t>
            </w:r>
            <w:proofErr w:type="spellEnd"/>
            <w:r w:rsidRPr="00552D80">
              <w:rPr>
                <w:noProof w:val="0"/>
                <w:lang w:val="en-US" w:eastAsia="ru-RU"/>
              </w:rPr>
              <w:t xml:space="preserve"> normative.</w:t>
            </w:r>
          </w:p>
          <w:p w14:paraId="3A90F1D6" w14:textId="77777777" w:rsidR="00552D80" w:rsidRPr="00552D80" w:rsidRDefault="00552D80" w:rsidP="00552D80">
            <w:pPr>
              <w:numPr>
                <w:ilvl w:val="0"/>
                <w:numId w:val="3"/>
              </w:numPr>
              <w:tabs>
                <w:tab w:val="left" w:pos="525"/>
              </w:tabs>
              <w:ind w:left="0" w:firstLine="0"/>
              <w:jc w:val="both"/>
              <w:rPr>
                <w:noProof w:val="0"/>
                <w:lang w:val="en-US" w:eastAsia="ru-RU"/>
              </w:rPr>
            </w:pPr>
            <w:r w:rsidRPr="00552D80">
              <w:rPr>
                <w:noProof w:val="0"/>
                <w:lang w:val="en-US" w:eastAsia="ru-RU"/>
              </w:rPr>
              <w:t xml:space="preserve">7.22.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trebuie</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obţină</w:t>
            </w:r>
            <w:proofErr w:type="spellEnd"/>
            <w:r w:rsidRPr="00552D80">
              <w:rPr>
                <w:noProof w:val="0"/>
                <w:lang w:val="en-US" w:eastAsia="ru-RU"/>
              </w:rPr>
              <w:t xml:space="preserve">, pe propria </w:t>
            </w:r>
            <w:proofErr w:type="spellStart"/>
            <w:r w:rsidRPr="00552D80">
              <w:rPr>
                <w:noProof w:val="0"/>
                <w:lang w:val="en-US" w:eastAsia="ru-RU"/>
              </w:rPr>
              <w:t>cheltuială</w:t>
            </w:r>
            <w:proofErr w:type="spellEnd"/>
            <w:r w:rsidRPr="00552D80">
              <w:rPr>
                <w:noProof w:val="0"/>
                <w:lang w:val="en-US" w:eastAsia="ru-RU"/>
              </w:rPr>
              <w:t xml:space="preserve">, </w:t>
            </w:r>
            <w:proofErr w:type="spellStart"/>
            <w:r w:rsidRPr="00552D80">
              <w:rPr>
                <w:noProof w:val="0"/>
                <w:lang w:val="en-US" w:eastAsia="ru-RU"/>
              </w:rPr>
              <w:t>toate</w:t>
            </w:r>
            <w:proofErr w:type="spellEnd"/>
            <w:r w:rsidRPr="00552D80">
              <w:rPr>
                <w:noProof w:val="0"/>
                <w:lang w:val="en-US" w:eastAsia="ru-RU"/>
              </w:rPr>
              <w:t xml:space="preserve"> </w:t>
            </w:r>
            <w:proofErr w:type="spellStart"/>
            <w:r w:rsidRPr="00552D80">
              <w:rPr>
                <w:noProof w:val="0"/>
                <w:lang w:val="en-US" w:eastAsia="ru-RU"/>
              </w:rPr>
              <w:t>avizele</w:t>
            </w:r>
            <w:proofErr w:type="spellEnd"/>
            <w:r w:rsidRPr="00552D80">
              <w:rPr>
                <w:noProof w:val="0"/>
                <w:lang w:val="en-US" w:eastAsia="ru-RU"/>
              </w:rPr>
              <w:t xml:space="preserve">, </w:t>
            </w:r>
            <w:proofErr w:type="spellStart"/>
            <w:r w:rsidRPr="00552D80">
              <w:rPr>
                <w:noProof w:val="0"/>
                <w:lang w:val="en-US" w:eastAsia="ru-RU"/>
              </w:rPr>
              <w:t>autorizaţiile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aprobările</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plătească</w:t>
            </w:r>
            <w:proofErr w:type="spellEnd"/>
            <w:r w:rsidRPr="00552D80">
              <w:rPr>
                <w:noProof w:val="0"/>
                <w:lang w:val="en-US" w:eastAsia="ru-RU"/>
              </w:rPr>
              <w:t xml:space="preserve"> </w:t>
            </w:r>
            <w:proofErr w:type="spellStart"/>
            <w:r w:rsidRPr="00552D80">
              <w:rPr>
                <w:noProof w:val="0"/>
                <w:lang w:val="en-US" w:eastAsia="ru-RU"/>
              </w:rPr>
              <w:t>toate</w:t>
            </w:r>
            <w:proofErr w:type="spellEnd"/>
            <w:r w:rsidRPr="00552D80">
              <w:rPr>
                <w:noProof w:val="0"/>
                <w:lang w:val="en-US" w:eastAsia="ru-RU"/>
              </w:rPr>
              <w:t xml:space="preserve"> </w:t>
            </w:r>
            <w:proofErr w:type="spellStart"/>
            <w:r w:rsidRPr="00552D80">
              <w:rPr>
                <w:noProof w:val="0"/>
                <w:lang w:val="en-US" w:eastAsia="ru-RU"/>
              </w:rPr>
              <w:t>taxele</w:t>
            </w:r>
            <w:proofErr w:type="spellEnd"/>
            <w:r w:rsidRPr="00552D80">
              <w:rPr>
                <w:noProof w:val="0"/>
                <w:lang w:val="en-US" w:eastAsia="ru-RU"/>
              </w:rPr>
              <w:t xml:space="preserve"> </w:t>
            </w:r>
            <w:proofErr w:type="spellStart"/>
            <w:r w:rsidRPr="00552D80">
              <w:rPr>
                <w:noProof w:val="0"/>
                <w:lang w:val="en-US" w:eastAsia="ru-RU"/>
              </w:rPr>
              <w:t>necesare</w:t>
            </w:r>
            <w:proofErr w:type="spellEnd"/>
            <w:r w:rsidRPr="00552D80">
              <w:rPr>
                <w:noProof w:val="0"/>
                <w:lang w:val="en-US" w:eastAsia="ru-RU"/>
              </w:rPr>
              <w:t xml:space="preserve"> legate de </w:t>
            </w:r>
            <w:proofErr w:type="spellStart"/>
            <w:r w:rsidRPr="00552D80">
              <w:rPr>
                <w:noProof w:val="0"/>
                <w:lang w:val="en-US" w:eastAsia="ru-RU"/>
              </w:rPr>
              <w:t>execuţia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precum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bunuri</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drepturi</w:t>
            </w:r>
            <w:proofErr w:type="spellEnd"/>
            <w:r w:rsidRPr="00552D80">
              <w:rPr>
                <w:noProof w:val="0"/>
                <w:lang w:val="en-US" w:eastAsia="ru-RU"/>
              </w:rPr>
              <w:t xml:space="preserve"> </w:t>
            </w:r>
            <w:proofErr w:type="spellStart"/>
            <w:r w:rsidRPr="00552D80">
              <w:rPr>
                <w:noProof w:val="0"/>
                <w:lang w:val="en-US" w:eastAsia="ru-RU"/>
              </w:rPr>
              <w:t>afectate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care pot fi </w:t>
            </w:r>
            <w:proofErr w:type="spellStart"/>
            <w:r w:rsidRPr="00552D80">
              <w:rPr>
                <w:noProof w:val="0"/>
                <w:lang w:val="en-US" w:eastAsia="ru-RU"/>
              </w:rPr>
              <w:t>afectate</w:t>
            </w:r>
            <w:proofErr w:type="spellEnd"/>
            <w:r w:rsidRPr="00552D80">
              <w:rPr>
                <w:noProof w:val="0"/>
                <w:lang w:val="en-US" w:eastAsia="ru-RU"/>
              </w:rPr>
              <w:t xml:space="preserve"> de </w:t>
            </w:r>
            <w:proofErr w:type="spellStart"/>
            <w:r w:rsidRPr="00552D80">
              <w:rPr>
                <w:noProof w:val="0"/>
                <w:lang w:val="en-US" w:eastAsia="ru-RU"/>
              </w:rPr>
              <w:t>execuţia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w:t>
            </w:r>
          </w:p>
          <w:p w14:paraId="659A695E" w14:textId="77777777" w:rsidR="00552D80" w:rsidRPr="00552D80" w:rsidRDefault="00552D80" w:rsidP="00552D80">
            <w:pPr>
              <w:numPr>
                <w:ilvl w:val="0"/>
                <w:numId w:val="3"/>
              </w:numPr>
              <w:tabs>
                <w:tab w:val="left" w:pos="525"/>
              </w:tabs>
              <w:ind w:left="0" w:firstLine="0"/>
              <w:jc w:val="both"/>
              <w:rPr>
                <w:noProof w:val="0"/>
                <w:lang w:val="en-US" w:eastAsia="ru-RU"/>
              </w:rPr>
            </w:pPr>
          </w:p>
          <w:p w14:paraId="6FC9380D" w14:textId="77777777" w:rsidR="00552D80" w:rsidRPr="00552D80" w:rsidRDefault="00552D80" w:rsidP="00552D80">
            <w:pPr>
              <w:numPr>
                <w:ilvl w:val="0"/>
                <w:numId w:val="3"/>
              </w:numPr>
              <w:tabs>
                <w:tab w:val="left" w:pos="525"/>
              </w:tabs>
              <w:ind w:left="0" w:firstLine="0"/>
              <w:jc w:val="both"/>
              <w:rPr>
                <w:b/>
                <w:noProof w:val="0"/>
                <w:lang w:val="en-US" w:eastAsia="ru-RU"/>
              </w:rPr>
            </w:pPr>
            <w:r w:rsidRPr="00552D80">
              <w:rPr>
                <w:b/>
                <w:noProof w:val="0"/>
                <w:lang w:val="en-US" w:eastAsia="ru-RU"/>
              </w:rPr>
              <w:t>8. MODIFICĂRI</w:t>
            </w:r>
          </w:p>
          <w:p w14:paraId="1578430F" w14:textId="77777777" w:rsidR="00552D80" w:rsidRPr="00552D80" w:rsidRDefault="00552D80" w:rsidP="00552D80">
            <w:pPr>
              <w:tabs>
                <w:tab w:val="left" w:pos="360"/>
              </w:tabs>
              <w:jc w:val="both"/>
              <w:rPr>
                <w:noProof w:val="0"/>
                <w:lang w:val="en-US" w:eastAsia="ru-RU"/>
              </w:rPr>
            </w:pPr>
            <w:proofErr w:type="spellStart"/>
            <w:r w:rsidRPr="00552D80">
              <w:rPr>
                <w:noProof w:val="0"/>
                <w:lang w:val="en-US" w:eastAsia="ru-RU"/>
              </w:rPr>
              <w:t>Modificarea</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 xml:space="preserve"> de </w:t>
            </w:r>
            <w:proofErr w:type="spellStart"/>
            <w:r w:rsidRPr="00552D80">
              <w:rPr>
                <w:noProof w:val="0"/>
                <w:lang w:val="en-US" w:eastAsia="ru-RU"/>
              </w:rPr>
              <w:t>achiziţie</w:t>
            </w:r>
            <w:proofErr w:type="spellEnd"/>
            <w:r w:rsidRPr="00552D80">
              <w:rPr>
                <w:noProof w:val="0"/>
                <w:lang w:val="en-US" w:eastAsia="ru-RU"/>
              </w:rPr>
              <w:t xml:space="preserve"> </w:t>
            </w:r>
            <w:proofErr w:type="spellStart"/>
            <w:r w:rsidRPr="00552D80">
              <w:rPr>
                <w:noProof w:val="0"/>
                <w:lang w:val="en-US" w:eastAsia="ru-RU"/>
              </w:rPr>
              <w:t>publică</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cursul</w:t>
            </w:r>
            <w:proofErr w:type="spellEnd"/>
            <w:r w:rsidRPr="00552D80">
              <w:rPr>
                <w:noProof w:val="0"/>
                <w:lang w:val="en-US" w:eastAsia="ru-RU"/>
              </w:rPr>
              <w:t xml:space="preserve"> </w:t>
            </w:r>
            <w:proofErr w:type="spellStart"/>
            <w:r w:rsidRPr="00552D80">
              <w:rPr>
                <w:noProof w:val="0"/>
                <w:lang w:val="en-US" w:eastAsia="ru-RU"/>
              </w:rPr>
              <w:t>perioadei</w:t>
            </w:r>
            <w:proofErr w:type="spellEnd"/>
            <w:r w:rsidRPr="00552D80">
              <w:rPr>
                <w:noProof w:val="0"/>
                <w:lang w:val="en-US" w:eastAsia="ru-RU"/>
              </w:rPr>
              <w:t xml:space="preserve"> sale de </w:t>
            </w:r>
            <w:proofErr w:type="spellStart"/>
            <w:r w:rsidRPr="00552D80">
              <w:rPr>
                <w:noProof w:val="0"/>
                <w:lang w:val="en-US" w:eastAsia="ru-RU"/>
              </w:rPr>
              <w:t>valabilitate</w:t>
            </w:r>
            <w:proofErr w:type="spellEnd"/>
            <w:r w:rsidRPr="00552D80">
              <w:rPr>
                <w:noProof w:val="0"/>
                <w:lang w:val="en-US" w:eastAsia="ru-RU"/>
              </w:rPr>
              <w:t xml:space="preserve">, se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efectua</w:t>
            </w:r>
            <w:proofErr w:type="spellEnd"/>
            <w:r w:rsidRPr="00552D80">
              <w:rPr>
                <w:noProof w:val="0"/>
                <w:lang w:val="en-US" w:eastAsia="ru-RU"/>
              </w:rPr>
              <w:t xml:space="preserve"> conform </w:t>
            </w:r>
            <w:proofErr w:type="spellStart"/>
            <w:r w:rsidRPr="00552D80">
              <w:rPr>
                <w:noProof w:val="0"/>
                <w:lang w:val="en-US" w:eastAsia="ru-RU"/>
              </w:rPr>
              <w:t>prevederilor</w:t>
            </w:r>
            <w:proofErr w:type="spellEnd"/>
            <w:r w:rsidRPr="00552D80">
              <w:rPr>
                <w:noProof w:val="0"/>
                <w:lang w:val="en-US" w:eastAsia="ru-RU"/>
              </w:rPr>
              <w:t xml:space="preserve"> </w:t>
            </w:r>
            <w:proofErr w:type="spellStart"/>
            <w:r w:rsidRPr="00552D80">
              <w:rPr>
                <w:noProof w:val="0"/>
                <w:lang w:val="en-US" w:eastAsia="ru-RU"/>
              </w:rPr>
              <w:t>actelor</w:t>
            </w:r>
            <w:proofErr w:type="spellEnd"/>
            <w:r w:rsidRPr="00552D80">
              <w:rPr>
                <w:noProof w:val="0"/>
                <w:lang w:val="en-US" w:eastAsia="ru-RU"/>
              </w:rPr>
              <w:t xml:space="preserve"> normative </w:t>
            </w:r>
            <w:proofErr w:type="spellStart"/>
            <w:r w:rsidRPr="00552D80">
              <w:rPr>
                <w:noProof w:val="0"/>
                <w:lang w:val="en-US" w:eastAsia="ru-RU"/>
              </w:rPr>
              <w:t>aplicabile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domeniul</w:t>
            </w:r>
            <w:proofErr w:type="spellEnd"/>
            <w:r w:rsidRPr="00552D80">
              <w:rPr>
                <w:noProof w:val="0"/>
                <w:lang w:val="en-US" w:eastAsia="ru-RU"/>
              </w:rPr>
              <w:t xml:space="preserve"> </w:t>
            </w:r>
            <w:proofErr w:type="spellStart"/>
            <w:r w:rsidRPr="00552D80">
              <w:rPr>
                <w:noProof w:val="0"/>
                <w:lang w:val="en-US" w:eastAsia="ru-RU"/>
              </w:rPr>
              <w:t>achiziţiilor</w:t>
            </w:r>
            <w:proofErr w:type="spellEnd"/>
            <w:r w:rsidRPr="00552D80">
              <w:rPr>
                <w:noProof w:val="0"/>
                <w:lang w:val="en-US" w:eastAsia="ru-RU"/>
              </w:rPr>
              <w:t xml:space="preserve"> </w:t>
            </w:r>
            <w:proofErr w:type="spellStart"/>
            <w:r w:rsidRPr="00552D80">
              <w:rPr>
                <w:noProof w:val="0"/>
                <w:lang w:val="en-US" w:eastAsia="ru-RU"/>
              </w:rPr>
              <w:t>publice</w:t>
            </w:r>
            <w:proofErr w:type="spellEnd"/>
            <w:r w:rsidRPr="00552D80">
              <w:rPr>
                <w:noProof w:val="0"/>
                <w:lang w:val="en-US" w:eastAsia="ru-RU"/>
              </w:rPr>
              <w:t xml:space="preserve">, </w:t>
            </w:r>
            <w:proofErr w:type="spellStart"/>
            <w:r w:rsidRPr="00552D80">
              <w:rPr>
                <w:noProof w:val="0"/>
                <w:lang w:val="en-US" w:eastAsia="ru-RU"/>
              </w:rPr>
              <w:t>prin</w:t>
            </w:r>
            <w:proofErr w:type="spellEnd"/>
            <w:r w:rsidRPr="00552D80">
              <w:rPr>
                <w:noProof w:val="0"/>
                <w:lang w:val="en-US" w:eastAsia="ru-RU"/>
              </w:rPr>
              <w:t xml:space="preserve"> </w:t>
            </w:r>
            <w:proofErr w:type="spellStart"/>
            <w:r w:rsidRPr="00552D80">
              <w:rPr>
                <w:noProof w:val="0"/>
                <w:lang w:val="en-US" w:eastAsia="ru-RU"/>
              </w:rPr>
              <w:t>acord</w:t>
            </w:r>
            <w:proofErr w:type="spellEnd"/>
            <w:r w:rsidRPr="00552D80">
              <w:rPr>
                <w:noProof w:val="0"/>
                <w:lang w:val="en-US" w:eastAsia="ru-RU"/>
              </w:rPr>
              <w:t xml:space="preserve"> </w:t>
            </w:r>
            <w:proofErr w:type="spellStart"/>
            <w:r w:rsidRPr="00552D80">
              <w:rPr>
                <w:noProof w:val="0"/>
                <w:lang w:val="en-US" w:eastAsia="ru-RU"/>
              </w:rPr>
              <w:t>adiţional</w:t>
            </w:r>
            <w:proofErr w:type="spellEnd"/>
            <w:r w:rsidRPr="00552D80">
              <w:rPr>
                <w:noProof w:val="0"/>
                <w:lang w:val="en-US" w:eastAsia="ru-RU"/>
              </w:rPr>
              <w:t xml:space="preserve"> la </w:t>
            </w:r>
            <w:proofErr w:type="spellStart"/>
            <w:r w:rsidRPr="00552D80">
              <w:rPr>
                <w:noProof w:val="0"/>
                <w:lang w:val="en-US" w:eastAsia="ru-RU"/>
              </w:rPr>
              <w:t>prezentul</w:t>
            </w:r>
            <w:proofErr w:type="spellEnd"/>
            <w:r w:rsidRPr="00552D80">
              <w:rPr>
                <w:noProof w:val="0"/>
                <w:lang w:val="en-US" w:eastAsia="ru-RU"/>
              </w:rPr>
              <w:t xml:space="preserve"> contract.</w:t>
            </w:r>
          </w:p>
          <w:p w14:paraId="41B16580" w14:textId="77777777" w:rsidR="00552D80" w:rsidRPr="00552D80" w:rsidRDefault="00552D80" w:rsidP="00552D80">
            <w:pPr>
              <w:tabs>
                <w:tab w:val="left" w:pos="360"/>
              </w:tabs>
              <w:jc w:val="both"/>
              <w:rPr>
                <w:noProof w:val="0"/>
                <w:lang w:val="en-US" w:eastAsia="ru-RU"/>
              </w:rPr>
            </w:pPr>
          </w:p>
          <w:p w14:paraId="4D8FAB2D" w14:textId="77777777" w:rsidR="00552D80" w:rsidRPr="00552D80" w:rsidRDefault="00552D80" w:rsidP="00552D80">
            <w:pPr>
              <w:tabs>
                <w:tab w:val="left" w:pos="360"/>
              </w:tabs>
              <w:jc w:val="both"/>
              <w:rPr>
                <w:noProof w:val="0"/>
                <w:lang w:val="en-US" w:eastAsia="ru-RU"/>
              </w:rPr>
            </w:pPr>
            <w:r w:rsidRPr="00552D80">
              <w:rPr>
                <w:b/>
                <w:noProof w:val="0"/>
                <w:lang w:val="en-US" w:eastAsia="ru-RU"/>
              </w:rPr>
              <w:t>9. AJUSTAREA PREŢULUI CONTRACTULUI</w:t>
            </w:r>
          </w:p>
          <w:p w14:paraId="1BA6C8B9" w14:textId="77777777" w:rsidR="00552D80" w:rsidRPr="00552D80" w:rsidRDefault="00552D80" w:rsidP="00552D80">
            <w:pPr>
              <w:jc w:val="both"/>
              <w:rPr>
                <w:noProof w:val="0"/>
                <w:lang w:eastAsia="ru-RU"/>
              </w:rPr>
            </w:pPr>
            <w:r w:rsidRPr="00552D80">
              <w:rPr>
                <w:noProof w:val="0"/>
                <w:lang w:val="en-US" w:eastAsia="ru-RU"/>
              </w:rPr>
              <w:t xml:space="preserve">9.1. </w:t>
            </w:r>
            <w:r w:rsidRPr="00552D80">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552D80">
              <w:rPr>
                <w:noProof w:val="0"/>
                <w:lang w:eastAsia="ru-RU"/>
              </w:rPr>
              <w:t>achiziţiilor</w:t>
            </w:r>
            <w:proofErr w:type="spellEnd"/>
            <w:r w:rsidRPr="00552D80">
              <w:rPr>
                <w:noProof w:val="0"/>
                <w:lang w:eastAsia="ru-RU"/>
              </w:rPr>
              <w:t xml:space="preserve"> publice. </w:t>
            </w:r>
          </w:p>
          <w:p w14:paraId="686F1FD8" w14:textId="77777777" w:rsidR="00552D80" w:rsidRPr="00552D80" w:rsidRDefault="00552D80" w:rsidP="00552D80">
            <w:pPr>
              <w:tabs>
                <w:tab w:val="left" w:pos="360"/>
              </w:tabs>
              <w:jc w:val="both"/>
              <w:rPr>
                <w:noProof w:val="0"/>
                <w:lang w:val="en-US" w:eastAsia="ru-RU"/>
              </w:rPr>
            </w:pPr>
            <w:r w:rsidRPr="00552D80">
              <w:rPr>
                <w:noProof w:val="0"/>
                <w:lang w:eastAsia="ru-RU"/>
              </w:rPr>
              <w:t>9.2.</w:t>
            </w:r>
            <w:r w:rsidRPr="00552D80">
              <w:rPr>
                <w:noProof w:val="0"/>
                <w:color w:val="333333"/>
                <w:shd w:val="clear" w:color="auto" w:fill="FFFFFF"/>
                <w:lang w:eastAsia="ru-RU"/>
              </w:rPr>
              <w:t xml:space="preserve"> </w:t>
            </w:r>
            <w:r w:rsidRPr="00552D80">
              <w:rPr>
                <w:noProof w:val="0"/>
                <w:lang w:eastAsia="ru-RU"/>
              </w:rPr>
              <w:t xml:space="preserve">Ajustarea valorii prezentului contract de achiziție se va efectua ținând cont de rata inflației sau deflației/în baza actualizării prețurilor de cost (modalitate stabilită de comun acord </w:t>
            </w:r>
            <w:r w:rsidRPr="00552D80">
              <w:rPr>
                <w:noProof w:val="0"/>
                <w:color w:val="333333"/>
                <w:shd w:val="clear" w:color="auto" w:fill="FFFFFF"/>
                <w:lang w:eastAsia="ru-RU"/>
              </w:rPr>
              <w:t>între părți la semnarea acestuia și nu poate fi modificată pe durata executării</w:t>
            </w:r>
            <w:r w:rsidRPr="00552D80">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0A259BFB" w14:textId="77777777" w:rsidR="00552D80" w:rsidRPr="00552D80" w:rsidRDefault="00552D80" w:rsidP="00552D80">
            <w:pPr>
              <w:tabs>
                <w:tab w:val="left" w:pos="360"/>
              </w:tabs>
              <w:jc w:val="both"/>
              <w:rPr>
                <w:noProof w:val="0"/>
                <w:lang w:val="en-US" w:eastAsia="ru-RU"/>
              </w:rPr>
            </w:pPr>
          </w:p>
          <w:p w14:paraId="5FDD9EFC" w14:textId="77777777" w:rsidR="00552D80" w:rsidRPr="00552D80" w:rsidRDefault="00552D80" w:rsidP="00552D80">
            <w:pPr>
              <w:tabs>
                <w:tab w:val="left" w:pos="555"/>
                <w:tab w:val="left" w:pos="4365"/>
              </w:tabs>
              <w:jc w:val="both"/>
              <w:rPr>
                <w:b/>
                <w:noProof w:val="0"/>
                <w:lang w:val="en-US" w:eastAsia="ru-RU"/>
              </w:rPr>
            </w:pPr>
            <w:r w:rsidRPr="00552D80">
              <w:rPr>
                <w:b/>
                <w:noProof w:val="0"/>
                <w:lang w:val="en-US" w:eastAsia="ru-RU"/>
              </w:rPr>
              <w:t xml:space="preserve">10. ANTREPRENORUL ŞI SUBANTREPRENORII </w:t>
            </w:r>
          </w:p>
          <w:p w14:paraId="5429093B" w14:textId="77777777" w:rsidR="00552D80" w:rsidRPr="00552D80" w:rsidRDefault="00552D80" w:rsidP="00552D80">
            <w:pPr>
              <w:tabs>
                <w:tab w:val="left" w:pos="4365"/>
              </w:tabs>
              <w:jc w:val="both"/>
              <w:rPr>
                <w:noProof w:val="0"/>
                <w:lang w:val="en-US" w:eastAsia="ru-RU"/>
              </w:rPr>
            </w:pPr>
            <w:r w:rsidRPr="00552D80">
              <w:rPr>
                <w:noProof w:val="0"/>
                <w:lang w:val="en-US" w:eastAsia="ru-RU"/>
              </w:rPr>
              <w:t xml:space="preserve">10.1. La </w:t>
            </w:r>
            <w:proofErr w:type="spellStart"/>
            <w:r w:rsidRPr="00552D80">
              <w:rPr>
                <w:noProof w:val="0"/>
                <w:lang w:val="en-US" w:eastAsia="ru-RU"/>
              </w:rPr>
              <w:t>încheierea</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atunci</w:t>
            </w:r>
            <w:proofErr w:type="spellEnd"/>
            <w:r w:rsidRPr="00552D80">
              <w:rPr>
                <w:noProof w:val="0"/>
                <w:lang w:val="en-US" w:eastAsia="ru-RU"/>
              </w:rPr>
              <w:t xml:space="preserve"> </w:t>
            </w:r>
            <w:proofErr w:type="spellStart"/>
            <w:r w:rsidRPr="00552D80">
              <w:rPr>
                <w:noProof w:val="0"/>
                <w:lang w:val="en-US" w:eastAsia="ru-RU"/>
              </w:rPr>
              <w:t>când</w:t>
            </w:r>
            <w:proofErr w:type="spellEnd"/>
            <w:r w:rsidRPr="00552D80">
              <w:rPr>
                <w:noProof w:val="0"/>
                <w:lang w:val="en-US" w:eastAsia="ru-RU"/>
              </w:rPr>
              <w:t xml:space="preserve"> se </w:t>
            </w:r>
            <w:proofErr w:type="spellStart"/>
            <w:r w:rsidRPr="00552D80">
              <w:rPr>
                <w:noProof w:val="0"/>
                <w:lang w:val="en-US" w:eastAsia="ru-RU"/>
              </w:rPr>
              <w:t>introduc</w:t>
            </w:r>
            <w:proofErr w:type="spellEnd"/>
            <w:r w:rsidRPr="00552D80">
              <w:rPr>
                <w:noProof w:val="0"/>
                <w:lang w:val="en-US" w:eastAsia="ru-RU"/>
              </w:rPr>
              <w:t xml:space="preserve"> </w:t>
            </w:r>
            <w:proofErr w:type="spellStart"/>
            <w:r w:rsidRPr="00552D80">
              <w:rPr>
                <w:noProof w:val="0"/>
                <w:lang w:val="en-US" w:eastAsia="ru-RU"/>
              </w:rPr>
              <w:t>noi</w:t>
            </w:r>
            <w:proofErr w:type="spellEnd"/>
            <w:r w:rsidRPr="00552D80">
              <w:rPr>
                <w:noProof w:val="0"/>
                <w:lang w:val="en-US" w:eastAsia="ru-RU"/>
              </w:rPr>
              <w:t xml:space="preserve"> </w:t>
            </w:r>
            <w:proofErr w:type="spellStart"/>
            <w:r w:rsidRPr="00552D80">
              <w:rPr>
                <w:noProof w:val="0"/>
                <w:lang w:val="en-US" w:eastAsia="ru-RU"/>
              </w:rPr>
              <w:t>subcontractanţi</w:t>
            </w:r>
            <w:proofErr w:type="spellEnd"/>
            <w:r w:rsidRPr="00552D80">
              <w:rPr>
                <w:noProof w:val="0"/>
                <w:lang w:val="en-US" w:eastAsia="ru-RU"/>
              </w:rPr>
              <w:t xml:space="preserve">,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obligatorie</w:t>
            </w:r>
            <w:proofErr w:type="spellEnd"/>
            <w:r w:rsidRPr="00552D80">
              <w:rPr>
                <w:noProof w:val="0"/>
                <w:lang w:val="en-US" w:eastAsia="ru-RU"/>
              </w:rPr>
              <w:t xml:space="preserve"> </w:t>
            </w:r>
            <w:proofErr w:type="spellStart"/>
            <w:r w:rsidRPr="00552D80">
              <w:rPr>
                <w:noProof w:val="0"/>
                <w:lang w:val="en-US" w:eastAsia="ru-RU"/>
              </w:rPr>
              <w:t>furnizarea</w:t>
            </w:r>
            <w:proofErr w:type="spellEnd"/>
            <w:r w:rsidRPr="00552D80">
              <w:rPr>
                <w:noProof w:val="0"/>
                <w:lang w:val="en-US" w:eastAsia="ru-RU"/>
              </w:rPr>
              <w:t xml:space="preserv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Beneficiar</w:t>
            </w:r>
            <w:proofErr w:type="spellEnd"/>
            <w:r w:rsidRPr="00552D80">
              <w:rPr>
                <w:noProof w:val="0"/>
                <w:lang w:val="en-US" w:eastAsia="ru-RU"/>
              </w:rPr>
              <w:t xml:space="preserve"> a </w:t>
            </w:r>
            <w:proofErr w:type="spellStart"/>
            <w:r w:rsidRPr="00552D80">
              <w:rPr>
                <w:noProof w:val="0"/>
                <w:lang w:val="en-US" w:eastAsia="ru-RU"/>
              </w:rPr>
              <w:t>contractelor</w:t>
            </w:r>
            <w:proofErr w:type="spellEnd"/>
            <w:r w:rsidRPr="00552D80">
              <w:rPr>
                <w:noProof w:val="0"/>
                <w:lang w:val="en-US" w:eastAsia="ru-RU"/>
              </w:rPr>
              <w:t xml:space="preserve"> </w:t>
            </w:r>
            <w:proofErr w:type="spellStart"/>
            <w:r w:rsidRPr="00552D80">
              <w:rPr>
                <w:noProof w:val="0"/>
                <w:lang w:val="en-US" w:eastAsia="ru-RU"/>
              </w:rPr>
              <w:t>încheiate</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Antreprenor</w:t>
            </w:r>
            <w:proofErr w:type="spellEnd"/>
            <w:r w:rsidRPr="00552D80">
              <w:rPr>
                <w:noProof w:val="0"/>
                <w:lang w:val="en-US" w:eastAsia="ru-RU"/>
              </w:rPr>
              <w:t xml:space="preserve"> cu </w:t>
            </w:r>
            <w:proofErr w:type="spellStart"/>
            <w:r w:rsidRPr="00552D80">
              <w:rPr>
                <w:noProof w:val="0"/>
                <w:lang w:val="en-US" w:eastAsia="ru-RU"/>
              </w:rPr>
              <w:t>subcontractanţii</w:t>
            </w:r>
            <w:proofErr w:type="spellEnd"/>
            <w:r w:rsidRPr="00552D80">
              <w:rPr>
                <w:noProof w:val="0"/>
                <w:lang w:val="en-US" w:eastAsia="ru-RU"/>
              </w:rPr>
              <w:t xml:space="preserve"> </w:t>
            </w:r>
            <w:proofErr w:type="spellStart"/>
            <w:r w:rsidRPr="00552D80">
              <w:rPr>
                <w:noProof w:val="0"/>
                <w:lang w:val="en-US" w:eastAsia="ru-RU"/>
              </w:rPr>
              <w:t>nominalizaţi</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ofertă</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declaraţi</w:t>
            </w:r>
            <w:proofErr w:type="spellEnd"/>
            <w:r w:rsidRPr="00552D80">
              <w:rPr>
                <w:noProof w:val="0"/>
                <w:lang w:val="en-US" w:eastAsia="ru-RU"/>
              </w:rPr>
              <w:t xml:space="preserve"> ulterior, </w:t>
            </w:r>
            <w:proofErr w:type="spellStart"/>
            <w:r w:rsidRPr="00552D80">
              <w:rPr>
                <w:noProof w:val="0"/>
                <w:lang w:val="en-US" w:eastAsia="ru-RU"/>
              </w:rPr>
              <w:t>astfel</w:t>
            </w:r>
            <w:proofErr w:type="spellEnd"/>
            <w:r w:rsidRPr="00552D80">
              <w:rPr>
                <w:noProof w:val="0"/>
                <w:lang w:val="en-US" w:eastAsia="ru-RU"/>
              </w:rPr>
              <w:t xml:space="preserve"> </w:t>
            </w:r>
            <w:proofErr w:type="spellStart"/>
            <w:r w:rsidRPr="00552D80">
              <w:rPr>
                <w:noProof w:val="0"/>
                <w:lang w:val="en-US" w:eastAsia="ru-RU"/>
              </w:rPr>
              <w:t>încât</w:t>
            </w:r>
            <w:proofErr w:type="spellEnd"/>
            <w:r w:rsidRPr="00552D80">
              <w:rPr>
                <w:noProof w:val="0"/>
                <w:lang w:val="en-US" w:eastAsia="ru-RU"/>
              </w:rPr>
              <w:t xml:space="preserve"> </w:t>
            </w:r>
            <w:proofErr w:type="spellStart"/>
            <w:r w:rsidRPr="00552D80">
              <w:rPr>
                <w:noProof w:val="0"/>
                <w:lang w:val="en-US" w:eastAsia="ru-RU"/>
              </w:rPr>
              <w:t>activităţile</w:t>
            </w:r>
            <w:proofErr w:type="spellEnd"/>
            <w:r w:rsidRPr="00552D80">
              <w:rPr>
                <w:noProof w:val="0"/>
                <w:lang w:val="en-US" w:eastAsia="ru-RU"/>
              </w:rPr>
              <w:t xml:space="preserve"> </w:t>
            </w:r>
            <w:proofErr w:type="spellStart"/>
            <w:r w:rsidRPr="00552D80">
              <w:rPr>
                <w:noProof w:val="0"/>
                <w:lang w:val="en-US" w:eastAsia="ru-RU"/>
              </w:rPr>
              <w:t>ce</w:t>
            </w:r>
            <w:proofErr w:type="spellEnd"/>
            <w:r w:rsidRPr="00552D80">
              <w:rPr>
                <w:noProof w:val="0"/>
                <w:lang w:val="en-US" w:eastAsia="ru-RU"/>
              </w:rPr>
              <w:t xml:space="preserve"> </w:t>
            </w:r>
            <w:proofErr w:type="spellStart"/>
            <w:r w:rsidRPr="00552D80">
              <w:rPr>
                <w:noProof w:val="0"/>
                <w:lang w:val="en-US" w:eastAsia="ru-RU"/>
              </w:rPr>
              <w:t>revin</w:t>
            </w:r>
            <w:proofErr w:type="spellEnd"/>
            <w:r w:rsidRPr="00552D80">
              <w:rPr>
                <w:noProof w:val="0"/>
                <w:lang w:val="en-US" w:eastAsia="ru-RU"/>
              </w:rPr>
              <w:t xml:space="preserve"> </w:t>
            </w:r>
            <w:proofErr w:type="spellStart"/>
            <w:r w:rsidRPr="00552D80">
              <w:rPr>
                <w:noProof w:val="0"/>
                <w:lang w:val="en-US" w:eastAsia="ru-RU"/>
              </w:rPr>
              <w:t>acestora</w:t>
            </w:r>
            <w:proofErr w:type="spellEnd"/>
            <w:r w:rsidRPr="00552D80">
              <w:rPr>
                <w:noProof w:val="0"/>
                <w:lang w:val="en-US" w:eastAsia="ru-RU"/>
              </w:rPr>
              <w:t xml:space="preserve">, precum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sumele</w:t>
            </w:r>
            <w:proofErr w:type="spellEnd"/>
            <w:r w:rsidRPr="00552D80">
              <w:rPr>
                <w:noProof w:val="0"/>
                <w:lang w:val="en-US" w:eastAsia="ru-RU"/>
              </w:rPr>
              <w:t xml:space="preserve"> </w:t>
            </w:r>
            <w:proofErr w:type="spellStart"/>
            <w:r w:rsidRPr="00552D80">
              <w:rPr>
                <w:noProof w:val="0"/>
                <w:lang w:val="en-US" w:eastAsia="ru-RU"/>
              </w:rPr>
              <w:t>aferente</w:t>
            </w:r>
            <w:proofErr w:type="spellEnd"/>
            <w:r w:rsidRPr="00552D80">
              <w:rPr>
                <w:noProof w:val="0"/>
                <w:lang w:val="en-US" w:eastAsia="ru-RU"/>
              </w:rPr>
              <w:t xml:space="preserve"> </w:t>
            </w:r>
            <w:proofErr w:type="spellStart"/>
            <w:r w:rsidRPr="00552D80">
              <w:rPr>
                <w:noProof w:val="0"/>
                <w:lang w:val="en-US" w:eastAsia="ru-RU"/>
              </w:rPr>
              <w:t>prestaţiilor</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fie </w:t>
            </w:r>
            <w:proofErr w:type="spellStart"/>
            <w:r w:rsidRPr="00552D80">
              <w:rPr>
                <w:noProof w:val="0"/>
                <w:lang w:val="en-US" w:eastAsia="ru-RU"/>
              </w:rPr>
              <w:t>cuprinse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contract </w:t>
            </w:r>
            <w:proofErr w:type="spellStart"/>
            <w:r w:rsidRPr="00552D80">
              <w:rPr>
                <w:noProof w:val="0"/>
                <w:lang w:val="en-US" w:eastAsia="ru-RU"/>
              </w:rPr>
              <w:t>devenind</w:t>
            </w:r>
            <w:proofErr w:type="spellEnd"/>
            <w:r w:rsidRPr="00552D80">
              <w:rPr>
                <w:noProof w:val="0"/>
                <w:lang w:val="en-US" w:eastAsia="ru-RU"/>
              </w:rPr>
              <w:t xml:space="preserve"> </w:t>
            </w:r>
            <w:proofErr w:type="spellStart"/>
            <w:r w:rsidRPr="00552D80">
              <w:rPr>
                <w:noProof w:val="0"/>
                <w:lang w:val="en-US" w:eastAsia="ru-RU"/>
              </w:rPr>
              <w:t>anexe</w:t>
            </w:r>
            <w:proofErr w:type="spellEnd"/>
            <w:r w:rsidRPr="00552D80">
              <w:rPr>
                <w:noProof w:val="0"/>
                <w:lang w:val="en-US" w:eastAsia="ru-RU"/>
              </w:rPr>
              <w:t xml:space="preserve"> ale </w:t>
            </w:r>
            <w:proofErr w:type="spellStart"/>
            <w:r w:rsidRPr="00552D80">
              <w:rPr>
                <w:noProof w:val="0"/>
                <w:lang w:val="en-US" w:eastAsia="ru-RU"/>
              </w:rPr>
              <w:t>acestuia</w:t>
            </w:r>
            <w:proofErr w:type="spellEnd"/>
            <w:r w:rsidRPr="00552D80">
              <w:rPr>
                <w:noProof w:val="0"/>
                <w:lang w:val="en-US" w:eastAsia="ru-RU"/>
              </w:rPr>
              <w:t xml:space="preserve">. Ele </w:t>
            </w:r>
            <w:proofErr w:type="spellStart"/>
            <w:r w:rsidRPr="00552D80">
              <w:rPr>
                <w:noProof w:val="0"/>
                <w:lang w:val="en-US" w:eastAsia="ru-RU"/>
              </w:rPr>
              <w:t>trebuie</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cuprindă</w:t>
            </w:r>
            <w:proofErr w:type="spellEnd"/>
            <w:r w:rsidRPr="00552D80">
              <w:rPr>
                <w:noProof w:val="0"/>
                <w:lang w:val="en-US" w:eastAsia="ru-RU"/>
              </w:rPr>
              <w:t xml:space="preserve"> </w:t>
            </w:r>
            <w:proofErr w:type="spellStart"/>
            <w:r w:rsidRPr="00552D80">
              <w:rPr>
                <w:noProof w:val="0"/>
                <w:lang w:val="en-US" w:eastAsia="ru-RU"/>
              </w:rPr>
              <w:t>obligatoriu</w:t>
            </w:r>
            <w:proofErr w:type="spellEnd"/>
            <w:r w:rsidRPr="00552D80">
              <w:rPr>
                <w:noProof w:val="0"/>
                <w:lang w:val="en-US" w:eastAsia="ru-RU"/>
              </w:rPr>
              <w:t xml:space="preserve">, </w:t>
            </w:r>
            <w:proofErr w:type="spellStart"/>
            <w:r w:rsidRPr="00552D80">
              <w:rPr>
                <w:noProof w:val="0"/>
                <w:lang w:val="en-US" w:eastAsia="ru-RU"/>
              </w:rPr>
              <w:t>însa</w:t>
            </w:r>
            <w:proofErr w:type="spellEnd"/>
            <w:r w:rsidRPr="00552D80">
              <w:rPr>
                <w:noProof w:val="0"/>
                <w:lang w:val="en-US" w:eastAsia="ru-RU"/>
              </w:rPr>
              <w:t xml:space="preserve"> </w:t>
            </w:r>
            <w:proofErr w:type="spellStart"/>
            <w:r w:rsidRPr="00552D80">
              <w:rPr>
                <w:noProof w:val="0"/>
                <w:lang w:val="en-US" w:eastAsia="ru-RU"/>
              </w:rPr>
              <w:t>fără</w:t>
            </w:r>
            <w:proofErr w:type="spellEnd"/>
            <w:r w:rsidRPr="00552D80">
              <w:rPr>
                <w:noProof w:val="0"/>
                <w:lang w:val="en-US" w:eastAsia="ru-RU"/>
              </w:rPr>
              <w:t xml:space="preserve"> a se </w:t>
            </w:r>
            <w:proofErr w:type="spellStart"/>
            <w:r w:rsidRPr="00552D80">
              <w:rPr>
                <w:noProof w:val="0"/>
                <w:lang w:val="en-US" w:eastAsia="ru-RU"/>
              </w:rPr>
              <w:t>limita</w:t>
            </w:r>
            <w:proofErr w:type="spellEnd"/>
            <w:r w:rsidRPr="00552D80">
              <w:rPr>
                <w:noProof w:val="0"/>
                <w:lang w:val="en-US" w:eastAsia="ru-RU"/>
              </w:rPr>
              <w:t xml:space="preserve">: </w:t>
            </w:r>
            <w:proofErr w:type="spellStart"/>
            <w:r w:rsidRPr="00552D80">
              <w:rPr>
                <w:noProof w:val="0"/>
                <w:lang w:val="en-US" w:eastAsia="ru-RU"/>
              </w:rPr>
              <w:t>denumirea</w:t>
            </w:r>
            <w:proofErr w:type="spellEnd"/>
            <w:r w:rsidRPr="00552D80">
              <w:rPr>
                <w:noProof w:val="0"/>
                <w:lang w:val="en-US" w:eastAsia="ru-RU"/>
              </w:rPr>
              <w:t xml:space="preserve"> </w:t>
            </w:r>
            <w:proofErr w:type="spellStart"/>
            <w:r w:rsidRPr="00552D80">
              <w:rPr>
                <w:noProof w:val="0"/>
                <w:lang w:val="en-US" w:eastAsia="ru-RU"/>
              </w:rPr>
              <w:t>subcontractanţilor</w:t>
            </w:r>
            <w:proofErr w:type="spellEnd"/>
            <w:r w:rsidRPr="00552D80">
              <w:rPr>
                <w:noProof w:val="0"/>
                <w:lang w:val="en-US" w:eastAsia="ru-RU"/>
              </w:rPr>
              <w:t xml:space="preserve">, </w:t>
            </w:r>
            <w:proofErr w:type="spellStart"/>
            <w:r w:rsidRPr="00552D80">
              <w:rPr>
                <w:noProof w:val="0"/>
                <w:lang w:val="en-US" w:eastAsia="ru-RU"/>
              </w:rPr>
              <w:t>reprezentanţii</w:t>
            </w:r>
            <w:proofErr w:type="spellEnd"/>
            <w:r w:rsidRPr="00552D80">
              <w:rPr>
                <w:noProof w:val="0"/>
                <w:lang w:val="en-US" w:eastAsia="ru-RU"/>
              </w:rPr>
              <w:t xml:space="preserve"> </w:t>
            </w:r>
            <w:proofErr w:type="spellStart"/>
            <w:r w:rsidRPr="00552D80">
              <w:rPr>
                <w:noProof w:val="0"/>
                <w:lang w:val="en-US" w:eastAsia="ru-RU"/>
              </w:rPr>
              <w:t>legali</w:t>
            </w:r>
            <w:proofErr w:type="spellEnd"/>
            <w:r w:rsidRPr="00552D80">
              <w:rPr>
                <w:noProof w:val="0"/>
                <w:lang w:val="en-US" w:eastAsia="ru-RU"/>
              </w:rPr>
              <w:t xml:space="preserve"> ai </w:t>
            </w:r>
            <w:proofErr w:type="spellStart"/>
            <w:r w:rsidRPr="00552D80">
              <w:rPr>
                <w:noProof w:val="0"/>
                <w:lang w:val="en-US" w:eastAsia="ru-RU"/>
              </w:rPr>
              <w:t>noilor</w:t>
            </w:r>
            <w:proofErr w:type="spellEnd"/>
            <w:r w:rsidRPr="00552D80">
              <w:rPr>
                <w:noProof w:val="0"/>
                <w:lang w:val="en-US" w:eastAsia="ru-RU"/>
              </w:rPr>
              <w:t xml:space="preserve"> </w:t>
            </w:r>
            <w:proofErr w:type="spellStart"/>
            <w:r w:rsidRPr="00552D80">
              <w:rPr>
                <w:noProof w:val="0"/>
                <w:lang w:val="en-US" w:eastAsia="ru-RU"/>
              </w:rPr>
              <w:t>subcontractanţi</w:t>
            </w:r>
            <w:proofErr w:type="spellEnd"/>
            <w:r w:rsidRPr="00552D80">
              <w:rPr>
                <w:noProof w:val="0"/>
                <w:lang w:val="en-US" w:eastAsia="ru-RU"/>
              </w:rPr>
              <w:t xml:space="preserve">, </w:t>
            </w:r>
            <w:proofErr w:type="spellStart"/>
            <w:r w:rsidRPr="00552D80">
              <w:rPr>
                <w:noProof w:val="0"/>
                <w:lang w:val="en-US" w:eastAsia="ru-RU"/>
              </w:rPr>
              <w:t>datele</w:t>
            </w:r>
            <w:proofErr w:type="spellEnd"/>
            <w:r w:rsidRPr="00552D80">
              <w:rPr>
                <w:noProof w:val="0"/>
                <w:lang w:val="en-US" w:eastAsia="ru-RU"/>
              </w:rPr>
              <w:t xml:space="preserve"> de contact, </w:t>
            </w:r>
            <w:proofErr w:type="spellStart"/>
            <w:r w:rsidRPr="00552D80">
              <w:rPr>
                <w:noProof w:val="0"/>
                <w:lang w:val="en-US" w:eastAsia="ru-RU"/>
              </w:rPr>
              <w:t>activităţile</w:t>
            </w:r>
            <w:proofErr w:type="spellEnd"/>
            <w:r w:rsidRPr="00552D80">
              <w:rPr>
                <w:noProof w:val="0"/>
                <w:lang w:val="en-US" w:eastAsia="ru-RU"/>
              </w:rPr>
              <w:t xml:space="preserve"> </w:t>
            </w:r>
            <w:proofErr w:type="spellStart"/>
            <w:r w:rsidRPr="00552D80">
              <w:rPr>
                <w:noProof w:val="0"/>
                <w:lang w:val="en-US" w:eastAsia="ru-RU"/>
              </w:rPr>
              <w:t>ce</w:t>
            </w:r>
            <w:proofErr w:type="spellEnd"/>
            <w:r w:rsidRPr="00552D80">
              <w:rPr>
                <w:noProof w:val="0"/>
                <w:lang w:val="en-US" w:eastAsia="ru-RU"/>
              </w:rPr>
              <w:t xml:space="preserve"> </w:t>
            </w:r>
            <w:proofErr w:type="spellStart"/>
            <w:r w:rsidRPr="00552D80">
              <w:rPr>
                <w:noProof w:val="0"/>
                <w:lang w:val="en-US" w:eastAsia="ru-RU"/>
              </w:rPr>
              <w:t>urmeazã</w:t>
            </w:r>
            <w:proofErr w:type="spellEnd"/>
            <w:r w:rsidRPr="00552D80">
              <w:rPr>
                <w:noProof w:val="0"/>
                <w:lang w:val="en-US" w:eastAsia="ru-RU"/>
              </w:rPr>
              <w:t xml:space="preserve"> a fi </w:t>
            </w:r>
            <w:proofErr w:type="spellStart"/>
            <w:r w:rsidRPr="00552D80">
              <w:rPr>
                <w:noProof w:val="0"/>
                <w:lang w:val="en-US" w:eastAsia="ru-RU"/>
              </w:rPr>
              <w:t>sucontractate</w:t>
            </w:r>
            <w:proofErr w:type="spellEnd"/>
            <w:r w:rsidRPr="00552D80">
              <w:rPr>
                <w:noProof w:val="0"/>
                <w:lang w:val="en-US" w:eastAsia="ru-RU"/>
              </w:rPr>
              <w:t xml:space="preserve">, </w:t>
            </w:r>
            <w:proofErr w:type="spellStart"/>
            <w:r w:rsidRPr="00552D80">
              <w:rPr>
                <w:noProof w:val="0"/>
                <w:lang w:val="en-US" w:eastAsia="ru-RU"/>
              </w:rPr>
              <w:t>valoarea</w:t>
            </w:r>
            <w:proofErr w:type="spellEnd"/>
            <w:r w:rsidRPr="00552D80">
              <w:rPr>
                <w:noProof w:val="0"/>
                <w:lang w:val="en-US" w:eastAsia="ru-RU"/>
              </w:rPr>
              <w:t xml:space="preserve"> </w:t>
            </w:r>
            <w:proofErr w:type="spellStart"/>
            <w:r w:rsidRPr="00552D80">
              <w:rPr>
                <w:noProof w:val="0"/>
                <w:lang w:val="en-US" w:eastAsia="ru-RU"/>
              </w:rPr>
              <w:t>aferentă</w:t>
            </w:r>
            <w:proofErr w:type="spellEnd"/>
            <w:r w:rsidRPr="00552D80">
              <w:rPr>
                <w:noProof w:val="0"/>
                <w:lang w:val="en-US" w:eastAsia="ru-RU"/>
              </w:rPr>
              <w:t xml:space="preserve"> </w:t>
            </w:r>
            <w:proofErr w:type="spellStart"/>
            <w:r w:rsidRPr="00552D80">
              <w:rPr>
                <w:noProof w:val="0"/>
                <w:lang w:val="en-US" w:eastAsia="ru-RU"/>
              </w:rPr>
              <w:t>prestaţiilor</w:t>
            </w:r>
            <w:proofErr w:type="spellEnd"/>
            <w:r w:rsidRPr="00552D80">
              <w:rPr>
                <w:noProof w:val="0"/>
                <w:lang w:val="en-US" w:eastAsia="ru-RU"/>
              </w:rPr>
              <w:t xml:space="preserve">, </w:t>
            </w:r>
            <w:proofErr w:type="spellStart"/>
            <w:r w:rsidRPr="00552D80">
              <w:rPr>
                <w:noProof w:val="0"/>
                <w:lang w:val="en-US" w:eastAsia="ru-RU"/>
              </w:rPr>
              <w:t>opțiunea</w:t>
            </w:r>
            <w:proofErr w:type="spellEnd"/>
            <w:r w:rsidRPr="00552D80">
              <w:rPr>
                <w:noProof w:val="0"/>
                <w:lang w:val="en-US" w:eastAsia="ru-RU"/>
              </w:rPr>
              <w:t xml:space="preserve"> de a fi </w:t>
            </w:r>
            <w:proofErr w:type="spellStart"/>
            <w:r w:rsidRPr="00552D80">
              <w:rPr>
                <w:noProof w:val="0"/>
                <w:lang w:val="en-US" w:eastAsia="ru-RU"/>
              </w:rPr>
              <w:t>plătiți</w:t>
            </w:r>
            <w:proofErr w:type="spellEnd"/>
            <w:r w:rsidRPr="00552D80">
              <w:rPr>
                <w:noProof w:val="0"/>
                <w:lang w:val="en-US" w:eastAsia="ru-RU"/>
              </w:rPr>
              <w:t xml:space="preserve"> direct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Beneficiar</w:t>
            </w:r>
            <w:proofErr w:type="spellEnd"/>
            <w:r w:rsidRPr="00552D80">
              <w:rPr>
                <w:noProof w:val="0"/>
                <w:lang w:val="en-US" w:eastAsia="ru-RU"/>
              </w:rPr>
              <w:t>.</w:t>
            </w:r>
          </w:p>
          <w:p w14:paraId="4553F48D" w14:textId="77777777" w:rsidR="00552D80" w:rsidRPr="00552D80" w:rsidRDefault="00552D80" w:rsidP="00552D80">
            <w:pPr>
              <w:tabs>
                <w:tab w:val="left" w:pos="4365"/>
              </w:tabs>
              <w:spacing w:before="240" w:after="240"/>
              <w:contextualSpacing/>
              <w:jc w:val="both"/>
              <w:rPr>
                <w:noProof w:val="0"/>
                <w:lang w:val="en-US" w:eastAsia="ru-RU"/>
              </w:rPr>
            </w:pPr>
            <w:r w:rsidRPr="00552D80">
              <w:rPr>
                <w:noProof w:val="0"/>
                <w:lang w:val="en-US" w:eastAsia="ru-RU"/>
              </w:rPr>
              <w:t xml:space="preserve">10.2. </w:t>
            </w:r>
            <w:proofErr w:type="spellStart"/>
            <w:r w:rsidRPr="00552D80">
              <w:rPr>
                <w:noProof w:val="0"/>
                <w:lang w:val="en-US" w:eastAsia="ru-RU"/>
              </w:rPr>
              <w:t>Antreprenorul</w:t>
            </w:r>
            <w:proofErr w:type="spellEnd"/>
            <w:r w:rsidRPr="00552D80">
              <w:rPr>
                <w:noProof w:val="0"/>
                <w:lang w:val="en-US" w:eastAsia="ru-RU"/>
              </w:rPr>
              <w:t xml:space="preserve"> nu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avea</w:t>
            </w:r>
            <w:proofErr w:type="spellEnd"/>
            <w:r w:rsidRPr="00552D80">
              <w:rPr>
                <w:noProof w:val="0"/>
                <w:lang w:val="en-US" w:eastAsia="ru-RU"/>
              </w:rPr>
              <w:t xml:space="preserve"> </w:t>
            </w:r>
            <w:proofErr w:type="spellStart"/>
            <w:r w:rsidRPr="00552D80">
              <w:rPr>
                <w:noProof w:val="0"/>
                <w:lang w:val="en-US" w:eastAsia="ru-RU"/>
              </w:rPr>
              <w:t>dreptul</w:t>
            </w:r>
            <w:proofErr w:type="spellEnd"/>
            <w:r w:rsidRPr="00552D80">
              <w:rPr>
                <w:noProof w:val="0"/>
                <w:lang w:val="en-US" w:eastAsia="ru-RU"/>
              </w:rPr>
              <w:t xml:space="preserve"> de a </w:t>
            </w:r>
            <w:proofErr w:type="spellStart"/>
            <w:r w:rsidRPr="00552D80">
              <w:rPr>
                <w:noProof w:val="0"/>
                <w:lang w:val="en-US" w:eastAsia="ru-RU"/>
              </w:rPr>
              <w:t>înlocui</w:t>
            </w:r>
            <w:proofErr w:type="spellEnd"/>
            <w:r w:rsidRPr="00552D80">
              <w:rPr>
                <w:noProof w:val="0"/>
                <w:lang w:val="en-US" w:eastAsia="ru-RU"/>
              </w:rPr>
              <w:t>/</w:t>
            </w:r>
            <w:proofErr w:type="spellStart"/>
            <w:r w:rsidRPr="00552D80">
              <w:rPr>
                <w:noProof w:val="0"/>
                <w:lang w:val="en-US" w:eastAsia="ru-RU"/>
              </w:rPr>
              <w:t>implica</w:t>
            </w:r>
            <w:proofErr w:type="spellEnd"/>
            <w:r w:rsidRPr="00552D80">
              <w:rPr>
                <w:noProof w:val="0"/>
                <w:lang w:val="en-US" w:eastAsia="ru-RU"/>
              </w:rPr>
              <w:t xml:space="preserve"> </w:t>
            </w:r>
            <w:proofErr w:type="spellStart"/>
            <w:r w:rsidRPr="00552D80">
              <w:rPr>
                <w:noProof w:val="0"/>
                <w:lang w:val="en-US" w:eastAsia="ru-RU"/>
              </w:rPr>
              <w:t>niciun</w:t>
            </w:r>
            <w:proofErr w:type="spellEnd"/>
            <w:r w:rsidRPr="00552D80">
              <w:rPr>
                <w:noProof w:val="0"/>
                <w:lang w:val="en-US" w:eastAsia="ru-RU"/>
              </w:rPr>
              <w:t xml:space="preserve"> </w:t>
            </w:r>
            <w:proofErr w:type="spellStart"/>
            <w:r w:rsidRPr="00552D80">
              <w:rPr>
                <w:noProof w:val="0"/>
                <w:lang w:val="en-US" w:eastAsia="ru-RU"/>
              </w:rPr>
              <w:t>subcontractant</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perioada</w:t>
            </w:r>
            <w:proofErr w:type="spellEnd"/>
            <w:r w:rsidRPr="00552D80">
              <w:rPr>
                <w:noProof w:val="0"/>
                <w:lang w:val="en-US" w:eastAsia="ru-RU"/>
              </w:rPr>
              <w:t xml:space="preserve"> de </w:t>
            </w:r>
            <w:proofErr w:type="spellStart"/>
            <w:r w:rsidRPr="00552D80">
              <w:rPr>
                <w:noProof w:val="0"/>
                <w:lang w:val="en-US" w:eastAsia="ru-RU"/>
              </w:rPr>
              <w:t>execuție</w:t>
            </w:r>
            <w:proofErr w:type="spellEnd"/>
            <w:r w:rsidRPr="00552D80">
              <w:rPr>
                <w:noProof w:val="0"/>
                <w:lang w:val="en-US" w:eastAsia="ru-RU"/>
              </w:rPr>
              <w:t xml:space="preserve"> a </w:t>
            </w:r>
            <w:proofErr w:type="spellStart"/>
            <w:r w:rsidRPr="00552D80">
              <w:rPr>
                <w:noProof w:val="0"/>
                <w:lang w:val="en-US" w:eastAsia="ru-RU"/>
              </w:rPr>
              <w:t>contractului</w:t>
            </w:r>
            <w:proofErr w:type="spellEnd"/>
            <w:r w:rsidRPr="00552D80">
              <w:rPr>
                <w:noProof w:val="0"/>
                <w:lang w:val="en-US" w:eastAsia="ru-RU"/>
              </w:rPr>
              <w:t xml:space="preserve"> </w:t>
            </w:r>
            <w:proofErr w:type="spellStart"/>
            <w:r w:rsidRPr="00552D80">
              <w:rPr>
                <w:noProof w:val="0"/>
                <w:lang w:val="en-US" w:eastAsia="ru-RU"/>
              </w:rPr>
              <w:t>fără</w:t>
            </w:r>
            <w:proofErr w:type="spellEnd"/>
            <w:r w:rsidRPr="00552D80">
              <w:rPr>
                <w:noProof w:val="0"/>
                <w:lang w:val="en-US" w:eastAsia="ru-RU"/>
              </w:rPr>
              <w:t xml:space="preserve"> </w:t>
            </w:r>
            <w:proofErr w:type="spellStart"/>
            <w:r w:rsidRPr="00552D80">
              <w:rPr>
                <w:noProof w:val="0"/>
                <w:lang w:val="en-US" w:eastAsia="ru-RU"/>
              </w:rPr>
              <w:t>acordul</w:t>
            </w:r>
            <w:proofErr w:type="spellEnd"/>
            <w:r w:rsidRPr="00552D80">
              <w:rPr>
                <w:noProof w:val="0"/>
                <w:lang w:val="en-US" w:eastAsia="ru-RU"/>
              </w:rPr>
              <w:t xml:space="preserve"> </w:t>
            </w:r>
            <w:proofErr w:type="spellStart"/>
            <w:r w:rsidRPr="00552D80">
              <w:rPr>
                <w:noProof w:val="0"/>
                <w:lang w:val="en-US" w:eastAsia="ru-RU"/>
              </w:rPr>
              <w:t>prealabil</w:t>
            </w:r>
            <w:proofErr w:type="spellEnd"/>
            <w:r w:rsidRPr="00552D80">
              <w:rPr>
                <w:noProof w:val="0"/>
                <w:lang w:val="en-US" w:eastAsia="ru-RU"/>
              </w:rPr>
              <w:t xml:space="preserve"> al </w:t>
            </w:r>
            <w:proofErr w:type="spellStart"/>
            <w:r w:rsidRPr="00552D80">
              <w:rPr>
                <w:noProof w:val="0"/>
                <w:lang w:val="en-US" w:eastAsia="ru-RU"/>
              </w:rPr>
              <w:t>Beneficiarului</w:t>
            </w:r>
            <w:proofErr w:type="spellEnd"/>
            <w:r w:rsidRPr="00552D80">
              <w:rPr>
                <w:noProof w:val="0"/>
                <w:lang w:val="en-US" w:eastAsia="ru-RU"/>
              </w:rPr>
              <w:t xml:space="preserve">. Orice </w:t>
            </w:r>
            <w:proofErr w:type="spellStart"/>
            <w:r w:rsidRPr="00552D80">
              <w:rPr>
                <w:noProof w:val="0"/>
                <w:lang w:val="en-US" w:eastAsia="ru-RU"/>
              </w:rPr>
              <w:t>solicitare</w:t>
            </w:r>
            <w:proofErr w:type="spellEnd"/>
            <w:r w:rsidRPr="00552D80">
              <w:rPr>
                <w:noProof w:val="0"/>
                <w:lang w:val="en-US" w:eastAsia="ru-RU"/>
              </w:rPr>
              <w:t xml:space="preserve"> </w:t>
            </w:r>
            <w:proofErr w:type="spellStart"/>
            <w:r w:rsidRPr="00552D80">
              <w:rPr>
                <w:noProof w:val="0"/>
                <w:lang w:val="en-US" w:eastAsia="ru-RU"/>
              </w:rPr>
              <w:t>privind</w:t>
            </w:r>
            <w:proofErr w:type="spellEnd"/>
            <w:r w:rsidRPr="00552D80">
              <w:rPr>
                <w:noProof w:val="0"/>
                <w:lang w:val="en-US" w:eastAsia="ru-RU"/>
              </w:rPr>
              <w:t xml:space="preserve"> </w:t>
            </w:r>
            <w:proofErr w:type="spellStart"/>
            <w:r w:rsidRPr="00552D80">
              <w:rPr>
                <w:noProof w:val="0"/>
                <w:lang w:val="en-US" w:eastAsia="ru-RU"/>
              </w:rPr>
              <w:t>înlocuirea</w:t>
            </w:r>
            <w:proofErr w:type="spellEnd"/>
            <w:r w:rsidRPr="00552D80">
              <w:rPr>
                <w:noProof w:val="0"/>
                <w:lang w:val="en-US" w:eastAsia="ru-RU"/>
              </w:rPr>
              <w:t>/</w:t>
            </w:r>
            <w:proofErr w:type="spellStart"/>
            <w:r w:rsidRPr="00552D80">
              <w:rPr>
                <w:noProof w:val="0"/>
                <w:lang w:val="en-US" w:eastAsia="ru-RU"/>
              </w:rPr>
              <w:t>implicarea</w:t>
            </w:r>
            <w:proofErr w:type="spellEnd"/>
            <w:r w:rsidRPr="00552D80">
              <w:rPr>
                <w:noProof w:val="0"/>
                <w:lang w:val="en-US" w:eastAsia="ru-RU"/>
              </w:rPr>
              <w:t xml:space="preserve"> de </w:t>
            </w:r>
            <w:proofErr w:type="spellStart"/>
            <w:r w:rsidRPr="00552D80">
              <w:rPr>
                <w:noProof w:val="0"/>
                <w:lang w:val="en-US" w:eastAsia="ru-RU"/>
              </w:rPr>
              <w:t>noi</w:t>
            </w:r>
            <w:proofErr w:type="spellEnd"/>
            <w:r w:rsidRPr="00552D80">
              <w:rPr>
                <w:noProof w:val="0"/>
                <w:lang w:val="en-US" w:eastAsia="ru-RU"/>
              </w:rPr>
              <w:t xml:space="preserve"> </w:t>
            </w:r>
            <w:proofErr w:type="spellStart"/>
            <w:r w:rsidRPr="00552D80">
              <w:rPr>
                <w:noProof w:val="0"/>
                <w:lang w:val="en-US" w:eastAsia="ru-RU"/>
              </w:rPr>
              <w:t>subcontractanţi</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fi </w:t>
            </w:r>
            <w:proofErr w:type="spellStart"/>
            <w:r w:rsidRPr="00552D80">
              <w:rPr>
                <w:noProof w:val="0"/>
                <w:lang w:val="en-US" w:eastAsia="ru-RU"/>
              </w:rPr>
              <w:t>înaintată</w:t>
            </w:r>
            <w:proofErr w:type="spellEnd"/>
            <w:r w:rsidRPr="00552D80">
              <w:rPr>
                <w:noProof w:val="0"/>
                <w:lang w:val="en-US" w:eastAsia="ru-RU"/>
              </w:rPr>
              <w:t xml:space="preserve"> de </w:t>
            </w:r>
            <w:proofErr w:type="spellStart"/>
            <w:r w:rsidRPr="00552D80">
              <w:rPr>
                <w:noProof w:val="0"/>
                <w:lang w:val="en-US" w:eastAsia="ru-RU"/>
              </w:rPr>
              <w:t>catre</w:t>
            </w:r>
            <w:proofErr w:type="spellEnd"/>
            <w:r w:rsidRPr="00552D80">
              <w:rPr>
                <w:noProof w:val="0"/>
                <w:lang w:val="en-US" w:eastAsia="ru-RU"/>
              </w:rPr>
              <w:t xml:space="preserve"> </w:t>
            </w:r>
            <w:proofErr w:type="spellStart"/>
            <w:r w:rsidRPr="00552D80">
              <w:rPr>
                <w:noProof w:val="0"/>
                <w:lang w:val="en-US" w:eastAsia="ru-RU"/>
              </w:rPr>
              <w:t>Antreprenor</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vederea</w:t>
            </w:r>
            <w:proofErr w:type="spellEnd"/>
            <w:r w:rsidRPr="00552D80">
              <w:rPr>
                <w:noProof w:val="0"/>
                <w:lang w:val="en-US" w:eastAsia="ru-RU"/>
              </w:rPr>
              <w:t xml:space="preserve"> </w:t>
            </w:r>
            <w:proofErr w:type="spellStart"/>
            <w:r w:rsidRPr="00552D80">
              <w:rPr>
                <w:noProof w:val="0"/>
                <w:lang w:val="en-US" w:eastAsia="ru-RU"/>
              </w:rPr>
              <w:t>obţinerii</w:t>
            </w:r>
            <w:proofErr w:type="spellEnd"/>
            <w:r w:rsidRPr="00552D80">
              <w:rPr>
                <w:noProof w:val="0"/>
                <w:lang w:val="en-US" w:eastAsia="ru-RU"/>
              </w:rPr>
              <w:t xml:space="preserve"> </w:t>
            </w:r>
            <w:proofErr w:type="spellStart"/>
            <w:r w:rsidRPr="00552D80">
              <w:rPr>
                <w:noProof w:val="0"/>
                <w:lang w:val="en-US" w:eastAsia="ru-RU"/>
              </w:rPr>
              <w:t>acordului</w:t>
            </w:r>
            <w:proofErr w:type="spellEnd"/>
            <w:r w:rsidRPr="00552D80">
              <w:rPr>
                <w:noProof w:val="0"/>
                <w:lang w:val="en-US" w:eastAsia="ru-RU"/>
              </w:rPr>
              <w:t xml:space="preserve"> </w:t>
            </w:r>
            <w:proofErr w:type="spellStart"/>
            <w:r w:rsidRPr="00552D80">
              <w:rPr>
                <w:noProof w:val="0"/>
                <w:lang w:val="en-US" w:eastAsia="ru-RU"/>
              </w:rPr>
              <w:t>Beneficiarului</w:t>
            </w:r>
            <w:proofErr w:type="spellEnd"/>
            <w:r w:rsidRPr="00552D80">
              <w:rPr>
                <w:noProof w:val="0"/>
                <w:lang w:val="en-US" w:eastAsia="ru-RU"/>
              </w:rPr>
              <w:t xml:space="preserve"> </w:t>
            </w:r>
            <w:proofErr w:type="spellStart"/>
            <w:r w:rsidRPr="00552D80">
              <w:rPr>
                <w:noProof w:val="0"/>
                <w:lang w:val="en-US" w:eastAsia="ru-RU"/>
              </w:rPr>
              <w:t>într</w:t>
            </w:r>
            <w:proofErr w:type="spellEnd"/>
            <w:r w:rsidRPr="00552D80">
              <w:rPr>
                <w:noProof w:val="0"/>
                <w:lang w:val="en-US" w:eastAsia="ru-RU"/>
              </w:rPr>
              <w:t xml:space="preserve">-un termen </w:t>
            </w:r>
            <w:proofErr w:type="spellStart"/>
            <w:r w:rsidRPr="00552D80">
              <w:rPr>
                <w:noProof w:val="0"/>
                <w:lang w:val="en-US" w:eastAsia="ru-RU"/>
              </w:rPr>
              <w:t>rezonabil</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care nu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putea</w:t>
            </w:r>
            <w:proofErr w:type="spellEnd"/>
            <w:r w:rsidRPr="00552D80">
              <w:rPr>
                <w:noProof w:val="0"/>
                <w:lang w:val="en-US" w:eastAsia="ru-RU"/>
              </w:rPr>
              <w:t xml:space="preserve"> fi </w:t>
            </w:r>
            <w:proofErr w:type="spellStart"/>
            <w:r w:rsidRPr="00552D80">
              <w:rPr>
                <w:noProof w:val="0"/>
                <w:lang w:val="en-US" w:eastAsia="ru-RU"/>
              </w:rPr>
              <w:t>mai</w:t>
            </w:r>
            <w:proofErr w:type="spellEnd"/>
            <w:r w:rsidRPr="00552D80">
              <w:rPr>
                <w:noProof w:val="0"/>
                <w:lang w:val="en-US" w:eastAsia="ru-RU"/>
              </w:rPr>
              <w:t xml:space="preserve"> mic de 15 </w:t>
            </w:r>
            <w:proofErr w:type="spellStart"/>
            <w:r w:rsidRPr="00552D80">
              <w:rPr>
                <w:noProof w:val="0"/>
                <w:lang w:val="en-US" w:eastAsia="ru-RU"/>
              </w:rPr>
              <w:t>zile</w:t>
            </w:r>
            <w:proofErr w:type="spellEnd"/>
            <w:r w:rsidRPr="00552D80">
              <w:rPr>
                <w:noProof w:val="0"/>
                <w:lang w:val="en-US" w:eastAsia="ru-RU"/>
              </w:rPr>
              <w:t xml:space="preserve"> </w:t>
            </w:r>
            <w:proofErr w:type="spellStart"/>
            <w:r w:rsidRPr="00552D80">
              <w:rPr>
                <w:noProof w:val="0"/>
                <w:lang w:val="en-US" w:eastAsia="ru-RU"/>
              </w:rPr>
              <w:t>înainte</w:t>
            </w:r>
            <w:proofErr w:type="spellEnd"/>
            <w:r w:rsidRPr="00552D80">
              <w:rPr>
                <w:noProof w:val="0"/>
                <w:lang w:val="en-US" w:eastAsia="ru-RU"/>
              </w:rPr>
              <w:t xml:space="preserve"> de </w:t>
            </w:r>
            <w:proofErr w:type="spellStart"/>
            <w:r w:rsidRPr="00552D80">
              <w:rPr>
                <w:noProof w:val="0"/>
                <w:lang w:val="en-US" w:eastAsia="ru-RU"/>
              </w:rPr>
              <w:t>momentul</w:t>
            </w:r>
            <w:proofErr w:type="spellEnd"/>
            <w:r w:rsidRPr="00552D80">
              <w:rPr>
                <w:noProof w:val="0"/>
                <w:lang w:val="en-US" w:eastAsia="ru-RU"/>
              </w:rPr>
              <w:t xml:space="preserve"> </w:t>
            </w:r>
            <w:proofErr w:type="spellStart"/>
            <w:r w:rsidRPr="00552D80">
              <w:rPr>
                <w:noProof w:val="0"/>
                <w:lang w:val="en-US" w:eastAsia="ru-RU"/>
              </w:rPr>
              <w:t>începerii</w:t>
            </w:r>
            <w:proofErr w:type="spellEnd"/>
            <w:r w:rsidRPr="00552D80">
              <w:rPr>
                <w:noProof w:val="0"/>
                <w:lang w:val="en-US" w:eastAsia="ru-RU"/>
              </w:rPr>
              <w:t xml:space="preserve"> </w:t>
            </w:r>
            <w:proofErr w:type="spellStart"/>
            <w:r w:rsidRPr="00552D80">
              <w:rPr>
                <w:noProof w:val="0"/>
                <w:lang w:val="en-US" w:eastAsia="ru-RU"/>
              </w:rPr>
              <w:t>activităţii</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noii</w:t>
            </w:r>
            <w:proofErr w:type="spellEnd"/>
            <w:r w:rsidRPr="00552D80">
              <w:rPr>
                <w:noProof w:val="0"/>
                <w:lang w:val="en-US" w:eastAsia="ru-RU"/>
              </w:rPr>
              <w:t xml:space="preserve"> </w:t>
            </w:r>
            <w:proofErr w:type="spellStart"/>
            <w:r w:rsidRPr="00552D80">
              <w:rPr>
                <w:noProof w:val="0"/>
                <w:lang w:val="en-US" w:eastAsia="ru-RU"/>
              </w:rPr>
              <w:t>subcontractanţi</w:t>
            </w:r>
            <w:proofErr w:type="spellEnd"/>
            <w:r w:rsidRPr="00552D80">
              <w:rPr>
                <w:noProof w:val="0"/>
                <w:lang w:val="en-US" w:eastAsia="ru-RU"/>
              </w:rPr>
              <w:t xml:space="preserve">. </w:t>
            </w:r>
          </w:p>
          <w:p w14:paraId="40D99014" w14:textId="77777777" w:rsidR="00552D80" w:rsidRPr="00552D80" w:rsidRDefault="00552D80" w:rsidP="00552D80">
            <w:pPr>
              <w:tabs>
                <w:tab w:val="left" w:pos="4365"/>
              </w:tabs>
              <w:spacing w:before="240" w:after="240"/>
              <w:contextualSpacing/>
              <w:jc w:val="both"/>
              <w:rPr>
                <w:noProof w:val="0"/>
                <w:lang w:eastAsia="ru-RU"/>
              </w:rPr>
            </w:pPr>
            <w:r w:rsidRPr="00552D80">
              <w:rPr>
                <w:noProof w:val="0"/>
                <w:lang w:val="en-US" w:eastAsia="ru-RU"/>
              </w:rPr>
              <w:t xml:space="preserve">10.3.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vederea</w:t>
            </w:r>
            <w:proofErr w:type="spellEnd"/>
            <w:r w:rsidRPr="00552D80">
              <w:rPr>
                <w:noProof w:val="0"/>
                <w:lang w:val="en-US" w:eastAsia="ru-RU"/>
              </w:rPr>
              <w:t xml:space="preserve"> </w:t>
            </w:r>
            <w:proofErr w:type="spellStart"/>
            <w:r w:rsidRPr="00552D80">
              <w:rPr>
                <w:noProof w:val="0"/>
                <w:lang w:val="en-US" w:eastAsia="ru-RU"/>
              </w:rPr>
              <w:t>obţinerii</w:t>
            </w:r>
            <w:proofErr w:type="spellEnd"/>
            <w:r w:rsidRPr="00552D80">
              <w:rPr>
                <w:noProof w:val="0"/>
                <w:lang w:val="en-US" w:eastAsia="ru-RU"/>
              </w:rPr>
              <w:t xml:space="preserve"> </w:t>
            </w:r>
            <w:proofErr w:type="spellStart"/>
            <w:r w:rsidRPr="00552D80">
              <w:rPr>
                <w:noProof w:val="0"/>
                <w:lang w:val="en-US" w:eastAsia="ru-RU"/>
              </w:rPr>
              <w:t>acordului</w:t>
            </w:r>
            <w:proofErr w:type="spellEnd"/>
            <w:r w:rsidRPr="00552D80">
              <w:rPr>
                <w:noProof w:val="0"/>
                <w:lang w:val="en-US" w:eastAsia="ru-RU"/>
              </w:rPr>
              <w:t xml:space="preserve"> </w:t>
            </w:r>
            <w:proofErr w:type="spellStart"/>
            <w:r w:rsidRPr="00552D80">
              <w:rPr>
                <w:noProof w:val="0"/>
                <w:lang w:val="en-US" w:eastAsia="ru-RU"/>
              </w:rPr>
              <w:t>Beneficiarului</w:t>
            </w:r>
            <w:proofErr w:type="spellEnd"/>
            <w:r w:rsidRPr="00552D80">
              <w:rPr>
                <w:noProof w:val="0"/>
                <w:lang w:val="en-US" w:eastAsia="ru-RU"/>
              </w:rPr>
              <w:t xml:space="preserve">, </w:t>
            </w:r>
            <w:proofErr w:type="spellStart"/>
            <w:r w:rsidRPr="00552D80">
              <w:rPr>
                <w:noProof w:val="0"/>
                <w:lang w:val="en-US" w:eastAsia="ru-RU"/>
              </w:rPr>
              <w:t>noii</w:t>
            </w:r>
            <w:proofErr w:type="spellEnd"/>
            <w:r w:rsidRPr="00552D80">
              <w:rPr>
                <w:noProof w:val="0"/>
                <w:lang w:val="en-US" w:eastAsia="ru-RU"/>
              </w:rPr>
              <w:t xml:space="preserve"> </w:t>
            </w:r>
            <w:proofErr w:type="spellStart"/>
            <w:r w:rsidRPr="00552D80">
              <w:rPr>
                <w:noProof w:val="0"/>
                <w:lang w:val="en-US" w:eastAsia="ru-RU"/>
              </w:rPr>
              <w:t>subcontractanţi</w:t>
            </w:r>
            <w:proofErr w:type="spellEnd"/>
            <w:r w:rsidRPr="00552D80">
              <w:rPr>
                <w:noProof w:val="0"/>
                <w:lang w:val="en-US" w:eastAsia="ru-RU"/>
              </w:rPr>
              <w:t xml:space="preserve"> sunt obligati </w:t>
            </w:r>
            <w:proofErr w:type="spellStart"/>
            <w:r w:rsidRPr="00552D80">
              <w:rPr>
                <w:noProof w:val="0"/>
                <w:lang w:val="en-US" w:eastAsia="ru-RU"/>
              </w:rPr>
              <w:t>sã</w:t>
            </w:r>
            <w:proofErr w:type="spellEnd"/>
            <w:r w:rsidRPr="00552D80">
              <w:rPr>
                <w:noProof w:val="0"/>
                <w:lang w:val="en-US" w:eastAsia="ru-RU"/>
              </w:rPr>
              <w:t xml:space="preserve"> </w:t>
            </w:r>
            <w:proofErr w:type="spellStart"/>
            <w:r w:rsidRPr="00552D80">
              <w:rPr>
                <w:noProof w:val="0"/>
                <w:lang w:val="en-US" w:eastAsia="ru-RU"/>
              </w:rPr>
              <w:t>prezinte</w:t>
            </w:r>
            <w:proofErr w:type="spellEnd"/>
            <w:r w:rsidRPr="00552D80">
              <w:rPr>
                <w:noProof w:val="0"/>
                <w:lang w:val="en-US" w:eastAsia="ru-RU"/>
              </w:rPr>
              <w:t xml:space="preserve"> la </w:t>
            </w:r>
            <w:proofErr w:type="spellStart"/>
            <w:r w:rsidRPr="00552D80">
              <w:rPr>
                <w:noProof w:val="0"/>
                <w:lang w:val="en-US" w:eastAsia="ru-RU"/>
              </w:rPr>
              <w:t>solicitare</w:t>
            </w:r>
            <w:proofErr w:type="spellEnd"/>
            <w:r w:rsidRPr="00552D80">
              <w:rPr>
                <w:noProof w:val="0"/>
                <w:lang w:val="en-US" w:eastAsia="ru-RU"/>
              </w:rPr>
              <w:t xml:space="preserve">, </w:t>
            </w:r>
            <w:proofErr w:type="spellStart"/>
            <w:r w:rsidRPr="00552D80">
              <w:rPr>
                <w:noProof w:val="0"/>
                <w:lang w:val="en-US" w:eastAsia="ru-RU"/>
              </w:rPr>
              <w:t>informații</w:t>
            </w:r>
            <w:proofErr w:type="spellEnd"/>
            <w:r w:rsidRPr="00552D80">
              <w:rPr>
                <w:noProof w:val="0"/>
                <w:lang w:val="en-US" w:eastAsia="ru-RU"/>
              </w:rPr>
              <w:t xml:space="preserve"> cu </w:t>
            </w:r>
            <w:proofErr w:type="spellStart"/>
            <w:r w:rsidRPr="00552D80">
              <w:rPr>
                <w:noProof w:val="0"/>
                <w:lang w:val="en-US" w:eastAsia="ru-RU"/>
              </w:rPr>
              <w:t>privire</w:t>
            </w:r>
            <w:proofErr w:type="spellEnd"/>
            <w:r w:rsidRPr="00552D80">
              <w:rPr>
                <w:noProof w:val="0"/>
                <w:lang w:val="en-US" w:eastAsia="ru-RU"/>
              </w:rPr>
              <w:t xml:space="preserve"> la </w:t>
            </w:r>
            <w:proofErr w:type="spellStart"/>
            <w:r w:rsidRPr="00552D80">
              <w:rPr>
                <w:noProof w:val="0"/>
                <w:lang w:val="en-US" w:eastAsia="ru-RU"/>
              </w:rPr>
              <w:t>activitățile</w:t>
            </w:r>
            <w:proofErr w:type="spellEnd"/>
            <w:r w:rsidRPr="00552D80">
              <w:rPr>
                <w:noProof w:val="0"/>
                <w:lang w:val="en-US" w:eastAsia="ru-RU"/>
              </w:rPr>
              <w:t xml:space="preserve"> </w:t>
            </w:r>
            <w:proofErr w:type="spellStart"/>
            <w:r w:rsidRPr="00552D80">
              <w:rPr>
                <w:noProof w:val="0"/>
                <w:lang w:val="en-US" w:eastAsia="ru-RU"/>
              </w:rPr>
              <w:t>ce</w:t>
            </w:r>
            <w:proofErr w:type="spellEnd"/>
            <w:r w:rsidRPr="00552D80">
              <w:rPr>
                <w:noProof w:val="0"/>
                <w:lang w:val="en-US" w:eastAsia="ru-RU"/>
              </w:rPr>
              <w:t xml:space="preserve"> </w:t>
            </w:r>
            <w:proofErr w:type="spellStart"/>
            <w:r w:rsidRPr="00552D80">
              <w:rPr>
                <w:noProof w:val="0"/>
                <w:lang w:val="en-US" w:eastAsia="ru-RU"/>
              </w:rPr>
              <w:t>urmează</w:t>
            </w:r>
            <w:proofErr w:type="spellEnd"/>
            <w:r w:rsidRPr="00552D80">
              <w:rPr>
                <w:noProof w:val="0"/>
                <w:lang w:val="en-US" w:eastAsia="ru-RU"/>
              </w:rPr>
              <w:t xml:space="preserve"> a fi </w:t>
            </w:r>
            <w:proofErr w:type="spellStart"/>
            <w:r w:rsidRPr="00552D80">
              <w:rPr>
                <w:noProof w:val="0"/>
                <w:lang w:val="en-US" w:eastAsia="ru-RU"/>
              </w:rPr>
              <w:t>subcontractate</w:t>
            </w:r>
            <w:proofErr w:type="spellEnd"/>
            <w:r w:rsidRPr="00552D80">
              <w:rPr>
                <w:noProof w:val="0"/>
                <w:lang w:val="en-US" w:eastAsia="ru-RU"/>
              </w:rPr>
              <w:t xml:space="preserve">, </w:t>
            </w:r>
            <w:proofErr w:type="spellStart"/>
            <w:r w:rsidRPr="00552D80">
              <w:rPr>
                <w:noProof w:val="0"/>
                <w:lang w:val="en-US" w:eastAsia="ru-RU"/>
              </w:rPr>
              <w:t>proporționale</w:t>
            </w:r>
            <w:proofErr w:type="spellEnd"/>
            <w:r w:rsidRPr="00552D80">
              <w:rPr>
                <w:noProof w:val="0"/>
                <w:lang w:val="en-US" w:eastAsia="ru-RU"/>
              </w:rPr>
              <w:t xml:space="preserve"> </w:t>
            </w:r>
            <w:proofErr w:type="spellStart"/>
            <w:r w:rsidRPr="00552D80">
              <w:rPr>
                <w:noProof w:val="0"/>
                <w:lang w:val="en-US" w:eastAsia="ru-RU"/>
              </w:rPr>
              <w:t>cerințelor</w:t>
            </w:r>
            <w:proofErr w:type="spellEnd"/>
            <w:r w:rsidRPr="00552D80">
              <w:rPr>
                <w:noProof w:val="0"/>
                <w:lang w:val="en-US" w:eastAsia="ru-RU"/>
              </w:rPr>
              <w:t xml:space="preserve"> </w:t>
            </w:r>
            <w:proofErr w:type="spellStart"/>
            <w:r w:rsidRPr="00552D80">
              <w:rPr>
                <w:noProof w:val="0"/>
                <w:lang w:val="en-US" w:eastAsia="ru-RU"/>
              </w:rPr>
              <w:t>impuse</w:t>
            </w:r>
            <w:proofErr w:type="spellEnd"/>
            <w:r w:rsidRPr="00552D80">
              <w:rPr>
                <w:noProof w:val="0"/>
                <w:lang w:val="en-US" w:eastAsia="ru-RU"/>
              </w:rPr>
              <w:t xml:space="preserve"> </w:t>
            </w:r>
            <w:proofErr w:type="spellStart"/>
            <w:r w:rsidRPr="00552D80">
              <w:rPr>
                <w:noProof w:val="0"/>
                <w:lang w:val="en-US" w:eastAsia="ru-RU"/>
              </w:rPr>
              <w:t>inițial</w:t>
            </w:r>
            <w:proofErr w:type="spellEnd"/>
            <w:r w:rsidRPr="00552D80">
              <w:rPr>
                <w:noProof w:val="0"/>
                <w:lang w:val="en-US" w:eastAsia="ru-RU"/>
              </w:rPr>
              <w:t xml:space="preserve"> </w:t>
            </w:r>
            <w:proofErr w:type="spellStart"/>
            <w:r w:rsidRPr="00552D80">
              <w:rPr>
                <w:noProof w:val="0"/>
                <w:lang w:val="en-US" w:eastAsia="ru-RU"/>
              </w:rPr>
              <w:t>prin</w:t>
            </w:r>
            <w:proofErr w:type="spellEnd"/>
            <w:r w:rsidRPr="00552D80">
              <w:rPr>
                <w:noProof w:val="0"/>
                <w:lang w:val="en-US" w:eastAsia="ru-RU"/>
              </w:rPr>
              <w:t xml:space="preserve"> </w:t>
            </w:r>
            <w:r w:rsidRPr="00552D80">
              <w:rPr>
                <w:noProof w:val="0"/>
                <w:lang w:eastAsia="ru-RU"/>
              </w:rPr>
              <w:t>documentația de atribuire.</w:t>
            </w:r>
          </w:p>
          <w:p w14:paraId="75791459" w14:textId="77777777" w:rsidR="00552D80" w:rsidRPr="00552D80" w:rsidRDefault="00552D80" w:rsidP="00552D80">
            <w:pPr>
              <w:tabs>
                <w:tab w:val="left" w:pos="4365"/>
              </w:tabs>
              <w:spacing w:before="240" w:after="240"/>
              <w:contextualSpacing/>
              <w:jc w:val="both"/>
              <w:rPr>
                <w:noProof w:val="0"/>
                <w:lang w:val="en-US" w:eastAsia="ru-RU"/>
              </w:rPr>
            </w:pPr>
            <w:r w:rsidRPr="00552D80">
              <w:rPr>
                <w:noProof w:val="0"/>
                <w:lang w:val="en-US" w:eastAsia="ru-RU"/>
              </w:rPr>
              <w:t xml:space="preserve">10.4. </w:t>
            </w:r>
            <w:proofErr w:type="spellStart"/>
            <w:r w:rsidRPr="00552D80">
              <w:rPr>
                <w:noProof w:val="0"/>
                <w:lang w:val="en-US" w:eastAsia="ru-RU"/>
              </w:rPr>
              <w:t>Înlocuirea</w:t>
            </w:r>
            <w:proofErr w:type="spellEnd"/>
            <w:r w:rsidRPr="00552D80">
              <w:rPr>
                <w:noProof w:val="0"/>
                <w:lang w:val="en-US" w:eastAsia="ru-RU"/>
              </w:rPr>
              <w:t>/</w:t>
            </w:r>
            <w:proofErr w:type="spellStart"/>
            <w:r w:rsidRPr="00552D80">
              <w:rPr>
                <w:noProof w:val="0"/>
                <w:lang w:val="en-US" w:eastAsia="ru-RU"/>
              </w:rPr>
              <w:t>implicarea</w:t>
            </w:r>
            <w:proofErr w:type="spellEnd"/>
            <w:r w:rsidRPr="00552D80">
              <w:rPr>
                <w:noProof w:val="0"/>
                <w:lang w:val="en-US" w:eastAsia="ru-RU"/>
              </w:rPr>
              <w:t xml:space="preserve"> de </w:t>
            </w:r>
            <w:proofErr w:type="spellStart"/>
            <w:r w:rsidRPr="00552D80">
              <w:rPr>
                <w:noProof w:val="0"/>
                <w:lang w:val="en-US" w:eastAsia="ru-RU"/>
              </w:rPr>
              <w:t>noi</w:t>
            </w:r>
            <w:proofErr w:type="spellEnd"/>
            <w:r w:rsidRPr="00552D80">
              <w:rPr>
                <w:noProof w:val="0"/>
                <w:lang w:val="en-US" w:eastAsia="ru-RU"/>
              </w:rPr>
              <w:t xml:space="preserve"> </w:t>
            </w:r>
            <w:proofErr w:type="spellStart"/>
            <w:r w:rsidRPr="00552D80">
              <w:rPr>
                <w:noProof w:val="0"/>
                <w:lang w:val="en-US" w:eastAsia="ru-RU"/>
              </w:rPr>
              <w:t>subcontractanţi</w:t>
            </w:r>
            <w:proofErr w:type="spellEnd"/>
            <w:r w:rsidRPr="00552D80">
              <w:rPr>
                <w:noProof w:val="0"/>
                <w:lang w:val="en-US" w:eastAsia="ru-RU"/>
              </w:rPr>
              <w:t xml:space="preserve"> nu </w:t>
            </w:r>
            <w:proofErr w:type="spellStart"/>
            <w:r w:rsidRPr="00552D80">
              <w:rPr>
                <w:noProof w:val="0"/>
                <w:lang w:val="en-US" w:eastAsia="ru-RU"/>
              </w:rPr>
              <w:t>diminueaza</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nici</w:t>
            </w:r>
            <w:proofErr w:type="spellEnd"/>
            <w:r w:rsidRPr="00552D80">
              <w:rPr>
                <w:noProof w:val="0"/>
                <w:lang w:val="en-US" w:eastAsia="ru-RU"/>
              </w:rPr>
              <w:t xml:space="preserve"> o </w:t>
            </w:r>
            <w:proofErr w:type="spellStart"/>
            <w:r w:rsidRPr="00552D80">
              <w:rPr>
                <w:noProof w:val="0"/>
                <w:lang w:val="en-US" w:eastAsia="ru-RU"/>
              </w:rPr>
              <w:t>situaţie</w:t>
            </w:r>
            <w:proofErr w:type="spellEnd"/>
            <w:r w:rsidRPr="00552D80">
              <w:rPr>
                <w:noProof w:val="0"/>
                <w:lang w:val="en-US" w:eastAsia="ru-RU"/>
              </w:rPr>
              <w:t xml:space="preserve"> </w:t>
            </w:r>
            <w:proofErr w:type="spellStart"/>
            <w:r w:rsidRPr="00552D80">
              <w:rPr>
                <w:noProof w:val="0"/>
                <w:lang w:val="en-US" w:eastAsia="ru-RU"/>
              </w:rPr>
              <w:t>răspunderea</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ceea</w:t>
            </w:r>
            <w:proofErr w:type="spellEnd"/>
            <w:r w:rsidRPr="00552D80">
              <w:rPr>
                <w:noProof w:val="0"/>
                <w:lang w:val="en-US" w:eastAsia="ru-RU"/>
              </w:rPr>
              <w:t xml:space="preserve"> </w:t>
            </w:r>
            <w:proofErr w:type="spellStart"/>
            <w:r w:rsidRPr="00552D80">
              <w:rPr>
                <w:noProof w:val="0"/>
                <w:lang w:val="en-US" w:eastAsia="ru-RU"/>
              </w:rPr>
              <w:t>ce</w:t>
            </w:r>
            <w:proofErr w:type="spellEnd"/>
            <w:r w:rsidRPr="00552D80">
              <w:rPr>
                <w:noProof w:val="0"/>
                <w:lang w:val="en-US" w:eastAsia="ru-RU"/>
              </w:rPr>
              <w:t xml:space="preserve"> </w:t>
            </w:r>
            <w:proofErr w:type="spellStart"/>
            <w:r w:rsidRPr="00552D80">
              <w:rPr>
                <w:noProof w:val="0"/>
                <w:lang w:val="en-US" w:eastAsia="ru-RU"/>
              </w:rPr>
              <w:t>priveşte</w:t>
            </w:r>
            <w:proofErr w:type="spellEnd"/>
            <w:r w:rsidRPr="00552D80">
              <w:rPr>
                <w:noProof w:val="0"/>
                <w:lang w:val="en-US" w:eastAsia="ru-RU"/>
              </w:rPr>
              <w:t xml:space="preserve"> </w:t>
            </w:r>
            <w:proofErr w:type="spellStart"/>
            <w:r w:rsidRPr="00552D80">
              <w:rPr>
                <w:noProof w:val="0"/>
                <w:lang w:val="en-US" w:eastAsia="ru-RU"/>
              </w:rPr>
              <w:t>modul</w:t>
            </w:r>
            <w:proofErr w:type="spellEnd"/>
            <w:r w:rsidRPr="00552D80">
              <w:rPr>
                <w:noProof w:val="0"/>
                <w:lang w:val="en-US" w:eastAsia="ru-RU"/>
              </w:rPr>
              <w:t xml:space="preserve"> de </w:t>
            </w:r>
            <w:proofErr w:type="spellStart"/>
            <w:r w:rsidRPr="00552D80">
              <w:rPr>
                <w:noProof w:val="0"/>
                <w:lang w:val="en-US" w:eastAsia="ru-RU"/>
              </w:rPr>
              <w:t>îndeplinire</w:t>
            </w:r>
            <w:proofErr w:type="spellEnd"/>
            <w:r w:rsidRPr="00552D80">
              <w:rPr>
                <w:noProof w:val="0"/>
                <w:lang w:val="en-US" w:eastAsia="ru-RU"/>
              </w:rPr>
              <w:t xml:space="preserve"> a </w:t>
            </w:r>
            <w:proofErr w:type="spellStart"/>
            <w:r w:rsidRPr="00552D80">
              <w:rPr>
                <w:noProof w:val="0"/>
                <w:lang w:val="en-US" w:eastAsia="ru-RU"/>
              </w:rPr>
              <w:t>contractului</w:t>
            </w:r>
            <w:proofErr w:type="spellEnd"/>
            <w:r w:rsidRPr="00552D80">
              <w:rPr>
                <w:noProof w:val="0"/>
                <w:lang w:val="en-US" w:eastAsia="ru-RU"/>
              </w:rPr>
              <w:t>.</w:t>
            </w:r>
          </w:p>
          <w:p w14:paraId="410E864E" w14:textId="77777777" w:rsidR="00552D80" w:rsidRPr="00552D80" w:rsidRDefault="00552D80" w:rsidP="00552D80">
            <w:pPr>
              <w:tabs>
                <w:tab w:val="left" w:pos="4365"/>
              </w:tabs>
              <w:spacing w:before="240" w:after="240"/>
              <w:contextualSpacing/>
              <w:jc w:val="both"/>
              <w:rPr>
                <w:noProof w:val="0"/>
                <w:lang w:val="en-US" w:eastAsia="ru-RU"/>
              </w:rPr>
            </w:pPr>
            <w:r w:rsidRPr="00552D80">
              <w:rPr>
                <w:noProof w:val="0"/>
                <w:lang w:val="en-US" w:eastAsia="ru-RU"/>
              </w:rPr>
              <w:t xml:space="preserve">10.5. </w:t>
            </w:r>
            <w:proofErr w:type="spellStart"/>
            <w:r w:rsidRPr="00552D80">
              <w:rPr>
                <w:noProof w:val="0"/>
                <w:lang w:val="en-US" w:eastAsia="ru-RU"/>
              </w:rPr>
              <w:t>Angajarea</w:t>
            </w:r>
            <w:proofErr w:type="spellEnd"/>
            <w:r w:rsidRPr="00552D80">
              <w:rPr>
                <w:noProof w:val="0"/>
                <w:lang w:val="en-US" w:eastAsia="ru-RU"/>
              </w:rPr>
              <w:t xml:space="preserve"> </w:t>
            </w:r>
            <w:proofErr w:type="spellStart"/>
            <w:r w:rsidRPr="00552D80">
              <w:rPr>
                <w:noProof w:val="0"/>
                <w:lang w:val="en-US" w:eastAsia="ru-RU"/>
              </w:rPr>
              <w:t>forţei</w:t>
            </w:r>
            <w:proofErr w:type="spellEnd"/>
            <w:r w:rsidRPr="00552D80">
              <w:rPr>
                <w:noProof w:val="0"/>
                <w:lang w:val="en-US" w:eastAsia="ru-RU"/>
              </w:rPr>
              <w:t xml:space="preserve"> de </w:t>
            </w:r>
            <w:proofErr w:type="spellStart"/>
            <w:r w:rsidRPr="00552D80">
              <w:rPr>
                <w:noProof w:val="0"/>
                <w:lang w:val="en-US" w:eastAsia="ru-RU"/>
              </w:rPr>
              <w:t>muncă</w:t>
            </w:r>
            <w:proofErr w:type="spellEnd"/>
            <w:r w:rsidRPr="00552D80">
              <w:rPr>
                <w:noProof w:val="0"/>
                <w:lang w:val="en-US" w:eastAsia="ru-RU"/>
              </w:rPr>
              <w:t xml:space="preserve"> pe </w:t>
            </w:r>
            <w:proofErr w:type="spellStart"/>
            <w:r w:rsidRPr="00552D80">
              <w:rPr>
                <w:noProof w:val="0"/>
                <w:lang w:val="en-US" w:eastAsia="ru-RU"/>
              </w:rPr>
              <w:t>bază</w:t>
            </w:r>
            <w:proofErr w:type="spellEnd"/>
            <w:r w:rsidRPr="00552D80">
              <w:rPr>
                <w:noProof w:val="0"/>
                <w:lang w:val="en-US" w:eastAsia="ru-RU"/>
              </w:rPr>
              <w:t xml:space="preserve"> de </w:t>
            </w:r>
            <w:proofErr w:type="spellStart"/>
            <w:r w:rsidRPr="00552D80">
              <w:rPr>
                <w:noProof w:val="0"/>
                <w:lang w:val="en-US" w:eastAsia="ru-RU"/>
              </w:rPr>
              <w:t>acord</w:t>
            </w:r>
            <w:proofErr w:type="spellEnd"/>
            <w:r w:rsidRPr="00552D80">
              <w:rPr>
                <w:noProof w:val="0"/>
                <w:lang w:val="en-US" w:eastAsia="ru-RU"/>
              </w:rPr>
              <w:t xml:space="preserve"> nu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considerată</w:t>
            </w:r>
            <w:proofErr w:type="spellEnd"/>
            <w:r w:rsidRPr="00552D80">
              <w:rPr>
                <w:noProof w:val="0"/>
                <w:lang w:val="en-US" w:eastAsia="ru-RU"/>
              </w:rPr>
              <w:t xml:space="preserve"> </w:t>
            </w:r>
            <w:proofErr w:type="spellStart"/>
            <w:r w:rsidRPr="00552D80">
              <w:rPr>
                <w:noProof w:val="0"/>
                <w:lang w:val="en-US" w:eastAsia="ru-RU"/>
              </w:rPr>
              <w:t>obiectul</w:t>
            </w:r>
            <w:proofErr w:type="spellEnd"/>
            <w:r w:rsidRPr="00552D80">
              <w:rPr>
                <w:noProof w:val="0"/>
                <w:lang w:val="en-US" w:eastAsia="ru-RU"/>
              </w:rPr>
              <w:t xml:space="preserve"> </w:t>
            </w:r>
            <w:proofErr w:type="spellStart"/>
            <w:r w:rsidRPr="00552D80">
              <w:rPr>
                <w:noProof w:val="0"/>
                <w:lang w:val="en-US" w:eastAsia="ru-RU"/>
              </w:rPr>
              <w:t>unei</w:t>
            </w:r>
            <w:proofErr w:type="spellEnd"/>
            <w:r w:rsidRPr="00552D80">
              <w:rPr>
                <w:noProof w:val="0"/>
                <w:lang w:val="en-US" w:eastAsia="ru-RU"/>
              </w:rPr>
              <w:t xml:space="preserve"> </w:t>
            </w:r>
            <w:proofErr w:type="spellStart"/>
            <w:r w:rsidRPr="00552D80">
              <w:rPr>
                <w:noProof w:val="0"/>
                <w:lang w:val="en-US" w:eastAsia="ru-RU"/>
              </w:rPr>
              <w:t>subcontractări</w:t>
            </w:r>
            <w:proofErr w:type="spellEnd"/>
            <w:r w:rsidRPr="00552D80">
              <w:rPr>
                <w:noProof w:val="0"/>
                <w:lang w:val="en-US" w:eastAsia="ru-RU"/>
              </w:rPr>
              <w:t>.</w:t>
            </w:r>
          </w:p>
          <w:p w14:paraId="65432E6F" w14:textId="77777777" w:rsidR="00552D80" w:rsidRPr="00552D80" w:rsidRDefault="00552D80" w:rsidP="00552D80">
            <w:pPr>
              <w:tabs>
                <w:tab w:val="left" w:pos="4365"/>
              </w:tabs>
              <w:jc w:val="both"/>
              <w:rPr>
                <w:b/>
                <w:noProof w:val="0"/>
                <w:lang w:val="en-US" w:eastAsia="ru-RU"/>
              </w:rPr>
            </w:pPr>
          </w:p>
          <w:p w14:paraId="5D5938D5" w14:textId="77777777" w:rsidR="00552D80" w:rsidRPr="00552D80" w:rsidRDefault="00552D80" w:rsidP="00552D80">
            <w:pPr>
              <w:tabs>
                <w:tab w:val="left" w:pos="4365"/>
              </w:tabs>
              <w:jc w:val="both"/>
              <w:rPr>
                <w:noProof w:val="0"/>
                <w:lang w:val="en-US" w:eastAsia="ru-RU"/>
              </w:rPr>
            </w:pPr>
            <w:r w:rsidRPr="00552D80">
              <w:rPr>
                <w:b/>
                <w:noProof w:val="0"/>
                <w:lang w:val="en-US" w:eastAsia="ru-RU"/>
              </w:rPr>
              <w:t>11. FORȚA DE MUNCĂ</w:t>
            </w:r>
          </w:p>
          <w:p w14:paraId="42E61B6B" w14:textId="77777777" w:rsidR="00552D80" w:rsidRPr="00552D80" w:rsidRDefault="00552D80" w:rsidP="00552D80">
            <w:pPr>
              <w:tabs>
                <w:tab w:val="left" w:pos="795"/>
              </w:tabs>
              <w:ind w:left="-14"/>
              <w:contextualSpacing/>
              <w:jc w:val="both"/>
              <w:rPr>
                <w:noProof w:val="0"/>
                <w:lang w:val="en-US" w:eastAsia="ru-RU"/>
              </w:rPr>
            </w:pPr>
            <w:proofErr w:type="spellStart"/>
            <w:r w:rsidRPr="00552D80">
              <w:rPr>
                <w:noProof w:val="0"/>
                <w:lang w:val="en-US" w:eastAsia="ru-RU"/>
              </w:rPr>
              <w:lastRenderedPageBreak/>
              <w:t>Antreprenorul</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subantreprenorii</w:t>
            </w:r>
            <w:proofErr w:type="spellEnd"/>
            <w:r w:rsidRPr="00552D80">
              <w:rPr>
                <w:noProof w:val="0"/>
                <w:lang w:val="en-US" w:eastAsia="ru-RU"/>
              </w:rPr>
              <w:t xml:space="preserve"> </w:t>
            </w:r>
            <w:proofErr w:type="spellStart"/>
            <w:r w:rsidRPr="00552D80">
              <w:rPr>
                <w:noProof w:val="0"/>
                <w:lang w:val="en-US" w:eastAsia="ru-RU"/>
              </w:rPr>
              <w:t>vor</w:t>
            </w:r>
            <w:proofErr w:type="spellEnd"/>
            <w:r w:rsidRPr="00552D80">
              <w:rPr>
                <w:noProof w:val="0"/>
                <w:lang w:val="en-US" w:eastAsia="ru-RU"/>
              </w:rPr>
              <w:t xml:space="preserve"> </w:t>
            </w:r>
            <w:proofErr w:type="spellStart"/>
            <w:r w:rsidRPr="00552D80">
              <w:rPr>
                <w:noProof w:val="0"/>
                <w:lang w:val="en-US" w:eastAsia="ru-RU"/>
              </w:rPr>
              <w:t>îndeplini</w:t>
            </w:r>
            <w:proofErr w:type="spellEnd"/>
            <w:r w:rsidRPr="00552D80">
              <w:rPr>
                <w:noProof w:val="0"/>
                <w:lang w:val="en-US" w:eastAsia="ru-RU"/>
              </w:rPr>
              <w:t xml:space="preserve"> </w:t>
            </w:r>
            <w:proofErr w:type="spellStart"/>
            <w:r w:rsidRPr="00552D80">
              <w:rPr>
                <w:noProof w:val="0"/>
                <w:lang w:val="en-US" w:eastAsia="ru-RU"/>
              </w:rPr>
              <w:t>toate</w:t>
            </w:r>
            <w:proofErr w:type="spellEnd"/>
            <w:r w:rsidRPr="00552D80">
              <w:rPr>
                <w:noProof w:val="0"/>
                <w:lang w:val="en-US" w:eastAsia="ru-RU"/>
              </w:rPr>
              <w:t xml:space="preserve"> </w:t>
            </w:r>
            <w:proofErr w:type="spellStart"/>
            <w:r w:rsidRPr="00552D80">
              <w:rPr>
                <w:noProof w:val="0"/>
                <w:lang w:val="en-US" w:eastAsia="ru-RU"/>
              </w:rPr>
              <w:t>formalităţile</w:t>
            </w:r>
            <w:proofErr w:type="spellEnd"/>
            <w:r w:rsidRPr="00552D80">
              <w:rPr>
                <w:noProof w:val="0"/>
                <w:lang w:val="en-US" w:eastAsia="ru-RU"/>
              </w:rPr>
              <w:t xml:space="preserve"> </w:t>
            </w:r>
            <w:proofErr w:type="spellStart"/>
            <w:r w:rsidRPr="00552D80">
              <w:rPr>
                <w:noProof w:val="0"/>
                <w:lang w:val="en-US" w:eastAsia="ru-RU"/>
              </w:rPr>
              <w:t>necesare</w:t>
            </w:r>
            <w:proofErr w:type="spellEnd"/>
            <w:r w:rsidRPr="00552D80">
              <w:rPr>
                <w:noProof w:val="0"/>
                <w:lang w:val="en-US" w:eastAsia="ru-RU"/>
              </w:rPr>
              <w:t xml:space="preserve"> </w:t>
            </w:r>
            <w:proofErr w:type="spellStart"/>
            <w:r w:rsidRPr="00552D80">
              <w:rPr>
                <w:noProof w:val="0"/>
                <w:lang w:val="en-US" w:eastAsia="ru-RU"/>
              </w:rPr>
              <w:t>angajării</w:t>
            </w:r>
            <w:proofErr w:type="spellEnd"/>
            <w:r w:rsidRPr="00552D80">
              <w:rPr>
                <w:noProof w:val="0"/>
                <w:lang w:val="en-US" w:eastAsia="ru-RU"/>
              </w:rPr>
              <w:t xml:space="preserve"> </w:t>
            </w:r>
            <w:proofErr w:type="spellStart"/>
            <w:r w:rsidRPr="00552D80">
              <w:rPr>
                <w:noProof w:val="0"/>
                <w:lang w:val="en-US" w:eastAsia="ru-RU"/>
              </w:rPr>
              <w:t>întregii</w:t>
            </w:r>
            <w:proofErr w:type="spellEnd"/>
            <w:r w:rsidRPr="00552D80">
              <w:rPr>
                <w:noProof w:val="0"/>
                <w:lang w:val="en-US" w:eastAsia="ru-RU"/>
              </w:rPr>
              <w:t xml:space="preserve"> </w:t>
            </w:r>
            <w:proofErr w:type="spellStart"/>
            <w:r w:rsidRPr="00552D80">
              <w:rPr>
                <w:noProof w:val="0"/>
                <w:lang w:val="en-US" w:eastAsia="ru-RU"/>
              </w:rPr>
              <w:t>forţe</w:t>
            </w:r>
            <w:proofErr w:type="spellEnd"/>
            <w:r w:rsidRPr="00552D80">
              <w:rPr>
                <w:noProof w:val="0"/>
                <w:lang w:val="en-US" w:eastAsia="ru-RU"/>
              </w:rPr>
              <w:t xml:space="preserve"> de </w:t>
            </w:r>
            <w:proofErr w:type="spellStart"/>
            <w:r w:rsidRPr="00552D80">
              <w:rPr>
                <w:noProof w:val="0"/>
                <w:lang w:val="en-US" w:eastAsia="ru-RU"/>
              </w:rPr>
              <w:t>muncă</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executarea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contractate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conformitate</w:t>
            </w:r>
            <w:proofErr w:type="spellEnd"/>
            <w:r w:rsidRPr="00552D80">
              <w:rPr>
                <w:noProof w:val="0"/>
                <w:lang w:val="en-US" w:eastAsia="ru-RU"/>
              </w:rPr>
              <w:t xml:space="preserve"> cu </w:t>
            </w:r>
            <w:proofErr w:type="spellStart"/>
            <w:r w:rsidRPr="00552D80">
              <w:rPr>
                <w:noProof w:val="0"/>
                <w:lang w:val="en-US" w:eastAsia="ru-RU"/>
              </w:rPr>
              <w:t>prevederile</w:t>
            </w:r>
            <w:proofErr w:type="spellEnd"/>
            <w:r w:rsidRPr="00552D80">
              <w:rPr>
                <w:noProof w:val="0"/>
                <w:lang w:val="en-US" w:eastAsia="ru-RU"/>
              </w:rPr>
              <w:t xml:space="preserve"> </w:t>
            </w:r>
            <w:proofErr w:type="spellStart"/>
            <w:r w:rsidRPr="00552D80">
              <w:rPr>
                <w:noProof w:val="0"/>
                <w:lang w:val="en-US" w:eastAsia="ru-RU"/>
              </w:rPr>
              <w:t>actelor</w:t>
            </w:r>
            <w:proofErr w:type="spellEnd"/>
            <w:r w:rsidRPr="00552D80">
              <w:rPr>
                <w:noProof w:val="0"/>
                <w:lang w:val="en-US" w:eastAsia="ru-RU"/>
              </w:rPr>
              <w:t xml:space="preserve"> normative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domeniul</w:t>
            </w:r>
            <w:proofErr w:type="spellEnd"/>
            <w:r w:rsidRPr="00552D80">
              <w:rPr>
                <w:noProof w:val="0"/>
                <w:lang w:val="en-US" w:eastAsia="ru-RU"/>
              </w:rPr>
              <w:t xml:space="preserve"> </w:t>
            </w:r>
            <w:r w:rsidRPr="00552D80">
              <w:rPr>
                <w:noProof w:val="0"/>
                <w:lang w:eastAsia="ru-RU"/>
              </w:rPr>
              <w:t xml:space="preserve">securității </w:t>
            </w:r>
            <w:proofErr w:type="spellStart"/>
            <w:r w:rsidRPr="00552D80">
              <w:rPr>
                <w:noProof w:val="0"/>
                <w:lang w:eastAsia="ru-RU"/>
              </w:rPr>
              <w:t>şi</w:t>
            </w:r>
            <w:proofErr w:type="spellEnd"/>
            <w:r w:rsidRPr="00552D80">
              <w:rPr>
                <w:noProof w:val="0"/>
                <w:lang w:eastAsia="ru-RU"/>
              </w:rPr>
              <w:t xml:space="preserve"> sănătății în muncă</w:t>
            </w:r>
            <w:r w:rsidRPr="00552D80">
              <w:rPr>
                <w:noProof w:val="0"/>
                <w:lang w:val="en-US" w:eastAsia="ru-RU"/>
              </w:rPr>
              <w:t>.</w:t>
            </w:r>
          </w:p>
          <w:p w14:paraId="10B6C21F" w14:textId="77777777" w:rsidR="00552D80" w:rsidRPr="00552D80" w:rsidRDefault="00552D80" w:rsidP="00552D80">
            <w:pPr>
              <w:tabs>
                <w:tab w:val="left" w:pos="795"/>
              </w:tabs>
              <w:ind w:left="-15"/>
              <w:contextualSpacing/>
              <w:jc w:val="both"/>
              <w:rPr>
                <w:noProof w:val="0"/>
                <w:lang w:val="en-US" w:eastAsia="ru-RU"/>
              </w:rPr>
            </w:pPr>
          </w:p>
          <w:p w14:paraId="4E41E877" w14:textId="77777777" w:rsidR="00552D80" w:rsidRPr="00552D80" w:rsidRDefault="00552D80" w:rsidP="00552D80">
            <w:pPr>
              <w:tabs>
                <w:tab w:val="left" w:pos="795"/>
              </w:tabs>
              <w:jc w:val="both"/>
              <w:rPr>
                <w:noProof w:val="0"/>
                <w:lang w:val="en-US" w:eastAsia="ru-RU"/>
              </w:rPr>
            </w:pPr>
            <w:r w:rsidRPr="00552D80">
              <w:rPr>
                <w:b/>
                <w:noProof w:val="0"/>
                <w:lang w:val="en-US" w:eastAsia="ru-RU"/>
              </w:rPr>
              <w:t>12. MATERIALELE ŞI EXECUŢIA LUCRĂRILOR</w:t>
            </w:r>
          </w:p>
          <w:p w14:paraId="518008D4" w14:textId="77777777" w:rsidR="00552D80" w:rsidRPr="00552D80" w:rsidRDefault="00552D80" w:rsidP="00552D80">
            <w:pPr>
              <w:numPr>
                <w:ilvl w:val="0"/>
                <w:numId w:val="3"/>
              </w:numPr>
              <w:tabs>
                <w:tab w:val="left" w:pos="0"/>
              </w:tabs>
              <w:ind w:left="0" w:firstLine="0"/>
              <w:jc w:val="both"/>
              <w:rPr>
                <w:noProof w:val="0"/>
                <w:lang w:val="en-US" w:eastAsia="ru-RU"/>
              </w:rPr>
            </w:pPr>
            <w:r w:rsidRPr="00552D80">
              <w:rPr>
                <w:noProof w:val="0"/>
                <w:lang w:val="en-US" w:eastAsia="ru-RU"/>
              </w:rPr>
              <w:t xml:space="preserve">12.1. </w:t>
            </w:r>
            <w:proofErr w:type="spellStart"/>
            <w:r w:rsidRPr="00552D80">
              <w:rPr>
                <w:noProof w:val="0"/>
                <w:lang w:val="en-US" w:eastAsia="ru-RU"/>
              </w:rPr>
              <w:t>Materialele</w:t>
            </w:r>
            <w:proofErr w:type="spellEnd"/>
            <w:r w:rsidRPr="00552D80">
              <w:rPr>
                <w:noProof w:val="0"/>
                <w:lang w:val="en-US" w:eastAsia="ru-RU"/>
              </w:rPr>
              <w:t xml:space="preserve"> </w:t>
            </w:r>
            <w:proofErr w:type="spellStart"/>
            <w:r w:rsidRPr="00552D80">
              <w:rPr>
                <w:noProof w:val="0"/>
                <w:lang w:val="en-US" w:eastAsia="ru-RU"/>
              </w:rPr>
              <w:t>vor</w:t>
            </w:r>
            <w:proofErr w:type="spellEnd"/>
            <w:r w:rsidRPr="00552D80">
              <w:rPr>
                <w:noProof w:val="0"/>
                <w:lang w:val="en-US" w:eastAsia="ru-RU"/>
              </w:rPr>
              <w:t xml:space="preserve"> fi de </w:t>
            </w:r>
            <w:proofErr w:type="spellStart"/>
            <w:r w:rsidRPr="00552D80">
              <w:rPr>
                <w:noProof w:val="0"/>
                <w:lang w:val="en-US" w:eastAsia="ru-RU"/>
              </w:rPr>
              <w:t>calitatea</w:t>
            </w:r>
            <w:proofErr w:type="spellEnd"/>
            <w:r w:rsidRPr="00552D80">
              <w:rPr>
                <w:noProof w:val="0"/>
                <w:lang w:val="en-US" w:eastAsia="ru-RU"/>
              </w:rPr>
              <w:t xml:space="preserve"> </w:t>
            </w:r>
            <w:proofErr w:type="spellStart"/>
            <w:r w:rsidRPr="00552D80">
              <w:rPr>
                <w:noProof w:val="0"/>
                <w:lang w:val="en-US" w:eastAsia="ru-RU"/>
              </w:rPr>
              <w:t>prevăzută</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documentaţia</w:t>
            </w:r>
            <w:proofErr w:type="spellEnd"/>
            <w:r w:rsidRPr="00552D80">
              <w:rPr>
                <w:noProof w:val="0"/>
                <w:lang w:val="en-US" w:eastAsia="ru-RU"/>
              </w:rPr>
              <w:t xml:space="preserve"> de </w:t>
            </w:r>
            <w:proofErr w:type="spellStart"/>
            <w:r w:rsidRPr="00552D80">
              <w:rPr>
                <w:noProof w:val="0"/>
                <w:lang w:val="en-US" w:eastAsia="ru-RU"/>
              </w:rPr>
              <w:t>executare</w:t>
            </w:r>
            <w:proofErr w:type="spellEnd"/>
            <w:r w:rsidRPr="00552D80">
              <w:rPr>
                <w:noProof w:val="0"/>
                <w:lang w:val="en-US" w:eastAsia="ru-RU"/>
              </w:rPr>
              <w:t xml:space="preserve">, </w:t>
            </w:r>
            <w:proofErr w:type="spellStart"/>
            <w:r w:rsidRPr="00552D80">
              <w:rPr>
                <w:noProof w:val="0"/>
                <w:lang w:val="en-US" w:eastAsia="ru-RU"/>
              </w:rPr>
              <w:t>urmând</w:t>
            </w:r>
            <w:proofErr w:type="spellEnd"/>
            <w:r w:rsidRPr="00552D80">
              <w:rPr>
                <w:noProof w:val="0"/>
                <w:lang w:val="en-US" w:eastAsia="ru-RU"/>
              </w:rPr>
              <w:t xml:space="preserve"> a fi </w:t>
            </w:r>
            <w:proofErr w:type="spellStart"/>
            <w:r w:rsidRPr="00552D80">
              <w:rPr>
                <w:noProof w:val="0"/>
                <w:lang w:val="en-US" w:eastAsia="ru-RU"/>
              </w:rPr>
              <w:t>supuse</w:t>
            </w:r>
            <w:proofErr w:type="spellEnd"/>
            <w:r w:rsidRPr="00552D80">
              <w:rPr>
                <w:noProof w:val="0"/>
                <w:lang w:val="en-US" w:eastAsia="ru-RU"/>
              </w:rPr>
              <w:t xml:space="preserve"> periodic la diverse </w:t>
            </w:r>
            <w:proofErr w:type="spellStart"/>
            <w:r w:rsidRPr="00552D80">
              <w:rPr>
                <w:noProof w:val="0"/>
                <w:lang w:val="en-US" w:eastAsia="ru-RU"/>
              </w:rPr>
              <w:t>testări</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proiectantul</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ce</w:t>
            </w:r>
            <w:proofErr w:type="spellEnd"/>
            <w:r w:rsidRPr="00552D80">
              <w:rPr>
                <w:noProof w:val="0"/>
                <w:lang w:val="en-US" w:eastAsia="ru-RU"/>
              </w:rPr>
              <w:t xml:space="preserve"> le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solicita</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asigura</w:t>
            </w:r>
            <w:proofErr w:type="spellEnd"/>
            <w:r w:rsidRPr="00552D80">
              <w:rPr>
                <w:noProof w:val="0"/>
                <w:lang w:val="en-US" w:eastAsia="ru-RU"/>
              </w:rPr>
              <w:t xml:space="preserve">, la </w:t>
            </w:r>
            <w:proofErr w:type="spellStart"/>
            <w:r w:rsidRPr="00552D80">
              <w:rPr>
                <w:noProof w:val="0"/>
                <w:lang w:val="en-US" w:eastAsia="ru-RU"/>
              </w:rPr>
              <w:t>cerere</w:t>
            </w:r>
            <w:proofErr w:type="spellEnd"/>
            <w:r w:rsidRPr="00552D80">
              <w:rPr>
                <w:noProof w:val="0"/>
                <w:lang w:val="en-US" w:eastAsia="ru-RU"/>
              </w:rPr>
              <w:t xml:space="preserve">, </w:t>
            </w:r>
            <w:proofErr w:type="spellStart"/>
            <w:r w:rsidRPr="00552D80">
              <w:rPr>
                <w:noProof w:val="0"/>
                <w:lang w:val="en-US" w:eastAsia="ru-RU"/>
              </w:rPr>
              <w:t>forţa</w:t>
            </w:r>
            <w:proofErr w:type="spellEnd"/>
            <w:r w:rsidRPr="00552D80">
              <w:rPr>
                <w:noProof w:val="0"/>
                <w:lang w:val="en-US" w:eastAsia="ru-RU"/>
              </w:rPr>
              <w:t xml:space="preserve"> de </w:t>
            </w:r>
            <w:proofErr w:type="spellStart"/>
            <w:r w:rsidRPr="00552D80">
              <w:rPr>
                <w:noProof w:val="0"/>
                <w:lang w:val="en-US" w:eastAsia="ru-RU"/>
              </w:rPr>
              <w:t>muncă</w:t>
            </w:r>
            <w:proofErr w:type="spellEnd"/>
            <w:r w:rsidRPr="00552D80">
              <w:rPr>
                <w:noProof w:val="0"/>
                <w:lang w:val="en-US" w:eastAsia="ru-RU"/>
              </w:rPr>
              <w:t xml:space="preserve">, </w:t>
            </w:r>
            <w:proofErr w:type="spellStart"/>
            <w:r w:rsidRPr="00552D80">
              <w:rPr>
                <w:noProof w:val="0"/>
                <w:lang w:val="en-US" w:eastAsia="ru-RU"/>
              </w:rPr>
              <w:t>instrumentele</w:t>
            </w:r>
            <w:proofErr w:type="spellEnd"/>
            <w:r w:rsidRPr="00552D80">
              <w:rPr>
                <w:noProof w:val="0"/>
                <w:lang w:val="en-US" w:eastAsia="ru-RU"/>
              </w:rPr>
              <w:t xml:space="preserve">, </w:t>
            </w:r>
            <w:proofErr w:type="spellStart"/>
            <w:r w:rsidRPr="00552D80">
              <w:rPr>
                <w:noProof w:val="0"/>
                <w:lang w:val="en-US" w:eastAsia="ru-RU"/>
              </w:rPr>
              <w:t>utilajul</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materialele</w:t>
            </w:r>
            <w:proofErr w:type="spellEnd"/>
            <w:r w:rsidRPr="00552D80">
              <w:rPr>
                <w:noProof w:val="0"/>
                <w:lang w:val="en-US" w:eastAsia="ru-RU"/>
              </w:rPr>
              <w:t xml:space="preserve"> </w:t>
            </w:r>
            <w:proofErr w:type="spellStart"/>
            <w:r w:rsidRPr="00552D80">
              <w:rPr>
                <w:noProof w:val="0"/>
                <w:lang w:val="en-US" w:eastAsia="ru-RU"/>
              </w:rPr>
              <w:t>necesare</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examinarea</w:t>
            </w:r>
            <w:proofErr w:type="spellEnd"/>
            <w:r w:rsidRPr="00552D80">
              <w:rPr>
                <w:noProof w:val="0"/>
                <w:lang w:val="en-US" w:eastAsia="ru-RU"/>
              </w:rPr>
              <w:t xml:space="preserve">, </w:t>
            </w:r>
            <w:proofErr w:type="spellStart"/>
            <w:r w:rsidRPr="00552D80">
              <w:rPr>
                <w:noProof w:val="0"/>
                <w:lang w:val="en-US" w:eastAsia="ru-RU"/>
              </w:rPr>
              <w:t>măsurarea</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testarea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
          <w:p w14:paraId="37DF8090" w14:textId="77777777" w:rsidR="00552D80" w:rsidRPr="00552D80" w:rsidRDefault="00552D80" w:rsidP="00552D80">
            <w:pPr>
              <w:numPr>
                <w:ilvl w:val="0"/>
                <w:numId w:val="3"/>
              </w:numPr>
              <w:tabs>
                <w:tab w:val="left" w:pos="0"/>
              </w:tabs>
              <w:ind w:left="0" w:firstLine="0"/>
              <w:jc w:val="both"/>
              <w:rPr>
                <w:noProof w:val="0"/>
                <w:lang w:val="en-US" w:eastAsia="ru-RU"/>
              </w:rPr>
            </w:pPr>
            <w:r w:rsidRPr="00552D80">
              <w:rPr>
                <w:noProof w:val="0"/>
                <w:lang w:val="en-US" w:eastAsia="ru-RU"/>
              </w:rPr>
              <w:t xml:space="preserve">12.2. </w:t>
            </w:r>
            <w:proofErr w:type="spellStart"/>
            <w:r w:rsidRPr="00552D80">
              <w:rPr>
                <w:noProof w:val="0"/>
                <w:lang w:val="en-US" w:eastAsia="ru-RU"/>
              </w:rPr>
              <w:t>Costul</w:t>
            </w:r>
            <w:proofErr w:type="spellEnd"/>
            <w:r w:rsidRPr="00552D80">
              <w:rPr>
                <w:noProof w:val="0"/>
                <w:lang w:val="en-US" w:eastAsia="ru-RU"/>
              </w:rPr>
              <w:t xml:space="preserve"> </w:t>
            </w:r>
            <w:proofErr w:type="spellStart"/>
            <w:r w:rsidRPr="00552D80">
              <w:rPr>
                <w:noProof w:val="0"/>
                <w:lang w:val="en-US" w:eastAsia="ru-RU"/>
              </w:rPr>
              <w:t>probelor</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încercărilor</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fi </w:t>
            </w:r>
            <w:proofErr w:type="spellStart"/>
            <w:r w:rsidRPr="00552D80">
              <w:rPr>
                <w:noProof w:val="0"/>
                <w:lang w:val="en-US" w:eastAsia="ru-RU"/>
              </w:rPr>
              <w:t>suportat</w:t>
            </w:r>
            <w:proofErr w:type="spellEnd"/>
            <w:r w:rsidRPr="00552D80">
              <w:rPr>
                <w:noProof w:val="0"/>
                <w:lang w:val="en-US" w:eastAsia="ru-RU"/>
              </w:rPr>
              <w:t xml:space="preserve"> de </w:t>
            </w:r>
            <w:proofErr w:type="spellStart"/>
            <w:r w:rsidRPr="00552D80">
              <w:rPr>
                <w:noProof w:val="0"/>
                <w:lang w:val="en-US" w:eastAsia="ru-RU"/>
              </w:rPr>
              <w:t>Antreprenor</w:t>
            </w:r>
            <w:proofErr w:type="spellEnd"/>
            <w:r w:rsidRPr="00552D80">
              <w:rPr>
                <w:noProof w:val="0"/>
                <w:lang w:val="en-US" w:eastAsia="ru-RU"/>
              </w:rPr>
              <w:t xml:space="preserve">, </w:t>
            </w:r>
            <w:proofErr w:type="spellStart"/>
            <w:r w:rsidRPr="00552D80">
              <w:rPr>
                <w:noProof w:val="0"/>
                <w:lang w:val="en-US" w:eastAsia="ru-RU"/>
              </w:rPr>
              <w:t>dacă</w:t>
            </w:r>
            <w:proofErr w:type="spellEnd"/>
            <w:r w:rsidRPr="00552D80">
              <w:rPr>
                <w:noProof w:val="0"/>
                <w:lang w:val="en-US" w:eastAsia="ru-RU"/>
              </w:rPr>
              <w:t xml:space="preserve"> </w:t>
            </w:r>
            <w:proofErr w:type="spellStart"/>
            <w:r w:rsidRPr="00552D80">
              <w:rPr>
                <w:noProof w:val="0"/>
                <w:lang w:val="en-US" w:eastAsia="ru-RU"/>
              </w:rPr>
              <w:t>acesta</w:t>
            </w:r>
            <w:proofErr w:type="spellEnd"/>
            <w:r w:rsidRPr="00552D80">
              <w:rPr>
                <w:noProof w:val="0"/>
                <w:lang w:val="en-US" w:eastAsia="ru-RU"/>
              </w:rPr>
              <w:t xml:space="preserve">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prevăzut</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documentaţie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caz</w:t>
            </w:r>
            <w:proofErr w:type="spellEnd"/>
            <w:r w:rsidRPr="00552D80">
              <w:rPr>
                <w:noProof w:val="0"/>
                <w:lang w:val="en-US" w:eastAsia="ru-RU"/>
              </w:rPr>
              <w:t xml:space="preserve"> </w:t>
            </w:r>
            <w:proofErr w:type="spellStart"/>
            <w:r w:rsidRPr="00552D80">
              <w:rPr>
                <w:noProof w:val="0"/>
                <w:lang w:val="en-US" w:eastAsia="ru-RU"/>
              </w:rPr>
              <w:t>contrar</w:t>
            </w:r>
            <w:proofErr w:type="spellEnd"/>
            <w:r w:rsidRPr="00552D80">
              <w:rPr>
                <w:noProof w:val="0"/>
                <w:lang w:val="en-US" w:eastAsia="ru-RU"/>
              </w:rPr>
              <w:t xml:space="preserve"> </w:t>
            </w:r>
            <w:proofErr w:type="spellStart"/>
            <w:r w:rsidRPr="00552D80">
              <w:rPr>
                <w:noProof w:val="0"/>
                <w:lang w:val="en-US" w:eastAsia="ru-RU"/>
              </w:rPr>
              <w:t>cheltuielile</w:t>
            </w:r>
            <w:proofErr w:type="spellEnd"/>
            <w:r w:rsidRPr="00552D80">
              <w:rPr>
                <w:noProof w:val="0"/>
                <w:lang w:val="en-US" w:eastAsia="ru-RU"/>
              </w:rPr>
              <w:t xml:space="preserve"> </w:t>
            </w:r>
            <w:proofErr w:type="spellStart"/>
            <w:r w:rsidRPr="00552D80">
              <w:rPr>
                <w:noProof w:val="0"/>
                <w:lang w:val="en-US" w:eastAsia="ru-RU"/>
              </w:rPr>
              <w:t>vor</w:t>
            </w:r>
            <w:proofErr w:type="spellEnd"/>
            <w:r w:rsidRPr="00552D80">
              <w:rPr>
                <w:noProof w:val="0"/>
                <w:lang w:val="en-US" w:eastAsia="ru-RU"/>
              </w:rPr>
              <w:t xml:space="preserve"> fi </w:t>
            </w:r>
            <w:proofErr w:type="spellStart"/>
            <w:r w:rsidRPr="00552D80">
              <w:rPr>
                <w:noProof w:val="0"/>
                <w:lang w:val="en-US" w:eastAsia="ru-RU"/>
              </w:rPr>
              <w:t>suportate</w:t>
            </w:r>
            <w:proofErr w:type="spellEnd"/>
            <w:r w:rsidRPr="00552D80">
              <w:rPr>
                <w:noProof w:val="0"/>
                <w:lang w:val="en-US" w:eastAsia="ru-RU"/>
              </w:rPr>
              <w:t xml:space="preserve"> de </w:t>
            </w:r>
            <w:proofErr w:type="spellStart"/>
            <w:r w:rsidRPr="00552D80">
              <w:rPr>
                <w:noProof w:val="0"/>
                <w:lang w:val="en-US" w:eastAsia="ru-RU"/>
              </w:rPr>
              <w:t>Beneficiar</w:t>
            </w:r>
            <w:proofErr w:type="spellEnd"/>
            <w:r w:rsidRPr="00552D80">
              <w:rPr>
                <w:noProof w:val="0"/>
                <w:lang w:val="en-US" w:eastAsia="ru-RU"/>
              </w:rPr>
              <w:t xml:space="preserve">. </w:t>
            </w:r>
          </w:p>
          <w:p w14:paraId="1453DC19" w14:textId="77777777" w:rsidR="00552D80" w:rsidRPr="00552D80" w:rsidRDefault="00552D80" w:rsidP="00552D80">
            <w:pPr>
              <w:numPr>
                <w:ilvl w:val="0"/>
                <w:numId w:val="3"/>
              </w:numPr>
              <w:tabs>
                <w:tab w:val="left" w:pos="284"/>
              </w:tabs>
              <w:ind w:left="0" w:firstLine="0"/>
              <w:jc w:val="both"/>
              <w:rPr>
                <w:noProof w:val="0"/>
                <w:lang w:val="en-US" w:eastAsia="ru-RU"/>
              </w:rPr>
            </w:pPr>
            <w:r w:rsidRPr="00552D80">
              <w:rPr>
                <w:noProof w:val="0"/>
                <w:lang w:val="en-US" w:eastAsia="ru-RU"/>
              </w:rPr>
              <w:t xml:space="preserve">12.3. </w:t>
            </w:r>
            <w:proofErr w:type="spellStart"/>
            <w:r w:rsidRPr="00552D80">
              <w:rPr>
                <w:noProof w:val="0"/>
                <w:lang w:val="en-US" w:eastAsia="ru-RU"/>
              </w:rPr>
              <w:t>Costul</w:t>
            </w:r>
            <w:proofErr w:type="spellEnd"/>
            <w:r w:rsidRPr="00552D80">
              <w:rPr>
                <w:noProof w:val="0"/>
                <w:lang w:val="en-US" w:eastAsia="ru-RU"/>
              </w:rPr>
              <w:t xml:space="preserve"> </w:t>
            </w:r>
            <w:proofErr w:type="spellStart"/>
            <w:r w:rsidRPr="00552D80">
              <w:rPr>
                <w:noProof w:val="0"/>
                <w:lang w:val="en-US" w:eastAsia="ru-RU"/>
              </w:rPr>
              <w:t>probelor</w:t>
            </w:r>
            <w:proofErr w:type="spellEnd"/>
            <w:r w:rsidRPr="00552D80">
              <w:rPr>
                <w:noProof w:val="0"/>
                <w:lang w:val="en-US" w:eastAsia="ru-RU"/>
              </w:rPr>
              <w:t xml:space="preserve"> </w:t>
            </w:r>
            <w:proofErr w:type="spellStart"/>
            <w:r w:rsidRPr="00552D80">
              <w:rPr>
                <w:noProof w:val="0"/>
                <w:lang w:val="en-US" w:eastAsia="ru-RU"/>
              </w:rPr>
              <w:t>neprevăzute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comandate</w:t>
            </w:r>
            <w:proofErr w:type="spellEnd"/>
            <w:r w:rsidRPr="00552D80">
              <w:rPr>
                <w:noProof w:val="0"/>
                <w:lang w:val="en-US" w:eastAsia="ru-RU"/>
              </w:rPr>
              <w:t xml:space="preserve"> de </w:t>
            </w:r>
            <w:proofErr w:type="spellStart"/>
            <w:r w:rsidRPr="00552D80">
              <w:rPr>
                <w:noProof w:val="0"/>
                <w:lang w:val="en-US" w:eastAsia="ru-RU"/>
              </w:rPr>
              <w:t>Beneficiar</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verificarea</w:t>
            </w:r>
            <w:proofErr w:type="spellEnd"/>
            <w:r w:rsidRPr="00552D80">
              <w:rPr>
                <w:noProof w:val="0"/>
                <w:lang w:val="en-US" w:eastAsia="ru-RU"/>
              </w:rPr>
              <w:t xml:space="preserve"> </w:t>
            </w:r>
            <w:proofErr w:type="spellStart"/>
            <w:r w:rsidRPr="00552D80">
              <w:rPr>
                <w:noProof w:val="0"/>
                <w:lang w:val="en-US" w:eastAsia="ru-RU"/>
              </w:rPr>
              <w:t>unor</w:t>
            </w:r>
            <w:proofErr w:type="spellEnd"/>
            <w:r w:rsidRPr="00552D80">
              <w:rPr>
                <w:noProof w:val="0"/>
                <w:lang w:val="en-US" w:eastAsia="ru-RU"/>
              </w:rPr>
              <w:t xml:space="preserve"> </w:t>
            </w:r>
            <w:proofErr w:type="spellStart"/>
            <w:r w:rsidRPr="00552D80">
              <w:rPr>
                <w:noProof w:val="0"/>
                <w:lang w:val="en-US" w:eastAsia="ru-RU"/>
              </w:rPr>
              <w:t>lucrări</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materiale</w:t>
            </w:r>
            <w:proofErr w:type="spellEnd"/>
            <w:r w:rsidRPr="00552D80">
              <w:rPr>
                <w:noProof w:val="0"/>
                <w:lang w:val="en-US" w:eastAsia="ru-RU"/>
              </w:rPr>
              <w:t xml:space="preserve"> </w:t>
            </w:r>
            <w:proofErr w:type="spellStart"/>
            <w:r w:rsidRPr="00552D80">
              <w:rPr>
                <w:noProof w:val="0"/>
                <w:lang w:val="en-US" w:eastAsia="ru-RU"/>
              </w:rPr>
              <w:t>puse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operă</w:t>
            </w:r>
            <w:proofErr w:type="spellEnd"/>
            <w:r w:rsidRPr="00552D80">
              <w:rPr>
                <w:noProof w:val="0"/>
                <w:lang w:val="en-US" w:eastAsia="ru-RU"/>
              </w:rPr>
              <w:t xml:space="preserve"> </w:t>
            </w:r>
            <w:proofErr w:type="spellStart"/>
            <w:r w:rsidRPr="00552D80">
              <w:rPr>
                <w:noProof w:val="0"/>
                <w:lang w:val="en-US" w:eastAsia="ru-RU"/>
              </w:rPr>
              <w:t>vor</w:t>
            </w:r>
            <w:proofErr w:type="spellEnd"/>
            <w:r w:rsidRPr="00552D80">
              <w:rPr>
                <w:noProof w:val="0"/>
                <w:lang w:val="en-US" w:eastAsia="ru-RU"/>
              </w:rPr>
              <w:t xml:space="preserve"> fi </w:t>
            </w:r>
            <w:proofErr w:type="spellStart"/>
            <w:r w:rsidRPr="00552D80">
              <w:rPr>
                <w:noProof w:val="0"/>
                <w:lang w:val="en-US" w:eastAsia="ru-RU"/>
              </w:rPr>
              <w:t>suportate</w:t>
            </w:r>
            <w:proofErr w:type="spellEnd"/>
            <w:r w:rsidRPr="00552D80">
              <w:rPr>
                <w:noProof w:val="0"/>
                <w:lang w:val="en-US" w:eastAsia="ru-RU"/>
              </w:rPr>
              <w:t xml:space="preserve"> de </w:t>
            </w:r>
            <w:proofErr w:type="spellStart"/>
            <w:r w:rsidRPr="00552D80">
              <w:rPr>
                <w:noProof w:val="0"/>
                <w:lang w:val="en-US" w:eastAsia="ru-RU"/>
              </w:rPr>
              <w:t>Antreprenor</w:t>
            </w:r>
            <w:proofErr w:type="spellEnd"/>
            <w:r w:rsidRPr="00552D80">
              <w:rPr>
                <w:noProof w:val="0"/>
                <w:lang w:val="en-US" w:eastAsia="ru-RU"/>
              </w:rPr>
              <w:t xml:space="preserve">, </w:t>
            </w:r>
            <w:proofErr w:type="spellStart"/>
            <w:r w:rsidRPr="00552D80">
              <w:rPr>
                <w:noProof w:val="0"/>
                <w:lang w:val="en-US" w:eastAsia="ru-RU"/>
              </w:rPr>
              <w:t>dacă</w:t>
            </w:r>
            <w:proofErr w:type="spellEnd"/>
            <w:r w:rsidRPr="00552D80">
              <w:rPr>
                <w:noProof w:val="0"/>
                <w:lang w:val="en-US" w:eastAsia="ru-RU"/>
              </w:rPr>
              <w:t xml:space="preserve"> se </w:t>
            </w:r>
            <w:proofErr w:type="spellStart"/>
            <w:r w:rsidRPr="00552D80">
              <w:rPr>
                <w:noProof w:val="0"/>
                <w:lang w:val="en-US" w:eastAsia="ru-RU"/>
              </w:rPr>
              <w:t>dovedeşte</w:t>
            </w:r>
            <w:proofErr w:type="spellEnd"/>
            <w:r w:rsidRPr="00552D80">
              <w:rPr>
                <w:noProof w:val="0"/>
                <w:lang w:val="en-US" w:eastAsia="ru-RU"/>
              </w:rPr>
              <w:t xml:space="preserve"> </w:t>
            </w:r>
            <w:proofErr w:type="spellStart"/>
            <w:r w:rsidRPr="00552D80">
              <w:rPr>
                <w:noProof w:val="0"/>
                <w:lang w:val="en-US" w:eastAsia="ru-RU"/>
              </w:rPr>
              <w:t>că</w:t>
            </w:r>
            <w:proofErr w:type="spellEnd"/>
            <w:r w:rsidRPr="00552D80">
              <w:rPr>
                <w:noProof w:val="0"/>
                <w:lang w:val="en-US" w:eastAsia="ru-RU"/>
              </w:rPr>
              <w:t xml:space="preserve"> </w:t>
            </w:r>
            <w:proofErr w:type="spellStart"/>
            <w:r w:rsidRPr="00552D80">
              <w:rPr>
                <w:noProof w:val="0"/>
                <w:lang w:val="en-US" w:eastAsia="ru-RU"/>
              </w:rPr>
              <w:t>materialele</w:t>
            </w:r>
            <w:proofErr w:type="spellEnd"/>
            <w:r w:rsidRPr="00552D80">
              <w:rPr>
                <w:noProof w:val="0"/>
                <w:lang w:val="en-US" w:eastAsia="ru-RU"/>
              </w:rPr>
              <w:t xml:space="preserve"> nu sunt </w:t>
            </w:r>
            <w:proofErr w:type="spellStart"/>
            <w:r w:rsidRPr="00552D80">
              <w:rPr>
                <w:noProof w:val="0"/>
                <w:lang w:val="en-US" w:eastAsia="ru-RU"/>
              </w:rPr>
              <w:t>corespunzător</w:t>
            </w:r>
            <w:proofErr w:type="spellEnd"/>
            <w:r w:rsidRPr="00552D80">
              <w:rPr>
                <w:noProof w:val="0"/>
                <w:lang w:val="en-US" w:eastAsia="ru-RU"/>
              </w:rPr>
              <w:t xml:space="preserve"> </w:t>
            </w:r>
            <w:proofErr w:type="spellStart"/>
            <w:r w:rsidRPr="00552D80">
              <w:rPr>
                <w:noProof w:val="0"/>
                <w:lang w:val="en-US" w:eastAsia="ru-RU"/>
              </w:rPr>
              <w:t>calitative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manopera</w:t>
            </w:r>
            <w:proofErr w:type="spellEnd"/>
            <w:r w:rsidRPr="00552D80">
              <w:rPr>
                <w:noProof w:val="0"/>
                <w:lang w:val="en-US" w:eastAsia="ru-RU"/>
              </w:rPr>
              <w:t xml:space="preserve"> nu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conformitate</w:t>
            </w:r>
            <w:proofErr w:type="spellEnd"/>
            <w:r w:rsidRPr="00552D80">
              <w:rPr>
                <w:noProof w:val="0"/>
                <w:lang w:val="en-US" w:eastAsia="ru-RU"/>
              </w:rPr>
              <w:t xml:space="preserve"> cu </w:t>
            </w:r>
            <w:proofErr w:type="spellStart"/>
            <w:r w:rsidRPr="00552D80">
              <w:rPr>
                <w:noProof w:val="0"/>
                <w:lang w:val="en-US" w:eastAsia="ru-RU"/>
              </w:rPr>
              <w:t>prevederile</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caz</w:t>
            </w:r>
            <w:proofErr w:type="spellEnd"/>
            <w:r w:rsidRPr="00552D80">
              <w:rPr>
                <w:noProof w:val="0"/>
                <w:lang w:val="en-US" w:eastAsia="ru-RU"/>
              </w:rPr>
              <w:t xml:space="preserve"> </w:t>
            </w:r>
            <w:proofErr w:type="spellStart"/>
            <w:r w:rsidRPr="00552D80">
              <w:rPr>
                <w:noProof w:val="0"/>
                <w:lang w:val="en-US" w:eastAsia="ru-RU"/>
              </w:rPr>
              <w:t>contrar</w:t>
            </w:r>
            <w:proofErr w:type="spellEnd"/>
            <w:r w:rsidRPr="00552D80">
              <w:rPr>
                <w:noProof w:val="0"/>
                <w:lang w:val="en-US" w:eastAsia="ru-RU"/>
              </w:rPr>
              <w:t xml:space="preserve">,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suporta</w:t>
            </w:r>
            <w:proofErr w:type="spellEnd"/>
            <w:r w:rsidRPr="00552D80">
              <w:rPr>
                <w:noProof w:val="0"/>
                <w:lang w:val="en-US" w:eastAsia="ru-RU"/>
              </w:rPr>
              <w:t xml:space="preserve"> </w:t>
            </w:r>
            <w:proofErr w:type="spellStart"/>
            <w:r w:rsidRPr="00552D80">
              <w:rPr>
                <w:noProof w:val="0"/>
                <w:lang w:val="en-US" w:eastAsia="ru-RU"/>
              </w:rPr>
              <w:t>aceste</w:t>
            </w:r>
            <w:proofErr w:type="spellEnd"/>
            <w:r w:rsidRPr="00552D80">
              <w:rPr>
                <w:noProof w:val="0"/>
                <w:lang w:val="en-US" w:eastAsia="ru-RU"/>
              </w:rPr>
              <w:t xml:space="preserve"> </w:t>
            </w:r>
            <w:proofErr w:type="spellStart"/>
            <w:r w:rsidRPr="00552D80">
              <w:rPr>
                <w:noProof w:val="0"/>
                <w:lang w:val="en-US" w:eastAsia="ru-RU"/>
              </w:rPr>
              <w:t>cheltuieli</w:t>
            </w:r>
            <w:proofErr w:type="spellEnd"/>
            <w:r w:rsidRPr="00552D80">
              <w:rPr>
                <w:noProof w:val="0"/>
                <w:lang w:val="en-US" w:eastAsia="ru-RU"/>
              </w:rPr>
              <w:t xml:space="preserve">. </w:t>
            </w:r>
          </w:p>
          <w:p w14:paraId="702F5F01" w14:textId="77777777" w:rsidR="00552D80" w:rsidRPr="00552D80" w:rsidRDefault="00552D80" w:rsidP="00552D80">
            <w:pPr>
              <w:numPr>
                <w:ilvl w:val="0"/>
                <w:numId w:val="3"/>
              </w:numPr>
              <w:tabs>
                <w:tab w:val="left" w:pos="284"/>
              </w:tabs>
              <w:ind w:left="0" w:firstLine="0"/>
              <w:jc w:val="both"/>
              <w:rPr>
                <w:noProof w:val="0"/>
                <w:lang w:val="en-US" w:eastAsia="ru-RU"/>
              </w:rPr>
            </w:pPr>
            <w:r w:rsidRPr="00552D80">
              <w:rPr>
                <w:noProof w:val="0"/>
                <w:lang w:val="en-US" w:eastAsia="ru-RU"/>
              </w:rPr>
              <w:t xml:space="preserve">12.4.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proiectantul</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orice</w:t>
            </w:r>
            <w:proofErr w:type="spellEnd"/>
            <w:r w:rsidRPr="00552D80">
              <w:rPr>
                <w:noProof w:val="0"/>
                <w:lang w:val="en-US" w:eastAsia="ru-RU"/>
              </w:rPr>
              <w:t xml:space="preserve"> </w:t>
            </w:r>
            <w:proofErr w:type="spellStart"/>
            <w:r w:rsidRPr="00552D80">
              <w:rPr>
                <w:noProof w:val="0"/>
                <w:lang w:val="en-US" w:eastAsia="ru-RU"/>
              </w:rPr>
              <w:t>altă</w:t>
            </w:r>
            <w:proofErr w:type="spellEnd"/>
            <w:r w:rsidRPr="00552D80">
              <w:rPr>
                <w:noProof w:val="0"/>
                <w:lang w:val="en-US" w:eastAsia="ru-RU"/>
              </w:rPr>
              <w:t xml:space="preserve"> </w:t>
            </w:r>
            <w:proofErr w:type="spellStart"/>
            <w:r w:rsidRPr="00552D80">
              <w:rPr>
                <w:noProof w:val="0"/>
                <w:lang w:val="en-US" w:eastAsia="ru-RU"/>
              </w:rPr>
              <w:t>persoană</w:t>
            </w:r>
            <w:proofErr w:type="spellEnd"/>
            <w:r w:rsidRPr="00552D80">
              <w:rPr>
                <w:noProof w:val="0"/>
                <w:lang w:val="en-US" w:eastAsia="ru-RU"/>
              </w:rPr>
              <w:t xml:space="preserve"> </w:t>
            </w:r>
            <w:proofErr w:type="spellStart"/>
            <w:r w:rsidRPr="00552D80">
              <w:rPr>
                <w:noProof w:val="0"/>
                <w:lang w:val="en-US" w:eastAsia="ru-RU"/>
              </w:rPr>
              <w:t>autorizată</w:t>
            </w:r>
            <w:proofErr w:type="spellEnd"/>
            <w:r w:rsidRPr="00552D80">
              <w:rPr>
                <w:noProof w:val="0"/>
                <w:lang w:val="en-US" w:eastAsia="ru-RU"/>
              </w:rPr>
              <w:t xml:space="preserve"> de </w:t>
            </w:r>
            <w:proofErr w:type="spellStart"/>
            <w:r w:rsidRPr="00552D80">
              <w:rPr>
                <w:noProof w:val="0"/>
                <w:lang w:val="en-US" w:eastAsia="ru-RU"/>
              </w:rPr>
              <w:t>aceştia</w:t>
            </w:r>
            <w:proofErr w:type="spellEnd"/>
            <w:r w:rsidRPr="00552D80">
              <w:rPr>
                <w:noProof w:val="0"/>
                <w:lang w:val="en-US" w:eastAsia="ru-RU"/>
              </w:rPr>
              <w:t xml:space="preserve"> au </w:t>
            </w:r>
            <w:proofErr w:type="spellStart"/>
            <w:r w:rsidRPr="00552D80">
              <w:rPr>
                <w:noProof w:val="0"/>
                <w:lang w:val="en-US" w:eastAsia="ru-RU"/>
              </w:rPr>
              <w:t>acces</w:t>
            </w:r>
            <w:proofErr w:type="spellEnd"/>
            <w:r w:rsidRPr="00552D80">
              <w:rPr>
                <w:noProof w:val="0"/>
                <w:lang w:val="en-US" w:eastAsia="ru-RU"/>
              </w:rPr>
              <w:t xml:space="preserve"> tot </w:t>
            </w:r>
            <w:proofErr w:type="spellStart"/>
            <w:r w:rsidRPr="00552D80">
              <w:rPr>
                <w:noProof w:val="0"/>
                <w:lang w:val="en-US" w:eastAsia="ru-RU"/>
              </w:rPr>
              <w:t>timpul</w:t>
            </w:r>
            <w:proofErr w:type="spellEnd"/>
            <w:r w:rsidRPr="00552D80">
              <w:rPr>
                <w:noProof w:val="0"/>
                <w:lang w:val="en-US" w:eastAsia="ru-RU"/>
              </w:rPr>
              <w:t xml:space="preserve"> la </w:t>
            </w:r>
            <w:proofErr w:type="spellStart"/>
            <w:r w:rsidRPr="00552D80">
              <w:rPr>
                <w:noProof w:val="0"/>
                <w:lang w:val="en-US" w:eastAsia="ru-RU"/>
              </w:rPr>
              <w:t>lucrări</w:t>
            </w:r>
            <w:proofErr w:type="spellEnd"/>
            <w:r w:rsidRPr="00552D80">
              <w:rPr>
                <w:noProof w:val="0"/>
                <w:lang w:val="en-US" w:eastAsia="ru-RU"/>
              </w:rPr>
              <w:t xml:space="preserve"> pe </w:t>
            </w:r>
            <w:proofErr w:type="spellStart"/>
            <w:r w:rsidRPr="00552D80">
              <w:rPr>
                <w:noProof w:val="0"/>
                <w:lang w:val="en-US" w:eastAsia="ru-RU"/>
              </w:rPr>
              <w:t>şantier</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locurile</w:t>
            </w:r>
            <w:proofErr w:type="spellEnd"/>
            <w:r w:rsidRPr="00552D80">
              <w:rPr>
                <w:noProof w:val="0"/>
                <w:lang w:val="en-US" w:eastAsia="ru-RU"/>
              </w:rPr>
              <w:t xml:space="preserve"> </w:t>
            </w:r>
            <w:proofErr w:type="spellStart"/>
            <w:r w:rsidRPr="00552D80">
              <w:rPr>
                <w:noProof w:val="0"/>
                <w:lang w:val="en-US" w:eastAsia="ru-RU"/>
              </w:rPr>
              <w:t>unde</w:t>
            </w:r>
            <w:proofErr w:type="spellEnd"/>
            <w:r w:rsidRPr="00552D80">
              <w:rPr>
                <w:noProof w:val="0"/>
                <w:lang w:val="en-US" w:eastAsia="ru-RU"/>
              </w:rPr>
              <w:t xml:space="preserve"> se </w:t>
            </w:r>
            <w:proofErr w:type="spellStart"/>
            <w:r w:rsidRPr="00552D80">
              <w:rPr>
                <w:noProof w:val="0"/>
                <w:lang w:val="en-US" w:eastAsia="ru-RU"/>
              </w:rPr>
              <w:t>pregăteşte</w:t>
            </w:r>
            <w:proofErr w:type="spellEnd"/>
            <w:r w:rsidRPr="00552D80">
              <w:rPr>
                <w:noProof w:val="0"/>
                <w:lang w:val="en-US" w:eastAsia="ru-RU"/>
              </w:rPr>
              <w:t xml:space="preserve"> </w:t>
            </w:r>
            <w:proofErr w:type="spellStart"/>
            <w:r w:rsidRPr="00552D80">
              <w:rPr>
                <w:noProof w:val="0"/>
                <w:lang w:val="en-US" w:eastAsia="ru-RU"/>
              </w:rPr>
              <w:t>lucrarea</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depozite</w:t>
            </w:r>
            <w:proofErr w:type="spellEnd"/>
            <w:r w:rsidRPr="00552D80">
              <w:rPr>
                <w:noProof w:val="0"/>
                <w:lang w:val="en-US" w:eastAsia="ru-RU"/>
              </w:rPr>
              <w:t xml:space="preserve"> de </w:t>
            </w:r>
            <w:proofErr w:type="spellStart"/>
            <w:r w:rsidRPr="00552D80">
              <w:rPr>
                <w:noProof w:val="0"/>
                <w:lang w:val="en-US" w:eastAsia="ru-RU"/>
              </w:rPr>
              <w:t>materiale</w:t>
            </w:r>
            <w:proofErr w:type="spellEnd"/>
            <w:r w:rsidRPr="00552D80">
              <w:rPr>
                <w:noProof w:val="0"/>
                <w:lang w:val="en-US" w:eastAsia="ru-RU"/>
              </w:rPr>
              <w:t xml:space="preserve"> prefabricate. </w:t>
            </w:r>
          </w:p>
          <w:p w14:paraId="645CA4D8" w14:textId="77777777" w:rsidR="00552D80" w:rsidRPr="00552D80" w:rsidRDefault="00552D80" w:rsidP="00552D80">
            <w:pPr>
              <w:numPr>
                <w:ilvl w:val="0"/>
                <w:numId w:val="3"/>
              </w:numPr>
              <w:tabs>
                <w:tab w:val="left" w:pos="284"/>
              </w:tabs>
              <w:ind w:left="0" w:firstLine="0"/>
              <w:jc w:val="both"/>
              <w:rPr>
                <w:noProof w:val="0"/>
                <w:lang w:val="en-US" w:eastAsia="ru-RU"/>
              </w:rPr>
            </w:pPr>
            <w:r w:rsidRPr="00552D80">
              <w:rPr>
                <w:noProof w:val="0"/>
                <w:lang w:val="en-US" w:eastAsia="ru-RU"/>
              </w:rPr>
              <w:t xml:space="preserve">12.5. </w:t>
            </w:r>
            <w:proofErr w:type="spellStart"/>
            <w:r w:rsidRPr="00552D80">
              <w:rPr>
                <w:noProof w:val="0"/>
                <w:lang w:val="en-US" w:eastAsia="ru-RU"/>
              </w:rPr>
              <w:t>Lucrările</w:t>
            </w:r>
            <w:proofErr w:type="spellEnd"/>
            <w:r w:rsidRPr="00552D80">
              <w:rPr>
                <w:noProof w:val="0"/>
                <w:lang w:val="en-US" w:eastAsia="ru-RU"/>
              </w:rPr>
              <w:t xml:space="preserve"> care </w:t>
            </w:r>
            <w:proofErr w:type="spellStart"/>
            <w:r w:rsidRPr="00552D80">
              <w:rPr>
                <w:noProof w:val="0"/>
                <w:lang w:val="en-US" w:eastAsia="ru-RU"/>
              </w:rPr>
              <w:t>devin</w:t>
            </w:r>
            <w:proofErr w:type="spellEnd"/>
            <w:r w:rsidRPr="00552D80">
              <w:rPr>
                <w:noProof w:val="0"/>
                <w:lang w:val="en-US" w:eastAsia="ru-RU"/>
              </w:rPr>
              <w:t xml:space="preserve"> </w:t>
            </w:r>
            <w:proofErr w:type="spellStart"/>
            <w:r w:rsidRPr="00552D80">
              <w:rPr>
                <w:noProof w:val="0"/>
                <w:lang w:val="en-US" w:eastAsia="ru-RU"/>
              </w:rPr>
              <w:t>ascunse</w:t>
            </w:r>
            <w:proofErr w:type="spellEnd"/>
            <w:r w:rsidRPr="00552D80">
              <w:rPr>
                <w:noProof w:val="0"/>
                <w:lang w:val="en-US" w:eastAsia="ru-RU"/>
              </w:rPr>
              <w:t xml:space="preserve"> nu </w:t>
            </w:r>
            <w:proofErr w:type="spellStart"/>
            <w:r w:rsidRPr="00552D80">
              <w:rPr>
                <w:noProof w:val="0"/>
                <w:lang w:val="en-US" w:eastAsia="ru-RU"/>
              </w:rPr>
              <w:t>vor</w:t>
            </w:r>
            <w:proofErr w:type="spellEnd"/>
            <w:r w:rsidRPr="00552D80">
              <w:rPr>
                <w:noProof w:val="0"/>
                <w:lang w:val="en-US" w:eastAsia="ru-RU"/>
              </w:rPr>
              <w:t xml:space="preserve"> fi </w:t>
            </w:r>
            <w:proofErr w:type="spellStart"/>
            <w:r w:rsidRPr="00552D80">
              <w:rPr>
                <w:noProof w:val="0"/>
                <w:lang w:val="en-US" w:eastAsia="ru-RU"/>
              </w:rPr>
              <w:t>acoperite</w:t>
            </w:r>
            <w:proofErr w:type="spellEnd"/>
            <w:r w:rsidRPr="00552D80">
              <w:rPr>
                <w:noProof w:val="0"/>
                <w:lang w:val="en-US" w:eastAsia="ru-RU"/>
              </w:rPr>
              <w:t xml:space="preserve"> </w:t>
            </w:r>
            <w:proofErr w:type="spellStart"/>
            <w:r w:rsidRPr="00552D80">
              <w:rPr>
                <w:noProof w:val="0"/>
                <w:lang w:val="en-US" w:eastAsia="ru-RU"/>
              </w:rPr>
              <w:t>fără</w:t>
            </w:r>
            <w:proofErr w:type="spellEnd"/>
            <w:r w:rsidRPr="00552D80">
              <w:rPr>
                <w:noProof w:val="0"/>
                <w:lang w:val="en-US" w:eastAsia="ru-RU"/>
              </w:rPr>
              <w:t xml:space="preserve"> </w:t>
            </w:r>
            <w:proofErr w:type="spellStart"/>
            <w:r w:rsidRPr="00552D80">
              <w:rPr>
                <w:noProof w:val="0"/>
                <w:lang w:val="en-US" w:eastAsia="ru-RU"/>
              </w:rPr>
              <w:t>aprobarea</w:t>
            </w:r>
            <w:proofErr w:type="spellEnd"/>
            <w:r w:rsidRPr="00552D80">
              <w:rPr>
                <w:noProof w:val="0"/>
                <w:lang w:val="en-US" w:eastAsia="ru-RU"/>
              </w:rPr>
              <w:t xml:space="preserve"> </w:t>
            </w:r>
            <w:proofErr w:type="spellStart"/>
            <w:r w:rsidRPr="00552D80">
              <w:rPr>
                <w:noProof w:val="0"/>
                <w:lang w:val="en-US" w:eastAsia="ru-RU"/>
              </w:rPr>
              <w:t>Dirigintelui</w:t>
            </w:r>
            <w:proofErr w:type="spellEnd"/>
            <w:r w:rsidRPr="00552D80">
              <w:rPr>
                <w:noProof w:val="0"/>
                <w:lang w:val="en-US" w:eastAsia="ru-RU"/>
              </w:rPr>
              <w:t xml:space="preserve"> de </w:t>
            </w:r>
            <w:proofErr w:type="spellStart"/>
            <w:r w:rsidRPr="00552D80">
              <w:rPr>
                <w:noProof w:val="0"/>
                <w:lang w:val="en-US" w:eastAsia="ru-RU"/>
              </w:rPr>
              <w:t>șantier</w:t>
            </w:r>
            <w:proofErr w:type="spellEnd"/>
            <w:r w:rsidRPr="00552D80">
              <w:rPr>
                <w:noProof w:val="0"/>
                <w:lang w:val="en-US" w:eastAsia="ru-RU"/>
              </w:rPr>
              <w:t xml:space="preserve"> </w:t>
            </w:r>
            <w:proofErr w:type="spellStart"/>
            <w:r w:rsidRPr="00552D80">
              <w:rPr>
                <w:noProof w:val="0"/>
                <w:lang w:val="en-US" w:eastAsia="ru-RU"/>
              </w:rPr>
              <w:t>atestat</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după</w:t>
            </w:r>
            <w:proofErr w:type="spellEnd"/>
            <w:r w:rsidRPr="00552D80">
              <w:rPr>
                <w:noProof w:val="0"/>
                <w:lang w:val="en-US" w:eastAsia="ru-RU"/>
              </w:rPr>
              <w:t xml:space="preserve"> </w:t>
            </w:r>
            <w:proofErr w:type="spellStart"/>
            <w:r w:rsidRPr="00552D80">
              <w:rPr>
                <w:noProof w:val="0"/>
                <w:lang w:val="en-US" w:eastAsia="ru-RU"/>
              </w:rPr>
              <w:t>caz</w:t>
            </w:r>
            <w:proofErr w:type="spellEnd"/>
            <w:r w:rsidRPr="00552D80">
              <w:rPr>
                <w:noProof w:val="0"/>
                <w:lang w:val="en-US" w:eastAsia="ru-RU"/>
              </w:rPr>
              <w:t xml:space="preserve">, a </w:t>
            </w:r>
            <w:proofErr w:type="spellStart"/>
            <w:r w:rsidRPr="00552D80">
              <w:rPr>
                <w:noProof w:val="0"/>
                <w:lang w:val="en-US" w:eastAsia="ru-RU"/>
              </w:rPr>
              <w:t>proiectantului</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asigurând</w:t>
            </w:r>
            <w:proofErr w:type="spellEnd"/>
            <w:r w:rsidRPr="00552D80">
              <w:rPr>
                <w:noProof w:val="0"/>
                <w:lang w:val="en-US" w:eastAsia="ru-RU"/>
              </w:rPr>
              <w:t xml:space="preserve"> </w:t>
            </w:r>
            <w:proofErr w:type="spellStart"/>
            <w:r w:rsidRPr="00552D80">
              <w:rPr>
                <w:noProof w:val="0"/>
                <w:lang w:val="en-US" w:eastAsia="ru-RU"/>
              </w:rPr>
              <w:t>posibilitatea</w:t>
            </w:r>
            <w:proofErr w:type="spellEnd"/>
            <w:r w:rsidRPr="00552D80">
              <w:rPr>
                <w:noProof w:val="0"/>
                <w:lang w:val="en-US" w:eastAsia="ru-RU"/>
              </w:rPr>
              <w:t xml:space="preserve"> </w:t>
            </w:r>
            <w:proofErr w:type="spellStart"/>
            <w:r w:rsidRPr="00552D80">
              <w:rPr>
                <w:noProof w:val="0"/>
                <w:lang w:val="en-US" w:eastAsia="ru-RU"/>
              </w:rPr>
              <w:t>acestora</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examineze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urmărească</w:t>
            </w:r>
            <w:proofErr w:type="spellEnd"/>
            <w:r w:rsidRPr="00552D80">
              <w:rPr>
                <w:noProof w:val="0"/>
                <w:lang w:val="en-US" w:eastAsia="ru-RU"/>
              </w:rPr>
              <w:t xml:space="preserve"> </w:t>
            </w:r>
            <w:proofErr w:type="spellStart"/>
            <w:r w:rsidRPr="00552D80">
              <w:rPr>
                <w:noProof w:val="0"/>
                <w:lang w:val="en-US" w:eastAsia="ru-RU"/>
              </w:rPr>
              <w:t>orice</w:t>
            </w:r>
            <w:proofErr w:type="spellEnd"/>
            <w:r w:rsidRPr="00552D80">
              <w:rPr>
                <w:noProof w:val="0"/>
                <w:lang w:val="en-US" w:eastAsia="ru-RU"/>
              </w:rPr>
              <w:t xml:space="preserve"> </w:t>
            </w:r>
            <w:proofErr w:type="spellStart"/>
            <w:r w:rsidRPr="00552D80">
              <w:rPr>
                <w:noProof w:val="0"/>
                <w:lang w:val="en-US" w:eastAsia="ru-RU"/>
              </w:rPr>
              <w:t>lucrare</w:t>
            </w:r>
            <w:proofErr w:type="spellEnd"/>
            <w:r w:rsidRPr="00552D80">
              <w:rPr>
                <w:noProof w:val="0"/>
                <w:lang w:val="en-US" w:eastAsia="ru-RU"/>
              </w:rPr>
              <w:t xml:space="preserve"> care </w:t>
            </w:r>
            <w:proofErr w:type="spellStart"/>
            <w:r w:rsidRPr="00552D80">
              <w:rPr>
                <w:noProof w:val="0"/>
                <w:lang w:val="en-US" w:eastAsia="ru-RU"/>
              </w:rPr>
              <w:t>urmează</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fie </w:t>
            </w:r>
            <w:proofErr w:type="spellStart"/>
            <w:r w:rsidRPr="00552D80">
              <w:rPr>
                <w:noProof w:val="0"/>
                <w:lang w:val="en-US" w:eastAsia="ru-RU"/>
              </w:rPr>
              <w:t>ascunsă</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anunţa</w:t>
            </w:r>
            <w:proofErr w:type="spellEnd"/>
            <w:r w:rsidRPr="00552D80">
              <w:rPr>
                <w:noProof w:val="0"/>
                <w:lang w:val="en-US" w:eastAsia="ru-RU"/>
              </w:rPr>
              <w:t xml:space="preserve"> </w:t>
            </w:r>
            <w:proofErr w:type="spellStart"/>
            <w:r w:rsidRPr="00552D80">
              <w:rPr>
                <w:noProof w:val="0"/>
                <w:lang w:val="en-US" w:eastAsia="ru-RU"/>
              </w:rPr>
              <w:t>dirigintele</w:t>
            </w:r>
            <w:proofErr w:type="spellEnd"/>
            <w:r w:rsidRPr="00552D80">
              <w:rPr>
                <w:noProof w:val="0"/>
                <w:lang w:val="en-US" w:eastAsia="ru-RU"/>
              </w:rPr>
              <w:t xml:space="preserve"> de </w:t>
            </w:r>
            <w:proofErr w:type="spellStart"/>
            <w:r w:rsidRPr="00552D80">
              <w:rPr>
                <w:noProof w:val="0"/>
                <w:lang w:val="en-US" w:eastAsia="ru-RU"/>
              </w:rPr>
              <w:t>șantier</w:t>
            </w:r>
            <w:proofErr w:type="spellEnd"/>
            <w:r w:rsidRPr="00552D80" w:rsidDel="001A2B64">
              <w:rPr>
                <w:noProof w:val="0"/>
                <w:lang w:val="en-US" w:eastAsia="ru-RU"/>
              </w:rPr>
              <w:t xml:space="preserve"> </w:t>
            </w:r>
            <w:proofErr w:type="spellStart"/>
            <w:r w:rsidRPr="00552D80">
              <w:rPr>
                <w:noProof w:val="0"/>
                <w:lang w:val="en-US" w:eastAsia="ru-RU"/>
              </w:rPr>
              <w:t>atestat</w:t>
            </w:r>
            <w:proofErr w:type="spellEnd"/>
            <w:r w:rsidRPr="00552D80">
              <w:rPr>
                <w:noProof w:val="0"/>
                <w:lang w:val="en-US" w:eastAsia="ru-RU"/>
              </w:rPr>
              <w:t xml:space="preserve">, </w:t>
            </w:r>
            <w:proofErr w:type="spellStart"/>
            <w:r w:rsidRPr="00552D80">
              <w:rPr>
                <w:noProof w:val="0"/>
                <w:lang w:val="en-US" w:eastAsia="ru-RU"/>
              </w:rPr>
              <w:t>proiectantul</w:t>
            </w:r>
            <w:proofErr w:type="spellEnd"/>
            <w:r w:rsidRPr="00552D80">
              <w:rPr>
                <w:noProof w:val="0"/>
                <w:lang w:val="en-US" w:eastAsia="ru-RU"/>
              </w:rPr>
              <w:t xml:space="preserve"> </w:t>
            </w:r>
            <w:proofErr w:type="spellStart"/>
            <w:r w:rsidRPr="00552D80">
              <w:rPr>
                <w:noProof w:val="0"/>
                <w:lang w:val="en-US" w:eastAsia="ru-RU"/>
              </w:rPr>
              <w:t>ori</w:t>
            </w:r>
            <w:proofErr w:type="spellEnd"/>
            <w:r w:rsidRPr="00552D80">
              <w:rPr>
                <w:noProof w:val="0"/>
                <w:lang w:val="en-US" w:eastAsia="ru-RU"/>
              </w:rPr>
              <w:t xml:space="preserve"> de </w:t>
            </w:r>
            <w:proofErr w:type="spellStart"/>
            <w:r w:rsidRPr="00552D80">
              <w:rPr>
                <w:noProof w:val="0"/>
                <w:lang w:val="en-US" w:eastAsia="ru-RU"/>
              </w:rPr>
              <w:t>câte</w:t>
            </w:r>
            <w:proofErr w:type="spellEnd"/>
            <w:r w:rsidRPr="00552D80">
              <w:rPr>
                <w:noProof w:val="0"/>
                <w:lang w:val="en-US" w:eastAsia="ru-RU"/>
              </w:rPr>
              <w:t xml:space="preserve"> </w:t>
            </w:r>
            <w:proofErr w:type="spellStart"/>
            <w:r w:rsidRPr="00552D80">
              <w:rPr>
                <w:noProof w:val="0"/>
                <w:lang w:val="en-US" w:eastAsia="ru-RU"/>
              </w:rPr>
              <w:t>ori</w:t>
            </w:r>
            <w:proofErr w:type="spellEnd"/>
            <w:r w:rsidRPr="00552D80">
              <w:rPr>
                <w:noProof w:val="0"/>
                <w:lang w:val="en-US" w:eastAsia="ru-RU"/>
              </w:rPr>
              <w:t xml:space="preserve"> </w:t>
            </w:r>
            <w:proofErr w:type="spellStart"/>
            <w:r w:rsidRPr="00552D80">
              <w:rPr>
                <w:noProof w:val="0"/>
                <w:lang w:val="en-US" w:eastAsia="ru-RU"/>
              </w:rPr>
              <w:t>astfel</w:t>
            </w:r>
            <w:proofErr w:type="spellEnd"/>
            <w:r w:rsidRPr="00552D80">
              <w:rPr>
                <w:noProof w:val="0"/>
                <w:lang w:val="en-US" w:eastAsia="ru-RU"/>
              </w:rPr>
              <w:t xml:space="preserve"> de </w:t>
            </w:r>
            <w:proofErr w:type="spellStart"/>
            <w:r w:rsidRPr="00552D80">
              <w:rPr>
                <w:noProof w:val="0"/>
                <w:lang w:val="en-US" w:eastAsia="ru-RU"/>
              </w:rPr>
              <w:t>lucrări</w:t>
            </w:r>
            <w:proofErr w:type="spellEnd"/>
            <w:r w:rsidRPr="00552D80">
              <w:rPr>
                <w:noProof w:val="0"/>
                <w:lang w:val="en-US" w:eastAsia="ru-RU"/>
              </w:rPr>
              <w:t xml:space="preserve">, </w:t>
            </w:r>
            <w:proofErr w:type="spellStart"/>
            <w:r w:rsidRPr="00552D80">
              <w:rPr>
                <w:noProof w:val="0"/>
                <w:lang w:val="en-US" w:eastAsia="ru-RU"/>
              </w:rPr>
              <w:t>inclusiv</w:t>
            </w:r>
            <w:proofErr w:type="spellEnd"/>
            <w:r w:rsidRPr="00552D80">
              <w:rPr>
                <w:noProof w:val="0"/>
                <w:lang w:val="en-US" w:eastAsia="ru-RU"/>
              </w:rPr>
              <w:t xml:space="preserve"> </w:t>
            </w:r>
            <w:proofErr w:type="spellStart"/>
            <w:r w:rsidRPr="00552D80">
              <w:rPr>
                <w:noProof w:val="0"/>
                <w:lang w:val="en-US" w:eastAsia="ru-RU"/>
              </w:rPr>
              <w:t>fundaţiile</w:t>
            </w:r>
            <w:proofErr w:type="spellEnd"/>
            <w:r w:rsidRPr="00552D80">
              <w:rPr>
                <w:noProof w:val="0"/>
                <w:lang w:val="en-US" w:eastAsia="ru-RU"/>
              </w:rPr>
              <w:t xml:space="preserve"> </w:t>
            </w:r>
            <w:proofErr w:type="spellStart"/>
            <w:r w:rsidRPr="00552D80">
              <w:rPr>
                <w:noProof w:val="0"/>
                <w:lang w:val="en-US" w:eastAsia="ru-RU"/>
              </w:rPr>
              <w:t>clădirii</w:t>
            </w:r>
            <w:proofErr w:type="spellEnd"/>
            <w:r w:rsidRPr="00552D80">
              <w:rPr>
                <w:noProof w:val="0"/>
                <w:lang w:val="en-US" w:eastAsia="ru-RU"/>
              </w:rPr>
              <w:t xml:space="preserve">, sunt gata </w:t>
            </w:r>
            <w:proofErr w:type="spellStart"/>
            <w:r w:rsidRPr="00552D80">
              <w:rPr>
                <w:noProof w:val="0"/>
                <w:lang w:val="en-US" w:eastAsia="ru-RU"/>
              </w:rPr>
              <w:t>pentru</w:t>
            </w:r>
            <w:proofErr w:type="spellEnd"/>
            <w:r w:rsidRPr="00552D80">
              <w:rPr>
                <w:noProof w:val="0"/>
                <w:lang w:val="en-US" w:eastAsia="ru-RU"/>
              </w:rPr>
              <w:t xml:space="preserve"> a fi examinate. </w:t>
            </w:r>
            <w:proofErr w:type="spellStart"/>
            <w:r w:rsidRPr="00552D80">
              <w:rPr>
                <w:noProof w:val="0"/>
                <w:lang w:val="en-US" w:eastAsia="ru-RU"/>
              </w:rPr>
              <w:t>Dirigintele</w:t>
            </w:r>
            <w:proofErr w:type="spellEnd"/>
            <w:r w:rsidRPr="00552D80">
              <w:rPr>
                <w:noProof w:val="0"/>
                <w:lang w:val="en-US" w:eastAsia="ru-RU"/>
              </w:rPr>
              <w:t xml:space="preserve"> de </w:t>
            </w:r>
            <w:proofErr w:type="spellStart"/>
            <w:r w:rsidRPr="00552D80">
              <w:rPr>
                <w:noProof w:val="0"/>
                <w:lang w:val="en-US" w:eastAsia="ru-RU"/>
              </w:rPr>
              <w:t>șantier</w:t>
            </w:r>
            <w:proofErr w:type="spellEnd"/>
            <w:r w:rsidRPr="00552D80" w:rsidDel="001A2B64">
              <w:rPr>
                <w:noProof w:val="0"/>
                <w:lang w:val="en-US" w:eastAsia="ru-RU"/>
              </w:rPr>
              <w:t xml:space="preserve"> </w:t>
            </w:r>
            <w:proofErr w:type="spellStart"/>
            <w:r w:rsidRPr="00552D80">
              <w:rPr>
                <w:noProof w:val="0"/>
                <w:lang w:val="en-US" w:eastAsia="ru-RU"/>
              </w:rPr>
              <w:t>atestat</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proiectantul</w:t>
            </w:r>
            <w:proofErr w:type="spellEnd"/>
            <w:r w:rsidRPr="00552D80">
              <w:rPr>
                <w:noProof w:val="0"/>
                <w:lang w:val="en-US" w:eastAsia="ru-RU"/>
              </w:rPr>
              <w:t xml:space="preserve"> </w:t>
            </w:r>
            <w:proofErr w:type="spellStart"/>
            <w:r w:rsidRPr="00552D80">
              <w:rPr>
                <w:noProof w:val="0"/>
                <w:lang w:val="en-US" w:eastAsia="ru-RU"/>
              </w:rPr>
              <w:t>vor</w:t>
            </w:r>
            <w:proofErr w:type="spellEnd"/>
            <w:r w:rsidRPr="00552D80">
              <w:rPr>
                <w:noProof w:val="0"/>
                <w:lang w:val="en-US" w:eastAsia="ru-RU"/>
              </w:rPr>
              <w:t xml:space="preserve"> </w:t>
            </w:r>
            <w:proofErr w:type="spellStart"/>
            <w:r w:rsidRPr="00552D80">
              <w:rPr>
                <w:noProof w:val="0"/>
                <w:lang w:val="en-US" w:eastAsia="ru-RU"/>
              </w:rPr>
              <w:t>participa</w:t>
            </w:r>
            <w:proofErr w:type="spellEnd"/>
            <w:r w:rsidRPr="00552D80">
              <w:rPr>
                <w:noProof w:val="0"/>
                <w:lang w:val="en-US" w:eastAsia="ru-RU"/>
              </w:rPr>
              <w:t xml:space="preserve"> la </w:t>
            </w:r>
            <w:proofErr w:type="spellStart"/>
            <w:r w:rsidRPr="00552D80">
              <w:rPr>
                <w:noProof w:val="0"/>
                <w:lang w:val="en-US" w:eastAsia="ru-RU"/>
              </w:rPr>
              <w:t>examinarea</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măsurarea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
          <w:p w14:paraId="512CD97F" w14:textId="77777777" w:rsidR="00552D80" w:rsidRPr="00552D80" w:rsidRDefault="00552D80" w:rsidP="00552D80">
            <w:pPr>
              <w:numPr>
                <w:ilvl w:val="0"/>
                <w:numId w:val="3"/>
              </w:numPr>
              <w:tabs>
                <w:tab w:val="left" w:pos="284"/>
              </w:tabs>
              <w:ind w:left="0" w:firstLine="0"/>
              <w:jc w:val="both"/>
              <w:rPr>
                <w:noProof w:val="0"/>
                <w:lang w:val="en-US" w:eastAsia="ru-RU"/>
              </w:rPr>
            </w:pPr>
            <w:r w:rsidRPr="00552D80">
              <w:rPr>
                <w:noProof w:val="0"/>
                <w:lang w:val="en-US" w:eastAsia="ru-RU"/>
              </w:rPr>
              <w:t xml:space="preserve">12.6.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dezveli</w:t>
            </w:r>
            <w:proofErr w:type="spellEnd"/>
            <w:r w:rsidRPr="00552D80">
              <w:rPr>
                <w:noProof w:val="0"/>
                <w:lang w:val="en-US" w:eastAsia="ru-RU"/>
              </w:rPr>
              <w:t xml:space="preserve"> </w:t>
            </w:r>
            <w:proofErr w:type="spellStart"/>
            <w:r w:rsidRPr="00552D80">
              <w:rPr>
                <w:noProof w:val="0"/>
                <w:lang w:val="en-US" w:eastAsia="ru-RU"/>
              </w:rPr>
              <w:t>orice</w:t>
            </w:r>
            <w:proofErr w:type="spellEnd"/>
            <w:r w:rsidRPr="00552D80">
              <w:rPr>
                <w:noProof w:val="0"/>
                <w:lang w:val="en-US" w:eastAsia="ru-RU"/>
              </w:rPr>
              <w:t xml:space="preserve"> </w:t>
            </w:r>
            <w:proofErr w:type="spellStart"/>
            <w:r w:rsidRPr="00552D80">
              <w:rPr>
                <w:noProof w:val="0"/>
                <w:lang w:val="en-US" w:eastAsia="ru-RU"/>
              </w:rPr>
              <w:t>parte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părţi</w:t>
            </w:r>
            <w:proofErr w:type="spellEnd"/>
            <w:r w:rsidRPr="00552D80">
              <w:rPr>
                <w:noProof w:val="0"/>
                <w:lang w:val="en-US" w:eastAsia="ru-RU"/>
              </w:rPr>
              <w:t xml:space="preserve"> de </w:t>
            </w:r>
            <w:proofErr w:type="spellStart"/>
            <w:r w:rsidRPr="00552D80">
              <w:rPr>
                <w:noProof w:val="0"/>
                <w:lang w:val="en-US" w:eastAsia="ru-RU"/>
              </w:rPr>
              <w:t>lucrare</w:t>
            </w:r>
            <w:proofErr w:type="spellEnd"/>
            <w:r w:rsidRPr="00552D80">
              <w:rPr>
                <w:noProof w:val="0"/>
                <w:lang w:val="en-US" w:eastAsia="ru-RU"/>
              </w:rPr>
              <w:t xml:space="preserve"> la </w:t>
            </w:r>
            <w:proofErr w:type="spellStart"/>
            <w:r w:rsidRPr="00552D80">
              <w:rPr>
                <w:noProof w:val="0"/>
                <w:lang w:val="en-US" w:eastAsia="ru-RU"/>
              </w:rPr>
              <w:t>dispoziţia</w:t>
            </w:r>
            <w:proofErr w:type="spellEnd"/>
            <w:r w:rsidRPr="00552D80">
              <w:rPr>
                <w:noProof w:val="0"/>
                <w:lang w:val="en-US" w:eastAsia="ru-RU"/>
              </w:rPr>
              <w:t xml:space="preserve"> </w:t>
            </w:r>
            <w:proofErr w:type="spellStart"/>
            <w:r w:rsidRPr="00552D80">
              <w:rPr>
                <w:noProof w:val="0"/>
                <w:lang w:val="en-US" w:eastAsia="ru-RU"/>
              </w:rPr>
              <w:t>Beneficiarului</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reface </w:t>
            </w:r>
            <w:proofErr w:type="spellStart"/>
            <w:r w:rsidRPr="00552D80">
              <w:rPr>
                <w:noProof w:val="0"/>
                <w:lang w:val="en-US" w:eastAsia="ru-RU"/>
              </w:rPr>
              <w:t>această</w:t>
            </w:r>
            <w:proofErr w:type="spellEnd"/>
            <w:r w:rsidRPr="00552D80">
              <w:rPr>
                <w:noProof w:val="0"/>
                <w:lang w:val="en-US" w:eastAsia="ru-RU"/>
              </w:rPr>
              <w:t xml:space="preserve"> </w:t>
            </w:r>
            <w:proofErr w:type="spellStart"/>
            <w:r w:rsidRPr="00552D80">
              <w:rPr>
                <w:noProof w:val="0"/>
                <w:lang w:val="en-US" w:eastAsia="ru-RU"/>
              </w:rPr>
              <w:t>parte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părţi</w:t>
            </w:r>
            <w:proofErr w:type="spellEnd"/>
            <w:r w:rsidRPr="00552D80">
              <w:rPr>
                <w:noProof w:val="0"/>
                <w:lang w:val="en-US" w:eastAsia="ru-RU"/>
              </w:rPr>
              <w:t xml:space="preserve"> de </w:t>
            </w:r>
            <w:proofErr w:type="spellStart"/>
            <w:r w:rsidRPr="00552D80">
              <w:rPr>
                <w:noProof w:val="0"/>
                <w:lang w:val="en-US" w:eastAsia="ru-RU"/>
              </w:rPr>
              <w:t>lucrare</w:t>
            </w:r>
            <w:proofErr w:type="spellEnd"/>
            <w:r w:rsidRPr="00552D80">
              <w:rPr>
                <w:noProof w:val="0"/>
                <w:lang w:val="en-US" w:eastAsia="ru-RU"/>
              </w:rPr>
              <w:t xml:space="preserve">, </w:t>
            </w:r>
            <w:proofErr w:type="spellStart"/>
            <w:r w:rsidRPr="00552D80">
              <w:rPr>
                <w:noProof w:val="0"/>
                <w:lang w:val="en-US" w:eastAsia="ru-RU"/>
              </w:rPr>
              <w:t>dacă</w:t>
            </w:r>
            <w:proofErr w:type="spellEnd"/>
            <w:r w:rsidRPr="00552D80">
              <w:rPr>
                <w:noProof w:val="0"/>
                <w:lang w:val="en-US" w:eastAsia="ru-RU"/>
              </w:rPr>
              <w:t xml:space="preserve">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cazul</w:t>
            </w:r>
            <w:proofErr w:type="spellEnd"/>
            <w:r w:rsidRPr="00552D80">
              <w:rPr>
                <w:noProof w:val="0"/>
                <w:lang w:val="en-US" w:eastAsia="ru-RU"/>
              </w:rPr>
              <w:t xml:space="preserve">. </w:t>
            </w:r>
            <w:proofErr w:type="spellStart"/>
            <w:r w:rsidRPr="00552D80">
              <w:rPr>
                <w:noProof w:val="0"/>
                <w:lang w:val="en-US" w:eastAsia="ru-RU"/>
              </w:rPr>
              <w:t>Dacă</w:t>
            </w:r>
            <w:proofErr w:type="spellEnd"/>
            <w:r w:rsidRPr="00552D80">
              <w:rPr>
                <w:noProof w:val="0"/>
                <w:lang w:val="en-US" w:eastAsia="ru-RU"/>
              </w:rPr>
              <w:t xml:space="preserve"> se </w:t>
            </w:r>
            <w:proofErr w:type="spellStart"/>
            <w:r w:rsidRPr="00552D80">
              <w:rPr>
                <w:noProof w:val="0"/>
                <w:lang w:val="en-US" w:eastAsia="ru-RU"/>
              </w:rPr>
              <w:t>constată</w:t>
            </w:r>
            <w:proofErr w:type="spellEnd"/>
            <w:r w:rsidRPr="00552D80">
              <w:rPr>
                <w:noProof w:val="0"/>
                <w:lang w:val="en-US" w:eastAsia="ru-RU"/>
              </w:rPr>
              <w:t xml:space="preserve"> </w:t>
            </w:r>
            <w:proofErr w:type="spellStart"/>
            <w:r w:rsidRPr="00552D80">
              <w:rPr>
                <w:noProof w:val="0"/>
                <w:lang w:val="en-US" w:eastAsia="ru-RU"/>
              </w:rPr>
              <w:t>că</w:t>
            </w:r>
            <w:proofErr w:type="spellEnd"/>
            <w:r w:rsidRPr="00552D80">
              <w:rPr>
                <w:noProof w:val="0"/>
                <w:lang w:val="en-US" w:eastAsia="ru-RU"/>
              </w:rPr>
              <w:t xml:space="preserve"> </w:t>
            </w:r>
            <w:proofErr w:type="spellStart"/>
            <w:r w:rsidRPr="00552D80">
              <w:rPr>
                <w:noProof w:val="0"/>
                <w:lang w:val="en-US" w:eastAsia="ru-RU"/>
              </w:rPr>
              <w:t>lucrările</w:t>
            </w:r>
            <w:proofErr w:type="spellEnd"/>
            <w:r w:rsidRPr="00552D80">
              <w:rPr>
                <w:noProof w:val="0"/>
                <w:lang w:val="en-US" w:eastAsia="ru-RU"/>
              </w:rPr>
              <w:t xml:space="preserve"> au </w:t>
            </w:r>
            <w:proofErr w:type="spellStart"/>
            <w:r w:rsidRPr="00552D80">
              <w:rPr>
                <w:noProof w:val="0"/>
                <w:lang w:val="en-US" w:eastAsia="ru-RU"/>
              </w:rPr>
              <w:t>fost</w:t>
            </w:r>
            <w:proofErr w:type="spellEnd"/>
            <w:r w:rsidRPr="00552D80">
              <w:rPr>
                <w:noProof w:val="0"/>
                <w:lang w:val="en-US" w:eastAsia="ru-RU"/>
              </w:rPr>
              <w:t xml:space="preserve"> de </w:t>
            </w:r>
            <w:proofErr w:type="spellStart"/>
            <w:r w:rsidRPr="00552D80">
              <w:rPr>
                <w:noProof w:val="0"/>
                <w:lang w:val="en-US" w:eastAsia="ru-RU"/>
              </w:rPr>
              <w:t>calitate</w:t>
            </w:r>
            <w:proofErr w:type="spellEnd"/>
            <w:r w:rsidRPr="00552D80">
              <w:rPr>
                <w:noProof w:val="0"/>
                <w:lang w:val="en-US" w:eastAsia="ru-RU"/>
              </w:rPr>
              <w:t xml:space="preserve"> </w:t>
            </w:r>
            <w:proofErr w:type="spellStart"/>
            <w:r w:rsidRPr="00552D80">
              <w:rPr>
                <w:noProof w:val="0"/>
                <w:lang w:val="en-US" w:eastAsia="ru-RU"/>
              </w:rPr>
              <w:t>corespunzătoare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realizate</w:t>
            </w:r>
            <w:proofErr w:type="spellEnd"/>
            <w:r w:rsidRPr="00552D80">
              <w:rPr>
                <w:noProof w:val="0"/>
                <w:lang w:val="en-US" w:eastAsia="ru-RU"/>
              </w:rPr>
              <w:t xml:space="preserve"> conform </w:t>
            </w:r>
            <w:proofErr w:type="spellStart"/>
            <w:r w:rsidRPr="00552D80">
              <w:rPr>
                <w:noProof w:val="0"/>
                <w:lang w:val="en-US" w:eastAsia="ru-RU"/>
              </w:rPr>
              <w:t>documentaţiei</w:t>
            </w:r>
            <w:proofErr w:type="spellEnd"/>
            <w:r w:rsidRPr="00552D80">
              <w:rPr>
                <w:noProof w:val="0"/>
                <w:lang w:val="en-US" w:eastAsia="ru-RU"/>
              </w:rPr>
              <w:t xml:space="preserve"> de </w:t>
            </w:r>
            <w:proofErr w:type="spellStart"/>
            <w:r w:rsidRPr="00552D80">
              <w:rPr>
                <w:noProof w:val="0"/>
                <w:lang w:val="en-US" w:eastAsia="ru-RU"/>
              </w:rPr>
              <w:t>execuţie</w:t>
            </w:r>
            <w:proofErr w:type="spellEnd"/>
            <w:r w:rsidRPr="00552D80">
              <w:rPr>
                <w:noProof w:val="0"/>
                <w:lang w:val="en-US" w:eastAsia="ru-RU"/>
              </w:rPr>
              <w:t xml:space="preserve">, </w:t>
            </w:r>
            <w:proofErr w:type="spellStart"/>
            <w:r w:rsidRPr="00552D80">
              <w:rPr>
                <w:noProof w:val="0"/>
                <w:lang w:val="en-US" w:eastAsia="ru-RU"/>
              </w:rPr>
              <w:t>dezvelirea</w:t>
            </w:r>
            <w:proofErr w:type="spellEnd"/>
            <w:r w:rsidRPr="00552D80">
              <w:rPr>
                <w:noProof w:val="0"/>
                <w:lang w:val="en-US" w:eastAsia="ru-RU"/>
              </w:rPr>
              <w:t xml:space="preserve">, </w:t>
            </w:r>
            <w:proofErr w:type="spellStart"/>
            <w:r w:rsidRPr="00552D80">
              <w:rPr>
                <w:noProof w:val="0"/>
                <w:lang w:val="en-US" w:eastAsia="ru-RU"/>
              </w:rPr>
              <w:t>refacerea</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repararea</w:t>
            </w:r>
            <w:proofErr w:type="spellEnd"/>
            <w:r w:rsidRPr="00552D80">
              <w:rPr>
                <w:noProof w:val="0"/>
                <w:lang w:val="en-US" w:eastAsia="ru-RU"/>
              </w:rPr>
              <w:t xml:space="preserve"> </w:t>
            </w:r>
            <w:proofErr w:type="spellStart"/>
            <w:r w:rsidRPr="00552D80">
              <w:rPr>
                <w:noProof w:val="0"/>
                <w:lang w:val="en-US" w:eastAsia="ru-RU"/>
              </w:rPr>
              <w:t>vor</w:t>
            </w:r>
            <w:proofErr w:type="spellEnd"/>
            <w:r w:rsidRPr="00552D80">
              <w:rPr>
                <w:noProof w:val="0"/>
                <w:lang w:val="en-US" w:eastAsia="ru-RU"/>
              </w:rPr>
              <w:t xml:space="preserve"> fi </w:t>
            </w:r>
            <w:proofErr w:type="spellStart"/>
            <w:r w:rsidRPr="00552D80">
              <w:rPr>
                <w:noProof w:val="0"/>
                <w:lang w:val="en-US" w:eastAsia="ru-RU"/>
              </w:rPr>
              <w:t>suportate</w:t>
            </w:r>
            <w:proofErr w:type="spellEnd"/>
            <w:r w:rsidRPr="00552D80">
              <w:rPr>
                <w:noProof w:val="0"/>
                <w:lang w:val="en-US" w:eastAsia="ru-RU"/>
              </w:rPr>
              <w:t xml:space="preserve"> de </w:t>
            </w:r>
            <w:proofErr w:type="spellStart"/>
            <w:r w:rsidRPr="00552D80">
              <w:rPr>
                <w:noProof w:val="0"/>
                <w:lang w:val="en-US" w:eastAsia="ru-RU"/>
              </w:rPr>
              <w:t>Beneficiar</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caz</w:t>
            </w:r>
            <w:proofErr w:type="spellEnd"/>
            <w:r w:rsidRPr="00552D80">
              <w:rPr>
                <w:noProof w:val="0"/>
                <w:lang w:val="en-US" w:eastAsia="ru-RU"/>
              </w:rPr>
              <w:t xml:space="preserve"> </w:t>
            </w:r>
            <w:proofErr w:type="spellStart"/>
            <w:r w:rsidRPr="00552D80">
              <w:rPr>
                <w:noProof w:val="0"/>
                <w:lang w:val="en-US" w:eastAsia="ru-RU"/>
              </w:rPr>
              <w:t>contrar</w:t>
            </w:r>
            <w:proofErr w:type="spellEnd"/>
            <w:r w:rsidRPr="00552D80">
              <w:rPr>
                <w:noProof w:val="0"/>
                <w:lang w:val="en-US" w:eastAsia="ru-RU"/>
              </w:rPr>
              <w:t xml:space="preserve">, de </w:t>
            </w:r>
            <w:proofErr w:type="spellStart"/>
            <w:r w:rsidRPr="00552D80">
              <w:rPr>
                <w:noProof w:val="0"/>
                <w:lang w:val="en-US" w:eastAsia="ru-RU"/>
              </w:rPr>
              <w:t>Antreprenor</w:t>
            </w:r>
            <w:proofErr w:type="spellEnd"/>
            <w:r w:rsidRPr="00552D80">
              <w:rPr>
                <w:noProof w:val="0"/>
                <w:lang w:val="en-US" w:eastAsia="ru-RU"/>
              </w:rPr>
              <w:t xml:space="preserve">. </w:t>
            </w:r>
          </w:p>
          <w:p w14:paraId="40A0AD9C" w14:textId="77777777" w:rsidR="00552D80" w:rsidRPr="00552D80" w:rsidRDefault="00552D80" w:rsidP="00552D80">
            <w:pPr>
              <w:numPr>
                <w:ilvl w:val="0"/>
                <w:numId w:val="3"/>
              </w:numPr>
              <w:tabs>
                <w:tab w:val="left" w:pos="284"/>
              </w:tabs>
              <w:ind w:left="0" w:firstLine="0"/>
              <w:jc w:val="both"/>
              <w:rPr>
                <w:noProof w:val="0"/>
                <w:lang w:val="en-US" w:eastAsia="ru-RU"/>
              </w:rPr>
            </w:pPr>
            <w:r w:rsidRPr="00552D80">
              <w:rPr>
                <w:noProof w:val="0"/>
                <w:lang w:val="en-US" w:eastAsia="ru-RU"/>
              </w:rPr>
              <w:t xml:space="preserve">12.7. </w:t>
            </w:r>
            <w:proofErr w:type="spellStart"/>
            <w:r w:rsidRPr="00552D80">
              <w:rPr>
                <w:noProof w:val="0"/>
                <w:lang w:val="en-US" w:eastAsia="ru-RU"/>
              </w:rPr>
              <w:t>Costurile</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consumul</w:t>
            </w:r>
            <w:proofErr w:type="spellEnd"/>
            <w:r w:rsidRPr="00552D80">
              <w:rPr>
                <w:noProof w:val="0"/>
                <w:lang w:val="en-US" w:eastAsia="ru-RU"/>
              </w:rPr>
              <w:t xml:space="preserve"> de </w:t>
            </w:r>
            <w:proofErr w:type="spellStart"/>
            <w:r w:rsidRPr="00552D80">
              <w:rPr>
                <w:noProof w:val="0"/>
                <w:lang w:val="en-US" w:eastAsia="ru-RU"/>
              </w:rPr>
              <w:t>utilităţi</w:t>
            </w:r>
            <w:proofErr w:type="spellEnd"/>
            <w:r w:rsidRPr="00552D80">
              <w:rPr>
                <w:noProof w:val="0"/>
                <w:lang w:val="en-US" w:eastAsia="ru-RU"/>
              </w:rPr>
              <w:t xml:space="preserve">, precum </w:t>
            </w:r>
            <w:proofErr w:type="spellStart"/>
            <w:r w:rsidRPr="00552D80">
              <w:rPr>
                <w:noProof w:val="0"/>
                <w:lang w:val="en-US" w:eastAsia="ru-RU"/>
              </w:rPr>
              <w:t>şi</w:t>
            </w:r>
            <w:proofErr w:type="spellEnd"/>
            <w:r w:rsidRPr="00552D80">
              <w:rPr>
                <w:noProof w:val="0"/>
                <w:lang w:val="en-US" w:eastAsia="ru-RU"/>
              </w:rPr>
              <w:t xml:space="preserve"> cel al </w:t>
            </w:r>
            <w:proofErr w:type="spellStart"/>
            <w:r w:rsidRPr="00552D80">
              <w:rPr>
                <w:noProof w:val="0"/>
                <w:lang w:val="en-US" w:eastAsia="ru-RU"/>
              </w:rPr>
              <w:t>contoarelor</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al </w:t>
            </w:r>
            <w:proofErr w:type="spellStart"/>
            <w:r w:rsidRPr="00552D80">
              <w:rPr>
                <w:noProof w:val="0"/>
                <w:lang w:val="en-US" w:eastAsia="ru-RU"/>
              </w:rPr>
              <w:t>altor</w:t>
            </w:r>
            <w:proofErr w:type="spellEnd"/>
            <w:r w:rsidRPr="00552D80">
              <w:rPr>
                <w:noProof w:val="0"/>
                <w:lang w:val="en-US" w:eastAsia="ru-RU"/>
              </w:rPr>
              <w:t xml:space="preserve"> </w:t>
            </w:r>
            <w:proofErr w:type="spellStart"/>
            <w:r w:rsidRPr="00552D80">
              <w:rPr>
                <w:noProof w:val="0"/>
                <w:lang w:val="en-US" w:eastAsia="ru-RU"/>
              </w:rPr>
              <w:t>aparate</w:t>
            </w:r>
            <w:proofErr w:type="spellEnd"/>
            <w:r w:rsidRPr="00552D80">
              <w:rPr>
                <w:noProof w:val="0"/>
                <w:lang w:val="en-US" w:eastAsia="ru-RU"/>
              </w:rPr>
              <w:t xml:space="preserve"> de </w:t>
            </w:r>
            <w:proofErr w:type="spellStart"/>
            <w:r w:rsidRPr="00552D80">
              <w:rPr>
                <w:noProof w:val="0"/>
                <w:lang w:val="en-US" w:eastAsia="ru-RU"/>
              </w:rPr>
              <w:t>măsurat</w:t>
            </w:r>
            <w:proofErr w:type="spellEnd"/>
            <w:r w:rsidRPr="00552D80">
              <w:rPr>
                <w:noProof w:val="0"/>
                <w:lang w:val="en-US" w:eastAsia="ru-RU"/>
              </w:rPr>
              <w:t xml:space="preserve"> se </w:t>
            </w:r>
            <w:proofErr w:type="spellStart"/>
            <w:r w:rsidRPr="00552D80">
              <w:rPr>
                <w:noProof w:val="0"/>
                <w:lang w:val="en-US" w:eastAsia="ru-RU"/>
              </w:rPr>
              <w:t>suportă</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Antreprenor</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cazul</w:t>
            </w:r>
            <w:proofErr w:type="spellEnd"/>
            <w:r w:rsidRPr="00552D80">
              <w:rPr>
                <w:noProof w:val="0"/>
                <w:lang w:val="en-US" w:eastAsia="ru-RU"/>
              </w:rPr>
              <w:t xml:space="preserve"> </w:t>
            </w:r>
            <w:proofErr w:type="spellStart"/>
            <w:r w:rsidRPr="00552D80">
              <w:rPr>
                <w:noProof w:val="0"/>
                <w:lang w:val="en-US" w:eastAsia="ru-RU"/>
              </w:rPr>
              <w:t>mai</w:t>
            </w:r>
            <w:proofErr w:type="spellEnd"/>
            <w:r w:rsidRPr="00552D80">
              <w:rPr>
                <w:noProof w:val="0"/>
                <w:lang w:val="en-US" w:eastAsia="ru-RU"/>
              </w:rPr>
              <w:t xml:space="preserve"> </w:t>
            </w:r>
            <w:proofErr w:type="spellStart"/>
            <w:r w:rsidRPr="00552D80">
              <w:rPr>
                <w:noProof w:val="0"/>
                <w:lang w:val="en-US" w:eastAsia="ru-RU"/>
              </w:rPr>
              <w:t>multor</w:t>
            </w:r>
            <w:proofErr w:type="spellEnd"/>
            <w:r w:rsidRPr="00552D80">
              <w:rPr>
                <w:noProof w:val="0"/>
                <w:lang w:val="en-US" w:eastAsia="ru-RU"/>
              </w:rPr>
              <w:t xml:space="preserve"> </w:t>
            </w:r>
            <w:proofErr w:type="spellStart"/>
            <w:r w:rsidRPr="00552D80">
              <w:rPr>
                <w:noProof w:val="0"/>
                <w:lang w:val="en-US" w:eastAsia="ru-RU"/>
              </w:rPr>
              <w:t>antreprenori</w:t>
            </w:r>
            <w:proofErr w:type="spellEnd"/>
            <w:r w:rsidRPr="00552D80">
              <w:rPr>
                <w:noProof w:val="0"/>
                <w:lang w:val="en-US" w:eastAsia="ru-RU"/>
              </w:rPr>
              <w:t xml:space="preserve">, </w:t>
            </w:r>
            <w:proofErr w:type="spellStart"/>
            <w:r w:rsidRPr="00552D80">
              <w:rPr>
                <w:noProof w:val="0"/>
                <w:lang w:val="en-US" w:eastAsia="ru-RU"/>
              </w:rPr>
              <w:t>costurile</w:t>
            </w:r>
            <w:proofErr w:type="spellEnd"/>
            <w:r w:rsidRPr="00552D80">
              <w:rPr>
                <w:noProof w:val="0"/>
                <w:lang w:val="en-US" w:eastAsia="ru-RU"/>
              </w:rPr>
              <w:t xml:space="preserve"> se </w:t>
            </w:r>
            <w:proofErr w:type="spellStart"/>
            <w:r w:rsidRPr="00552D80">
              <w:rPr>
                <w:noProof w:val="0"/>
                <w:lang w:val="en-US" w:eastAsia="ru-RU"/>
              </w:rPr>
              <w:t>suportă</w:t>
            </w:r>
            <w:proofErr w:type="spellEnd"/>
            <w:r w:rsidRPr="00552D80">
              <w:rPr>
                <w:noProof w:val="0"/>
                <w:lang w:val="en-US" w:eastAsia="ru-RU"/>
              </w:rPr>
              <w:t xml:space="preserve"> </w:t>
            </w:r>
            <w:proofErr w:type="spellStart"/>
            <w:r w:rsidRPr="00552D80">
              <w:rPr>
                <w:noProof w:val="0"/>
                <w:lang w:val="en-US" w:eastAsia="ru-RU"/>
              </w:rPr>
              <w:t>proporţional</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aceştia</w:t>
            </w:r>
            <w:proofErr w:type="spellEnd"/>
            <w:r w:rsidRPr="00552D80">
              <w:rPr>
                <w:noProof w:val="0"/>
                <w:lang w:val="en-US" w:eastAsia="ru-RU"/>
              </w:rPr>
              <w:t xml:space="preserve">. </w:t>
            </w:r>
          </w:p>
          <w:p w14:paraId="6F3116A8" w14:textId="77777777" w:rsidR="00552D80" w:rsidRPr="00552D80" w:rsidRDefault="00552D80" w:rsidP="00552D80">
            <w:pPr>
              <w:tabs>
                <w:tab w:val="left" w:pos="360"/>
              </w:tabs>
              <w:jc w:val="both"/>
              <w:rPr>
                <w:noProof w:val="0"/>
                <w:lang w:val="en-US" w:eastAsia="ru-RU"/>
              </w:rPr>
            </w:pPr>
            <w:r w:rsidRPr="00552D80">
              <w:rPr>
                <w:noProof w:val="0"/>
                <w:lang w:val="en-US" w:eastAsia="ru-RU"/>
              </w:rPr>
              <w:t xml:space="preserve">12.8. </w:t>
            </w:r>
            <w:proofErr w:type="spellStart"/>
            <w:r w:rsidRPr="00552D80">
              <w:rPr>
                <w:noProof w:val="0"/>
                <w:lang w:val="en-US" w:eastAsia="ru-RU"/>
              </w:rPr>
              <w:t>Lucrările</w:t>
            </w:r>
            <w:proofErr w:type="spellEnd"/>
            <w:r w:rsidRPr="00552D80">
              <w:rPr>
                <w:noProof w:val="0"/>
                <w:lang w:val="en-US" w:eastAsia="ru-RU"/>
              </w:rPr>
              <w:t xml:space="preserve"> </w:t>
            </w:r>
            <w:proofErr w:type="spellStart"/>
            <w:r w:rsidRPr="00552D80">
              <w:rPr>
                <w:noProof w:val="0"/>
                <w:lang w:val="en-US" w:eastAsia="ru-RU"/>
              </w:rPr>
              <w:t>executate</w:t>
            </w:r>
            <w:proofErr w:type="spellEnd"/>
            <w:r w:rsidRPr="00552D80">
              <w:rPr>
                <w:noProof w:val="0"/>
                <w:lang w:val="en-US" w:eastAsia="ru-RU"/>
              </w:rPr>
              <w:t xml:space="preserve"> de </w:t>
            </w:r>
            <w:proofErr w:type="spellStart"/>
            <w:r w:rsidRPr="00552D80">
              <w:rPr>
                <w:noProof w:val="0"/>
                <w:lang w:val="en-US" w:eastAsia="ru-RU"/>
              </w:rPr>
              <w:t>Antreprenor</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afara </w:t>
            </w:r>
            <w:proofErr w:type="spellStart"/>
            <w:r w:rsidRPr="00552D80">
              <w:rPr>
                <w:noProof w:val="0"/>
                <w:lang w:val="en-US" w:eastAsia="ru-RU"/>
              </w:rPr>
              <w:t>celor</w:t>
            </w:r>
            <w:proofErr w:type="spellEnd"/>
            <w:r w:rsidRPr="00552D80">
              <w:rPr>
                <w:noProof w:val="0"/>
                <w:lang w:val="en-US" w:eastAsia="ru-RU"/>
              </w:rPr>
              <w:t xml:space="preserve"> </w:t>
            </w:r>
            <w:proofErr w:type="spellStart"/>
            <w:r w:rsidRPr="00552D80">
              <w:rPr>
                <w:noProof w:val="0"/>
                <w:lang w:val="en-US" w:eastAsia="ru-RU"/>
              </w:rPr>
              <w:t>prevăzute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contract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fără</w:t>
            </w:r>
            <w:proofErr w:type="spellEnd"/>
            <w:r w:rsidRPr="00552D80">
              <w:rPr>
                <w:noProof w:val="0"/>
                <w:lang w:val="en-US" w:eastAsia="ru-RU"/>
              </w:rPr>
              <w:t xml:space="preserve"> </w:t>
            </w:r>
            <w:proofErr w:type="spellStart"/>
            <w:r w:rsidRPr="00552D80">
              <w:rPr>
                <w:noProof w:val="0"/>
                <w:lang w:val="en-US" w:eastAsia="ru-RU"/>
              </w:rPr>
              <w:t>dispoziţia</w:t>
            </w:r>
            <w:proofErr w:type="spellEnd"/>
            <w:r w:rsidRPr="00552D80">
              <w:rPr>
                <w:noProof w:val="0"/>
                <w:lang w:val="en-US" w:eastAsia="ru-RU"/>
              </w:rPr>
              <w:t xml:space="preserve"> </w:t>
            </w:r>
            <w:proofErr w:type="spellStart"/>
            <w:r w:rsidRPr="00552D80">
              <w:rPr>
                <w:noProof w:val="0"/>
                <w:lang w:val="en-US" w:eastAsia="ru-RU"/>
              </w:rPr>
              <w:t>Beneficiarului</w:t>
            </w:r>
            <w:proofErr w:type="spellEnd"/>
            <w:r w:rsidRPr="00552D80">
              <w:rPr>
                <w:noProof w:val="0"/>
                <w:lang w:val="en-US" w:eastAsia="ru-RU"/>
              </w:rPr>
              <w:t xml:space="preserve">, precum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cele</w:t>
            </w:r>
            <w:proofErr w:type="spellEnd"/>
            <w:r w:rsidRPr="00552D80">
              <w:rPr>
                <w:noProof w:val="0"/>
                <w:lang w:val="en-US" w:eastAsia="ru-RU"/>
              </w:rPr>
              <w:t xml:space="preserve"> care nu </w:t>
            </w:r>
            <w:proofErr w:type="spellStart"/>
            <w:r w:rsidRPr="00552D80">
              <w:rPr>
                <w:noProof w:val="0"/>
                <w:lang w:val="en-US" w:eastAsia="ru-RU"/>
              </w:rPr>
              <w:t>respectă</w:t>
            </w:r>
            <w:proofErr w:type="spellEnd"/>
            <w:r w:rsidRPr="00552D80">
              <w:rPr>
                <w:noProof w:val="0"/>
                <w:lang w:val="en-US" w:eastAsia="ru-RU"/>
              </w:rPr>
              <w:t xml:space="preserve"> </w:t>
            </w:r>
            <w:proofErr w:type="spellStart"/>
            <w:r w:rsidRPr="00552D80">
              <w:rPr>
                <w:noProof w:val="0"/>
                <w:lang w:val="en-US" w:eastAsia="ru-RU"/>
              </w:rPr>
              <w:t>prevederile</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 xml:space="preserve">, </w:t>
            </w:r>
            <w:proofErr w:type="spellStart"/>
            <w:r w:rsidRPr="00552D80">
              <w:rPr>
                <w:noProof w:val="0"/>
                <w:lang w:val="en-US" w:eastAsia="ru-RU"/>
              </w:rPr>
              <w:t>fără</w:t>
            </w:r>
            <w:proofErr w:type="spellEnd"/>
            <w:r w:rsidRPr="00552D80">
              <w:rPr>
                <w:noProof w:val="0"/>
                <w:lang w:val="en-US" w:eastAsia="ru-RU"/>
              </w:rPr>
              <w:t xml:space="preserve"> </w:t>
            </w:r>
            <w:proofErr w:type="gramStart"/>
            <w:r w:rsidRPr="00552D80">
              <w:rPr>
                <w:noProof w:val="0"/>
                <w:lang w:val="en-US" w:eastAsia="ru-RU"/>
              </w:rPr>
              <w:t>a</w:t>
            </w:r>
            <w:proofErr w:type="gramEnd"/>
            <w:r w:rsidRPr="00552D80">
              <w:rPr>
                <w:noProof w:val="0"/>
                <w:lang w:val="en-US" w:eastAsia="ru-RU"/>
              </w:rPr>
              <w:t xml:space="preserve"> </w:t>
            </w:r>
            <w:proofErr w:type="spellStart"/>
            <w:r w:rsidRPr="00552D80">
              <w:rPr>
                <w:noProof w:val="0"/>
                <w:lang w:val="en-US" w:eastAsia="ru-RU"/>
              </w:rPr>
              <w:t>exista</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acest</w:t>
            </w:r>
            <w:proofErr w:type="spellEnd"/>
            <w:r w:rsidRPr="00552D80">
              <w:rPr>
                <w:noProof w:val="0"/>
                <w:lang w:val="en-US" w:eastAsia="ru-RU"/>
              </w:rPr>
              <w:t xml:space="preserve"> </w:t>
            </w:r>
            <w:proofErr w:type="spellStart"/>
            <w:r w:rsidRPr="00552D80">
              <w:rPr>
                <w:noProof w:val="0"/>
                <w:lang w:val="en-US" w:eastAsia="ru-RU"/>
              </w:rPr>
              <w:t>sens</w:t>
            </w:r>
            <w:proofErr w:type="spellEnd"/>
            <w:r w:rsidRPr="00552D80">
              <w:rPr>
                <w:noProof w:val="0"/>
                <w:lang w:val="en-US" w:eastAsia="ru-RU"/>
              </w:rPr>
              <w:t xml:space="preserve"> o </w:t>
            </w:r>
            <w:proofErr w:type="spellStart"/>
            <w:r w:rsidRPr="00552D80">
              <w:rPr>
                <w:noProof w:val="0"/>
                <w:lang w:val="en-US" w:eastAsia="ru-RU"/>
              </w:rPr>
              <w:t>dispoziţie</w:t>
            </w:r>
            <w:proofErr w:type="spellEnd"/>
            <w:r w:rsidRPr="00552D80">
              <w:rPr>
                <w:noProof w:val="0"/>
                <w:lang w:val="en-US" w:eastAsia="ru-RU"/>
              </w:rPr>
              <w:t xml:space="preserve"> </w:t>
            </w:r>
            <w:proofErr w:type="spellStart"/>
            <w:r w:rsidRPr="00552D80">
              <w:rPr>
                <w:noProof w:val="0"/>
                <w:lang w:val="en-US" w:eastAsia="ru-RU"/>
              </w:rPr>
              <w:t>expresă</w:t>
            </w:r>
            <w:proofErr w:type="spellEnd"/>
            <w:r w:rsidRPr="00552D80">
              <w:rPr>
                <w:noProof w:val="0"/>
                <w:lang w:val="en-US" w:eastAsia="ru-RU"/>
              </w:rPr>
              <w:t xml:space="preserve"> a </w:t>
            </w:r>
            <w:proofErr w:type="spellStart"/>
            <w:r w:rsidRPr="00552D80">
              <w:rPr>
                <w:noProof w:val="0"/>
                <w:lang w:val="en-US" w:eastAsia="ru-RU"/>
              </w:rPr>
              <w:t>Beneficiarului</w:t>
            </w:r>
            <w:proofErr w:type="spellEnd"/>
            <w:r w:rsidRPr="00552D80">
              <w:rPr>
                <w:noProof w:val="0"/>
                <w:lang w:val="en-US" w:eastAsia="ru-RU"/>
              </w:rPr>
              <w:t xml:space="preserve">, nu </w:t>
            </w:r>
            <w:proofErr w:type="spellStart"/>
            <w:r w:rsidRPr="00552D80">
              <w:rPr>
                <w:noProof w:val="0"/>
                <w:lang w:val="en-US" w:eastAsia="ru-RU"/>
              </w:rPr>
              <w:t>vor</w:t>
            </w:r>
            <w:proofErr w:type="spellEnd"/>
            <w:r w:rsidRPr="00552D80">
              <w:rPr>
                <w:noProof w:val="0"/>
                <w:lang w:val="en-US" w:eastAsia="ru-RU"/>
              </w:rPr>
              <w:t xml:space="preserve"> fi </w:t>
            </w:r>
            <w:proofErr w:type="spellStart"/>
            <w:r w:rsidRPr="00552D80">
              <w:rPr>
                <w:noProof w:val="0"/>
                <w:lang w:val="en-US" w:eastAsia="ru-RU"/>
              </w:rPr>
              <w:t>plătite</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trebuie</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înlăture</w:t>
            </w:r>
            <w:proofErr w:type="spellEnd"/>
            <w:r w:rsidRPr="00552D80">
              <w:rPr>
                <w:noProof w:val="0"/>
                <w:lang w:val="en-US" w:eastAsia="ru-RU"/>
              </w:rPr>
              <w:t xml:space="preserve"> </w:t>
            </w:r>
            <w:proofErr w:type="spellStart"/>
            <w:r w:rsidRPr="00552D80">
              <w:rPr>
                <w:noProof w:val="0"/>
                <w:lang w:val="en-US" w:eastAsia="ru-RU"/>
              </w:rPr>
              <w:t>aceste</w:t>
            </w:r>
            <w:proofErr w:type="spellEnd"/>
            <w:r w:rsidRPr="00552D80">
              <w:rPr>
                <w:noProof w:val="0"/>
                <w:lang w:val="en-US" w:eastAsia="ru-RU"/>
              </w:rPr>
              <w:t xml:space="preserve"> </w:t>
            </w:r>
            <w:proofErr w:type="spellStart"/>
            <w:r w:rsidRPr="00552D80">
              <w:rPr>
                <w:noProof w:val="0"/>
                <w:lang w:val="en-US" w:eastAsia="ru-RU"/>
              </w:rPr>
              <w:t>lucrări</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termenul</w:t>
            </w:r>
            <w:proofErr w:type="spellEnd"/>
            <w:r w:rsidRPr="00552D80">
              <w:rPr>
                <w:noProof w:val="0"/>
                <w:lang w:val="en-US" w:eastAsia="ru-RU"/>
              </w:rPr>
              <w:t xml:space="preserve"> </w:t>
            </w:r>
            <w:proofErr w:type="spellStart"/>
            <w:r w:rsidRPr="00552D80">
              <w:rPr>
                <w:noProof w:val="0"/>
                <w:lang w:val="en-US" w:eastAsia="ru-RU"/>
              </w:rPr>
              <w:t>stabilit</w:t>
            </w:r>
            <w:proofErr w:type="spellEnd"/>
            <w:r w:rsidRPr="00552D80">
              <w:rPr>
                <w:noProof w:val="0"/>
                <w:lang w:val="en-US" w:eastAsia="ru-RU"/>
              </w:rPr>
              <w:t xml:space="preserve"> cu </w:t>
            </w:r>
            <w:proofErr w:type="spellStart"/>
            <w:r w:rsidRPr="00552D80">
              <w:rPr>
                <w:noProof w:val="0"/>
                <w:lang w:val="en-US" w:eastAsia="ru-RU"/>
              </w:rPr>
              <w:t>Beneficiarul</w:t>
            </w:r>
            <w:proofErr w:type="spellEnd"/>
            <w:r w:rsidRPr="00552D80">
              <w:rPr>
                <w:noProof w:val="0"/>
                <w:lang w:val="en-US" w:eastAsia="ru-RU"/>
              </w:rPr>
              <w:t xml:space="preserve">. De </w:t>
            </w:r>
            <w:proofErr w:type="spellStart"/>
            <w:r w:rsidRPr="00552D80">
              <w:rPr>
                <w:noProof w:val="0"/>
                <w:lang w:val="en-US" w:eastAsia="ru-RU"/>
              </w:rPr>
              <w:t>asemenea</w:t>
            </w:r>
            <w:proofErr w:type="spellEnd"/>
            <w:r w:rsidRPr="00552D80">
              <w:rPr>
                <w:noProof w:val="0"/>
                <w:lang w:val="en-US" w:eastAsia="ru-RU"/>
              </w:rPr>
              <w:t xml:space="preserve">, </w:t>
            </w:r>
            <w:proofErr w:type="spellStart"/>
            <w:r w:rsidRPr="00552D80">
              <w:rPr>
                <w:noProof w:val="0"/>
                <w:lang w:val="en-US" w:eastAsia="ru-RU"/>
              </w:rPr>
              <w:t>el</w:t>
            </w:r>
            <w:proofErr w:type="spellEnd"/>
            <w:r w:rsidRPr="00552D80">
              <w:rPr>
                <w:noProof w:val="0"/>
                <w:lang w:val="en-US" w:eastAsia="ru-RU"/>
              </w:rPr>
              <w:t xml:space="preserve"> </w:t>
            </w:r>
            <w:proofErr w:type="spellStart"/>
            <w:r w:rsidRPr="00552D80">
              <w:rPr>
                <w:noProof w:val="0"/>
                <w:lang w:val="en-US" w:eastAsia="ru-RU"/>
              </w:rPr>
              <w:t>răspunde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faţa</w:t>
            </w:r>
            <w:proofErr w:type="spellEnd"/>
            <w:r w:rsidRPr="00552D80">
              <w:rPr>
                <w:noProof w:val="0"/>
                <w:lang w:val="en-US" w:eastAsia="ru-RU"/>
              </w:rPr>
              <w:t xml:space="preserve"> </w:t>
            </w:r>
            <w:proofErr w:type="spellStart"/>
            <w:r w:rsidRPr="00552D80">
              <w:rPr>
                <w:noProof w:val="0"/>
                <w:lang w:val="en-US" w:eastAsia="ru-RU"/>
              </w:rPr>
              <w:t>Beneficiarului</w:t>
            </w:r>
            <w:proofErr w:type="spellEnd"/>
            <w:r w:rsidRPr="00552D80">
              <w:rPr>
                <w:noProof w:val="0"/>
                <w:lang w:val="en-US" w:eastAsia="ru-RU"/>
              </w:rPr>
              <w:t xml:space="preserve"> de </w:t>
            </w:r>
            <w:proofErr w:type="spellStart"/>
            <w:r w:rsidRPr="00552D80">
              <w:rPr>
                <w:noProof w:val="0"/>
                <w:lang w:val="en-US" w:eastAsia="ru-RU"/>
              </w:rPr>
              <w:t>toate</w:t>
            </w:r>
            <w:proofErr w:type="spellEnd"/>
            <w:r w:rsidRPr="00552D80">
              <w:rPr>
                <w:noProof w:val="0"/>
                <w:lang w:val="en-US" w:eastAsia="ru-RU"/>
              </w:rPr>
              <w:t xml:space="preserve"> </w:t>
            </w:r>
            <w:proofErr w:type="spellStart"/>
            <w:r w:rsidRPr="00552D80">
              <w:rPr>
                <w:noProof w:val="0"/>
                <w:lang w:val="en-US" w:eastAsia="ru-RU"/>
              </w:rPr>
              <w:t>pagubele</w:t>
            </w:r>
            <w:proofErr w:type="spellEnd"/>
            <w:r w:rsidRPr="00552D80">
              <w:rPr>
                <w:noProof w:val="0"/>
                <w:lang w:val="en-US" w:eastAsia="ru-RU"/>
              </w:rPr>
              <w:t xml:space="preserve"> pe care le-a </w:t>
            </w:r>
            <w:proofErr w:type="spellStart"/>
            <w:r w:rsidRPr="00552D80">
              <w:rPr>
                <w:noProof w:val="0"/>
                <w:lang w:val="en-US" w:eastAsia="ru-RU"/>
              </w:rPr>
              <w:t>provocat</w:t>
            </w:r>
            <w:proofErr w:type="spellEnd"/>
            <w:r w:rsidRPr="00552D80">
              <w:rPr>
                <w:noProof w:val="0"/>
                <w:lang w:val="en-US" w:eastAsia="ru-RU"/>
              </w:rPr>
              <w:t xml:space="preserve"> </w:t>
            </w:r>
            <w:proofErr w:type="spellStart"/>
            <w:r w:rsidRPr="00552D80">
              <w:rPr>
                <w:noProof w:val="0"/>
                <w:lang w:val="en-US" w:eastAsia="ru-RU"/>
              </w:rPr>
              <w:t>acestuia</w:t>
            </w:r>
            <w:proofErr w:type="spellEnd"/>
            <w:r w:rsidRPr="00552D80">
              <w:rPr>
                <w:noProof w:val="0"/>
                <w:lang w:val="en-US" w:eastAsia="ru-RU"/>
              </w:rPr>
              <w:t xml:space="preserve">. </w:t>
            </w:r>
            <w:proofErr w:type="spellStart"/>
            <w:r w:rsidRPr="00552D80">
              <w:rPr>
                <w:noProof w:val="0"/>
                <w:lang w:val="en-US" w:eastAsia="ru-RU"/>
              </w:rPr>
              <w:t>Lucrările</w:t>
            </w:r>
            <w:proofErr w:type="spellEnd"/>
            <w:r w:rsidRPr="00552D80">
              <w:rPr>
                <w:noProof w:val="0"/>
                <w:lang w:val="en-US" w:eastAsia="ru-RU"/>
              </w:rPr>
              <w:t xml:space="preserve"> respective </w:t>
            </w:r>
            <w:proofErr w:type="spellStart"/>
            <w:r w:rsidRPr="00552D80">
              <w:rPr>
                <w:noProof w:val="0"/>
                <w:lang w:val="en-US" w:eastAsia="ru-RU"/>
              </w:rPr>
              <w:t>vor</w:t>
            </w:r>
            <w:proofErr w:type="spellEnd"/>
            <w:r w:rsidRPr="00552D80">
              <w:rPr>
                <w:noProof w:val="0"/>
                <w:lang w:val="en-US" w:eastAsia="ru-RU"/>
              </w:rPr>
              <w:t xml:space="preserve"> fi </w:t>
            </w:r>
            <w:proofErr w:type="spellStart"/>
            <w:r w:rsidRPr="00552D80">
              <w:rPr>
                <w:noProof w:val="0"/>
                <w:lang w:val="en-US" w:eastAsia="ru-RU"/>
              </w:rPr>
              <w:t>plătite</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 xml:space="preserve"> </w:t>
            </w:r>
            <w:proofErr w:type="spellStart"/>
            <w:r w:rsidRPr="00552D80">
              <w:rPr>
                <w:noProof w:val="0"/>
                <w:lang w:val="en-US" w:eastAsia="ru-RU"/>
              </w:rPr>
              <w:t>numai</w:t>
            </w:r>
            <w:proofErr w:type="spellEnd"/>
            <w:r w:rsidRPr="00552D80">
              <w:rPr>
                <w:noProof w:val="0"/>
                <w:lang w:val="en-US" w:eastAsia="ru-RU"/>
              </w:rPr>
              <w:t xml:space="preserve"> </w:t>
            </w:r>
            <w:proofErr w:type="spellStart"/>
            <w:r w:rsidRPr="00552D80">
              <w:rPr>
                <w:noProof w:val="0"/>
                <w:lang w:val="en-US" w:eastAsia="ru-RU"/>
              </w:rPr>
              <w:t>dacă</w:t>
            </w:r>
            <w:proofErr w:type="spellEnd"/>
            <w:r w:rsidRPr="00552D80">
              <w:rPr>
                <w:noProof w:val="0"/>
                <w:lang w:val="en-US" w:eastAsia="ru-RU"/>
              </w:rPr>
              <w:t xml:space="preserve"> se </w:t>
            </w:r>
            <w:proofErr w:type="spellStart"/>
            <w:r w:rsidRPr="00552D80">
              <w:rPr>
                <w:noProof w:val="0"/>
                <w:lang w:val="en-US" w:eastAsia="ru-RU"/>
              </w:rPr>
              <w:t>dovedesc</w:t>
            </w:r>
            <w:proofErr w:type="spellEnd"/>
            <w:r w:rsidRPr="00552D80">
              <w:rPr>
                <w:noProof w:val="0"/>
                <w:lang w:val="en-US" w:eastAsia="ru-RU"/>
              </w:rPr>
              <w:t xml:space="preserve"> a fi </w:t>
            </w:r>
            <w:proofErr w:type="spellStart"/>
            <w:r w:rsidRPr="00552D80">
              <w:rPr>
                <w:noProof w:val="0"/>
                <w:lang w:val="en-US" w:eastAsia="ru-RU"/>
              </w:rPr>
              <w:t>necesare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se </w:t>
            </w:r>
            <w:proofErr w:type="spellStart"/>
            <w:r w:rsidRPr="00552D80">
              <w:rPr>
                <w:noProof w:val="0"/>
                <w:lang w:val="en-US" w:eastAsia="ru-RU"/>
              </w:rPr>
              <w:t>presupune</w:t>
            </w:r>
            <w:proofErr w:type="spellEnd"/>
            <w:r w:rsidRPr="00552D80">
              <w:rPr>
                <w:noProof w:val="0"/>
                <w:lang w:val="en-US" w:eastAsia="ru-RU"/>
              </w:rPr>
              <w:t xml:space="preserve"> </w:t>
            </w:r>
            <w:proofErr w:type="spellStart"/>
            <w:r w:rsidRPr="00552D80">
              <w:rPr>
                <w:noProof w:val="0"/>
                <w:lang w:val="en-US" w:eastAsia="ru-RU"/>
              </w:rPr>
              <w:t>că</w:t>
            </w:r>
            <w:proofErr w:type="spellEnd"/>
            <w:r w:rsidRPr="00552D80">
              <w:rPr>
                <w:noProof w:val="0"/>
                <w:lang w:val="en-US" w:eastAsia="ru-RU"/>
              </w:rPr>
              <w:t xml:space="preserve"> </w:t>
            </w:r>
            <w:proofErr w:type="spellStart"/>
            <w:r w:rsidRPr="00552D80">
              <w:rPr>
                <w:noProof w:val="0"/>
                <w:lang w:val="en-US" w:eastAsia="ru-RU"/>
              </w:rPr>
              <w:t>ele</w:t>
            </w:r>
            <w:proofErr w:type="spellEnd"/>
            <w:r w:rsidRPr="00552D80">
              <w:rPr>
                <w:noProof w:val="0"/>
                <w:lang w:val="en-US" w:eastAsia="ru-RU"/>
              </w:rPr>
              <w:t xml:space="preserve"> </w:t>
            </w:r>
            <w:proofErr w:type="spellStart"/>
            <w:r w:rsidRPr="00552D80">
              <w:rPr>
                <w:noProof w:val="0"/>
                <w:lang w:val="en-US" w:eastAsia="ru-RU"/>
              </w:rPr>
              <w:t>corespund</w:t>
            </w:r>
            <w:proofErr w:type="spellEnd"/>
            <w:r w:rsidRPr="00552D80">
              <w:rPr>
                <w:noProof w:val="0"/>
                <w:lang w:val="en-US" w:eastAsia="ru-RU"/>
              </w:rPr>
              <w:t xml:space="preserve"> </w:t>
            </w:r>
            <w:proofErr w:type="spellStart"/>
            <w:r w:rsidRPr="00552D80">
              <w:rPr>
                <w:noProof w:val="0"/>
                <w:lang w:val="en-US" w:eastAsia="ru-RU"/>
              </w:rPr>
              <w:t>voinţei</w:t>
            </w:r>
            <w:proofErr w:type="spellEnd"/>
            <w:r w:rsidRPr="00552D80">
              <w:rPr>
                <w:noProof w:val="0"/>
                <w:lang w:val="en-US" w:eastAsia="ru-RU"/>
              </w:rPr>
              <w:t xml:space="preserve"> </w:t>
            </w:r>
            <w:proofErr w:type="spellStart"/>
            <w:r w:rsidRPr="00552D80">
              <w:rPr>
                <w:noProof w:val="0"/>
                <w:lang w:val="en-US" w:eastAsia="ru-RU"/>
              </w:rPr>
              <w:t>Beneficiarului</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care </w:t>
            </w:r>
            <w:proofErr w:type="spellStart"/>
            <w:r w:rsidRPr="00552D80">
              <w:rPr>
                <w:noProof w:val="0"/>
                <w:lang w:val="en-US" w:eastAsia="ru-RU"/>
              </w:rPr>
              <w:t>caz</w:t>
            </w:r>
            <w:proofErr w:type="spellEnd"/>
            <w:r w:rsidRPr="00552D80">
              <w:rPr>
                <w:noProof w:val="0"/>
                <w:lang w:val="en-US" w:eastAsia="ru-RU"/>
              </w:rPr>
              <w:t xml:space="preserve"> </w:t>
            </w:r>
            <w:proofErr w:type="spellStart"/>
            <w:r w:rsidRPr="00552D80">
              <w:rPr>
                <w:noProof w:val="0"/>
                <w:lang w:val="en-US" w:eastAsia="ru-RU"/>
              </w:rPr>
              <w:t>vor</w:t>
            </w:r>
            <w:proofErr w:type="spellEnd"/>
            <w:r w:rsidRPr="00552D80">
              <w:rPr>
                <w:noProof w:val="0"/>
                <w:lang w:val="en-US" w:eastAsia="ru-RU"/>
              </w:rPr>
              <w:t xml:space="preserve"> fi </w:t>
            </w:r>
            <w:proofErr w:type="spellStart"/>
            <w:r w:rsidRPr="00552D80">
              <w:rPr>
                <w:noProof w:val="0"/>
                <w:lang w:val="en-US" w:eastAsia="ru-RU"/>
              </w:rPr>
              <w:t>notificate</w:t>
            </w:r>
            <w:proofErr w:type="spellEnd"/>
            <w:r w:rsidRPr="00552D80">
              <w:rPr>
                <w:noProof w:val="0"/>
                <w:lang w:val="en-US" w:eastAsia="ru-RU"/>
              </w:rPr>
              <w:t xml:space="preserve"> </w:t>
            </w:r>
            <w:proofErr w:type="spellStart"/>
            <w:r w:rsidRPr="00552D80">
              <w:rPr>
                <w:noProof w:val="0"/>
                <w:lang w:val="en-US" w:eastAsia="ru-RU"/>
              </w:rPr>
              <w:t>imediat</w:t>
            </w:r>
            <w:proofErr w:type="spellEnd"/>
            <w:r w:rsidRPr="00552D80">
              <w:rPr>
                <w:noProof w:val="0"/>
                <w:lang w:val="en-US" w:eastAsia="ru-RU"/>
              </w:rPr>
              <w:t>.</w:t>
            </w:r>
          </w:p>
          <w:p w14:paraId="493F14D4" w14:textId="77777777" w:rsidR="00552D80" w:rsidRPr="00552D80" w:rsidRDefault="00552D80" w:rsidP="00552D80">
            <w:pPr>
              <w:tabs>
                <w:tab w:val="left" w:pos="360"/>
              </w:tabs>
              <w:jc w:val="both"/>
              <w:rPr>
                <w:noProof w:val="0"/>
                <w:lang w:val="en-US" w:eastAsia="ru-RU"/>
              </w:rPr>
            </w:pPr>
          </w:p>
          <w:p w14:paraId="140EF524" w14:textId="77777777" w:rsidR="00552D80" w:rsidRPr="00552D80" w:rsidRDefault="00552D80" w:rsidP="00552D80">
            <w:pPr>
              <w:tabs>
                <w:tab w:val="left" w:pos="525"/>
              </w:tabs>
              <w:jc w:val="both"/>
              <w:rPr>
                <w:noProof w:val="0"/>
                <w:lang w:val="en-US" w:eastAsia="ru-RU"/>
              </w:rPr>
            </w:pPr>
            <w:r w:rsidRPr="00552D80">
              <w:rPr>
                <w:b/>
                <w:noProof w:val="0"/>
                <w:lang w:val="en-US" w:eastAsia="ru-RU"/>
              </w:rPr>
              <w:t>13. PERIOADA DE GARANŢIE ŞI REMEDIERI ÎN PERIOADA DE GARANŢIE</w:t>
            </w:r>
          </w:p>
          <w:p w14:paraId="1CDF1DAD"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13.1. </w:t>
            </w:r>
            <w:proofErr w:type="spellStart"/>
            <w:r w:rsidRPr="00552D80">
              <w:rPr>
                <w:noProof w:val="0"/>
                <w:lang w:val="en-US" w:eastAsia="ru-RU"/>
              </w:rPr>
              <w:t>Perioada</w:t>
            </w:r>
            <w:proofErr w:type="spellEnd"/>
            <w:r w:rsidRPr="00552D80">
              <w:rPr>
                <w:noProof w:val="0"/>
                <w:lang w:val="en-US" w:eastAsia="ru-RU"/>
              </w:rPr>
              <w:t xml:space="preserve"> de </w:t>
            </w:r>
            <w:proofErr w:type="spellStart"/>
            <w:r w:rsidRPr="00552D80">
              <w:rPr>
                <w:noProof w:val="0"/>
                <w:lang w:val="en-US" w:eastAsia="ru-RU"/>
              </w:rPr>
              <w:t>garanție</w:t>
            </w:r>
            <w:proofErr w:type="spellEnd"/>
            <w:r w:rsidRPr="00552D80">
              <w:rPr>
                <w:noProof w:val="0"/>
                <w:lang w:val="en-US" w:eastAsia="ru-RU"/>
              </w:rPr>
              <w:t xml:space="preserve"> </w:t>
            </w:r>
            <w:proofErr w:type="spellStart"/>
            <w:r w:rsidRPr="00552D80">
              <w:rPr>
                <w:noProof w:val="0"/>
                <w:lang w:val="en-US" w:eastAsia="ru-RU"/>
              </w:rPr>
              <w:t>curge</w:t>
            </w:r>
            <w:proofErr w:type="spellEnd"/>
            <w:r w:rsidRPr="00552D80">
              <w:rPr>
                <w:noProof w:val="0"/>
                <w:lang w:val="en-US" w:eastAsia="ru-RU"/>
              </w:rPr>
              <w:t xml:space="preserve"> de la data </w:t>
            </w:r>
            <w:proofErr w:type="spellStart"/>
            <w:r w:rsidRPr="00552D80">
              <w:rPr>
                <w:noProof w:val="0"/>
                <w:lang w:val="en-US" w:eastAsia="ru-RU"/>
              </w:rPr>
              <w:t>recepției</w:t>
            </w:r>
            <w:proofErr w:type="spellEnd"/>
            <w:r w:rsidRPr="00552D80">
              <w:rPr>
                <w:noProof w:val="0"/>
                <w:lang w:val="en-US" w:eastAsia="ru-RU"/>
              </w:rPr>
              <w:t xml:space="preserve"> la </w:t>
            </w:r>
            <w:proofErr w:type="spellStart"/>
            <w:r w:rsidRPr="00552D80">
              <w:rPr>
                <w:noProof w:val="0"/>
                <w:lang w:val="en-US" w:eastAsia="ru-RU"/>
              </w:rPr>
              <w:t>terminarea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 xml:space="preserve"> </w:t>
            </w:r>
            <w:proofErr w:type="spellStart"/>
            <w:proofErr w:type="gramStart"/>
            <w:r w:rsidRPr="00552D80">
              <w:rPr>
                <w:noProof w:val="0"/>
                <w:lang w:val="en-US" w:eastAsia="ru-RU"/>
              </w:rPr>
              <w:t>este</w:t>
            </w:r>
            <w:proofErr w:type="spellEnd"/>
            <w:r w:rsidRPr="00552D80">
              <w:rPr>
                <w:noProof w:val="0"/>
                <w:lang w:val="en-US" w:eastAsia="ru-RU"/>
              </w:rPr>
              <w:t xml:space="preserve">  de</w:t>
            </w:r>
            <w:proofErr w:type="gramEnd"/>
            <w:r w:rsidRPr="00552D80">
              <w:rPr>
                <w:noProof w:val="0"/>
                <w:lang w:val="en-US" w:eastAsia="ru-RU"/>
              </w:rPr>
              <w:t xml:space="preserve">  ____ </w:t>
            </w:r>
            <w:proofErr w:type="spellStart"/>
            <w:r w:rsidRPr="00552D80">
              <w:rPr>
                <w:noProof w:val="0"/>
                <w:lang w:val="en-US" w:eastAsia="ru-RU"/>
              </w:rPr>
              <w:t>luni</w:t>
            </w:r>
            <w:proofErr w:type="spellEnd"/>
            <w:r w:rsidRPr="00552D80">
              <w:rPr>
                <w:noProof w:val="0"/>
                <w:lang w:val="en-US" w:eastAsia="ru-RU"/>
              </w:rPr>
              <w:t xml:space="preserve">. </w:t>
            </w:r>
          </w:p>
          <w:p w14:paraId="36824725"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13.2. </w:t>
            </w:r>
            <w:r w:rsidRPr="00552D80">
              <w:rPr>
                <w:noProof w:val="0"/>
                <w:lang w:eastAsia="ru-RU"/>
              </w:rPr>
              <w:t xml:space="preserve">În perioada de </w:t>
            </w:r>
            <w:proofErr w:type="spellStart"/>
            <w:r w:rsidRPr="00552D80">
              <w:rPr>
                <w:noProof w:val="0"/>
                <w:lang w:eastAsia="ru-RU"/>
              </w:rPr>
              <w:t>garanţie</w:t>
            </w:r>
            <w:proofErr w:type="spellEnd"/>
            <w:r w:rsidRPr="00552D80">
              <w:rPr>
                <w:noProof w:val="0"/>
                <w:lang w:eastAsia="ru-RU"/>
              </w:rPr>
              <w:t xml:space="preserve"> Antreprenorul are </w:t>
            </w:r>
            <w:proofErr w:type="spellStart"/>
            <w:r w:rsidRPr="00552D80">
              <w:rPr>
                <w:noProof w:val="0"/>
                <w:lang w:eastAsia="ru-RU"/>
              </w:rPr>
              <w:t>obligaţia</w:t>
            </w:r>
            <w:proofErr w:type="spellEnd"/>
            <w:r w:rsidRPr="00552D80">
              <w:rPr>
                <w:noProof w:val="0"/>
                <w:lang w:eastAsia="ru-RU"/>
              </w:rPr>
              <w:t xml:space="preserve">, în urma </w:t>
            </w:r>
            <w:proofErr w:type="spellStart"/>
            <w:r w:rsidRPr="00552D80">
              <w:rPr>
                <w:noProof w:val="0"/>
                <w:lang w:eastAsia="ru-RU"/>
              </w:rPr>
              <w:t>dispoziţiei</w:t>
            </w:r>
            <w:proofErr w:type="spellEnd"/>
            <w:r w:rsidRPr="00552D80">
              <w:rPr>
                <w:noProof w:val="0"/>
                <w:lang w:eastAsia="ru-RU"/>
              </w:rPr>
              <w:t xml:space="preserve"> date de Beneficiar, de a executa toate lucrările de modificare, </w:t>
            </w:r>
            <w:proofErr w:type="spellStart"/>
            <w:r w:rsidRPr="00552D80">
              <w:rPr>
                <w:noProof w:val="0"/>
                <w:lang w:eastAsia="ru-RU"/>
              </w:rPr>
              <w:t>reconstrucţie</w:t>
            </w:r>
            <w:proofErr w:type="spellEnd"/>
            <w:r w:rsidRPr="00552D80">
              <w:rPr>
                <w:noProof w:val="0"/>
                <w:lang w:eastAsia="ru-RU"/>
              </w:rPr>
              <w:t xml:space="preserve"> </w:t>
            </w:r>
            <w:proofErr w:type="spellStart"/>
            <w:r w:rsidRPr="00552D80">
              <w:rPr>
                <w:noProof w:val="0"/>
                <w:lang w:eastAsia="ru-RU"/>
              </w:rPr>
              <w:t>şi</w:t>
            </w:r>
            <w:proofErr w:type="spellEnd"/>
            <w:r w:rsidRPr="00552D80">
              <w:rPr>
                <w:noProof w:val="0"/>
                <w:lang w:eastAsia="ru-RU"/>
              </w:rPr>
              <w:t xml:space="preserve"> remediere a viciilor </w:t>
            </w:r>
            <w:proofErr w:type="spellStart"/>
            <w:r w:rsidRPr="00552D80">
              <w:rPr>
                <w:noProof w:val="0"/>
                <w:lang w:eastAsia="ru-RU"/>
              </w:rPr>
              <w:t>şi</w:t>
            </w:r>
            <w:proofErr w:type="spellEnd"/>
            <w:r w:rsidRPr="00552D80">
              <w:rPr>
                <w:noProof w:val="0"/>
                <w:lang w:eastAsia="ru-RU"/>
              </w:rPr>
              <w:t xml:space="preserve"> altor defecte a căror cauză este nerespectarea clauzelor contractuale, conform prevederilor actelor normative.</w:t>
            </w:r>
          </w:p>
          <w:p w14:paraId="3EF0335A" w14:textId="77777777" w:rsidR="00552D80" w:rsidRPr="00552D80" w:rsidRDefault="00552D80" w:rsidP="00552D80">
            <w:pPr>
              <w:numPr>
                <w:ilvl w:val="0"/>
                <w:numId w:val="3"/>
              </w:numPr>
              <w:tabs>
                <w:tab w:val="left" w:pos="567"/>
              </w:tabs>
              <w:ind w:left="0" w:firstLine="0"/>
              <w:jc w:val="both"/>
              <w:rPr>
                <w:noProof w:val="0"/>
                <w:lang w:eastAsia="ru-RU"/>
              </w:rPr>
            </w:pPr>
            <w:r w:rsidRPr="00552D80">
              <w:rPr>
                <w:noProof w:val="0"/>
                <w:lang w:eastAsia="ru-RU"/>
              </w:rPr>
              <w:t xml:space="preserve">13.3. </w:t>
            </w:r>
            <w:proofErr w:type="spellStart"/>
            <w:r w:rsidRPr="00552D80">
              <w:rPr>
                <w:noProof w:val="0"/>
                <w:lang w:eastAsia="ru-RU"/>
              </w:rPr>
              <w:t>Intervenţiile</w:t>
            </w:r>
            <w:proofErr w:type="spellEnd"/>
            <w:r w:rsidRPr="00552D80">
              <w:rPr>
                <w:noProof w:val="0"/>
                <w:lang w:eastAsia="ru-RU"/>
              </w:rPr>
              <w:t xml:space="preserve"> efectuate în perioada de </w:t>
            </w:r>
            <w:proofErr w:type="spellStart"/>
            <w:r w:rsidRPr="00552D80">
              <w:rPr>
                <w:noProof w:val="0"/>
                <w:lang w:eastAsia="ru-RU"/>
              </w:rPr>
              <w:t>garanţie</w:t>
            </w:r>
            <w:proofErr w:type="spellEnd"/>
            <w:r w:rsidRPr="00552D80">
              <w:rPr>
                <w:noProof w:val="0"/>
                <w:lang w:eastAsia="ru-RU"/>
              </w:rPr>
              <w:t>, aflate în sarcina Antreprenorului, se realizează pe cheltuiala acestuia, în cazul în care ele sunt necesare ca urmare a:</w:t>
            </w:r>
          </w:p>
          <w:p w14:paraId="1FEEE687" w14:textId="77777777" w:rsidR="00552D80" w:rsidRPr="00552D80" w:rsidRDefault="00552D80" w:rsidP="00552D80">
            <w:pPr>
              <w:numPr>
                <w:ilvl w:val="0"/>
                <w:numId w:val="3"/>
              </w:numPr>
              <w:tabs>
                <w:tab w:val="left" w:pos="567"/>
              </w:tabs>
              <w:ind w:left="0" w:firstLine="0"/>
              <w:jc w:val="both"/>
              <w:rPr>
                <w:noProof w:val="0"/>
                <w:lang w:eastAsia="ru-RU"/>
              </w:rPr>
            </w:pPr>
            <w:r w:rsidRPr="00552D80">
              <w:rPr>
                <w:noProof w:val="0"/>
                <w:lang w:eastAsia="ru-RU"/>
              </w:rPr>
              <w:t xml:space="preserve">a) utilizării de materiale, </w:t>
            </w:r>
            <w:proofErr w:type="spellStart"/>
            <w:r w:rsidRPr="00552D80">
              <w:rPr>
                <w:noProof w:val="0"/>
                <w:lang w:eastAsia="ru-RU"/>
              </w:rPr>
              <w:t>instalaţii</w:t>
            </w:r>
            <w:proofErr w:type="spellEnd"/>
            <w:r w:rsidRPr="00552D80">
              <w:rPr>
                <w:noProof w:val="0"/>
                <w:lang w:eastAsia="ru-RU"/>
              </w:rPr>
              <w:t xml:space="preserve"> sau a unei manopere neconforme cu prevederile contractului și/sau cu prevederile documentației </w:t>
            </w:r>
            <w:proofErr w:type="spellStart"/>
            <w:r w:rsidRPr="00552D80">
              <w:rPr>
                <w:noProof w:val="0"/>
                <w:lang w:eastAsia="ru-RU"/>
              </w:rPr>
              <w:t>tehnico</w:t>
            </w:r>
            <w:proofErr w:type="spellEnd"/>
            <w:r w:rsidRPr="00552D80">
              <w:rPr>
                <w:noProof w:val="0"/>
                <w:lang w:eastAsia="ru-RU"/>
              </w:rPr>
              <w:t>-economice;</w:t>
            </w:r>
          </w:p>
          <w:p w14:paraId="2B0E92ED" w14:textId="77777777" w:rsidR="00552D80" w:rsidRPr="00552D80" w:rsidRDefault="00552D80" w:rsidP="00552D80">
            <w:pPr>
              <w:numPr>
                <w:ilvl w:val="0"/>
                <w:numId w:val="3"/>
              </w:numPr>
              <w:tabs>
                <w:tab w:val="left" w:pos="567"/>
              </w:tabs>
              <w:ind w:left="0" w:firstLine="0"/>
              <w:jc w:val="both"/>
              <w:rPr>
                <w:noProof w:val="0"/>
                <w:lang w:eastAsia="ru-RU"/>
              </w:rPr>
            </w:pPr>
            <w:r w:rsidRPr="00552D80">
              <w:rPr>
                <w:noProof w:val="0"/>
                <w:lang w:eastAsia="ru-RU"/>
              </w:rPr>
              <w:t xml:space="preserve">b) </w:t>
            </w:r>
            <w:proofErr w:type="spellStart"/>
            <w:r w:rsidRPr="00552D80">
              <w:rPr>
                <w:noProof w:val="0"/>
                <w:lang w:eastAsia="ru-RU"/>
              </w:rPr>
              <w:t>neglijenţei</w:t>
            </w:r>
            <w:proofErr w:type="spellEnd"/>
            <w:r w:rsidRPr="00552D80">
              <w:rPr>
                <w:noProof w:val="0"/>
                <w:lang w:eastAsia="ru-RU"/>
              </w:rPr>
              <w:t xml:space="preserve"> sau neîndeplinirii de către Antreprenor a oricăreia dintre </w:t>
            </w:r>
            <w:proofErr w:type="spellStart"/>
            <w:r w:rsidRPr="00552D80">
              <w:rPr>
                <w:noProof w:val="0"/>
                <w:lang w:eastAsia="ru-RU"/>
              </w:rPr>
              <w:t>obligaţiile</w:t>
            </w:r>
            <w:proofErr w:type="spellEnd"/>
            <w:r w:rsidRPr="00552D80">
              <w:rPr>
                <w:noProof w:val="0"/>
                <w:lang w:eastAsia="ru-RU"/>
              </w:rPr>
              <w:t xml:space="preserve"> care îi revin în baza contractului.</w:t>
            </w:r>
          </w:p>
          <w:p w14:paraId="69274551" w14:textId="77777777" w:rsidR="00552D80" w:rsidRPr="00552D80" w:rsidRDefault="00552D80" w:rsidP="00552D80">
            <w:pPr>
              <w:tabs>
                <w:tab w:val="left" w:pos="360"/>
              </w:tabs>
              <w:jc w:val="both"/>
              <w:rPr>
                <w:noProof w:val="0"/>
                <w:lang w:eastAsia="ru-RU"/>
              </w:rPr>
            </w:pPr>
            <w:r w:rsidRPr="00552D80">
              <w:rPr>
                <w:noProof w:val="0"/>
                <w:lang w:eastAsia="ru-RU"/>
              </w:rPr>
              <w:t xml:space="preserve">13.4. Defectele </w:t>
            </w:r>
            <w:proofErr w:type="spellStart"/>
            <w:r w:rsidRPr="00552D80">
              <w:rPr>
                <w:noProof w:val="0"/>
                <w:lang w:eastAsia="ru-RU"/>
              </w:rPr>
              <w:t>şi</w:t>
            </w:r>
            <w:proofErr w:type="spellEnd"/>
            <w:r w:rsidRPr="00552D80">
              <w:rPr>
                <w:noProof w:val="0"/>
                <w:lang w:eastAsia="ru-RU"/>
              </w:rPr>
              <w:t xml:space="preserve"> lipsurile constatate de Beneficiar, în perioada de </w:t>
            </w:r>
            <w:proofErr w:type="spellStart"/>
            <w:r w:rsidRPr="00552D80">
              <w:rPr>
                <w:noProof w:val="0"/>
                <w:lang w:eastAsia="ru-RU"/>
              </w:rPr>
              <w:t>garanţie</w:t>
            </w:r>
            <w:proofErr w:type="spellEnd"/>
            <w:r w:rsidRPr="00552D80">
              <w:rPr>
                <w:noProof w:val="0"/>
                <w:lang w:eastAsia="ru-RU"/>
              </w:rPr>
              <w:t xml:space="preserve">, trebuie aduse la </w:t>
            </w:r>
            <w:proofErr w:type="spellStart"/>
            <w:r w:rsidRPr="00552D80">
              <w:rPr>
                <w:noProof w:val="0"/>
                <w:lang w:eastAsia="ru-RU"/>
              </w:rPr>
              <w:lastRenderedPageBreak/>
              <w:t>cunoştinţa</w:t>
            </w:r>
            <w:proofErr w:type="spellEnd"/>
            <w:r w:rsidRPr="00552D80">
              <w:rPr>
                <w:noProof w:val="0"/>
                <w:lang w:eastAsia="ru-RU"/>
              </w:rPr>
              <w:t xml:space="preserve"> Antreprenorului, iar acesta, este obligat să remedieze </w:t>
            </w:r>
            <w:proofErr w:type="spellStart"/>
            <w:r w:rsidRPr="00552D80">
              <w:rPr>
                <w:noProof w:val="0"/>
                <w:lang w:eastAsia="ru-RU"/>
              </w:rPr>
              <w:t>defecţiunea</w:t>
            </w:r>
            <w:proofErr w:type="spellEnd"/>
            <w:r w:rsidRPr="00552D80">
              <w:rPr>
                <w:noProof w:val="0"/>
                <w:lang w:eastAsia="ru-RU"/>
              </w:rPr>
              <w:t xml:space="preserve"> în cel mai scurt timp posibil, potrivit naturii și gravității </w:t>
            </w:r>
            <w:proofErr w:type="spellStart"/>
            <w:r w:rsidRPr="00552D80">
              <w:rPr>
                <w:noProof w:val="0"/>
                <w:lang w:eastAsia="ru-RU"/>
              </w:rPr>
              <w:t>defecţiunii</w:t>
            </w:r>
            <w:proofErr w:type="spellEnd"/>
            <w:r w:rsidRPr="00552D80">
              <w:rPr>
                <w:noProof w:val="0"/>
                <w:lang w:eastAsia="ru-RU"/>
              </w:rPr>
              <w:t>. Remedierea defectelor va fi urmată, obligatoriu, de o recepție cantitativă și calitativă a lucrărilor, va fi consemnată într-un proces-verbal/notă de constatare încheiat între Părți.</w:t>
            </w:r>
          </w:p>
          <w:p w14:paraId="229B2F9C" w14:textId="77777777" w:rsidR="00552D80" w:rsidRPr="00552D80" w:rsidRDefault="00552D80" w:rsidP="00552D80">
            <w:pPr>
              <w:tabs>
                <w:tab w:val="left" w:pos="360"/>
              </w:tabs>
              <w:jc w:val="both"/>
              <w:rPr>
                <w:noProof w:val="0"/>
                <w:lang w:eastAsia="ru-RU"/>
              </w:rPr>
            </w:pPr>
          </w:p>
          <w:p w14:paraId="367E3ED3" w14:textId="77777777" w:rsidR="00552D80" w:rsidRPr="00552D80" w:rsidRDefault="00552D80" w:rsidP="00552D80">
            <w:pPr>
              <w:tabs>
                <w:tab w:val="left" w:pos="525"/>
              </w:tabs>
              <w:jc w:val="both"/>
              <w:rPr>
                <w:noProof w:val="0"/>
                <w:lang w:val="en-US" w:eastAsia="ru-RU"/>
              </w:rPr>
            </w:pPr>
            <w:r w:rsidRPr="00552D80">
              <w:rPr>
                <w:b/>
                <w:noProof w:val="0"/>
                <w:lang w:val="en-US" w:eastAsia="ru-RU"/>
              </w:rPr>
              <w:t>14. RĂSPUNDEREA PĂRŢILOR</w:t>
            </w:r>
          </w:p>
          <w:p w14:paraId="243D059D"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14.1. </w:t>
            </w:r>
            <w:proofErr w:type="spellStart"/>
            <w:r w:rsidRPr="00552D80">
              <w:rPr>
                <w:noProof w:val="0"/>
                <w:lang w:val="en-US" w:eastAsia="ru-RU"/>
              </w:rPr>
              <w:t>Părţile</w:t>
            </w:r>
            <w:proofErr w:type="spellEnd"/>
            <w:r w:rsidRPr="00552D80">
              <w:rPr>
                <w:noProof w:val="0"/>
                <w:lang w:val="en-US" w:eastAsia="ru-RU"/>
              </w:rPr>
              <w:t xml:space="preserve"> </w:t>
            </w:r>
            <w:proofErr w:type="spellStart"/>
            <w:r w:rsidRPr="00552D80">
              <w:rPr>
                <w:noProof w:val="0"/>
                <w:lang w:val="en-US" w:eastAsia="ru-RU"/>
              </w:rPr>
              <w:t>poartă</w:t>
            </w:r>
            <w:proofErr w:type="spellEnd"/>
            <w:r w:rsidRPr="00552D80">
              <w:rPr>
                <w:noProof w:val="0"/>
                <w:lang w:val="en-US" w:eastAsia="ru-RU"/>
              </w:rPr>
              <w:t xml:space="preserve"> </w:t>
            </w:r>
            <w:proofErr w:type="spellStart"/>
            <w:r w:rsidRPr="00552D80">
              <w:rPr>
                <w:noProof w:val="0"/>
                <w:lang w:val="en-US" w:eastAsia="ru-RU"/>
              </w:rPr>
              <w:t>răspundere</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neexecutarea</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executarea</w:t>
            </w:r>
            <w:proofErr w:type="spellEnd"/>
            <w:r w:rsidRPr="00552D80">
              <w:rPr>
                <w:noProof w:val="0"/>
                <w:lang w:val="en-US" w:eastAsia="ru-RU"/>
              </w:rPr>
              <w:t xml:space="preserve"> </w:t>
            </w:r>
            <w:proofErr w:type="spellStart"/>
            <w:r w:rsidRPr="00552D80">
              <w:rPr>
                <w:noProof w:val="0"/>
                <w:lang w:val="en-US" w:eastAsia="ru-RU"/>
              </w:rPr>
              <w:t>necorespunzătoare</w:t>
            </w:r>
            <w:proofErr w:type="spellEnd"/>
            <w:r w:rsidRPr="00552D80">
              <w:rPr>
                <w:noProof w:val="0"/>
                <w:lang w:val="en-US" w:eastAsia="ru-RU"/>
              </w:rPr>
              <w:t xml:space="preserve"> </w:t>
            </w:r>
            <w:proofErr w:type="gramStart"/>
            <w:r w:rsidRPr="00552D80">
              <w:rPr>
                <w:noProof w:val="0"/>
                <w:lang w:val="en-US" w:eastAsia="ru-RU"/>
              </w:rPr>
              <w:t>a</w:t>
            </w:r>
            <w:proofErr w:type="gramEnd"/>
            <w:r w:rsidRPr="00552D80">
              <w:rPr>
                <w:noProof w:val="0"/>
                <w:lang w:val="en-US" w:eastAsia="ru-RU"/>
              </w:rPr>
              <w:t xml:space="preserve"> </w:t>
            </w:r>
            <w:proofErr w:type="spellStart"/>
            <w:proofErr w:type="gramStart"/>
            <w:r w:rsidRPr="00552D80">
              <w:rPr>
                <w:noProof w:val="0"/>
                <w:lang w:val="en-US" w:eastAsia="ru-RU"/>
              </w:rPr>
              <w:t>obligaţiilor</w:t>
            </w:r>
            <w:proofErr w:type="spellEnd"/>
            <w:r w:rsidRPr="00552D80">
              <w:rPr>
                <w:noProof w:val="0"/>
                <w:lang w:val="en-US" w:eastAsia="ru-RU"/>
              </w:rPr>
              <w:t xml:space="preserve">  </w:t>
            </w:r>
            <w:proofErr w:type="spellStart"/>
            <w:r w:rsidRPr="00552D80">
              <w:rPr>
                <w:noProof w:val="0"/>
                <w:lang w:val="en-US" w:eastAsia="ru-RU"/>
              </w:rPr>
              <w:t>prevăzute</w:t>
            </w:r>
            <w:proofErr w:type="spellEnd"/>
            <w:proofErr w:type="gramEnd"/>
            <w:r w:rsidRPr="00552D80">
              <w:rPr>
                <w:noProof w:val="0"/>
                <w:lang w:val="en-US" w:eastAsia="ru-RU"/>
              </w:rPr>
              <w:t xml:space="preserve"> de </w:t>
            </w:r>
            <w:proofErr w:type="spellStart"/>
            <w:r w:rsidRPr="00552D80">
              <w:rPr>
                <w:noProof w:val="0"/>
                <w:lang w:val="en-US" w:eastAsia="ru-RU"/>
              </w:rPr>
              <w:t>prezentul</w:t>
            </w:r>
            <w:proofErr w:type="spellEnd"/>
            <w:r w:rsidRPr="00552D80">
              <w:rPr>
                <w:noProof w:val="0"/>
                <w:lang w:val="en-US" w:eastAsia="ru-RU"/>
              </w:rPr>
              <w:t xml:space="preserve"> contract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conformitate</w:t>
            </w:r>
            <w:proofErr w:type="spellEnd"/>
            <w:r w:rsidRPr="00552D80">
              <w:rPr>
                <w:noProof w:val="0"/>
                <w:lang w:val="en-US" w:eastAsia="ru-RU"/>
              </w:rPr>
              <w:t xml:space="preserve"> cu </w:t>
            </w:r>
            <w:proofErr w:type="spellStart"/>
            <w:r w:rsidRPr="00552D80">
              <w:rPr>
                <w:noProof w:val="0"/>
                <w:lang w:val="en-US" w:eastAsia="ru-RU"/>
              </w:rPr>
              <w:t>actele</w:t>
            </w:r>
            <w:proofErr w:type="spellEnd"/>
            <w:r w:rsidRPr="00552D80">
              <w:rPr>
                <w:noProof w:val="0"/>
                <w:lang w:val="en-US" w:eastAsia="ru-RU"/>
              </w:rPr>
              <w:t xml:space="preserve"> normative a </w:t>
            </w:r>
            <w:proofErr w:type="spellStart"/>
            <w:r w:rsidRPr="00552D80">
              <w:rPr>
                <w:noProof w:val="0"/>
                <w:lang w:val="en-US" w:eastAsia="ru-RU"/>
              </w:rPr>
              <w:t>Republicii</w:t>
            </w:r>
            <w:proofErr w:type="spellEnd"/>
            <w:r w:rsidRPr="00552D80">
              <w:rPr>
                <w:noProof w:val="0"/>
                <w:lang w:val="en-US" w:eastAsia="ru-RU"/>
              </w:rPr>
              <w:t xml:space="preserve"> Moldova.</w:t>
            </w:r>
          </w:p>
          <w:p w14:paraId="540D0D29"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14.2. </w:t>
            </w:r>
            <w:proofErr w:type="spellStart"/>
            <w:r w:rsidRPr="00552D80">
              <w:rPr>
                <w:noProof w:val="0"/>
                <w:lang w:val="en-US" w:eastAsia="ru-RU"/>
              </w:rPr>
              <w:t>Dacă</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legătură</w:t>
            </w:r>
            <w:proofErr w:type="spellEnd"/>
            <w:r w:rsidRPr="00552D80">
              <w:rPr>
                <w:noProof w:val="0"/>
                <w:lang w:val="en-US" w:eastAsia="ru-RU"/>
              </w:rPr>
              <w:t xml:space="preserve"> cu </w:t>
            </w:r>
            <w:proofErr w:type="spellStart"/>
            <w:r w:rsidRPr="00552D80">
              <w:rPr>
                <w:noProof w:val="0"/>
                <w:lang w:val="en-US" w:eastAsia="ru-RU"/>
              </w:rPr>
              <w:t>executarea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de </w:t>
            </w:r>
            <w:proofErr w:type="spellStart"/>
            <w:r w:rsidRPr="00552D80">
              <w:rPr>
                <w:noProof w:val="0"/>
                <w:lang w:val="en-US" w:eastAsia="ru-RU"/>
              </w:rPr>
              <w:t>construcţii</w:t>
            </w:r>
            <w:proofErr w:type="spellEnd"/>
            <w:r w:rsidRPr="00552D80">
              <w:rPr>
                <w:noProof w:val="0"/>
                <w:lang w:val="en-US" w:eastAsia="ru-RU"/>
              </w:rPr>
              <w:t xml:space="preserve"> se produce o </w:t>
            </w:r>
            <w:proofErr w:type="spellStart"/>
            <w:r w:rsidRPr="00552D80">
              <w:rPr>
                <w:noProof w:val="0"/>
                <w:lang w:val="en-US" w:eastAsia="ru-RU"/>
              </w:rPr>
              <w:t>daună</w:t>
            </w:r>
            <w:proofErr w:type="spellEnd"/>
            <w:r w:rsidRPr="00552D80">
              <w:rPr>
                <w:noProof w:val="0"/>
                <w:lang w:val="en-US" w:eastAsia="ru-RU"/>
              </w:rPr>
              <w:t xml:space="preserve"> </w:t>
            </w:r>
            <w:proofErr w:type="spellStart"/>
            <w:r w:rsidRPr="00552D80">
              <w:rPr>
                <w:noProof w:val="0"/>
                <w:lang w:val="en-US" w:eastAsia="ru-RU"/>
              </w:rPr>
              <w:t>unui</w:t>
            </w:r>
            <w:proofErr w:type="spellEnd"/>
            <w:r w:rsidRPr="00552D80">
              <w:rPr>
                <w:noProof w:val="0"/>
                <w:lang w:val="en-US" w:eastAsia="ru-RU"/>
              </w:rPr>
              <w:t xml:space="preserve"> </w:t>
            </w:r>
            <w:proofErr w:type="spellStart"/>
            <w:r w:rsidRPr="00552D80">
              <w:rPr>
                <w:noProof w:val="0"/>
                <w:lang w:val="en-US" w:eastAsia="ru-RU"/>
              </w:rPr>
              <w:t>terţ</w:t>
            </w:r>
            <w:proofErr w:type="spellEnd"/>
            <w:r w:rsidRPr="00552D80">
              <w:rPr>
                <w:noProof w:val="0"/>
                <w:lang w:val="en-US" w:eastAsia="ru-RU"/>
              </w:rPr>
              <w:t xml:space="preserve">, </w:t>
            </w:r>
            <w:proofErr w:type="spellStart"/>
            <w:r w:rsidRPr="00552D80">
              <w:rPr>
                <w:noProof w:val="0"/>
                <w:lang w:val="en-US" w:eastAsia="ru-RU"/>
              </w:rPr>
              <w:t>părţile</w:t>
            </w:r>
            <w:proofErr w:type="spellEnd"/>
            <w:r w:rsidRPr="00552D80">
              <w:rPr>
                <w:noProof w:val="0"/>
                <w:lang w:val="en-US" w:eastAsia="ru-RU"/>
              </w:rPr>
              <w:t xml:space="preserve"> </w:t>
            </w:r>
            <w:proofErr w:type="spellStart"/>
            <w:r w:rsidRPr="00552D80">
              <w:rPr>
                <w:noProof w:val="0"/>
                <w:lang w:val="en-US" w:eastAsia="ru-RU"/>
              </w:rPr>
              <w:t>contractante</w:t>
            </w:r>
            <w:proofErr w:type="spellEnd"/>
            <w:r w:rsidRPr="00552D80">
              <w:rPr>
                <w:noProof w:val="0"/>
                <w:lang w:val="en-US" w:eastAsia="ru-RU"/>
              </w:rPr>
              <w:t xml:space="preserve"> </w:t>
            </w:r>
            <w:proofErr w:type="spellStart"/>
            <w:r w:rsidRPr="00552D80">
              <w:rPr>
                <w:noProof w:val="0"/>
                <w:lang w:val="en-US" w:eastAsia="ru-RU"/>
              </w:rPr>
              <w:t>răspund</w:t>
            </w:r>
            <w:proofErr w:type="spellEnd"/>
            <w:r w:rsidRPr="00552D80">
              <w:rPr>
                <w:noProof w:val="0"/>
                <w:lang w:val="en-US" w:eastAsia="ru-RU"/>
              </w:rPr>
              <w:t xml:space="preserve"> </w:t>
            </w:r>
            <w:proofErr w:type="spellStart"/>
            <w:r w:rsidRPr="00552D80">
              <w:rPr>
                <w:noProof w:val="0"/>
                <w:lang w:val="en-US" w:eastAsia="ru-RU"/>
              </w:rPr>
              <w:t>solidar</w:t>
            </w:r>
            <w:proofErr w:type="spellEnd"/>
            <w:r w:rsidRPr="00552D80">
              <w:rPr>
                <w:noProof w:val="0"/>
                <w:lang w:val="en-US" w:eastAsia="ru-RU"/>
              </w:rPr>
              <w:t xml:space="preserve">, conform </w:t>
            </w:r>
            <w:proofErr w:type="spellStart"/>
            <w:r w:rsidRPr="00552D80">
              <w:rPr>
                <w:noProof w:val="0"/>
                <w:lang w:val="en-US" w:eastAsia="ru-RU"/>
              </w:rPr>
              <w:t>prevederilor</w:t>
            </w:r>
            <w:proofErr w:type="spellEnd"/>
            <w:r w:rsidRPr="00552D80">
              <w:rPr>
                <w:noProof w:val="0"/>
                <w:lang w:val="en-US" w:eastAsia="ru-RU"/>
              </w:rPr>
              <w:t xml:space="preserve"> </w:t>
            </w:r>
            <w:proofErr w:type="spellStart"/>
            <w:r w:rsidRPr="00552D80">
              <w:rPr>
                <w:noProof w:val="0"/>
                <w:lang w:val="en-US" w:eastAsia="ru-RU"/>
              </w:rPr>
              <w:t>legale</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stabilirea</w:t>
            </w:r>
            <w:proofErr w:type="spellEnd"/>
            <w:r w:rsidRPr="00552D80">
              <w:rPr>
                <w:noProof w:val="0"/>
                <w:lang w:val="en-US" w:eastAsia="ru-RU"/>
              </w:rPr>
              <w:t xml:space="preserve"> </w:t>
            </w:r>
            <w:proofErr w:type="spellStart"/>
            <w:r w:rsidRPr="00552D80">
              <w:rPr>
                <w:noProof w:val="0"/>
                <w:lang w:val="en-US" w:eastAsia="ru-RU"/>
              </w:rPr>
              <w:t>între</w:t>
            </w:r>
            <w:proofErr w:type="spellEnd"/>
            <w:r w:rsidRPr="00552D80">
              <w:rPr>
                <w:noProof w:val="0"/>
                <w:lang w:val="en-US" w:eastAsia="ru-RU"/>
              </w:rPr>
              <w:t xml:space="preserve"> </w:t>
            </w:r>
            <w:proofErr w:type="spellStart"/>
            <w:r w:rsidRPr="00552D80">
              <w:rPr>
                <w:noProof w:val="0"/>
                <w:lang w:val="en-US" w:eastAsia="ru-RU"/>
              </w:rPr>
              <w:t>părţi</w:t>
            </w:r>
            <w:proofErr w:type="spellEnd"/>
            <w:r w:rsidRPr="00552D80">
              <w:rPr>
                <w:noProof w:val="0"/>
                <w:lang w:val="en-US" w:eastAsia="ru-RU"/>
              </w:rPr>
              <w:t xml:space="preserve"> a </w:t>
            </w:r>
            <w:proofErr w:type="spellStart"/>
            <w:r w:rsidRPr="00552D80">
              <w:rPr>
                <w:noProof w:val="0"/>
                <w:lang w:val="en-US" w:eastAsia="ru-RU"/>
              </w:rPr>
              <w:t>cuantumului</w:t>
            </w:r>
            <w:proofErr w:type="spellEnd"/>
            <w:r w:rsidRPr="00552D80">
              <w:rPr>
                <w:noProof w:val="0"/>
                <w:lang w:val="en-US" w:eastAsia="ru-RU"/>
              </w:rPr>
              <w:t xml:space="preserve"> </w:t>
            </w:r>
            <w:proofErr w:type="spellStart"/>
            <w:r w:rsidRPr="00552D80">
              <w:rPr>
                <w:noProof w:val="0"/>
                <w:lang w:val="en-US" w:eastAsia="ru-RU"/>
              </w:rPr>
              <w:t>răspunderii</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dauna</w:t>
            </w:r>
            <w:proofErr w:type="spellEnd"/>
            <w:r w:rsidRPr="00552D80">
              <w:rPr>
                <w:noProof w:val="0"/>
                <w:lang w:val="en-US" w:eastAsia="ru-RU"/>
              </w:rPr>
              <w:t xml:space="preserve"> </w:t>
            </w:r>
            <w:proofErr w:type="spellStart"/>
            <w:r w:rsidRPr="00552D80">
              <w:rPr>
                <w:noProof w:val="0"/>
                <w:lang w:val="en-US" w:eastAsia="ru-RU"/>
              </w:rPr>
              <w:t>provocată</w:t>
            </w:r>
            <w:proofErr w:type="spellEnd"/>
            <w:r w:rsidRPr="00552D80">
              <w:rPr>
                <w:noProof w:val="0"/>
                <w:lang w:val="en-US" w:eastAsia="ru-RU"/>
              </w:rPr>
              <w:t xml:space="preserve"> se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ţine</w:t>
            </w:r>
            <w:proofErr w:type="spellEnd"/>
            <w:r w:rsidRPr="00552D80">
              <w:rPr>
                <w:noProof w:val="0"/>
                <w:lang w:val="en-US" w:eastAsia="ru-RU"/>
              </w:rPr>
              <w:t xml:space="preserve"> </w:t>
            </w:r>
            <w:proofErr w:type="spellStart"/>
            <w:r w:rsidRPr="00552D80">
              <w:rPr>
                <w:noProof w:val="0"/>
                <w:lang w:val="en-US" w:eastAsia="ru-RU"/>
              </w:rPr>
              <w:t>seama</w:t>
            </w:r>
            <w:proofErr w:type="spellEnd"/>
            <w:r w:rsidRPr="00552D80">
              <w:rPr>
                <w:noProof w:val="0"/>
                <w:lang w:val="en-US" w:eastAsia="ru-RU"/>
              </w:rPr>
              <w:t xml:space="preserve"> de </w:t>
            </w:r>
            <w:proofErr w:type="spellStart"/>
            <w:r w:rsidRPr="00552D80">
              <w:rPr>
                <w:noProof w:val="0"/>
                <w:lang w:val="en-US" w:eastAsia="ru-RU"/>
              </w:rPr>
              <w:t>gradul</w:t>
            </w:r>
            <w:proofErr w:type="spellEnd"/>
            <w:r w:rsidRPr="00552D80">
              <w:rPr>
                <w:noProof w:val="0"/>
                <w:lang w:val="en-US" w:eastAsia="ru-RU"/>
              </w:rPr>
              <w:t xml:space="preserve"> de </w:t>
            </w:r>
            <w:proofErr w:type="spellStart"/>
            <w:r w:rsidRPr="00552D80">
              <w:rPr>
                <w:noProof w:val="0"/>
                <w:lang w:val="en-US" w:eastAsia="ru-RU"/>
              </w:rPr>
              <w:t>vinovăţie</w:t>
            </w:r>
            <w:proofErr w:type="spellEnd"/>
            <w:r w:rsidRPr="00552D80">
              <w:rPr>
                <w:noProof w:val="0"/>
                <w:lang w:val="en-US" w:eastAsia="ru-RU"/>
              </w:rPr>
              <w:t xml:space="preserve"> a </w:t>
            </w:r>
            <w:proofErr w:type="spellStart"/>
            <w:r w:rsidRPr="00552D80">
              <w:rPr>
                <w:noProof w:val="0"/>
                <w:lang w:val="en-US" w:eastAsia="ru-RU"/>
              </w:rPr>
              <w:t>fiecăruia</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producerea</w:t>
            </w:r>
            <w:proofErr w:type="spellEnd"/>
            <w:r w:rsidRPr="00552D80">
              <w:rPr>
                <w:noProof w:val="0"/>
                <w:lang w:val="en-US" w:eastAsia="ru-RU"/>
              </w:rPr>
              <w:t xml:space="preserve"> </w:t>
            </w:r>
            <w:proofErr w:type="spellStart"/>
            <w:r w:rsidRPr="00552D80">
              <w:rPr>
                <w:noProof w:val="0"/>
                <w:lang w:val="en-US" w:eastAsia="ru-RU"/>
              </w:rPr>
              <w:t>acesteia</w:t>
            </w:r>
            <w:proofErr w:type="spellEnd"/>
            <w:r w:rsidRPr="00552D80">
              <w:rPr>
                <w:noProof w:val="0"/>
                <w:lang w:val="en-US" w:eastAsia="ru-RU"/>
              </w:rPr>
              <w:t xml:space="preserve">, </w:t>
            </w:r>
            <w:proofErr w:type="spellStart"/>
            <w:r w:rsidRPr="00552D80">
              <w:rPr>
                <w:noProof w:val="0"/>
                <w:lang w:val="en-US" w:eastAsia="ru-RU"/>
              </w:rPr>
              <w:t>dacă</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clauzele</w:t>
            </w:r>
            <w:proofErr w:type="spellEnd"/>
            <w:r w:rsidRPr="00552D80">
              <w:rPr>
                <w:noProof w:val="0"/>
                <w:lang w:val="en-US" w:eastAsia="ru-RU"/>
              </w:rPr>
              <w:t xml:space="preserve"> </w:t>
            </w:r>
            <w:proofErr w:type="spellStart"/>
            <w:r w:rsidRPr="00552D80">
              <w:rPr>
                <w:noProof w:val="0"/>
                <w:lang w:val="en-US" w:eastAsia="ru-RU"/>
              </w:rPr>
              <w:t>contractuale</w:t>
            </w:r>
            <w:proofErr w:type="spellEnd"/>
            <w:r w:rsidRPr="00552D80">
              <w:rPr>
                <w:noProof w:val="0"/>
                <w:lang w:val="en-US" w:eastAsia="ru-RU"/>
              </w:rPr>
              <w:t xml:space="preserve"> nu s-a </w:t>
            </w:r>
            <w:proofErr w:type="spellStart"/>
            <w:r w:rsidRPr="00552D80">
              <w:rPr>
                <w:noProof w:val="0"/>
                <w:lang w:val="en-US" w:eastAsia="ru-RU"/>
              </w:rPr>
              <w:t>prevăzut</w:t>
            </w:r>
            <w:proofErr w:type="spellEnd"/>
            <w:r w:rsidRPr="00552D80">
              <w:rPr>
                <w:noProof w:val="0"/>
                <w:lang w:val="en-US" w:eastAsia="ru-RU"/>
              </w:rPr>
              <w:t xml:space="preserve"> </w:t>
            </w:r>
            <w:proofErr w:type="spellStart"/>
            <w:r w:rsidRPr="00552D80">
              <w:rPr>
                <w:noProof w:val="0"/>
                <w:lang w:val="en-US" w:eastAsia="ru-RU"/>
              </w:rPr>
              <w:t>altfel</w:t>
            </w:r>
            <w:proofErr w:type="spellEnd"/>
            <w:r w:rsidRPr="00552D80">
              <w:rPr>
                <w:noProof w:val="0"/>
                <w:lang w:val="en-US" w:eastAsia="ru-RU"/>
              </w:rPr>
              <w:t xml:space="preserve">. </w:t>
            </w:r>
          </w:p>
          <w:p w14:paraId="13BEAF6B"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14.3. </w:t>
            </w:r>
            <w:proofErr w:type="spellStart"/>
            <w:r w:rsidRPr="00552D80">
              <w:rPr>
                <w:noProof w:val="0"/>
                <w:lang w:val="en-US" w:eastAsia="ru-RU"/>
              </w:rPr>
              <w:t>Membrii</w:t>
            </w:r>
            <w:proofErr w:type="spellEnd"/>
            <w:r w:rsidRPr="00552D80">
              <w:rPr>
                <w:noProof w:val="0"/>
                <w:lang w:val="en-US" w:eastAsia="ru-RU"/>
              </w:rPr>
              <w:t xml:space="preserve"> </w:t>
            </w:r>
            <w:proofErr w:type="spellStart"/>
            <w:r w:rsidRPr="00552D80">
              <w:rPr>
                <w:noProof w:val="0"/>
                <w:lang w:val="en-US" w:eastAsia="ru-RU"/>
              </w:rPr>
              <w:t>asocierii</w:t>
            </w:r>
            <w:proofErr w:type="spellEnd"/>
            <w:r w:rsidRPr="00552D80">
              <w:rPr>
                <w:noProof w:val="0"/>
                <w:lang w:val="en-US" w:eastAsia="ru-RU"/>
              </w:rPr>
              <w:t xml:space="preserve"> </w:t>
            </w:r>
            <w:proofErr w:type="spellStart"/>
            <w:r w:rsidRPr="00552D80">
              <w:rPr>
                <w:noProof w:val="0"/>
                <w:lang w:val="en-US" w:eastAsia="ru-RU"/>
              </w:rPr>
              <w:t>își</w:t>
            </w:r>
            <w:proofErr w:type="spellEnd"/>
            <w:r w:rsidRPr="00552D80">
              <w:rPr>
                <w:noProof w:val="0"/>
                <w:lang w:val="en-US" w:eastAsia="ru-RU"/>
              </w:rPr>
              <w:t xml:space="preserve"> </w:t>
            </w:r>
            <w:proofErr w:type="spellStart"/>
            <w:r w:rsidRPr="00552D80">
              <w:rPr>
                <w:noProof w:val="0"/>
                <w:lang w:val="en-US" w:eastAsia="ru-RU"/>
              </w:rPr>
              <w:t>păstrează</w:t>
            </w:r>
            <w:proofErr w:type="spellEnd"/>
            <w:r w:rsidRPr="00552D80">
              <w:rPr>
                <w:noProof w:val="0"/>
                <w:lang w:val="en-US" w:eastAsia="ru-RU"/>
              </w:rPr>
              <w:t xml:space="preserve"> </w:t>
            </w:r>
            <w:proofErr w:type="spellStart"/>
            <w:r w:rsidRPr="00552D80">
              <w:rPr>
                <w:noProof w:val="0"/>
                <w:lang w:val="en-US" w:eastAsia="ru-RU"/>
              </w:rPr>
              <w:t>individualitatea</w:t>
            </w:r>
            <w:proofErr w:type="spellEnd"/>
            <w:r w:rsidRPr="00552D80">
              <w:rPr>
                <w:noProof w:val="0"/>
                <w:lang w:val="en-US" w:eastAsia="ru-RU"/>
              </w:rPr>
              <w:t xml:space="preserve"> ca </w:t>
            </w:r>
            <w:proofErr w:type="spellStart"/>
            <w:r w:rsidRPr="00552D80">
              <w:rPr>
                <w:noProof w:val="0"/>
                <w:lang w:val="en-US" w:eastAsia="ru-RU"/>
              </w:rPr>
              <w:t>subiecți</w:t>
            </w:r>
            <w:proofErr w:type="spellEnd"/>
            <w:r w:rsidRPr="00552D80">
              <w:rPr>
                <w:noProof w:val="0"/>
                <w:lang w:val="en-US" w:eastAsia="ru-RU"/>
              </w:rPr>
              <w:t xml:space="preserve"> de </w:t>
            </w:r>
            <w:proofErr w:type="spellStart"/>
            <w:r w:rsidRPr="00552D80">
              <w:rPr>
                <w:noProof w:val="0"/>
                <w:lang w:val="en-US" w:eastAsia="ru-RU"/>
              </w:rPr>
              <w:t>drept</w:t>
            </w:r>
            <w:proofErr w:type="spellEnd"/>
            <w:r w:rsidRPr="00552D80">
              <w:rPr>
                <w:noProof w:val="0"/>
                <w:lang w:val="en-US" w:eastAsia="ru-RU"/>
              </w:rPr>
              <w:t xml:space="preserve">, </w:t>
            </w:r>
            <w:proofErr w:type="spellStart"/>
            <w:r w:rsidRPr="00552D80">
              <w:rPr>
                <w:noProof w:val="0"/>
                <w:lang w:val="en-US" w:eastAsia="ru-RU"/>
              </w:rPr>
              <w:t>însă</w:t>
            </w:r>
            <w:proofErr w:type="spellEnd"/>
            <w:r w:rsidRPr="00552D80">
              <w:rPr>
                <w:noProof w:val="0"/>
                <w:lang w:val="en-US" w:eastAsia="ru-RU"/>
              </w:rPr>
              <w:t xml:space="preserve"> sunt </w:t>
            </w:r>
            <w:proofErr w:type="spellStart"/>
            <w:r w:rsidRPr="00552D80">
              <w:rPr>
                <w:noProof w:val="0"/>
                <w:lang w:val="en-US" w:eastAsia="ru-RU"/>
              </w:rPr>
              <w:t>obligați</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răspundă</w:t>
            </w:r>
            <w:proofErr w:type="spellEnd"/>
            <w:r w:rsidRPr="00552D80">
              <w:rPr>
                <w:noProof w:val="0"/>
                <w:lang w:val="en-US" w:eastAsia="ru-RU"/>
              </w:rPr>
              <w:t xml:space="preserve"> </w:t>
            </w:r>
            <w:proofErr w:type="spellStart"/>
            <w:r w:rsidRPr="00552D80">
              <w:rPr>
                <w:noProof w:val="0"/>
                <w:lang w:val="en-US" w:eastAsia="ru-RU"/>
              </w:rPr>
              <w:t>solidar</w:t>
            </w:r>
            <w:proofErr w:type="spellEnd"/>
            <w:r w:rsidRPr="00552D80">
              <w:rPr>
                <w:noProof w:val="0"/>
                <w:lang w:val="en-US" w:eastAsia="ru-RU"/>
              </w:rPr>
              <w:t xml:space="preserve"> </w:t>
            </w:r>
            <w:proofErr w:type="spellStart"/>
            <w:r w:rsidRPr="00552D80">
              <w:rPr>
                <w:noProof w:val="0"/>
                <w:lang w:val="en-US" w:eastAsia="ru-RU"/>
              </w:rPr>
              <w:t>față</w:t>
            </w:r>
            <w:proofErr w:type="spellEnd"/>
            <w:r w:rsidRPr="00552D80">
              <w:rPr>
                <w:noProof w:val="0"/>
                <w:lang w:val="en-US" w:eastAsia="ru-RU"/>
              </w:rPr>
              <w:t xml:space="preserve"> de </w:t>
            </w:r>
            <w:proofErr w:type="spellStart"/>
            <w:r w:rsidRPr="00552D80">
              <w:rPr>
                <w:noProof w:val="0"/>
                <w:lang w:val="en-US" w:eastAsia="ru-RU"/>
              </w:rPr>
              <w:t>Beneficiar</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modul</w:t>
            </w:r>
            <w:proofErr w:type="spellEnd"/>
            <w:r w:rsidRPr="00552D80">
              <w:rPr>
                <w:noProof w:val="0"/>
                <w:lang w:val="en-US" w:eastAsia="ru-RU"/>
              </w:rPr>
              <w:t xml:space="preserve"> de </w:t>
            </w:r>
            <w:proofErr w:type="spellStart"/>
            <w:r w:rsidRPr="00552D80">
              <w:rPr>
                <w:noProof w:val="0"/>
                <w:lang w:val="en-US" w:eastAsia="ru-RU"/>
              </w:rPr>
              <w:t>îndeplinire</w:t>
            </w:r>
            <w:proofErr w:type="spellEnd"/>
            <w:r w:rsidRPr="00552D80">
              <w:rPr>
                <w:noProof w:val="0"/>
                <w:lang w:val="en-US" w:eastAsia="ru-RU"/>
              </w:rPr>
              <w:t xml:space="preserve"> </w:t>
            </w:r>
            <w:proofErr w:type="gramStart"/>
            <w:r w:rsidRPr="00552D80">
              <w:rPr>
                <w:noProof w:val="0"/>
                <w:lang w:val="en-US" w:eastAsia="ru-RU"/>
              </w:rPr>
              <w:t>a</w:t>
            </w:r>
            <w:proofErr w:type="gramEnd"/>
            <w:r w:rsidRPr="00552D80">
              <w:rPr>
                <w:noProof w:val="0"/>
                <w:lang w:val="en-US" w:eastAsia="ru-RU"/>
              </w:rPr>
              <w:t xml:space="preserve"> </w:t>
            </w:r>
            <w:proofErr w:type="spellStart"/>
            <w:r w:rsidRPr="00552D80">
              <w:rPr>
                <w:noProof w:val="0"/>
                <w:lang w:val="en-US" w:eastAsia="ru-RU"/>
              </w:rPr>
              <w:t>obligațiilor</w:t>
            </w:r>
            <w:proofErr w:type="spellEnd"/>
            <w:r w:rsidRPr="00552D80">
              <w:rPr>
                <w:noProof w:val="0"/>
                <w:lang w:val="en-US" w:eastAsia="ru-RU"/>
              </w:rPr>
              <w:t xml:space="preserve"> </w:t>
            </w:r>
            <w:proofErr w:type="spellStart"/>
            <w:r w:rsidRPr="00552D80">
              <w:rPr>
                <w:noProof w:val="0"/>
                <w:lang w:val="en-US" w:eastAsia="ru-RU"/>
              </w:rPr>
              <w:t>contractuale</w:t>
            </w:r>
            <w:proofErr w:type="spellEnd"/>
            <w:r w:rsidRPr="00552D80">
              <w:rPr>
                <w:noProof w:val="0"/>
                <w:lang w:val="en-US" w:eastAsia="ru-RU"/>
              </w:rPr>
              <w:t>.</w:t>
            </w:r>
          </w:p>
          <w:p w14:paraId="155C6754"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14.4. </w:t>
            </w:r>
            <w:proofErr w:type="spellStart"/>
            <w:r w:rsidRPr="00552D80">
              <w:rPr>
                <w:noProof w:val="0"/>
                <w:lang w:val="en-US" w:eastAsia="ru-RU"/>
              </w:rPr>
              <w:t>Dacă</w:t>
            </w:r>
            <w:proofErr w:type="spellEnd"/>
            <w:r w:rsidRPr="00552D80">
              <w:rPr>
                <w:noProof w:val="0"/>
                <w:lang w:val="en-US" w:eastAsia="ru-RU"/>
              </w:rPr>
              <w:t xml:space="preserve"> </w:t>
            </w:r>
            <w:proofErr w:type="spellStart"/>
            <w:r w:rsidRPr="00552D80">
              <w:rPr>
                <w:noProof w:val="0"/>
                <w:lang w:val="en-US" w:eastAsia="ru-RU"/>
              </w:rPr>
              <w:t>prejudiciul</w:t>
            </w:r>
            <w:proofErr w:type="spellEnd"/>
            <w:r w:rsidRPr="00552D80">
              <w:rPr>
                <w:noProof w:val="0"/>
                <w:lang w:val="en-US" w:eastAsia="ru-RU"/>
              </w:rPr>
              <w:t xml:space="preserve"> </w:t>
            </w:r>
            <w:proofErr w:type="spellStart"/>
            <w:r w:rsidRPr="00552D80">
              <w:rPr>
                <w:noProof w:val="0"/>
                <w:lang w:val="en-US" w:eastAsia="ru-RU"/>
              </w:rPr>
              <w:t>cauzat</w:t>
            </w:r>
            <w:proofErr w:type="spellEnd"/>
            <w:r w:rsidRPr="00552D80">
              <w:rPr>
                <w:noProof w:val="0"/>
                <w:lang w:val="en-US" w:eastAsia="ru-RU"/>
              </w:rPr>
              <w:t xml:space="preserve"> </w:t>
            </w:r>
            <w:proofErr w:type="spellStart"/>
            <w:r w:rsidRPr="00552D80">
              <w:rPr>
                <w:noProof w:val="0"/>
                <w:lang w:val="en-US" w:eastAsia="ru-RU"/>
              </w:rPr>
              <w:t>terţei</w:t>
            </w:r>
            <w:proofErr w:type="spellEnd"/>
            <w:r w:rsidRPr="00552D80">
              <w:rPr>
                <w:noProof w:val="0"/>
                <w:lang w:val="en-US" w:eastAsia="ru-RU"/>
              </w:rPr>
              <w:t xml:space="preserve"> </w:t>
            </w:r>
            <w:proofErr w:type="spellStart"/>
            <w:r w:rsidRPr="00552D80">
              <w:rPr>
                <w:noProof w:val="0"/>
                <w:lang w:val="en-US" w:eastAsia="ru-RU"/>
              </w:rPr>
              <w:t>persoane</w:t>
            </w:r>
            <w:proofErr w:type="spellEnd"/>
            <w:r w:rsidRPr="00552D80">
              <w:rPr>
                <w:noProof w:val="0"/>
                <w:lang w:val="en-US" w:eastAsia="ru-RU"/>
              </w:rPr>
              <w:t xml:space="preserve">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urmare</w:t>
            </w:r>
            <w:proofErr w:type="spellEnd"/>
            <w:r w:rsidRPr="00552D80">
              <w:rPr>
                <w:noProof w:val="0"/>
                <w:lang w:val="en-US" w:eastAsia="ru-RU"/>
              </w:rPr>
              <w:t xml:space="preserve"> a </w:t>
            </w:r>
            <w:proofErr w:type="spellStart"/>
            <w:r w:rsidRPr="00552D80">
              <w:rPr>
                <w:noProof w:val="0"/>
                <w:lang w:val="en-US" w:eastAsia="ru-RU"/>
              </w:rPr>
              <w:t>unei</w:t>
            </w:r>
            <w:proofErr w:type="spellEnd"/>
            <w:r w:rsidRPr="00552D80">
              <w:rPr>
                <w:noProof w:val="0"/>
                <w:lang w:val="en-US" w:eastAsia="ru-RU"/>
              </w:rPr>
              <w:t xml:space="preserve"> </w:t>
            </w:r>
            <w:proofErr w:type="spellStart"/>
            <w:r w:rsidRPr="00552D80">
              <w:rPr>
                <w:noProof w:val="0"/>
                <w:lang w:val="en-US" w:eastAsia="ru-RU"/>
              </w:rPr>
              <w:t>măsuri</w:t>
            </w:r>
            <w:proofErr w:type="spellEnd"/>
            <w:r w:rsidRPr="00552D80">
              <w:rPr>
                <w:noProof w:val="0"/>
                <w:lang w:val="en-US" w:eastAsia="ru-RU"/>
              </w:rPr>
              <w:t xml:space="preserve"> </w:t>
            </w:r>
            <w:proofErr w:type="spellStart"/>
            <w:r w:rsidRPr="00552D80">
              <w:rPr>
                <w:noProof w:val="0"/>
                <w:lang w:val="en-US" w:eastAsia="ru-RU"/>
              </w:rPr>
              <w:t>dispuse</w:t>
            </w:r>
            <w:proofErr w:type="spellEnd"/>
            <w:r w:rsidRPr="00552D80">
              <w:rPr>
                <w:noProof w:val="0"/>
                <w:lang w:val="en-US" w:eastAsia="ru-RU"/>
              </w:rPr>
              <w:t xml:space="preserve"> de </w:t>
            </w:r>
            <w:proofErr w:type="spellStart"/>
            <w:r w:rsidRPr="00552D80">
              <w:rPr>
                <w:noProof w:val="0"/>
                <w:lang w:val="en-US" w:eastAsia="ru-RU"/>
              </w:rPr>
              <w:t>beneficiar</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forma </w:t>
            </w:r>
            <w:proofErr w:type="spellStart"/>
            <w:r w:rsidRPr="00552D80">
              <w:rPr>
                <w:noProof w:val="0"/>
                <w:lang w:val="en-US" w:eastAsia="ru-RU"/>
              </w:rPr>
              <w:t>în</w:t>
            </w:r>
            <w:proofErr w:type="spellEnd"/>
            <w:r w:rsidRPr="00552D80">
              <w:rPr>
                <w:noProof w:val="0"/>
                <w:lang w:val="en-US" w:eastAsia="ru-RU"/>
              </w:rPr>
              <w:t xml:space="preserve"> care a </w:t>
            </w:r>
            <w:proofErr w:type="spellStart"/>
            <w:r w:rsidRPr="00552D80">
              <w:rPr>
                <w:noProof w:val="0"/>
                <w:lang w:val="en-US" w:eastAsia="ru-RU"/>
              </w:rPr>
              <w:t>fost</w:t>
            </w:r>
            <w:proofErr w:type="spellEnd"/>
            <w:r w:rsidRPr="00552D80">
              <w:rPr>
                <w:noProof w:val="0"/>
                <w:lang w:val="en-US" w:eastAsia="ru-RU"/>
              </w:rPr>
              <w:t xml:space="preserve"> </w:t>
            </w:r>
            <w:proofErr w:type="spellStart"/>
            <w:r w:rsidRPr="00552D80">
              <w:rPr>
                <w:noProof w:val="0"/>
                <w:lang w:val="en-US" w:eastAsia="ru-RU"/>
              </w:rPr>
              <w:t>aplicată</w:t>
            </w:r>
            <w:proofErr w:type="spellEnd"/>
            <w:r w:rsidRPr="00552D80">
              <w:rPr>
                <w:noProof w:val="0"/>
                <w:lang w:val="en-US" w:eastAsia="ru-RU"/>
              </w:rPr>
              <w:t xml:space="preserve">, </w:t>
            </w:r>
            <w:proofErr w:type="spellStart"/>
            <w:r w:rsidRPr="00552D80">
              <w:rPr>
                <w:noProof w:val="0"/>
                <w:lang w:val="en-US" w:eastAsia="ru-RU"/>
              </w:rPr>
              <w:t>atunci</w:t>
            </w:r>
            <w:proofErr w:type="spellEnd"/>
            <w:r w:rsidRPr="00552D80">
              <w:rPr>
                <w:noProof w:val="0"/>
                <w:lang w:val="en-US" w:eastAsia="ru-RU"/>
              </w:rPr>
              <w:t xml:space="preserve"> </w:t>
            </w:r>
            <w:proofErr w:type="spellStart"/>
            <w:r w:rsidRPr="00552D80">
              <w:rPr>
                <w:noProof w:val="0"/>
                <w:lang w:val="en-US" w:eastAsia="ru-RU"/>
              </w:rPr>
              <w:t>acesta</w:t>
            </w:r>
            <w:proofErr w:type="spellEnd"/>
            <w:r w:rsidRPr="00552D80">
              <w:rPr>
                <w:noProof w:val="0"/>
                <w:lang w:val="en-US" w:eastAsia="ru-RU"/>
              </w:rPr>
              <w:t xml:space="preserve"> </w:t>
            </w:r>
            <w:proofErr w:type="spellStart"/>
            <w:r w:rsidRPr="00552D80">
              <w:rPr>
                <w:noProof w:val="0"/>
                <w:lang w:val="en-US" w:eastAsia="ru-RU"/>
              </w:rPr>
              <w:t>poartă</w:t>
            </w:r>
            <w:proofErr w:type="spellEnd"/>
            <w:r w:rsidRPr="00552D80">
              <w:rPr>
                <w:noProof w:val="0"/>
                <w:lang w:val="en-US" w:eastAsia="ru-RU"/>
              </w:rPr>
              <w:t xml:space="preserve"> </w:t>
            </w:r>
            <w:proofErr w:type="spellStart"/>
            <w:r w:rsidRPr="00552D80">
              <w:rPr>
                <w:noProof w:val="0"/>
                <w:lang w:val="en-US" w:eastAsia="ru-RU"/>
              </w:rPr>
              <w:t>singur</w:t>
            </w:r>
            <w:proofErr w:type="spellEnd"/>
            <w:r w:rsidRPr="00552D80">
              <w:rPr>
                <w:noProof w:val="0"/>
                <w:lang w:val="en-US" w:eastAsia="ru-RU"/>
              </w:rPr>
              <w:t xml:space="preserve"> </w:t>
            </w:r>
            <w:proofErr w:type="spellStart"/>
            <w:r w:rsidRPr="00552D80">
              <w:rPr>
                <w:noProof w:val="0"/>
                <w:lang w:val="en-US" w:eastAsia="ru-RU"/>
              </w:rPr>
              <w:t>răspunderea</w:t>
            </w:r>
            <w:proofErr w:type="spellEnd"/>
            <w:r w:rsidRPr="00552D80">
              <w:rPr>
                <w:noProof w:val="0"/>
                <w:lang w:val="en-US" w:eastAsia="ru-RU"/>
              </w:rPr>
              <w:t xml:space="preserve">, </w:t>
            </w:r>
            <w:proofErr w:type="spellStart"/>
            <w:r w:rsidRPr="00552D80">
              <w:rPr>
                <w:noProof w:val="0"/>
                <w:lang w:val="en-US" w:eastAsia="ru-RU"/>
              </w:rPr>
              <w:t>numai</w:t>
            </w:r>
            <w:proofErr w:type="spellEnd"/>
            <w:r w:rsidRPr="00552D80">
              <w:rPr>
                <w:noProof w:val="0"/>
                <w:lang w:val="en-US" w:eastAsia="ru-RU"/>
              </w:rPr>
              <w:t xml:space="preserve"> </w:t>
            </w:r>
            <w:proofErr w:type="spellStart"/>
            <w:r w:rsidRPr="00552D80">
              <w:rPr>
                <w:noProof w:val="0"/>
                <w:lang w:val="en-US" w:eastAsia="ru-RU"/>
              </w:rPr>
              <w:t>dacă</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l-a </w:t>
            </w:r>
            <w:proofErr w:type="spellStart"/>
            <w:r w:rsidRPr="00552D80">
              <w:rPr>
                <w:noProof w:val="0"/>
                <w:lang w:val="en-US" w:eastAsia="ru-RU"/>
              </w:rPr>
              <w:t>înştiinţat</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prealabil</w:t>
            </w:r>
            <w:proofErr w:type="spellEnd"/>
            <w:r w:rsidRPr="00552D80">
              <w:rPr>
                <w:noProof w:val="0"/>
                <w:lang w:val="en-US" w:eastAsia="ru-RU"/>
              </w:rPr>
              <w:t xml:space="preserve"> de </w:t>
            </w:r>
            <w:proofErr w:type="spellStart"/>
            <w:r w:rsidRPr="00552D80">
              <w:rPr>
                <w:noProof w:val="0"/>
                <w:lang w:val="en-US" w:eastAsia="ru-RU"/>
              </w:rPr>
              <w:t>pericolul</w:t>
            </w:r>
            <w:proofErr w:type="spellEnd"/>
            <w:r w:rsidRPr="00552D80">
              <w:rPr>
                <w:noProof w:val="0"/>
                <w:lang w:val="en-US" w:eastAsia="ru-RU"/>
              </w:rPr>
              <w:t xml:space="preserve"> </w:t>
            </w:r>
            <w:proofErr w:type="spellStart"/>
            <w:r w:rsidRPr="00552D80">
              <w:rPr>
                <w:noProof w:val="0"/>
                <w:lang w:val="en-US" w:eastAsia="ru-RU"/>
              </w:rPr>
              <w:t>legat</w:t>
            </w:r>
            <w:proofErr w:type="spellEnd"/>
            <w:r w:rsidRPr="00552D80">
              <w:rPr>
                <w:noProof w:val="0"/>
                <w:lang w:val="en-US" w:eastAsia="ru-RU"/>
              </w:rPr>
              <w:t xml:space="preserve"> de </w:t>
            </w:r>
            <w:proofErr w:type="spellStart"/>
            <w:r w:rsidRPr="00552D80">
              <w:rPr>
                <w:noProof w:val="0"/>
                <w:lang w:val="en-US" w:eastAsia="ru-RU"/>
              </w:rPr>
              <w:t>executarea</w:t>
            </w:r>
            <w:proofErr w:type="spellEnd"/>
            <w:r w:rsidRPr="00552D80">
              <w:rPr>
                <w:noProof w:val="0"/>
                <w:lang w:val="en-US" w:eastAsia="ru-RU"/>
              </w:rPr>
              <w:t xml:space="preserve"> </w:t>
            </w:r>
            <w:proofErr w:type="spellStart"/>
            <w:r w:rsidRPr="00552D80">
              <w:rPr>
                <w:noProof w:val="0"/>
                <w:lang w:val="en-US" w:eastAsia="ru-RU"/>
              </w:rPr>
              <w:t>dispoziţiei</w:t>
            </w:r>
            <w:proofErr w:type="spellEnd"/>
            <w:r w:rsidRPr="00552D80">
              <w:rPr>
                <w:noProof w:val="0"/>
                <w:lang w:val="en-US" w:eastAsia="ru-RU"/>
              </w:rPr>
              <w:t xml:space="preserve">. </w:t>
            </w:r>
          </w:p>
          <w:p w14:paraId="14F4B19F"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14.5.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obligat</w:t>
            </w:r>
            <w:proofErr w:type="spellEnd"/>
            <w:r w:rsidRPr="00552D80">
              <w:rPr>
                <w:noProof w:val="0"/>
                <w:lang w:val="en-US" w:eastAsia="ru-RU"/>
              </w:rPr>
              <w:t xml:space="preserve">, conform </w:t>
            </w:r>
            <w:proofErr w:type="spellStart"/>
            <w:r w:rsidRPr="00552D80">
              <w:rPr>
                <w:noProof w:val="0"/>
                <w:lang w:val="en-US" w:eastAsia="ru-RU"/>
              </w:rPr>
              <w:t>prevederilor</w:t>
            </w:r>
            <w:proofErr w:type="spellEnd"/>
            <w:r w:rsidRPr="00552D80">
              <w:rPr>
                <w:noProof w:val="0"/>
                <w:lang w:val="en-US" w:eastAsia="ru-RU"/>
              </w:rPr>
              <w:t xml:space="preserve"> </w:t>
            </w:r>
            <w:proofErr w:type="spellStart"/>
            <w:r w:rsidRPr="00552D80">
              <w:rPr>
                <w:noProof w:val="0"/>
                <w:lang w:val="en-US" w:eastAsia="ru-RU"/>
              </w:rPr>
              <w:t>legale</w:t>
            </w:r>
            <w:proofErr w:type="spellEnd"/>
            <w:r w:rsidRPr="00552D80">
              <w:rPr>
                <w:noProof w:val="0"/>
                <w:lang w:val="en-US" w:eastAsia="ru-RU"/>
              </w:rPr>
              <w:t xml:space="preserve">, la </w:t>
            </w:r>
            <w:proofErr w:type="spellStart"/>
            <w:r w:rsidRPr="00552D80">
              <w:rPr>
                <w:noProof w:val="0"/>
                <w:lang w:val="en-US" w:eastAsia="ru-RU"/>
              </w:rPr>
              <w:t>plata</w:t>
            </w:r>
            <w:proofErr w:type="spellEnd"/>
            <w:r w:rsidRPr="00552D80">
              <w:rPr>
                <w:noProof w:val="0"/>
                <w:lang w:val="en-US" w:eastAsia="ru-RU"/>
              </w:rPr>
              <w:t xml:space="preserve"> </w:t>
            </w:r>
            <w:proofErr w:type="spellStart"/>
            <w:r w:rsidRPr="00552D80">
              <w:rPr>
                <w:noProof w:val="0"/>
                <w:lang w:val="en-US" w:eastAsia="ru-RU"/>
              </w:rPr>
              <w:t>daunelor</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încălcarea</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deteriorarea</w:t>
            </w:r>
            <w:proofErr w:type="spellEnd"/>
            <w:r w:rsidRPr="00552D80">
              <w:rPr>
                <w:noProof w:val="0"/>
                <w:lang w:val="en-US" w:eastAsia="ru-RU"/>
              </w:rPr>
              <w:t xml:space="preserve"> </w:t>
            </w:r>
            <w:proofErr w:type="spellStart"/>
            <w:r w:rsidRPr="00552D80">
              <w:rPr>
                <w:noProof w:val="0"/>
                <w:lang w:val="en-US" w:eastAsia="ru-RU"/>
              </w:rPr>
              <w:t>drumurilor</w:t>
            </w:r>
            <w:proofErr w:type="spellEnd"/>
            <w:r w:rsidRPr="00552D80">
              <w:rPr>
                <w:noProof w:val="0"/>
                <w:lang w:val="en-US" w:eastAsia="ru-RU"/>
              </w:rPr>
              <w:t xml:space="preserve"> de </w:t>
            </w:r>
            <w:proofErr w:type="spellStart"/>
            <w:r w:rsidRPr="00552D80">
              <w:rPr>
                <w:noProof w:val="0"/>
                <w:lang w:val="en-US" w:eastAsia="ru-RU"/>
              </w:rPr>
              <w:t>acces</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a </w:t>
            </w:r>
            <w:proofErr w:type="spellStart"/>
            <w:r w:rsidRPr="00552D80">
              <w:rPr>
                <w:noProof w:val="0"/>
                <w:lang w:val="en-US" w:eastAsia="ru-RU"/>
              </w:rPr>
              <w:t>reţelelor</w:t>
            </w:r>
            <w:proofErr w:type="spellEnd"/>
            <w:r w:rsidRPr="00552D80">
              <w:rPr>
                <w:noProof w:val="0"/>
                <w:lang w:val="en-US" w:eastAsia="ru-RU"/>
              </w:rPr>
              <w:t xml:space="preserve"> de </w:t>
            </w:r>
            <w:proofErr w:type="spellStart"/>
            <w:r w:rsidRPr="00552D80">
              <w:rPr>
                <w:noProof w:val="0"/>
                <w:lang w:val="en-US" w:eastAsia="ru-RU"/>
              </w:rPr>
              <w:t>utilităţi</w:t>
            </w:r>
            <w:proofErr w:type="spellEnd"/>
            <w:r w:rsidRPr="00552D80">
              <w:rPr>
                <w:noProof w:val="0"/>
                <w:lang w:val="en-US" w:eastAsia="ru-RU"/>
              </w:rPr>
              <w:t xml:space="preserve">, a </w:t>
            </w:r>
            <w:proofErr w:type="spellStart"/>
            <w:r w:rsidRPr="00552D80">
              <w:rPr>
                <w:noProof w:val="0"/>
                <w:lang w:val="en-US" w:eastAsia="ru-RU"/>
              </w:rPr>
              <w:t>terenurilor</w:t>
            </w:r>
            <w:proofErr w:type="spellEnd"/>
            <w:r w:rsidRPr="00552D80">
              <w:rPr>
                <w:noProof w:val="0"/>
                <w:lang w:val="en-US" w:eastAsia="ru-RU"/>
              </w:rPr>
              <w:t xml:space="preserve"> </w:t>
            </w:r>
            <w:proofErr w:type="spellStart"/>
            <w:r w:rsidRPr="00552D80">
              <w:rPr>
                <w:noProof w:val="0"/>
                <w:lang w:val="en-US" w:eastAsia="ru-RU"/>
              </w:rPr>
              <w:t>limitrofe</w:t>
            </w:r>
            <w:proofErr w:type="spellEnd"/>
            <w:r w:rsidRPr="00552D80">
              <w:rPr>
                <w:noProof w:val="0"/>
                <w:lang w:val="en-US" w:eastAsia="ru-RU"/>
              </w:rPr>
              <w:t xml:space="preserve"> </w:t>
            </w:r>
            <w:proofErr w:type="spellStart"/>
            <w:r w:rsidRPr="00552D80">
              <w:rPr>
                <w:noProof w:val="0"/>
                <w:lang w:val="en-US" w:eastAsia="ru-RU"/>
              </w:rPr>
              <w:t>prin</w:t>
            </w:r>
            <w:proofErr w:type="spellEnd"/>
            <w:r w:rsidRPr="00552D80">
              <w:rPr>
                <w:noProof w:val="0"/>
                <w:lang w:val="en-US" w:eastAsia="ru-RU"/>
              </w:rPr>
              <w:t xml:space="preserve"> </w:t>
            </w:r>
            <w:proofErr w:type="spellStart"/>
            <w:r w:rsidRPr="00552D80">
              <w:rPr>
                <w:noProof w:val="0"/>
                <w:lang w:val="en-US" w:eastAsia="ru-RU"/>
              </w:rPr>
              <w:t>depozitarea</w:t>
            </w:r>
            <w:proofErr w:type="spellEnd"/>
            <w:r w:rsidRPr="00552D80">
              <w:rPr>
                <w:noProof w:val="0"/>
                <w:lang w:val="en-US" w:eastAsia="ru-RU"/>
              </w:rPr>
              <w:t xml:space="preserve"> de </w:t>
            </w:r>
            <w:proofErr w:type="spellStart"/>
            <w:r w:rsidRPr="00552D80">
              <w:rPr>
                <w:noProof w:val="0"/>
                <w:lang w:val="en-US" w:eastAsia="ru-RU"/>
              </w:rPr>
              <w:t>pământ</w:t>
            </w:r>
            <w:proofErr w:type="spellEnd"/>
            <w:r w:rsidRPr="00552D80">
              <w:rPr>
                <w:noProof w:val="0"/>
                <w:lang w:val="en-US" w:eastAsia="ru-RU"/>
              </w:rPr>
              <w:t xml:space="preserve">, </w:t>
            </w:r>
            <w:proofErr w:type="spellStart"/>
            <w:r w:rsidRPr="00552D80">
              <w:rPr>
                <w:noProof w:val="0"/>
                <w:lang w:val="en-US" w:eastAsia="ru-RU"/>
              </w:rPr>
              <w:t>materiale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alte</w:t>
            </w:r>
            <w:proofErr w:type="spellEnd"/>
            <w:r w:rsidRPr="00552D80">
              <w:rPr>
                <w:noProof w:val="0"/>
                <w:lang w:val="en-US" w:eastAsia="ru-RU"/>
              </w:rPr>
              <w:t xml:space="preserve"> </w:t>
            </w:r>
            <w:proofErr w:type="spellStart"/>
            <w:r w:rsidRPr="00552D80">
              <w:rPr>
                <w:noProof w:val="0"/>
                <w:lang w:val="en-US" w:eastAsia="ru-RU"/>
              </w:rPr>
              <w:t>obiecte</w:t>
            </w:r>
            <w:proofErr w:type="spellEnd"/>
            <w:r w:rsidRPr="00552D80">
              <w:rPr>
                <w:noProof w:val="0"/>
                <w:lang w:val="en-US" w:eastAsia="ru-RU"/>
              </w:rPr>
              <w:t xml:space="preserve">, precum </w:t>
            </w:r>
            <w:proofErr w:type="spellStart"/>
            <w:r w:rsidRPr="00552D80">
              <w:rPr>
                <w:noProof w:val="0"/>
                <w:lang w:val="en-US" w:eastAsia="ru-RU"/>
              </w:rPr>
              <w:t>şi</w:t>
            </w:r>
            <w:proofErr w:type="spellEnd"/>
            <w:r w:rsidRPr="00552D80">
              <w:rPr>
                <w:noProof w:val="0"/>
                <w:lang w:val="en-US" w:eastAsia="ru-RU"/>
              </w:rPr>
              <w:t xml:space="preserve"> ca </w:t>
            </w:r>
            <w:proofErr w:type="spellStart"/>
            <w:r w:rsidRPr="00552D80">
              <w:rPr>
                <w:noProof w:val="0"/>
                <w:lang w:val="en-US" w:eastAsia="ru-RU"/>
              </w:rPr>
              <w:t>urmare</w:t>
            </w:r>
            <w:proofErr w:type="spellEnd"/>
            <w:r w:rsidRPr="00552D80">
              <w:rPr>
                <w:noProof w:val="0"/>
                <w:lang w:val="en-US" w:eastAsia="ru-RU"/>
              </w:rPr>
              <w:t xml:space="preserve"> a </w:t>
            </w:r>
            <w:proofErr w:type="spellStart"/>
            <w:r w:rsidRPr="00552D80">
              <w:rPr>
                <w:noProof w:val="0"/>
                <w:lang w:val="en-US" w:eastAsia="ru-RU"/>
              </w:rPr>
              <w:t>unor</w:t>
            </w:r>
            <w:proofErr w:type="spellEnd"/>
            <w:r w:rsidRPr="00552D80">
              <w:rPr>
                <w:noProof w:val="0"/>
                <w:lang w:val="en-US" w:eastAsia="ru-RU"/>
              </w:rPr>
              <w:t xml:space="preserve"> </w:t>
            </w:r>
            <w:proofErr w:type="spellStart"/>
            <w:r w:rsidRPr="00552D80">
              <w:rPr>
                <w:noProof w:val="0"/>
                <w:lang w:val="en-US" w:eastAsia="ru-RU"/>
              </w:rPr>
              <w:t>îngrădiri</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limitări</w:t>
            </w:r>
            <w:proofErr w:type="spellEnd"/>
            <w:r w:rsidRPr="00552D80">
              <w:rPr>
                <w:noProof w:val="0"/>
                <w:lang w:val="en-US" w:eastAsia="ru-RU"/>
              </w:rPr>
              <w:t xml:space="preserve"> din </w:t>
            </w:r>
            <w:proofErr w:type="spellStart"/>
            <w:r w:rsidRPr="00552D80">
              <w:rPr>
                <w:noProof w:val="0"/>
                <w:lang w:val="en-US" w:eastAsia="ru-RU"/>
              </w:rPr>
              <w:t>proprie</w:t>
            </w:r>
            <w:proofErr w:type="spellEnd"/>
            <w:r w:rsidRPr="00552D80">
              <w:rPr>
                <w:noProof w:val="0"/>
                <w:lang w:val="en-US" w:eastAsia="ru-RU"/>
              </w:rPr>
              <w:t xml:space="preserve"> </w:t>
            </w:r>
            <w:proofErr w:type="spellStart"/>
            <w:r w:rsidRPr="00552D80">
              <w:rPr>
                <w:noProof w:val="0"/>
                <w:lang w:val="en-US" w:eastAsia="ru-RU"/>
              </w:rPr>
              <w:t>vină</w:t>
            </w:r>
            <w:proofErr w:type="spellEnd"/>
            <w:r w:rsidRPr="00552D80">
              <w:rPr>
                <w:noProof w:val="0"/>
                <w:lang w:val="en-US" w:eastAsia="ru-RU"/>
              </w:rPr>
              <w:t xml:space="preserve">. </w:t>
            </w:r>
          </w:p>
          <w:p w14:paraId="0A4EEBC5"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14.6.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trebuie</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asigure</w:t>
            </w:r>
            <w:proofErr w:type="spellEnd"/>
            <w:r w:rsidRPr="00552D80">
              <w:rPr>
                <w:noProof w:val="0"/>
                <w:lang w:val="en-US" w:eastAsia="ru-RU"/>
              </w:rPr>
              <w:t xml:space="preserve"> </w:t>
            </w:r>
            <w:proofErr w:type="spellStart"/>
            <w:r w:rsidRPr="00552D80">
              <w:rPr>
                <w:noProof w:val="0"/>
                <w:lang w:val="en-US" w:eastAsia="ru-RU"/>
              </w:rPr>
              <w:t>lucrările</w:t>
            </w:r>
            <w:proofErr w:type="spellEnd"/>
            <w:r w:rsidRPr="00552D80">
              <w:rPr>
                <w:noProof w:val="0"/>
                <w:lang w:val="en-US" w:eastAsia="ru-RU"/>
              </w:rPr>
              <w:t xml:space="preserve"> </w:t>
            </w:r>
            <w:proofErr w:type="spellStart"/>
            <w:r w:rsidRPr="00552D80">
              <w:rPr>
                <w:noProof w:val="0"/>
                <w:lang w:val="en-US" w:eastAsia="ru-RU"/>
              </w:rPr>
              <w:t>executate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dotările</w:t>
            </w:r>
            <w:proofErr w:type="spellEnd"/>
            <w:r w:rsidRPr="00552D80">
              <w:rPr>
                <w:noProof w:val="0"/>
                <w:lang w:val="en-US" w:eastAsia="ru-RU"/>
              </w:rPr>
              <w:t xml:space="preserve"> pe care le are la </w:t>
            </w:r>
            <w:proofErr w:type="spellStart"/>
            <w:r w:rsidRPr="00552D80">
              <w:rPr>
                <w:noProof w:val="0"/>
                <w:lang w:val="en-US" w:eastAsia="ru-RU"/>
              </w:rPr>
              <w:t>dispoziţie</w:t>
            </w:r>
            <w:proofErr w:type="spellEnd"/>
            <w:r w:rsidRPr="00552D80">
              <w:rPr>
                <w:noProof w:val="0"/>
                <w:lang w:val="en-US" w:eastAsia="ru-RU"/>
              </w:rPr>
              <w:t xml:space="preserve"> </w:t>
            </w:r>
            <w:proofErr w:type="spellStart"/>
            <w:r w:rsidRPr="00552D80">
              <w:rPr>
                <w:noProof w:val="0"/>
                <w:lang w:val="en-US" w:eastAsia="ru-RU"/>
              </w:rPr>
              <w:t>împotriva</w:t>
            </w:r>
            <w:proofErr w:type="spellEnd"/>
            <w:r w:rsidRPr="00552D80">
              <w:rPr>
                <w:noProof w:val="0"/>
                <w:lang w:val="en-US" w:eastAsia="ru-RU"/>
              </w:rPr>
              <w:t xml:space="preserve"> </w:t>
            </w:r>
            <w:proofErr w:type="spellStart"/>
            <w:r w:rsidRPr="00552D80">
              <w:rPr>
                <w:noProof w:val="0"/>
                <w:lang w:val="en-US" w:eastAsia="ru-RU"/>
              </w:rPr>
              <w:t>degradării</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furturilor</w:t>
            </w:r>
            <w:proofErr w:type="spellEnd"/>
            <w:r w:rsidRPr="00552D80">
              <w:rPr>
                <w:noProof w:val="0"/>
                <w:lang w:val="en-US" w:eastAsia="ru-RU"/>
              </w:rPr>
              <w:t xml:space="preserve"> </w:t>
            </w:r>
            <w:proofErr w:type="spellStart"/>
            <w:r w:rsidRPr="00552D80">
              <w:rPr>
                <w:noProof w:val="0"/>
                <w:lang w:val="en-US" w:eastAsia="ru-RU"/>
              </w:rPr>
              <w:t>până</w:t>
            </w:r>
            <w:proofErr w:type="spellEnd"/>
            <w:r w:rsidRPr="00552D80">
              <w:rPr>
                <w:noProof w:val="0"/>
                <w:lang w:val="en-US" w:eastAsia="ru-RU"/>
              </w:rPr>
              <w:t xml:space="preserve"> la </w:t>
            </w:r>
            <w:proofErr w:type="spellStart"/>
            <w:r w:rsidRPr="00552D80">
              <w:rPr>
                <w:noProof w:val="0"/>
                <w:lang w:val="en-US" w:eastAsia="ru-RU"/>
              </w:rPr>
              <w:t>predarea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către</w:t>
            </w:r>
            <w:proofErr w:type="spellEnd"/>
            <w:r w:rsidRPr="00552D80">
              <w:rPr>
                <w:noProof w:val="0"/>
                <w:lang w:val="en-US" w:eastAsia="ru-RU"/>
              </w:rPr>
              <w:t xml:space="preserve"> Beneficiar. El </w:t>
            </w:r>
            <w:proofErr w:type="spellStart"/>
            <w:r w:rsidRPr="00552D80">
              <w:rPr>
                <w:noProof w:val="0"/>
                <w:lang w:val="en-US" w:eastAsia="ru-RU"/>
              </w:rPr>
              <w:t>trebuie</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ia</w:t>
            </w:r>
            <w:proofErr w:type="spellEnd"/>
            <w:r w:rsidRPr="00552D80">
              <w:rPr>
                <w:noProof w:val="0"/>
                <w:lang w:val="en-US" w:eastAsia="ru-RU"/>
              </w:rPr>
              <w:t xml:space="preserve"> </w:t>
            </w:r>
            <w:proofErr w:type="spellStart"/>
            <w:r w:rsidRPr="00552D80">
              <w:rPr>
                <w:noProof w:val="0"/>
                <w:lang w:val="en-US" w:eastAsia="ru-RU"/>
              </w:rPr>
              <w:t>măsuri</w:t>
            </w:r>
            <w:proofErr w:type="spellEnd"/>
            <w:r w:rsidRPr="00552D80">
              <w:rPr>
                <w:noProof w:val="0"/>
                <w:lang w:val="en-US" w:eastAsia="ru-RU"/>
              </w:rPr>
              <w:t xml:space="preserve"> de </w:t>
            </w:r>
            <w:proofErr w:type="spellStart"/>
            <w:r w:rsidRPr="00552D80">
              <w:rPr>
                <w:noProof w:val="0"/>
                <w:lang w:val="en-US" w:eastAsia="ru-RU"/>
              </w:rPr>
              <w:t>protecţie</w:t>
            </w:r>
            <w:proofErr w:type="spellEnd"/>
            <w:r w:rsidRPr="00552D80">
              <w:rPr>
                <w:noProof w:val="0"/>
                <w:lang w:val="en-US" w:eastAsia="ru-RU"/>
              </w:rPr>
              <w:t xml:space="preserve"> contra </w:t>
            </w:r>
            <w:proofErr w:type="spellStart"/>
            <w:r w:rsidRPr="00552D80">
              <w:rPr>
                <w:noProof w:val="0"/>
                <w:lang w:val="en-US" w:eastAsia="ru-RU"/>
              </w:rPr>
              <w:t>degradării</w:t>
            </w:r>
            <w:proofErr w:type="spellEnd"/>
            <w:r w:rsidRPr="00552D80">
              <w:rPr>
                <w:noProof w:val="0"/>
                <w:lang w:val="en-US" w:eastAsia="ru-RU"/>
              </w:rPr>
              <w:t xml:space="preserve"> </w:t>
            </w:r>
            <w:proofErr w:type="spellStart"/>
            <w:r w:rsidRPr="00552D80">
              <w:rPr>
                <w:noProof w:val="0"/>
                <w:lang w:val="en-US" w:eastAsia="ru-RU"/>
              </w:rPr>
              <w:t>lucrării</w:t>
            </w:r>
            <w:proofErr w:type="spellEnd"/>
            <w:r w:rsidRPr="00552D80">
              <w:rPr>
                <w:noProof w:val="0"/>
                <w:lang w:val="en-US" w:eastAsia="ru-RU"/>
              </w:rPr>
              <w:t xml:space="preserve"> </w:t>
            </w:r>
            <w:proofErr w:type="spellStart"/>
            <w:r w:rsidRPr="00552D80">
              <w:rPr>
                <w:noProof w:val="0"/>
                <w:lang w:val="en-US" w:eastAsia="ru-RU"/>
              </w:rPr>
              <w:t>datorită</w:t>
            </w:r>
            <w:proofErr w:type="spellEnd"/>
            <w:r w:rsidRPr="00552D80">
              <w:rPr>
                <w:noProof w:val="0"/>
                <w:lang w:val="en-US" w:eastAsia="ru-RU"/>
              </w:rPr>
              <w:t xml:space="preserve"> </w:t>
            </w:r>
            <w:proofErr w:type="spellStart"/>
            <w:r w:rsidRPr="00552D80">
              <w:rPr>
                <w:noProof w:val="0"/>
                <w:lang w:val="en-US" w:eastAsia="ru-RU"/>
              </w:rPr>
              <w:t>acţiunilor</w:t>
            </w:r>
            <w:proofErr w:type="spellEnd"/>
            <w:r w:rsidRPr="00552D80">
              <w:rPr>
                <w:noProof w:val="0"/>
                <w:lang w:val="en-US" w:eastAsia="ru-RU"/>
              </w:rPr>
              <w:t xml:space="preserve"> </w:t>
            </w:r>
            <w:proofErr w:type="spellStart"/>
            <w:r w:rsidRPr="00552D80">
              <w:rPr>
                <w:noProof w:val="0"/>
                <w:lang w:val="en-US" w:eastAsia="ru-RU"/>
              </w:rPr>
              <w:t>atmosferice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gramStart"/>
            <w:r w:rsidRPr="00552D80">
              <w:rPr>
                <w:noProof w:val="0"/>
                <w:lang w:val="en-US" w:eastAsia="ru-RU"/>
              </w:rPr>
              <w:t>a</w:t>
            </w:r>
            <w:proofErr w:type="gramEnd"/>
            <w:r w:rsidRPr="00552D80">
              <w:rPr>
                <w:noProof w:val="0"/>
                <w:lang w:val="en-US" w:eastAsia="ru-RU"/>
              </w:rPr>
              <w:t xml:space="preserve"> </w:t>
            </w:r>
            <w:proofErr w:type="spellStart"/>
            <w:r w:rsidRPr="00552D80">
              <w:rPr>
                <w:noProof w:val="0"/>
                <w:lang w:val="en-US" w:eastAsia="ru-RU"/>
              </w:rPr>
              <w:t>apei</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îndepărteze</w:t>
            </w:r>
            <w:proofErr w:type="spellEnd"/>
            <w:r w:rsidRPr="00552D80">
              <w:rPr>
                <w:noProof w:val="0"/>
                <w:lang w:val="en-US" w:eastAsia="ru-RU"/>
              </w:rPr>
              <w:t xml:space="preserve"> </w:t>
            </w:r>
            <w:proofErr w:type="spellStart"/>
            <w:r w:rsidRPr="00552D80">
              <w:rPr>
                <w:noProof w:val="0"/>
                <w:lang w:val="en-US" w:eastAsia="ru-RU"/>
              </w:rPr>
              <w:t>zăpada</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gheaţa</w:t>
            </w:r>
            <w:proofErr w:type="spellEnd"/>
            <w:r w:rsidRPr="00552D80">
              <w:rPr>
                <w:noProof w:val="0"/>
                <w:lang w:val="en-US" w:eastAsia="ru-RU"/>
              </w:rPr>
              <w:t xml:space="preserve">. </w:t>
            </w:r>
          </w:p>
          <w:p w14:paraId="10B7913A"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14.7. </w:t>
            </w:r>
            <w:proofErr w:type="spellStart"/>
            <w:r w:rsidRPr="00552D80">
              <w:rPr>
                <w:noProof w:val="0"/>
                <w:lang w:val="en-US" w:eastAsia="ru-RU"/>
              </w:rPr>
              <w:t>Dacă</w:t>
            </w:r>
            <w:proofErr w:type="spellEnd"/>
            <w:r w:rsidRPr="00552D80">
              <w:rPr>
                <w:noProof w:val="0"/>
                <w:lang w:val="en-US" w:eastAsia="ru-RU"/>
              </w:rPr>
              <w:t xml:space="preserve"> </w:t>
            </w:r>
            <w:proofErr w:type="spellStart"/>
            <w:r w:rsidRPr="00552D80">
              <w:rPr>
                <w:noProof w:val="0"/>
                <w:lang w:val="en-US" w:eastAsia="ru-RU"/>
              </w:rPr>
              <w:t>nerespectarea</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Antreprenor</w:t>
            </w:r>
            <w:proofErr w:type="spellEnd"/>
            <w:r w:rsidRPr="00552D80">
              <w:rPr>
                <w:noProof w:val="0"/>
                <w:lang w:val="en-US" w:eastAsia="ru-RU"/>
              </w:rPr>
              <w:t xml:space="preserve"> a </w:t>
            </w:r>
            <w:proofErr w:type="spellStart"/>
            <w:r w:rsidRPr="00552D80">
              <w:rPr>
                <w:noProof w:val="0"/>
                <w:lang w:val="en-US" w:eastAsia="ru-RU"/>
              </w:rPr>
              <w:t>prevederilor</w:t>
            </w:r>
            <w:proofErr w:type="spellEnd"/>
            <w:r w:rsidRPr="00552D80">
              <w:rPr>
                <w:noProof w:val="0"/>
                <w:lang w:val="en-US" w:eastAsia="ru-RU"/>
              </w:rPr>
              <w:t xml:space="preserve"> </w:t>
            </w:r>
            <w:proofErr w:type="spellStart"/>
            <w:r w:rsidRPr="00552D80">
              <w:rPr>
                <w:noProof w:val="0"/>
                <w:lang w:val="en-US" w:eastAsia="ru-RU"/>
              </w:rPr>
              <w:t>oricărui</w:t>
            </w:r>
            <w:proofErr w:type="spellEnd"/>
            <w:r w:rsidRPr="00552D80">
              <w:rPr>
                <w:noProof w:val="0"/>
                <w:lang w:val="en-US" w:eastAsia="ru-RU"/>
              </w:rPr>
              <w:t xml:space="preserve"> </w:t>
            </w:r>
            <w:proofErr w:type="spellStart"/>
            <w:r w:rsidRPr="00552D80">
              <w:rPr>
                <w:noProof w:val="0"/>
                <w:lang w:val="en-US" w:eastAsia="ru-RU"/>
              </w:rPr>
              <w:t>regulament</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hotărâri</w:t>
            </w:r>
            <w:proofErr w:type="spellEnd"/>
            <w:r w:rsidRPr="00552D80">
              <w:rPr>
                <w:noProof w:val="0"/>
                <w:lang w:val="en-US" w:eastAsia="ru-RU"/>
              </w:rPr>
              <w:t xml:space="preserve"> ale </w:t>
            </w:r>
            <w:proofErr w:type="spellStart"/>
            <w:r w:rsidRPr="00552D80">
              <w:rPr>
                <w:noProof w:val="0"/>
                <w:lang w:val="en-US" w:eastAsia="ru-RU"/>
              </w:rPr>
              <w:t>autorităţilor</w:t>
            </w:r>
            <w:proofErr w:type="spellEnd"/>
            <w:r w:rsidRPr="00552D80">
              <w:rPr>
                <w:noProof w:val="0"/>
                <w:lang w:val="en-US" w:eastAsia="ru-RU"/>
              </w:rPr>
              <w:t xml:space="preserve"> </w:t>
            </w:r>
            <w:proofErr w:type="spellStart"/>
            <w:r w:rsidRPr="00552D80">
              <w:rPr>
                <w:noProof w:val="0"/>
                <w:lang w:val="en-US" w:eastAsia="ru-RU"/>
              </w:rPr>
              <w:t>administraţiei</w:t>
            </w:r>
            <w:proofErr w:type="spellEnd"/>
            <w:r w:rsidRPr="00552D80">
              <w:rPr>
                <w:noProof w:val="0"/>
                <w:lang w:val="en-US" w:eastAsia="ru-RU"/>
              </w:rPr>
              <w:t xml:space="preserve"> </w:t>
            </w:r>
            <w:proofErr w:type="spellStart"/>
            <w:r w:rsidRPr="00552D80">
              <w:rPr>
                <w:noProof w:val="0"/>
                <w:lang w:val="en-US" w:eastAsia="ru-RU"/>
              </w:rPr>
              <w:t>publice</w:t>
            </w:r>
            <w:proofErr w:type="spellEnd"/>
            <w:r w:rsidRPr="00552D80">
              <w:rPr>
                <w:noProof w:val="0"/>
                <w:lang w:val="en-US" w:eastAsia="ru-RU"/>
              </w:rPr>
              <w:t xml:space="preserve"> locale </w:t>
            </w:r>
            <w:proofErr w:type="spellStart"/>
            <w:r w:rsidRPr="00552D80">
              <w:rPr>
                <w:noProof w:val="0"/>
                <w:lang w:val="en-US" w:eastAsia="ru-RU"/>
              </w:rPr>
              <w:t>sau</w:t>
            </w:r>
            <w:proofErr w:type="spellEnd"/>
            <w:r w:rsidRPr="00552D80">
              <w:rPr>
                <w:noProof w:val="0"/>
                <w:lang w:val="en-US" w:eastAsia="ru-RU"/>
              </w:rPr>
              <w:t xml:space="preserve"> ale </w:t>
            </w:r>
            <w:proofErr w:type="spellStart"/>
            <w:r w:rsidRPr="00552D80">
              <w:rPr>
                <w:noProof w:val="0"/>
                <w:lang w:val="en-US" w:eastAsia="ru-RU"/>
              </w:rPr>
              <w:t>altor</w:t>
            </w:r>
            <w:proofErr w:type="spellEnd"/>
            <w:r w:rsidRPr="00552D80">
              <w:rPr>
                <w:noProof w:val="0"/>
                <w:lang w:val="en-US" w:eastAsia="ru-RU"/>
              </w:rPr>
              <w:t xml:space="preserve"> </w:t>
            </w:r>
            <w:proofErr w:type="spellStart"/>
            <w:r w:rsidRPr="00552D80">
              <w:rPr>
                <w:noProof w:val="0"/>
                <w:lang w:val="en-US" w:eastAsia="ru-RU"/>
              </w:rPr>
              <w:t>organe</w:t>
            </w:r>
            <w:proofErr w:type="spellEnd"/>
            <w:r w:rsidRPr="00552D80">
              <w:rPr>
                <w:noProof w:val="0"/>
                <w:lang w:val="en-US" w:eastAsia="ru-RU"/>
              </w:rPr>
              <w:t xml:space="preserve"> locale, legal </w:t>
            </w:r>
            <w:proofErr w:type="spellStart"/>
            <w:r w:rsidRPr="00552D80">
              <w:rPr>
                <w:noProof w:val="0"/>
                <w:lang w:val="en-US" w:eastAsia="ru-RU"/>
              </w:rPr>
              <w:t>constituite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care au </w:t>
            </w:r>
            <w:proofErr w:type="spellStart"/>
            <w:r w:rsidRPr="00552D80">
              <w:rPr>
                <w:noProof w:val="0"/>
                <w:lang w:val="en-US" w:eastAsia="ru-RU"/>
              </w:rPr>
              <w:t>caracter</w:t>
            </w:r>
            <w:proofErr w:type="spellEnd"/>
            <w:r w:rsidRPr="00552D80">
              <w:rPr>
                <w:noProof w:val="0"/>
                <w:lang w:val="en-US" w:eastAsia="ru-RU"/>
              </w:rPr>
              <w:t xml:space="preserve"> </w:t>
            </w:r>
            <w:proofErr w:type="spellStart"/>
            <w:r w:rsidRPr="00552D80">
              <w:rPr>
                <w:noProof w:val="0"/>
                <w:lang w:val="en-US" w:eastAsia="ru-RU"/>
              </w:rPr>
              <w:t>obligatoriu</w:t>
            </w:r>
            <w:proofErr w:type="spellEnd"/>
            <w:r w:rsidRPr="00552D80">
              <w:rPr>
                <w:noProof w:val="0"/>
                <w:lang w:val="en-US" w:eastAsia="ru-RU"/>
              </w:rPr>
              <w:t xml:space="preserve"> la </w:t>
            </w:r>
            <w:proofErr w:type="spellStart"/>
            <w:r w:rsidRPr="00552D80">
              <w:rPr>
                <w:noProof w:val="0"/>
                <w:lang w:val="en-US" w:eastAsia="ru-RU"/>
              </w:rPr>
              <w:t>executarea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provoacă</w:t>
            </w:r>
            <w:proofErr w:type="spellEnd"/>
            <w:r w:rsidRPr="00552D80">
              <w:rPr>
                <w:noProof w:val="0"/>
                <w:lang w:val="en-US" w:eastAsia="ru-RU"/>
              </w:rPr>
              <w:t xml:space="preserve"> </w:t>
            </w:r>
            <w:proofErr w:type="spellStart"/>
            <w:r w:rsidRPr="00552D80">
              <w:rPr>
                <w:noProof w:val="0"/>
                <w:lang w:val="en-US" w:eastAsia="ru-RU"/>
              </w:rPr>
              <w:t>pagube</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Beneficiar</w:t>
            </w:r>
            <w:proofErr w:type="spellEnd"/>
            <w:r w:rsidRPr="00552D80">
              <w:rPr>
                <w:noProof w:val="0"/>
                <w:lang w:val="en-US" w:eastAsia="ru-RU"/>
              </w:rPr>
              <w:t xml:space="preserve">, </w:t>
            </w:r>
            <w:proofErr w:type="spellStart"/>
            <w:r w:rsidRPr="00552D80">
              <w:rPr>
                <w:noProof w:val="0"/>
                <w:lang w:val="en-US" w:eastAsia="ru-RU"/>
              </w:rPr>
              <w:t>acesta</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fi </w:t>
            </w:r>
            <w:proofErr w:type="spellStart"/>
            <w:r w:rsidRPr="00552D80">
              <w:rPr>
                <w:noProof w:val="0"/>
                <w:lang w:val="en-US" w:eastAsia="ru-RU"/>
              </w:rPr>
              <w:t>despăgubit</w:t>
            </w:r>
            <w:proofErr w:type="spellEnd"/>
            <w:r w:rsidRPr="00552D80">
              <w:rPr>
                <w:noProof w:val="0"/>
                <w:lang w:val="en-US" w:eastAsia="ru-RU"/>
              </w:rPr>
              <w:t xml:space="preserve"> de </w:t>
            </w:r>
            <w:proofErr w:type="spellStart"/>
            <w:r w:rsidRPr="00552D80">
              <w:rPr>
                <w:noProof w:val="0"/>
                <w:lang w:val="en-US" w:eastAsia="ru-RU"/>
              </w:rPr>
              <w:t>Antreprenor</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mărimea</w:t>
            </w:r>
            <w:proofErr w:type="spellEnd"/>
            <w:r w:rsidRPr="00552D80">
              <w:rPr>
                <w:noProof w:val="0"/>
                <w:lang w:val="en-US" w:eastAsia="ru-RU"/>
              </w:rPr>
              <w:t xml:space="preserve"> </w:t>
            </w:r>
            <w:proofErr w:type="spellStart"/>
            <w:r w:rsidRPr="00552D80">
              <w:rPr>
                <w:noProof w:val="0"/>
                <w:lang w:val="en-US" w:eastAsia="ru-RU"/>
              </w:rPr>
              <w:t>sumei</w:t>
            </w:r>
            <w:proofErr w:type="spellEnd"/>
            <w:r w:rsidRPr="00552D80">
              <w:rPr>
                <w:noProof w:val="0"/>
                <w:lang w:val="en-US" w:eastAsia="ru-RU"/>
              </w:rPr>
              <w:t xml:space="preserve"> </w:t>
            </w:r>
            <w:proofErr w:type="spellStart"/>
            <w:r w:rsidRPr="00552D80">
              <w:rPr>
                <w:noProof w:val="0"/>
                <w:lang w:val="en-US" w:eastAsia="ru-RU"/>
              </w:rPr>
              <w:t>prejudiciului</w:t>
            </w:r>
            <w:proofErr w:type="spellEnd"/>
            <w:r w:rsidRPr="00552D80">
              <w:rPr>
                <w:noProof w:val="0"/>
                <w:lang w:val="en-US" w:eastAsia="ru-RU"/>
              </w:rPr>
              <w:t xml:space="preserve">. </w:t>
            </w:r>
          </w:p>
          <w:p w14:paraId="6D4B1B6F" w14:textId="77777777" w:rsidR="00552D80" w:rsidRPr="00552D80" w:rsidRDefault="00552D80" w:rsidP="00552D80">
            <w:pPr>
              <w:jc w:val="both"/>
              <w:rPr>
                <w:noProof w:val="0"/>
                <w:lang w:val="en-US" w:eastAsia="ru-RU"/>
              </w:rPr>
            </w:pPr>
            <w:r w:rsidRPr="00552D80">
              <w:rPr>
                <w:noProof w:val="0"/>
                <w:lang w:val="en-US" w:eastAsia="ru-RU"/>
              </w:rPr>
              <w:t xml:space="preserve">14.8. </w:t>
            </w:r>
            <w:proofErr w:type="spellStart"/>
            <w:r w:rsidRPr="00552D80">
              <w:rPr>
                <w:noProof w:val="0"/>
                <w:lang w:val="en-US" w:eastAsia="ru-RU"/>
              </w:rPr>
              <w:t>Dacă</w:t>
            </w:r>
            <w:proofErr w:type="spellEnd"/>
            <w:r w:rsidRPr="00552D80">
              <w:rPr>
                <w:noProof w:val="0"/>
                <w:lang w:val="en-US" w:eastAsia="ru-RU"/>
              </w:rPr>
              <w:t xml:space="preserve"> </w:t>
            </w:r>
            <w:proofErr w:type="spellStart"/>
            <w:r w:rsidRPr="00552D80">
              <w:rPr>
                <w:noProof w:val="0"/>
                <w:lang w:val="en-US" w:eastAsia="ru-RU"/>
              </w:rPr>
              <w:t>motivele</w:t>
            </w:r>
            <w:proofErr w:type="spellEnd"/>
            <w:r w:rsidRPr="00552D80">
              <w:rPr>
                <w:noProof w:val="0"/>
                <w:lang w:val="en-US" w:eastAsia="ru-RU"/>
              </w:rPr>
              <w:t xml:space="preserve"> </w:t>
            </w:r>
            <w:proofErr w:type="spellStart"/>
            <w:r w:rsidRPr="00552D80">
              <w:rPr>
                <w:noProof w:val="0"/>
                <w:lang w:val="en-US" w:eastAsia="ru-RU"/>
              </w:rPr>
              <w:t>constrângerii</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ale </w:t>
            </w:r>
            <w:proofErr w:type="spellStart"/>
            <w:r w:rsidRPr="00552D80">
              <w:rPr>
                <w:noProof w:val="0"/>
                <w:lang w:val="en-US" w:eastAsia="ru-RU"/>
              </w:rPr>
              <w:t>întreruperii</w:t>
            </w:r>
            <w:proofErr w:type="spellEnd"/>
            <w:r w:rsidRPr="00552D80">
              <w:rPr>
                <w:noProof w:val="0"/>
                <w:lang w:val="en-US" w:eastAsia="ru-RU"/>
              </w:rPr>
              <w:t xml:space="preserve"> sunt </w:t>
            </w:r>
            <w:proofErr w:type="spellStart"/>
            <w:r w:rsidRPr="00552D80">
              <w:rPr>
                <w:noProof w:val="0"/>
                <w:lang w:val="en-US" w:eastAsia="ru-RU"/>
              </w:rPr>
              <w:t>imputabile</w:t>
            </w:r>
            <w:proofErr w:type="spellEnd"/>
            <w:r w:rsidRPr="00552D80">
              <w:rPr>
                <w:noProof w:val="0"/>
                <w:lang w:val="en-US" w:eastAsia="ru-RU"/>
              </w:rPr>
              <w:t xml:space="preserve"> </w:t>
            </w:r>
            <w:proofErr w:type="spellStart"/>
            <w:r w:rsidRPr="00552D80">
              <w:rPr>
                <w:noProof w:val="0"/>
                <w:lang w:val="en-US" w:eastAsia="ru-RU"/>
              </w:rPr>
              <w:t>uneia</w:t>
            </w:r>
            <w:proofErr w:type="spellEnd"/>
            <w:r w:rsidRPr="00552D80">
              <w:rPr>
                <w:noProof w:val="0"/>
                <w:lang w:val="en-US" w:eastAsia="ru-RU"/>
              </w:rPr>
              <w:t xml:space="preserve"> </w:t>
            </w:r>
            <w:proofErr w:type="spellStart"/>
            <w:r w:rsidRPr="00552D80">
              <w:rPr>
                <w:noProof w:val="0"/>
                <w:lang w:val="en-US" w:eastAsia="ru-RU"/>
              </w:rPr>
              <w:t>dintre</w:t>
            </w:r>
            <w:proofErr w:type="spellEnd"/>
            <w:r w:rsidRPr="00552D80">
              <w:rPr>
                <w:noProof w:val="0"/>
                <w:lang w:val="en-US" w:eastAsia="ru-RU"/>
              </w:rPr>
              <w:t xml:space="preserve"> </w:t>
            </w:r>
            <w:proofErr w:type="spellStart"/>
            <w:r w:rsidRPr="00552D80">
              <w:rPr>
                <w:noProof w:val="0"/>
                <w:lang w:val="en-US" w:eastAsia="ru-RU"/>
              </w:rPr>
              <w:t>părţile</w:t>
            </w:r>
            <w:proofErr w:type="spellEnd"/>
            <w:r w:rsidRPr="00552D80">
              <w:rPr>
                <w:noProof w:val="0"/>
                <w:lang w:val="en-US" w:eastAsia="ru-RU"/>
              </w:rPr>
              <w:t xml:space="preserve"> </w:t>
            </w:r>
            <w:proofErr w:type="spellStart"/>
            <w:r w:rsidRPr="00552D80">
              <w:rPr>
                <w:noProof w:val="0"/>
                <w:lang w:val="en-US" w:eastAsia="ru-RU"/>
              </w:rPr>
              <w:t>contractante</w:t>
            </w:r>
            <w:proofErr w:type="spellEnd"/>
            <w:r w:rsidRPr="00552D80">
              <w:rPr>
                <w:noProof w:val="0"/>
                <w:lang w:val="en-US" w:eastAsia="ru-RU"/>
              </w:rPr>
              <w:t xml:space="preserve">, </w:t>
            </w:r>
            <w:proofErr w:type="spellStart"/>
            <w:r w:rsidRPr="00552D80">
              <w:rPr>
                <w:noProof w:val="0"/>
                <w:lang w:val="en-US" w:eastAsia="ru-RU"/>
              </w:rPr>
              <w:t>atunci</w:t>
            </w:r>
            <w:proofErr w:type="spellEnd"/>
            <w:r w:rsidRPr="00552D80">
              <w:rPr>
                <w:noProof w:val="0"/>
                <w:lang w:val="en-US" w:eastAsia="ru-RU"/>
              </w:rPr>
              <w:t xml:space="preserve"> </w:t>
            </w:r>
            <w:proofErr w:type="spellStart"/>
            <w:r w:rsidRPr="00552D80">
              <w:rPr>
                <w:noProof w:val="0"/>
                <w:lang w:val="en-US" w:eastAsia="ru-RU"/>
              </w:rPr>
              <w:t>cealaltă</w:t>
            </w:r>
            <w:proofErr w:type="spellEnd"/>
            <w:r w:rsidRPr="00552D80">
              <w:rPr>
                <w:noProof w:val="0"/>
                <w:lang w:val="en-US" w:eastAsia="ru-RU"/>
              </w:rPr>
              <w:t xml:space="preserve"> </w:t>
            </w:r>
            <w:proofErr w:type="spellStart"/>
            <w:r w:rsidRPr="00552D80">
              <w:rPr>
                <w:noProof w:val="0"/>
                <w:lang w:val="en-US" w:eastAsia="ru-RU"/>
              </w:rPr>
              <w:t>parte</w:t>
            </w:r>
            <w:proofErr w:type="spellEnd"/>
            <w:r w:rsidRPr="00552D80">
              <w:rPr>
                <w:noProof w:val="0"/>
                <w:lang w:val="en-US" w:eastAsia="ru-RU"/>
              </w:rPr>
              <w:t xml:space="preserve"> </w:t>
            </w:r>
            <w:proofErr w:type="spellStart"/>
            <w:r w:rsidRPr="00552D80">
              <w:rPr>
                <w:noProof w:val="0"/>
                <w:lang w:val="en-US" w:eastAsia="ru-RU"/>
              </w:rPr>
              <w:t>poate</w:t>
            </w:r>
            <w:proofErr w:type="spellEnd"/>
            <w:r w:rsidRPr="00552D80">
              <w:rPr>
                <w:noProof w:val="0"/>
                <w:lang w:val="en-US" w:eastAsia="ru-RU"/>
              </w:rPr>
              <w:t xml:space="preserve"> </w:t>
            </w:r>
            <w:proofErr w:type="spellStart"/>
            <w:r w:rsidRPr="00552D80">
              <w:rPr>
                <w:noProof w:val="0"/>
                <w:lang w:val="en-US" w:eastAsia="ru-RU"/>
              </w:rPr>
              <w:t>emite</w:t>
            </w:r>
            <w:proofErr w:type="spellEnd"/>
            <w:r w:rsidRPr="00552D80">
              <w:rPr>
                <w:noProof w:val="0"/>
                <w:lang w:val="en-US" w:eastAsia="ru-RU"/>
              </w:rPr>
              <w:t xml:space="preserve"> </w:t>
            </w:r>
            <w:proofErr w:type="spellStart"/>
            <w:r w:rsidRPr="00552D80">
              <w:rPr>
                <w:noProof w:val="0"/>
                <w:lang w:val="en-US" w:eastAsia="ru-RU"/>
              </w:rPr>
              <w:t>pretenţii</w:t>
            </w:r>
            <w:proofErr w:type="spellEnd"/>
            <w:r w:rsidRPr="00552D80">
              <w:rPr>
                <w:noProof w:val="0"/>
                <w:lang w:val="en-US" w:eastAsia="ru-RU"/>
              </w:rPr>
              <w:t xml:space="preserve"> </w:t>
            </w:r>
            <w:proofErr w:type="spellStart"/>
            <w:r w:rsidRPr="00552D80">
              <w:rPr>
                <w:noProof w:val="0"/>
                <w:lang w:val="en-US" w:eastAsia="ru-RU"/>
              </w:rPr>
              <w:t>privind</w:t>
            </w:r>
            <w:proofErr w:type="spellEnd"/>
            <w:r w:rsidRPr="00552D80">
              <w:rPr>
                <w:noProof w:val="0"/>
                <w:lang w:val="en-US" w:eastAsia="ru-RU"/>
              </w:rPr>
              <w:t xml:space="preserve"> </w:t>
            </w:r>
            <w:proofErr w:type="spellStart"/>
            <w:r w:rsidRPr="00552D80">
              <w:rPr>
                <w:noProof w:val="0"/>
                <w:lang w:val="en-US" w:eastAsia="ru-RU"/>
              </w:rPr>
              <w:t>despăgubirea</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daunele</w:t>
            </w:r>
            <w:proofErr w:type="spellEnd"/>
            <w:r w:rsidRPr="00552D80">
              <w:rPr>
                <w:noProof w:val="0"/>
                <w:lang w:val="en-US" w:eastAsia="ru-RU"/>
              </w:rPr>
              <w:t xml:space="preserve"> </w:t>
            </w:r>
            <w:proofErr w:type="spellStart"/>
            <w:r w:rsidRPr="00552D80">
              <w:rPr>
                <w:noProof w:val="0"/>
                <w:lang w:val="en-US" w:eastAsia="ru-RU"/>
              </w:rPr>
              <w:t>intervenite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care pot fi </w:t>
            </w:r>
            <w:proofErr w:type="spellStart"/>
            <w:r w:rsidRPr="00552D80">
              <w:rPr>
                <w:noProof w:val="0"/>
                <w:lang w:val="en-US" w:eastAsia="ru-RU"/>
              </w:rPr>
              <w:t>dovedite</w:t>
            </w:r>
            <w:proofErr w:type="spellEnd"/>
            <w:r w:rsidRPr="00552D80">
              <w:rPr>
                <w:noProof w:val="0"/>
                <w:lang w:val="en-US" w:eastAsia="ru-RU"/>
              </w:rPr>
              <w:t xml:space="preserve">. </w:t>
            </w:r>
          </w:p>
          <w:p w14:paraId="75686875" w14:textId="77777777" w:rsidR="00552D80" w:rsidRPr="00552D80" w:rsidRDefault="00552D80" w:rsidP="00552D80">
            <w:pPr>
              <w:tabs>
                <w:tab w:val="left" w:pos="0"/>
              </w:tabs>
              <w:contextualSpacing/>
              <w:jc w:val="both"/>
              <w:rPr>
                <w:noProof w:val="0"/>
                <w:lang w:val="en-US" w:eastAsia="ru-RU"/>
              </w:rPr>
            </w:pPr>
            <w:r w:rsidRPr="00552D80">
              <w:rPr>
                <w:noProof w:val="0"/>
                <w:lang w:val="en-US" w:eastAsia="ru-RU"/>
              </w:rPr>
              <w:t xml:space="preserve">14.9. </w:t>
            </w:r>
            <w:proofErr w:type="spellStart"/>
            <w:r w:rsidRPr="00552D80">
              <w:rPr>
                <w:noProof w:val="0"/>
                <w:lang w:val="en-US" w:eastAsia="ru-RU"/>
              </w:rPr>
              <w:t>Beneficiarul</w:t>
            </w:r>
            <w:proofErr w:type="spellEnd"/>
            <w:r w:rsidRPr="00552D80">
              <w:rPr>
                <w:noProof w:val="0"/>
                <w:lang w:val="en-US" w:eastAsia="ru-RU"/>
              </w:rPr>
              <w:t xml:space="preserve"> nu </w:t>
            </w:r>
            <w:proofErr w:type="spellStart"/>
            <w:r w:rsidRPr="00552D80">
              <w:rPr>
                <w:noProof w:val="0"/>
                <w:lang w:val="en-US" w:eastAsia="ru-RU"/>
              </w:rPr>
              <w:t>va</w:t>
            </w:r>
            <w:proofErr w:type="spellEnd"/>
            <w:r w:rsidRPr="00552D80">
              <w:rPr>
                <w:noProof w:val="0"/>
                <w:lang w:val="en-US" w:eastAsia="ru-RU"/>
              </w:rPr>
              <w:t xml:space="preserve"> fi </w:t>
            </w:r>
            <w:proofErr w:type="spellStart"/>
            <w:r w:rsidRPr="00552D80">
              <w:rPr>
                <w:noProof w:val="0"/>
                <w:lang w:val="en-US" w:eastAsia="ru-RU"/>
              </w:rPr>
              <w:t>responsabil</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nici</w:t>
            </w:r>
            <w:proofErr w:type="spellEnd"/>
            <w:r w:rsidRPr="00552D80">
              <w:rPr>
                <w:noProof w:val="0"/>
                <w:lang w:val="en-US" w:eastAsia="ru-RU"/>
              </w:rPr>
              <w:t xml:space="preserve"> un </w:t>
            </w:r>
            <w:proofErr w:type="spellStart"/>
            <w:r w:rsidRPr="00552D80">
              <w:rPr>
                <w:noProof w:val="0"/>
                <w:lang w:val="en-US" w:eastAsia="ru-RU"/>
              </w:rPr>
              <w:t>fel</w:t>
            </w:r>
            <w:proofErr w:type="spellEnd"/>
            <w:r w:rsidRPr="00552D80">
              <w:rPr>
                <w:noProof w:val="0"/>
                <w:lang w:val="en-US" w:eastAsia="ru-RU"/>
              </w:rPr>
              <w:t xml:space="preserve"> de </w:t>
            </w:r>
            <w:proofErr w:type="spellStart"/>
            <w:r w:rsidRPr="00552D80">
              <w:rPr>
                <w:noProof w:val="0"/>
                <w:lang w:val="en-US" w:eastAsia="ru-RU"/>
              </w:rPr>
              <w:t>daune-interese</w:t>
            </w:r>
            <w:proofErr w:type="spellEnd"/>
            <w:r w:rsidRPr="00552D80">
              <w:rPr>
                <w:noProof w:val="0"/>
                <w:lang w:val="en-US" w:eastAsia="ru-RU"/>
              </w:rPr>
              <w:t xml:space="preserve">, </w:t>
            </w:r>
            <w:proofErr w:type="spellStart"/>
            <w:r w:rsidRPr="00552D80">
              <w:rPr>
                <w:noProof w:val="0"/>
                <w:lang w:val="en-US" w:eastAsia="ru-RU"/>
              </w:rPr>
              <w:t>compensaţii</w:t>
            </w:r>
            <w:proofErr w:type="spellEnd"/>
            <w:r w:rsidRPr="00552D80">
              <w:rPr>
                <w:noProof w:val="0"/>
                <w:lang w:val="en-US" w:eastAsia="ru-RU"/>
              </w:rPr>
              <w:t xml:space="preserve"> </w:t>
            </w:r>
            <w:proofErr w:type="spellStart"/>
            <w:r w:rsidRPr="00552D80">
              <w:rPr>
                <w:noProof w:val="0"/>
                <w:lang w:val="en-US" w:eastAsia="ru-RU"/>
              </w:rPr>
              <w:t>plătibile</w:t>
            </w:r>
            <w:proofErr w:type="spellEnd"/>
            <w:r w:rsidRPr="00552D80">
              <w:rPr>
                <w:noProof w:val="0"/>
                <w:lang w:val="en-US" w:eastAsia="ru-RU"/>
              </w:rPr>
              <w:t xml:space="preserve"> conform </w:t>
            </w:r>
            <w:proofErr w:type="spellStart"/>
            <w:r w:rsidRPr="00552D80">
              <w:rPr>
                <w:noProof w:val="0"/>
                <w:lang w:val="en-US" w:eastAsia="ru-RU"/>
              </w:rPr>
              <w:t>prevederilor</w:t>
            </w:r>
            <w:proofErr w:type="spellEnd"/>
            <w:r w:rsidRPr="00552D80">
              <w:rPr>
                <w:noProof w:val="0"/>
                <w:lang w:val="en-US" w:eastAsia="ru-RU"/>
              </w:rPr>
              <w:t xml:space="preserve"> </w:t>
            </w:r>
            <w:proofErr w:type="spellStart"/>
            <w:r w:rsidRPr="00552D80">
              <w:rPr>
                <w:noProof w:val="0"/>
                <w:lang w:val="en-US" w:eastAsia="ru-RU"/>
              </w:rPr>
              <w:t>legale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privinţa</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ca </w:t>
            </w:r>
            <w:proofErr w:type="spellStart"/>
            <w:r w:rsidRPr="00552D80">
              <w:rPr>
                <w:noProof w:val="0"/>
                <w:lang w:val="en-US" w:eastAsia="ru-RU"/>
              </w:rPr>
              <w:t>urmare</w:t>
            </w:r>
            <w:proofErr w:type="spellEnd"/>
            <w:r w:rsidRPr="00552D80">
              <w:rPr>
                <w:noProof w:val="0"/>
                <w:lang w:val="en-US" w:eastAsia="ru-RU"/>
              </w:rPr>
              <w:t xml:space="preserve"> a </w:t>
            </w:r>
            <w:proofErr w:type="spellStart"/>
            <w:r w:rsidRPr="00552D80">
              <w:rPr>
                <w:noProof w:val="0"/>
                <w:lang w:val="en-US" w:eastAsia="ru-RU"/>
              </w:rPr>
              <w:t>unui</w:t>
            </w:r>
            <w:proofErr w:type="spellEnd"/>
            <w:r w:rsidRPr="00552D80">
              <w:rPr>
                <w:noProof w:val="0"/>
                <w:lang w:val="en-US" w:eastAsia="ru-RU"/>
              </w:rPr>
              <w:t xml:space="preserve"> accident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prejudiciu</w:t>
            </w:r>
            <w:proofErr w:type="spellEnd"/>
            <w:r w:rsidRPr="00552D80">
              <w:rPr>
                <w:noProof w:val="0"/>
                <w:lang w:val="en-US" w:eastAsia="ru-RU"/>
              </w:rPr>
              <w:t xml:space="preserve"> </w:t>
            </w:r>
            <w:proofErr w:type="spellStart"/>
            <w:r w:rsidRPr="00552D80">
              <w:rPr>
                <w:noProof w:val="0"/>
                <w:lang w:val="en-US" w:eastAsia="ru-RU"/>
              </w:rPr>
              <w:t>adus</w:t>
            </w:r>
            <w:proofErr w:type="spellEnd"/>
            <w:r w:rsidRPr="00552D80">
              <w:rPr>
                <w:noProof w:val="0"/>
                <w:lang w:val="en-US" w:eastAsia="ru-RU"/>
              </w:rPr>
              <w:t xml:space="preserve"> </w:t>
            </w:r>
            <w:proofErr w:type="spellStart"/>
            <w:r w:rsidRPr="00552D80">
              <w:rPr>
                <w:noProof w:val="0"/>
                <w:lang w:val="en-US" w:eastAsia="ru-RU"/>
              </w:rPr>
              <w:t>unui</w:t>
            </w:r>
            <w:proofErr w:type="spellEnd"/>
            <w:r w:rsidRPr="00552D80">
              <w:rPr>
                <w:noProof w:val="0"/>
                <w:lang w:val="en-US" w:eastAsia="ru-RU"/>
              </w:rPr>
              <w:t xml:space="preserve"> </w:t>
            </w:r>
            <w:proofErr w:type="spellStart"/>
            <w:r w:rsidRPr="00552D80">
              <w:rPr>
                <w:noProof w:val="0"/>
                <w:lang w:val="en-US" w:eastAsia="ru-RU"/>
              </w:rPr>
              <w:t>muncitor</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altei</w:t>
            </w:r>
            <w:proofErr w:type="spellEnd"/>
            <w:r w:rsidRPr="00552D80">
              <w:rPr>
                <w:noProof w:val="0"/>
                <w:lang w:val="en-US" w:eastAsia="ru-RU"/>
              </w:rPr>
              <w:t xml:space="preserve"> </w:t>
            </w:r>
            <w:proofErr w:type="spellStart"/>
            <w:r w:rsidRPr="00552D80">
              <w:rPr>
                <w:noProof w:val="0"/>
                <w:lang w:val="en-US" w:eastAsia="ru-RU"/>
              </w:rPr>
              <w:t>persoane</w:t>
            </w:r>
            <w:proofErr w:type="spellEnd"/>
            <w:r w:rsidRPr="00552D80">
              <w:rPr>
                <w:noProof w:val="0"/>
                <w:lang w:val="en-US" w:eastAsia="ru-RU"/>
              </w:rPr>
              <w:t xml:space="preserve"> </w:t>
            </w:r>
            <w:proofErr w:type="spellStart"/>
            <w:r w:rsidRPr="00552D80">
              <w:rPr>
                <w:noProof w:val="0"/>
                <w:lang w:val="en-US" w:eastAsia="ru-RU"/>
              </w:rPr>
              <w:t>angajate</w:t>
            </w:r>
            <w:proofErr w:type="spellEnd"/>
            <w:r w:rsidRPr="00552D80">
              <w:rPr>
                <w:noProof w:val="0"/>
                <w:lang w:val="en-US" w:eastAsia="ru-RU"/>
              </w:rPr>
              <w:t xml:space="preserve"> de </w:t>
            </w:r>
            <w:proofErr w:type="spellStart"/>
            <w:r w:rsidRPr="00552D80">
              <w:rPr>
                <w:noProof w:val="0"/>
                <w:lang w:val="en-US" w:eastAsia="ru-RU"/>
              </w:rPr>
              <w:t>Antreprenor</w:t>
            </w:r>
            <w:proofErr w:type="spellEnd"/>
            <w:r w:rsidRPr="00552D80">
              <w:rPr>
                <w:noProof w:val="0"/>
                <w:lang w:val="en-US" w:eastAsia="ru-RU"/>
              </w:rPr>
              <w:t xml:space="preserve">, cu </w:t>
            </w:r>
            <w:proofErr w:type="spellStart"/>
            <w:r w:rsidRPr="00552D80">
              <w:rPr>
                <w:noProof w:val="0"/>
                <w:lang w:val="en-US" w:eastAsia="ru-RU"/>
              </w:rPr>
              <w:t>excepția</w:t>
            </w:r>
            <w:proofErr w:type="spellEnd"/>
            <w:r w:rsidRPr="00552D80">
              <w:rPr>
                <w:noProof w:val="0"/>
                <w:lang w:val="en-US" w:eastAsia="ru-RU"/>
              </w:rPr>
              <w:t xml:space="preserve"> </w:t>
            </w:r>
            <w:proofErr w:type="spellStart"/>
            <w:r w:rsidRPr="00552D80">
              <w:rPr>
                <w:noProof w:val="0"/>
                <w:lang w:val="en-US" w:eastAsia="ru-RU"/>
              </w:rPr>
              <w:t>unui</w:t>
            </w:r>
            <w:proofErr w:type="spellEnd"/>
            <w:r w:rsidRPr="00552D80">
              <w:rPr>
                <w:noProof w:val="0"/>
                <w:lang w:val="en-US" w:eastAsia="ru-RU"/>
              </w:rPr>
              <w:t xml:space="preserve"> accident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prejudiciu</w:t>
            </w:r>
            <w:proofErr w:type="spellEnd"/>
            <w:r w:rsidRPr="00552D80">
              <w:rPr>
                <w:noProof w:val="0"/>
                <w:lang w:val="en-US" w:eastAsia="ru-RU"/>
              </w:rPr>
              <w:t xml:space="preserve"> </w:t>
            </w:r>
            <w:proofErr w:type="spellStart"/>
            <w:r w:rsidRPr="00552D80">
              <w:rPr>
                <w:noProof w:val="0"/>
                <w:lang w:val="en-US" w:eastAsia="ru-RU"/>
              </w:rPr>
              <w:t>rezultând</w:t>
            </w:r>
            <w:proofErr w:type="spellEnd"/>
            <w:r w:rsidRPr="00552D80">
              <w:rPr>
                <w:noProof w:val="0"/>
                <w:lang w:val="en-US" w:eastAsia="ru-RU"/>
              </w:rPr>
              <w:t xml:space="preserve"> din vina </w:t>
            </w:r>
            <w:proofErr w:type="spellStart"/>
            <w:r w:rsidRPr="00552D80">
              <w:rPr>
                <w:noProof w:val="0"/>
                <w:lang w:val="en-US" w:eastAsia="ru-RU"/>
              </w:rPr>
              <w:t>Beneficiarului</w:t>
            </w:r>
            <w:proofErr w:type="spellEnd"/>
            <w:r w:rsidRPr="00552D80">
              <w:rPr>
                <w:noProof w:val="0"/>
                <w:lang w:val="en-US" w:eastAsia="ru-RU"/>
              </w:rPr>
              <w:t xml:space="preserve">, </w:t>
            </w:r>
            <w:proofErr w:type="gramStart"/>
            <w:r w:rsidRPr="00552D80">
              <w:rPr>
                <w:noProof w:val="0"/>
                <w:lang w:val="en-US" w:eastAsia="ru-RU"/>
              </w:rPr>
              <w:t>a</w:t>
            </w:r>
            <w:proofErr w:type="gramEnd"/>
            <w:r w:rsidRPr="00552D80">
              <w:rPr>
                <w:noProof w:val="0"/>
                <w:lang w:val="en-US" w:eastAsia="ru-RU"/>
              </w:rPr>
              <w:t xml:space="preserve"> </w:t>
            </w:r>
            <w:proofErr w:type="spellStart"/>
            <w:r w:rsidRPr="00552D80">
              <w:rPr>
                <w:noProof w:val="0"/>
                <w:lang w:val="en-US" w:eastAsia="ru-RU"/>
              </w:rPr>
              <w:t>agenţilor</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gramStart"/>
            <w:r w:rsidRPr="00552D80">
              <w:rPr>
                <w:noProof w:val="0"/>
                <w:lang w:val="en-US" w:eastAsia="ru-RU"/>
              </w:rPr>
              <w:t>a</w:t>
            </w:r>
            <w:proofErr w:type="gramEnd"/>
            <w:r w:rsidRPr="00552D80">
              <w:rPr>
                <w:noProof w:val="0"/>
                <w:lang w:val="en-US" w:eastAsia="ru-RU"/>
              </w:rPr>
              <w:t xml:space="preserve"> </w:t>
            </w:r>
            <w:proofErr w:type="spellStart"/>
            <w:r w:rsidRPr="00552D80">
              <w:rPr>
                <w:noProof w:val="0"/>
                <w:lang w:val="en-US" w:eastAsia="ru-RU"/>
              </w:rPr>
              <w:t>angajaţilor</w:t>
            </w:r>
            <w:proofErr w:type="spellEnd"/>
            <w:r w:rsidRPr="00552D80">
              <w:rPr>
                <w:noProof w:val="0"/>
                <w:lang w:val="en-US" w:eastAsia="ru-RU"/>
              </w:rPr>
              <w:t xml:space="preserve"> </w:t>
            </w:r>
            <w:proofErr w:type="spellStart"/>
            <w:r w:rsidRPr="00552D80">
              <w:rPr>
                <w:noProof w:val="0"/>
                <w:lang w:val="en-US" w:eastAsia="ru-RU"/>
              </w:rPr>
              <w:t>acestora</w:t>
            </w:r>
            <w:proofErr w:type="spellEnd"/>
            <w:r w:rsidRPr="00552D80">
              <w:rPr>
                <w:noProof w:val="0"/>
                <w:lang w:val="en-US" w:eastAsia="ru-RU"/>
              </w:rPr>
              <w:t>.</w:t>
            </w:r>
          </w:p>
          <w:p w14:paraId="417C4983" w14:textId="77777777" w:rsidR="00552D80" w:rsidRPr="00552D80" w:rsidRDefault="00552D80" w:rsidP="00552D80">
            <w:pPr>
              <w:tabs>
                <w:tab w:val="left" w:pos="360"/>
              </w:tabs>
              <w:jc w:val="both"/>
              <w:rPr>
                <w:noProof w:val="0"/>
                <w:lang w:val="en-US" w:eastAsia="ru-RU"/>
              </w:rPr>
            </w:pPr>
          </w:p>
          <w:p w14:paraId="581D0DEA" w14:textId="77777777" w:rsidR="00552D80" w:rsidRPr="00552D80" w:rsidRDefault="00552D80" w:rsidP="00552D80">
            <w:pPr>
              <w:tabs>
                <w:tab w:val="left" w:pos="525"/>
              </w:tabs>
              <w:jc w:val="both"/>
              <w:rPr>
                <w:noProof w:val="0"/>
                <w:lang w:val="en-US" w:eastAsia="ru-RU"/>
              </w:rPr>
            </w:pPr>
            <w:r w:rsidRPr="00552D80">
              <w:rPr>
                <w:b/>
                <w:noProof w:val="0"/>
                <w:lang w:val="en-US" w:eastAsia="ru-RU"/>
              </w:rPr>
              <w:t>15. RECLAMAŢII ŞI SANCŢIUNI</w:t>
            </w:r>
          </w:p>
          <w:p w14:paraId="6DABB65A" w14:textId="77777777" w:rsidR="00552D80" w:rsidRPr="00552D80" w:rsidRDefault="00552D80" w:rsidP="00552D80">
            <w:pPr>
              <w:jc w:val="both"/>
              <w:rPr>
                <w:noProof w:val="0"/>
                <w:lang w:val="en-US" w:eastAsia="ru-RU"/>
              </w:rPr>
            </w:pPr>
            <w:r w:rsidRPr="00552D80">
              <w:rPr>
                <w:noProof w:val="0"/>
                <w:lang w:val="en-US" w:eastAsia="ru-RU"/>
              </w:rPr>
              <w:t xml:space="preserve">15.1. </w:t>
            </w:r>
            <w:proofErr w:type="spellStart"/>
            <w:r w:rsidRPr="00552D80">
              <w:rPr>
                <w:noProof w:val="0"/>
                <w:lang w:val="en-US" w:eastAsia="ru-RU"/>
              </w:rPr>
              <w:t>Toate</w:t>
            </w:r>
            <w:proofErr w:type="spellEnd"/>
            <w:r w:rsidRPr="00552D80">
              <w:rPr>
                <w:noProof w:val="0"/>
                <w:lang w:val="en-US" w:eastAsia="ru-RU"/>
              </w:rPr>
              <w:t xml:space="preserve"> </w:t>
            </w:r>
            <w:proofErr w:type="spellStart"/>
            <w:r w:rsidRPr="00552D80">
              <w:rPr>
                <w:noProof w:val="0"/>
                <w:lang w:val="en-US" w:eastAsia="ru-RU"/>
              </w:rPr>
              <w:t>lucrările</w:t>
            </w:r>
            <w:proofErr w:type="spellEnd"/>
            <w:r w:rsidRPr="00552D80">
              <w:rPr>
                <w:noProof w:val="0"/>
                <w:lang w:val="en-US" w:eastAsia="ru-RU"/>
              </w:rPr>
              <w:t xml:space="preserve"> </w:t>
            </w:r>
            <w:proofErr w:type="spellStart"/>
            <w:r w:rsidRPr="00552D80">
              <w:rPr>
                <w:noProof w:val="0"/>
                <w:lang w:val="en-US" w:eastAsia="ru-RU"/>
              </w:rPr>
              <w:t>contractate</w:t>
            </w:r>
            <w:proofErr w:type="spellEnd"/>
            <w:r w:rsidRPr="00552D80">
              <w:rPr>
                <w:noProof w:val="0"/>
                <w:lang w:val="en-US" w:eastAsia="ru-RU"/>
              </w:rPr>
              <w:t xml:space="preserve"> </w:t>
            </w:r>
            <w:proofErr w:type="spellStart"/>
            <w:r w:rsidRPr="00552D80">
              <w:rPr>
                <w:noProof w:val="0"/>
                <w:lang w:val="en-US" w:eastAsia="ru-RU"/>
              </w:rPr>
              <w:t>vor</w:t>
            </w:r>
            <w:proofErr w:type="spellEnd"/>
            <w:r w:rsidRPr="00552D80">
              <w:rPr>
                <w:noProof w:val="0"/>
                <w:lang w:val="en-US" w:eastAsia="ru-RU"/>
              </w:rPr>
              <w:t xml:space="preserve"> fi </w:t>
            </w:r>
            <w:proofErr w:type="spellStart"/>
            <w:r w:rsidRPr="00552D80">
              <w:rPr>
                <w:noProof w:val="0"/>
                <w:lang w:val="en-US" w:eastAsia="ru-RU"/>
              </w:rPr>
              <w:t>finalizate</w:t>
            </w:r>
            <w:proofErr w:type="spellEnd"/>
            <w:r w:rsidRPr="00552D80">
              <w:rPr>
                <w:noProof w:val="0"/>
                <w:lang w:val="en-US" w:eastAsia="ru-RU"/>
              </w:rPr>
              <w:t xml:space="preserve"> de </w:t>
            </w:r>
            <w:proofErr w:type="spellStart"/>
            <w:r w:rsidRPr="00552D80">
              <w:rPr>
                <w:noProof w:val="0"/>
                <w:lang w:val="en-US" w:eastAsia="ru-RU"/>
              </w:rPr>
              <w:t>Antreprenor</w:t>
            </w:r>
            <w:proofErr w:type="spell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recepţionate</w:t>
            </w:r>
            <w:proofErr w:type="spellEnd"/>
            <w:r w:rsidRPr="00552D80">
              <w:rPr>
                <w:noProof w:val="0"/>
                <w:lang w:val="en-US" w:eastAsia="ru-RU"/>
              </w:rPr>
              <w:t xml:space="preserve"> de </w:t>
            </w:r>
            <w:proofErr w:type="spellStart"/>
            <w:r w:rsidRPr="00552D80">
              <w:rPr>
                <w:noProof w:val="0"/>
                <w:lang w:val="en-US" w:eastAsia="ru-RU"/>
              </w:rPr>
              <w:t>Beneficiar</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cadrul</w:t>
            </w:r>
            <w:proofErr w:type="spellEnd"/>
            <w:r w:rsidRPr="00552D80">
              <w:rPr>
                <w:noProof w:val="0"/>
                <w:lang w:val="en-US" w:eastAsia="ru-RU"/>
              </w:rPr>
              <w:t xml:space="preserve"> </w:t>
            </w:r>
            <w:proofErr w:type="spellStart"/>
            <w:r w:rsidRPr="00552D80">
              <w:rPr>
                <w:noProof w:val="0"/>
                <w:lang w:val="en-US" w:eastAsia="ru-RU"/>
              </w:rPr>
              <w:t>termenului</w:t>
            </w:r>
            <w:proofErr w:type="spellEnd"/>
            <w:r w:rsidRPr="00552D80">
              <w:rPr>
                <w:noProof w:val="0"/>
                <w:lang w:val="en-US" w:eastAsia="ru-RU"/>
              </w:rPr>
              <w:t xml:space="preserve"> </w:t>
            </w:r>
            <w:proofErr w:type="spellStart"/>
            <w:r w:rsidRPr="00552D80">
              <w:rPr>
                <w:noProof w:val="0"/>
                <w:lang w:val="en-US" w:eastAsia="ru-RU"/>
              </w:rPr>
              <w:t>convenit</w:t>
            </w:r>
            <w:proofErr w:type="spellEnd"/>
            <w:r w:rsidRPr="00552D80">
              <w:rPr>
                <w:noProof w:val="0"/>
                <w:lang w:val="en-US" w:eastAsia="ru-RU"/>
              </w:rPr>
              <w:t xml:space="preserve"> de </w:t>
            </w:r>
            <w:proofErr w:type="spellStart"/>
            <w:r w:rsidRPr="00552D80">
              <w:rPr>
                <w:noProof w:val="0"/>
                <w:lang w:val="en-US" w:eastAsia="ru-RU"/>
              </w:rPr>
              <w:t>parți</w:t>
            </w:r>
            <w:proofErr w:type="spellEnd"/>
            <w:r w:rsidRPr="00552D80">
              <w:rPr>
                <w:noProof w:val="0"/>
                <w:lang w:val="en-US" w:eastAsia="ru-RU"/>
              </w:rPr>
              <w:t xml:space="preserve"> </w:t>
            </w:r>
            <w:proofErr w:type="spellStart"/>
            <w:r w:rsidRPr="00552D80">
              <w:rPr>
                <w:noProof w:val="0"/>
                <w:lang w:val="en-US" w:eastAsia="ru-RU"/>
              </w:rPr>
              <w:t>potrivit</w:t>
            </w:r>
            <w:proofErr w:type="spellEnd"/>
            <w:r w:rsidRPr="00552D80">
              <w:rPr>
                <w:noProof w:val="0"/>
                <w:lang w:val="en-US" w:eastAsia="ru-RU"/>
              </w:rPr>
              <w:t xml:space="preserve"> </w:t>
            </w:r>
            <w:proofErr w:type="spellStart"/>
            <w:r w:rsidRPr="00552D80">
              <w:rPr>
                <w:noProof w:val="0"/>
                <w:lang w:val="en-US" w:eastAsia="ru-RU"/>
              </w:rPr>
              <w:t>punctului</w:t>
            </w:r>
            <w:proofErr w:type="spellEnd"/>
            <w:r w:rsidRPr="00552D80">
              <w:rPr>
                <w:noProof w:val="0"/>
                <w:lang w:val="en-US" w:eastAsia="ru-RU"/>
              </w:rPr>
              <w:t xml:space="preserve"> 4.1., sub </w:t>
            </w:r>
            <w:proofErr w:type="spellStart"/>
            <w:r w:rsidRPr="00552D80">
              <w:rPr>
                <w:noProof w:val="0"/>
                <w:lang w:val="en-US" w:eastAsia="ru-RU"/>
              </w:rPr>
              <w:t>sancţiunea</w:t>
            </w:r>
            <w:proofErr w:type="spellEnd"/>
            <w:r w:rsidRPr="00552D80">
              <w:rPr>
                <w:noProof w:val="0"/>
                <w:lang w:val="en-US" w:eastAsia="ru-RU"/>
              </w:rPr>
              <w:t xml:space="preserve"> </w:t>
            </w:r>
            <w:proofErr w:type="spellStart"/>
            <w:r w:rsidRPr="00552D80">
              <w:rPr>
                <w:noProof w:val="0"/>
                <w:lang w:val="en-US" w:eastAsia="ru-RU"/>
              </w:rPr>
              <w:t>aplicării</w:t>
            </w:r>
            <w:proofErr w:type="spellEnd"/>
            <w:r w:rsidRPr="00552D80">
              <w:rPr>
                <w:noProof w:val="0"/>
                <w:lang w:val="en-US" w:eastAsia="ru-RU"/>
              </w:rPr>
              <w:t xml:space="preserve"> </w:t>
            </w:r>
            <w:proofErr w:type="spellStart"/>
            <w:r w:rsidRPr="00552D80">
              <w:rPr>
                <w:noProof w:val="0"/>
                <w:lang w:val="en-US" w:eastAsia="ru-RU"/>
              </w:rPr>
              <w:t>unor</w:t>
            </w:r>
            <w:proofErr w:type="spellEnd"/>
            <w:r w:rsidRPr="00552D80">
              <w:rPr>
                <w:noProof w:val="0"/>
                <w:lang w:val="en-US" w:eastAsia="ru-RU"/>
              </w:rPr>
              <w:t xml:space="preserve"> </w:t>
            </w:r>
            <w:proofErr w:type="spellStart"/>
            <w:r w:rsidRPr="00552D80">
              <w:rPr>
                <w:noProof w:val="0"/>
                <w:lang w:val="en-US" w:eastAsia="ru-RU"/>
              </w:rPr>
              <w:t>penalitați</w:t>
            </w:r>
            <w:proofErr w:type="spellEnd"/>
            <w:r w:rsidRPr="00552D80">
              <w:rPr>
                <w:noProof w:val="0"/>
                <w:lang w:val="en-US" w:eastAsia="ru-RU"/>
              </w:rPr>
              <w:t xml:space="preserve"> de </w:t>
            </w:r>
            <w:proofErr w:type="spellStart"/>
            <w:r w:rsidRPr="00552D80">
              <w:rPr>
                <w:noProof w:val="0"/>
                <w:lang w:val="en-US" w:eastAsia="ru-RU"/>
              </w:rPr>
              <w:t>întârziere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cuantum</w:t>
            </w:r>
            <w:proofErr w:type="spellEnd"/>
            <w:r w:rsidRPr="00552D80">
              <w:rPr>
                <w:noProof w:val="0"/>
                <w:lang w:val="en-US" w:eastAsia="ru-RU"/>
              </w:rPr>
              <w:t xml:space="preserve"> de: ________ %/ zi din </w:t>
            </w:r>
            <w:proofErr w:type="spellStart"/>
            <w:r w:rsidRPr="00552D80">
              <w:rPr>
                <w:noProof w:val="0"/>
                <w:lang w:val="en-US" w:eastAsia="ru-RU"/>
              </w:rPr>
              <w:t>valoarea</w:t>
            </w:r>
            <w:proofErr w:type="spellEnd"/>
            <w:r w:rsidRPr="00552D80">
              <w:rPr>
                <w:noProof w:val="0"/>
                <w:lang w:val="en-US" w:eastAsia="ru-RU"/>
              </w:rPr>
              <w:t xml:space="preserve"> </w:t>
            </w:r>
            <w:proofErr w:type="spellStart"/>
            <w:r w:rsidRPr="00552D80">
              <w:rPr>
                <w:noProof w:val="0"/>
                <w:lang w:val="en-US" w:eastAsia="ru-RU"/>
              </w:rPr>
              <w:t>restului</w:t>
            </w:r>
            <w:proofErr w:type="spellEnd"/>
            <w:r w:rsidRPr="00552D80">
              <w:rPr>
                <w:noProof w:val="0"/>
                <w:lang w:val="en-US" w:eastAsia="ru-RU"/>
              </w:rPr>
              <w:t xml:space="preserve"> de </w:t>
            </w:r>
            <w:proofErr w:type="spellStart"/>
            <w:r w:rsidRPr="00552D80">
              <w:rPr>
                <w:noProof w:val="0"/>
                <w:lang w:val="en-US" w:eastAsia="ru-RU"/>
              </w:rPr>
              <w:t>executat</w:t>
            </w:r>
            <w:proofErr w:type="spellEnd"/>
            <w:r w:rsidRPr="00552D80">
              <w:rPr>
                <w:noProof w:val="0"/>
                <w:lang w:val="en-US" w:eastAsia="ru-RU"/>
              </w:rPr>
              <w:t xml:space="preserve"> </w:t>
            </w:r>
            <w:proofErr w:type="spellStart"/>
            <w:r w:rsidRPr="00552D80">
              <w:rPr>
                <w:noProof w:val="0"/>
                <w:lang w:val="en-US" w:eastAsia="ru-RU"/>
              </w:rPr>
              <w:t>dar</w:t>
            </w:r>
            <w:proofErr w:type="spellEnd"/>
            <w:r w:rsidRPr="00552D80">
              <w:rPr>
                <w:noProof w:val="0"/>
                <w:lang w:val="en-US" w:eastAsia="ru-RU"/>
              </w:rPr>
              <w:t xml:space="preserve"> nu </w:t>
            </w:r>
            <w:proofErr w:type="spellStart"/>
            <w:r w:rsidRPr="00552D80">
              <w:rPr>
                <w:noProof w:val="0"/>
                <w:lang w:val="en-US" w:eastAsia="ru-RU"/>
              </w:rPr>
              <w:t>mai</w:t>
            </w:r>
            <w:proofErr w:type="spellEnd"/>
            <w:r w:rsidRPr="00552D80">
              <w:rPr>
                <w:noProof w:val="0"/>
                <w:lang w:val="en-US" w:eastAsia="ru-RU"/>
              </w:rPr>
              <w:t xml:space="preserve"> </w:t>
            </w:r>
            <w:proofErr w:type="spellStart"/>
            <w:r w:rsidRPr="00552D80">
              <w:rPr>
                <w:noProof w:val="0"/>
                <w:lang w:val="en-US" w:eastAsia="ru-RU"/>
              </w:rPr>
              <w:t>mult</w:t>
            </w:r>
            <w:proofErr w:type="spellEnd"/>
            <w:r w:rsidRPr="00552D80">
              <w:rPr>
                <w:noProof w:val="0"/>
                <w:lang w:val="en-US" w:eastAsia="ru-RU"/>
              </w:rPr>
              <w:t xml:space="preserve"> de ________</w:t>
            </w:r>
            <w:proofErr w:type="gramStart"/>
            <w:r w:rsidRPr="00552D80">
              <w:rPr>
                <w:noProof w:val="0"/>
                <w:lang w:val="en-US" w:eastAsia="ru-RU"/>
              </w:rPr>
              <w:t>%  din</w:t>
            </w:r>
            <w:proofErr w:type="gramEnd"/>
            <w:r w:rsidRPr="00552D80">
              <w:rPr>
                <w:noProof w:val="0"/>
                <w:lang w:val="en-US" w:eastAsia="ru-RU"/>
              </w:rPr>
              <w:t xml:space="preserve"> </w:t>
            </w:r>
            <w:proofErr w:type="spellStart"/>
            <w:r w:rsidRPr="00552D80">
              <w:rPr>
                <w:noProof w:val="0"/>
                <w:lang w:val="en-US" w:eastAsia="ru-RU"/>
              </w:rPr>
              <w:t>suma</w:t>
            </w:r>
            <w:proofErr w:type="spellEnd"/>
            <w:r w:rsidRPr="00552D80">
              <w:rPr>
                <w:noProof w:val="0"/>
                <w:lang w:val="en-US" w:eastAsia="ru-RU"/>
              </w:rPr>
              <w:t xml:space="preserve"> </w:t>
            </w:r>
            <w:proofErr w:type="spellStart"/>
            <w:r w:rsidRPr="00552D80">
              <w:rPr>
                <w:noProof w:val="0"/>
                <w:lang w:val="en-US" w:eastAsia="ru-RU"/>
              </w:rPr>
              <w:t>totală</w:t>
            </w:r>
            <w:proofErr w:type="spellEnd"/>
            <w:r w:rsidRPr="00552D80">
              <w:rPr>
                <w:noProof w:val="0"/>
                <w:lang w:val="en-US" w:eastAsia="ru-RU"/>
              </w:rPr>
              <w:t xml:space="preserve"> a </w:t>
            </w:r>
            <w:proofErr w:type="spellStart"/>
            <w:r w:rsidRPr="00552D80">
              <w:rPr>
                <w:noProof w:val="0"/>
                <w:lang w:val="en-US" w:eastAsia="ru-RU"/>
              </w:rPr>
              <w:t>prezentului</w:t>
            </w:r>
            <w:proofErr w:type="spellEnd"/>
            <w:r w:rsidRPr="00552D80">
              <w:rPr>
                <w:noProof w:val="0"/>
                <w:lang w:val="en-US" w:eastAsia="ru-RU"/>
              </w:rPr>
              <w:t xml:space="preserve"> contract, </w:t>
            </w:r>
            <w:r w:rsidRPr="00552D80">
              <w:rPr>
                <w:noProof w:val="0"/>
                <w:lang w:eastAsia="ru-RU"/>
              </w:rPr>
              <w:t>în conformitate cu prevederile Codului</w:t>
            </w:r>
            <w:r w:rsidRPr="00552D80">
              <w:rPr>
                <w:noProof w:val="0"/>
                <w:lang w:val="en-US" w:eastAsia="ru-RU"/>
              </w:rPr>
              <w:t xml:space="preserve"> civil al </w:t>
            </w:r>
            <w:r w:rsidRPr="00552D80">
              <w:rPr>
                <w:noProof w:val="0"/>
                <w:lang w:eastAsia="ru-RU"/>
              </w:rPr>
              <w:t>Republicii Moldova nr</w:t>
            </w:r>
            <w:r w:rsidRPr="00552D80">
              <w:rPr>
                <w:noProof w:val="0"/>
                <w:lang w:val="en-US" w:eastAsia="ru-RU"/>
              </w:rPr>
              <w:t>. 1107/2002</w:t>
            </w:r>
            <w:r w:rsidRPr="00552D80">
              <w:rPr>
                <w:noProof w:val="0"/>
                <w:color w:val="000000"/>
                <w:lang w:val="en-US" w:eastAsia="ru-RU"/>
              </w:rPr>
              <w:t>,</w:t>
            </w:r>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situația</w:t>
            </w:r>
            <w:proofErr w:type="spellEnd"/>
            <w:r w:rsidRPr="00552D80">
              <w:rPr>
                <w:noProof w:val="0"/>
                <w:lang w:val="en-US" w:eastAsia="ru-RU"/>
              </w:rPr>
              <w:t xml:space="preserve"> </w:t>
            </w:r>
            <w:proofErr w:type="spellStart"/>
            <w:r w:rsidRPr="00552D80">
              <w:rPr>
                <w:noProof w:val="0"/>
                <w:lang w:val="en-US" w:eastAsia="ru-RU"/>
              </w:rPr>
              <w:t>epuizării</w:t>
            </w:r>
            <w:proofErr w:type="spellEnd"/>
            <w:r w:rsidRPr="00552D80">
              <w:rPr>
                <w:noProof w:val="0"/>
                <w:lang w:val="en-US" w:eastAsia="ru-RU"/>
              </w:rPr>
              <w:t xml:space="preserve"> </w:t>
            </w:r>
            <w:proofErr w:type="spellStart"/>
            <w:r w:rsidRPr="00552D80">
              <w:rPr>
                <w:noProof w:val="0"/>
                <w:lang w:val="en-US" w:eastAsia="ru-RU"/>
              </w:rPr>
              <w:t>duratei</w:t>
            </w:r>
            <w:proofErr w:type="spellEnd"/>
            <w:r w:rsidRPr="00552D80">
              <w:rPr>
                <w:noProof w:val="0"/>
                <w:lang w:val="en-US" w:eastAsia="ru-RU"/>
              </w:rPr>
              <w:t xml:space="preserve"> de </w:t>
            </w:r>
            <w:proofErr w:type="spellStart"/>
            <w:r w:rsidRPr="00552D80">
              <w:rPr>
                <w:noProof w:val="0"/>
                <w:lang w:val="en-US" w:eastAsia="ru-RU"/>
              </w:rPr>
              <w:t>execuţie</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fiecare</w:t>
            </w:r>
            <w:proofErr w:type="spellEnd"/>
            <w:r w:rsidRPr="00552D80">
              <w:rPr>
                <w:noProof w:val="0"/>
                <w:lang w:val="en-US" w:eastAsia="ru-RU"/>
              </w:rPr>
              <w:t xml:space="preserve"> zi de </w:t>
            </w:r>
            <w:proofErr w:type="spellStart"/>
            <w:r w:rsidRPr="00552D80">
              <w:rPr>
                <w:noProof w:val="0"/>
                <w:lang w:val="en-US" w:eastAsia="ru-RU"/>
              </w:rPr>
              <w:t>întârziere</w:t>
            </w:r>
            <w:proofErr w:type="spellEnd"/>
            <w:r w:rsidRPr="00552D80">
              <w:rPr>
                <w:noProof w:val="0"/>
                <w:lang w:val="en-US" w:eastAsia="ru-RU"/>
              </w:rPr>
              <w:t xml:space="preserve">, de la data </w:t>
            </w:r>
            <w:proofErr w:type="spellStart"/>
            <w:r w:rsidRPr="00552D80">
              <w:rPr>
                <w:noProof w:val="0"/>
                <w:lang w:val="en-US" w:eastAsia="ru-RU"/>
              </w:rPr>
              <w:t>scadenței</w:t>
            </w:r>
            <w:proofErr w:type="spellEnd"/>
            <w:r w:rsidRPr="00552D80">
              <w:rPr>
                <w:noProof w:val="0"/>
                <w:lang w:val="en-US" w:eastAsia="ru-RU"/>
              </w:rPr>
              <w:t xml:space="preserve"> </w:t>
            </w:r>
            <w:proofErr w:type="spellStart"/>
            <w:r w:rsidRPr="00552D80">
              <w:rPr>
                <w:noProof w:val="0"/>
                <w:lang w:val="en-US" w:eastAsia="ru-RU"/>
              </w:rPr>
              <w:t>obligaţiei</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până</w:t>
            </w:r>
            <w:proofErr w:type="spellEnd"/>
            <w:r w:rsidRPr="00552D80">
              <w:rPr>
                <w:noProof w:val="0"/>
                <w:lang w:val="en-US" w:eastAsia="ru-RU"/>
              </w:rPr>
              <w:t xml:space="preserve"> la data </w:t>
            </w:r>
            <w:proofErr w:type="spellStart"/>
            <w:r w:rsidRPr="00552D80">
              <w:rPr>
                <w:noProof w:val="0"/>
                <w:lang w:val="en-US" w:eastAsia="ru-RU"/>
              </w:rPr>
              <w:t>îndeplinirii</w:t>
            </w:r>
            <w:proofErr w:type="spellEnd"/>
            <w:r w:rsidRPr="00552D80">
              <w:rPr>
                <w:noProof w:val="0"/>
                <w:lang w:val="en-US" w:eastAsia="ru-RU"/>
              </w:rPr>
              <w:t xml:space="preserve"> </w:t>
            </w:r>
            <w:proofErr w:type="spellStart"/>
            <w:r w:rsidRPr="00552D80">
              <w:rPr>
                <w:noProof w:val="0"/>
                <w:lang w:val="en-US" w:eastAsia="ru-RU"/>
              </w:rPr>
              <w:t>efective</w:t>
            </w:r>
            <w:proofErr w:type="spellEnd"/>
            <w:r w:rsidRPr="00552D80">
              <w:rPr>
                <w:noProof w:val="0"/>
                <w:lang w:val="en-US" w:eastAsia="ru-RU"/>
              </w:rPr>
              <w:t xml:space="preserve"> </w:t>
            </w:r>
            <w:proofErr w:type="gramStart"/>
            <w:r w:rsidRPr="00552D80">
              <w:rPr>
                <w:noProof w:val="0"/>
                <w:lang w:val="en-US" w:eastAsia="ru-RU"/>
              </w:rPr>
              <w:t>a</w:t>
            </w:r>
            <w:proofErr w:type="gramEnd"/>
            <w:r w:rsidRPr="00552D80">
              <w:rPr>
                <w:noProof w:val="0"/>
                <w:lang w:val="en-US" w:eastAsia="ru-RU"/>
              </w:rPr>
              <w:t xml:space="preserve"> </w:t>
            </w:r>
            <w:proofErr w:type="spellStart"/>
            <w:r w:rsidRPr="00552D80">
              <w:rPr>
                <w:noProof w:val="0"/>
                <w:lang w:val="en-US" w:eastAsia="ru-RU"/>
              </w:rPr>
              <w:t>obligaţiei</w:t>
            </w:r>
            <w:proofErr w:type="spellEnd"/>
            <w:r w:rsidRPr="00552D80">
              <w:rPr>
                <w:noProof w:val="0"/>
                <w:lang w:val="en-US" w:eastAsia="ru-RU"/>
              </w:rPr>
              <w:t xml:space="preserve"> de </w:t>
            </w:r>
            <w:proofErr w:type="spellStart"/>
            <w:r w:rsidRPr="00552D80">
              <w:rPr>
                <w:noProof w:val="0"/>
                <w:lang w:val="en-US" w:eastAsia="ru-RU"/>
              </w:rPr>
              <w:t>finalizare</w:t>
            </w:r>
            <w:proofErr w:type="spellEnd"/>
            <w:r w:rsidRPr="00552D80">
              <w:rPr>
                <w:noProof w:val="0"/>
                <w:lang w:val="en-US" w:eastAsia="ru-RU"/>
              </w:rPr>
              <w:t xml:space="preserve"> a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contractate</w:t>
            </w:r>
            <w:proofErr w:type="spellEnd"/>
            <w:r w:rsidRPr="00552D80">
              <w:rPr>
                <w:noProof w:val="0"/>
                <w:lang w:val="en-US" w:eastAsia="ru-RU"/>
              </w:rPr>
              <w:t xml:space="preserve">, </w:t>
            </w:r>
            <w:proofErr w:type="spellStart"/>
            <w:r w:rsidRPr="00552D80">
              <w:rPr>
                <w:noProof w:val="0"/>
                <w:lang w:val="en-US" w:eastAsia="ru-RU"/>
              </w:rPr>
              <w:t>potrivit</w:t>
            </w:r>
            <w:proofErr w:type="spellEnd"/>
            <w:r w:rsidRPr="00552D80">
              <w:rPr>
                <w:noProof w:val="0"/>
                <w:lang w:val="en-US" w:eastAsia="ru-RU"/>
              </w:rPr>
              <w:t xml:space="preserve"> </w:t>
            </w:r>
            <w:proofErr w:type="spellStart"/>
            <w:r w:rsidRPr="00552D80">
              <w:rPr>
                <w:noProof w:val="0"/>
                <w:lang w:val="en-US" w:eastAsia="ru-RU"/>
              </w:rPr>
              <w:t>graficului</w:t>
            </w:r>
            <w:proofErr w:type="spellEnd"/>
            <w:r w:rsidRPr="00552D80">
              <w:rPr>
                <w:noProof w:val="0"/>
                <w:lang w:val="en-US" w:eastAsia="ru-RU"/>
              </w:rPr>
              <w:t xml:space="preserve"> de </w:t>
            </w:r>
            <w:proofErr w:type="spellStart"/>
            <w:r w:rsidRPr="00552D80">
              <w:rPr>
                <w:noProof w:val="0"/>
                <w:lang w:val="en-US" w:eastAsia="ru-RU"/>
              </w:rPr>
              <w:t>execuție</w:t>
            </w:r>
            <w:proofErr w:type="spellEnd"/>
            <w:r w:rsidRPr="00552D80">
              <w:rPr>
                <w:noProof w:val="0"/>
                <w:lang w:val="en-US" w:eastAsia="ru-RU"/>
              </w:rPr>
              <w:t>.</w:t>
            </w:r>
          </w:p>
          <w:p w14:paraId="6F7F8D8F" w14:textId="77777777" w:rsidR="00552D80" w:rsidRPr="00552D80" w:rsidRDefault="00552D80" w:rsidP="00552D80">
            <w:pPr>
              <w:jc w:val="both"/>
              <w:rPr>
                <w:noProof w:val="0"/>
                <w:color w:val="000000"/>
                <w:lang w:val="en-US" w:eastAsia="ru-RU"/>
              </w:rPr>
            </w:pPr>
            <w:r w:rsidRPr="00552D80">
              <w:rPr>
                <w:noProof w:val="0"/>
                <w:color w:val="000000"/>
                <w:lang w:val="en-US" w:eastAsia="ru-RU"/>
              </w:rPr>
              <w:t xml:space="preserve">15.2. </w:t>
            </w:r>
            <w:proofErr w:type="spellStart"/>
            <w:r w:rsidRPr="00552D80">
              <w:rPr>
                <w:noProof w:val="0"/>
                <w:color w:val="000000"/>
                <w:lang w:val="en-US" w:eastAsia="ru-RU"/>
              </w:rPr>
              <w:t>Beneficiarul</w:t>
            </w:r>
            <w:proofErr w:type="spellEnd"/>
            <w:r w:rsidRPr="00552D80">
              <w:rPr>
                <w:noProof w:val="0"/>
                <w:color w:val="000000"/>
                <w:lang w:val="en-US" w:eastAsia="ru-RU"/>
              </w:rPr>
              <w:t xml:space="preserve"> </w:t>
            </w:r>
            <w:proofErr w:type="spellStart"/>
            <w:r w:rsidRPr="00552D80">
              <w:rPr>
                <w:noProof w:val="0"/>
                <w:color w:val="000000"/>
                <w:lang w:val="en-US" w:eastAsia="ru-RU"/>
              </w:rPr>
              <w:t>va</w:t>
            </w:r>
            <w:proofErr w:type="spellEnd"/>
            <w:r w:rsidRPr="00552D80">
              <w:rPr>
                <w:noProof w:val="0"/>
                <w:color w:val="000000"/>
                <w:lang w:val="en-US" w:eastAsia="ru-RU"/>
              </w:rPr>
              <w:t xml:space="preserve"> </w:t>
            </w:r>
            <w:proofErr w:type="spellStart"/>
            <w:r w:rsidRPr="00552D80">
              <w:rPr>
                <w:noProof w:val="0"/>
                <w:color w:val="000000"/>
                <w:lang w:val="en-US" w:eastAsia="ru-RU"/>
              </w:rPr>
              <w:t>notifica</w:t>
            </w:r>
            <w:proofErr w:type="spellEnd"/>
            <w:r w:rsidRPr="00552D80">
              <w:rPr>
                <w:noProof w:val="0"/>
                <w:color w:val="000000"/>
                <w:lang w:val="en-US" w:eastAsia="ru-RU"/>
              </w:rPr>
              <w:t xml:space="preserve"> </w:t>
            </w:r>
            <w:proofErr w:type="spellStart"/>
            <w:r w:rsidRPr="00552D80">
              <w:rPr>
                <w:noProof w:val="0"/>
                <w:color w:val="000000"/>
                <w:lang w:val="en-US" w:eastAsia="ru-RU"/>
              </w:rPr>
              <w:t>Antreprenorul</w:t>
            </w:r>
            <w:proofErr w:type="spellEnd"/>
            <w:r w:rsidRPr="00552D80">
              <w:rPr>
                <w:noProof w:val="0"/>
                <w:color w:val="000000"/>
                <w:lang w:val="en-US" w:eastAsia="ru-RU"/>
              </w:rPr>
              <w:t xml:space="preserve"> </w:t>
            </w:r>
            <w:proofErr w:type="spellStart"/>
            <w:r w:rsidRPr="00552D80">
              <w:rPr>
                <w:noProof w:val="0"/>
                <w:color w:val="000000"/>
                <w:lang w:val="en-US" w:eastAsia="ru-RU"/>
              </w:rPr>
              <w:t>în</w:t>
            </w:r>
            <w:proofErr w:type="spellEnd"/>
            <w:r w:rsidRPr="00552D80">
              <w:rPr>
                <w:noProof w:val="0"/>
                <w:color w:val="000000"/>
                <w:lang w:val="en-US" w:eastAsia="ru-RU"/>
              </w:rPr>
              <w:t xml:space="preserve"> </w:t>
            </w:r>
            <w:proofErr w:type="spellStart"/>
            <w:r w:rsidRPr="00552D80">
              <w:rPr>
                <w:noProof w:val="0"/>
                <w:color w:val="000000"/>
                <w:lang w:val="en-US" w:eastAsia="ru-RU"/>
              </w:rPr>
              <w:t>scris</w:t>
            </w:r>
            <w:proofErr w:type="spellEnd"/>
            <w:r w:rsidRPr="00552D80">
              <w:rPr>
                <w:noProof w:val="0"/>
                <w:color w:val="000000"/>
                <w:lang w:val="en-US" w:eastAsia="ru-RU"/>
              </w:rPr>
              <w:t xml:space="preserve"> cu </w:t>
            </w:r>
            <w:proofErr w:type="spellStart"/>
            <w:r w:rsidRPr="00552D80">
              <w:rPr>
                <w:noProof w:val="0"/>
                <w:color w:val="000000"/>
                <w:lang w:val="en-US" w:eastAsia="ru-RU"/>
              </w:rPr>
              <w:t>privire</w:t>
            </w:r>
            <w:proofErr w:type="spellEnd"/>
            <w:r w:rsidRPr="00552D80">
              <w:rPr>
                <w:noProof w:val="0"/>
                <w:color w:val="000000"/>
                <w:lang w:val="en-US" w:eastAsia="ru-RU"/>
              </w:rPr>
              <w:t xml:space="preserve"> la </w:t>
            </w:r>
            <w:proofErr w:type="spellStart"/>
            <w:r w:rsidRPr="00552D80">
              <w:rPr>
                <w:noProof w:val="0"/>
                <w:color w:val="000000"/>
                <w:lang w:val="en-US" w:eastAsia="ru-RU"/>
              </w:rPr>
              <w:t>deducerea</w:t>
            </w:r>
            <w:proofErr w:type="spellEnd"/>
            <w:r w:rsidRPr="00552D80">
              <w:rPr>
                <w:noProof w:val="0"/>
                <w:color w:val="000000"/>
                <w:lang w:val="en-US" w:eastAsia="ru-RU"/>
              </w:rPr>
              <w:t xml:space="preserve"> </w:t>
            </w:r>
            <w:proofErr w:type="spellStart"/>
            <w:r w:rsidRPr="00552D80">
              <w:rPr>
                <w:noProof w:val="0"/>
                <w:color w:val="000000"/>
                <w:lang w:val="en-US" w:eastAsia="ru-RU"/>
              </w:rPr>
              <w:t>acestor</w:t>
            </w:r>
            <w:proofErr w:type="spellEnd"/>
            <w:r w:rsidRPr="00552D80">
              <w:rPr>
                <w:noProof w:val="0"/>
                <w:color w:val="000000"/>
                <w:lang w:val="en-US" w:eastAsia="ru-RU"/>
              </w:rPr>
              <w:t xml:space="preserve"> </w:t>
            </w:r>
            <w:proofErr w:type="spellStart"/>
            <w:r w:rsidRPr="00552D80">
              <w:rPr>
                <w:noProof w:val="0"/>
                <w:color w:val="000000"/>
                <w:lang w:val="en-US" w:eastAsia="ru-RU"/>
              </w:rPr>
              <w:t>penalități</w:t>
            </w:r>
            <w:proofErr w:type="spellEnd"/>
            <w:r w:rsidRPr="00552D80">
              <w:rPr>
                <w:noProof w:val="0"/>
                <w:color w:val="000000"/>
                <w:lang w:val="en-US" w:eastAsia="ru-RU"/>
              </w:rPr>
              <w:t xml:space="preserve"> </w:t>
            </w:r>
            <w:proofErr w:type="spellStart"/>
            <w:r w:rsidRPr="00552D80">
              <w:rPr>
                <w:noProof w:val="0"/>
                <w:color w:val="000000"/>
                <w:lang w:val="en-US" w:eastAsia="ru-RU"/>
              </w:rPr>
              <w:t>și</w:t>
            </w:r>
            <w:proofErr w:type="spellEnd"/>
            <w:r w:rsidRPr="00552D80">
              <w:rPr>
                <w:noProof w:val="0"/>
                <w:color w:val="000000"/>
                <w:lang w:val="en-US" w:eastAsia="ru-RU"/>
              </w:rPr>
              <w:t xml:space="preserve"> </w:t>
            </w:r>
            <w:proofErr w:type="spellStart"/>
            <w:r w:rsidRPr="00552D80">
              <w:rPr>
                <w:noProof w:val="0"/>
                <w:color w:val="000000"/>
                <w:lang w:val="en-US" w:eastAsia="ru-RU"/>
              </w:rPr>
              <w:t>modul</w:t>
            </w:r>
            <w:proofErr w:type="spellEnd"/>
            <w:r w:rsidRPr="00552D80">
              <w:rPr>
                <w:noProof w:val="0"/>
                <w:color w:val="000000"/>
                <w:lang w:val="en-US" w:eastAsia="ru-RU"/>
              </w:rPr>
              <w:t xml:space="preserve"> de </w:t>
            </w:r>
            <w:proofErr w:type="spellStart"/>
            <w:r w:rsidRPr="00552D80">
              <w:rPr>
                <w:noProof w:val="0"/>
                <w:color w:val="000000"/>
                <w:lang w:val="en-US" w:eastAsia="ru-RU"/>
              </w:rPr>
              <w:t>calcul</w:t>
            </w:r>
            <w:proofErr w:type="spellEnd"/>
            <w:r w:rsidRPr="00552D80">
              <w:rPr>
                <w:noProof w:val="0"/>
                <w:color w:val="000000"/>
                <w:lang w:val="en-US" w:eastAsia="ru-RU"/>
              </w:rPr>
              <w:t>.</w:t>
            </w:r>
          </w:p>
          <w:p w14:paraId="0B669253" w14:textId="77777777" w:rsidR="00552D80" w:rsidRPr="00552D80" w:rsidRDefault="00552D80" w:rsidP="00552D80">
            <w:pPr>
              <w:jc w:val="both"/>
              <w:rPr>
                <w:noProof w:val="0"/>
                <w:color w:val="000000"/>
                <w:lang w:val="en-US" w:eastAsia="ru-RU"/>
              </w:rPr>
            </w:pPr>
            <w:r w:rsidRPr="00552D80">
              <w:rPr>
                <w:noProof w:val="0"/>
                <w:lang w:val="en-US" w:eastAsia="ru-RU"/>
              </w:rPr>
              <w:t xml:space="preserve">15.3. Plata </w:t>
            </w:r>
            <w:proofErr w:type="spellStart"/>
            <w:r w:rsidRPr="00552D80">
              <w:rPr>
                <w:noProof w:val="0"/>
                <w:lang w:val="en-US" w:eastAsia="ru-RU"/>
              </w:rPr>
              <w:t>sumelor</w:t>
            </w:r>
            <w:proofErr w:type="spellEnd"/>
            <w:r w:rsidRPr="00552D80">
              <w:rPr>
                <w:noProof w:val="0"/>
                <w:lang w:val="en-US" w:eastAsia="ru-RU"/>
              </w:rPr>
              <w:t xml:space="preserve"> </w:t>
            </w:r>
            <w:proofErr w:type="spellStart"/>
            <w:r w:rsidRPr="00552D80">
              <w:rPr>
                <w:noProof w:val="0"/>
                <w:lang w:val="en-US" w:eastAsia="ru-RU"/>
              </w:rPr>
              <w:t>datorate</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Beneficiar</w:t>
            </w:r>
            <w:proofErr w:type="spellEnd"/>
            <w:r w:rsidRPr="00552D80">
              <w:rPr>
                <w:noProof w:val="0"/>
                <w:lang w:val="en-US" w:eastAsia="ru-RU"/>
              </w:rPr>
              <w:t xml:space="preserve"> se </w:t>
            </w:r>
            <w:proofErr w:type="spellStart"/>
            <w:r w:rsidRPr="00552D80">
              <w:rPr>
                <w:noProof w:val="0"/>
                <w:lang w:val="en-US" w:eastAsia="ru-RU"/>
              </w:rPr>
              <w:t>efectuează</w:t>
            </w:r>
            <w:proofErr w:type="spellEnd"/>
            <w:r w:rsidRPr="00552D80">
              <w:rPr>
                <w:noProof w:val="0"/>
                <w:lang w:val="en-US" w:eastAsia="ru-RU"/>
              </w:rPr>
              <w:t xml:space="preserve"> </w:t>
            </w:r>
            <w:proofErr w:type="spellStart"/>
            <w:r w:rsidRPr="00552D80">
              <w:rPr>
                <w:noProof w:val="0"/>
                <w:lang w:val="en-US" w:eastAsia="ru-RU"/>
              </w:rPr>
              <w:t>după</w:t>
            </w:r>
            <w:proofErr w:type="spellEnd"/>
            <w:r w:rsidRPr="00552D80">
              <w:rPr>
                <w:noProof w:val="0"/>
                <w:lang w:val="en-US" w:eastAsia="ru-RU"/>
              </w:rPr>
              <w:t xml:space="preserve"> </w:t>
            </w:r>
            <w:proofErr w:type="spellStart"/>
            <w:r w:rsidRPr="00552D80">
              <w:rPr>
                <w:noProof w:val="0"/>
                <w:lang w:val="en-US" w:eastAsia="ru-RU"/>
              </w:rPr>
              <w:t>achitarea</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Antreprenor</w:t>
            </w:r>
            <w:proofErr w:type="spellEnd"/>
            <w:r w:rsidRPr="00552D80">
              <w:rPr>
                <w:noProof w:val="0"/>
                <w:lang w:val="en-US" w:eastAsia="ru-RU"/>
              </w:rPr>
              <w:t xml:space="preserve"> a </w:t>
            </w:r>
            <w:proofErr w:type="spellStart"/>
            <w:r w:rsidRPr="00552D80">
              <w:rPr>
                <w:noProof w:val="0"/>
                <w:lang w:val="en-US" w:eastAsia="ru-RU"/>
              </w:rPr>
              <w:t>sumelor</w:t>
            </w:r>
            <w:proofErr w:type="spellEnd"/>
            <w:r w:rsidRPr="00552D80">
              <w:rPr>
                <w:noProof w:val="0"/>
                <w:lang w:val="en-US" w:eastAsia="ru-RU"/>
              </w:rPr>
              <w:t xml:space="preserve"> </w:t>
            </w:r>
            <w:proofErr w:type="spellStart"/>
            <w:r w:rsidRPr="00552D80">
              <w:rPr>
                <w:noProof w:val="0"/>
                <w:lang w:val="en-US" w:eastAsia="ru-RU"/>
              </w:rPr>
              <w:t>datorate</w:t>
            </w:r>
            <w:proofErr w:type="spellEnd"/>
            <w:r w:rsidRPr="00552D80">
              <w:rPr>
                <w:noProof w:val="0"/>
                <w:lang w:val="en-US" w:eastAsia="ru-RU"/>
              </w:rPr>
              <w:t>.</w:t>
            </w:r>
            <w:r w:rsidRPr="00552D80">
              <w:rPr>
                <w:noProof w:val="0"/>
                <w:color w:val="000000"/>
                <w:lang w:val="en-US" w:eastAsia="ru-RU"/>
              </w:rPr>
              <w:t xml:space="preserve"> La </w:t>
            </w:r>
            <w:proofErr w:type="spellStart"/>
            <w:r w:rsidRPr="00552D80">
              <w:rPr>
                <w:noProof w:val="0"/>
                <w:color w:val="000000"/>
                <w:lang w:val="en-US" w:eastAsia="ru-RU"/>
              </w:rPr>
              <w:t>solicitarea</w:t>
            </w:r>
            <w:proofErr w:type="spellEnd"/>
            <w:r w:rsidRPr="00552D80">
              <w:rPr>
                <w:noProof w:val="0"/>
                <w:color w:val="000000"/>
                <w:lang w:val="en-US" w:eastAsia="ru-RU"/>
              </w:rPr>
              <w:t xml:space="preserve"> </w:t>
            </w:r>
            <w:proofErr w:type="spellStart"/>
            <w:r w:rsidRPr="00552D80">
              <w:rPr>
                <w:noProof w:val="0"/>
                <w:color w:val="000000"/>
                <w:lang w:val="en-US" w:eastAsia="ru-RU"/>
              </w:rPr>
              <w:t>Antreprenorului</w:t>
            </w:r>
            <w:proofErr w:type="spellEnd"/>
            <w:r w:rsidRPr="00552D80">
              <w:rPr>
                <w:noProof w:val="0"/>
                <w:color w:val="000000"/>
                <w:lang w:val="en-US" w:eastAsia="ru-RU"/>
              </w:rPr>
              <w:t xml:space="preserve">, </w:t>
            </w:r>
            <w:proofErr w:type="spellStart"/>
            <w:r w:rsidRPr="00552D80">
              <w:rPr>
                <w:noProof w:val="0"/>
                <w:color w:val="000000"/>
                <w:lang w:val="en-US" w:eastAsia="ru-RU"/>
              </w:rPr>
              <w:t>Beneficiarul</w:t>
            </w:r>
            <w:proofErr w:type="spellEnd"/>
            <w:r w:rsidRPr="00552D80">
              <w:rPr>
                <w:noProof w:val="0"/>
                <w:color w:val="000000"/>
                <w:lang w:val="en-US" w:eastAsia="ru-RU"/>
              </w:rPr>
              <w:t xml:space="preserve"> are </w:t>
            </w:r>
            <w:proofErr w:type="spellStart"/>
            <w:r w:rsidRPr="00552D80">
              <w:rPr>
                <w:noProof w:val="0"/>
                <w:color w:val="000000"/>
                <w:lang w:val="en-US" w:eastAsia="ru-RU"/>
              </w:rPr>
              <w:t>dreptul</w:t>
            </w:r>
            <w:proofErr w:type="spellEnd"/>
            <w:r w:rsidRPr="00552D80">
              <w:rPr>
                <w:noProof w:val="0"/>
                <w:color w:val="000000"/>
                <w:lang w:val="en-US" w:eastAsia="ru-RU"/>
              </w:rPr>
              <w:t xml:space="preserve"> </w:t>
            </w:r>
            <w:proofErr w:type="spellStart"/>
            <w:r w:rsidRPr="00552D80">
              <w:rPr>
                <w:noProof w:val="0"/>
                <w:color w:val="000000"/>
                <w:lang w:val="en-US" w:eastAsia="ru-RU"/>
              </w:rPr>
              <w:t>să</w:t>
            </w:r>
            <w:proofErr w:type="spellEnd"/>
            <w:r w:rsidRPr="00552D80">
              <w:rPr>
                <w:noProof w:val="0"/>
                <w:color w:val="000000"/>
                <w:lang w:val="en-US" w:eastAsia="ru-RU"/>
              </w:rPr>
              <w:t xml:space="preserve"> </w:t>
            </w:r>
            <w:proofErr w:type="spellStart"/>
            <w:r w:rsidRPr="00552D80">
              <w:rPr>
                <w:noProof w:val="0"/>
                <w:color w:val="000000"/>
                <w:lang w:val="en-US" w:eastAsia="ru-RU"/>
              </w:rPr>
              <w:t>deducă</w:t>
            </w:r>
            <w:proofErr w:type="spellEnd"/>
            <w:r w:rsidRPr="00552D80">
              <w:rPr>
                <w:noProof w:val="0"/>
                <w:color w:val="000000"/>
                <w:lang w:val="en-US" w:eastAsia="ru-RU"/>
              </w:rPr>
              <w:t xml:space="preserve"> </w:t>
            </w:r>
            <w:proofErr w:type="spellStart"/>
            <w:r w:rsidRPr="00552D80">
              <w:rPr>
                <w:noProof w:val="0"/>
                <w:color w:val="000000"/>
                <w:lang w:val="en-US" w:eastAsia="ru-RU"/>
              </w:rPr>
              <w:t>penalitățile</w:t>
            </w:r>
            <w:proofErr w:type="spellEnd"/>
            <w:r w:rsidRPr="00552D80">
              <w:rPr>
                <w:noProof w:val="0"/>
                <w:color w:val="000000"/>
                <w:lang w:val="en-US" w:eastAsia="ru-RU"/>
              </w:rPr>
              <w:t xml:space="preserve"> calculate din </w:t>
            </w:r>
            <w:proofErr w:type="spellStart"/>
            <w:r w:rsidRPr="00552D80">
              <w:rPr>
                <w:noProof w:val="0"/>
                <w:color w:val="000000"/>
                <w:lang w:val="en-US" w:eastAsia="ru-RU"/>
              </w:rPr>
              <w:t>plăți</w:t>
            </w:r>
            <w:proofErr w:type="spellEnd"/>
            <w:r w:rsidRPr="00552D80">
              <w:rPr>
                <w:noProof w:val="0"/>
                <w:color w:val="000000"/>
                <w:lang w:val="en-US" w:eastAsia="ru-RU"/>
              </w:rPr>
              <w:t xml:space="preserve">, </w:t>
            </w:r>
            <w:proofErr w:type="spellStart"/>
            <w:r w:rsidRPr="00552D80">
              <w:rPr>
                <w:noProof w:val="0"/>
                <w:color w:val="000000"/>
                <w:lang w:val="en-US" w:eastAsia="ru-RU"/>
              </w:rPr>
              <w:t>în</w:t>
            </w:r>
            <w:proofErr w:type="spellEnd"/>
            <w:r w:rsidRPr="00552D80">
              <w:rPr>
                <w:noProof w:val="0"/>
                <w:color w:val="000000"/>
                <w:lang w:val="en-US" w:eastAsia="ru-RU"/>
              </w:rPr>
              <w:t xml:space="preserve"> </w:t>
            </w:r>
            <w:proofErr w:type="spellStart"/>
            <w:r w:rsidRPr="00552D80">
              <w:rPr>
                <w:noProof w:val="0"/>
                <w:color w:val="000000"/>
                <w:lang w:val="en-US" w:eastAsia="ru-RU"/>
              </w:rPr>
              <w:t>conformitate</w:t>
            </w:r>
            <w:proofErr w:type="spellEnd"/>
            <w:r w:rsidRPr="00552D80">
              <w:rPr>
                <w:noProof w:val="0"/>
                <w:color w:val="000000"/>
                <w:lang w:val="en-US" w:eastAsia="ru-RU"/>
              </w:rPr>
              <w:t xml:space="preserve"> cu </w:t>
            </w:r>
            <w:proofErr w:type="spellStart"/>
            <w:r w:rsidRPr="00552D80">
              <w:rPr>
                <w:noProof w:val="0"/>
                <w:color w:val="000000"/>
                <w:lang w:val="en-US" w:eastAsia="ru-RU"/>
              </w:rPr>
              <w:t>actele</w:t>
            </w:r>
            <w:proofErr w:type="spellEnd"/>
            <w:r w:rsidRPr="00552D80">
              <w:rPr>
                <w:noProof w:val="0"/>
                <w:color w:val="000000"/>
                <w:lang w:val="en-US" w:eastAsia="ru-RU"/>
              </w:rPr>
              <w:t xml:space="preserve"> normative, </w:t>
            </w:r>
            <w:proofErr w:type="spellStart"/>
            <w:r w:rsidRPr="00552D80">
              <w:rPr>
                <w:noProof w:val="0"/>
                <w:color w:val="000000"/>
                <w:lang w:val="en-US" w:eastAsia="ru-RU"/>
              </w:rPr>
              <w:t>notificând</w:t>
            </w:r>
            <w:proofErr w:type="spellEnd"/>
            <w:r w:rsidRPr="00552D80">
              <w:rPr>
                <w:noProof w:val="0"/>
                <w:color w:val="000000"/>
                <w:lang w:val="en-US" w:eastAsia="ru-RU"/>
              </w:rPr>
              <w:t xml:space="preserve"> </w:t>
            </w:r>
            <w:proofErr w:type="spellStart"/>
            <w:r w:rsidRPr="00552D80">
              <w:rPr>
                <w:noProof w:val="0"/>
                <w:color w:val="000000"/>
                <w:lang w:val="en-US" w:eastAsia="ru-RU"/>
              </w:rPr>
              <w:t>Antreprenorul</w:t>
            </w:r>
            <w:proofErr w:type="spellEnd"/>
            <w:r w:rsidRPr="00552D80">
              <w:rPr>
                <w:noProof w:val="0"/>
                <w:color w:val="000000"/>
                <w:lang w:val="en-US" w:eastAsia="ru-RU"/>
              </w:rPr>
              <w:t xml:space="preserve"> </w:t>
            </w:r>
            <w:proofErr w:type="spellStart"/>
            <w:r w:rsidRPr="00552D80">
              <w:rPr>
                <w:noProof w:val="0"/>
                <w:color w:val="000000"/>
                <w:lang w:val="en-US" w:eastAsia="ru-RU"/>
              </w:rPr>
              <w:t>în</w:t>
            </w:r>
            <w:proofErr w:type="spellEnd"/>
            <w:r w:rsidRPr="00552D80">
              <w:rPr>
                <w:noProof w:val="0"/>
                <w:color w:val="000000"/>
                <w:lang w:val="en-US" w:eastAsia="ru-RU"/>
              </w:rPr>
              <w:t xml:space="preserve"> </w:t>
            </w:r>
            <w:proofErr w:type="spellStart"/>
            <w:r w:rsidRPr="00552D80">
              <w:rPr>
                <w:noProof w:val="0"/>
                <w:color w:val="000000"/>
                <w:lang w:val="en-US" w:eastAsia="ru-RU"/>
              </w:rPr>
              <w:t>scris</w:t>
            </w:r>
            <w:proofErr w:type="spellEnd"/>
            <w:r w:rsidRPr="00552D80">
              <w:rPr>
                <w:noProof w:val="0"/>
                <w:color w:val="000000"/>
                <w:lang w:val="en-US" w:eastAsia="ru-RU"/>
              </w:rPr>
              <w:t xml:space="preserve"> cu </w:t>
            </w:r>
            <w:proofErr w:type="spellStart"/>
            <w:r w:rsidRPr="00552D80">
              <w:rPr>
                <w:noProof w:val="0"/>
                <w:color w:val="000000"/>
                <w:lang w:val="en-US" w:eastAsia="ru-RU"/>
              </w:rPr>
              <w:t>privire</w:t>
            </w:r>
            <w:proofErr w:type="spellEnd"/>
            <w:r w:rsidRPr="00552D80">
              <w:rPr>
                <w:noProof w:val="0"/>
                <w:color w:val="000000"/>
                <w:lang w:val="en-US" w:eastAsia="ru-RU"/>
              </w:rPr>
              <w:t xml:space="preserve"> la </w:t>
            </w:r>
            <w:proofErr w:type="spellStart"/>
            <w:r w:rsidRPr="00552D80">
              <w:rPr>
                <w:noProof w:val="0"/>
                <w:color w:val="000000"/>
                <w:lang w:val="en-US" w:eastAsia="ru-RU"/>
              </w:rPr>
              <w:t>deducerea</w:t>
            </w:r>
            <w:proofErr w:type="spellEnd"/>
            <w:r w:rsidRPr="00552D80">
              <w:rPr>
                <w:noProof w:val="0"/>
                <w:color w:val="000000"/>
                <w:lang w:val="en-US" w:eastAsia="ru-RU"/>
              </w:rPr>
              <w:t xml:space="preserve"> </w:t>
            </w:r>
            <w:proofErr w:type="spellStart"/>
            <w:r w:rsidRPr="00552D80">
              <w:rPr>
                <w:noProof w:val="0"/>
                <w:color w:val="000000"/>
                <w:lang w:val="en-US" w:eastAsia="ru-RU"/>
              </w:rPr>
              <w:t>acestor</w:t>
            </w:r>
            <w:proofErr w:type="spellEnd"/>
            <w:r w:rsidRPr="00552D80">
              <w:rPr>
                <w:noProof w:val="0"/>
                <w:color w:val="000000"/>
                <w:lang w:val="en-US" w:eastAsia="ru-RU"/>
              </w:rPr>
              <w:t xml:space="preserve"> </w:t>
            </w:r>
            <w:proofErr w:type="spellStart"/>
            <w:r w:rsidRPr="00552D80">
              <w:rPr>
                <w:noProof w:val="0"/>
                <w:color w:val="000000"/>
                <w:lang w:val="en-US" w:eastAsia="ru-RU"/>
              </w:rPr>
              <w:t>penalități</w:t>
            </w:r>
            <w:proofErr w:type="spellEnd"/>
            <w:r w:rsidRPr="00552D80">
              <w:rPr>
                <w:noProof w:val="0"/>
                <w:color w:val="000000"/>
                <w:lang w:val="en-US" w:eastAsia="ru-RU"/>
              </w:rPr>
              <w:t xml:space="preserve"> </w:t>
            </w:r>
            <w:proofErr w:type="spellStart"/>
            <w:r w:rsidRPr="00552D80">
              <w:rPr>
                <w:noProof w:val="0"/>
                <w:color w:val="000000"/>
                <w:lang w:val="en-US" w:eastAsia="ru-RU"/>
              </w:rPr>
              <w:t>și</w:t>
            </w:r>
            <w:proofErr w:type="spellEnd"/>
            <w:r w:rsidRPr="00552D80">
              <w:rPr>
                <w:noProof w:val="0"/>
                <w:color w:val="000000"/>
                <w:lang w:val="en-US" w:eastAsia="ru-RU"/>
              </w:rPr>
              <w:t xml:space="preserve"> </w:t>
            </w:r>
            <w:proofErr w:type="spellStart"/>
            <w:r w:rsidRPr="00552D80">
              <w:rPr>
                <w:noProof w:val="0"/>
                <w:color w:val="000000"/>
                <w:lang w:val="en-US" w:eastAsia="ru-RU"/>
              </w:rPr>
              <w:t>modul</w:t>
            </w:r>
            <w:proofErr w:type="spellEnd"/>
            <w:r w:rsidRPr="00552D80">
              <w:rPr>
                <w:noProof w:val="0"/>
                <w:color w:val="000000"/>
                <w:lang w:val="en-US" w:eastAsia="ru-RU"/>
              </w:rPr>
              <w:t xml:space="preserve"> de </w:t>
            </w:r>
            <w:proofErr w:type="spellStart"/>
            <w:r w:rsidRPr="00552D80">
              <w:rPr>
                <w:noProof w:val="0"/>
                <w:color w:val="000000"/>
                <w:lang w:val="en-US" w:eastAsia="ru-RU"/>
              </w:rPr>
              <w:t>calcul</w:t>
            </w:r>
            <w:proofErr w:type="spellEnd"/>
            <w:r w:rsidRPr="00552D80">
              <w:rPr>
                <w:noProof w:val="0"/>
                <w:color w:val="000000"/>
                <w:lang w:val="en-US" w:eastAsia="ru-RU"/>
              </w:rPr>
              <w:t>.</w:t>
            </w:r>
          </w:p>
          <w:p w14:paraId="790838DD" w14:textId="77777777" w:rsidR="00552D80" w:rsidRPr="00552D80" w:rsidRDefault="00552D80" w:rsidP="00552D80">
            <w:pPr>
              <w:jc w:val="both"/>
              <w:rPr>
                <w:noProof w:val="0"/>
                <w:lang w:val="en-US" w:eastAsia="ru-RU"/>
              </w:rPr>
            </w:pPr>
            <w:r w:rsidRPr="00552D80">
              <w:rPr>
                <w:noProof w:val="0"/>
                <w:lang w:val="en-US" w:eastAsia="ru-RU"/>
              </w:rPr>
              <w:lastRenderedPageBreak/>
              <w:t xml:space="preserve">15.4. </w:t>
            </w:r>
            <w:proofErr w:type="spellStart"/>
            <w:r w:rsidRPr="00552D80">
              <w:rPr>
                <w:noProof w:val="0"/>
                <w:lang w:val="en-US" w:eastAsia="ru-RU"/>
              </w:rPr>
              <w:t>Antreprenorul</w:t>
            </w:r>
            <w:proofErr w:type="spellEnd"/>
            <w:r w:rsidRPr="00552D80">
              <w:rPr>
                <w:noProof w:val="0"/>
                <w:lang w:val="en-US" w:eastAsia="ru-RU"/>
              </w:rPr>
              <w:t xml:space="preserve"> nu </w:t>
            </w:r>
            <w:proofErr w:type="spellStart"/>
            <w:r w:rsidRPr="00552D80">
              <w:rPr>
                <w:noProof w:val="0"/>
                <w:lang w:val="en-US" w:eastAsia="ru-RU"/>
              </w:rPr>
              <w:t>datorează</w:t>
            </w:r>
            <w:proofErr w:type="spellEnd"/>
            <w:r w:rsidRPr="00552D80">
              <w:rPr>
                <w:noProof w:val="0"/>
                <w:lang w:val="en-US" w:eastAsia="ru-RU"/>
              </w:rPr>
              <w:t xml:space="preserve"> </w:t>
            </w:r>
            <w:proofErr w:type="spellStart"/>
            <w:r w:rsidRPr="00552D80">
              <w:rPr>
                <w:noProof w:val="0"/>
                <w:lang w:val="en-US" w:eastAsia="ru-RU"/>
              </w:rPr>
              <w:t>penalități</w:t>
            </w:r>
            <w:proofErr w:type="spellEnd"/>
            <w:r w:rsidRPr="00552D80">
              <w:rPr>
                <w:noProof w:val="0"/>
                <w:lang w:val="en-US" w:eastAsia="ru-RU"/>
              </w:rPr>
              <w:t xml:space="preserve"> de </w:t>
            </w:r>
            <w:proofErr w:type="spellStart"/>
            <w:r w:rsidRPr="00552D80">
              <w:rPr>
                <w:noProof w:val="0"/>
                <w:lang w:val="en-US" w:eastAsia="ru-RU"/>
              </w:rPr>
              <w:t>întârziere</w:t>
            </w:r>
            <w:proofErr w:type="spellEnd"/>
            <w:r w:rsidRPr="00552D80">
              <w:rPr>
                <w:noProof w:val="0"/>
                <w:lang w:val="en-US" w:eastAsia="ru-RU"/>
              </w:rPr>
              <w:t xml:space="preserve"> </w:t>
            </w:r>
            <w:proofErr w:type="spellStart"/>
            <w:r w:rsidRPr="00552D80">
              <w:rPr>
                <w:noProof w:val="0"/>
                <w:lang w:val="en-US" w:eastAsia="ru-RU"/>
              </w:rPr>
              <w:t>atunci</w:t>
            </w:r>
            <w:proofErr w:type="spellEnd"/>
            <w:r w:rsidRPr="00552D80">
              <w:rPr>
                <w:noProof w:val="0"/>
                <w:lang w:val="en-US" w:eastAsia="ru-RU"/>
              </w:rPr>
              <w:t xml:space="preserve"> </w:t>
            </w:r>
            <w:proofErr w:type="spellStart"/>
            <w:r w:rsidRPr="00552D80">
              <w:rPr>
                <w:noProof w:val="0"/>
                <w:lang w:val="en-US" w:eastAsia="ru-RU"/>
              </w:rPr>
              <w:t>când</w:t>
            </w:r>
            <w:proofErr w:type="spellEnd"/>
            <w:r w:rsidRPr="00552D80">
              <w:rPr>
                <w:noProof w:val="0"/>
                <w:lang w:val="en-US" w:eastAsia="ru-RU"/>
              </w:rPr>
              <w:t xml:space="preserve"> </w:t>
            </w:r>
            <w:proofErr w:type="spellStart"/>
            <w:r w:rsidRPr="00552D80">
              <w:rPr>
                <w:noProof w:val="0"/>
                <w:lang w:val="en-US" w:eastAsia="ru-RU"/>
              </w:rPr>
              <w:t>întârzierile</w:t>
            </w:r>
            <w:proofErr w:type="spellEnd"/>
            <w:r w:rsidRPr="00552D80">
              <w:rPr>
                <w:noProof w:val="0"/>
                <w:lang w:val="en-US" w:eastAsia="ru-RU"/>
              </w:rPr>
              <w:t xml:space="preserve"> sunt </w:t>
            </w:r>
            <w:proofErr w:type="spellStart"/>
            <w:r w:rsidRPr="00552D80">
              <w:rPr>
                <w:noProof w:val="0"/>
                <w:lang w:val="en-US" w:eastAsia="ru-RU"/>
              </w:rPr>
              <w:t>urmare</w:t>
            </w:r>
            <w:proofErr w:type="spellEnd"/>
            <w:r w:rsidRPr="00552D80">
              <w:rPr>
                <w:noProof w:val="0"/>
                <w:lang w:val="en-US" w:eastAsia="ru-RU"/>
              </w:rPr>
              <w:t xml:space="preserve"> a </w:t>
            </w:r>
            <w:proofErr w:type="spellStart"/>
            <w:r w:rsidRPr="00552D80">
              <w:rPr>
                <w:noProof w:val="0"/>
                <w:lang w:val="en-US" w:eastAsia="ru-RU"/>
              </w:rPr>
              <w:t>lipsei</w:t>
            </w:r>
            <w:proofErr w:type="spellEnd"/>
            <w:r w:rsidRPr="00552D80">
              <w:rPr>
                <w:noProof w:val="0"/>
                <w:lang w:val="en-US" w:eastAsia="ru-RU"/>
              </w:rPr>
              <w:t xml:space="preserve"> </w:t>
            </w:r>
            <w:proofErr w:type="spellStart"/>
            <w:r w:rsidRPr="00552D80">
              <w:rPr>
                <w:noProof w:val="0"/>
                <w:lang w:val="en-US" w:eastAsia="ru-RU"/>
              </w:rPr>
              <w:t>frontului</w:t>
            </w:r>
            <w:proofErr w:type="spellEnd"/>
            <w:r w:rsidRPr="00552D80">
              <w:rPr>
                <w:noProof w:val="0"/>
                <w:lang w:val="en-US" w:eastAsia="ru-RU"/>
              </w:rPr>
              <w:t xml:space="preserve"> de </w:t>
            </w:r>
            <w:proofErr w:type="spellStart"/>
            <w:r w:rsidRPr="00552D80">
              <w:rPr>
                <w:noProof w:val="0"/>
                <w:lang w:val="en-US" w:eastAsia="ru-RU"/>
              </w:rPr>
              <w:t>lucru</w:t>
            </w:r>
            <w:proofErr w:type="spellEnd"/>
            <w:r w:rsidRPr="00552D80">
              <w:rPr>
                <w:noProof w:val="0"/>
                <w:lang w:val="en-US" w:eastAsia="ru-RU"/>
              </w:rPr>
              <w:t xml:space="preserve">, </w:t>
            </w:r>
            <w:proofErr w:type="spellStart"/>
            <w:r w:rsidRPr="00552D80">
              <w:rPr>
                <w:noProof w:val="0"/>
                <w:lang w:val="en-US" w:eastAsia="ru-RU"/>
              </w:rPr>
              <w:t>datorate</w:t>
            </w:r>
            <w:proofErr w:type="spellEnd"/>
            <w:r w:rsidRPr="00552D80">
              <w:rPr>
                <w:noProof w:val="0"/>
                <w:lang w:val="en-US" w:eastAsia="ru-RU"/>
              </w:rPr>
              <w:t xml:space="preserve"> </w:t>
            </w:r>
            <w:proofErr w:type="spellStart"/>
            <w:r w:rsidRPr="00552D80">
              <w:rPr>
                <w:noProof w:val="0"/>
                <w:lang w:val="en-US" w:eastAsia="ru-RU"/>
              </w:rPr>
              <w:t>culpei</w:t>
            </w:r>
            <w:proofErr w:type="spellEnd"/>
            <w:r w:rsidRPr="00552D80">
              <w:rPr>
                <w:noProof w:val="0"/>
                <w:lang w:val="en-US" w:eastAsia="ru-RU"/>
              </w:rPr>
              <w:t xml:space="preserve"> </w:t>
            </w:r>
            <w:proofErr w:type="spellStart"/>
            <w:r w:rsidRPr="00552D80">
              <w:rPr>
                <w:noProof w:val="0"/>
                <w:lang w:val="en-US" w:eastAsia="ru-RU"/>
              </w:rPr>
              <w:t>Beneficiarului</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această</w:t>
            </w:r>
            <w:proofErr w:type="spellEnd"/>
            <w:r w:rsidRPr="00552D80">
              <w:rPr>
                <w:noProof w:val="0"/>
                <w:lang w:val="en-US" w:eastAsia="ru-RU"/>
              </w:rPr>
              <w:t xml:space="preserve"> </w:t>
            </w:r>
            <w:proofErr w:type="spellStart"/>
            <w:r w:rsidRPr="00552D80">
              <w:rPr>
                <w:noProof w:val="0"/>
                <w:lang w:val="en-US" w:eastAsia="ru-RU"/>
              </w:rPr>
              <w:t>ipoteză</w:t>
            </w:r>
            <w:proofErr w:type="spellEnd"/>
            <w:r w:rsidRPr="00552D80">
              <w:rPr>
                <w:noProof w:val="0"/>
                <w:lang w:val="en-US" w:eastAsia="ru-RU"/>
              </w:rPr>
              <w:t xml:space="preserve"> </w:t>
            </w:r>
            <w:proofErr w:type="spellStart"/>
            <w:r w:rsidRPr="00552D80">
              <w:rPr>
                <w:noProof w:val="0"/>
                <w:lang w:val="en-US" w:eastAsia="ru-RU"/>
              </w:rPr>
              <w:t>termenul</w:t>
            </w:r>
            <w:proofErr w:type="spellEnd"/>
            <w:r w:rsidRPr="00552D80">
              <w:rPr>
                <w:noProof w:val="0"/>
                <w:lang w:val="en-US" w:eastAsia="ru-RU"/>
              </w:rPr>
              <w:t xml:space="preserve"> de </w:t>
            </w:r>
            <w:proofErr w:type="spellStart"/>
            <w:r w:rsidRPr="00552D80">
              <w:rPr>
                <w:noProof w:val="0"/>
                <w:lang w:val="en-US" w:eastAsia="ru-RU"/>
              </w:rPr>
              <w:t>execuţie</w:t>
            </w:r>
            <w:proofErr w:type="spellEnd"/>
            <w:r w:rsidRPr="00552D80">
              <w:rPr>
                <w:noProof w:val="0"/>
                <w:lang w:val="en-US" w:eastAsia="ru-RU"/>
              </w:rPr>
              <w:t xml:space="preserve"> </w:t>
            </w:r>
            <w:proofErr w:type="spellStart"/>
            <w:r w:rsidRPr="00552D80">
              <w:rPr>
                <w:noProof w:val="0"/>
                <w:lang w:val="en-US" w:eastAsia="ru-RU"/>
              </w:rPr>
              <w:t>ce</w:t>
            </w:r>
            <w:proofErr w:type="spellEnd"/>
            <w:r w:rsidRPr="00552D80">
              <w:rPr>
                <w:noProof w:val="0"/>
                <w:lang w:val="en-US" w:eastAsia="ru-RU"/>
              </w:rPr>
              <w:t xml:space="preserve"> </w:t>
            </w:r>
            <w:proofErr w:type="spellStart"/>
            <w:r w:rsidRPr="00552D80">
              <w:rPr>
                <w:noProof w:val="0"/>
                <w:lang w:val="en-US" w:eastAsia="ru-RU"/>
              </w:rPr>
              <w:t>curge</w:t>
            </w:r>
            <w:proofErr w:type="spellEnd"/>
            <w:r w:rsidRPr="00552D80">
              <w:rPr>
                <w:noProof w:val="0"/>
                <w:lang w:val="en-US" w:eastAsia="ru-RU"/>
              </w:rPr>
              <w:t xml:space="preserve"> </w:t>
            </w:r>
            <w:proofErr w:type="spellStart"/>
            <w:r w:rsidRPr="00552D80">
              <w:rPr>
                <w:noProof w:val="0"/>
                <w:lang w:val="en-US" w:eastAsia="ru-RU"/>
              </w:rPr>
              <w:t>împotriva</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fi </w:t>
            </w:r>
            <w:proofErr w:type="spellStart"/>
            <w:r w:rsidRPr="00552D80">
              <w:rPr>
                <w:noProof w:val="0"/>
                <w:lang w:val="en-US" w:eastAsia="ru-RU"/>
              </w:rPr>
              <w:t>prelungit</w:t>
            </w:r>
            <w:proofErr w:type="spellEnd"/>
            <w:r w:rsidRPr="00552D80">
              <w:rPr>
                <w:noProof w:val="0"/>
                <w:lang w:val="en-US" w:eastAsia="ru-RU"/>
              </w:rPr>
              <w:t xml:space="preserve"> cu </w:t>
            </w:r>
            <w:proofErr w:type="spellStart"/>
            <w:r w:rsidRPr="00552D80">
              <w:rPr>
                <w:noProof w:val="0"/>
                <w:lang w:val="en-US" w:eastAsia="ru-RU"/>
              </w:rPr>
              <w:t>durata</w:t>
            </w:r>
            <w:proofErr w:type="spellEnd"/>
            <w:r w:rsidRPr="00552D80">
              <w:rPr>
                <w:noProof w:val="0"/>
                <w:lang w:val="en-US" w:eastAsia="ru-RU"/>
              </w:rPr>
              <w:t xml:space="preserve"> </w:t>
            </w:r>
            <w:proofErr w:type="spellStart"/>
            <w:r w:rsidRPr="00552D80">
              <w:rPr>
                <w:noProof w:val="0"/>
                <w:lang w:val="en-US" w:eastAsia="ru-RU"/>
              </w:rPr>
              <w:t>acestui</w:t>
            </w:r>
            <w:proofErr w:type="spellEnd"/>
            <w:r w:rsidRPr="00552D80">
              <w:rPr>
                <w:noProof w:val="0"/>
                <w:lang w:val="en-US" w:eastAsia="ru-RU"/>
              </w:rPr>
              <w:t xml:space="preserve"> impediment, </w:t>
            </w:r>
            <w:proofErr w:type="spellStart"/>
            <w:r w:rsidRPr="00552D80">
              <w:rPr>
                <w:noProof w:val="0"/>
                <w:lang w:val="en-US" w:eastAsia="ru-RU"/>
              </w:rPr>
              <w:t>constatat</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scris</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părți</w:t>
            </w:r>
            <w:proofErr w:type="spell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încheierea</w:t>
            </w:r>
            <w:proofErr w:type="spellEnd"/>
            <w:r w:rsidRPr="00552D80">
              <w:rPr>
                <w:noProof w:val="0"/>
                <w:lang w:val="en-US" w:eastAsia="ru-RU"/>
              </w:rPr>
              <w:t xml:space="preserve"> </w:t>
            </w:r>
            <w:proofErr w:type="spellStart"/>
            <w:r w:rsidRPr="00552D80">
              <w:rPr>
                <w:noProof w:val="0"/>
                <w:lang w:val="en-US" w:eastAsia="ru-RU"/>
              </w:rPr>
              <w:t>unui</w:t>
            </w:r>
            <w:proofErr w:type="spellEnd"/>
            <w:r w:rsidRPr="00552D80">
              <w:rPr>
                <w:noProof w:val="0"/>
                <w:lang w:val="en-US" w:eastAsia="ru-RU"/>
              </w:rPr>
              <w:t xml:space="preserve"> </w:t>
            </w:r>
            <w:proofErr w:type="spellStart"/>
            <w:r w:rsidRPr="00552D80">
              <w:rPr>
                <w:noProof w:val="0"/>
                <w:lang w:val="en-US" w:eastAsia="ru-RU"/>
              </w:rPr>
              <w:t>acord</w:t>
            </w:r>
            <w:proofErr w:type="spellEnd"/>
            <w:r w:rsidRPr="00552D80">
              <w:rPr>
                <w:noProof w:val="0"/>
                <w:lang w:val="en-US" w:eastAsia="ru-RU"/>
              </w:rPr>
              <w:t xml:space="preserve"> </w:t>
            </w:r>
            <w:proofErr w:type="spellStart"/>
            <w:r w:rsidRPr="00552D80">
              <w:rPr>
                <w:noProof w:val="0"/>
                <w:lang w:val="en-US" w:eastAsia="ru-RU"/>
              </w:rPr>
              <w:t>adiţional</w:t>
            </w:r>
            <w:proofErr w:type="spellEnd"/>
            <w:r w:rsidRPr="00552D80">
              <w:rPr>
                <w:noProof w:val="0"/>
                <w:lang w:val="en-US" w:eastAsia="ru-RU"/>
              </w:rPr>
              <w:t xml:space="preserve"> la contract.</w:t>
            </w:r>
          </w:p>
          <w:p w14:paraId="4B7A77C3" w14:textId="77777777" w:rsidR="00552D80" w:rsidRPr="00552D80" w:rsidRDefault="00552D80" w:rsidP="00552D80">
            <w:pPr>
              <w:jc w:val="both"/>
              <w:rPr>
                <w:noProof w:val="0"/>
                <w:lang w:eastAsia="ru-RU"/>
              </w:rPr>
            </w:pPr>
            <w:r w:rsidRPr="00552D80">
              <w:rPr>
                <w:noProof w:val="0"/>
                <w:lang w:val="en-US" w:eastAsia="ru-RU"/>
              </w:rPr>
              <w:t xml:space="preserve">15.5.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refuzul</w:t>
            </w:r>
            <w:proofErr w:type="spellEnd"/>
            <w:r w:rsidRPr="00552D80">
              <w:rPr>
                <w:noProof w:val="0"/>
                <w:lang w:val="en-US" w:eastAsia="ru-RU"/>
              </w:rPr>
              <w:t xml:space="preserve"> de </w:t>
            </w:r>
            <w:proofErr w:type="gramStart"/>
            <w:r w:rsidRPr="00552D80">
              <w:rPr>
                <w:noProof w:val="0"/>
                <w:lang w:val="en-US" w:eastAsia="ru-RU"/>
              </w:rPr>
              <w:t>a</w:t>
            </w:r>
            <w:proofErr w:type="gramEnd"/>
            <w:r w:rsidRPr="00552D80">
              <w:rPr>
                <w:noProof w:val="0"/>
                <w:lang w:val="en-US" w:eastAsia="ru-RU"/>
              </w:rPr>
              <w:t xml:space="preserve"> </w:t>
            </w:r>
            <w:proofErr w:type="spellStart"/>
            <w:r w:rsidRPr="00552D80">
              <w:rPr>
                <w:noProof w:val="0"/>
                <w:lang w:val="en-US" w:eastAsia="ru-RU"/>
              </w:rPr>
              <w:t>executa</w:t>
            </w:r>
            <w:proofErr w:type="spellEnd"/>
            <w:r w:rsidRPr="00552D80">
              <w:rPr>
                <w:noProof w:val="0"/>
                <w:lang w:val="en-US" w:eastAsia="ru-RU"/>
              </w:rPr>
              <w:t xml:space="preserve"> </w:t>
            </w:r>
            <w:proofErr w:type="spellStart"/>
            <w:r w:rsidRPr="00552D80">
              <w:rPr>
                <w:noProof w:val="0"/>
                <w:lang w:val="en-US" w:eastAsia="ru-RU"/>
              </w:rPr>
              <w:t>lucrările</w:t>
            </w:r>
            <w:proofErr w:type="spellEnd"/>
            <w:r w:rsidRPr="00552D80">
              <w:rPr>
                <w:noProof w:val="0"/>
                <w:lang w:val="en-US" w:eastAsia="ru-RU"/>
              </w:rPr>
              <w:t xml:space="preserve"> </w:t>
            </w:r>
            <w:proofErr w:type="spellStart"/>
            <w:r w:rsidRPr="00552D80">
              <w:rPr>
                <w:noProof w:val="0"/>
                <w:lang w:val="en-US" w:eastAsia="ru-RU"/>
              </w:rPr>
              <w:t>prevăzute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prezentul</w:t>
            </w:r>
            <w:proofErr w:type="spellEnd"/>
            <w:r w:rsidRPr="00552D80">
              <w:rPr>
                <w:noProof w:val="0"/>
                <w:lang w:val="en-US" w:eastAsia="ru-RU"/>
              </w:rPr>
              <w:t xml:space="preserve"> contract,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suportă</w:t>
            </w:r>
            <w:proofErr w:type="spellEnd"/>
            <w:r w:rsidRPr="00552D80">
              <w:rPr>
                <w:noProof w:val="0"/>
                <w:lang w:val="en-US" w:eastAsia="ru-RU"/>
              </w:rPr>
              <w:t xml:space="preserve"> o </w:t>
            </w:r>
            <w:proofErr w:type="spellStart"/>
            <w:r w:rsidRPr="00552D80">
              <w:rPr>
                <w:noProof w:val="0"/>
                <w:lang w:val="en-US" w:eastAsia="ru-RU"/>
              </w:rPr>
              <w:t>penalitate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valoare</w:t>
            </w:r>
            <w:proofErr w:type="spellEnd"/>
            <w:r w:rsidRPr="00552D80">
              <w:rPr>
                <w:noProof w:val="0"/>
                <w:lang w:val="en-US" w:eastAsia="ru-RU"/>
              </w:rPr>
              <w:t xml:space="preserve"> de _____ % din </w:t>
            </w:r>
            <w:proofErr w:type="spellStart"/>
            <w:r w:rsidRPr="00552D80">
              <w:rPr>
                <w:noProof w:val="0"/>
                <w:lang w:val="en-US" w:eastAsia="ru-RU"/>
              </w:rPr>
              <w:t>prețul</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 xml:space="preserve">, </w:t>
            </w:r>
            <w:r w:rsidRPr="00552D80">
              <w:rPr>
                <w:noProof w:val="0"/>
                <w:lang w:eastAsia="ru-RU"/>
              </w:rPr>
              <w:t>în conformitate cu prevederile Codului civil al Republicii Moldova nr. 1107/2002.</w:t>
            </w:r>
          </w:p>
          <w:p w14:paraId="345148E2" w14:textId="77777777" w:rsidR="00552D80" w:rsidRPr="00552D80" w:rsidRDefault="00552D80" w:rsidP="00552D80">
            <w:pPr>
              <w:jc w:val="both"/>
              <w:rPr>
                <w:noProof w:val="0"/>
                <w:lang w:eastAsia="ru-RU"/>
              </w:rPr>
            </w:pPr>
            <w:r w:rsidRPr="00552D80">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D65E629" w14:textId="77777777" w:rsidR="00552D80" w:rsidRPr="00552D80" w:rsidRDefault="00552D80" w:rsidP="00552D80">
            <w:pPr>
              <w:tabs>
                <w:tab w:val="left" w:pos="360"/>
              </w:tabs>
              <w:jc w:val="both"/>
              <w:rPr>
                <w:noProof w:val="0"/>
                <w:lang w:val="en-US" w:eastAsia="ru-RU"/>
              </w:rPr>
            </w:pPr>
            <w:r w:rsidRPr="00552D80">
              <w:rPr>
                <w:noProof w:val="0"/>
                <w:lang w:val="en-US" w:eastAsia="ru-RU"/>
              </w:rPr>
              <w:t xml:space="preserve">15.7. </w:t>
            </w:r>
            <w:proofErr w:type="spellStart"/>
            <w:r w:rsidRPr="00552D80">
              <w:rPr>
                <w:noProof w:val="0"/>
                <w:lang w:val="en-US" w:eastAsia="ru-RU"/>
              </w:rPr>
              <w:t>Beneficiarul</w:t>
            </w:r>
            <w:proofErr w:type="spellEnd"/>
            <w:r w:rsidRPr="00552D80">
              <w:rPr>
                <w:noProof w:val="0"/>
                <w:lang w:val="en-US" w:eastAsia="ru-RU"/>
              </w:rPr>
              <w:t xml:space="preserve"> nu </w:t>
            </w:r>
            <w:proofErr w:type="spellStart"/>
            <w:r w:rsidRPr="00552D80">
              <w:rPr>
                <w:noProof w:val="0"/>
                <w:lang w:val="en-US" w:eastAsia="ru-RU"/>
              </w:rPr>
              <w:t>va</w:t>
            </w:r>
            <w:proofErr w:type="spellEnd"/>
            <w:r w:rsidRPr="00552D80">
              <w:rPr>
                <w:noProof w:val="0"/>
                <w:lang w:val="en-US" w:eastAsia="ru-RU"/>
              </w:rPr>
              <w:t xml:space="preserve"> fi </w:t>
            </w:r>
            <w:proofErr w:type="spellStart"/>
            <w:r w:rsidRPr="00552D80">
              <w:rPr>
                <w:noProof w:val="0"/>
                <w:lang w:val="en-US" w:eastAsia="ru-RU"/>
              </w:rPr>
              <w:t>responsabil</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nici</w:t>
            </w:r>
            <w:proofErr w:type="spellEnd"/>
            <w:r w:rsidRPr="00552D80">
              <w:rPr>
                <w:noProof w:val="0"/>
                <w:lang w:val="en-US" w:eastAsia="ru-RU"/>
              </w:rPr>
              <w:t xml:space="preserve"> un </w:t>
            </w:r>
            <w:proofErr w:type="spellStart"/>
            <w:r w:rsidRPr="00552D80">
              <w:rPr>
                <w:noProof w:val="0"/>
                <w:lang w:val="en-US" w:eastAsia="ru-RU"/>
              </w:rPr>
              <w:t>fel</w:t>
            </w:r>
            <w:proofErr w:type="spellEnd"/>
            <w:r w:rsidRPr="00552D80">
              <w:rPr>
                <w:noProof w:val="0"/>
                <w:lang w:val="en-US" w:eastAsia="ru-RU"/>
              </w:rPr>
              <w:t xml:space="preserve"> de </w:t>
            </w:r>
            <w:proofErr w:type="spellStart"/>
            <w:r w:rsidRPr="00552D80">
              <w:rPr>
                <w:noProof w:val="0"/>
                <w:lang w:val="en-US" w:eastAsia="ru-RU"/>
              </w:rPr>
              <w:t>daune-interese</w:t>
            </w:r>
            <w:proofErr w:type="spellEnd"/>
            <w:r w:rsidRPr="00552D80">
              <w:rPr>
                <w:noProof w:val="0"/>
                <w:lang w:val="en-US" w:eastAsia="ru-RU"/>
              </w:rPr>
              <w:t xml:space="preserve">, </w:t>
            </w:r>
            <w:proofErr w:type="spellStart"/>
            <w:r w:rsidRPr="00552D80">
              <w:rPr>
                <w:noProof w:val="0"/>
                <w:lang w:val="en-US" w:eastAsia="ru-RU"/>
              </w:rPr>
              <w:t>compensaţii</w:t>
            </w:r>
            <w:proofErr w:type="spellEnd"/>
            <w:r w:rsidRPr="00552D80">
              <w:rPr>
                <w:noProof w:val="0"/>
                <w:lang w:val="en-US" w:eastAsia="ru-RU"/>
              </w:rPr>
              <w:t xml:space="preserve"> </w:t>
            </w:r>
            <w:proofErr w:type="spellStart"/>
            <w:r w:rsidRPr="00552D80">
              <w:rPr>
                <w:noProof w:val="0"/>
                <w:lang w:val="en-US" w:eastAsia="ru-RU"/>
              </w:rPr>
              <w:t>plătibile</w:t>
            </w:r>
            <w:proofErr w:type="spellEnd"/>
            <w:r w:rsidRPr="00552D80">
              <w:rPr>
                <w:noProof w:val="0"/>
                <w:lang w:val="en-US" w:eastAsia="ru-RU"/>
              </w:rPr>
              <w:t xml:space="preserve"> conform </w:t>
            </w:r>
            <w:proofErr w:type="spellStart"/>
            <w:r w:rsidRPr="00552D80">
              <w:rPr>
                <w:noProof w:val="0"/>
                <w:lang w:val="en-US" w:eastAsia="ru-RU"/>
              </w:rPr>
              <w:t>prevederilor</w:t>
            </w:r>
            <w:proofErr w:type="spellEnd"/>
            <w:r w:rsidRPr="00552D80">
              <w:rPr>
                <w:noProof w:val="0"/>
                <w:lang w:val="en-US" w:eastAsia="ru-RU"/>
              </w:rPr>
              <w:t xml:space="preserve"> </w:t>
            </w:r>
            <w:proofErr w:type="spellStart"/>
            <w:r w:rsidRPr="00552D80">
              <w:rPr>
                <w:noProof w:val="0"/>
                <w:lang w:val="en-US" w:eastAsia="ru-RU"/>
              </w:rPr>
              <w:t>legale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privinţa</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ca </w:t>
            </w:r>
            <w:proofErr w:type="spellStart"/>
            <w:r w:rsidRPr="00552D80">
              <w:rPr>
                <w:noProof w:val="0"/>
                <w:lang w:val="en-US" w:eastAsia="ru-RU"/>
              </w:rPr>
              <w:t>urmare</w:t>
            </w:r>
            <w:proofErr w:type="spellEnd"/>
            <w:r w:rsidRPr="00552D80">
              <w:rPr>
                <w:noProof w:val="0"/>
                <w:lang w:val="en-US" w:eastAsia="ru-RU"/>
              </w:rPr>
              <w:t xml:space="preserve"> a </w:t>
            </w:r>
            <w:proofErr w:type="spellStart"/>
            <w:r w:rsidRPr="00552D80">
              <w:rPr>
                <w:noProof w:val="0"/>
                <w:lang w:val="en-US" w:eastAsia="ru-RU"/>
              </w:rPr>
              <w:t>unui</w:t>
            </w:r>
            <w:proofErr w:type="spellEnd"/>
            <w:r w:rsidRPr="00552D80">
              <w:rPr>
                <w:noProof w:val="0"/>
                <w:lang w:val="en-US" w:eastAsia="ru-RU"/>
              </w:rPr>
              <w:t xml:space="preserve"> accident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prejudiciu</w:t>
            </w:r>
            <w:proofErr w:type="spellEnd"/>
            <w:r w:rsidRPr="00552D80">
              <w:rPr>
                <w:noProof w:val="0"/>
                <w:lang w:val="en-US" w:eastAsia="ru-RU"/>
              </w:rPr>
              <w:t xml:space="preserve"> </w:t>
            </w:r>
            <w:proofErr w:type="spellStart"/>
            <w:r w:rsidRPr="00552D80">
              <w:rPr>
                <w:noProof w:val="0"/>
                <w:lang w:val="en-US" w:eastAsia="ru-RU"/>
              </w:rPr>
              <w:t>adus</w:t>
            </w:r>
            <w:proofErr w:type="spellEnd"/>
            <w:r w:rsidRPr="00552D80">
              <w:rPr>
                <w:noProof w:val="0"/>
                <w:lang w:val="en-US" w:eastAsia="ru-RU"/>
              </w:rPr>
              <w:t xml:space="preserve"> </w:t>
            </w:r>
            <w:proofErr w:type="spellStart"/>
            <w:r w:rsidRPr="00552D80">
              <w:rPr>
                <w:noProof w:val="0"/>
                <w:lang w:val="en-US" w:eastAsia="ru-RU"/>
              </w:rPr>
              <w:t>unui</w:t>
            </w:r>
            <w:proofErr w:type="spellEnd"/>
            <w:r w:rsidRPr="00552D80">
              <w:rPr>
                <w:noProof w:val="0"/>
                <w:lang w:val="en-US" w:eastAsia="ru-RU"/>
              </w:rPr>
              <w:t xml:space="preserve"> </w:t>
            </w:r>
            <w:proofErr w:type="spellStart"/>
            <w:r w:rsidRPr="00552D80">
              <w:rPr>
                <w:noProof w:val="0"/>
                <w:lang w:val="en-US" w:eastAsia="ru-RU"/>
              </w:rPr>
              <w:t>muncitor</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altei</w:t>
            </w:r>
            <w:proofErr w:type="spellEnd"/>
            <w:r w:rsidRPr="00552D80">
              <w:rPr>
                <w:noProof w:val="0"/>
                <w:lang w:val="en-US" w:eastAsia="ru-RU"/>
              </w:rPr>
              <w:t xml:space="preserve"> </w:t>
            </w:r>
            <w:proofErr w:type="spellStart"/>
            <w:r w:rsidRPr="00552D80">
              <w:rPr>
                <w:noProof w:val="0"/>
                <w:lang w:val="en-US" w:eastAsia="ru-RU"/>
              </w:rPr>
              <w:t>persoane</w:t>
            </w:r>
            <w:proofErr w:type="spellEnd"/>
            <w:r w:rsidRPr="00552D80">
              <w:rPr>
                <w:noProof w:val="0"/>
                <w:lang w:val="en-US" w:eastAsia="ru-RU"/>
              </w:rPr>
              <w:t xml:space="preserve"> </w:t>
            </w:r>
            <w:proofErr w:type="spellStart"/>
            <w:r w:rsidRPr="00552D80">
              <w:rPr>
                <w:noProof w:val="0"/>
                <w:lang w:val="en-US" w:eastAsia="ru-RU"/>
              </w:rPr>
              <w:t>angajate</w:t>
            </w:r>
            <w:proofErr w:type="spellEnd"/>
            <w:r w:rsidRPr="00552D80">
              <w:rPr>
                <w:noProof w:val="0"/>
                <w:lang w:val="en-US" w:eastAsia="ru-RU"/>
              </w:rPr>
              <w:t xml:space="preserve"> de </w:t>
            </w:r>
            <w:proofErr w:type="spellStart"/>
            <w:r w:rsidRPr="00552D80">
              <w:rPr>
                <w:noProof w:val="0"/>
                <w:lang w:val="en-US" w:eastAsia="ru-RU"/>
              </w:rPr>
              <w:t>Antreprenor</w:t>
            </w:r>
            <w:proofErr w:type="spellEnd"/>
            <w:r w:rsidRPr="00552D80">
              <w:rPr>
                <w:noProof w:val="0"/>
                <w:lang w:val="en-US" w:eastAsia="ru-RU"/>
              </w:rPr>
              <w:t xml:space="preserve">, cu </w:t>
            </w:r>
            <w:proofErr w:type="spellStart"/>
            <w:r w:rsidRPr="00552D80">
              <w:rPr>
                <w:noProof w:val="0"/>
                <w:lang w:val="en-US" w:eastAsia="ru-RU"/>
              </w:rPr>
              <w:t>excepţia</w:t>
            </w:r>
            <w:proofErr w:type="spellEnd"/>
            <w:r w:rsidRPr="00552D80">
              <w:rPr>
                <w:noProof w:val="0"/>
                <w:lang w:val="en-US" w:eastAsia="ru-RU"/>
              </w:rPr>
              <w:t xml:space="preserve"> </w:t>
            </w:r>
            <w:proofErr w:type="spellStart"/>
            <w:r w:rsidRPr="00552D80">
              <w:rPr>
                <w:noProof w:val="0"/>
                <w:lang w:val="en-US" w:eastAsia="ru-RU"/>
              </w:rPr>
              <w:t>unui</w:t>
            </w:r>
            <w:proofErr w:type="spellEnd"/>
            <w:r w:rsidRPr="00552D80">
              <w:rPr>
                <w:noProof w:val="0"/>
                <w:lang w:val="en-US" w:eastAsia="ru-RU"/>
              </w:rPr>
              <w:t xml:space="preserve"> accident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prejudiciu</w:t>
            </w:r>
            <w:proofErr w:type="spellEnd"/>
            <w:r w:rsidRPr="00552D80">
              <w:rPr>
                <w:noProof w:val="0"/>
                <w:lang w:val="en-US" w:eastAsia="ru-RU"/>
              </w:rPr>
              <w:t xml:space="preserve"> </w:t>
            </w:r>
            <w:proofErr w:type="spellStart"/>
            <w:r w:rsidRPr="00552D80">
              <w:rPr>
                <w:noProof w:val="0"/>
                <w:lang w:val="en-US" w:eastAsia="ru-RU"/>
              </w:rPr>
              <w:t>rezultând</w:t>
            </w:r>
            <w:proofErr w:type="spellEnd"/>
            <w:r w:rsidRPr="00552D80">
              <w:rPr>
                <w:noProof w:val="0"/>
                <w:lang w:val="en-US" w:eastAsia="ru-RU"/>
              </w:rPr>
              <w:t xml:space="preserve"> din vina </w:t>
            </w:r>
            <w:proofErr w:type="spellStart"/>
            <w:r w:rsidRPr="00552D80">
              <w:rPr>
                <w:noProof w:val="0"/>
                <w:lang w:val="en-US" w:eastAsia="ru-RU"/>
              </w:rPr>
              <w:t>Beneficiarului</w:t>
            </w:r>
            <w:proofErr w:type="spellEnd"/>
            <w:r w:rsidRPr="00552D80">
              <w:rPr>
                <w:noProof w:val="0"/>
                <w:lang w:val="en-US" w:eastAsia="ru-RU"/>
              </w:rPr>
              <w:t xml:space="preserve">, </w:t>
            </w:r>
            <w:proofErr w:type="gramStart"/>
            <w:r w:rsidRPr="00552D80">
              <w:rPr>
                <w:noProof w:val="0"/>
                <w:lang w:val="en-US" w:eastAsia="ru-RU"/>
              </w:rPr>
              <w:t>a</w:t>
            </w:r>
            <w:proofErr w:type="gramEnd"/>
            <w:r w:rsidRPr="00552D80">
              <w:rPr>
                <w:noProof w:val="0"/>
                <w:lang w:val="en-US" w:eastAsia="ru-RU"/>
              </w:rPr>
              <w:t xml:space="preserve"> </w:t>
            </w:r>
            <w:proofErr w:type="spellStart"/>
            <w:r w:rsidRPr="00552D80">
              <w:rPr>
                <w:noProof w:val="0"/>
                <w:lang w:val="en-US" w:eastAsia="ru-RU"/>
              </w:rPr>
              <w:t>agenţilor</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gramStart"/>
            <w:r w:rsidRPr="00552D80">
              <w:rPr>
                <w:noProof w:val="0"/>
                <w:lang w:val="en-US" w:eastAsia="ru-RU"/>
              </w:rPr>
              <w:t>a</w:t>
            </w:r>
            <w:proofErr w:type="gramEnd"/>
            <w:r w:rsidRPr="00552D80">
              <w:rPr>
                <w:noProof w:val="0"/>
                <w:lang w:val="en-US" w:eastAsia="ru-RU"/>
              </w:rPr>
              <w:t xml:space="preserve"> </w:t>
            </w:r>
            <w:proofErr w:type="spellStart"/>
            <w:r w:rsidRPr="00552D80">
              <w:rPr>
                <w:noProof w:val="0"/>
                <w:lang w:val="en-US" w:eastAsia="ru-RU"/>
              </w:rPr>
              <w:t>angajaţilor</w:t>
            </w:r>
            <w:proofErr w:type="spellEnd"/>
            <w:r w:rsidRPr="00552D80">
              <w:rPr>
                <w:noProof w:val="0"/>
                <w:lang w:val="en-US" w:eastAsia="ru-RU"/>
              </w:rPr>
              <w:t xml:space="preserve"> </w:t>
            </w:r>
            <w:proofErr w:type="spellStart"/>
            <w:r w:rsidRPr="00552D80">
              <w:rPr>
                <w:noProof w:val="0"/>
                <w:lang w:val="en-US" w:eastAsia="ru-RU"/>
              </w:rPr>
              <w:t>acestora</w:t>
            </w:r>
            <w:proofErr w:type="spellEnd"/>
            <w:r w:rsidRPr="00552D80">
              <w:rPr>
                <w:noProof w:val="0"/>
                <w:lang w:val="en-US" w:eastAsia="ru-RU"/>
              </w:rPr>
              <w:t>.</w:t>
            </w:r>
          </w:p>
          <w:p w14:paraId="393B877D" w14:textId="77777777" w:rsidR="00552D80" w:rsidRPr="00552D80" w:rsidRDefault="00552D80" w:rsidP="00552D80">
            <w:pPr>
              <w:tabs>
                <w:tab w:val="left" w:pos="360"/>
              </w:tabs>
              <w:jc w:val="both"/>
              <w:rPr>
                <w:noProof w:val="0"/>
                <w:lang w:val="en-US" w:eastAsia="ru-RU"/>
              </w:rPr>
            </w:pPr>
          </w:p>
          <w:p w14:paraId="3BC9A306" w14:textId="77777777" w:rsidR="00552D80" w:rsidRPr="00552D80" w:rsidRDefault="00552D80" w:rsidP="00552D80">
            <w:pPr>
              <w:tabs>
                <w:tab w:val="left" w:pos="540"/>
              </w:tabs>
              <w:jc w:val="both"/>
              <w:rPr>
                <w:b/>
                <w:noProof w:val="0"/>
                <w:lang w:val="en-US" w:eastAsia="ru-RU"/>
              </w:rPr>
            </w:pPr>
            <w:r w:rsidRPr="00552D80">
              <w:rPr>
                <w:b/>
                <w:noProof w:val="0"/>
                <w:lang w:val="en-US" w:eastAsia="ru-RU"/>
              </w:rPr>
              <w:t xml:space="preserve">16. GARANŢIA DE BUNĂ EXECUŢIE A CONTRACTULUI </w:t>
            </w:r>
          </w:p>
          <w:p w14:paraId="417FE423" w14:textId="77777777" w:rsidR="00552D80" w:rsidRPr="00552D80" w:rsidRDefault="00552D80" w:rsidP="00552D80">
            <w:pPr>
              <w:jc w:val="both"/>
              <w:rPr>
                <w:noProof w:val="0"/>
                <w:lang w:eastAsia="ru-RU"/>
              </w:rPr>
            </w:pPr>
            <w:r w:rsidRPr="00552D80">
              <w:rPr>
                <w:noProof w:val="0"/>
                <w:lang w:val="en-US" w:eastAsia="ru-RU"/>
              </w:rPr>
              <w:t xml:space="preserve">16.1. </w:t>
            </w:r>
            <w:r w:rsidRPr="00552D80">
              <w:rPr>
                <w:noProof w:val="0"/>
                <w:lang w:eastAsia="ru-RU"/>
              </w:rPr>
              <w:t xml:space="preserve">Antreprenorul va furniza Beneficiarului, în termen de 5 zile lucrătoare de la data semnării contractului, o </w:t>
            </w:r>
            <w:proofErr w:type="spellStart"/>
            <w:r w:rsidRPr="00552D80">
              <w:rPr>
                <w:noProof w:val="0"/>
                <w:lang w:eastAsia="ru-RU"/>
              </w:rPr>
              <w:t>garanţie</w:t>
            </w:r>
            <w:proofErr w:type="spellEnd"/>
            <w:r w:rsidRPr="00552D80">
              <w:rPr>
                <w:noProof w:val="0"/>
                <w:lang w:eastAsia="ru-RU"/>
              </w:rPr>
              <w:t xml:space="preserve"> de bună </w:t>
            </w:r>
            <w:proofErr w:type="spellStart"/>
            <w:r w:rsidRPr="00552D80">
              <w:rPr>
                <w:noProof w:val="0"/>
                <w:lang w:eastAsia="ru-RU"/>
              </w:rPr>
              <w:t>execuţie</w:t>
            </w:r>
            <w:proofErr w:type="spellEnd"/>
            <w:r w:rsidRPr="00552D80">
              <w:rPr>
                <w:noProof w:val="0"/>
                <w:lang w:eastAsia="ru-RU"/>
              </w:rPr>
              <w:t xml:space="preserve"> constituită conform actelor normative, pentru realizarea corespunzătoare a contractului, în cuantumul solicitat în anunțul de participare.</w:t>
            </w:r>
          </w:p>
          <w:p w14:paraId="625FED14" w14:textId="77777777" w:rsidR="00552D80" w:rsidRPr="00552D80" w:rsidRDefault="00552D80" w:rsidP="00552D80">
            <w:pPr>
              <w:jc w:val="both"/>
              <w:rPr>
                <w:noProof w:val="0"/>
                <w:lang w:eastAsia="ru-RU"/>
              </w:rPr>
            </w:pPr>
            <w:r w:rsidRPr="00552D80">
              <w:rPr>
                <w:noProof w:val="0"/>
                <w:lang w:eastAsia="ru-RU"/>
              </w:rPr>
              <w:t xml:space="preserve">16.2. Cuantumul </w:t>
            </w:r>
            <w:proofErr w:type="spellStart"/>
            <w:r w:rsidRPr="00552D80">
              <w:rPr>
                <w:noProof w:val="0"/>
                <w:lang w:eastAsia="ru-RU"/>
              </w:rPr>
              <w:t>garanţiei</w:t>
            </w:r>
            <w:proofErr w:type="spellEnd"/>
            <w:r w:rsidRPr="00552D80">
              <w:rPr>
                <w:noProof w:val="0"/>
                <w:lang w:eastAsia="ru-RU"/>
              </w:rPr>
              <w:t xml:space="preserve"> de bună </w:t>
            </w:r>
            <w:proofErr w:type="spellStart"/>
            <w:r w:rsidRPr="00552D80">
              <w:rPr>
                <w:noProof w:val="0"/>
                <w:lang w:eastAsia="ru-RU"/>
              </w:rPr>
              <w:t>execuţie</w:t>
            </w:r>
            <w:proofErr w:type="spellEnd"/>
            <w:r w:rsidRPr="00552D80">
              <w:rPr>
                <w:noProof w:val="0"/>
                <w:lang w:eastAsia="ru-RU"/>
              </w:rPr>
              <w:t xml:space="preserve"> a contractului reprezintă _____ %  </w:t>
            </w:r>
            <w:r w:rsidRPr="00552D80">
              <w:rPr>
                <w:noProof w:val="0"/>
                <w:color w:val="333333"/>
                <w:shd w:val="clear" w:color="auto" w:fill="FFFFFF"/>
                <w:lang w:eastAsia="ru-RU"/>
              </w:rPr>
              <w:t xml:space="preserve">din valoarea de deviz a contractului de </w:t>
            </w:r>
            <w:proofErr w:type="spellStart"/>
            <w:r w:rsidRPr="00552D80">
              <w:rPr>
                <w:noProof w:val="0"/>
                <w:color w:val="333333"/>
                <w:shd w:val="clear" w:color="auto" w:fill="FFFFFF"/>
                <w:lang w:eastAsia="ru-RU"/>
              </w:rPr>
              <w:t>achiziţii</w:t>
            </w:r>
            <w:proofErr w:type="spellEnd"/>
            <w:r w:rsidRPr="00552D80">
              <w:rPr>
                <w:noProof w:val="0"/>
                <w:color w:val="333333"/>
                <w:shd w:val="clear" w:color="auto" w:fill="FFFFFF"/>
                <w:lang w:eastAsia="ru-RU"/>
              </w:rPr>
              <w:t xml:space="preserve"> publice </w:t>
            </w:r>
            <w:proofErr w:type="spellStart"/>
            <w:r w:rsidRPr="00552D80">
              <w:rPr>
                <w:noProof w:val="0"/>
                <w:lang w:eastAsia="ru-RU"/>
              </w:rPr>
              <w:t>şi</w:t>
            </w:r>
            <w:proofErr w:type="spellEnd"/>
            <w:r w:rsidRPr="00552D80">
              <w:rPr>
                <w:noProof w:val="0"/>
                <w:lang w:eastAsia="ru-RU"/>
              </w:rPr>
              <w:t xml:space="preserve"> se va constitui fie:</w:t>
            </w:r>
          </w:p>
          <w:p w14:paraId="1516F45B" w14:textId="77777777" w:rsidR="00552D80" w:rsidRPr="00552D80" w:rsidRDefault="00552D80" w:rsidP="00552D80">
            <w:pPr>
              <w:jc w:val="both"/>
              <w:rPr>
                <w:noProof w:val="0"/>
                <w:lang w:eastAsia="ru-RU"/>
              </w:rPr>
            </w:pPr>
            <w:r w:rsidRPr="00552D80">
              <w:rPr>
                <w:noProof w:val="0"/>
                <w:lang w:eastAsia="ru-RU"/>
              </w:rPr>
              <w:t xml:space="preserve">a) prin virament bancar sau printr-un instrument de garantare, emis, în </w:t>
            </w:r>
            <w:proofErr w:type="spellStart"/>
            <w:r w:rsidRPr="00552D80">
              <w:rPr>
                <w:noProof w:val="0"/>
                <w:lang w:eastAsia="ru-RU"/>
              </w:rPr>
              <w:t>condiţiile</w:t>
            </w:r>
            <w:proofErr w:type="spellEnd"/>
            <w:r w:rsidRPr="00552D80">
              <w:rPr>
                <w:noProof w:val="0"/>
                <w:lang w:eastAsia="ru-RU"/>
              </w:rPr>
              <w:t xml:space="preserve"> legii, de o societate bancară, care devine anexă la contract. </w:t>
            </w:r>
            <w:proofErr w:type="spellStart"/>
            <w:r w:rsidRPr="00552D80">
              <w:rPr>
                <w:noProof w:val="0"/>
                <w:lang w:eastAsia="ru-RU"/>
              </w:rPr>
              <w:t>Garanţia</w:t>
            </w:r>
            <w:proofErr w:type="spellEnd"/>
            <w:r w:rsidRPr="00552D80">
              <w:rPr>
                <w:noProof w:val="0"/>
                <w:lang w:eastAsia="ru-RU"/>
              </w:rPr>
              <w:t xml:space="preserve"> trebuie să fie irevocabilă. Instrumentul de garantare trebuie să prevadă că plata </w:t>
            </w:r>
            <w:proofErr w:type="spellStart"/>
            <w:r w:rsidRPr="00552D80">
              <w:rPr>
                <w:noProof w:val="0"/>
                <w:lang w:eastAsia="ru-RU"/>
              </w:rPr>
              <w:t>garanţiei</w:t>
            </w:r>
            <w:proofErr w:type="spellEnd"/>
            <w:r w:rsidRPr="00552D80">
              <w:rPr>
                <w:noProof w:val="0"/>
                <w:lang w:eastAsia="ru-RU"/>
              </w:rPr>
              <w:t xml:space="preserve"> se va executa </w:t>
            </w:r>
            <w:proofErr w:type="spellStart"/>
            <w:r w:rsidRPr="00552D80">
              <w:rPr>
                <w:noProof w:val="0"/>
                <w:lang w:eastAsia="ru-RU"/>
              </w:rPr>
              <w:t>necondiţionat</w:t>
            </w:r>
            <w:proofErr w:type="spellEnd"/>
            <w:r w:rsidRPr="00552D80">
              <w:rPr>
                <w:noProof w:val="0"/>
                <w:lang w:eastAsia="ru-RU"/>
              </w:rPr>
              <w:t xml:space="preserve">, respectiv la prima cerere a Beneficiarului, pe baza </w:t>
            </w:r>
            <w:proofErr w:type="spellStart"/>
            <w:r w:rsidRPr="00552D80">
              <w:rPr>
                <w:noProof w:val="0"/>
                <w:lang w:eastAsia="ru-RU"/>
              </w:rPr>
              <w:t>declaraţiei</w:t>
            </w:r>
            <w:proofErr w:type="spellEnd"/>
            <w:r w:rsidRPr="00552D80">
              <w:rPr>
                <w:noProof w:val="0"/>
                <w:lang w:eastAsia="ru-RU"/>
              </w:rPr>
              <w:t xml:space="preserve"> acestuia cu privire la culpa persoanei garantate, sau</w:t>
            </w:r>
          </w:p>
          <w:p w14:paraId="2CA9039A" w14:textId="77777777" w:rsidR="00552D80" w:rsidRPr="00552D80" w:rsidRDefault="00552D80" w:rsidP="00552D80">
            <w:pPr>
              <w:jc w:val="both"/>
              <w:rPr>
                <w:noProof w:val="0"/>
                <w:lang w:eastAsia="ru-RU"/>
              </w:rPr>
            </w:pPr>
            <w:r w:rsidRPr="00552D80">
              <w:rPr>
                <w:noProof w:val="0"/>
                <w:lang w:eastAsia="ru-RU"/>
              </w:rPr>
              <w:t xml:space="preserve">b) </w:t>
            </w:r>
            <w:proofErr w:type="spellStart"/>
            <w:r w:rsidRPr="00552D80">
              <w:rPr>
                <w:noProof w:val="0"/>
                <w:lang w:eastAsia="ru-RU"/>
              </w:rPr>
              <w:t>reţineri</w:t>
            </w:r>
            <w:proofErr w:type="spellEnd"/>
            <w:r w:rsidRPr="00552D80">
              <w:rPr>
                <w:noProof w:val="0"/>
                <w:lang w:eastAsia="ru-RU"/>
              </w:rPr>
              <w:t xml:space="preserve"> succesive din sumele datorate pentru facturi </w:t>
            </w:r>
            <w:proofErr w:type="spellStart"/>
            <w:r w:rsidRPr="00552D80">
              <w:rPr>
                <w:noProof w:val="0"/>
                <w:lang w:eastAsia="ru-RU"/>
              </w:rPr>
              <w:t>parţiale</w:t>
            </w:r>
            <w:proofErr w:type="spellEnd"/>
            <w:r w:rsidRPr="00552D80">
              <w:rPr>
                <w:noProof w:val="0"/>
                <w:lang w:eastAsia="ru-RU"/>
              </w:rPr>
              <w:t xml:space="preserve">, </w:t>
            </w:r>
            <w:proofErr w:type="spellStart"/>
            <w:r w:rsidRPr="00552D80">
              <w:rPr>
                <w:noProof w:val="0"/>
                <w:lang w:eastAsia="ru-RU"/>
              </w:rPr>
              <w:t>într</w:t>
            </w:r>
            <w:proofErr w:type="spellEnd"/>
            <w:r w:rsidRPr="00552D80">
              <w:rPr>
                <w:noProof w:val="0"/>
                <w:lang w:eastAsia="ru-RU"/>
              </w:rPr>
              <w:t xml:space="preserve">- un cont disponibil distinct. Suma </w:t>
            </w:r>
            <w:proofErr w:type="spellStart"/>
            <w:r w:rsidRPr="00552D80">
              <w:rPr>
                <w:noProof w:val="0"/>
                <w:lang w:eastAsia="ru-RU"/>
              </w:rPr>
              <w:t>iniţială</w:t>
            </w:r>
            <w:proofErr w:type="spellEnd"/>
            <w:r w:rsidRPr="00552D80">
              <w:rPr>
                <w:noProof w:val="0"/>
                <w:lang w:eastAsia="ru-RU"/>
              </w:rPr>
              <w:t xml:space="preserve"> care se va depune de către Antreprenor, nu trebuie să fie mai mică de 0,5% din </w:t>
            </w:r>
            <w:r w:rsidRPr="00552D80">
              <w:rPr>
                <w:noProof w:val="0"/>
                <w:color w:val="333333"/>
                <w:shd w:val="clear" w:color="auto" w:fill="FFFFFF"/>
                <w:lang w:eastAsia="ru-RU"/>
              </w:rPr>
              <w:t>valoarea de deviz a contractului</w:t>
            </w:r>
            <w:r w:rsidRPr="00552D80">
              <w:rPr>
                <w:noProof w:val="0"/>
                <w:lang w:eastAsia="ru-RU"/>
              </w:rPr>
              <w:t>.</w:t>
            </w:r>
          </w:p>
          <w:p w14:paraId="6AFBFBCA" w14:textId="77777777" w:rsidR="00552D80" w:rsidRPr="00552D80" w:rsidRDefault="00552D80" w:rsidP="00552D80">
            <w:pPr>
              <w:jc w:val="both"/>
              <w:rPr>
                <w:noProof w:val="0"/>
                <w:lang w:eastAsia="ru-RU"/>
              </w:rPr>
            </w:pPr>
            <w:r w:rsidRPr="00552D80">
              <w:rPr>
                <w:noProof w:val="0"/>
                <w:lang w:eastAsia="ru-RU"/>
              </w:rPr>
              <w:t xml:space="preserve">16.3. În cazul în care pe parcursul executării contractului, se suplimentează valoarea acestuia, Antreprenorul are </w:t>
            </w:r>
            <w:proofErr w:type="spellStart"/>
            <w:r w:rsidRPr="00552D80">
              <w:rPr>
                <w:noProof w:val="0"/>
                <w:lang w:eastAsia="ru-RU"/>
              </w:rPr>
              <w:t>obligaţia</w:t>
            </w:r>
            <w:proofErr w:type="spellEnd"/>
            <w:r w:rsidRPr="00552D80">
              <w:rPr>
                <w:noProof w:val="0"/>
                <w:lang w:eastAsia="ru-RU"/>
              </w:rPr>
              <w:t xml:space="preserve"> de a completa </w:t>
            </w:r>
            <w:proofErr w:type="spellStart"/>
            <w:r w:rsidRPr="00552D80">
              <w:rPr>
                <w:noProof w:val="0"/>
                <w:lang w:eastAsia="ru-RU"/>
              </w:rPr>
              <w:t>garanţia</w:t>
            </w:r>
            <w:proofErr w:type="spellEnd"/>
            <w:r w:rsidRPr="00552D80">
              <w:rPr>
                <w:noProof w:val="0"/>
                <w:lang w:eastAsia="ru-RU"/>
              </w:rPr>
              <w:t xml:space="preserve"> de bună </w:t>
            </w:r>
            <w:proofErr w:type="spellStart"/>
            <w:r w:rsidRPr="00552D80">
              <w:rPr>
                <w:noProof w:val="0"/>
                <w:lang w:eastAsia="ru-RU"/>
              </w:rPr>
              <w:t>execuţie</w:t>
            </w:r>
            <w:proofErr w:type="spellEnd"/>
            <w:r w:rsidRPr="00552D80">
              <w:rPr>
                <w:noProof w:val="0"/>
                <w:lang w:eastAsia="ru-RU"/>
              </w:rPr>
              <w:t xml:space="preserve"> în </w:t>
            </w:r>
            <w:proofErr w:type="spellStart"/>
            <w:r w:rsidRPr="00552D80">
              <w:rPr>
                <w:noProof w:val="0"/>
                <w:lang w:eastAsia="ru-RU"/>
              </w:rPr>
              <w:t>corelaţie</w:t>
            </w:r>
            <w:proofErr w:type="spellEnd"/>
            <w:r w:rsidRPr="00552D80">
              <w:rPr>
                <w:noProof w:val="0"/>
                <w:lang w:eastAsia="ru-RU"/>
              </w:rPr>
              <w:t xml:space="preserve"> cu noua valoare de deviz a contractului de </w:t>
            </w:r>
            <w:proofErr w:type="spellStart"/>
            <w:r w:rsidRPr="00552D80">
              <w:rPr>
                <w:noProof w:val="0"/>
                <w:lang w:eastAsia="ru-RU"/>
              </w:rPr>
              <w:t>achiziţie</w:t>
            </w:r>
            <w:proofErr w:type="spellEnd"/>
            <w:r w:rsidRPr="00552D80">
              <w:rPr>
                <w:noProof w:val="0"/>
                <w:lang w:eastAsia="ru-RU"/>
              </w:rPr>
              <w:t xml:space="preserve"> publică. În </w:t>
            </w:r>
            <w:proofErr w:type="spellStart"/>
            <w:r w:rsidRPr="00552D80">
              <w:rPr>
                <w:noProof w:val="0"/>
                <w:lang w:eastAsia="ru-RU"/>
              </w:rPr>
              <w:t>situaţia</w:t>
            </w:r>
            <w:proofErr w:type="spellEnd"/>
            <w:r w:rsidRPr="00552D80">
              <w:rPr>
                <w:noProof w:val="0"/>
                <w:lang w:eastAsia="ru-RU"/>
              </w:rPr>
              <w:t xml:space="preserve"> executării </w:t>
            </w:r>
            <w:proofErr w:type="spellStart"/>
            <w:r w:rsidRPr="00552D80">
              <w:rPr>
                <w:noProof w:val="0"/>
                <w:lang w:eastAsia="ru-RU"/>
              </w:rPr>
              <w:t>garanţiei</w:t>
            </w:r>
            <w:proofErr w:type="spellEnd"/>
            <w:r w:rsidRPr="00552D80">
              <w:rPr>
                <w:noProof w:val="0"/>
                <w:lang w:eastAsia="ru-RU"/>
              </w:rPr>
              <w:t xml:space="preserve"> de bună </w:t>
            </w:r>
            <w:proofErr w:type="spellStart"/>
            <w:r w:rsidRPr="00552D80">
              <w:rPr>
                <w:noProof w:val="0"/>
                <w:lang w:eastAsia="ru-RU"/>
              </w:rPr>
              <w:t>execuţie</w:t>
            </w:r>
            <w:proofErr w:type="spellEnd"/>
            <w:r w:rsidRPr="00552D80">
              <w:rPr>
                <w:noProof w:val="0"/>
                <w:lang w:eastAsia="ru-RU"/>
              </w:rPr>
              <w:t xml:space="preserve">, </w:t>
            </w:r>
            <w:proofErr w:type="spellStart"/>
            <w:r w:rsidRPr="00552D80">
              <w:rPr>
                <w:noProof w:val="0"/>
                <w:lang w:eastAsia="ru-RU"/>
              </w:rPr>
              <w:t>parţial</w:t>
            </w:r>
            <w:proofErr w:type="spellEnd"/>
            <w:r w:rsidRPr="00552D80">
              <w:rPr>
                <w:noProof w:val="0"/>
                <w:lang w:eastAsia="ru-RU"/>
              </w:rPr>
              <w:t xml:space="preserve"> sau total, Antreprenorul are </w:t>
            </w:r>
            <w:proofErr w:type="spellStart"/>
            <w:r w:rsidRPr="00552D80">
              <w:rPr>
                <w:noProof w:val="0"/>
                <w:lang w:eastAsia="ru-RU"/>
              </w:rPr>
              <w:t>obligaţia</w:t>
            </w:r>
            <w:proofErr w:type="spellEnd"/>
            <w:r w:rsidRPr="00552D80">
              <w:rPr>
                <w:noProof w:val="0"/>
                <w:lang w:eastAsia="ru-RU"/>
              </w:rPr>
              <w:t xml:space="preserve"> de a reîntregi </w:t>
            </w:r>
            <w:proofErr w:type="spellStart"/>
            <w:r w:rsidRPr="00552D80">
              <w:rPr>
                <w:noProof w:val="0"/>
                <w:lang w:eastAsia="ru-RU"/>
              </w:rPr>
              <w:t>garanţia</w:t>
            </w:r>
            <w:proofErr w:type="spellEnd"/>
            <w:r w:rsidRPr="00552D80">
              <w:rPr>
                <w:noProof w:val="0"/>
                <w:lang w:eastAsia="ru-RU"/>
              </w:rPr>
              <w:t xml:space="preserve"> în cauză raportat la restul rămas de executat. </w:t>
            </w:r>
          </w:p>
          <w:p w14:paraId="5FF77435" w14:textId="77777777" w:rsidR="00552D80" w:rsidRPr="00552D80" w:rsidRDefault="00552D80" w:rsidP="00552D80">
            <w:pPr>
              <w:jc w:val="both"/>
              <w:rPr>
                <w:noProof w:val="0"/>
                <w:lang w:eastAsia="ru-RU"/>
              </w:rPr>
            </w:pPr>
            <w:r w:rsidRPr="00552D80">
              <w:rPr>
                <w:noProof w:val="0"/>
                <w:lang w:eastAsia="ru-RU"/>
              </w:rPr>
              <w:t xml:space="preserve">16.4.  Antreprenorul se va asigura că </w:t>
            </w:r>
            <w:proofErr w:type="spellStart"/>
            <w:r w:rsidRPr="00552D80">
              <w:rPr>
                <w:noProof w:val="0"/>
                <w:lang w:eastAsia="ru-RU"/>
              </w:rPr>
              <w:t>garanţia</w:t>
            </w:r>
            <w:proofErr w:type="spellEnd"/>
            <w:r w:rsidRPr="00552D80">
              <w:rPr>
                <w:noProof w:val="0"/>
                <w:lang w:eastAsia="ru-RU"/>
              </w:rPr>
              <w:t xml:space="preserve"> de bună </w:t>
            </w:r>
            <w:proofErr w:type="spellStart"/>
            <w:r w:rsidRPr="00552D80">
              <w:rPr>
                <w:noProof w:val="0"/>
                <w:lang w:eastAsia="ru-RU"/>
              </w:rPr>
              <w:t>execuţie</w:t>
            </w:r>
            <w:proofErr w:type="spellEnd"/>
            <w:r w:rsidRPr="00552D80">
              <w:rPr>
                <w:noProof w:val="0"/>
                <w:lang w:eastAsia="ru-RU"/>
              </w:rPr>
              <w:t xml:space="preserve"> este valabilă și acoperă terminii stabiliți de Codul urbanismului și construcțiilor al Republicii Moldova nr. 434/2023. Dacă termenii </w:t>
            </w:r>
            <w:proofErr w:type="spellStart"/>
            <w:r w:rsidRPr="00552D80">
              <w:rPr>
                <w:noProof w:val="0"/>
                <w:lang w:eastAsia="ru-RU"/>
              </w:rPr>
              <w:t>garanţiei</w:t>
            </w:r>
            <w:proofErr w:type="spellEnd"/>
            <w:r w:rsidRPr="00552D80">
              <w:rPr>
                <w:noProof w:val="0"/>
                <w:lang w:eastAsia="ru-RU"/>
              </w:rPr>
              <w:t xml:space="preserve"> de bună </w:t>
            </w:r>
            <w:proofErr w:type="spellStart"/>
            <w:r w:rsidRPr="00552D80">
              <w:rPr>
                <w:noProof w:val="0"/>
                <w:lang w:eastAsia="ru-RU"/>
              </w:rPr>
              <w:t>execuţie</w:t>
            </w:r>
            <w:proofErr w:type="spellEnd"/>
            <w:r w:rsidRPr="00552D80">
              <w:rPr>
                <w:noProof w:val="0"/>
                <w:lang w:eastAsia="ru-RU"/>
              </w:rPr>
              <w:t xml:space="preserve"> specifică data de expirare a acesteia, Antreprenorul va prelungi valabilitatea </w:t>
            </w:r>
            <w:proofErr w:type="spellStart"/>
            <w:r w:rsidRPr="00552D80">
              <w:rPr>
                <w:noProof w:val="0"/>
                <w:lang w:eastAsia="ru-RU"/>
              </w:rPr>
              <w:t>garanţiei</w:t>
            </w:r>
            <w:proofErr w:type="spellEnd"/>
            <w:r w:rsidRPr="00552D80">
              <w:rPr>
                <w:noProof w:val="0"/>
                <w:lang w:eastAsia="ru-RU"/>
              </w:rPr>
              <w:t xml:space="preserve"> de bună </w:t>
            </w:r>
            <w:proofErr w:type="spellStart"/>
            <w:r w:rsidRPr="00552D80">
              <w:rPr>
                <w:noProof w:val="0"/>
                <w:lang w:eastAsia="ru-RU"/>
              </w:rPr>
              <w:t>execuţie</w:t>
            </w:r>
            <w:proofErr w:type="spellEnd"/>
            <w:r w:rsidRPr="00552D80">
              <w:rPr>
                <w:noProof w:val="0"/>
                <w:lang w:eastAsia="ru-RU"/>
              </w:rPr>
              <w:t>, cu 20 de zile înainte de data de expirare a acesteia.</w:t>
            </w:r>
          </w:p>
          <w:p w14:paraId="333210F6" w14:textId="77777777" w:rsidR="00552D80" w:rsidRPr="00552D80" w:rsidRDefault="00552D80" w:rsidP="00552D80">
            <w:pPr>
              <w:jc w:val="both"/>
              <w:rPr>
                <w:noProof w:val="0"/>
                <w:lang w:eastAsia="ru-RU"/>
              </w:rPr>
            </w:pPr>
            <w:r w:rsidRPr="00552D80">
              <w:rPr>
                <w:noProof w:val="0"/>
                <w:lang w:eastAsia="ru-RU"/>
              </w:rPr>
              <w:t xml:space="preserve">16.5. Beneficiarul va executa </w:t>
            </w:r>
            <w:proofErr w:type="spellStart"/>
            <w:r w:rsidRPr="00552D80">
              <w:rPr>
                <w:noProof w:val="0"/>
                <w:lang w:eastAsia="ru-RU"/>
              </w:rPr>
              <w:t>garanţia</w:t>
            </w:r>
            <w:proofErr w:type="spellEnd"/>
            <w:r w:rsidRPr="00552D80">
              <w:rPr>
                <w:noProof w:val="0"/>
                <w:lang w:eastAsia="ru-RU"/>
              </w:rPr>
              <w:t xml:space="preserve"> de bună </w:t>
            </w:r>
            <w:proofErr w:type="spellStart"/>
            <w:r w:rsidRPr="00552D80">
              <w:rPr>
                <w:noProof w:val="0"/>
                <w:lang w:eastAsia="ru-RU"/>
              </w:rPr>
              <w:t>execuţie</w:t>
            </w:r>
            <w:proofErr w:type="spellEnd"/>
            <w:r w:rsidRPr="00552D80">
              <w:rPr>
                <w:noProof w:val="0"/>
                <w:lang w:eastAsia="ru-RU"/>
              </w:rPr>
              <w:t>, în eventualitatea în care:</w:t>
            </w:r>
          </w:p>
          <w:p w14:paraId="22C182F0" w14:textId="77777777" w:rsidR="00552D80" w:rsidRPr="00552D80" w:rsidRDefault="00552D80" w:rsidP="00552D80">
            <w:pPr>
              <w:jc w:val="both"/>
              <w:rPr>
                <w:noProof w:val="0"/>
                <w:lang w:eastAsia="ru-RU"/>
              </w:rPr>
            </w:pPr>
            <w:r w:rsidRPr="00552D80">
              <w:rPr>
                <w:noProof w:val="0"/>
                <w:lang w:eastAsia="ru-RU"/>
              </w:rPr>
              <w:t>a) oricând pe parcursul îndeplinirii contractului, în limita prejudiciului creat, în conformitate cu actele normative;</w:t>
            </w:r>
          </w:p>
          <w:p w14:paraId="74C8F54B" w14:textId="77777777" w:rsidR="00552D80" w:rsidRPr="00552D80" w:rsidRDefault="00552D80" w:rsidP="00552D80">
            <w:pPr>
              <w:jc w:val="both"/>
              <w:rPr>
                <w:noProof w:val="0"/>
                <w:lang w:eastAsia="ru-RU"/>
              </w:rPr>
            </w:pPr>
            <w:r w:rsidRPr="00552D80">
              <w:rPr>
                <w:noProof w:val="0"/>
                <w:lang w:eastAsia="ru-RU"/>
              </w:rPr>
              <w:t xml:space="preserve">b) Antreprenorul nu </w:t>
            </w:r>
            <w:proofErr w:type="spellStart"/>
            <w:r w:rsidRPr="00552D80">
              <w:rPr>
                <w:noProof w:val="0"/>
                <w:lang w:eastAsia="ru-RU"/>
              </w:rPr>
              <w:t>reuşeşte</w:t>
            </w:r>
            <w:proofErr w:type="spellEnd"/>
            <w:r w:rsidRPr="00552D80">
              <w:rPr>
                <w:noProof w:val="0"/>
                <w:lang w:eastAsia="ru-RU"/>
              </w:rPr>
              <w:t xml:space="preserve"> să prelungească valabilitatea </w:t>
            </w:r>
            <w:proofErr w:type="spellStart"/>
            <w:r w:rsidRPr="00552D80">
              <w:rPr>
                <w:noProof w:val="0"/>
                <w:lang w:eastAsia="ru-RU"/>
              </w:rPr>
              <w:t>garanţiei</w:t>
            </w:r>
            <w:proofErr w:type="spellEnd"/>
            <w:r w:rsidRPr="00552D80">
              <w:rPr>
                <w:noProof w:val="0"/>
                <w:lang w:eastAsia="ru-RU"/>
              </w:rPr>
              <w:t xml:space="preserve"> de bună </w:t>
            </w:r>
            <w:proofErr w:type="spellStart"/>
            <w:r w:rsidRPr="00552D80">
              <w:rPr>
                <w:noProof w:val="0"/>
                <w:lang w:eastAsia="ru-RU"/>
              </w:rPr>
              <w:t>execuţie</w:t>
            </w:r>
            <w:proofErr w:type="spellEnd"/>
            <w:r w:rsidRPr="00552D80">
              <w:rPr>
                <w:noProof w:val="0"/>
                <w:lang w:eastAsia="ru-RU"/>
              </w:rPr>
              <w:t xml:space="preserve">, </w:t>
            </w:r>
            <w:proofErr w:type="spellStart"/>
            <w:r w:rsidRPr="00552D80">
              <w:rPr>
                <w:noProof w:val="0"/>
                <w:lang w:eastAsia="ru-RU"/>
              </w:rPr>
              <w:t>aşa</w:t>
            </w:r>
            <w:proofErr w:type="spellEnd"/>
            <w:r w:rsidRPr="00552D80">
              <w:rPr>
                <w:noProof w:val="0"/>
                <w:lang w:eastAsia="ru-RU"/>
              </w:rPr>
              <w:t xml:space="preserve"> cum este prevăzut la pct. 16.4., sau să completeze </w:t>
            </w:r>
            <w:proofErr w:type="spellStart"/>
            <w:r w:rsidRPr="00552D80">
              <w:rPr>
                <w:noProof w:val="0"/>
                <w:lang w:eastAsia="ru-RU"/>
              </w:rPr>
              <w:t>garanţia</w:t>
            </w:r>
            <w:proofErr w:type="spellEnd"/>
            <w:r w:rsidRPr="00552D80">
              <w:rPr>
                <w:noProof w:val="0"/>
                <w:lang w:eastAsia="ru-RU"/>
              </w:rPr>
              <w:t xml:space="preserve"> de bună </w:t>
            </w:r>
            <w:proofErr w:type="spellStart"/>
            <w:r w:rsidRPr="00552D80">
              <w:rPr>
                <w:noProof w:val="0"/>
                <w:lang w:eastAsia="ru-RU"/>
              </w:rPr>
              <w:t>execuţie</w:t>
            </w:r>
            <w:proofErr w:type="spellEnd"/>
            <w:r w:rsidRPr="00552D80">
              <w:rPr>
                <w:noProof w:val="0"/>
                <w:lang w:eastAsia="ru-RU"/>
              </w:rPr>
              <w:t xml:space="preserve"> </w:t>
            </w:r>
            <w:proofErr w:type="spellStart"/>
            <w:r w:rsidRPr="00552D80">
              <w:rPr>
                <w:noProof w:val="0"/>
                <w:lang w:eastAsia="ru-RU"/>
              </w:rPr>
              <w:t>aşa</w:t>
            </w:r>
            <w:proofErr w:type="spellEnd"/>
            <w:r w:rsidRPr="00552D80">
              <w:rPr>
                <w:noProof w:val="0"/>
                <w:lang w:eastAsia="ru-RU"/>
              </w:rPr>
              <w:t xml:space="preserve"> cum este prevăzut la pct. 16.3, </w:t>
            </w:r>
            <w:proofErr w:type="spellStart"/>
            <w:r w:rsidRPr="00552D80">
              <w:rPr>
                <w:noProof w:val="0"/>
                <w:lang w:eastAsia="ru-RU"/>
              </w:rPr>
              <w:t>situaţii</w:t>
            </w:r>
            <w:proofErr w:type="spellEnd"/>
            <w:r w:rsidRPr="00552D80">
              <w:rPr>
                <w:noProof w:val="0"/>
                <w:lang w:eastAsia="ru-RU"/>
              </w:rPr>
              <w:t xml:space="preserve"> în care Beneficiarul poate revendica întreaga valoare a </w:t>
            </w:r>
            <w:proofErr w:type="spellStart"/>
            <w:r w:rsidRPr="00552D80">
              <w:rPr>
                <w:noProof w:val="0"/>
                <w:lang w:eastAsia="ru-RU"/>
              </w:rPr>
              <w:t>garanţiei</w:t>
            </w:r>
            <w:proofErr w:type="spellEnd"/>
            <w:r w:rsidRPr="00552D80">
              <w:rPr>
                <w:noProof w:val="0"/>
                <w:lang w:eastAsia="ru-RU"/>
              </w:rPr>
              <w:t xml:space="preserve"> de bună </w:t>
            </w:r>
            <w:proofErr w:type="spellStart"/>
            <w:r w:rsidRPr="00552D80">
              <w:rPr>
                <w:noProof w:val="0"/>
                <w:lang w:eastAsia="ru-RU"/>
              </w:rPr>
              <w:t>execuţie</w:t>
            </w:r>
            <w:proofErr w:type="spellEnd"/>
            <w:r w:rsidRPr="00552D80">
              <w:rPr>
                <w:noProof w:val="0"/>
                <w:lang w:eastAsia="ru-RU"/>
              </w:rPr>
              <w:t>.</w:t>
            </w:r>
          </w:p>
          <w:p w14:paraId="5C7742B8" w14:textId="77777777" w:rsidR="00552D80" w:rsidRPr="00552D80" w:rsidRDefault="00552D80" w:rsidP="00552D80">
            <w:pPr>
              <w:jc w:val="both"/>
              <w:rPr>
                <w:noProof w:val="0"/>
                <w:lang w:eastAsia="ru-RU"/>
              </w:rPr>
            </w:pPr>
            <w:r w:rsidRPr="00552D80">
              <w:rPr>
                <w:noProof w:val="0"/>
                <w:lang w:eastAsia="ru-RU"/>
              </w:rPr>
              <w:t xml:space="preserve">16.6. Anterior emiterii unei </w:t>
            </w:r>
            <w:proofErr w:type="spellStart"/>
            <w:r w:rsidRPr="00552D80">
              <w:rPr>
                <w:noProof w:val="0"/>
                <w:lang w:eastAsia="ru-RU"/>
              </w:rPr>
              <w:t>pretenţii</w:t>
            </w:r>
            <w:proofErr w:type="spellEnd"/>
            <w:r w:rsidRPr="00552D80">
              <w:rPr>
                <w:noProof w:val="0"/>
                <w:lang w:eastAsia="ru-RU"/>
              </w:rPr>
              <w:t xml:space="preserve"> asupra </w:t>
            </w:r>
            <w:proofErr w:type="spellStart"/>
            <w:r w:rsidRPr="00552D80">
              <w:rPr>
                <w:noProof w:val="0"/>
                <w:lang w:eastAsia="ru-RU"/>
              </w:rPr>
              <w:t>garanţiei</w:t>
            </w:r>
            <w:proofErr w:type="spellEnd"/>
            <w:r w:rsidRPr="00552D80">
              <w:rPr>
                <w:noProof w:val="0"/>
                <w:lang w:eastAsia="ru-RU"/>
              </w:rPr>
              <w:t xml:space="preserve"> de bună </w:t>
            </w:r>
            <w:proofErr w:type="spellStart"/>
            <w:r w:rsidRPr="00552D80">
              <w:rPr>
                <w:noProof w:val="0"/>
                <w:lang w:eastAsia="ru-RU"/>
              </w:rPr>
              <w:t>execuţie</w:t>
            </w:r>
            <w:proofErr w:type="spellEnd"/>
            <w:r w:rsidRPr="00552D80">
              <w:rPr>
                <w:noProof w:val="0"/>
                <w:lang w:eastAsia="ru-RU"/>
              </w:rPr>
              <w:t xml:space="preserve">, Beneficiarul are </w:t>
            </w:r>
            <w:proofErr w:type="spellStart"/>
            <w:r w:rsidRPr="00552D80">
              <w:rPr>
                <w:noProof w:val="0"/>
                <w:lang w:eastAsia="ru-RU"/>
              </w:rPr>
              <w:t>obligaţia</w:t>
            </w:r>
            <w:proofErr w:type="spellEnd"/>
            <w:r w:rsidRPr="00552D80">
              <w:rPr>
                <w:noProof w:val="0"/>
                <w:lang w:eastAsia="ru-RU"/>
              </w:rPr>
              <w:t xml:space="preserve"> de a notifica atât Antreprenorul cât </w:t>
            </w:r>
            <w:proofErr w:type="spellStart"/>
            <w:r w:rsidRPr="00552D80">
              <w:rPr>
                <w:noProof w:val="0"/>
                <w:lang w:eastAsia="ru-RU"/>
              </w:rPr>
              <w:t>şi</w:t>
            </w:r>
            <w:proofErr w:type="spellEnd"/>
            <w:r w:rsidRPr="00552D80">
              <w:rPr>
                <w:noProof w:val="0"/>
                <w:lang w:eastAsia="ru-RU"/>
              </w:rPr>
              <w:t xml:space="preserve"> emitentul instrumentului de garantare </w:t>
            </w:r>
            <w:proofErr w:type="spellStart"/>
            <w:r w:rsidRPr="00552D80">
              <w:rPr>
                <w:noProof w:val="0"/>
                <w:lang w:eastAsia="ru-RU"/>
              </w:rPr>
              <w:t>pretenţia</w:t>
            </w:r>
            <w:proofErr w:type="spellEnd"/>
            <w:r w:rsidRPr="00552D80">
              <w:rPr>
                <w:noProof w:val="0"/>
                <w:lang w:eastAsia="ru-RU"/>
              </w:rPr>
              <w:t xml:space="preserve"> sa, precizând </w:t>
            </w:r>
            <w:proofErr w:type="spellStart"/>
            <w:r w:rsidRPr="00552D80">
              <w:rPr>
                <w:noProof w:val="0"/>
                <w:lang w:eastAsia="ru-RU"/>
              </w:rPr>
              <w:t>obligaţiile</w:t>
            </w:r>
            <w:proofErr w:type="spellEnd"/>
            <w:r w:rsidRPr="00552D80">
              <w:rPr>
                <w:noProof w:val="0"/>
                <w:lang w:eastAsia="ru-RU"/>
              </w:rPr>
              <w:t xml:space="preserve"> care nu au fost respectate </w:t>
            </w:r>
            <w:proofErr w:type="spellStart"/>
            <w:r w:rsidRPr="00552D80">
              <w:rPr>
                <w:noProof w:val="0"/>
                <w:lang w:eastAsia="ru-RU"/>
              </w:rPr>
              <w:t>şi</w:t>
            </w:r>
            <w:proofErr w:type="spellEnd"/>
            <w:r w:rsidRPr="00552D80">
              <w:rPr>
                <w:noProof w:val="0"/>
                <w:lang w:eastAsia="ru-RU"/>
              </w:rPr>
              <w:t xml:space="preserve"> modul de calcul al prejudiciului în cazul nesoluționării pretențiilor.</w:t>
            </w:r>
          </w:p>
          <w:p w14:paraId="66476C13" w14:textId="77777777" w:rsidR="00552D80" w:rsidRPr="00552D80" w:rsidRDefault="00552D80" w:rsidP="00552D80">
            <w:pPr>
              <w:tabs>
                <w:tab w:val="left" w:pos="360"/>
              </w:tabs>
              <w:ind w:left="-15" w:firstLine="15"/>
              <w:contextualSpacing/>
              <w:jc w:val="both"/>
              <w:rPr>
                <w:noProof w:val="0"/>
                <w:lang w:val="en-US" w:eastAsia="ru-RU"/>
              </w:rPr>
            </w:pPr>
            <w:r w:rsidRPr="00552D80">
              <w:rPr>
                <w:noProof w:val="0"/>
                <w:lang w:eastAsia="ru-RU"/>
              </w:rPr>
              <w:t xml:space="preserve">16.7. Restituirea </w:t>
            </w:r>
            <w:proofErr w:type="spellStart"/>
            <w:r w:rsidRPr="00552D80">
              <w:rPr>
                <w:noProof w:val="0"/>
                <w:lang w:eastAsia="ru-RU"/>
              </w:rPr>
              <w:t>garanţiei</w:t>
            </w:r>
            <w:proofErr w:type="spellEnd"/>
            <w:r w:rsidRPr="00552D80">
              <w:rPr>
                <w:noProof w:val="0"/>
                <w:lang w:eastAsia="ru-RU"/>
              </w:rPr>
              <w:t xml:space="preserve"> de bună </w:t>
            </w:r>
            <w:proofErr w:type="spellStart"/>
            <w:r w:rsidRPr="00552D80">
              <w:rPr>
                <w:noProof w:val="0"/>
                <w:lang w:eastAsia="ru-RU"/>
              </w:rPr>
              <w:t>execuţie</w:t>
            </w:r>
            <w:proofErr w:type="spellEnd"/>
            <w:r w:rsidRPr="00552D80">
              <w:rPr>
                <w:noProof w:val="0"/>
                <w:lang w:eastAsia="ru-RU"/>
              </w:rPr>
              <w:t xml:space="preserve"> a contractului se va face în conformitate cu prevederile Codul urbanismului și construcțiilor al Republicii Moldova nr.</w:t>
            </w:r>
            <w:r w:rsidRPr="00552D80">
              <w:rPr>
                <w:noProof w:val="0"/>
                <w:lang w:val="en-US" w:eastAsia="ru-RU"/>
              </w:rPr>
              <w:t xml:space="preserve"> 434/2023.</w:t>
            </w:r>
          </w:p>
          <w:p w14:paraId="5D0A0FEF" w14:textId="77777777" w:rsidR="00552D80" w:rsidRPr="00552D80" w:rsidRDefault="00552D80" w:rsidP="00552D80">
            <w:pPr>
              <w:tabs>
                <w:tab w:val="left" w:pos="360"/>
              </w:tabs>
              <w:jc w:val="both"/>
              <w:rPr>
                <w:noProof w:val="0"/>
                <w:lang w:val="en-US" w:eastAsia="ru-RU"/>
              </w:rPr>
            </w:pPr>
          </w:p>
          <w:p w14:paraId="66122767" w14:textId="77777777" w:rsidR="00552D80" w:rsidRPr="00552D80" w:rsidRDefault="00552D80" w:rsidP="00552D80">
            <w:pPr>
              <w:numPr>
                <w:ilvl w:val="0"/>
                <w:numId w:val="56"/>
              </w:numPr>
              <w:tabs>
                <w:tab w:val="left" w:pos="525"/>
              </w:tabs>
              <w:ind w:left="0" w:hanging="15"/>
              <w:contextualSpacing/>
              <w:jc w:val="both"/>
              <w:rPr>
                <w:noProof w:val="0"/>
                <w:lang w:val="ru-RU" w:eastAsia="ru-RU"/>
              </w:rPr>
            </w:pPr>
            <w:r w:rsidRPr="00552D80">
              <w:rPr>
                <w:b/>
                <w:noProof w:val="0"/>
                <w:lang w:val="ru-RU" w:eastAsia="ru-RU"/>
              </w:rPr>
              <w:t>SOLUŢIONAREA LITIGIILOR</w:t>
            </w:r>
          </w:p>
          <w:p w14:paraId="617E839E" w14:textId="77777777" w:rsidR="00552D80" w:rsidRPr="00552D80" w:rsidRDefault="00552D80" w:rsidP="00552D80">
            <w:pPr>
              <w:tabs>
                <w:tab w:val="left" w:pos="3465"/>
              </w:tabs>
              <w:contextualSpacing/>
              <w:jc w:val="both"/>
              <w:rPr>
                <w:noProof w:val="0"/>
                <w:lang w:val="en-US" w:eastAsia="ru-RU"/>
              </w:rPr>
            </w:pPr>
            <w:r w:rsidRPr="00552D80">
              <w:rPr>
                <w:noProof w:val="0"/>
                <w:lang w:val="en-US" w:eastAsia="ru-RU"/>
              </w:rPr>
              <w:t xml:space="preserve">17.1.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vor</w:t>
            </w:r>
            <w:proofErr w:type="spellEnd"/>
            <w:r w:rsidRPr="00552D80">
              <w:rPr>
                <w:noProof w:val="0"/>
                <w:lang w:val="en-US" w:eastAsia="ru-RU"/>
              </w:rPr>
              <w:t xml:space="preserve"> face </w:t>
            </w:r>
            <w:proofErr w:type="spellStart"/>
            <w:r w:rsidRPr="00552D80">
              <w:rPr>
                <w:noProof w:val="0"/>
                <w:lang w:val="en-US" w:eastAsia="ru-RU"/>
              </w:rPr>
              <w:t>eforturi</w:t>
            </w:r>
            <w:proofErr w:type="spellEnd"/>
            <w:r w:rsidRPr="00552D80">
              <w:rPr>
                <w:noProof w:val="0"/>
                <w:lang w:val="en-US" w:eastAsia="ru-RU"/>
              </w:rPr>
              <w:t xml:space="preserve"> </w:t>
            </w:r>
            <w:proofErr w:type="spellStart"/>
            <w:r w:rsidRPr="00552D80">
              <w:rPr>
                <w:noProof w:val="0"/>
                <w:lang w:val="en-US" w:eastAsia="ru-RU"/>
              </w:rPr>
              <w:t>pentru</w:t>
            </w:r>
            <w:proofErr w:type="spellEnd"/>
            <w:r w:rsidRPr="00552D80">
              <w:rPr>
                <w:noProof w:val="0"/>
                <w:lang w:val="en-US" w:eastAsia="ru-RU"/>
              </w:rPr>
              <w:t xml:space="preserve"> a </w:t>
            </w:r>
            <w:proofErr w:type="spellStart"/>
            <w:r w:rsidRPr="00552D80">
              <w:rPr>
                <w:noProof w:val="0"/>
                <w:lang w:val="en-US" w:eastAsia="ru-RU"/>
              </w:rPr>
              <w:t>rezolva</w:t>
            </w:r>
            <w:proofErr w:type="spellEnd"/>
            <w:r w:rsidRPr="00552D80">
              <w:rPr>
                <w:noProof w:val="0"/>
                <w:lang w:val="en-US" w:eastAsia="ru-RU"/>
              </w:rPr>
              <w:t xml:space="preserve"> pe cale </w:t>
            </w:r>
            <w:proofErr w:type="spellStart"/>
            <w:r w:rsidRPr="00552D80">
              <w:rPr>
                <w:noProof w:val="0"/>
                <w:lang w:val="en-US" w:eastAsia="ru-RU"/>
              </w:rPr>
              <w:t>amiabilă</w:t>
            </w:r>
            <w:proofErr w:type="spellEnd"/>
            <w:r w:rsidRPr="00552D80">
              <w:rPr>
                <w:noProof w:val="0"/>
                <w:lang w:val="en-US" w:eastAsia="ru-RU"/>
              </w:rPr>
              <w:t xml:space="preserve"> </w:t>
            </w:r>
            <w:proofErr w:type="spellStart"/>
            <w:r w:rsidRPr="00552D80">
              <w:rPr>
                <w:noProof w:val="0"/>
                <w:lang w:val="en-US" w:eastAsia="ru-RU"/>
              </w:rPr>
              <w:t>orice</w:t>
            </w:r>
            <w:proofErr w:type="spellEnd"/>
            <w:r w:rsidRPr="00552D80">
              <w:rPr>
                <w:noProof w:val="0"/>
                <w:lang w:val="en-US" w:eastAsia="ru-RU"/>
              </w:rPr>
              <w:t xml:space="preserve"> </w:t>
            </w:r>
            <w:proofErr w:type="spellStart"/>
            <w:r w:rsidRPr="00552D80">
              <w:rPr>
                <w:noProof w:val="0"/>
                <w:lang w:val="en-US" w:eastAsia="ru-RU"/>
              </w:rPr>
              <w:t>neînţelegere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litigiu</w:t>
            </w:r>
            <w:proofErr w:type="spellEnd"/>
            <w:r w:rsidRPr="00552D80">
              <w:rPr>
                <w:noProof w:val="0"/>
                <w:lang w:val="en-US" w:eastAsia="ru-RU"/>
              </w:rPr>
              <w:t xml:space="preserve"> care se </w:t>
            </w:r>
            <w:proofErr w:type="spellStart"/>
            <w:r w:rsidRPr="00552D80">
              <w:rPr>
                <w:noProof w:val="0"/>
                <w:lang w:val="en-US" w:eastAsia="ru-RU"/>
              </w:rPr>
              <w:t>poate</w:t>
            </w:r>
            <w:proofErr w:type="spellEnd"/>
            <w:r w:rsidRPr="00552D80">
              <w:rPr>
                <w:noProof w:val="0"/>
                <w:lang w:val="en-US" w:eastAsia="ru-RU"/>
              </w:rPr>
              <w:t xml:space="preserve"> </w:t>
            </w:r>
            <w:proofErr w:type="spellStart"/>
            <w:r w:rsidRPr="00552D80">
              <w:rPr>
                <w:noProof w:val="0"/>
                <w:lang w:val="en-US" w:eastAsia="ru-RU"/>
              </w:rPr>
              <w:t>ivi</w:t>
            </w:r>
            <w:proofErr w:type="spellEnd"/>
            <w:r w:rsidRPr="00552D80">
              <w:rPr>
                <w:noProof w:val="0"/>
                <w:lang w:val="en-US" w:eastAsia="ru-RU"/>
              </w:rPr>
              <w:t xml:space="preserve"> </w:t>
            </w:r>
            <w:proofErr w:type="spellStart"/>
            <w:r w:rsidRPr="00552D80">
              <w:rPr>
                <w:noProof w:val="0"/>
                <w:lang w:val="en-US" w:eastAsia="ru-RU"/>
              </w:rPr>
              <w:t>intre</w:t>
            </w:r>
            <w:proofErr w:type="spellEnd"/>
            <w:r w:rsidRPr="00552D80">
              <w:rPr>
                <w:noProof w:val="0"/>
                <w:lang w:val="en-US" w:eastAsia="ru-RU"/>
              </w:rPr>
              <w:t xml:space="preserve"> </w:t>
            </w:r>
            <w:proofErr w:type="spellStart"/>
            <w:r w:rsidRPr="00552D80">
              <w:rPr>
                <w:noProof w:val="0"/>
                <w:lang w:val="en-US" w:eastAsia="ru-RU"/>
              </w:rPr>
              <w:t>ei</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cadrul</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legătură</w:t>
            </w:r>
            <w:proofErr w:type="spellEnd"/>
            <w:r w:rsidRPr="00552D80">
              <w:rPr>
                <w:noProof w:val="0"/>
                <w:lang w:val="en-US" w:eastAsia="ru-RU"/>
              </w:rPr>
              <w:t xml:space="preserve"> cu </w:t>
            </w:r>
            <w:proofErr w:type="spellStart"/>
            <w:r w:rsidRPr="00552D80">
              <w:rPr>
                <w:noProof w:val="0"/>
                <w:lang w:val="en-US" w:eastAsia="ru-RU"/>
              </w:rPr>
              <w:t>îndeplinirea</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w:t>
            </w:r>
          </w:p>
          <w:p w14:paraId="4D8C1F23" w14:textId="77777777" w:rsidR="00552D80" w:rsidRPr="00552D80" w:rsidRDefault="00552D80" w:rsidP="00552D80">
            <w:pPr>
              <w:tabs>
                <w:tab w:val="left" w:pos="3465"/>
              </w:tabs>
              <w:contextualSpacing/>
              <w:jc w:val="both"/>
              <w:rPr>
                <w:noProof w:val="0"/>
                <w:lang w:val="en-US" w:eastAsia="ru-RU"/>
              </w:rPr>
            </w:pPr>
            <w:r w:rsidRPr="00552D80">
              <w:rPr>
                <w:noProof w:val="0"/>
                <w:lang w:val="en-US" w:eastAsia="ru-RU"/>
              </w:rPr>
              <w:t xml:space="preserve">17.2.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ipoteza</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care </w:t>
            </w:r>
            <w:proofErr w:type="spellStart"/>
            <w:r w:rsidRPr="00552D80">
              <w:rPr>
                <w:noProof w:val="0"/>
                <w:lang w:val="en-US" w:eastAsia="ru-RU"/>
              </w:rPr>
              <w:t>părţile</w:t>
            </w:r>
            <w:proofErr w:type="spellEnd"/>
            <w:r w:rsidRPr="00552D80">
              <w:rPr>
                <w:noProof w:val="0"/>
                <w:lang w:val="en-US" w:eastAsia="ru-RU"/>
              </w:rPr>
              <w:t xml:space="preserve"> nu </w:t>
            </w:r>
            <w:proofErr w:type="spellStart"/>
            <w:r w:rsidRPr="00552D80">
              <w:rPr>
                <w:noProof w:val="0"/>
                <w:lang w:val="en-US" w:eastAsia="ru-RU"/>
              </w:rPr>
              <w:t>reusesc</w:t>
            </w:r>
            <w:proofErr w:type="spellEnd"/>
            <w:r w:rsidRPr="00552D80">
              <w:rPr>
                <w:noProof w:val="0"/>
                <w:lang w:val="en-US" w:eastAsia="ru-RU"/>
              </w:rPr>
              <w:t xml:space="preserve"> o </w:t>
            </w:r>
            <w:proofErr w:type="spellStart"/>
            <w:r w:rsidRPr="00552D80">
              <w:rPr>
                <w:noProof w:val="0"/>
                <w:lang w:val="en-US" w:eastAsia="ru-RU"/>
              </w:rPr>
              <w:t>soluţionare</w:t>
            </w:r>
            <w:proofErr w:type="spellEnd"/>
            <w:r w:rsidRPr="00552D80">
              <w:rPr>
                <w:noProof w:val="0"/>
                <w:lang w:val="en-US" w:eastAsia="ru-RU"/>
              </w:rPr>
              <w:t xml:space="preserve"> </w:t>
            </w:r>
            <w:proofErr w:type="spellStart"/>
            <w:r w:rsidRPr="00552D80">
              <w:rPr>
                <w:noProof w:val="0"/>
                <w:lang w:val="en-US" w:eastAsia="ru-RU"/>
              </w:rPr>
              <w:t>amiabila</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termen de _____ </w:t>
            </w:r>
            <w:proofErr w:type="spellStart"/>
            <w:r w:rsidRPr="00552D80">
              <w:rPr>
                <w:noProof w:val="0"/>
                <w:lang w:val="en-US" w:eastAsia="ru-RU"/>
              </w:rPr>
              <w:t>zile</w:t>
            </w:r>
            <w:proofErr w:type="spellEnd"/>
            <w:r w:rsidRPr="00552D80">
              <w:rPr>
                <w:noProof w:val="0"/>
                <w:lang w:val="en-US" w:eastAsia="ru-RU"/>
              </w:rPr>
              <w:t xml:space="preserve">, </w:t>
            </w:r>
            <w:proofErr w:type="spellStart"/>
            <w:r w:rsidRPr="00552D80">
              <w:rPr>
                <w:noProof w:val="0"/>
                <w:lang w:val="en-US" w:eastAsia="ru-RU"/>
              </w:rPr>
              <w:t>fiecare</w:t>
            </w:r>
            <w:proofErr w:type="spellEnd"/>
            <w:r w:rsidRPr="00552D80">
              <w:rPr>
                <w:noProof w:val="0"/>
                <w:lang w:val="en-US" w:eastAsia="ru-RU"/>
              </w:rPr>
              <w:t xml:space="preserve"> </w:t>
            </w:r>
            <w:proofErr w:type="spellStart"/>
            <w:r w:rsidRPr="00552D80">
              <w:rPr>
                <w:noProof w:val="0"/>
                <w:lang w:val="en-US" w:eastAsia="ru-RU"/>
              </w:rPr>
              <w:t>dintre</w:t>
            </w:r>
            <w:proofErr w:type="spellEnd"/>
            <w:r w:rsidRPr="00552D80">
              <w:rPr>
                <w:noProof w:val="0"/>
                <w:lang w:val="en-US" w:eastAsia="ru-RU"/>
              </w:rPr>
              <w:t xml:space="preserve"> </w:t>
            </w:r>
            <w:proofErr w:type="spellStart"/>
            <w:r w:rsidRPr="00552D80">
              <w:rPr>
                <w:noProof w:val="0"/>
                <w:lang w:val="en-US" w:eastAsia="ru-RU"/>
              </w:rPr>
              <w:t>acestea</w:t>
            </w:r>
            <w:proofErr w:type="spellEnd"/>
            <w:r w:rsidRPr="00552D80">
              <w:rPr>
                <w:noProof w:val="0"/>
                <w:lang w:val="en-US" w:eastAsia="ru-RU"/>
              </w:rPr>
              <w:t xml:space="preserve"> </w:t>
            </w:r>
            <w:proofErr w:type="spellStart"/>
            <w:r w:rsidRPr="00552D80">
              <w:rPr>
                <w:noProof w:val="0"/>
                <w:lang w:val="en-US" w:eastAsia="ru-RU"/>
              </w:rPr>
              <w:t>poate</w:t>
            </w:r>
            <w:proofErr w:type="spellEnd"/>
            <w:r w:rsidRPr="00552D80">
              <w:rPr>
                <w:noProof w:val="0"/>
                <w:lang w:val="en-US" w:eastAsia="ru-RU"/>
              </w:rPr>
              <w:t xml:space="preserve"> </w:t>
            </w:r>
            <w:proofErr w:type="spellStart"/>
            <w:r w:rsidRPr="00552D80">
              <w:rPr>
                <w:noProof w:val="0"/>
                <w:lang w:val="en-US" w:eastAsia="ru-RU"/>
              </w:rPr>
              <w:t>solicita</w:t>
            </w:r>
            <w:proofErr w:type="spellEnd"/>
            <w:r w:rsidRPr="00552D80">
              <w:rPr>
                <w:noProof w:val="0"/>
                <w:lang w:val="en-US" w:eastAsia="ru-RU"/>
              </w:rPr>
              <w:t xml:space="preserve"> ca </w:t>
            </w:r>
            <w:proofErr w:type="spellStart"/>
            <w:r w:rsidRPr="00552D80">
              <w:rPr>
                <w:noProof w:val="0"/>
                <w:lang w:val="en-US" w:eastAsia="ru-RU"/>
              </w:rPr>
              <w:t>litigiul</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se </w:t>
            </w:r>
            <w:proofErr w:type="spellStart"/>
            <w:r w:rsidRPr="00552D80">
              <w:rPr>
                <w:noProof w:val="0"/>
                <w:lang w:val="en-US" w:eastAsia="ru-RU"/>
              </w:rPr>
              <w:t>soluţioneze</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instantele</w:t>
            </w:r>
            <w:proofErr w:type="spellEnd"/>
            <w:r w:rsidRPr="00552D80">
              <w:rPr>
                <w:noProof w:val="0"/>
                <w:lang w:val="en-US" w:eastAsia="ru-RU"/>
              </w:rPr>
              <w:t xml:space="preserve"> </w:t>
            </w:r>
            <w:proofErr w:type="spellStart"/>
            <w:r w:rsidRPr="00552D80">
              <w:rPr>
                <w:noProof w:val="0"/>
                <w:lang w:val="en-US" w:eastAsia="ru-RU"/>
              </w:rPr>
              <w:t>judecătoreşti</w:t>
            </w:r>
            <w:proofErr w:type="spellEnd"/>
            <w:r w:rsidRPr="00552D80">
              <w:rPr>
                <w:noProof w:val="0"/>
                <w:lang w:val="en-US" w:eastAsia="ru-RU"/>
              </w:rPr>
              <w:t xml:space="preserve"> </w:t>
            </w:r>
            <w:proofErr w:type="spellStart"/>
            <w:r w:rsidRPr="00552D80">
              <w:rPr>
                <w:noProof w:val="0"/>
                <w:lang w:val="en-US" w:eastAsia="ru-RU"/>
              </w:rPr>
              <w:t>competente</w:t>
            </w:r>
            <w:proofErr w:type="spellEnd"/>
            <w:r w:rsidRPr="00552D80">
              <w:rPr>
                <w:noProof w:val="0"/>
                <w:lang w:val="en-US" w:eastAsia="ru-RU"/>
              </w:rPr>
              <w:t>.</w:t>
            </w:r>
          </w:p>
          <w:p w14:paraId="13935A48" w14:textId="77777777" w:rsidR="00552D80" w:rsidRPr="00552D80" w:rsidRDefault="00552D80" w:rsidP="00552D80">
            <w:pPr>
              <w:tabs>
                <w:tab w:val="left" w:pos="567"/>
              </w:tabs>
              <w:contextualSpacing/>
              <w:jc w:val="both"/>
              <w:rPr>
                <w:noProof w:val="0"/>
                <w:lang w:val="en-US" w:eastAsia="ru-RU"/>
              </w:rPr>
            </w:pPr>
            <w:r w:rsidRPr="00552D80">
              <w:rPr>
                <w:noProof w:val="0"/>
                <w:lang w:val="en-US" w:eastAsia="ru-RU"/>
              </w:rPr>
              <w:t xml:space="preserve">17.3.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cazul</w:t>
            </w:r>
            <w:proofErr w:type="spellEnd"/>
            <w:r w:rsidRPr="00552D80">
              <w:rPr>
                <w:noProof w:val="0"/>
                <w:lang w:val="en-US" w:eastAsia="ru-RU"/>
              </w:rPr>
              <w:t xml:space="preserve"> </w:t>
            </w:r>
            <w:proofErr w:type="spellStart"/>
            <w:r w:rsidRPr="00552D80">
              <w:rPr>
                <w:noProof w:val="0"/>
                <w:lang w:val="en-US" w:eastAsia="ru-RU"/>
              </w:rPr>
              <w:t>litigiilor</w:t>
            </w:r>
            <w:proofErr w:type="spellEnd"/>
            <w:r w:rsidRPr="00552D80">
              <w:rPr>
                <w:noProof w:val="0"/>
                <w:lang w:val="en-US" w:eastAsia="ru-RU"/>
              </w:rPr>
              <w:t xml:space="preserve"> </w:t>
            </w:r>
            <w:proofErr w:type="spellStart"/>
            <w:r w:rsidRPr="00552D80">
              <w:rPr>
                <w:noProof w:val="0"/>
                <w:lang w:val="en-US" w:eastAsia="ru-RU"/>
              </w:rPr>
              <w:t>privind</w:t>
            </w:r>
            <w:proofErr w:type="spellEnd"/>
            <w:r w:rsidRPr="00552D80">
              <w:rPr>
                <w:noProof w:val="0"/>
                <w:lang w:val="en-US" w:eastAsia="ru-RU"/>
              </w:rPr>
              <w:t xml:space="preserve"> </w:t>
            </w:r>
            <w:proofErr w:type="spellStart"/>
            <w:r w:rsidRPr="00552D80">
              <w:rPr>
                <w:noProof w:val="0"/>
                <w:lang w:val="en-US" w:eastAsia="ru-RU"/>
              </w:rPr>
              <w:t>calitatea</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proprietăţile</w:t>
            </w:r>
            <w:proofErr w:type="spellEnd"/>
            <w:r w:rsidRPr="00552D80">
              <w:rPr>
                <w:noProof w:val="0"/>
                <w:lang w:val="en-US" w:eastAsia="ru-RU"/>
              </w:rPr>
              <w:t xml:space="preserve"> </w:t>
            </w:r>
            <w:proofErr w:type="spellStart"/>
            <w:r w:rsidRPr="00552D80">
              <w:rPr>
                <w:noProof w:val="0"/>
                <w:lang w:val="en-US" w:eastAsia="ru-RU"/>
              </w:rPr>
              <w:t>materialelor</w:t>
            </w:r>
            <w:proofErr w:type="spellEnd"/>
            <w:r w:rsidRPr="00552D80">
              <w:rPr>
                <w:noProof w:val="0"/>
                <w:lang w:val="en-US" w:eastAsia="ru-RU"/>
              </w:rPr>
              <w:t xml:space="preserve"> de </w:t>
            </w:r>
            <w:proofErr w:type="spellStart"/>
            <w:r w:rsidRPr="00552D80">
              <w:rPr>
                <w:noProof w:val="0"/>
                <w:lang w:val="en-US" w:eastAsia="ru-RU"/>
              </w:rPr>
              <w:t>construcţie</w:t>
            </w:r>
            <w:proofErr w:type="spellEnd"/>
            <w:r w:rsidRPr="00552D80">
              <w:rPr>
                <w:noProof w:val="0"/>
                <w:lang w:val="en-US" w:eastAsia="ru-RU"/>
              </w:rPr>
              <w:t xml:space="preserve">, </w:t>
            </w:r>
            <w:proofErr w:type="spellStart"/>
            <w:r w:rsidRPr="00552D80">
              <w:rPr>
                <w:noProof w:val="0"/>
                <w:lang w:val="en-US" w:eastAsia="ru-RU"/>
              </w:rPr>
              <w:t>procedurile</w:t>
            </w:r>
            <w:proofErr w:type="spellEnd"/>
            <w:r w:rsidRPr="00552D80">
              <w:rPr>
                <w:noProof w:val="0"/>
                <w:lang w:val="en-US" w:eastAsia="ru-RU"/>
              </w:rPr>
              <w:t xml:space="preserve"> de </w:t>
            </w:r>
            <w:proofErr w:type="spellStart"/>
            <w:r w:rsidRPr="00552D80">
              <w:rPr>
                <w:noProof w:val="0"/>
                <w:lang w:val="en-US" w:eastAsia="ru-RU"/>
              </w:rPr>
              <w:t>verificare</w:t>
            </w:r>
            <w:proofErr w:type="spellEnd"/>
            <w:r w:rsidRPr="00552D80">
              <w:rPr>
                <w:noProof w:val="0"/>
                <w:lang w:val="en-US" w:eastAsia="ru-RU"/>
              </w:rPr>
              <w:t xml:space="preserve">, </w:t>
            </w:r>
            <w:proofErr w:type="spellStart"/>
            <w:r w:rsidRPr="00552D80">
              <w:rPr>
                <w:noProof w:val="0"/>
                <w:lang w:val="en-US" w:eastAsia="ru-RU"/>
              </w:rPr>
              <w:t>corectitudinea</w:t>
            </w:r>
            <w:proofErr w:type="spellEnd"/>
            <w:r w:rsidRPr="00552D80">
              <w:rPr>
                <w:noProof w:val="0"/>
                <w:lang w:val="en-US" w:eastAsia="ru-RU"/>
              </w:rPr>
              <w:t xml:space="preserve"> </w:t>
            </w:r>
            <w:proofErr w:type="spellStart"/>
            <w:r w:rsidRPr="00552D80">
              <w:rPr>
                <w:noProof w:val="0"/>
                <w:lang w:val="en-US" w:eastAsia="ru-RU"/>
              </w:rPr>
              <w:t>efectuării</w:t>
            </w:r>
            <w:proofErr w:type="spellEnd"/>
            <w:r w:rsidRPr="00552D80">
              <w:rPr>
                <w:noProof w:val="0"/>
                <w:lang w:val="en-US" w:eastAsia="ru-RU"/>
              </w:rPr>
              <w:t xml:space="preserve"> </w:t>
            </w:r>
            <w:proofErr w:type="spellStart"/>
            <w:r w:rsidRPr="00552D80">
              <w:rPr>
                <w:noProof w:val="0"/>
                <w:lang w:val="en-US" w:eastAsia="ru-RU"/>
              </w:rPr>
              <w:t>probelor</w:t>
            </w:r>
            <w:proofErr w:type="spellEnd"/>
            <w:r w:rsidRPr="00552D80">
              <w:rPr>
                <w:noProof w:val="0"/>
                <w:lang w:val="en-US" w:eastAsia="ru-RU"/>
              </w:rPr>
              <w:t xml:space="preserve">, a </w:t>
            </w:r>
            <w:proofErr w:type="spellStart"/>
            <w:r w:rsidRPr="00552D80">
              <w:rPr>
                <w:noProof w:val="0"/>
                <w:lang w:val="en-US" w:eastAsia="ru-RU"/>
              </w:rPr>
              <w:t>utilajelor</w:t>
            </w:r>
            <w:proofErr w:type="spellEnd"/>
            <w:r w:rsidRPr="00552D80">
              <w:rPr>
                <w:noProof w:val="0"/>
                <w:lang w:val="en-US" w:eastAsia="ru-RU"/>
              </w:rPr>
              <w:t xml:space="preserve"> de </w:t>
            </w:r>
            <w:proofErr w:type="spellStart"/>
            <w:r w:rsidRPr="00552D80">
              <w:rPr>
                <w:noProof w:val="0"/>
                <w:lang w:val="en-US" w:eastAsia="ru-RU"/>
              </w:rPr>
              <w:t>construcţie</w:t>
            </w:r>
            <w:proofErr w:type="spellEnd"/>
            <w:r w:rsidRPr="00552D80">
              <w:rPr>
                <w:noProof w:val="0"/>
                <w:lang w:val="en-US" w:eastAsia="ru-RU"/>
              </w:rPr>
              <w:t xml:space="preserve"> </w:t>
            </w:r>
            <w:proofErr w:type="spellStart"/>
            <w:r w:rsidRPr="00552D80">
              <w:rPr>
                <w:noProof w:val="0"/>
                <w:lang w:val="en-US" w:eastAsia="ru-RU"/>
              </w:rPr>
              <w:t>folosite</w:t>
            </w:r>
            <w:proofErr w:type="spellEnd"/>
            <w:r w:rsidRPr="00552D80">
              <w:rPr>
                <w:noProof w:val="0"/>
                <w:lang w:val="en-US" w:eastAsia="ru-RU"/>
              </w:rPr>
              <w:t xml:space="preserve">, </w:t>
            </w:r>
            <w:proofErr w:type="spellStart"/>
            <w:r w:rsidRPr="00552D80">
              <w:rPr>
                <w:noProof w:val="0"/>
                <w:lang w:val="en-US" w:eastAsia="ru-RU"/>
              </w:rPr>
              <w:t>fiecare</w:t>
            </w:r>
            <w:proofErr w:type="spellEnd"/>
            <w:r w:rsidRPr="00552D80">
              <w:rPr>
                <w:noProof w:val="0"/>
                <w:lang w:val="en-US" w:eastAsia="ru-RU"/>
              </w:rPr>
              <w:t xml:space="preserve"> </w:t>
            </w:r>
            <w:proofErr w:type="spellStart"/>
            <w:r w:rsidRPr="00552D80">
              <w:rPr>
                <w:noProof w:val="0"/>
                <w:lang w:val="en-US" w:eastAsia="ru-RU"/>
              </w:rPr>
              <w:t>parte</w:t>
            </w:r>
            <w:proofErr w:type="spellEnd"/>
            <w:r w:rsidRPr="00552D80">
              <w:rPr>
                <w:noProof w:val="0"/>
                <w:lang w:val="en-US" w:eastAsia="ru-RU"/>
              </w:rPr>
              <w:t xml:space="preserve"> </w:t>
            </w:r>
            <w:proofErr w:type="spellStart"/>
            <w:r w:rsidRPr="00552D80">
              <w:rPr>
                <w:noProof w:val="0"/>
                <w:lang w:val="en-US" w:eastAsia="ru-RU"/>
              </w:rPr>
              <w:t>poate</w:t>
            </w:r>
            <w:proofErr w:type="spellEnd"/>
            <w:r w:rsidRPr="00552D80">
              <w:rPr>
                <w:noProof w:val="0"/>
                <w:lang w:val="en-US" w:eastAsia="ru-RU"/>
              </w:rPr>
              <w:t xml:space="preserve">, </w:t>
            </w:r>
            <w:proofErr w:type="spellStart"/>
            <w:r w:rsidRPr="00552D80">
              <w:rPr>
                <w:noProof w:val="0"/>
                <w:lang w:val="en-US" w:eastAsia="ru-RU"/>
              </w:rPr>
              <w:t>după</w:t>
            </w:r>
            <w:proofErr w:type="spellEnd"/>
            <w:r w:rsidRPr="00552D80">
              <w:rPr>
                <w:noProof w:val="0"/>
                <w:lang w:val="en-US" w:eastAsia="ru-RU"/>
              </w:rPr>
              <w:t xml:space="preserve"> o </w:t>
            </w:r>
            <w:proofErr w:type="spellStart"/>
            <w:r w:rsidRPr="00552D80">
              <w:rPr>
                <w:noProof w:val="0"/>
                <w:lang w:val="en-US" w:eastAsia="ru-RU"/>
              </w:rPr>
              <w:t>înştiinţare</w:t>
            </w:r>
            <w:proofErr w:type="spellEnd"/>
            <w:r w:rsidRPr="00552D80">
              <w:rPr>
                <w:noProof w:val="0"/>
                <w:lang w:val="en-US" w:eastAsia="ru-RU"/>
              </w:rPr>
              <w:t xml:space="preserve"> </w:t>
            </w:r>
            <w:proofErr w:type="spellStart"/>
            <w:r w:rsidRPr="00552D80">
              <w:rPr>
                <w:noProof w:val="0"/>
                <w:lang w:val="en-US" w:eastAsia="ru-RU"/>
              </w:rPr>
              <w:t>prealabilă</w:t>
            </w:r>
            <w:proofErr w:type="spellEnd"/>
            <w:r w:rsidRPr="00552D80">
              <w:rPr>
                <w:noProof w:val="0"/>
                <w:lang w:val="en-US" w:eastAsia="ru-RU"/>
              </w:rPr>
              <w:t xml:space="preserve"> a </w:t>
            </w:r>
            <w:proofErr w:type="spellStart"/>
            <w:r w:rsidRPr="00552D80">
              <w:rPr>
                <w:noProof w:val="0"/>
                <w:lang w:val="en-US" w:eastAsia="ru-RU"/>
              </w:rPr>
              <w:t>celeilalte</w:t>
            </w:r>
            <w:proofErr w:type="spellEnd"/>
            <w:r w:rsidRPr="00552D80">
              <w:rPr>
                <w:noProof w:val="0"/>
                <w:lang w:val="en-US" w:eastAsia="ru-RU"/>
              </w:rPr>
              <w:t xml:space="preserve"> </w:t>
            </w:r>
            <w:proofErr w:type="spellStart"/>
            <w:r w:rsidRPr="00552D80">
              <w:rPr>
                <w:noProof w:val="0"/>
                <w:lang w:val="en-US" w:eastAsia="ru-RU"/>
              </w:rPr>
              <w:t>părţi</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solicite</w:t>
            </w:r>
            <w:proofErr w:type="spellEnd"/>
            <w:r w:rsidRPr="00552D80">
              <w:rPr>
                <w:noProof w:val="0"/>
                <w:lang w:val="en-US" w:eastAsia="ru-RU"/>
              </w:rPr>
              <w:t xml:space="preserve"> </w:t>
            </w:r>
            <w:proofErr w:type="spellStart"/>
            <w:r w:rsidRPr="00552D80">
              <w:rPr>
                <w:noProof w:val="0"/>
                <w:lang w:val="en-US" w:eastAsia="ru-RU"/>
              </w:rPr>
              <w:t>verificarea</w:t>
            </w:r>
            <w:proofErr w:type="spellEnd"/>
            <w:r w:rsidRPr="00552D80">
              <w:rPr>
                <w:noProof w:val="0"/>
                <w:lang w:val="en-US" w:eastAsia="ru-RU"/>
              </w:rPr>
              <w:t>, m</w:t>
            </w:r>
            <w:proofErr w:type="spellStart"/>
            <w:r w:rsidRPr="00552D80">
              <w:rPr>
                <w:noProof w:val="0"/>
                <w:lang w:eastAsia="ru-RU"/>
              </w:rPr>
              <w:t>ăsurarea</w:t>
            </w:r>
            <w:proofErr w:type="spellEnd"/>
            <w:r w:rsidRPr="00552D80">
              <w:rPr>
                <w:noProof w:val="0"/>
                <w:lang w:eastAsia="ru-RU"/>
              </w:rPr>
              <w:t xml:space="preserve"> și testarea, conform normativelor. </w:t>
            </w:r>
            <w:proofErr w:type="spellStart"/>
            <w:r w:rsidRPr="00552D80">
              <w:rPr>
                <w:noProof w:val="0"/>
                <w:lang w:val="en-US" w:eastAsia="ru-RU"/>
              </w:rPr>
              <w:t>Costurile</w:t>
            </w:r>
            <w:proofErr w:type="spellEnd"/>
            <w:r w:rsidRPr="00552D80">
              <w:rPr>
                <w:noProof w:val="0"/>
                <w:lang w:val="en-US" w:eastAsia="ru-RU"/>
              </w:rPr>
              <w:t xml:space="preserve"> </w:t>
            </w:r>
            <w:proofErr w:type="spellStart"/>
            <w:r w:rsidRPr="00552D80">
              <w:rPr>
                <w:noProof w:val="0"/>
                <w:lang w:val="en-US" w:eastAsia="ru-RU"/>
              </w:rPr>
              <w:t>cercetărilor</w:t>
            </w:r>
            <w:proofErr w:type="spellEnd"/>
            <w:r w:rsidRPr="00552D80">
              <w:rPr>
                <w:noProof w:val="0"/>
                <w:lang w:val="en-US" w:eastAsia="ru-RU"/>
              </w:rPr>
              <w:t xml:space="preserve"> </w:t>
            </w:r>
            <w:proofErr w:type="spellStart"/>
            <w:r w:rsidRPr="00552D80">
              <w:rPr>
                <w:noProof w:val="0"/>
                <w:lang w:val="en-US" w:eastAsia="ru-RU"/>
              </w:rPr>
              <w:t>efectuate</w:t>
            </w:r>
            <w:proofErr w:type="spellEnd"/>
            <w:r w:rsidRPr="00552D80">
              <w:rPr>
                <w:noProof w:val="0"/>
                <w:lang w:val="en-US" w:eastAsia="ru-RU"/>
              </w:rPr>
              <w:t xml:space="preserve"> le </w:t>
            </w:r>
            <w:proofErr w:type="spellStart"/>
            <w:proofErr w:type="gramStart"/>
            <w:r w:rsidRPr="00552D80">
              <w:rPr>
                <w:noProof w:val="0"/>
                <w:lang w:val="en-US" w:eastAsia="ru-RU"/>
              </w:rPr>
              <w:t>suportă</w:t>
            </w:r>
            <w:proofErr w:type="spellEnd"/>
            <w:r w:rsidRPr="00552D80">
              <w:rPr>
                <w:noProof w:val="0"/>
                <w:lang w:val="en-US" w:eastAsia="ru-RU"/>
              </w:rPr>
              <w:t xml:space="preserve">  </w:t>
            </w:r>
            <w:proofErr w:type="spellStart"/>
            <w:r w:rsidRPr="00552D80">
              <w:rPr>
                <w:noProof w:val="0"/>
                <w:lang w:val="en-US" w:eastAsia="ru-RU"/>
              </w:rPr>
              <w:t>partea</w:t>
            </w:r>
            <w:proofErr w:type="spellEnd"/>
            <w:proofErr w:type="gramEnd"/>
            <w:r w:rsidRPr="00552D80">
              <w:rPr>
                <w:noProof w:val="0"/>
                <w:lang w:val="en-US" w:eastAsia="ru-RU"/>
              </w:rPr>
              <w:t xml:space="preserve"> a </w:t>
            </w:r>
            <w:proofErr w:type="spellStart"/>
            <w:r w:rsidRPr="00552D80">
              <w:rPr>
                <w:noProof w:val="0"/>
                <w:lang w:val="en-US" w:eastAsia="ru-RU"/>
              </w:rPr>
              <w:t>cărei</w:t>
            </w:r>
            <w:proofErr w:type="spellEnd"/>
            <w:r w:rsidRPr="00552D80">
              <w:rPr>
                <w:noProof w:val="0"/>
                <w:lang w:val="en-US" w:eastAsia="ru-RU"/>
              </w:rPr>
              <w:t xml:space="preserve"> </w:t>
            </w:r>
            <w:proofErr w:type="spellStart"/>
            <w:r w:rsidRPr="00552D80">
              <w:rPr>
                <w:noProof w:val="0"/>
                <w:lang w:val="en-US" w:eastAsia="ru-RU"/>
              </w:rPr>
              <w:t>culpă</w:t>
            </w:r>
            <w:proofErr w:type="spellEnd"/>
            <w:r w:rsidRPr="00552D80">
              <w:rPr>
                <w:noProof w:val="0"/>
                <w:lang w:val="en-US" w:eastAsia="ru-RU"/>
              </w:rPr>
              <w:t xml:space="preserve"> a </w:t>
            </w:r>
            <w:proofErr w:type="spellStart"/>
            <w:r w:rsidRPr="00552D80">
              <w:rPr>
                <w:noProof w:val="0"/>
                <w:lang w:val="en-US" w:eastAsia="ru-RU"/>
              </w:rPr>
              <w:t>fost</w:t>
            </w:r>
            <w:proofErr w:type="spellEnd"/>
            <w:r w:rsidRPr="00552D80">
              <w:rPr>
                <w:noProof w:val="0"/>
                <w:lang w:val="en-US" w:eastAsia="ru-RU"/>
              </w:rPr>
              <w:t xml:space="preserve"> </w:t>
            </w:r>
            <w:proofErr w:type="spellStart"/>
            <w:r w:rsidRPr="00552D80">
              <w:rPr>
                <w:noProof w:val="0"/>
                <w:lang w:val="en-US" w:eastAsia="ru-RU"/>
              </w:rPr>
              <w:t>dovedită</w:t>
            </w:r>
            <w:proofErr w:type="spellEnd"/>
            <w:r w:rsidRPr="00552D80">
              <w:rPr>
                <w:noProof w:val="0"/>
                <w:lang w:val="en-US" w:eastAsia="ru-RU"/>
              </w:rPr>
              <w:t>.</w:t>
            </w:r>
          </w:p>
          <w:p w14:paraId="16FB4A76" w14:textId="77777777" w:rsidR="00552D80" w:rsidRPr="00552D80" w:rsidRDefault="00552D80" w:rsidP="00552D80">
            <w:pPr>
              <w:tabs>
                <w:tab w:val="left" w:pos="567"/>
              </w:tabs>
              <w:jc w:val="both"/>
              <w:rPr>
                <w:b/>
                <w:noProof w:val="0"/>
                <w:lang w:val="en-US" w:eastAsia="ru-RU"/>
              </w:rPr>
            </w:pPr>
          </w:p>
          <w:p w14:paraId="41643D3A" w14:textId="77777777" w:rsidR="00552D80" w:rsidRPr="00552D80" w:rsidRDefault="00552D80" w:rsidP="00552D80">
            <w:pPr>
              <w:tabs>
                <w:tab w:val="left" w:pos="567"/>
              </w:tabs>
              <w:jc w:val="both"/>
              <w:rPr>
                <w:b/>
                <w:noProof w:val="0"/>
                <w:lang w:val="en-US" w:eastAsia="ru-RU"/>
              </w:rPr>
            </w:pPr>
            <w:r w:rsidRPr="00552D80">
              <w:rPr>
                <w:b/>
                <w:noProof w:val="0"/>
                <w:lang w:val="en-US" w:eastAsia="ru-RU"/>
              </w:rPr>
              <w:t>18. REZOLUȚIUNEA CONTRACTULUI</w:t>
            </w:r>
          </w:p>
          <w:p w14:paraId="3D8DA1ED"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18.1.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poate</w:t>
            </w:r>
            <w:proofErr w:type="spellEnd"/>
            <w:r w:rsidRPr="00552D80">
              <w:rPr>
                <w:noProof w:val="0"/>
                <w:lang w:val="en-US" w:eastAsia="ru-RU"/>
              </w:rPr>
              <w:t xml:space="preserve"> cere </w:t>
            </w:r>
            <w:proofErr w:type="spellStart"/>
            <w:r w:rsidRPr="00552D80">
              <w:rPr>
                <w:noProof w:val="0"/>
                <w:lang w:val="en-US" w:eastAsia="ru-RU"/>
              </w:rPr>
              <w:t>rezoluțiunea</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 xml:space="preserve">, </w:t>
            </w:r>
            <w:proofErr w:type="spellStart"/>
            <w:r w:rsidRPr="00552D80">
              <w:rPr>
                <w:noProof w:val="0"/>
                <w:lang w:val="en-US" w:eastAsia="ru-RU"/>
              </w:rPr>
              <w:t>dacă</w:t>
            </w:r>
            <w:proofErr w:type="spellEnd"/>
            <w:r w:rsidRPr="00552D80">
              <w:rPr>
                <w:noProof w:val="0"/>
                <w:lang w:val="en-US" w:eastAsia="ru-RU"/>
              </w:rPr>
              <w:t xml:space="preserve">: </w:t>
            </w:r>
          </w:p>
          <w:p w14:paraId="7D89E25A" w14:textId="77777777" w:rsidR="00552D80" w:rsidRPr="00552D80" w:rsidRDefault="00552D80" w:rsidP="00552D80">
            <w:pPr>
              <w:tabs>
                <w:tab w:val="left" w:pos="1276"/>
              </w:tabs>
              <w:jc w:val="both"/>
              <w:rPr>
                <w:noProof w:val="0"/>
                <w:lang w:val="en-US" w:eastAsia="ru-RU"/>
              </w:rPr>
            </w:pPr>
            <w:r w:rsidRPr="00552D80">
              <w:rPr>
                <w:noProof w:val="0"/>
                <w:lang w:val="en-US" w:eastAsia="ru-RU"/>
              </w:rPr>
              <w:t xml:space="preserve">a) </w:t>
            </w:r>
            <w:proofErr w:type="spellStart"/>
            <w:r w:rsidRPr="00552D80">
              <w:rPr>
                <w:noProof w:val="0"/>
                <w:lang w:val="en-US" w:eastAsia="ru-RU"/>
              </w:rPr>
              <w:t>Beneficiarul</w:t>
            </w:r>
            <w:proofErr w:type="spellEnd"/>
            <w:r w:rsidRPr="00552D80">
              <w:rPr>
                <w:noProof w:val="0"/>
                <w:lang w:val="en-US" w:eastAsia="ru-RU"/>
              </w:rPr>
              <w:t xml:space="preserve"> nu-</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îndeplineşte</w:t>
            </w:r>
            <w:proofErr w:type="spellEnd"/>
            <w:r w:rsidRPr="00552D80">
              <w:rPr>
                <w:noProof w:val="0"/>
                <w:lang w:val="en-US" w:eastAsia="ru-RU"/>
              </w:rPr>
              <w:t xml:space="preserve"> o </w:t>
            </w:r>
            <w:proofErr w:type="spellStart"/>
            <w:r w:rsidRPr="00552D80">
              <w:rPr>
                <w:noProof w:val="0"/>
                <w:lang w:val="en-US" w:eastAsia="ru-RU"/>
              </w:rPr>
              <w:t>obligaţie</w:t>
            </w:r>
            <w:proofErr w:type="spellEnd"/>
            <w:r w:rsidRPr="00552D80">
              <w:rPr>
                <w:noProof w:val="0"/>
                <w:lang w:val="en-US" w:eastAsia="ru-RU"/>
              </w:rPr>
              <w:t xml:space="preserve"> care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sarcina </w:t>
            </w:r>
            <w:proofErr w:type="spellStart"/>
            <w:r w:rsidRPr="00552D80">
              <w:rPr>
                <w:noProof w:val="0"/>
                <w:lang w:val="en-US" w:eastAsia="ru-RU"/>
              </w:rPr>
              <w:t>sa</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prin</w:t>
            </w:r>
            <w:proofErr w:type="spellEnd"/>
            <w:r w:rsidRPr="00552D80">
              <w:rPr>
                <w:noProof w:val="0"/>
                <w:lang w:val="en-US" w:eastAsia="ru-RU"/>
              </w:rPr>
              <w:t xml:space="preserve"> </w:t>
            </w:r>
            <w:proofErr w:type="spellStart"/>
            <w:r w:rsidRPr="00552D80">
              <w:rPr>
                <w:noProof w:val="0"/>
                <w:lang w:val="en-US" w:eastAsia="ru-RU"/>
              </w:rPr>
              <w:t>aceasta</w:t>
            </w:r>
            <w:proofErr w:type="spellEnd"/>
            <w:r w:rsidRPr="00552D80">
              <w:rPr>
                <w:noProof w:val="0"/>
                <w:lang w:val="en-US" w:eastAsia="ru-RU"/>
              </w:rPr>
              <w:t xml:space="preserve"> </w:t>
            </w:r>
            <w:proofErr w:type="spellStart"/>
            <w:r w:rsidRPr="00552D80">
              <w:rPr>
                <w:noProof w:val="0"/>
                <w:lang w:val="en-US" w:eastAsia="ru-RU"/>
              </w:rPr>
              <w:t>pune</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situaţia</w:t>
            </w:r>
            <w:proofErr w:type="spellEnd"/>
            <w:r w:rsidRPr="00552D80">
              <w:rPr>
                <w:noProof w:val="0"/>
                <w:lang w:val="en-US" w:eastAsia="ru-RU"/>
              </w:rPr>
              <w:t xml:space="preserve"> de a </w:t>
            </w:r>
            <w:proofErr w:type="spellStart"/>
            <w:r w:rsidRPr="00552D80">
              <w:rPr>
                <w:noProof w:val="0"/>
                <w:lang w:val="en-US" w:eastAsia="ru-RU"/>
              </w:rPr>
              <w:t>nu</w:t>
            </w:r>
            <w:proofErr w:type="spellEnd"/>
            <w:r w:rsidRPr="00552D80">
              <w:rPr>
                <w:noProof w:val="0"/>
                <w:lang w:val="en-US" w:eastAsia="ru-RU"/>
              </w:rPr>
              <w:t xml:space="preserve"> </w:t>
            </w:r>
            <w:proofErr w:type="spellStart"/>
            <w:r w:rsidRPr="00552D80">
              <w:rPr>
                <w:noProof w:val="0"/>
                <w:lang w:val="en-US" w:eastAsia="ru-RU"/>
              </w:rPr>
              <w:t>putea</w:t>
            </w:r>
            <w:proofErr w:type="spellEnd"/>
            <w:r w:rsidRPr="00552D80">
              <w:rPr>
                <w:noProof w:val="0"/>
                <w:lang w:val="en-US" w:eastAsia="ru-RU"/>
              </w:rPr>
              <w:t xml:space="preserve"> </w:t>
            </w:r>
            <w:proofErr w:type="spellStart"/>
            <w:r w:rsidRPr="00552D80">
              <w:rPr>
                <w:noProof w:val="0"/>
                <w:lang w:val="en-US" w:eastAsia="ru-RU"/>
              </w:rPr>
              <w:t>executa</w:t>
            </w:r>
            <w:proofErr w:type="spellEnd"/>
            <w:r w:rsidRPr="00552D80">
              <w:rPr>
                <w:noProof w:val="0"/>
                <w:lang w:val="en-US" w:eastAsia="ru-RU"/>
              </w:rPr>
              <w:t xml:space="preserve"> </w:t>
            </w:r>
            <w:proofErr w:type="spellStart"/>
            <w:r w:rsidRPr="00552D80">
              <w:rPr>
                <w:noProof w:val="0"/>
                <w:lang w:val="en-US" w:eastAsia="ru-RU"/>
              </w:rPr>
              <w:t>lucrarea</w:t>
            </w:r>
            <w:proofErr w:type="spellEnd"/>
            <w:r w:rsidRPr="00552D80">
              <w:rPr>
                <w:noProof w:val="0"/>
                <w:lang w:val="en-US" w:eastAsia="ru-RU"/>
              </w:rPr>
              <w:t xml:space="preserve">; </w:t>
            </w:r>
          </w:p>
          <w:p w14:paraId="2DBD8E0F" w14:textId="77777777" w:rsidR="00552D80" w:rsidRPr="00552D80" w:rsidRDefault="00552D80" w:rsidP="00552D80">
            <w:pPr>
              <w:numPr>
                <w:ilvl w:val="0"/>
                <w:numId w:val="12"/>
              </w:numPr>
              <w:tabs>
                <w:tab w:val="left" w:pos="1276"/>
              </w:tabs>
              <w:ind w:left="0" w:hanging="425"/>
              <w:jc w:val="both"/>
              <w:rPr>
                <w:noProof w:val="0"/>
                <w:lang w:val="en-US" w:eastAsia="ru-RU"/>
              </w:rPr>
            </w:pPr>
            <w:r w:rsidRPr="00552D80">
              <w:rPr>
                <w:noProof w:val="0"/>
                <w:lang w:val="en-US" w:eastAsia="ru-RU"/>
              </w:rPr>
              <w:t xml:space="preserve">b) </w:t>
            </w:r>
            <w:proofErr w:type="spellStart"/>
            <w:r w:rsidRPr="00552D80">
              <w:rPr>
                <w:noProof w:val="0"/>
                <w:lang w:val="en-US" w:eastAsia="ru-RU"/>
              </w:rPr>
              <w:t>Beneficiarul</w:t>
            </w:r>
            <w:proofErr w:type="spellEnd"/>
            <w:r w:rsidRPr="00552D80">
              <w:rPr>
                <w:noProof w:val="0"/>
                <w:lang w:val="en-US" w:eastAsia="ru-RU"/>
              </w:rPr>
              <w:t xml:space="preserve"> nu </w:t>
            </w:r>
            <w:proofErr w:type="spellStart"/>
            <w:r w:rsidRPr="00552D80">
              <w:rPr>
                <w:noProof w:val="0"/>
                <w:lang w:val="en-US" w:eastAsia="ru-RU"/>
              </w:rPr>
              <w:t>onorează</w:t>
            </w:r>
            <w:proofErr w:type="spellEnd"/>
            <w:r w:rsidRPr="00552D80">
              <w:rPr>
                <w:noProof w:val="0"/>
                <w:lang w:val="en-US" w:eastAsia="ru-RU"/>
              </w:rPr>
              <w:t xml:space="preserve"> o </w:t>
            </w:r>
            <w:proofErr w:type="spellStart"/>
            <w:r w:rsidRPr="00552D80">
              <w:rPr>
                <w:noProof w:val="0"/>
                <w:lang w:val="en-US" w:eastAsia="ru-RU"/>
              </w:rPr>
              <w:t>plată</w:t>
            </w:r>
            <w:proofErr w:type="spellEnd"/>
            <w:r w:rsidRPr="00552D80">
              <w:rPr>
                <w:noProof w:val="0"/>
                <w:lang w:val="en-US" w:eastAsia="ru-RU"/>
              </w:rPr>
              <w:t xml:space="preserve"> </w:t>
            </w:r>
            <w:proofErr w:type="spellStart"/>
            <w:r w:rsidRPr="00552D80">
              <w:rPr>
                <w:noProof w:val="0"/>
                <w:lang w:val="en-US" w:eastAsia="ru-RU"/>
              </w:rPr>
              <w:t>scadentă</w:t>
            </w:r>
            <w:proofErr w:type="spellEnd"/>
            <w:r w:rsidRPr="00552D80">
              <w:rPr>
                <w:noProof w:val="0"/>
                <w:lang w:val="en-US" w:eastAsia="ru-RU"/>
              </w:rPr>
              <w:t xml:space="preserve"> </w:t>
            </w:r>
            <w:proofErr w:type="spellStart"/>
            <w:r w:rsidRPr="00552D80">
              <w:rPr>
                <w:noProof w:val="0"/>
                <w:lang w:val="en-US" w:eastAsia="ru-RU"/>
              </w:rPr>
              <w:t>mai</w:t>
            </w:r>
            <w:proofErr w:type="spellEnd"/>
            <w:r w:rsidRPr="00552D80">
              <w:rPr>
                <w:noProof w:val="0"/>
                <w:lang w:val="en-US" w:eastAsia="ru-RU"/>
              </w:rPr>
              <w:t xml:space="preserve"> </w:t>
            </w:r>
            <w:proofErr w:type="spellStart"/>
            <w:r w:rsidRPr="00552D80">
              <w:rPr>
                <w:noProof w:val="0"/>
                <w:lang w:val="en-US" w:eastAsia="ru-RU"/>
              </w:rPr>
              <w:t>mult</w:t>
            </w:r>
            <w:proofErr w:type="spellEnd"/>
            <w:r w:rsidRPr="00552D80">
              <w:rPr>
                <w:noProof w:val="0"/>
                <w:lang w:val="en-US" w:eastAsia="ru-RU"/>
              </w:rPr>
              <w:t xml:space="preserve"> de 3 </w:t>
            </w:r>
            <w:proofErr w:type="spellStart"/>
            <w:r w:rsidRPr="00552D80">
              <w:rPr>
                <w:noProof w:val="0"/>
                <w:lang w:val="en-US" w:eastAsia="ru-RU"/>
              </w:rPr>
              <w:t>luni</w:t>
            </w:r>
            <w:proofErr w:type="spellEnd"/>
            <w:r w:rsidRPr="00552D80">
              <w:rPr>
                <w:noProof w:val="0"/>
                <w:lang w:val="en-US" w:eastAsia="ru-RU"/>
              </w:rPr>
              <w:t xml:space="preserve">; </w:t>
            </w:r>
          </w:p>
          <w:p w14:paraId="5BFF968F" w14:textId="77777777" w:rsidR="00552D80" w:rsidRPr="00552D80" w:rsidRDefault="00552D80" w:rsidP="00552D80">
            <w:pPr>
              <w:numPr>
                <w:ilvl w:val="0"/>
                <w:numId w:val="14"/>
              </w:numPr>
              <w:tabs>
                <w:tab w:val="left" w:pos="1276"/>
              </w:tabs>
              <w:ind w:left="0"/>
              <w:contextualSpacing/>
              <w:jc w:val="both"/>
              <w:rPr>
                <w:noProof w:val="0"/>
                <w:lang w:val="en-US" w:eastAsia="ru-RU"/>
              </w:rPr>
            </w:pPr>
            <w:r w:rsidRPr="00552D80">
              <w:rPr>
                <w:noProof w:val="0"/>
                <w:lang w:val="en-US" w:eastAsia="ru-RU"/>
              </w:rPr>
              <w:t xml:space="preserve">c)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notifică</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că</w:t>
            </w:r>
            <w:proofErr w:type="spellEnd"/>
            <w:r w:rsidRPr="00552D80">
              <w:rPr>
                <w:noProof w:val="0"/>
                <w:lang w:val="en-US" w:eastAsia="ru-RU"/>
              </w:rPr>
              <w:t xml:space="preserve"> </w:t>
            </w:r>
            <w:proofErr w:type="spellStart"/>
            <w:r w:rsidRPr="00552D80">
              <w:rPr>
                <w:noProof w:val="0"/>
                <w:lang w:val="en-US" w:eastAsia="ru-RU"/>
              </w:rPr>
              <w:t>datorită</w:t>
            </w:r>
            <w:proofErr w:type="spellEnd"/>
            <w:r w:rsidRPr="00552D80">
              <w:rPr>
                <w:noProof w:val="0"/>
                <w:lang w:val="en-US" w:eastAsia="ru-RU"/>
              </w:rPr>
              <w:t xml:space="preserve"> </w:t>
            </w:r>
            <w:proofErr w:type="spellStart"/>
            <w:r w:rsidRPr="00552D80">
              <w:rPr>
                <w:noProof w:val="0"/>
                <w:lang w:val="en-US" w:eastAsia="ru-RU"/>
              </w:rPr>
              <w:t>unor</w:t>
            </w:r>
            <w:proofErr w:type="spellEnd"/>
            <w:r w:rsidRPr="00552D80">
              <w:rPr>
                <w:noProof w:val="0"/>
                <w:lang w:val="en-US" w:eastAsia="ru-RU"/>
              </w:rPr>
              <w:t xml:space="preserve"> </w:t>
            </w:r>
            <w:proofErr w:type="spellStart"/>
            <w:r w:rsidRPr="00552D80">
              <w:rPr>
                <w:noProof w:val="0"/>
                <w:lang w:val="en-US" w:eastAsia="ru-RU"/>
              </w:rPr>
              <w:t>conjuncturi</w:t>
            </w:r>
            <w:proofErr w:type="spellEnd"/>
            <w:r w:rsidRPr="00552D80">
              <w:rPr>
                <w:noProof w:val="0"/>
                <w:lang w:val="en-US" w:eastAsia="ru-RU"/>
              </w:rPr>
              <w:t xml:space="preserve"> </w:t>
            </w:r>
            <w:proofErr w:type="spellStart"/>
            <w:r w:rsidRPr="00552D80">
              <w:rPr>
                <w:noProof w:val="0"/>
                <w:lang w:val="en-US" w:eastAsia="ru-RU"/>
              </w:rPr>
              <w:t>economice</w:t>
            </w:r>
            <w:proofErr w:type="spellEnd"/>
            <w:r w:rsidRPr="00552D80">
              <w:rPr>
                <w:noProof w:val="0"/>
                <w:lang w:val="en-US" w:eastAsia="ru-RU"/>
              </w:rPr>
              <w:t xml:space="preserve"> din motive </w:t>
            </w:r>
            <w:proofErr w:type="spellStart"/>
            <w:r w:rsidRPr="00552D80">
              <w:rPr>
                <w:noProof w:val="0"/>
                <w:lang w:val="en-US" w:eastAsia="ru-RU"/>
              </w:rPr>
              <w:t>neimputabile</w:t>
            </w:r>
            <w:proofErr w:type="spellEnd"/>
            <w:r w:rsidRPr="00552D80">
              <w:rPr>
                <w:noProof w:val="0"/>
                <w:lang w:val="en-US" w:eastAsia="ru-RU"/>
              </w:rPr>
              <w:t xml:space="preserve"> </w:t>
            </w:r>
            <w:proofErr w:type="spellStart"/>
            <w:r w:rsidRPr="00552D80">
              <w:rPr>
                <w:noProof w:val="0"/>
                <w:lang w:val="en-US" w:eastAsia="ru-RU"/>
              </w:rPr>
              <w:t>Beneficiarului</w:t>
            </w:r>
            <w:proofErr w:type="spellEnd"/>
            <w:r w:rsidRPr="00552D80">
              <w:rPr>
                <w:noProof w:val="0"/>
                <w:lang w:val="en-US" w:eastAsia="ru-RU"/>
              </w:rPr>
              <w:t xml:space="preserve">,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imposibilitate</w:t>
            </w:r>
            <w:proofErr w:type="spellEnd"/>
            <w:r w:rsidRPr="00552D80">
              <w:rPr>
                <w:noProof w:val="0"/>
                <w:lang w:val="en-US" w:eastAsia="ru-RU"/>
              </w:rPr>
              <w:t xml:space="preserve"> </w:t>
            </w:r>
            <w:proofErr w:type="gramStart"/>
            <w:r w:rsidRPr="00552D80">
              <w:rPr>
                <w:noProof w:val="0"/>
                <w:lang w:val="en-US" w:eastAsia="ru-RU"/>
              </w:rPr>
              <w:t>de a</w:t>
            </w:r>
            <w:proofErr w:type="gramEnd"/>
            <w:r w:rsidRPr="00552D80">
              <w:rPr>
                <w:noProof w:val="0"/>
                <w:lang w:val="en-US" w:eastAsia="ru-RU"/>
              </w:rPr>
              <w:t xml:space="preserve"> continua </w:t>
            </w:r>
            <w:proofErr w:type="spellStart"/>
            <w:r w:rsidRPr="00552D80">
              <w:rPr>
                <w:noProof w:val="0"/>
                <w:lang w:val="en-US" w:eastAsia="ru-RU"/>
              </w:rPr>
              <w:t>îndeplinirea</w:t>
            </w:r>
            <w:proofErr w:type="spellEnd"/>
            <w:r w:rsidRPr="00552D80">
              <w:rPr>
                <w:noProof w:val="0"/>
                <w:lang w:val="en-US" w:eastAsia="ru-RU"/>
              </w:rPr>
              <w:t xml:space="preserve"> </w:t>
            </w:r>
            <w:proofErr w:type="spellStart"/>
            <w:r w:rsidRPr="00552D80">
              <w:rPr>
                <w:noProof w:val="0"/>
                <w:lang w:val="en-US" w:eastAsia="ru-RU"/>
              </w:rPr>
              <w:t>obligaţiunilor</w:t>
            </w:r>
            <w:proofErr w:type="spellEnd"/>
            <w:r w:rsidRPr="00552D80">
              <w:rPr>
                <w:noProof w:val="0"/>
                <w:lang w:val="en-US" w:eastAsia="ru-RU"/>
              </w:rPr>
              <w:t xml:space="preserve"> </w:t>
            </w:r>
            <w:proofErr w:type="spellStart"/>
            <w:r w:rsidRPr="00552D80">
              <w:rPr>
                <w:noProof w:val="0"/>
                <w:lang w:val="en-US" w:eastAsia="ru-RU"/>
              </w:rPr>
              <w:t>contractuale</w:t>
            </w:r>
            <w:proofErr w:type="spellEnd"/>
            <w:r w:rsidRPr="00552D80">
              <w:rPr>
                <w:noProof w:val="0"/>
                <w:lang w:val="en-US" w:eastAsia="ru-RU"/>
              </w:rPr>
              <w:t xml:space="preserve">. </w:t>
            </w:r>
          </w:p>
          <w:p w14:paraId="773FE63B" w14:textId="77777777" w:rsidR="00552D80" w:rsidRPr="00552D80" w:rsidRDefault="00552D80" w:rsidP="00552D80">
            <w:pPr>
              <w:numPr>
                <w:ilvl w:val="1"/>
                <w:numId w:val="52"/>
              </w:numPr>
              <w:tabs>
                <w:tab w:val="left" w:pos="567"/>
              </w:tabs>
              <w:ind w:left="0" w:hanging="567"/>
              <w:jc w:val="both"/>
              <w:rPr>
                <w:noProof w:val="0"/>
                <w:lang w:val="en-US" w:eastAsia="ru-RU"/>
              </w:rPr>
            </w:pPr>
            <w:r w:rsidRPr="00552D80">
              <w:rPr>
                <w:noProof w:val="0"/>
                <w:lang w:val="en-US" w:eastAsia="ru-RU"/>
              </w:rPr>
              <w:t xml:space="preserve">18.2.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poate</w:t>
            </w:r>
            <w:proofErr w:type="spellEnd"/>
            <w:r w:rsidRPr="00552D80">
              <w:rPr>
                <w:noProof w:val="0"/>
                <w:lang w:val="en-US" w:eastAsia="ru-RU"/>
              </w:rPr>
              <w:t xml:space="preserve"> cere </w:t>
            </w:r>
            <w:proofErr w:type="spellStart"/>
            <w:r w:rsidRPr="00552D80">
              <w:rPr>
                <w:noProof w:val="0"/>
                <w:lang w:val="en-US" w:eastAsia="ru-RU"/>
              </w:rPr>
              <w:t>rezoluțiunea</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 xml:space="preserve">, </w:t>
            </w:r>
            <w:proofErr w:type="spellStart"/>
            <w:r w:rsidRPr="00552D80">
              <w:rPr>
                <w:noProof w:val="0"/>
                <w:lang w:val="en-US" w:eastAsia="ru-RU"/>
              </w:rPr>
              <w:t>dacă</w:t>
            </w:r>
            <w:proofErr w:type="spellEnd"/>
            <w:r w:rsidRPr="00552D80">
              <w:rPr>
                <w:noProof w:val="0"/>
                <w:lang w:val="en-US" w:eastAsia="ru-RU"/>
              </w:rPr>
              <w:t xml:space="preserve">: </w:t>
            </w:r>
          </w:p>
          <w:p w14:paraId="6970500E" w14:textId="77777777" w:rsidR="00552D80" w:rsidRPr="00552D80" w:rsidRDefault="00552D80" w:rsidP="00552D80">
            <w:pPr>
              <w:numPr>
                <w:ilvl w:val="0"/>
                <w:numId w:val="14"/>
              </w:numPr>
              <w:tabs>
                <w:tab w:val="left" w:pos="1276"/>
              </w:tabs>
              <w:ind w:left="0"/>
              <w:contextualSpacing/>
              <w:jc w:val="both"/>
              <w:rPr>
                <w:noProof w:val="0"/>
                <w:lang w:val="en-US" w:eastAsia="ru-RU"/>
              </w:rPr>
            </w:pPr>
            <w:r w:rsidRPr="00552D80">
              <w:rPr>
                <w:noProof w:val="0"/>
                <w:lang w:val="en-US" w:eastAsia="ru-RU"/>
              </w:rPr>
              <w:t xml:space="preserve">a) </w:t>
            </w:r>
            <w:proofErr w:type="spellStart"/>
            <w:r w:rsidRPr="00552D80">
              <w:rPr>
                <w:noProof w:val="0"/>
                <w:lang w:val="en-US" w:eastAsia="ru-RU"/>
              </w:rPr>
              <w:t>Antreprenorul</w:t>
            </w:r>
            <w:proofErr w:type="spellEnd"/>
            <w:r w:rsidRPr="00552D80">
              <w:rPr>
                <w:noProof w:val="0"/>
                <w:lang w:val="en-US" w:eastAsia="ru-RU"/>
              </w:rPr>
              <w:t xml:space="preserve"> se </w:t>
            </w:r>
            <w:proofErr w:type="spellStart"/>
            <w:r w:rsidRPr="00552D80">
              <w:rPr>
                <w:noProof w:val="0"/>
                <w:lang w:val="en-US" w:eastAsia="ru-RU"/>
              </w:rPr>
              <w:t>află</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incapacitate de </w:t>
            </w:r>
            <w:proofErr w:type="spellStart"/>
            <w:r w:rsidRPr="00552D80">
              <w:rPr>
                <w:noProof w:val="0"/>
                <w:lang w:val="en-US" w:eastAsia="ru-RU"/>
              </w:rPr>
              <w:t>plată</w:t>
            </w:r>
            <w:proofErr w:type="spellEnd"/>
            <w:r w:rsidRPr="00552D80">
              <w:rPr>
                <w:noProof w:val="0"/>
                <w:lang w:val="en-US" w:eastAsia="ru-RU"/>
              </w:rPr>
              <w:t xml:space="preserve">, </w:t>
            </w:r>
            <w:proofErr w:type="spellStart"/>
            <w:r w:rsidRPr="00552D80">
              <w:rPr>
                <w:noProof w:val="0"/>
                <w:lang w:val="en-US" w:eastAsia="ru-RU"/>
              </w:rPr>
              <w:t>lichidare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bunurile</w:t>
            </w:r>
            <w:proofErr w:type="spellEnd"/>
            <w:r w:rsidRPr="00552D80">
              <w:rPr>
                <w:noProof w:val="0"/>
                <w:lang w:val="en-US" w:eastAsia="ru-RU"/>
              </w:rPr>
              <w:t xml:space="preserve"> </w:t>
            </w:r>
            <w:proofErr w:type="spellStart"/>
            <w:r w:rsidRPr="00552D80">
              <w:rPr>
                <w:noProof w:val="0"/>
                <w:lang w:val="en-US" w:eastAsia="ru-RU"/>
              </w:rPr>
              <w:t>acestuia</w:t>
            </w:r>
            <w:proofErr w:type="spellEnd"/>
            <w:r w:rsidRPr="00552D80">
              <w:rPr>
                <w:noProof w:val="0"/>
                <w:lang w:val="en-US" w:eastAsia="ru-RU"/>
              </w:rPr>
              <w:t xml:space="preserve"> sunt </w:t>
            </w:r>
            <w:proofErr w:type="spellStart"/>
            <w:r w:rsidRPr="00552D80">
              <w:rPr>
                <w:noProof w:val="0"/>
                <w:lang w:val="en-US" w:eastAsia="ru-RU"/>
              </w:rPr>
              <w:t>subsechestru</w:t>
            </w:r>
            <w:proofErr w:type="spellEnd"/>
            <w:r w:rsidRPr="00552D80">
              <w:rPr>
                <w:noProof w:val="0"/>
                <w:lang w:val="en-US" w:eastAsia="ru-RU"/>
              </w:rPr>
              <w:t>;</w:t>
            </w:r>
          </w:p>
          <w:p w14:paraId="14BC1536" w14:textId="77777777" w:rsidR="00552D80" w:rsidRPr="00552D80" w:rsidRDefault="00552D80" w:rsidP="00552D80">
            <w:pPr>
              <w:numPr>
                <w:ilvl w:val="0"/>
                <w:numId w:val="14"/>
              </w:numPr>
              <w:tabs>
                <w:tab w:val="left" w:pos="1276"/>
              </w:tabs>
              <w:ind w:left="0"/>
              <w:contextualSpacing/>
              <w:jc w:val="both"/>
              <w:rPr>
                <w:noProof w:val="0"/>
                <w:lang w:val="en-US" w:eastAsia="ru-RU"/>
              </w:rPr>
            </w:pPr>
            <w:r w:rsidRPr="00552D80">
              <w:rPr>
                <w:noProof w:val="0"/>
                <w:lang w:val="en-US" w:eastAsia="ru-RU"/>
              </w:rPr>
              <w:t xml:space="preserve">b) </w:t>
            </w:r>
            <w:proofErr w:type="spellStart"/>
            <w:r w:rsidRPr="00552D80">
              <w:rPr>
                <w:noProof w:val="0"/>
                <w:lang w:val="en-US" w:eastAsia="ru-RU"/>
              </w:rPr>
              <w:t>Antreprenorul</w:t>
            </w:r>
            <w:proofErr w:type="spellEnd"/>
            <w:r w:rsidRPr="00552D80">
              <w:rPr>
                <w:noProof w:val="0"/>
                <w:lang w:val="en-US" w:eastAsia="ru-RU"/>
              </w:rPr>
              <w:t xml:space="preserve"> nu </w:t>
            </w:r>
            <w:proofErr w:type="spellStart"/>
            <w:r w:rsidRPr="00552D80">
              <w:rPr>
                <w:noProof w:val="0"/>
                <w:lang w:val="en-US" w:eastAsia="ru-RU"/>
              </w:rPr>
              <w:t>începe</w:t>
            </w:r>
            <w:proofErr w:type="spellEnd"/>
            <w:r w:rsidRPr="00552D80">
              <w:rPr>
                <w:noProof w:val="0"/>
                <w:lang w:val="en-US" w:eastAsia="ru-RU"/>
              </w:rPr>
              <w:t xml:space="preserve"> </w:t>
            </w:r>
            <w:proofErr w:type="spellStart"/>
            <w:r w:rsidRPr="00552D80">
              <w:rPr>
                <w:noProof w:val="0"/>
                <w:lang w:val="en-US" w:eastAsia="ru-RU"/>
              </w:rPr>
              <w:t>lucrările</w:t>
            </w:r>
            <w:proofErr w:type="spellEnd"/>
            <w:r w:rsidRPr="00552D80">
              <w:rPr>
                <w:noProof w:val="0"/>
                <w:lang w:val="en-US" w:eastAsia="ru-RU"/>
              </w:rPr>
              <w:t xml:space="preserve"> </w:t>
            </w:r>
            <w:proofErr w:type="spellStart"/>
            <w:r w:rsidRPr="00552D80">
              <w:rPr>
                <w:noProof w:val="0"/>
                <w:lang w:val="en-US" w:eastAsia="ru-RU"/>
              </w:rPr>
              <w:t>fără</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aibă</w:t>
            </w:r>
            <w:proofErr w:type="spellEnd"/>
            <w:r w:rsidRPr="00552D80">
              <w:rPr>
                <w:noProof w:val="0"/>
                <w:lang w:val="en-US" w:eastAsia="ru-RU"/>
              </w:rPr>
              <w:t xml:space="preserve"> un </w:t>
            </w:r>
            <w:proofErr w:type="spellStart"/>
            <w:r w:rsidRPr="00552D80">
              <w:rPr>
                <w:noProof w:val="0"/>
                <w:lang w:val="en-US" w:eastAsia="ru-RU"/>
              </w:rPr>
              <w:t>motiv</w:t>
            </w:r>
            <w:proofErr w:type="spellEnd"/>
            <w:r w:rsidRPr="00552D80">
              <w:rPr>
                <w:noProof w:val="0"/>
                <w:lang w:val="en-US" w:eastAsia="ru-RU"/>
              </w:rPr>
              <w:t xml:space="preserve"> </w:t>
            </w:r>
            <w:proofErr w:type="spellStart"/>
            <w:r w:rsidRPr="00552D80">
              <w:rPr>
                <w:noProof w:val="0"/>
                <w:lang w:val="en-US" w:eastAsia="ru-RU"/>
              </w:rPr>
              <w:t>justificat</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nu </w:t>
            </w:r>
            <w:proofErr w:type="spellStart"/>
            <w:r w:rsidRPr="00552D80">
              <w:rPr>
                <w:noProof w:val="0"/>
                <w:lang w:val="en-US" w:eastAsia="ru-RU"/>
              </w:rPr>
              <w:t>reia</w:t>
            </w:r>
            <w:proofErr w:type="spellEnd"/>
            <w:r w:rsidRPr="00552D80">
              <w:rPr>
                <w:noProof w:val="0"/>
                <w:lang w:val="en-US" w:eastAsia="ru-RU"/>
              </w:rPr>
              <w:t xml:space="preserve"> </w:t>
            </w:r>
            <w:proofErr w:type="spellStart"/>
            <w:r w:rsidRPr="00552D80">
              <w:rPr>
                <w:noProof w:val="0"/>
                <w:lang w:val="en-US" w:eastAsia="ru-RU"/>
              </w:rPr>
              <w:t>lucrările</w:t>
            </w:r>
            <w:proofErr w:type="spellEnd"/>
            <w:r w:rsidRPr="00552D80">
              <w:rPr>
                <w:noProof w:val="0"/>
                <w:lang w:val="en-US" w:eastAsia="ru-RU"/>
              </w:rPr>
              <w:t xml:space="preserve"> </w:t>
            </w:r>
            <w:proofErr w:type="spellStart"/>
            <w:r w:rsidRPr="00552D80">
              <w:rPr>
                <w:noProof w:val="0"/>
                <w:lang w:val="en-US" w:eastAsia="ru-RU"/>
              </w:rPr>
              <w:t>suspendate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termenul</w:t>
            </w:r>
            <w:proofErr w:type="spellEnd"/>
            <w:r w:rsidRPr="00552D80">
              <w:rPr>
                <w:noProof w:val="0"/>
                <w:lang w:val="en-US" w:eastAsia="ru-RU"/>
              </w:rPr>
              <w:t xml:space="preserve"> </w:t>
            </w:r>
            <w:proofErr w:type="spellStart"/>
            <w:r w:rsidRPr="00552D80">
              <w:rPr>
                <w:noProof w:val="0"/>
                <w:lang w:val="en-US" w:eastAsia="ru-RU"/>
              </w:rPr>
              <w:t>stabilit</w:t>
            </w:r>
            <w:proofErr w:type="spellEnd"/>
            <w:r w:rsidRPr="00552D80">
              <w:rPr>
                <w:noProof w:val="0"/>
                <w:lang w:val="en-US" w:eastAsia="ru-RU"/>
              </w:rPr>
              <w:t xml:space="preserve"> de la </w:t>
            </w:r>
            <w:proofErr w:type="spellStart"/>
            <w:r w:rsidRPr="00552D80">
              <w:rPr>
                <w:noProof w:val="0"/>
                <w:lang w:val="en-US" w:eastAsia="ru-RU"/>
              </w:rPr>
              <w:t>primirea</w:t>
            </w:r>
            <w:proofErr w:type="spellEnd"/>
            <w:r w:rsidRPr="00552D80">
              <w:rPr>
                <w:noProof w:val="0"/>
                <w:lang w:val="en-US" w:eastAsia="ru-RU"/>
              </w:rPr>
              <w:t xml:space="preserve"> </w:t>
            </w:r>
            <w:proofErr w:type="spellStart"/>
            <w:r w:rsidRPr="00552D80">
              <w:rPr>
                <w:noProof w:val="0"/>
                <w:lang w:val="en-US" w:eastAsia="ru-RU"/>
              </w:rPr>
              <w:t>dispoziţiei</w:t>
            </w:r>
            <w:proofErr w:type="spellEnd"/>
            <w:r w:rsidRPr="00552D80">
              <w:rPr>
                <w:noProof w:val="0"/>
                <w:lang w:val="en-US" w:eastAsia="ru-RU"/>
              </w:rPr>
              <w:t xml:space="preserve"> </w:t>
            </w:r>
            <w:proofErr w:type="spellStart"/>
            <w:r w:rsidRPr="00552D80">
              <w:rPr>
                <w:noProof w:val="0"/>
                <w:lang w:val="en-US" w:eastAsia="ru-RU"/>
              </w:rPr>
              <w:t>scrise</w:t>
            </w:r>
            <w:proofErr w:type="spellEnd"/>
            <w:r w:rsidRPr="00552D80">
              <w:rPr>
                <w:noProof w:val="0"/>
                <w:lang w:val="en-US" w:eastAsia="ru-RU"/>
              </w:rPr>
              <w:t xml:space="preserve"> de </w:t>
            </w:r>
            <w:proofErr w:type="spellStart"/>
            <w:r w:rsidRPr="00552D80">
              <w:rPr>
                <w:noProof w:val="0"/>
                <w:lang w:val="en-US" w:eastAsia="ru-RU"/>
              </w:rPr>
              <w:t>începere</w:t>
            </w:r>
            <w:proofErr w:type="spellEnd"/>
            <w:r w:rsidRPr="00552D80">
              <w:rPr>
                <w:noProof w:val="0"/>
                <w:lang w:val="en-US" w:eastAsia="ru-RU"/>
              </w:rPr>
              <w:t>/</w:t>
            </w:r>
            <w:proofErr w:type="spellStart"/>
            <w:r w:rsidRPr="00552D80">
              <w:rPr>
                <w:noProof w:val="0"/>
                <w:lang w:val="en-US" w:eastAsia="ru-RU"/>
              </w:rPr>
              <w:t>reîncepere</w:t>
            </w:r>
            <w:proofErr w:type="spellEnd"/>
            <w:r w:rsidRPr="00552D80">
              <w:rPr>
                <w:noProof w:val="0"/>
                <w:lang w:val="en-US" w:eastAsia="ru-RU"/>
              </w:rPr>
              <w:t xml:space="preserve"> a </w:t>
            </w:r>
            <w:proofErr w:type="spellStart"/>
            <w:r w:rsidRPr="00552D80">
              <w:rPr>
                <w:noProof w:val="0"/>
                <w:lang w:val="en-US" w:eastAsia="ru-RU"/>
              </w:rPr>
              <w:t>lucrărilor</w:t>
            </w:r>
            <w:proofErr w:type="spellEnd"/>
            <w:r w:rsidRPr="00552D80">
              <w:rPr>
                <w:noProof w:val="0"/>
                <w:lang w:val="en-US" w:eastAsia="ru-RU"/>
              </w:rPr>
              <w:t xml:space="preserve">; </w:t>
            </w:r>
          </w:p>
          <w:p w14:paraId="0E867038" w14:textId="77777777" w:rsidR="00552D80" w:rsidRPr="00552D80" w:rsidRDefault="00552D80" w:rsidP="00552D80">
            <w:pPr>
              <w:numPr>
                <w:ilvl w:val="0"/>
                <w:numId w:val="14"/>
              </w:numPr>
              <w:tabs>
                <w:tab w:val="left" w:pos="1276"/>
              </w:tabs>
              <w:ind w:left="0"/>
              <w:contextualSpacing/>
              <w:jc w:val="both"/>
              <w:rPr>
                <w:noProof w:val="0"/>
                <w:lang w:val="en-US" w:eastAsia="ru-RU"/>
              </w:rPr>
            </w:pPr>
            <w:r w:rsidRPr="00552D80">
              <w:rPr>
                <w:noProof w:val="0"/>
                <w:lang w:val="en-US" w:eastAsia="ru-RU"/>
              </w:rPr>
              <w:t xml:space="preserve">c) </w:t>
            </w:r>
            <w:proofErr w:type="spellStart"/>
            <w:r w:rsidRPr="00552D80">
              <w:rPr>
                <w:noProof w:val="0"/>
                <w:lang w:val="en-US" w:eastAsia="ru-RU"/>
              </w:rPr>
              <w:t>Antreprenorul</w:t>
            </w:r>
            <w:proofErr w:type="spellEnd"/>
            <w:r w:rsidRPr="00552D80">
              <w:rPr>
                <w:noProof w:val="0"/>
                <w:lang w:val="en-US" w:eastAsia="ru-RU"/>
              </w:rPr>
              <w:t xml:space="preserve"> nu a </w:t>
            </w:r>
            <w:proofErr w:type="spellStart"/>
            <w:r w:rsidRPr="00552D80">
              <w:rPr>
                <w:noProof w:val="0"/>
                <w:lang w:val="en-US" w:eastAsia="ru-RU"/>
              </w:rPr>
              <w:t>îndepărtat</w:t>
            </w:r>
            <w:proofErr w:type="spellEnd"/>
            <w:r w:rsidRPr="00552D80">
              <w:rPr>
                <w:noProof w:val="0"/>
                <w:lang w:val="en-US" w:eastAsia="ru-RU"/>
              </w:rPr>
              <w:t xml:space="preserve"> </w:t>
            </w:r>
            <w:proofErr w:type="spellStart"/>
            <w:r w:rsidRPr="00552D80">
              <w:rPr>
                <w:noProof w:val="0"/>
                <w:lang w:val="en-US" w:eastAsia="ru-RU"/>
              </w:rPr>
              <w:t>materialele</w:t>
            </w:r>
            <w:proofErr w:type="spellEnd"/>
            <w:r w:rsidRPr="00552D80">
              <w:rPr>
                <w:noProof w:val="0"/>
                <w:lang w:val="en-US" w:eastAsia="ru-RU"/>
              </w:rPr>
              <w:t xml:space="preserve"> </w:t>
            </w:r>
            <w:proofErr w:type="spellStart"/>
            <w:r w:rsidRPr="00552D80">
              <w:rPr>
                <w:noProof w:val="0"/>
                <w:lang w:val="en-US" w:eastAsia="ru-RU"/>
              </w:rPr>
              <w:t>necorespunzătoare</w:t>
            </w:r>
            <w:proofErr w:type="spellEnd"/>
            <w:r w:rsidRPr="00552D80">
              <w:rPr>
                <w:noProof w:val="0"/>
                <w:lang w:val="en-US" w:eastAsia="ru-RU"/>
              </w:rPr>
              <w:t xml:space="preserve"> de pe </w:t>
            </w:r>
            <w:proofErr w:type="spellStart"/>
            <w:r w:rsidRPr="00552D80">
              <w:rPr>
                <w:noProof w:val="0"/>
                <w:lang w:val="en-US" w:eastAsia="ru-RU"/>
              </w:rPr>
              <w:t>şantier</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nu a </w:t>
            </w:r>
            <w:proofErr w:type="spellStart"/>
            <w:r w:rsidRPr="00552D80">
              <w:rPr>
                <w:noProof w:val="0"/>
                <w:lang w:val="en-US" w:eastAsia="ru-RU"/>
              </w:rPr>
              <w:t>refăcut</w:t>
            </w:r>
            <w:proofErr w:type="spellEnd"/>
            <w:r w:rsidRPr="00552D80">
              <w:rPr>
                <w:noProof w:val="0"/>
                <w:lang w:val="en-US" w:eastAsia="ru-RU"/>
              </w:rPr>
              <w:t xml:space="preserve"> o </w:t>
            </w:r>
            <w:proofErr w:type="spellStart"/>
            <w:r w:rsidRPr="00552D80">
              <w:rPr>
                <w:noProof w:val="0"/>
                <w:lang w:val="en-US" w:eastAsia="ru-RU"/>
              </w:rPr>
              <w:t>lucrare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termenul</w:t>
            </w:r>
            <w:proofErr w:type="spellEnd"/>
            <w:r w:rsidRPr="00552D80">
              <w:rPr>
                <w:noProof w:val="0"/>
                <w:lang w:val="en-US" w:eastAsia="ru-RU"/>
              </w:rPr>
              <w:t xml:space="preserve"> </w:t>
            </w:r>
            <w:proofErr w:type="spellStart"/>
            <w:r w:rsidRPr="00552D80">
              <w:rPr>
                <w:noProof w:val="0"/>
                <w:lang w:val="en-US" w:eastAsia="ru-RU"/>
              </w:rPr>
              <w:t>stabilit</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beneficiar</w:t>
            </w:r>
            <w:proofErr w:type="spellEnd"/>
            <w:r w:rsidRPr="00552D80">
              <w:rPr>
                <w:noProof w:val="0"/>
                <w:lang w:val="en-US" w:eastAsia="ru-RU"/>
              </w:rPr>
              <w:t>;</w:t>
            </w:r>
          </w:p>
          <w:p w14:paraId="568BBF47" w14:textId="77777777" w:rsidR="00552D80" w:rsidRPr="00552D80" w:rsidRDefault="00552D80" w:rsidP="00552D80">
            <w:pPr>
              <w:numPr>
                <w:ilvl w:val="0"/>
                <w:numId w:val="14"/>
              </w:numPr>
              <w:tabs>
                <w:tab w:val="left" w:pos="1276"/>
              </w:tabs>
              <w:ind w:left="0"/>
              <w:contextualSpacing/>
              <w:jc w:val="both"/>
              <w:rPr>
                <w:noProof w:val="0"/>
                <w:lang w:val="en-US" w:eastAsia="ru-RU"/>
              </w:rPr>
            </w:pPr>
            <w:r w:rsidRPr="00552D80">
              <w:rPr>
                <w:noProof w:val="0"/>
                <w:lang w:val="en-US" w:eastAsia="ru-RU"/>
              </w:rPr>
              <w:t xml:space="preserve">d) </w:t>
            </w:r>
            <w:proofErr w:type="spellStart"/>
            <w:r w:rsidRPr="00552D80">
              <w:rPr>
                <w:noProof w:val="0"/>
                <w:lang w:val="en-US" w:eastAsia="ru-RU"/>
              </w:rPr>
              <w:t>Antreprenorul</w:t>
            </w:r>
            <w:proofErr w:type="spellEnd"/>
            <w:r w:rsidRPr="00552D80">
              <w:rPr>
                <w:noProof w:val="0"/>
                <w:lang w:val="en-US" w:eastAsia="ru-RU"/>
              </w:rPr>
              <w:t xml:space="preserve"> nu </w:t>
            </w:r>
            <w:proofErr w:type="spellStart"/>
            <w:r w:rsidRPr="00552D80">
              <w:rPr>
                <w:noProof w:val="0"/>
                <w:lang w:val="en-US" w:eastAsia="ru-RU"/>
              </w:rPr>
              <w:t>furnizează</w:t>
            </w:r>
            <w:proofErr w:type="spellEnd"/>
            <w:r w:rsidRPr="00552D80">
              <w:rPr>
                <w:noProof w:val="0"/>
                <w:lang w:val="en-US" w:eastAsia="ru-RU"/>
              </w:rPr>
              <w:t>/</w:t>
            </w:r>
            <w:proofErr w:type="spellStart"/>
            <w:r w:rsidRPr="00552D80">
              <w:rPr>
                <w:noProof w:val="0"/>
                <w:lang w:val="en-US" w:eastAsia="ru-RU"/>
              </w:rPr>
              <w:t>menține</w:t>
            </w:r>
            <w:proofErr w:type="spellEnd"/>
            <w:r w:rsidRPr="00552D80">
              <w:rPr>
                <w:noProof w:val="0"/>
                <w:lang w:val="en-US" w:eastAsia="ru-RU"/>
              </w:rPr>
              <w:t xml:space="preserve"> </w:t>
            </w:r>
            <w:proofErr w:type="spellStart"/>
            <w:r w:rsidRPr="00552D80">
              <w:rPr>
                <w:noProof w:val="0"/>
                <w:lang w:val="en-US" w:eastAsia="ru-RU"/>
              </w:rPr>
              <w:t>garanția</w:t>
            </w:r>
            <w:proofErr w:type="spellEnd"/>
            <w:r w:rsidRPr="00552D80">
              <w:rPr>
                <w:noProof w:val="0"/>
                <w:lang w:val="en-US" w:eastAsia="ru-RU"/>
              </w:rPr>
              <w:t xml:space="preserve"> de </w:t>
            </w:r>
            <w:proofErr w:type="spellStart"/>
            <w:r w:rsidRPr="00552D80">
              <w:rPr>
                <w:noProof w:val="0"/>
                <w:lang w:val="en-US" w:eastAsia="ru-RU"/>
              </w:rPr>
              <w:t>bună</w:t>
            </w:r>
            <w:proofErr w:type="spellEnd"/>
            <w:r w:rsidRPr="00552D80">
              <w:rPr>
                <w:noProof w:val="0"/>
                <w:lang w:val="en-US" w:eastAsia="ru-RU"/>
              </w:rPr>
              <w:t xml:space="preserve"> </w:t>
            </w:r>
            <w:proofErr w:type="spellStart"/>
            <w:r w:rsidRPr="00552D80">
              <w:rPr>
                <w:noProof w:val="0"/>
                <w:lang w:val="en-US" w:eastAsia="ru-RU"/>
              </w:rPr>
              <w:t>execuție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condițiile</w:t>
            </w:r>
            <w:proofErr w:type="spellEnd"/>
            <w:r w:rsidRPr="00552D80">
              <w:rPr>
                <w:noProof w:val="0"/>
                <w:lang w:val="en-US" w:eastAsia="ru-RU"/>
              </w:rPr>
              <w:t xml:space="preserve"> solicitate </w:t>
            </w:r>
            <w:proofErr w:type="spellStart"/>
            <w:r w:rsidRPr="00552D80">
              <w:rPr>
                <w:noProof w:val="0"/>
                <w:lang w:val="en-US" w:eastAsia="ru-RU"/>
              </w:rPr>
              <w:t>prin</w:t>
            </w:r>
            <w:proofErr w:type="spellEnd"/>
            <w:r w:rsidRPr="00552D80">
              <w:rPr>
                <w:noProof w:val="0"/>
                <w:lang w:val="en-US" w:eastAsia="ru-RU"/>
              </w:rPr>
              <w:t xml:space="preserve"> </w:t>
            </w:r>
            <w:proofErr w:type="spellStart"/>
            <w:r w:rsidRPr="00552D80">
              <w:rPr>
                <w:noProof w:val="0"/>
                <w:lang w:val="en-US" w:eastAsia="ru-RU"/>
              </w:rPr>
              <w:t>prezentul</w:t>
            </w:r>
            <w:proofErr w:type="spellEnd"/>
            <w:r w:rsidRPr="00552D80">
              <w:rPr>
                <w:noProof w:val="0"/>
                <w:lang w:val="en-US" w:eastAsia="ru-RU"/>
              </w:rPr>
              <w:t xml:space="preserve"> contract;</w:t>
            </w:r>
          </w:p>
          <w:p w14:paraId="4A35E3B4" w14:textId="77777777" w:rsidR="00552D80" w:rsidRPr="00552D80" w:rsidRDefault="00552D80" w:rsidP="00552D80">
            <w:pPr>
              <w:numPr>
                <w:ilvl w:val="0"/>
                <w:numId w:val="14"/>
              </w:numPr>
              <w:tabs>
                <w:tab w:val="left" w:pos="1276"/>
              </w:tabs>
              <w:ind w:left="0"/>
              <w:contextualSpacing/>
              <w:jc w:val="both"/>
              <w:rPr>
                <w:noProof w:val="0"/>
                <w:lang w:val="en-US" w:eastAsia="ru-RU"/>
              </w:rPr>
            </w:pPr>
            <w:r w:rsidRPr="00552D80">
              <w:rPr>
                <w:noProof w:val="0"/>
                <w:lang w:val="en-US" w:eastAsia="ru-RU"/>
              </w:rPr>
              <w:t xml:space="preserve">e) </w:t>
            </w:r>
            <w:proofErr w:type="spellStart"/>
            <w:r w:rsidRPr="00552D80">
              <w:rPr>
                <w:noProof w:val="0"/>
                <w:lang w:val="en-US" w:eastAsia="ru-RU"/>
              </w:rPr>
              <w:t>Antreprenorul</w:t>
            </w:r>
            <w:proofErr w:type="spellEnd"/>
            <w:r w:rsidRPr="00552D80">
              <w:rPr>
                <w:noProof w:val="0"/>
                <w:lang w:val="en-US" w:eastAsia="ru-RU"/>
              </w:rPr>
              <w:t xml:space="preserve"> </w:t>
            </w:r>
            <w:proofErr w:type="spellStart"/>
            <w:r w:rsidRPr="00552D80">
              <w:rPr>
                <w:noProof w:val="0"/>
                <w:lang w:val="en-US" w:eastAsia="ru-RU"/>
              </w:rPr>
              <w:t>notifică</w:t>
            </w:r>
            <w:proofErr w:type="spellEnd"/>
            <w:r w:rsidRPr="00552D80">
              <w:rPr>
                <w:noProof w:val="0"/>
                <w:lang w:val="en-US" w:eastAsia="ru-RU"/>
              </w:rPr>
              <w:t xml:space="preserve">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că</w:t>
            </w:r>
            <w:proofErr w:type="spellEnd"/>
            <w:r w:rsidRPr="00552D80">
              <w:rPr>
                <w:noProof w:val="0"/>
                <w:lang w:val="en-US" w:eastAsia="ru-RU"/>
              </w:rPr>
              <w:t xml:space="preserve"> </w:t>
            </w:r>
            <w:proofErr w:type="spellStart"/>
            <w:r w:rsidRPr="00552D80">
              <w:rPr>
                <w:noProof w:val="0"/>
                <w:lang w:val="en-US" w:eastAsia="ru-RU"/>
              </w:rPr>
              <w:t>datorită</w:t>
            </w:r>
            <w:proofErr w:type="spellEnd"/>
            <w:r w:rsidRPr="00552D80">
              <w:rPr>
                <w:noProof w:val="0"/>
                <w:lang w:val="en-US" w:eastAsia="ru-RU"/>
              </w:rPr>
              <w:t xml:space="preserve"> </w:t>
            </w:r>
            <w:proofErr w:type="spellStart"/>
            <w:r w:rsidRPr="00552D80">
              <w:rPr>
                <w:noProof w:val="0"/>
                <w:lang w:val="en-US" w:eastAsia="ru-RU"/>
              </w:rPr>
              <w:t>unor</w:t>
            </w:r>
            <w:proofErr w:type="spellEnd"/>
            <w:r w:rsidRPr="00552D80">
              <w:rPr>
                <w:noProof w:val="0"/>
                <w:lang w:val="en-US" w:eastAsia="ru-RU"/>
              </w:rPr>
              <w:t xml:space="preserve"> </w:t>
            </w:r>
            <w:proofErr w:type="spellStart"/>
            <w:r w:rsidRPr="00552D80">
              <w:rPr>
                <w:noProof w:val="0"/>
                <w:lang w:val="en-US" w:eastAsia="ru-RU"/>
              </w:rPr>
              <w:t>conjuncturi</w:t>
            </w:r>
            <w:proofErr w:type="spellEnd"/>
            <w:r w:rsidRPr="00552D80">
              <w:rPr>
                <w:noProof w:val="0"/>
                <w:lang w:val="en-US" w:eastAsia="ru-RU"/>
              </w:rPr>
              <w:t xml:space="preserve"> </w:t>
            </w:r>
            <w:proofErr w:type="spellStart"/>
            <w:r w:rsidRPr="00552D80">
              <w:rPr>
                <w:noProof w:val="0"/>
                <w:lang w:val="en-US" w:eastAsia="ru-RU"/>
              </w:rPr>
              <w:t>economice</w:t>
            </w:r>
            <w:proofErr w:type="spellEnd"/>
            <w:r w:rsidRPr="00552D80">
              <w:rPr>
                <w:noProof w:val="0"/>
                <w:lang w:val="en-US" w:eastAsia="ru-RU"/>
              </w:rPr>
              <w:t xml:space="preserve"> din motive </w:t>
            </w:r>
            <w:proofErr w:type="spellStart"/>
            <w:r w:rsidRPr="00552D80">
              <w:rPr>
                <w:noProof w:val="0"/>
                <w:lang w:val="en-US" w:eastAsia="ru-RU"/>
              </w:rPr>
              <w:t>neimputabile</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 xml:space="preserve">,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imposibilitate</w:t>
            </w:r>
            <w:proofErr w:type="spellEnd"/>
            <w:r w:rsidRPr="00552D80">
              <w:rPr>
                <w:noProof w:val="0"/>
                <w:lang w:val="en-US" w:eastAsia="ru-RU"/>
              </w:rPr>
              <w:t xml:space="preserve"> </w:t>
            </w:r>
            <w:proofErr w:type="gramStart"/>
            <w:r w:rsidRPr="00552D80">
              <w:rPr>
                <w:noProof w:val="0"/>
                <w:lang w:val="en-US" w:eastAsia="ru-RU"/>
              </w:rPr>
              <w:t>de a</w:t>
            </w:r>
            <w:proofErr w:type="gramEnd"/>
            <w:r w:rsidRPr="00552D80">
              <w:rPr>
                <w:noProof w:val="0"/>
                <w:lang w:val="en-US" w:eastAsia="ru-RU"/>
              </w:rPr>
              <w:t xml:space="preserve"> continua </w:t>
            </w:r>
            <w:proofErr w:type="spellStart"/>
            <w:r w:rsidRPr="00552D80">
              <w:rPr>
                <w:noProof w:val="0"/>
                <w:lang w:val="en-US" w:eastAsia="ru-RU"/>
              </w:rPr>
              <w:t>îndeplinirea</w:t>
            </w:r>
            <w:proofErr w:type="spellEnd"/>
            <w:r w:rsidRPr="00552D80">
              <w:rPr>
                <w:noProof w:val="0"/>
                <w:lang w:val="en-US" w:eastAsia="ru-RU"/>
              </w:rPr>
              <w:t xml:space="preserve"> </w:t>
            </w:r>
            <w:proofErr w:type="spellStart"/>
            <w:r w:rsidRPr="00552D80">
              <w:rPr>
                <w:noProof w:val="0"/>
                <w:lang w:val="en-US" w:eastAsia="ru-RU"/>
              </w:rPr>
              <w:t>obligaţiunilor</w:t>
            </w:r>
            <w:proofErr w:type="spellEnd"/>
            <w:r w:rsidRPr="00552D80">
              <w:rPr>
                <w:noProof w:val="0"/>
                <w:lang w:val="en-US" w:eastAsia="ru-RU"/>
              </w:rPr>
              <w:t xml:space="preserve"> </w:t>
            </w:r>
            <w:proofErr w:type="spellStart"/>
            <w:r w:rsidRPr="00552D80">
              <w:rPr>
                <w:noProof w:val="0"/>
                <w:lang w:val="en-US" w:eastAsia="ru-RU"/>
              </w:rPr>
              <w:t>contractuale</w:t>
            </w:r>
            <w:proofErr w:type="spellEnd"/>
            <w:r w:rsidRPr="00552D80">
              <w:rPr>
                <w:noProof w:val="0"/>
                <w:lang w:val="en-US" w:eastAsia="ru-RU"/>
              </w:rPr>
              <w:t xml:space="preserve">. </w:t>
            </w:r>
          </w:p>
          <w:p w14:paraId="106D5339" w14:textId="77777777" w:rsidR="00552D80" w:rsidRPr="00552D80" w:rsidRDefault="00552D80" w:rsidP="00552D80">
            <w:pPr>
              <w:numPr>
                <w:ilvl w:val="0"/>
                <w:numId w:val="14"/>
              </w:numPr>
              <w:tabs>
                <w:tab w:val="left" w:pos="1276"/>
              </w:tabs>
              <w:ind w:left="0"/>
              <w:contextualSpacing/>
              <w:jc w:val="both"/>
              <w:rPr>
                <w:noProof w:val="0"/>
                <w:lang w:val="en-US" w:eastAsia="ru-RU"/>
              </w:rPr>
            </w:pPr>
            <w:r w:rsidRPr="00552D80">
              <w:rPr>
                <w:noProof w:val="0"/>
                <w:lang w:val="en-US" w:eastAsia="ru-RU"/>
              </w:rPr>
              <w:t xml:space="preserve">18.3. </w:t>
            </w:r>
            <w:proofErr w:type="spellStart"/>
            <w:r w:rsidRPr="00552D80">
              <w:rPr>
                <w:noProof w:val="0"/>
                <w:lang w:val="en-US" w:eastAsia="ru-RU"/>
              </w:rPr>
              <w:t>Contractul</w:t>
            </w:r>
            <w:proofErr w:type="spellEnd"/>
            <w:r w:rsidRPr="00552D80">
              <w:rPr>
                <w:noProof w:val="0"/>
                <w:lang w:val="en-US" w:eastAsia="ru-RU"/>
              </w:rPr>
              <w:t xml:space="preserve"> </w:t>
            </w:r>
            <w:proofErr w:type="spellStart"/>
            <w:r w:rsidRPr="00552D80">
              <w:rPr>
                <w:noProof w:val="0"/>
                <w:lang w:val="en-US" w:eastAsia="ru-RU"/>
              </w:rPr>
              <w:t>poate</w:t>
            </w:r>
            <w:proofErr w:type="spellEnd"/>
            <w:r w:rsidRPr="00552D80">
              <w:rPr>
                <w:noProof w:val="0"/>
                <w:lang w:val="en-US" w:eastAsia="ru-RU"/>
              </w:rPr>
              <w:t xml:space="preserve"> fi </w:t>
            </w:r>
            <w:proofErr w:type="spellStart"/>
            <w:r w:rsidRPr="00552D80">
              <w:rPr>
                <w:noProof w:val="0"/>
                <w:lang w:val="en-US" w:eastAsia="ru-RU"/>
              </w:rPr>
              <w:t>reziliat</w:t>
            </w:r>
            <w:proofErr w:type="spellEnd"/>
            <w:r w:rsidRPr="00552D80">
              <w:rPr>
                <w:noProof w:val="0"/>
                <w:lang w:val="en-US" w:eastAsia="ru-RU"/>
              </w:rPr>
              <w:t xml:space="preserve"> cu </w:t>
            </w:r>
            <w:proofErr w:type="spellStart"/>
            <w:r w:rsidRPr="00552D80">
              <w:rPr>
                <w:noProof w:val="0"/>
                <w:lang w:val="en-US" w:eastAsia="ru-RU"/>
              </w:rPr>
              <w:t>efecte</w:t>
            </w:r>
            <w:proofErr w:type="spellEnd"/>
            <w:r w:rsidRPr="00552D80">
              <w:rPr>
                <w:noProof w:val="0"/>
                <w:lang w:val="en-US" w:eastAsia="ru-RU"/>
              </w:rPr>
              <w:t xml:space="preserve"> </w:t>
            </w:r>
            <w:proofErr w:type="spellStart"/>
            <w:r w:rsidRPr="00552D80">
              <w:rPr>
                <w:noProof w:val="0"/>
                <w:lang w:val="en-US" w:eastAsia="ru-RU"/>
              </w:rPr>
              <w:t>depline</w:t>
            </w:r>
            <w:proofErr w:type="spellEnd"/>
            <w:r w:rsidRPr="00552D80">
              <w:rPr>
                <w:noProof w:val="0"/>
                <w:lang w:val="en-US" w:eastAsia="ru-RU"/>
              </w:rPr>
              <w:t xml:space="preserve">, </w:t>
            </w:r>
            <w:proofErr w:type="spellStart"/>
            <w:r w:rsidRPr="00552D80">
              <w:rPr>
                <w:noProof w:val="0"/>
                <w:lang w:val="en-US" w:eastAsia="ru-RU"/>
              </w:rPr>
              <w:t>după</w:t>
            </w:r>
            <w:proofErr w:type="spellEnd"/>
            <w:r w:rsidRPr="00552D80">
              <w:rPr>
                <w:noProof w:val="0"/>
                <w:lang w:val="en-US" w:eastAsia="ru-RU"/>
              </w:rPr>
              <w:t xml:space="preserve"> </w:t>
            </w:r>
            <w:proofErr w:type="spellStart"/>
            <w:r w:rsidRPr="00552D80">
              <w:rPr>
                <w:noProof w:val="0"/>
                <w:lang w:val="en-US" w:eastAsia="ru-RU"/>
              </w:rPr>
              <w:t>acordarea</w:t>
            </w:r>
            <w:proofErr w:type="spellEnd"/>
            <w:r w:rsidRPr="00552D80">
              <w:rPr>
                <w:noProof w:val="0"/>
                <w:lang w:val="en-US" w:eastAsia="ru-RU"/>
              </w:rPr>
              <w:t xml:space="preserve"> </w:t>
            </w:r>
            <w:proofErr w:type="spellStart"/>
            <w:r w:rsidRPr="00552D80">
              <w:rPr>
                <w:noProof w:val="0"/>
                <w:lang w:val="en-US" w:eastAsia="ru-RU"/>
              </w:rPr>
              <w:t>unui</w:t>
            </w:r>
            <w:proofErr w:type="spellEnd"/>
            <w:r w:rsidRPr="00552D80">
              <w:rPr>
                <w:noProof w:val="0"/>
                <w:lang w:val="en-US" w:eastAsia="ru-RU"/>
              </w:rPr>
              <w:t xml:space="preserve"> </w:t>
            </w:r>
            <w:proofErr w:type="spellStart"/>
            <w:r w:rsidRPr="00552D80">
              <w:rPr>
                <w:noProof w:val="0"/>
                <w:lang w:val="en-US" w:eastAsia="ru-RU"/>
              </w:rPr>
              <w:t>preaviz</w:t>
            </w:r>
            <w:proofErr w:type="spellEnd"/>
            <w:r w:rsidRPr="00552D80">
              <w:rPr>
                <w:noProof w:val="0"/>
                <w:lang w:val="en-US" w:eastAsia="ru-RU"/>
              </w:rPr>
              <w:t xml:space="preserve"> de 15 </w:t>
            </w:r>
            <w:proofErr w:type="spellStart"/>
            <w:r w:rsidRPr="00552D80">
              <w:rPr>
                <w:noProof w:val="0"/>
                <w:lang w:val="en-US" w:eastAsia="ru-RU"/>
              </w:rPr>
              <w:t>zile</w:t>
            </w:r>
            <w:proofErr w:type="spellEnd"/>
            <w:r w:rsidRPr="00552D80">
              <w:rPr>
                <w:noProof w:val="0"/>
                <w:lang w:val="en-US" w:eastAsia="ru-RU"/>
              </w:rPr>
              <w:t xml:space="preserve">. </w:t>
            </w:r>
            <w:proofErr w:type="spellStart"/>
            <w:r w:rsidRPr="00552D80">
              <w:rPr>
                <w:noProof w:val="0"/>
                <w:lang w:val="en-US" w:eastAsia="ru-RU"/>
              </w:rPr>
              <w:t>Dacă</w:t>
            </w:r>
            <w:proofErr w:type="spellEnd"/>
            <w:r w:rsidRPr="00552D80">
              <w:rPr>
                <w:noProof w:val="0"/>
                <w:lang w:val="en-US" w:eastAsia="ru-RU"/>
              </w:rPr>
              <w:t xml:space="preserve"> </w:t>
            </w:r>
            <w:proofErr w:type="spellStart"/>
            <w:r w:rsidRPr="00552D80">
              <w:rPr>
                <w:noProof w:val="0"/>
                <w:lang w:val="en-US" w:eastAsia="ru-RU"/>
              </w:rPr>
              <w:t>înainte</w:t>
            </w:r>
            <w:proofErr w:type="spellEnd"/>
            <w:r w:rsidRPr="00552D80">
              <w:rPr>
                <w:noProof w:val="0"/>
                <w:lang w:val="en-US" w:eastAsia="ru-RU"/>
              </w:rPr>
              <w:t xml:space="preserve"> de </w:t>
            </w:r>
            <w:proofErr w:type="spellStart"/>
            <w:r w:rsidRPr="00552D80">
              <w:rPr>
                <w:noProof w:val="0"/>
                <w:lang w:val="en-US" w:eastAsia="ru-RU"/>
              </w:rPr>
              <w:t>expirarea</w:t>
            </w:r>
            <w:proofErr w:type="spellEnd"/>
            <w:r w:rsidRPr="00552D80">
              <w:rPr>
                <w:noProof w:val="0"/>
                <w:lang w:val="en-US" w:eastAsia="ru-RU"/>
              </w:rPr>
              <w:t xml:space="preserve"> </w:t>
            </w:r>
            <w:proofErr w:type="spellStart"/>
            <w:r w:rsidRPr="00552D80">
              <w:rPr>
                <w:noProof w:val="0"/>
                <w:lang w:val="en-US" w:eastAsia="ru-RU"/>
              </w:rPr>
              <w:t>termenului</w:t>
            </w:r>
            <w:proofErr w:type="spellEnd"/>
            <w:r w:rsidRPr="00552D80">
              <w:rPr>
                <w:noProof w:val="0"/>
                <w:lang w:val="en-US" w:eastAsia="ru-RU"/>
              </w:rPr>
              <w:t xml:space="preserve"> de </w:t>
            </w:r>
            <w:proofErr w:type="spellStart"/>
            <w:r w:rsidRPr="00552D80">
              <w:rPr>
                <w:noProof w:val="0"/>
                <w:lang w:val="en-US" w:eastAsia="ru-RU"/>
              </w:rPr>
              <w:t>preaviz</w:t>
            </w:r>
            <w:proofErr w:type="spellEnd"/>
            <w:r w:rsidRPr="00552D80">
              <w:rPr>
                <w:noProof w:val="0"/>
                <w:lang w:val="en-US" w:eastAsia="ru-RU"/>
              </w:rPr>
              <w:t xml:space="preserve">, </w:t>
            </w:r>
            <w:proofErr w:type="spellStart"/>
            <w:r w:rsidRPr="00552D80">
              <w:rPr>
                <w:noProof w:val="0"/>
                <w:lang w:val="en-US" w:eastAsia="ru-RU"/>
              </w:rPr>
              <w:t>situațiile</w:t>
            </w:r>
            <w:proofErr w:type="spellEnd"/>
            <w:r w:rsidRPr="00552D80">
              <w:rPr>
                <w:noProof w:val="0"/>
                <w:lang w:val="en-US" w:eastAsia="ru-RU"/>
              </w:rPr>
              <w:t xml:space="preserve"> invocate ca </w:t>
            </w:r>
            <w:proofErr w:type="spellStart"/>
            <w:r w:rsidRPr="00552D80">
              <w:rPr>
                <w:noProof w:val="0"/>
                <w:lang w:val="en-US" w:eastAsia="ru-RU"/>
              </w:rPr>
              <w:t>motiv</w:t>
            </w:r>
            <w:proofErr w:type="spellEnd"/>
            <w:r w:rsidRPr="00552D80">
              <w:rPr>
                <w:noProof w:val="0"/>
                <w:lang w:val="en-US" w:eastAsia="ru-RU"/>
              </w:rPr>
              <w:t xml:space="preserve"> al </w:t>
            </w:r>
            <w:proofErr w:type="spellStart"/>
            <w:r w:rsidRPr="00552D80">
              <w:rPr>
                <w:noProof w:val="0"/>
                <w:lang w:val="en-US" w:eastAsia="ru-RU"/>
              </w:rPr>
              <w:t>rezilierii</w:t>
            </w:r>
            <w:proofErr w:type="spellEnd"/>
            <w:r w:rsidRPr="00552D80">
              <w:rPr>
                <w:noProof w:val="0"/>
                <w:lang w:val="en-US" w:eastAsia="ru-RU"/>
              </w:rPr>
              <w:t xml:space="preserve"> sunt remediate, </w:t>
            </w:r>
            <w:proofErr w:type="spellStart"/>
            <w:r w:rsidRPr="00552D80">
              <w:rPr>
                <w:noProof w:val="0"/>
                <w:lang w:val="en-US" w:eastAsia="ru-RU"/>
              </w:rPr>
              <w:t>înștiințarea</w:t>
            </w:r>
            <w:proofErr w:type="spellEnd"/>
            <w:r w:rsidRPr="00552D80">
              <w:rPr>
                <w:noProof w:val="0"/>
                <w:lang w:val="en-US" w:eastAsia="ru-RU"/>
              </w:rPr>
              <w:t xml:space="preserve"> </w:t>
            </w:r>
            <w:proofErr w:type="spellStart"/>
            <w:r w:rsidRPr="00552D80">
              <w:rPr>
                <w:noProof w:val="0"/>
                <w:lang w:val="en-US" w:eastAsia="ru-RU"/>
              </w:rPr>
              <w:t>încetează</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aibă</w:t>
            </w:r>
            <w:proofErr w:type="spellEnd"/>
            <w:r w:rsidRPr="00552D80">
              <w:rPr>
                <w:noProof w:val="0"/>
                <w:lang w:val="en-US" w:eastAsia="ru-RU"/>
              </w:rPr>
              <w:t xml:space="preserve"> </w:t>
            </w:r>
            <w:proofErr w:type="spellStart"/>
            <w:r w:rsidRPr="00552D80">
              <w:rPr>
                <w:noProof w:val="0"/>
                <w:lang w:val="en-US" w:eastAsia="ru-RU"/>
              </w:rPr>
              <w:t>efect</w:t>
            </w:r>
            <w:proofErr w:type="spellEnd"/>
            <w:r w:rsidRPr="00552D80">
              <w:rPr>
                <w:noProof w:val="0"/>
                <w:lang w:val="en-US" w:eastAsia="ru-RU"/>
              </w:rPr>
              <w:t xml:space="preserve">, </w:t>
            </w:r>
            <w:proofErr w:type="spellStart"/>
            <w:r w:rsidRPr="00552D80">
              <w:rPr>
                <w:noProof w:val="0"/>
                <w:lang w:val="en-US" w:eastAsia="ru-RU"/>
              </w:rPr>
              <w:t>iar</w:t>
            </w:r>
            <w:proofErr w:type="spellEnd"/>
            <w:r w:rsidRPr="00552D80">
              <w:rPr>
                <w:noProof w:val="0"/>
                <w:lang w:val="en-US" w:eastAsia="ru-RU"/>
              </w:rPr>
              <w:t xml:space="preserve"> </w:t>
            </w:r>
            <w:proofErr w:type="spellStart"/>
            <w:r w:rsidRPr="00552D80">
              <w:rPr>
                <w:noProof w:val="0"/>
                <w:lang w:val="en-US" w:eastAsia="ru-RU"/>
              </w:rPr>
              <w:t>partea</w:t>
            </w:r>
            <w:proofErr w:type="spellEnd"/>
            <w:r w:rsidRPr="00552D80">
              <w:rPr>
                <w:noProof w:val="0"/>
                <w:lang w:val="en-US" w:eastAsia="ru-RU"/>
              </w:rPr>
              <w:t xml:space="preserve"> </w:t>
            </w:r>
            <w:proofErr w:type="spellStart"/>
            <w:r w:rsidRPr="00552D80">
              <w:rPr>
                <w:noProof w:val="0"/>
                <w:lang w:val="en-US" w:eastAsia="ru-RU"/>
              </w:rPr>
              <w:t>solicitantă</w:t>
            </w:r>
            <w:proofErr w:type="spellEnd"/>
            <w:r w:rsidRPr="00552D80">
              <w:rPr>
                <w:noProof w:val="0"/>
                <w:lang w:val="en-US" w:eastAsia="ru-RU"/>
              </w:rPr>
              <w:t xml:space="preserve"> nu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mai</w:t>
            </w:r>
            <w:proofErr w:type="spellEnd"/>
            <w:r w:rsidRPr="00552D80">
              <w:rPr>
                <w:noProof w:val="0"/>
                <w:lang w:val="en-US" w:eastAsia="ru-RU"/>
              </w:rPr>
              <w:t xml:space="preserve"> fi </w:t>
            </w:r>
            <w:proofErr w:type="spellStart"/>
            <w:r w:rsidRPr="00552D80">
              <w:rPr>
                <w:noProof w:val="0"/>
                <w:lang w:val="en-US" w:eastAsia="ru-RU"/>
              </w:rPr>
              <w:t>îndreptățită</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rezilieze</w:t>
            </w:r>
            <w:proofErr w:type="spellEnd"/>
            <w:r w:rsidRPr="00552D80">
              <w:rPr>
                <w:noProof w:val="0"/>
                <w:lang w:val="en-US" w:eastAsia="ru-RU"/>
              </w:rPr>
              <w:t xml:space="preserve"> </w:t>
            </w:r>
            <w:proofErr w:type="spellStart"/>
            <w:r w:rsidRPr="00552D80">
              <w:rPr>
                <w:noProof w:val="0"/>
                <w:lang w:val="en-US" w:eastAsia="ru-RU"/>
              </w:rPr>
              <w:t>contractul</w:t>
            </w:r>
            <w:proofErr w:type="spellEnd"/>
            <w:r w:rsidRPr="00552D80">
              <w:rPr>
                <w:noProof w:val="0"/>
                <w:lang w:val="en-US" w:eastAsia="ru-RU"/>
              </w:rPr>
              <w:t>.</w:t>
            </w:r>
          </w:p>
          <w:p w14:paraId="4D1E7B96" w14:textId="77777777" w:rsidR="00552D80" w:rsidRPr="00552D80" w:rsidRDefault="00552D80" w:rsidP="00552D80">
            <w:pPr>
              <w:numPr>
                <w:ilvl w:val="1"/>
                <w:numId w:val="52"/>
              </w:numPr>
              <w:tabs>
                <w:tab w:val="left" w:pos="567"/>
              </w:tabs>
              <w:ind w:left="0" w:hanging="567"/>
              <w:jc w:val="both"/>
              <w:rPr>
                <w:noProof w:val="0"/>
                <w:lang w:val="en-US" w:eastAsia="ru-RU"/>
              </w:rPr>
            </w:pPr>
            <w:r w:rsidRPr="00552D80">
              <w:rPr>
                <w:noProof w:val="0"/>
                <w:lang w:val="en-US" w:eastAsia="ru-RU"/>
              </w:rPr>
              <w:t xml:space="preserve">18.4. </w:t>
            </w:r>
            <w:proofErr w:type="spellStart"/>
            <w:r w:rsidRPr="00552D80">
              <w:rPr>
                <w:noProof w:val="0"/>
                <w:lang w:val="en-US" w:eastAsia="ru-RU"/>
              </w:rPr>
              <w:t>Contractul</w:t>
            </w:r>
            <w:proofErr w:type="spellEnd"/>
            <w:r w:rsidRPr="00552D80">
              <w:rPr>
                <w:noProof w:val="0"/>
                <w:lang w:val="en-US" w:eastAsia="ru-RU"/>
              </w:rPr>
              <w:t xml:space="preserve"> se </w:t>
            </w:r>
            <w:proofErr w:type="spellStart"/>
            <w:r w:rsidRPr="00552D80">
              <w:rPr>
                <w:noProof w:val="0"/>
                <w:lang w:val="en-US" w:eastAsia="ru-RU"/>
              </w:rPr>
              <w:t>consideră</w:t>
            </w:r>
            <w:proofErr w:type="spellEnd"/>
            <w:r w:rsidRPr="00552D80">
              <w:rPr>
                <w:noProof w:val="0"/>
                <w:lang w:val="en-US" w:eastAsia="ru-RU"/>
              </w:rPr>
              <w:t xml:space="preserve"> </w:t>
            </w:r>
            <w:proofErr w:type="spellStart"/>
            <w:r w:rsidRPr="00552D80">
              <w:rPr>
                <w:noProof w:val="0"/>
                <w:lang w:val="en-US" w:eastAsia="ru-RU"/>
              </w:rPr>
              <w:t>rezolvit</w:t>
            </w:r>
            <w:proofErr w:type="spellEnd"/>
            <w:r w:rsidRPr="00552D80">
              <w:rPr>
                <w:noProof w:val="0"/>
                <w:lang w:val="en-US" w:eastAsia="ru-RU"/>
              </w:rPr>
              <w:t xml:space="preserve">, </w:t>
            </w:r>
            <w:proofErr w:type="spellStart"/>
            <w:r w:rsidRPr="00552D80">
              <w:rPr>
                <w:noProof w:val="0"/>
                <w:lang w:val="en-US" w:eastAsia="ru-RU"/>
              </w:rPr>
              <w:t>dacă</w:t>
            </w:r>
            <w:proofErr w:type="spellEnd"/>
            <w:r w:rsidRPr="00552D80">
              <w:rPr>
                <w:noProof w:val="0"/>
                <w:lang w:val="en-US" w:eastAsia="ru-RU"/>
              </w:rPr>
              <w:t xml:space="preserve"> </w:t>
            </w:r>
            <w:proofErr w:type="spellStart"/>
            <w:r w:rsidRPr="00552D80">
              <w:rPr>
                <w:noProof w:val="0"/>
                <w:lang w:val="en-US" w:eastAsia="ru-RU"/>
              </w:rPr>
              <w:t>partea</w:t>
            </w:r>
            <w:proofErr w:type="spellEnd"/>
            <w:r w:rsidRPr="00552D80">
              <w:rPr>
                <w:noProof w:val="0"/>
                <w:lang w:val="en-US" w:eastAsia="ru-RU"/>
              </w:rPr>
              <w:t xml:space="preserve"> </w:t>
            </w:r>
            <w:proofErr w:type="spellStart"/>
            <w:r w:rsidRPr="00552D80">
              <w:rPr>
                <w:noProof w:val="0"/>
                <w:lang w:val="en-US" w:eastAsia="ru-RU"/>
              </w:rPr>
              <w:t>contractantă</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comunica</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scris</w:t>
            </w:r>
            <w:proofErr w:type="spellEnd"/>
            <w:r w:rsidRPr="00552D80">
              <w:rPr>
                <w:noProof w:val="0"/>
                <w:lang w:val="en-US" w:eastAsia="ru-RU"/>
              </w:rPr>
              <w:t xml:space="preserve"> </w:t>
            </w:r>
            <w:proofErr w:type="spellStart"/>
            <w:r w:rsidRPr="00552D80">
              <w:rPr>
                <w:noProof w:val="0"/>
                <w:lang w:val="en-US" w:eastAsia="ru-RU"/>
              </w:rPr>
              <w:t>celeilalte</w:t>
            </w:r>
            <w:proofErr w:type="spellEnd"/>
            <w:r w:rsidRPr="00552D80">
              <w:rPr>
                <w:noProof w:val="0"/>
                <w:lang w:val="en-US" w:eastAsia="ru-RU"/>
              </w:rPr>
              <w:t xml:space="preserve"> </w:t>
            </w:r>
            <w:proofErr w:type="spellStart"/>
            <w:r w:rsidRPr="00552D80">
              <w:rPr>
                <w:noProof w:val="0"/>
                <w:lang w:val="en-US" w:eastAsia="ru-RU"/>
              </w:rPr>
              <w:t>părţi</w:t>
            </w:r>
            <w:proofErr w:type="spellEnd"/>
            <w:r w:rsidRPr="00552D80">
              <w:rPr>
                <w:noProof w:val="0"/>
                <w:lang w:val="en-US" w:eastAsia="ru-RU"/>
              </w:rPr>
              <w:t xml:space="preserve"> </w:t>
            </w:r>
            <w:proofErr w:type="spellStart"/>
            <w:r w:rsidRPr="00552D80">
              <w:rPr>
                <w:noProof w:val="0"/>
                <w:lang w:val="en-US" w:eastAsia="ru-RU"/>
              </w:rPr>
              <w:t>contractante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termen de 15 </w:t>
            </w:r>
            <w:proofErr w:type="spellStart"/>
            <w:r w:rsidRPr="00552D80">
              <w:rPr>
                <w:noProof w:val="0"/>
                <w:lang w:val="en-US" w:eastAsia="ru-RU"/>
              </w:rPr>
              <w:t>zile</w:t>
            </w:r>
            <w:proofErr w:type="spellEnd"/>
            <w:r w:rsidRPr="00552D80">
              <w:rPr>
                <w:noProof w:val="0"/>
                <w:lang w:val="en-US" w:eastAsia="ru-RU"/>
              </w:rPr>
              <w:t xml:space="preserve"> </w:t>
            </w:r>
            <w:proofErr w:type="spellStart"/>
            <w:r w:rsidRPr="00552D80">
              <w:rPr>
                <w:noProof w:val="0"/>
                <w:lang w:val="en-US" w:eastAsia="ru-RU"/>
              </w:rPr>
              <w:t>motivele</w:t>
            </w:r>
            <w:proofErr w:type="spellEnd"/>
            <w:r w:rsidRPr="00552D80">
              <w:rPr>
                <w:noProof w:val="0"/>
                <w:lang w:val="en-US" w:eastAsia="ru-RU"/>
              </w:rPr>
              <w:t xml:space="preserve"> indicate la </w:t>
            </w:r>
            <w:proofErr w:type="spellStart"/>
            <w:r w:rsidRPr="00552D80">
              <w:rPr>
                <w:noProof w:val="0"/>
                <w:lang w:val="en-US" w:eastAsia="ru-RU"/>
              </w:rPr>
              <w:t>punctele</w:t>
            </w:r>
            <w:proofErr w:type="spellEnd"/>
            <w:r w:rsidRPr="00552D80">
              <w:rPr>
                <w:noProof w:val="0"/>
                <w:lang w:val="en-US" w:eastAsia="ru-RU"/>
              </w:rPr>
              <w:t xml:space="preserve"> 18.1. </w:t>
            </w:r>
            <w:proofErr w:type="spellStart"/>
            <w:r w:rsidRPr="00552D80">
              <w:rPr>
                <w:noProof w:val="0"/>
                <w:lang w:val="en-US" w:eastAsia="ru-RU"/>
              </w:rPr>
              <w:t>şi</w:t>
            </w:r>
            <w:proofErr w:type="spellEnd"/>
            <w:r w:rsidRPr="00552D80">
              <w:rPr>
                <w:noProof w:val="0"/>
                <w:lang w:val="en-US" w:eastAsia="ru-RU"/>
              </w:rPr>
              <w:t xml:space="preserve"> 18.2. din </w:t>
            </w:r>
            <w:proofErr w:type="spellStart"/>
            <w:r w:rsidRPr="00552D80">
              <w:rPr>
                <w:noProof w:val="0"/>
                <w:lang w:val="en-US" w:eastAsia="ru-RU"/>
              </w:rPr>
              <w:t>prezentul</w:t>
            </w:r>
            <w:proofErr w:type="spellEnd"/>
            <w:r w:rsidRPr="00552D80">
              <w:rPr>
                <w:noProof w:val="0"/>
                <w:lang w:val="en-US" w:eastAsia="ru-RU"/>
              </w:rPr>
              <w:t xml:space="preserve"> contract.  </w:t>
            </w:r>
          </w:p>
          <w:p w14:paraId="25780714" w14:textId="77777777" w:rsidR="00552D80" w:rsidRPr="00552D80" w:rsidRDefault="00552D80" w:rsidP="00552D80">
            <w:pPr>
              <w:numPr>
                <w:ilvl w:val="1"/>
                <w:numId w:val="52"/>
              </w:numPr>
              <w:tabs>
                <w:tab w:val="left" w:pos="567"/>
              </w:tabs>
              <w:ind w:left="0" w:hanging="567"/>
              <w:jc w:val="both"/>
              <w:rPr>
                <w:noProof w:val="0"/>
                <w:lang w:val="en-US" w:eastAsia="ru-RU"/>
              </w:rPr>
            </w:pPr>
            <w:r w:rsidRPr="00552D80">
              <w:rPr>
                <w:noProof w:val="0"/>
                <w:lang w:val="en-US" w:eastAsia="ru-RU"/>
              </w:rPr>
              <w:t xml:space="preserve">18.5.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caz</w:t>
            </w:r>
            <w:proofErr w:type="spellEnd"/>
            <w:r w:rsidRPr="00552D80">
              <w:rPr>
                <w:noProof w:val="0"/>
                <w:lang w:val="en-US" w:eastAsia="ru-RU"/>
              </w:rPr>
              <w:t xml:space="preserve"> de </w:t>
            </w:r>
            <w:proofErr w:type="spellStart"/>
            <w:r w:rsidRPr="00552D80">
              <w:rPr>
                <w:noProof w:val="0"/>
                <w:lang w:val="en-US" w:eastAsia="ru-RU"/>
              </w:rPr>
              <w:t>rezoluțiunea</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convoca</w:t>
            </w:r>
            <w:proofErr w:type="spellEnd"/>
            <w:r w:rsidRPr="00552D80">
              <w:rPr>
                <w:noProof w:val="0"/>
                <w:lang w:val="en-US" w:eastAsia="ru-RU"/>
              </w:rPr>
              <w:t xml:space="preserve"> </w:t>
            </w:r>
            <w:proofErr w:type="spellStart"/>
            <w:r w:rsidRPr="00552D80">
              <w:rPr>
                <w:noProof w:val="0"/>
                <w:lang w:val="en-US" w:eastAsia="ru-RU"/>
              </w:rPr>
              <w:t>comisia</w:t>
            </w:r>
            <w:proofErr w:type="spellEnd"/>
            <w:r w:rsidRPr="00552D80">
              <w:rPr>
                <w:noProof w:val="0"/>
                <w:lang w:val="en-US" w:eastAsia="ru-RU"/>
              </w:rPr>
              <w:t xml:space="preserve"> de </w:t>
            </w:r>
            <w:proofErr w:type="spellStart"/>
            <w:r w:rsidRPr="00552D80">
              <w:rPr>
                <w:noProof w:val="0"/>
                <w:lang w:val="en-US" w:eastAsia="ru-RU"/>
              </w:rPr>
              <w:t>recepţie</w:t>
            </w:r>
            <w:proofErr w:type="spellEnd"/>
            <w:r w:rsidRPr="00552D80">
              <w:rPr>
                <w:noProof w:val="0"/>
                <w:lang w:val="en-US" w:eastAsia="ru-RU"/>
              </w:rPr>
              <w:t xml:space="preserve"> care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efectua</w:t>
            </w:r>
            <w:proofErr w:type="spellEnd"/>
            <w:r w:rsidRPr="00552D80">
              <w:rPr>
                <w:noProof w:val="0"/>
                <w:lang w:val="en-US" w:eastAsia="ru-RU"/>
              </w:rPr>
              <w:t xml:space="preserve"> </w:t>
            </w:r>
            <w:proofErr w:type="spellStart"/>
            <w:r w:rsidRPr="00552D80">
              <w:rPr>
                <w:noProof w:val="0"/>
                <w:lang w:val="en-US" w:eastAsia="ru-RU"/>
              </w:rPr>
              <w:t>recepţia</w:t>
            </w:r>
            <w:proofErr w:type="spellEnd"/>
            <w:r w:rsidRPr="00552D80">
              <w:rPr>
                <w:noProof w:val="0"/>
                <w:lang w:val="en-US" w:eastAsia="ru-RU"/>
              </w:rPr>
              <w:t xml:space="preserve"> </w:t>
            </w:r>
            <w:proofErr w:type="spellStart"/>
            <w:r w:rsidRPr="00552D80">
              <w:rPr>
                <w:noProof w:val="0"/>
                <w:lang w:val="en-US" w:eastAsia="ru-RU"/>
              </w:rPr>
              <w:t>cantitativă</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calitativă</w:t>
            </w:r>
            <w:proofErr w:type="spellEnd"/>
            <w:r w:rsidRPr="00552D80">
              <w:rPr>
                <w:noProof w:val="0"/>
                <w:lang w:val="en-US" w:eastAsia="ru-RU"/>
              </w:rPr>
              <w:t xml:space="preserve"> a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executate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maximum 15 </w:t>
            </w:r>
            <w:proofErr w:type="spellStart"/>
            <w:r w:rsidRPr="00552D80">
              <w:rPr>
                <w:noProof w:val="0"/>
                <w:lang w:val="en-US" w:eastAsia="ru-RU"/>
              </w:rPr>
              <w:t>zile</w:t>
            </w:r>
            <w:proofErr w:type="spellEnd"/>
            <w:r w:rsidRPr="00552D80">
              <w:rPr>
                <w:noProof w:val="0"/>
                <w:lang w:val="en-US" w:eastAsia="ru-RU"/>
              </w:rPr>
              <w:t xml:space="preserve"> de la data </w:t>
            </w:r>
            <w:proofErr w:type="spellStart"/>
            <w:r w:rsidRPr="00552D80">
              <w:rPr>
                <w:noProof w:val="0"/>
                <w:lang w:val="en-US" w:eastAsia="ru-RU"/>
              </w:rPr>
              <w:t>rezoluțiunii</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w:t>
            </w:r>
          </w:p>
          <w:p w14:paraId="08B45F17" w14:textId="77777777" w:rsidR="00552D80" w:rsidRPr="00552D80" w:rsidRDefault="00552D80" w:rsidP="00552D80">
            <w:pPr>
              <w:numPr>
                <w:ilvl w:val="1"/>
                <w:numId w:val="52"/>
              </w:numPr>
              <w:tabs>
                <w:tab w:val="left" w:pos="567"/>
              </w:tabs>
              <w:ind w:left="0" w:hanging="567"/>
              <w:jc w:val="both"/>
              <w:rPr>
                <w:noProof w:val="0"/>
                <w:lang w:val="en-US" w:eastAsia="ru-RU"/>
              </w:rPr>
            </w:pPr>
            <w:r w:rsidRPr="00552D80">
              <w:rPr>
                <w:noProof w:val="0"/>
                <w:lang w:val="en-US" w:eastAsia="ru-RU"/>
              </w:rPr>
              <w:t xml:space="preserve">18.6.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cazul</w:t>
            </w:r>
            <w:proofErr w:type="spellEnd"/>
            <w:r w:rsidRPr="00552D80">
              <w:rPr>
                <w:noProof w:val="0"/>
                <w:lang w:val="en-US" w:eastAsia="ru-RU"/>
              </w:rPr>
              <w:t xml:space="preserve"> </w:t>
            </w:r>
            <w:proofErr w:type="spellStart"/>
            <w:r w:rsidRPr="00552D80">
              <w:rPr>
                <w:noProof w:val="0"/>
                <w:lang w:val="en-US" w:eastAsia="ru-RU"/>
              </w:rPr>
              <w:t>rezoluțiunii</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 xml:space="preserve">,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va</w:t>
            </w:r>
            <w:proofErr w:type="spellEnd"/>
            <w:r w:rsidRPr="00552D80">
              <w:rPr>
                <w:noProof w:val="0"/>
                <w:lang w:val="en-US" w:eastAsia="ru-RU"/>
              </w:rPr>
              <w:t xml:space="preserve"> </w:t>
            </w:r>
            <w:proofErr w:type="spellStart"/>
            <w:r w:rsidRPr="00552D80">
              <w:rPr>
                <w:noProof w:val="0"/>
                <w:lang w:val="en-US" w:eastAsia="ru-RU"/>
              </w:rPr>
              <w:t>întocmi</w:t>
            </w:r>
            <w:proofErr w:type="spellEnd"/>
            <w:r w:rsidRPr="00552D80">
              <w:rPr>
                <w:noProof w:val="0"/>
                <w:lang w:val="en-US" w:eastAsia="ru-RU"/>
              </w:rPr>
              <w:t xml:space="preserve"> </w:t>
            </w:r>
            <w:proofErr w:type="spellStart"/>
            <w:r w:rsidRPr="00552D80">
              <w:rPr>
                <w:noProof w:val="0"/>
                <w:lang w:val="en-US" w:eastAsia="ru-RU"/>
              </w:rPr>
              <w:t>situaţia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efectiv</w:t>
            </w:r>
            <w:proofErr w:type="spellEnd"/>
            <w:r w:rsidRPr="00552D80">
              <w:rPr>
                <w:noProof w:val="0"/>
                <w:lang w:val="en-US" w:eastAsia="ru-RU"/>
              </w:rPr>
              <w:t xml:space="preserve"> </w:t>
            </w:r>
            <w:proofErr w:type="spellStart"/>
            <w:r w:rsidRPr="00552D80">
              <w:rPr>
                <w:noProof w:val="0"/>
                <w:lang w:val="en-US" w:eastAsia="ru-RU"/>
              </w:rPr>
              <w:t>executate</w:t>
            </w:r>
            <w:proofErr w:type="spellEnd"/>
            <w:r w:rsidRPr="00552D80">
              <w:rPr>
                <w:noProof w:val="0"/>
                <w:lang w:val="en-US" w:eastAsia="ru-RU"/>
              </w:rPr>
              <w:t xml:space="preserve">, </w:t>
            </w:r>
            <w:proofErr w:type="spellStart"/>
            <w:r w:rsidRPr="00552D80">
              <w:rPr>
                <w:noProof w:val="0"/>
                <w:lang w:val="en-US" w:eastAsia="ru-RU"/>
              </w:rPr>
              <w:t>inventarul</w:t>
            </w:r>
            <w:proofErr w:type="spellEnd"/>
            <w:r w:rsidRPr="00552D80">
              <w:rPr>
                <w:noProof w:val="0"/>
                <w:lang w:val="en-US" w:eastAsia="ru-RU"/>
              </w:rPr>
              <w:t xml:space="preserve"> </w:t>
            </w:r>
            <w:proofErr w:type="spellStart"/>
            <w:r w:rsidRPr="00552D80">
              <w:rPr>
                <w:noProof w:val="0"/>
                <w:lang w:val="en-US" w:eastAsia="ru-RU"/>
              </w:rPr>
              <w:t>materialelor</w:t>
            </w:r>
            <w:proofErr w:type="spellEnd"/>
            <w:r w:rsidRPr="00552D80">
              <w:rPr>
                <w:noProof w:val="0"/>
                <w:lang w:val="en-US" w:eastAsia="ru-RU"/>
              </w:rPr>
              <w:t xml:space="preserve">, </w:t>
            </w:r>
            <w:proofErr w:type="spellStart"/>
            <w:r w:rsidRPr="00552D80">
              <w:rPr>
                <w:noProof w:val="0"/>
                <w:lang w:val="en-US" w:eastAsia="ru-RU"/>
              </w:rPr>
              <w:t>utilajelor</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w:t>
            </w:r>
            <w:proofErr w:type="spellStart"/>
            <w:r w:rsidRPr="00552D80">
              <w:rPr>
                <w:noProof w:val="0"/>
                <w:lang w:val="en-US" w:eastAsia="ru-RU"/>
              </w:rPr>
              <w:t>provizorii</w:t>
            </w:r>
            <w:proofErr w:type="spellEnd"/>
            <w:r w:rsidRPr="00552D80">
              <w:rPr>
                <w:noProof w:val="0"/>
                <w:lang w:val="en-US" w:eastAsia="ru-RU"/>
              </w:rPr>
              <w:t xml:space="preserve">, </w:t>
            </w:r>
            <w:proofErr w:type="spellStart"/>
            <w:r w:rsidRPr="00552D80">
              <w:rPr>
                <w:noProof w:val="0"/>
                <w:lang w:val="en-US" w:eastAsia="ru-RU"/>
              </w:rPr>
              <w:t>după</w:t>
            </w:r>
            <w:proofErr w:type="spellEnd"/>
            <w:r w:rsidRPr="00552D80">
              <w:rPr>
                <w:noProof w:val="0"/>
                <w:lang w:val="en-US" w:eastAsia="ru-RU"/>
              </w:rPr>
              <w:t xml:space="preserve"> care se </w:t>
            </w:r>
            <w:proofErr w:type="spellStart"/>
            <w:r w:rsidRPr="00552D80">
              <w:rPr>
                <w:noProof w:val="0"/>
                <w:lang w:val="en-US" w:eastAsia="ru-RU"/>
              </w:rPr>
              <w:t>vor</w:t>
            </w:r>
            <w:proofErr w:type="spellEnd"/>
            <w:r w:rsidRPr="00552D80">
              <w:rPr>
                <w:noProof w:val="0"/>
                <w:lang w:val="en-US" w:eastAsia="ru-RU"/>
              </w:rPr>
              <w:t xml:space="preserve"> </w:t>
            </w:r>
            <w:proofErr w:type="spellStart"/>
            <w:r w:rsidRPr="00552D80">
              <w:rPr>
                <w:noProof w:val="0"/>
                <w:lang w:val="en-US" w:eastAsia="ru-RU"/>
              </w:rPr>
              <w:t>stabili</w:t>
            </w:r>
            <w:proofErr w:type="spellEnd"/>
            <w:r w:rsidRPr="00552D80">
              <w:rPr>
                <w:noProof w:val="0"/>
                <w:lang w:val="en-US" w:eastAsia="ru-RU"/>
              </w:rPr>
              <w:t xml:space="preserve"> </w:t>
            </w:r>
            <w:proofErr w:type="spellStart"/>
            <w:r w:rsidRPr="00552D80">
              <w:rPr>
                <w:noProof w:val="0"/>
                <w:lang w:val="en-US" w:eastAsia="ru-RU"/>
              </w:rPr>
              <w:t>sumele</w:t>
            </w:r>
            <w:proofErr w:type="spellEnd"/>
            <w:r w:rsidRPr="00552D80">
              <w:rPr>
                <w:noProof w:val="0"/>
                <w:lang w:val="en-US" w:eastAsia="ru-RU"/>
              </w:rPr>
              <w:t xml:space="preserve"> care </w:t>
            </w:r>
            <w:proofErr w:type="spellStart"/>
            <w:r w:rsidRPr="00552D80">
              <w:rPr>
                <w:noProof w:val="0"/>
                <w:lang w:val="en-US" w:eastAsia="ru-RU"/>
              </w:rPr>
              <w:t>urmează</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le </w:t>
            </w:r>
            <w:proofErr w:type="spellStart"/>
            <w:r w:rsidRPr="00552D80">
              <w:rPr>
                <w:noProof w:val="0"/>
                <w:lang w:val="en-US" w:eastAsia="ru-RU"/>
              </w:rPr>
              <w:t>plătească</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conformitate</w:t>
            </w:r>
            <w:proofErr w:type="spellEnd"/>
            <w:r w:rsidRPr="00552D80">
              <w:rPr>
                <w:noProof w:val="0"/>
                <w:lang w:val="en-US" w:eastAsia="ru-RU"/>
              </w:rPr>
              <w:t xml:space="preserve"> cu </w:t>
            </w:r>
            <w:proofErr w:type="spellStart"/>
            <w:r w:rsidRPr="00552D80">
              <w:rPr>
                <w:noProof w:val="0"/>
                <w:lang w:val="en-US" w:eastAsia="ru-RU"/>
              </w:rPr>
              <w:t>prevederile</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 xml:space="preserve">, precum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daunele</w:t>
            </w:r>
            <w:proofErr w:type="spellEnd"/>
            <w:r w:rsidRPr="00552D80">
              <w:rPr>
                <w:noProof w:val="0"/>
                <w:lang w:val="en-US" w:eastAsia="ru-RU"/>
              </w:rPr>
              <w:t xml:space="preserve"> pe care </w:t>
            </w:r>
            <w:proofErr w:type="spellStart"/>
            <w:r w:rsidRPr="00552D80">
              <w:rPr>
                <w:noProof w:val="0"/>
                <w:lang w:val="en-US" w:eastAsia="ru-RU"/>
              </w:rPr>
              <w:t>trebuie</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le </w:t>
            </w:r>
            <w:proofErr w:type="spellStart"/>
            <w:r w:rsidRPr="00552D80">
              <w:rPr>
                <w:noProof w:val="0"/>
                <w:lang w:val="en-US" w:eastAsia="ru-RU"/>
              </w:rPr>
              <w:t>suporte</w:t>
            </w:r>
            <w:proofErr w:type="spellEnd"/>
            <w:r w:rsidRPr="00552D80">
              <w:rPr>
                <w:noProof w:val="0"/>
                <w:lang w:val="en-US" w:eastAsia="ru-RU"/>
              </w:rPr>
              <w:t xml:space="preserve"> </w:t>
            </w:r>
            <w:proofErr w:type="spellStart"/>
            <w:r w:rsidRPr="00552D80">
              <w:rPr>
                <w:noProof w:val="0"/>
                <w:lang w:val="en-US" w:eastAsia="ru-RU"/>
              </w:rPr>
              <w:t>Antreprenorul</w:t>
            </w:r>
            <w:proofErr w:type="spellEnd"/>
            <w:r w:rsidRPr="00552D80">
              <w:rPr>
                <w:noProof w:val="0"/>
                <w:lang w:val="en-US" w:eastAsia="ru-RU"/>
              </w:rPr>
              <w:t xml:space="preserve"> din vina </w:t>
            </w:r>
            <w:proofErr w:type="spellStart"/>
            <w:r w:rsidRPr="00552D80">
              <w:rPr>
                <w:noProof w:val="0"/>
                <w:lang w:val="en-US" w:eastAsia="ru-RU"/>
              </w:rPr>
              <w:t>căruia</w:t>
            </w:r>
            <w:proofErr w:type="spellEnd"/>
            <w:r w:rsidRPr="00552D80">
              <w:rPr>
                <w:noProof w:val="0"/>
                <w:lang w:val="en-US" w:eastAsia="ru-RU"/>
              </w:rPr>
              <w:t xml:space="preserve"> s-a </w:t>
            </w:r>
            <w:proofErr w:type="spellStart"/>
            <w:r w:rsidRPr="00552D80">
              <w:rPr>
                <w:noProof w:val="0"/>
                <w:lang w:val="en-US" w:eastAsia="ru-RU"/>
              </w:rPr>
              <w:t>rezolvit</w:t>
            </w:r>
            <w:proofErr w:type="spellEnd"/>
            <w:r w:rsidRPr="00552D80">
              <w:rPr>
                <w:noProof w:val="0"/>
                <w:lang w:val="en-US" w:eastAsia="ru-RU"/>
              </w:rPr>
              <w:t xml:space="preserve"> </w:t>
            </w:r>
            <w:proofErr w:type="spellStart"/>
            <w:r w:rsidRPr="00552D80">
              <w:rPr>
                <w:noProof w:val="0"/>
                <w:lang w:val="en-US" w:eastAsia="ru-RU"/>
              </w:rPr>
              <w:t>contractul</w:t>
            </w:r>
            <w:proofErr w:type="spellEnd"/>
            <w:r w:rsidRPr="00552D80">
              <w:rPr>
                <w:noProof w:val="0"/>
                <w:lang w:val="en-US" w:eastAsia="ru-RU"/>
              </w:rPr>
              <w:t xml:space="preserve">. </w:t>
            </w:r>
          </w:p>
          <w:p w14:paraId="0AB09A26" w14:textId="77777777" w:rsidR="00552D80" w:rsidRPr="00552D80" w:rsidRDefault="00552D80" w:rsidP="00552D80">
            <w:pPr>
              <w:numPr>
                <w:ilvl w:val="1"/>
                <w:numId w:val="52"/>
              </w:numPr>
              <w:tabs>
                <w:tab w:val="left" w:pos="567"/>
              </w:tabs>
              <w:ind w:left="0" w:hanging="567"/>
              <w:jc w:val="both"/>
              <w:rPr>
                <w:noProof w:val="0"/>
                <w:lang w:val="en-US" w:eastAsia="ru-RU"/>
              </w:rPr>
            </w:pPr>
            <w:r w:rsidRPr="00552D80">
              <w:rPr>
                <w:noProof w:val="0"/>
                <w:lang w:val="en-US" w:eastAsia="ru-RU"/>
              </w:rPr>
              <w:t xml:space="preserve">18.7. </w:t>
            </w:r>
            <w:proofErr w:type="spellStart"/>
            <w:r w:rsidRPr="00552D80">
              <w:rPr>
                <w:noProof w:val="0"/>
                <w:lang w:val="en-US" w:eastAsia="ru-RU"/>
              </w:rPr>
              <w:t>După</w:t>
            </w:r>
            <w:proofErr w:type="spellEnd"/>
            <w:r w:rsidRPr="00552D80">
              <w:rPr>
                <w:noProof w:val="0"/>
                <w:lang w:val="en-US" w:eastAsia="ru-RU"/>
              </w:rPr>
              <w:t xml:space="preserve"> </w:t>
            </w:r>
            <w:proofErr w:type="spellStart"/>
            <w:r w:rsidRPr="00552D80">
              <w:rPr>
                <w:noProof w:val="0"/>
                <w:lang w:val="en-US" w:eastAsia="ru-RU"/>
              </w:rPr>
              <w:t>rezoluțiunea</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 xml:space="preserve">, </w:t>
            </w:r>
            <w:proofErr w:type="spellStart"/>
            <w:r w:rsidRPr="00552D80">
              <w:rPr>
                <w:noProof w:val="0"/>
                <w:lang w:val="en-US" w:eastAsia="ru-RU"/>
              </w:rPr>
              <w:t>Beneficiarul</w:t>
            </w:r>
            <w:proofErr w:type="spellEnd"/>
            <w:r w:rsidRPr="00552D80">
              <w:rPr>
                <w:noProof w:val="0"/>
                <w:lang w:val="en-US" w:eastAsia="ru-RU"/>
              </w:rPr>
              <w:t xml:space="preserve"> </w:t>
            </w:r>
            <w:proofErr w:type="spellStart"/>
            <w:r w:rsidRPr="00552D80">
              <w:rPr>
                <w:noProof w:val="0"/>
                <w:lang w:val="en-US" w:eastAsia="ru-RU"/>
              </w:rPr>
              <w:t>poate</w:t>
            </w:r>
            <w:proofErr w:type="spellEnd"/>
            <w:r w:rsidRPr="00552D80">
              <w:rPr>
                <w:noProof w:val="0"/>
                <w:lang w:val="en-US" w:eastAsia="ru-RU"/>
              </w:rPr>
              <w:t xml:space="preserve"> continua </w:t>
            </w:r>
            <w:proofErr w:type="spellStart"/>
            <w:r w:rsidRPr="00552D80">
              <w:rPr>
                <w:noProof w:val="0"/>
                <w:lang w:val="en-US" w:eastAsia="ru-RU"/>
              </w:rPr>
              <w:t>execuţia</w:t>
            </w:r>
            <w:proofErr w:type="spellEnd"/>
            <w:r w:rsidRPr="00552D80">
              <w:rPr>
                <w:noProof w:val="0"/>
                <w:lang w:val="en-US" w:eastAsia="ru-RU"/>
              </w:rPr>
              <w:t xml:space="preserve"> </w:t>
            </w:r>
            <w:proofErr w:type="spellStart"/>
            <w:r w:rsidRPr="00552D80">
              <w:rPr>
                <w:noProof w:val="0"/>
                <w:lang w:val="en-US" w:eastAsia="ru-RU"/>
              </w:rPr>
              <w:t>lucrărilor</w:t>
            </w:r>
            <w:proofErr w:type="spellEnd"/>
            <w:r w:rsidRPr="00552D80">
              <w:rPr>
                <w:noProof w:val="0"/>
                <w:lang w:val="en-US" w:eastAsia="ru-RU"/>
              </w:rPr>
              <w:t xml:space="preserve"> cu </w:t>
            </w:r>
            <w:proofErr w:type="spellStart"/>
            <w:r w:rsidRPr="00552D80">
              <w:rPr>
                <w:noProof w:val="0"/>
                <w:lang w:val="en-US" w:eastAsia="ru-RU"/>
              </w:rPr>
              <w:t>respectarea</w:t>
            </w:r>
            <w:proofErr w:type="spellEnd"/>
            <w:r w:rsidRPr="00552D80">
              <w:rPr>
                <w:noProof w:val="0"/>
                <w:lang w:val="en-US" w:eastAsia="ru-RU"/>
              </w:rPr>
              <w:t xml:space="preserve"> </w:t>
            </w:r>
            <w:proofErr w:type="spellStart"/>
            <w:r w:rsidRPr="00552D80">
              <w:rPr>
                <w:noProof w:val="0"/>
                <w:lang w:val="en-US" w:eastAsia="ru-RU"/>
              </w:rPr>
              <w:t>prevederilor</w:t>
            </w:r>
            <w:proofErr w:type="spellEnd"/>
            <w:r w:rsidRPr="00552D80">
              <w:rPr>
                <w:noProof w:val="0"/>
                <w:lang w:val="en-US" w:eastAsia="ru-RU"/>
              </w:rPr>
              <w:t xml:space="preserve"> </w:t>
            </w:r>
            <w:proofErr w:type="spellStart"/>
            <w:r w:rsidRPr="00552D80">
              <w:rPr>
                <w:noProof w:val="0"/>
                <w:lang w:val="en-US" w:eastAsia="ru-RU"/>
              </w:rPr>
              <w:t>legale</w:t>
            </w:r>
            <w:proofErr w:type="spellEnd"/>
            <w:r w:rsidRPr="00552D80">
              <w:rPr>
                <w:noProof w:val="0"/>
                <w:lang w:val="en-US" w:eastAsia="ru-RU"/>
              </w:rPr>
              <w:t xml:space="preserve">. </w:t>
            </w:r>
          </w:p>
          <w:p w14:paraId="34165E66" w14:textId="77777777" w:rsidR="00552D80" w:rsidRPr="00552D80" w:rsidRDefault="00552D80" w:rsidP="00552D80">
            <w:pPr>
              <w:numPr>
                <w:ilvl w:val="1"/>
                <w:numId w:val="52"/>
              </w:numPr>
              <w:tabs>
                <w:tab w:val="left" w:pos="567"/>
              </w:tabs>
              <w:ind w:left="0" w:hanging="567"/>
              <w:jc w:val="both"/>
              <w:rPr>
                <w:noProof w:val="0"/>
                <w:lang w:val="en-US" w:eastAsia="ru-RU"/>
              </w:rPr>
            </w:pPr>
            <w:r w:rsidRPr="00552D80">
              <w:rPr>
                <w:noProof w:val="0"/>
                <w:lang w:val="en-US" w:eastAsia="ru-RU"/>
              </w:rPr>
              <w:t xml:space="preserve">18.8. </w:t>
            </w:r>
            <w:proofErr w:type="spellStart"/>
            <w:r w:rsidRPr="00552D80">
              <w:rPr>
                <w:noProof w:val="0"/>
                <w:lang w:val="en-US" w:eastAsia="ru-RU"/>
              </w:rPr>
              <w:t>Cazuri</w:t>
            </w:r>
            <w:proofErr w:type="spellEnd"/>
            <w:r w:rsidRPr="00552D80">
              <w:rPr>
                <w:noProof w:val="0"/>
                <w:lang w:val="en-US" w:eastAsia="ru-RU"/>
              </w:rPr>
              <w:t xml:space="preserve"> </w:t>
            </w:r>
            <w:proofErr w:type="spellStart"/>
            <w:r w:rsidRPr="00552D80">
              <w:rPr>
                <w:noProof w:val="0"/>
                <w:lang w:val="en-US" w:eastAsia="ru-RU"/>
              </w:rPr>
              <w:t>specifice</w:t>
            </w:r>
            <w:proofErr w:type="spellEnd"/>
            <w:r w:rsidRPr="00552D80">
              <w:rPr>
                <w:noProof w:val="0"/>
                <w:lang w:val="en-US" w:eastAsia="ru-RU"/>
              </w:rPr>
              <w:t xml:space="preserve"> de </w:t>
            </w:r>
            <w:proofErr w:type="spellStart"/>
            <w:r w:rsidRPr="00552D80">
              <w:rPr>
                <w:noProof w:val="0"/>
                <w:lang w:val="en-US" w:eastAsia="ru-RU"/>
              </w:rPr>
              <w:t>încetare</w:t>
            </w:r>
            <w:proofErr w:type="spellEnd"/>
            <w:r w:rsidRPr="00552D80">
              <w:rPr>
                <w:noProof w:val="0"/>
                <w:lang w:val="en-US" w:eastAsia="ru-RU"/>
              </w:rPr>
              <w:t xml:space="preserve"> a </w:t>
            </w:r>
            <w:proofErr w:type="spellStart"/>
            <w:r w:rsidRPr="00552D80">
              <w:rPr>
                <w:noProof w:val="0"/>
                <w:lang w:val="en-US" w:eastAsia="ru-RU"/>
              </w:rPr>
              <w:t>contractului</w:t>
            </w:r>
            <w:proofErr w:type="spellEnd"/>
            <w:r w:rsidRPr="00552D80">
              <w:rPr>
                <w:noProof w:val="0"/>
                <w:lang w:val="en-US" w:eastAsia="ru-RU"/>
              </w:rPr>
              <w:t xml:space="preserve"> de </w:t>
            </w:r>
            <w:proofErr w:type="spellStart"/>
            <w:r w:rsidRPr="00552D80">
              <w:rPr>
                <w:noProof w:val="0"/>
                <w:lang w:val="en-US" w:eastAsia="ru-RU"/>
              </w:rPr>
              <w:t>achiziţii</w:t>
            </w:r>
            <w:proofErr w:type="spellEnd"/>
            <w:r w:rsidRPr="00552D80">
              <w:rPr>
                <w:noProof w:val="0"/>
                <w:lang w:val="en-US" w:eastAsia="ru-RU"/>
              </w:rPr>
              <w:t xml:space="preserve"> </w:t>
            </w:r>
            <w:proofErr w:type="spellStart"/>
            <w:r w:rsidRPr="00552D80">
              <w:rPr>
                <w:noProof w:val="0"/>
                <w:lang w:val="en-US" w:eastAsia="ru-RU"/>
              </w:rPr>
              <w:t>publice</w:t>
            </w:r>
            <w:proofErr w:type="spellEnd"/>
            <w:r w:rsidRPr="00552D80">
              <w:rPr>
                <w:noProof w:val="0"/>
                <w:lang w:val="en-US" w:eastAsia="ru-RU"/>
              </w:rPr>
              <w:t>:</w:t>
            </w:r>
          </w:p>
          <w:p w14:paraId="59304A8A" w14:textId="77777777" w:rsidR="00552D80" w:rsidRPr="00552D80" w:rsidRDefault="00552D80" w:rsidP="00552D80">
            <w:pPr>
              <w:numPr>
                <w:ilvl w:val="1"/>
                <w:numId w:val="52"/>
              </w:numPr>
              <w:tabs>
                <w:tab w:val="left" w:pos="567"/>
              </w:tabs>
              <w:ind w:left="0" w:hanging="567"/>
              <w:jc w:val="both"/>
              <w:rPr>
                <w:noProof w:val="0"/>
                <w:lang w:val="en-US" w:eastAsia="ru-RU"/>
              </w:rPr>
            </w:pPr>
            <w:proofErr w:type="spellStart"/>
            <w:r w:rsidRPr="00552D80">
              <w:rPr>
                <w:noProof w:val="0"/>
                <w:lang w:val="en-US" w:eastAsia="ru-RU"/>
              </w:rPr>
              <w:lastRenderedPageBreak/>
              <w:t>Beneficiarul</w:t>
            </w:r>
            <w:proofErr w:type="spellEnd"/>
            <w:r w:rsidRPr="00552D80">
              <w:rPr>
                <w:noProof w:val="0"/>
                <w:lang w:val="en-US" w:eastAsia="ru-RU"/>
              </w:rPr>
              <w:t xml:space="preserve"> are </w:t>
            </w:r>
            <w:proofErr w:type="spellStart"/>
            <w:r w:rsidRPr="00552D80">
              <w:rPr>
                <w:noProof w:val="0"/>
                <w:lang w:val="en-US" w:eastAsia="ru-RU"/>
              </w:rPr>
              <w:t>dreptul</w:t>
            </w:r>
            <w:proofErr w:type="spellEnd"/>
            <w:r w:rsidRPr="00552D80">
              <w:rPr>
                <w:noProof w:val="0"/>
                <w:lang w:val="en-US" w:eastAsia="ru-RU"/>
              </w:rPr>
              <w:t xml:space="preserve"> de a </w:t>
            </w:r>
            <w:proofErr w:type="spellStart"/>
            <w:r w:rsidRPr="00552D80">
              <w:rPr>
                <w:noProof w:val="0"/>
                <w:lang w:val="en-US" w:eastAsia="ru-RU"/>
              </w:rPr>
              <w:t>rezolvi</w:t>
            </w:r>
            <w:proofErr w:type="spellEnd"/>
            <w:r w:rsidRPr="00552D80">
              <w:rPr>
                <w:noProof w:val="0"/>
                <w:lang w:val="en-US" w:eastAsia="ru-RU"/>
              </w:rPr>
              <w:t xml:space="preserve"> unilateral un contract de </w:t>
            </w:r>
            <w:proofErr w:type="spellStart"/>
            <w:r w:rsidRPr="00552D80">
              <w:rPr>
                <w:noProof w:val="0"/>
                <w:lang w:val="en-US" w:eastAsia="ru-RU"/>
              </w:rPr>
              <w:t>achiziţii</w:t>
            </w:r>
            <w:proofErr w:type="spellEnd"/>
            <w:r w:rsidRPr="00552D80">
              <w:rPr>
                <w:noProof w:val="0"/>
                <w:lang w:val="en-US" w:eastAsia="ru-RU"/>
              </w:rPr>
              <w:t xml:space="preserve"> </w:t>
            </w:r>
            <w:proofErr w:type="spellStart"/>
            <w:r w:rsidRPr="00552D80">
              <w:rPr>
                <w:noProof w:val="0"/>
                <w:lang w:val="en-US" w:eastAsia="ru-RU"/>
              </w:rPr>
              <w:t>publice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perioada</w:t>
            </w:r>
            <w:proofErr w:type="spellEnd"/>
            <w:r w:rsidRPr="00552D80">
              <w:rPr>
                <w:noProof w:val="0"/>
                <w:lang w:val="en-US" w:eastAsia="ru-RU"/>
              </w:rPr>
              <w:t xml:space="preserve"> de </w:t>
            </w:r>
            <w:proofErr w:type="spellStart"/>
            <w:r w:rsidRPr="00552D80">
              <w:rPr>
                <w:noProof w:val="0"/>
                <w:lang w:val="en-US" w:eastAsia="ru-RU"/>
              </w:rPr>
              <w:t>valabilitate</w:t>
            </w:r>
            <w:proofErr w:type="spellEnd"/>
            <w:r w:rsidRPr="00552D80">
              <w:rPr>
                <w:noProof w:val="0"/>
                <w:lang w:val="en-US" w:eastAsia="ru-RU"/>
              </w:rPr>
              <w:t xml:space="preserve"> </w:t>
            </w:r>
            <w:proofErr w:type="gramStart"/>
            <w:r w:rsidRPr="00552D80">
              <w:rPr>
                <w:noProof w:val="0"/>
                <w:lang w:val="en-US" w:eastAsia="ru-RU"/>
              </w:rPr>
              <w:t>a</w:t>
            </w:r>
            <w:proofErr w:type="gramEnd"/>
            <w:r w:rsidRPr="00552D80">
              <w:rPr>
                <w:noProof w:val="0"/>
                <w:lang w:val="en-US" w:eastAsia="ru-RU"/>
              </w:rPr>
              <w:t xml:space="preserve"> </w:t>
            </w:r>
            <w:proofErr w:type="spellStart"/>
            <w:r w:rsidRPr="00552D80">
              <w:rPr>
                <w:noProof w:val="0"/>
                <w:lang w:val="en-US" w:eastAsia="ru-RU"/>
              </w:rPr>
              <w:t>acestuia</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una</w:t>
            </w:r>
            <w:proofErr w:type="spellEnd"/>
            <w:r w:rsidRPr="00552D80">
              <w:rPr>
                <w:noProof w:val="0"/>
                <w:lang w:val="en-US" w:eastAsia="ru-RU"/>
              </w:rPr>
              <w:t xml:space="preserve"> </w:t>
            </w:r>
            <w:proofErr w:type="spellStart"/>
            <w:r w:rsidRPr="00552D80">
              <w:rPr>
                <w:noProof w:val="0"/>
                <w:lang w:val="en-US" w:eastAsia="ru-RU"/>
              </w:rPr>
              <w:t>dintre</w:t>
            </w:r>
            <w:proofErr w:type="spellEnd"/>
            <w:r w:rsidRPr="00552D80">
              <w:rPr>
                <w:noProof w:val="0"/>
                <w:lang w:val="en-US" w:eastAsia="ru-RU"/>
              </w:rPr>
              <w:t xml:space="preserve"> </w:t>
            </w:r>
            <w:proofErr w:type="spellStart"/>
            <w:r w:rsidRPr="00552D80">
              <w:rPr>
                <w:noProof w:val="0"/>
                <w:lang w:val="en-US" w:eastAsia="ru-RU"/>
              </w:rPr>
              <w:t>următoarele</w:t>
            </w:r>
            <w:proofErr w:type="spellEnd"/>
            <w:r w:rsidRPr="00552D80">
              <w:rPr>
                <w:noProof w:val="0"/>
                <w:lang w:val="en-US" w:eastAsia="ru-RU"/>
              </w:rPr>
              <w:t xml:space="preserve"> </w:t>
            </w:r>
            <w:proofErr w:type="spellStart"/>
            <w:r w:rsidRPr="00552D80">
              <w:rPr>
                <w:noProof w:val="0"/>
                <w:lang w:val="en-US" w:eastAsia="ru-RU"/>
              </w:rPr>
              <w:t>situaţii</w:t>
            </w:r>
            <w:proofErr w:type="spellEnd"/>
            <w:r w:rsidRPr="00552D80">
              <w:rPr>
                <w:noProof w:val="0"/>
                <w:lang w:val="en-US" w:eastAsia="ru-RU"/>
              </w:rPr>
              <w:t>:</w:t>
            </w:r>
          </w:p>
          <w:p w14:paraId="2CA88805" w14:textId="77777777" w:rsidR="00552D80" w:rsidRPr="00552D80" w:rsidRDefault="00552D80" w:rsidP="00552D80">
            <w:pPr>
              <w:numPr>
                <w:ilvl w:val="1"/>
                <w:numId w:val="52"/>
              </w:numPr>
              <w:tabs>
                <w:tab w:val="left" w:pos="567"/>
              </w:tabs>
              <w:ind w:left="0" w:hanging="567"/>
              <w:jc w:val="both"/>
              <w:rPr>
                <w:noProof w:val="0"/>
                <w:lang w:val="en-US" w:eastAsia="ru-RU"/>
              </w:rPr>
            </w:pPr>
            <w:r w:rsidRPr="00552D80">
              <w:rPr>
                <w:noProof w:val="0"/>
                <w:lang w:val="en-US" w:eastAsia="ru-RU"/>
              </w:rPr>
              <w:t xml:space="preserve">a) </w:t>
            </w:r>
            <w:proofErr w:type="spellStart"/>
            <w:r w:rsidRPr="00552D80">
              <w:rPr>
                <w:noProof w:val="0"/>
                <w:lang w:val="en-US" w:eastAsia="ru-RU"/>
              </w:rPr>
              <w:t>contractantul</w:t>
            </w:r>
            <w:proofErr w:type="spellEnd"/>
            <w:r w:rsidRPr="00552D80">
              <w:rPr>
                <w:noProof w:val="0"/>
                <w:lang w:val="en-US" w:eastAsia="ru-RU"/>
              </w:rPr>
              <w:t xml:space="preserve"> se </w:t>
            </w:r>
            <w:proofErr w:type="spellStart"/>
            <w:r w:rsidRPr="00552D80">
              <w:rPr>
                <w:noProof w:val="0"/>
                <w:lang w:val="en-US" w:eastAsia="ru-RU"/>
              </w:rPr>
              <w:t>afla</w:t>
            </w:r>
            <w:proofErr w:type="spellEnd"/>
            <w:r w:rsidRPr="00552D80">
              <w:rPr>
                <w:noProof w:val="0"/>
                <w:lang w:val="en-US" w:eastAsia="ru-RU"/>
              </w:rPr>
              <w:t xml:space="preserve">, la </w:t>
            </w:r>
            <w:proofErr w:type="spellStart"/>
            <w:r w:rsidRPr="00552D80">
              <w:rPr>
                <w:noProof w:val="0"/>
                <w:lang w:val="en-US" w:eastAsia="ru-RU"/>
              </w:rPr>
              <w:t>momentul</w:t>
            </w:r>
            <w:proofErr w:type="spellEnd"/>
            <w:r w:rsidRPr="00552D80">
              <w:rPr>
                <w:noProof w:val="0"/>
                <w:lang w:val="en-US" w:eastAsia="ru-RU"/>
              </w:rPr>
              <w:t xml:space="preserve"> </w:t>
            </w:r>
            <w:proofErr w:type="spellStart"/>
            <w:r w:rsidRPr="00552D80">
              <w:rPr>
                <w:noProof w:val="0"/>
                <w:lang w:val="en-US" w:eastAsia="ru-RU"/>
              </w:rPr>
              <w:t>atribuirii</w:t>
            </w:r>
            <w:proofErr w:type="spellEnd"/>
            <w:r w:rsidRPr="00552D80">
              <w:rPr>
                <w:noProof w:val="0"/>
                <w:lang w:val="en-US" w:eastAsia="ru-RU"/>
              </w:rPr>
              <w:t xml:space="preserve"> </w:t>
            </w:r>
            <w:proofErr w:type="spellStart"/>
            <w:r w:rsidRPr="00552D80">
              <w:rPr>
                <w:noProof w:val="0"/>
                <w:lang w:val="en-US" w:eastAsia="ru-RU"/>
              </w:rPr>
              <w:t>lui</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una</w:t>
            </w:r>
            <w:proofErr w:type="spellEnd"/>
            <w:r w:rsidRPr="00552D80">
              <w:rPr>
                <w:noProof w:val="0"/>
                <w:lang w:val="en-US" w:eastAsia="ru-RU"/>
              </w:rPr>
              <w:t xml:space="preserve"> </w:t>
            </w:r>
            <w:proofErr w:type="spellStart"/>
            <w:r w:rsidRPr="00552D80">
              <w:rPr>
                <w:noProof w:val="0"/>
                <w:lang w:val="en-US" w:eastAsia="ru-RU"/>
              </w:rPr>
              <w:t>dintre</w:t>
            </w:r>
            <w:proofErr w:type="spellEnd"/>
            <w:r w:rsidRPr="00552D80">
              <w:rPr>
                <w:noProof w:val="0"/>
                <w:lang w:val="en-US" w:eastAsia="ru-RU"/>
              </w:rPr>
              <w:t xml:space="preserve"> </w:t>
            </w:r>
            <w:proofErr w:type="spellStart"/>
            <w:r w:rsidRPr="00552D80">
              <w:rPr>
                <w:noProof w:val="0"/>
                <w:lang w:val="en-US" w:eastAsia="ru-RU"/>
              </w:rPr>
              <w:t>situaţiile</w:t>
            </w:r>
            <w:proofErr w:type="spellEnd"/>
            <w:r w:rsidRPr="00552D80">
              <w:rPr>
                <w:noProof w:val="0"/>
                <w:lang w:val="en-US" w:eastAsia="ru-RU"/>
              </w:rPr>
              <w:t xml:space="preserve"> care </w:t>
            </w:r>
            <w:proofErr w:type="spellStart"/>
            <w:r w:rsidRPr="00552D80">
              <w:rPr>
                <w:noProof w:val="0"/>
                <w:lang w:val="en-US" w:eastAsia="ru-RU"/>
              </w:rPr>
              <w:t>ar</w:t>
            </w:r>
            <w:proofErr w:type="spellEnd"/>
            <w:r w:rsidRPr="00552D80">
              <w:rPr>
                <w:noProof w:val="0"/>
                <w:lang w:val="en-US" w:eastAsia="ru-RU"/>
              </w:rPr>
              <w:t xml:space="preserve"> fi </w:t>
            </w:r>
            <w:proofErr w:type="spellStart"/>
            <w:r w:rsidRPr="00552D80">
              <w:rPr>
                <w:noProof w:val="0"/>
                <w:lang w:val="en-US" w:eastAsia="ru-RU"/>
              </w:rPr>
              <w:t>determinat</w:t>
            </w:r>
            <w:proofErr w:type="spellEnd"/>
            <w:r w:rsidRPr="00552D80">
              <w:rPr>
                <w:noProof w:val="0"/>
                <w:lang w:val="en-US" w:eastAsia="ru-RU"/>
              </w:rPr>
              <w:t xml:space="preserve"> </w:t>
            </w:r>
            <w:proofErr w:type="spellStart"/>
            <w:r w:rsidRPr="00552D80">
              <w:rPr>
                <w:noProof w:val="0"/>
                <w:lang w:val="en-US" w:eastAsia="ru-RU"/>
              </w:rPr>
              <w:t>excluderea</w:t>
            </w:r>
            <w:proofErr w:type="spellEnd"/>
            <w:r w:rsidRPr="00552D80">
              <w:rPr>
                <w:noProof w:val="0"/>
                <w:lang w:val="en-US" w:eastAsia="ru-RU"/>
              </w:rPr>
              <w:t xml:space="preserve"> </w:t>
            </w:r>
            <w:proofErr w:type="spellStart"/>
            <w:r w:rsidRPr="00552D80">
              <w:rPr>
                <w:noProof w:val="0"/>
                <w:lang w:val="en-US" w:eastAsia="ru-RU"/>
              </w:rPr>
              <w:t>sa</w:t>
            </w:r>
            <w:proofErr w:type="spellEnd"/>
            <w:r w:rsidRPr="00552D80">
              <w:rPr>
                <w:noProof w:val="0"/>
                <w:lang w:val="en-US" w:eastAsia="ru-RU"/>
              </w:rPr>
              <w:t xml:space="preserve"> din </w:t>
            </w:r>
            <w:proofErr w:type="spellStart"/>
            <w:r w:rsidRPr="00552D80">
              <w:rPr>
                <w:noProof w:val="0"/>
                <w:lang w:val="en-US" w:eastAsia="ru-RU"/>
              </w:rPr>
              <w:t>procedura</w:t>
            </w:r>
            <w:proofErr w:type="spellEnd"/>
            <w:r w:rsidRPr="00552D80">
              <w:rPr>
                <w:noProof w:val="0"/>
                <w:lang w:val="en-US" w:eastAsia="ru-RU"/>
              </w:rPr>
              <w:t xml:space="preserve"> de </w:t>
            </w:r>
            <w:proofErr w:type="spellStart"/>
            <w:r w:rsidRPr="00552D80">
              <w:rPr>
                <w:noProof w:val="0"/>
                <w:lang w:val="en-US" w:eastAsia="ru-RU"/>
              </w:rPr>
              <w:t>atribuire</w:t>
            </w:r>
            <w:proofErr w:type="spellEnd"/>
            <w:r w:rsidRPr="00552D80">
              <w:rPr>
                <w:noProof w:val="0"/>
                <w:lang w:val="en-US" w:eastAsia="ru-RU"/>
              </w:rPr>
              <w:t xml:space="preserve"> </w:t>
            </w:r>
            <w:proofErr w:type="spellStart"/>
            <w:r w:rsidRPr="00552D80">
              <w:rPr>
                <w:noProof w:val="0"/>
                <w:lang w:val="en-US" w:eastAsia="ru-RU"/>
              </w:rPr>
              <w:t>potrivit</w:t>
            </w:r>
            <w:proofErr w:type="spellEnd"/>
            <w:r w:rsidRPr="00552D80">
              <w:rPr>
                <w:noProof w:val="0"/>
                <w:lang w:val="en-US" w:eastAsia="ru-RU"/>
              </w:rPr>
              <w:t xml:space="preserve"> art. 19 al </w:t>
            </w:r>
            <w:proofErr w:type="spellStart"/>
            <w:r w:rsidRPr="00552D80">
              <w:rPr>
                <w:noProof w:val="0"/>
                <w:lang w:val="en-US" w:eastAsia="ru-RU"/>
              </w:rPr>
              <w:t>Legii</w:t>
            </w:r>
            <w:proofErr w:type="spellEnd"/>
            <w:r w:rsidRPr="00552D80">
              <w:rPr>
                <w:noProof w:val="0"/>
                <w:lang w:val="en-US" w:eastAsia="ru-RU"/>
              </w:rPr>
              <w:t xml:space="preserve"> nr. 131/2015 </w:t>
            </w:r>
            <w:proofErr w:type="spellStart"/>
            <w:r w:rsidRPr="00552D80">
              <w:rPr>
                <w:noProof w:val="0"/>
                <w:lang w:val="en-US" w:eastAsia="ru-RU"/>
              </w:rPr>
              <w:t>privind</w:t>
            </w:r>
            <w:proofErr w:type="spellEnd"/>
            <w:r w:rsidRPr="00552D80">
              <w:rPr>
                <w:noProof w:val="0"/>
                <w:lang w:val="en-US" w:eastAsia="ru-RU"/>
              </w:rPr>
              <w:t xml:space="preserve"> </w:t>
            </w:r>
            <w:proofErr w:type="spellStart"/>
            <w:r w:rsidRPr="00552D80">
              <w:rPr>
                <w:noProof w:val="0"/>
                <w:lang w:val="en-US" w:eastAsia="ru-RU"/>
              </w:rPr>
              <w:t>achizițiile</w:t>
            </w:r>
            <w:proofErr w:type="spellEnd"/>
            <w:r w:rsidRPr="00552D80">
              <w:rPr>
                <w:noProof w:val="0"/>
                <w:lang w:val="en-US" w:eastAsia="ru-RU"/>
              </w:rPr>
              <w:t xml:space="preserve"> </w:t>
            </w:r>
            <w:proofErr w:type="spellStart"/>
            <w:r w:rsidRPr="00552D80">
              <w:rPr>
                <w:noProof w:val="0"/>
                <w:lang w:val="en-US" w:eastAsia="ru-RU"/>
              </w:rPr>
              <w:t>publice</w:t>
            </w:r>
            <w:proofErr w:type="spellEnd"/>
            <w:r w:rsidRPr="00552D80">
              <w:rPr>
                <w:noProof w:val="0"/>
                <w:lang w:val="en-US" w:eastAsia="ru-RU"/>
              </w:rPr>
              <w:t>;</w:t>
            </w:r>
          </w:p>
          <w:p w14:paraId="5876F345" w14:textId="77777777" w:rsidR="00552D80" w:rsidRPr="00552D80" w:rsidRDefault="00552D80" w:rsidP="00552D80">
            <w:pPr>
              <w:numPr>
                <w:ilvl w:val="1"/>
                <w:numId w:val="52"/>
              </w:numPr>
              <w:tabs>
                <w:tab w:val="left" w:pos="567"/>
              </w:tabs>
              <w:ind w:left="0" w:hanging="567"/>
              <w:jc w:val="both"/>
              <w:rPr>
                <w:noProof w:val="0"/>
                <w:lang w:val="en-US" w:eastAsia="ru-RU"/>
              </w:rPr>
            </w:pPr>
            <w:r w:rsidRPr="00552D80">
              <w:rPr>
                <w:noProof w:val="0"/>
                <w:lang w:val="en-US" w:eastAsia="ru-RU"/>
              </w:rPr>
              <w:t xml:space="preserve">b) </w:t>
            </w:r>
            <w:proofErr w:type="spellStart"/>
            <w:r w:rsidRPr="00552D80">
              <w:rPr>
                <w:noProof w:val="0"/>
                <w:lang w:val="en-US" w:eastAsia="ru-RU"/>
              </w:rPr>
              <w:t>contractul</w:t>
            </w:r>
            <w:proofErr w:type="spellEnd"/>
            <w:r w:rsidRPr="00552D80">
              <w:rPr>
                <w:noProof w:val="0"/>
                <w:lang w:val="en-US" w:eastAsia="ru-RU"/>
              </w:rPr>
              <w:t xml:space="preserve"> a </w:t>
            </w:r>
            <w:proofErr w:type="spellStart"/>
            <w:r w:rsidRPr="00552D80">
              <w:rPr>
                <w:noProof w:val="0"/>
                <w:lang w:val="en-US" w:eastAsia="ru-RU"/>
              </w:rPr>
              <w:t>făcut</w:t>
            </w:r>
            <w:proofErr w:type="spellEnd"/>
            <w:r w:rsidRPr="00552D80">
              <w:rPr>
                <w:noProof w:val="0"/>
                <w:lang w:val="en-US" w:eastAsia="ru-RU"/>
              </w:rPr>
              <w:t xml:space="preserve"> </w:t>
            </w:r>
            <w:proofErr w:type="spellStart"/>
            <w:r w:rsidRPr="00552D80">
              <w:rPr>
                <w:noProof w:val="0"/>
                <w:lang w:val="en-US" w:eastAsia="ru-RU"/>
              </w:rPr>
              <w:t>obiectul</w:t>
            </w:r>
            <w:proofErr w:type="spellEnd"/>
            <w:r w:rsidRPr="00552D80">
              <w:rPr>
                <w:noProof w:val="0"/>
                <w:lang w:val="en-US" w:eastAsia="ru-RU"/>
              </w:rPr>
              <w:t xml:space="preserve"> </w:t>
            </w:r>
            <w:proofErr w:type="spellStart"/>
            <w:r w:rsidRPr="00552D80">
              <w:rPr>
                <w:noProof w:val="0"/>
                <w:lang w:val="en-US" w:eastAsia="ru-RU"/>
              </w:rPr>
              <w:t>unei</w:t>
            </w:r>
            <w:proofErr w:type="spellEnd"/>
            <w:r w:rsidRPr="00552D80">
              <w:rPr>
                <w:noProof w:val="0"/>
                <w:lang w:val="en-US" w:eastAsia="ru-RU"/>
              </w:rPr>
              <w:t xml:space="preserve"> </w:t>
            </w:r>
            <w:proofErr w:type="spellStart"/>
            <w:r w:rsidRPr="00552D80">
              <w:rPr>
                <w:noProof w:val="0"/>
                <w:lang w:val="en-US" w:eastAsia="ru-RU"/>
              </w:rPr>
              <w:t>modificări</w:t>
            </w:r>
            <w:proofErr w:type="spellEnd"/>
            <w:r w:rsidRPr="00552D80">
              <w:rPr>
                <w:noProof w:val="0"/>
                <w:lang w:val="en-US" w:eastAsia="ru-RU"/>
              </w:rPr>
              <w:t xml:space="preserve"> </w:t>
            </w:r>
            <w:proofErr w:type="spellStart"/>
            <w:r w:rsidRPr="00552D80">
              <w:rPr>
                <w:noProof w:val="0"/>
                <w:lang w:val="en-US" w:eastAsia="ru-RU"/>
              </w:rPr>
              <w:t>substanțiale</w:t>
            </w:r>
            <w:proofErr w:type="spellEnd"/>
            <w:r w:rsidRPr="00552D80">
              <w:rPr>
                <w:noProof w:val="0"/>
                <w:lang w:val="en-US" w:eastAsia="ru-RU"/>
              </w:rPr>
              <w:t xml:space="preserve"> care </w:t>
            </w:r>
            <w:proofErr w:type="spellStart"/>
            <w:r w:rsidRPr="00552D80">
              <w:rPr>
                <w:noProof w:val="0"/>
                <w:lang w:val="en-US" w:eastAsia="ru-RU"/>
              </w:rPr>
              <w:t>necesita</w:t>
            </w:r>
            <w:proofErr w:type="spellEnd"/>
            <w:r w:rsidRPr="00552D80">
              <w:rPr>
                <w:noProof w:val="0"/>
                <w:lang w:val="en-US" w:eastAsia="ru-RU"/>
              </w:rPr>
              <w:t xml:space="preserve"> o </w:t>
            </w:r>
            <w:proofErr w:type="spellStart"/>
            <w:r w:rsidRPr="00552D80">
              <w:rPr>
                <w:noProof w:val="0"/>
                <w:lang w:val="en-US" w:eastAsia="ru-RU"/>
              </w:rPr>
              <w:t>nouă</w:t>
            </w:r>
            <w:proofErr w:type="spellEnd"/>
            <w:r w:rsidRPr="00552D80">
              <w:rPr>
                <w:noProof w:val="0"/>
                <w:lang w:val="en-US" w:eastAsia="ru-RU"/>
              </w:rPr>
              <w:t xml:space="preserve"> </w:t>
            </w:r>
            <w:proofErr w:type="spellStart"/>
            <w:r w:rsidRPr="00552D80">
              <w:rPr>
                <w:noProof w:val="0"/>
                <w:lang w:val="en-US" w:eastAsia="ru-RU"/>
              </w:rPr>
              <w:t>procedură</w:t>
            </w:r>
            <w:proofErr w:type="spellEnd"/>
            <w:r w:rsidRPr="00552D80">
              <w:rPr>
                <w:noProof w:val="0"/>
                <w:lang w:val="en-US" w:eastAsia="ru-RU"/>
              </w:rPr>
              <w:t xml:space="preserve"> de </w:t>
            </w:r>
            <w:proofErr w:type="spellStart"/>
            <w:r w:rsidRPr="00552D80">
              <w:rPr>
                <w:noProof w:val="0"/>
                <w:lang w:val="en-US" w:eastAsia="ru-RU"/>
              </w:rPr>
              <w:t>achiziție</w:t>
            </w:r>
            <w:proofErr w:type="spellEnd"/>
            <w:r w:rsidRPr="00552D80">
              <w:rPr>
                <w:noProof w:val="0"/>
                <w:lang w:val="en-US" w:eastAsia="ru-RU"/>
              </w:rPr>
              <w:t xml:space="preserve"> </w:t>
            </w:r>
            <w:proofErr w:type="spellStart"/>
            <w:r w:rsidRPr="00552D80">
              <w:rPr>
                <w:noProof w:val="0"/>
                <w:lang w:val="en-US" w:eastAsia="ru-RU"/>
              </w:rPr>
              <w:t>publică</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conformitate</w:t>
            </w:r>
            <w:proofErr w:type="spellEnd"/>
            <w:r w:rsidRPr="00552D80">
              <w:rPr>
                <w:noProof w:val="0"/>
                <w:lang w:val="en-US" w:eastAsia="ru-RU"/>
              </w:rPr>
              <w:t xml:space="preserve"> cu art. 76 al </w:t>
            </w:r>
            <w:proofErr w:type="spellStart"/>
            <w:r w:rsidRPr="00552D80">
              <w:rPr>
                <w:noProof w:val="0"/>
                <w:lang w:val="en-US" w:eastAsia="ru-RU"/>
              </w:rPr>
              <w:t>Legii</w:t>
            </w:r>
            <w:proofErr w:type="spellEnd"/>
            <w:r w:rsidRPr="00552D80">
              <w:rPr>
                <w:noProof w:val="0"/>
                <w:lang w:val="en-US" w:eastAsia="ru-RU"/>
              </w:rPr>
              <w:t xml:space="preserve"> nr. 131/2015 </w:t>
            </w:r>
            <w:proofErr w:type="spellStart"/>
            <w:r w:rsidRPr="00552D80">
              <w:rPr>
                <w:noProof w:val="0"/>
                <w:lang w:val="en-US" w:eastAsia="ru-RU"/>
              </w:rPr>
              <w:t>privind</w:t>
            </w:r>
            <w:proofErr w:type="spellEnd"/>
            <w:r w:rsidRPr="00552D80">
              <w:rPr>
                <w:noProof w:val="0"/>
                <w:lang w:val="en-US" w:eastAsia="ru-RU"/>
              </w:rPr>
              <w:t xml:space="preserve"> </w:t>
            </w:r>
            <w:proofErr w:type="spellStart"/>
            <w:r w:rsidRPr="00552D80">
              <w:rPr>
                <w:noProof w:val="0"/>
                <w:lang w:val="en-US" w:eastAsia="ru-RU"/>
              </w:rPr>
              <w:t>achizițiile</w:t>
            </w:r>
            <w:proofErr w:type="spellEnd"/>
            <w:r w:rsidRPr="00552D80">
              <w:rPr>
                <w:noProof w:val="0"/>
                <w:lang w:val="en-US" w:eastAsia="ru-RU"/>
              </w:rPr>
              <w:t xml:space="preserve"> </w:t>
            </w:r>
            <w:proofErr w:type="spellStart"/>
            <w:r w:rsidRPr="00552D80">
              <w:rPr>
                <w:noProof w:val="0"/>
                <w:lang w:val="en-US" w:eastAsia="ru-RU"/>
              </w:rPr>
              <w:t>publice</w:t>
            </w:r>
            <w:proofErr w:type="spellEnd"/>
            <w:r w:rsidRPr="00552D80">
              <w:rPr>
                <w:noProof w:val="0"/>
                <w:lang w:val="en-US" w:eastAsia="ru-RU"/>
              </w:rPr>
              <w:t>;</w:t>
            </w:r>
          </w:p>
          <w:p w14:paraId="665F7488" w14:textId="77777777" w:rsidR="00552D80" w:rsidRPr="00552D80" w:rsidRDefault="00552D80" w:rsidP="00552D80">
            <w:pPr>
              <w:tabs>
                <w:tab w:val="left" w:pos="567"/>
              </w:tabs>
              <w:jc w:val="both"/>
              <w:rPr>
                <w:noProof w:val="0"/>
                <w:lang w:val="en-US" w:eastAsia="ru-RU"/>
              </w:rPr>
            </w:pPr>
            <w:r w:rsidRPr="00552D80">
              <w:rPr>
                <w:noProof w:val="0"/>
                <w:lang w:val="en-US" w:eastAsia="ru-RU"/>
              </w:rPr>
              <w:t xml:space="preserve">c) </w:t>
            </w:r>
            <w:proofErr w:type="spellStart"/>
            <w:r w:rsidRPr="00552D80">
              <w:rPr>
                <w:noProof w:val="0"/>
                <w:lang w:val="en-US" w:eastAsia="ru-RU"/>
              </w:rPr>
              <w:t>contractul</w:t>
            </w:r>
            <w:proofErr w:type="spellEnd"/>
            <w:r w:rsidRPr="00552D80">
              <w:rPr>
                <w:noProof w:val="0"/>
                <w:lang w:val="en-US" w:eastAsia="ru-RU"/>
              </w:rPr>
              <w:t xml:space="preserve"> nu </w:t>
            </w:r>
            <w:proofErr w:type="spellStart"/>
            <w:r w:rsidRPr="00552D80">
              <w:rPr>
                <w:noProof w:val="0"/>
                <w:lang w:val="en-US" w:eastAsia="ru-RU"/>
              </w:rPr>
              <w:t>ar</w:t>
            </w:r>
            <w:proofErr w:type="spellEnd"/>
            <w:r w:rsidRPr="00552D80">
              <w:rPr>
                <w:noProof w:val="0"/>
                <w:lang w:val="en-US" w:eastAsia="ru-RU"/>
              </w:rPr>
              <w:t xml:space="preserve"> fi </w:t>
            </w:r>
            <w:proofErr w:type="spellStart"/>
            <w:r w:rsidRPr="00552D80">
              <w:rPr>
                <w:noProof w:val="0"/>
                <w:lang w:val="en-US" w:eastAsia="ru-RU"/>
              </w:rPr>
              <w:t>trebuit</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fie </w:t>
            </w:r>
            <w:proofErr w:type="spellStart"/>
            <w:r w:rsidRPr="00552D80">
              <w:rPr>
                <w:noProof w:val="0"/>
                <w:lang w:val="en-US" w:eastAsia="ru-RU"/>
              </w:rPr>
              <w:t>atribuit</w:t>
            </w:r>
            <w:proofErr w:type="spellEnd"/>
            <w:r w:rsidRPr="00552D80">
              <w:rPr>
                <w:noProof w:val="0"/>
                <w:lang w:val="en-US" w:eastAsia="ru-RU"/>
              </w:rPr>
              <w:t xml:space="preserve"> </w:t>
            </w:r>
            <w:proofErr w:type="spellStart"/>
            <w:r w:rsidRPr="00552D80">
              <w:rPr>
                <w:noProof w:val="0"/>
                <w:lang w:val="en-US" w:eastAsia="ru-RU"/>
              </w:rPr>
              <w:t>contractantului</w:t>
            </w:r>
            <w:proofErr w:type="spellEnd"/>
            <w:r w:rsidRPr="00552D80">
              <w:rPr>
                <w:noProof w:val="0"/>
                <w:lang w:val="en-US" w:eastAsia="ru-RU"/>
              </w:rPr>
              <w:t xml:space="preserve"> </w:t>
            </w:r>
            <w:proofErr w:type="spellStart"/>
            <w:r w:rsidRPr="00552D80">
              <w:rPr>
                <w:noProof w:val="0"/>
                <w:lang w:val="en-US" w:eastAsia="ru-RU"/>
              </w:rPr>
              <w:t>respectiv</w:t>
            </w:r>
            <w:proofErr w:type="spellEnd"/>
            <w:r w:rsidRPr="00552D80">
              <w:rPr>
                <w:noProof w:val="0"/>
                <w:lang w:val="en-US" w:eastAsia="ru-RU"/>
              </w:rPr>
              <w:t xml:space="preserve">, </w:t>
            </w:r>
            <w:proofErr w:type="spellStart"/>
            <w:r w:rsidRPr="00552D80">
              <w:rPr>
                <w:noProof w:val="0"/>
                <w:lang w:val="en-US" w:eastAsia="ru-RU"/>
              </w:rPr>
              <w:t>având</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vedere</w:t>
            </w:r>
            <w:proofErr w:type="spellEnd"/>
            <w:r w:rsidRPr="00552D80">
              <w:rPr>
                <w:noProof w:val="0"/>
                <w:lang w:val="en-US" w:eastAsia="ru-RU"/>
              </w:rPr>
              <w:t xml:space="preserve"> o </w:t>
            </w:r>
            <w:proofErr w:type="spellStart"/>
            <w:r w:rsidRPr="00552D80">
              <w:rPr>
                <w:noProof w:val="0"/>
                <w:lang w:val="en-US" w:eastAsia="ru-RU"/>
              </w:rPr>
              <w:t>încălcare</w:t>
            </w:r>
            <w:proofErr w:type="spellEnd"/>
            <w:r w:rsidRPr="00552D80">
              <w:rPr>
                <w:noProof w:val="0"/>
                <w:lang w:val="en-US" w:eastAsia="ru-RU"/>
              </w:rPr>
              <w:t xml:space="preserve"> </w:t>
            </w:r>
            <w:proofErr w:type="spellStart"/>
            <w:r w:rsidRPr="00552D80">
              <w:rPr>
                <w:noProof w:val="0"/>
                <w:lang w:val="en-US" w:eastAsia="ru-RU"/>
              </w:rPr>
              <w:t>gravă</w:t>
            </w:r>
            <w:proofErr w:type="spellEnd"/>
            <w:r w:rsidRPr="00552D80">
              <w:rPr>
                <w:noProof w:val="0"/>
                <w:lang w:val="en-US" w:eastAsia="ru-RU"/>
              </w:rPr>
              <w:t xml:space="preserve"> </w:t>
            </w:r>
            <w:proofErr w:type="gramStart"/>
            <w:r w:rsidRPr="00552D80">
              <w:rPr>
                <w:noProof w:val="0"/>
                <w:lang w:val="en-US" w:eastAsia="ru-RU"/>
              </w:rPr>
              <w:t>a</w:t>
            </w:r>
            <w:proofErr w:type="gramEnd"/>
            <w:r w:rsidRPr="00552D80">
              <w:rPr>
                <w:noProof w:val="0"/>
                <w:lang w:val="en-US" w:eastAsia="ru-RU"/>
              </w:rPr>
              <w:t xml:space="preserve"> </w:t>
            </w:r>
            <w:proofErr w:type="spellStart"/>
            <w:r w:rsidRPr="00552D80">
              <w:rPr>
                <w:noProof w:val="0"/>
                <w:lang w:val="en-US" w:eastAsia="ru-RU"/>
              </w:rPr>
              <w:t>obligaţiilor</w:t>
            </w:r>
            <w:proofErr w:type="spellEnd"/>
            <w:r w:rsidRPr="00552D80">
              <w:rPr>
                <w:noProof w:val="0"/>
                <w:lang w:val="en-US" w:eastAsia="ru-RU"/>
              </w:rPr>
              <w:t xml:space="preserve"> </w:t>
            </w:r>
            <w:proofErr w:type="spellStart"/>
            <w:r w:rsidRPr="00552D80">
              <w:rPr>
                <w:noProof w:val="0"/>
                <w:lang w:val="en-US" w:eastAsia="ru-RU"/>
              </w:rPr>
              <w:t>ce</w:t>
            </w:r>
            <w:proofErr w:type="spellEnd"/>
            <w:r w:rsidRPr="00552D80">
              <w:rPr>
                <w:noProof w:val="0"/>
                <w:lang w:val="en-US" w:eastAsia="ru-RU"/>
              </w:rPr>
              <w:t xml:space="preserve"> </w:t>
            </w:r>
            <w:proofErr w:type="spellStart"/>
            <w:r w:rsidRPr="00552D80">
              <w:rPr>
                <w:noProof w:val="0"/>
                <w:lang w:val="en-US" w:eastAsia="ru-RU"/>
              </w:rPr>
              <w:t>rezultă</w:t>
            </w:r>
            <w:proofErr w:type="spellEnd"/>
            <w:r w:rsidRPr="00552D80">
              <w:rPr>
                <w:noProof w:val="0"/>
                <w:lang w:val="en-US" w:eastAsia="ru-RU"/>
              </w:rPr>
              <w:t xml:space="preserve"> din Legea nr. 131/2015 </w:t>
            </w:r>
            <w:proofErr w:type="spellStart"/>
            <w:r w:rsidRPr="00552D80">
              <w:rPr>
                <w:noProof w:val="0"/>
                <w:lang w:val="en-US" w:eastAsia="ru-RU"/>
              </w:rPr>
              <w:t>privind</w:t>
            </w:r>
            <w:proofErr w:type="spellEnd"/>
            <w:r w:rsidRPr="00552D80">
              <w:rPr>
                <w:noProof w:val="0"/>
                <w:lang w:val="en-US" w:eastAsia="ru-RU"/>
              </w:rPr>
              <w:t xml:space="preserve"> </w:t>
            </w:r>
            <w:proofErr w:type="spellStart"/>
            <w:r w:rsidRPr="00552D80">
              <w:rPr>
                <w:noProof w:val="0"/>
                <w:lang w:val="en-US" w:eastAsia="ru-RU"/>
              </w:rPr>
              <w:t>achizițiile</w:t>
            </w:r>
            <w:proofErr w:type="spellEnd"/>
            <w:r w:rsidRPr="00552D80">
              <w:rPr>
                <w:noProof w:val="0"/>
                <w:lang w:val="en-US" w:eastAsia="ru-RU"/>
              </w:rPr>
              <w:t xml:space="preserve"> </w:t>
            </w:r>
            <w:proofErr w:type="spellStart"/>
            <w:r w:rsidRPr="00552D80">
              <w:rPr>
                <w:noProof w:val="0"/>
                <w:lang w:val="en-US" w:eastAsia="ru-RU"/>
              </w:rPr>
              <w:t>publice</w:t>
            </w:r>
            <w:proofErr w:type="spell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tratatele</w:t>
            </w:r>
            <w:proofErr w:type="spellEnd"/>
            <w:r w:rsidRPr="00552D80">
              <w:rPr>
                <w:noProof w:val="0"/>
                <w:lang w:val="en-US" w:eastAsia="ru-RU"/>
              </w:rPr>
              <w:t xml:space="preserve"> </w:t>
            </w:r>
            <w:proofErr w:type="spellStart"/>
            <w:r w:rsidRPr="00552D80">
              <w:rPr>
                <w:noProof w:val="0"/>
                <w:lang w:val="en-US" w:eastAsia="ru-RU"/>
              </w:rPr>
              <w:t>internaţionale</w:t>
            </w:r>
            <w:proofErr w:type="spellEnd"/>
            <w:r w:rsidRPr="00552D80">
              <w:rPr>
                <w:noProof w:val="0"/>
                <w:lang w:val="en-US" w:eastAsia="ru-RU"/>
              </w:rPr>
              <w:t xml:space="preserve"> la care Republica Moldova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parte</w:t>
            </w:r>
            <w:proofErr w:type="spellEnd"/>
            <w:r w:rsidRPr="00552D80">
              <w:rPr>
                <w:noProof w:val="0"/>
                <w:lang w:val="en-US" w:eastAsia="ru-RU"/>
              </w:rPr>
              <w:t xml:space="preserve">, care a </w:t>
            </w:r>
            <w:proofErr w:type="spellStart"/>
            <w:r w:rsidRPr="00552D80">
              <w:rPr>
                <w:noProof w:val="0"/>
                <w:lang w:val="en-US" w:eastAsia="ru-RU"/>
              </w:rPr>
              <w:t>fost</w:t>
            </w:r>
            <w:proofErr w:type="spellEnd"/>
            <w:r w:rsidRPr="00552D80">
              <w:rPr>
                <w:noProof w:val="0"/>
                <w:lang w:val="en-US" w:eastAsia="ru-RU"/>
              </w:rPr>
              <w:t xml:space="preserve"> </w:t>
            </w:r>
            <w:proofErr w:type="spellStart"/>
            <w:r w:rsidRPr="00552D80">
              <w:rPr>
                <w:noProof w:val="0"/>
                <w:lang w:val="en-US" w:eastAsia="ru-RU"/>
              </w:rPr>
              <w:t>constatată</w:t>
            </w:r>
            <w:proofErr w:type="spellEnd"/>
            <w:r w:rsidRPr="00552D80">
              <w:rPr>
                <w:noProof w:val="0"/>
                <w:lang w:val="en-US" w:eastAsia="ru-RU"/>
              </w:rPr>
              <w:t xml:space="preserve"> </w:t>
            </w:r>
            <w:proofErr w:type="spellStart"/>
            <w:r w:rsidRPr="00552D80">
              <w:rPr>
                <w:noProof w:val="0"/>
                <w:lang w:val="en-US" w:eastAsia="ru-RU"/>
              </w:rPr>
              <w:t>printr</w:t>
            </w:r>
            <w:proofErr w:type="spellEnd"/>
            <w:r w:rsidRPr="00552D80">
              <w:rPr>
                <w:noProof w:val="0"/>
                <w:lang w:val="en-US" w:eastAsia="ru-RU"/>
              </w:rPr>
              <w:t xml:space="preserve">-o </w:t>
            </w:r>
            <w:proofErr w:type="spellStart"/>
            <w:r w:rsidRPr="00552D80">
              <w:rPr>
                <w:noProof w:val="0"/>
                <w:lang w:val="en-US" w:eastAsia="ru-RU"/>
              </w:rPr>
              <w:t>decizie</w:t>
            </w:r>
            <w:proofErr w:type="spellEnd"/>
            <w:r w:rsidRPr="00552D80">
              <w:rPr>
                <w:noProof w:val="0"/>
                <w:lang w:val="en-US" w:eastAsia="ru-RU"/>
              </w:rPr>
              <w:t xml:space="preserve"> a </w:t>
            </w:r>
            <w:proofErr w:type="spellStart"/>
            <w:r w:rsidRPr="00552D80">
              <w:rPr>
                <w:noProof w:val="0"/>
                <w:lang w:val="en-US" w:eastAsia="ru-RU"/>
              </w:rPr>
              <w:t>unei</w:t>
            </w:r>
            <w:proofErr w:type="spellEnd"/>
            <w:r w:rsidRPr="00552D80">
              <w:rPr>
                <w:noProof w:val="0"/>
                <w:lang w:val="en-US" w:eastAsia="ru-RU"/>
              </w:rPr>
              <w:t xml:space="preserve"> </w:t>
            </w:r>
            <w:proofErr w:type="spellStart"/>
            <w:r w:rsidRPr="00552D80">
              <w:rPr>
                <w:noProof w:val="0"/>
                <w:lang w:val="en-US" w:eastAsia="ru-RU"/>
              </w:rPr>
              <w:t>instanțe</w:t>
            </w:r>
            <w:proofErr w:type="spellEnd"/>
            <w:r w:rsidRPr="00552D80">
              <w:rPr>
                <w:noProof w:val="0"/>
                <w:lang w:val="en-US" w:eastAsia="ru-RU"/>
              </w:rPr>
              <w:t xml:space="preserve"> </w:t>
            </w:r>
            <w:proofErr w:type="spellStart"/>
            <w:r w:rsidRPr="00552D80">
              <w:rPr>
                <w:noProof w:val="0"/>
                <w:lang w:val="en-US" w:eastAsia="ru-RU"/>
              </w:rPr>
              <w:t>judecătorești</w:t>
            </w:r>
            <w:proofErr w:type="spellEnd"/>
            <w:r w:rsidRPr="00552D80">
              <w:rPr>
                <w:noProof w:val="0"/>
                <w:lang w:val="en-US" w:eastAsia="ru-RU"/>
              </w:rPr>
              <w:t xml:space="preserve"> </w:t>
            </w:r>
            <w:proofErr w:type="spellStart"/>
            <w:r w:rsidRPr="00552D80">
              <w:rPr>
                <w:noProof w:val="0"/>
                <w:lang w:val="en-US" w:eastAsia="ru-RU"/>
              </w:rPr>
              <w:t>naționale</w:t>
            </w:r>
            <w:proofErr w:type="spellEnd"/>
            <w:r w:rsidRPr="00552D80">
              <w:rPr>
                <w:noProof w:val="0"/>
                <w:lang w:val="en-US" w:eastAsia="ru-RU"/>
              </w:rPr>
              <w:t xml:space="preserve"> </w:t>
            </w:r>
            <w:proofErr w:type="spellStart"/>
            <w:r w:rsidRPr="00552D80">
              <w:rPr>
                <w:noProof w:val="0"/>
                <w:lang w:val="en-US" w:eastAsia="ru-RU"/>
              </w:rPr>
              <w:t>sau</w:t>
            </w:r>
            <w:proofErr w:type="spellEnd"/>
            <w:r w:rsidRPr="00552D80">
              <w:rPr>
                <w:noProof w:val="0"/>
                <w:lang w:val="en-US" w:eastAsia="ru-RU"/>
              </w:rPr>
              <w:t xml:space="preserve">, </w:t>
            </w:r>
            <w:proofErr w:type="spellStart"/>
            <w:r w:rsidRPr="00552D80">
              <w:rPr>
                <w:noProof w:val="0"/>
                <w:lang w:val="en-US" w:eastAsia="ru-RU"/>
              </w:rPr>
              <w:t>după</w:t>
            </w:r>
            <w:proofErr w:type="spellEnd"/>
            <w:r w:rsidRPr="00552D80">
              <w:rPr>
                <w:noProof w:val="0"/>
                <w:lang w:val="en-US" w:eastAsia="ru-RU"/>
              </w:rPr>
              <w:t xml:space="preserve"> </w:t>
            </w:r>
            <w:proofErr w:type="spellStart"/>
            <w:r w:rsidRPr="00552D80">
              <w:rPr>
                <w:noProof w:val="0"/>
                <w:lang w:val="en-US" w:eastAsia="ru-RU"/>
              </w:rPr>
              <w:t>caz</w:t>
            </w:r>
            <w:proofErr w:type="spellEnd"/>
            <w:r w:rsidRPr="00552D80">
              <w:rPr>
                <w:noProof w:val="0"/>
                <w:lang w:val="en-US" w:eastAsia="ru-RU"/>
              </w:rPr>
              <w:t xml:space="preserve">, </w:t>
            </w:r>
            <w:proofErr w:type="spellStart"/>
            <w:r w:rsidRPr="00552D80">
              <w:rPr>
                <w:noProof w:val="0"/>
                <w:lang w:val="en-US" w:eastAsia="ru-RU"/>
              </w:rPr>
              <w:t>internaționale</w:t>
            </w:r>
            <w:proofErr w:type="spellEnd"/>
            <w:r w:rsidRPr="00552D80">
              <w:rPr>
                <w:noProof w:val="0"/>
                <w:lang w:val="en-US" w:eastAsia="ru-RU"/>
              </w:rPr>
              <w:t>.</w:t>
            </w:r>
          </w:p>
          <w:p w14:paraId="770676C5" w14:textId="77777777" w:rsidR="00552D80" w:rsidRPr="00552D80" w:rsidRDefault="00552D80" w:rsidP="00552D80">
            <w:pPr>
              <w:tabs>
                <w:tab w:val="left" w:pos="567"/>
              </w:tabs>
              <w:jc w:val="both"/>
              <w:rPr>
                <w:noProof w:val="0"/>
                <w:lang w:val="en-US" w:eastAsia="ru-RU"/>
              </w:rPr>
            </w:pPr>
          </w:p>
          <w:p w14:paraId="4E075CF3" w14:textId="77777777" w:rsidR="00552D80" w:rsidRPr="00552D80" w:rsidRDefault="00552D80" w:rsidP="00552D80">
            <w:pPr>
              <w:tabs>
                <w:tab w:val="left" w:pos="567"/>
              </w:tabs>
              <w:jc w:val="both"/>
              <w:rPr>
                <w:b/>
                <w:noProof w:val="0"/>
                <w:lang w:val="en-US" w:eastAsia="ru-RU"/>
              </w:rPr>
            </w:pPr>
            <w:r w:rsidRPr="00552D80">
              <w:rPr>
                <w:b/>
                <w:noProof w:val="0"/>
                <w:lang w:val="en-US" w:eastAsia="ru-RU"/>
              </w:rPr>
              <w:t>19. DISPOZIȚII FINALE</w:t>
            </w:r>
          </w:p>
          <w:p w14:paraId="0B85BA03" w14:textId="77777777" w:rsidR="00552D80" w:rsidRPr="00552D80" w:rsidRDefault="00552D80" w:rsidP="00552D80">
            <w:pPr>
              <w:jc w:val="both"/>
              <w:rPr>
                <w:noProof w:val="0"/>
                <w:lang w:val="en-US" w:eastAsia="ru-RU"/>
              </w:rPr>
            </w:pPr>
            <w:r w:rsidRPr="00552D80">
              <w:rPr>
                <w:noProof w:val="0"/>
                <w:lang w:val="en-US" w:eastAsia="ru-RU"/>
              </w:rPr>
              <w:t xml:space="preserve">19.1. </w:t>
            </w:r>
            <w:proofErr w:type="spellStart"/>
            <w:r w:rsidRPr="00552D80">
              <w:rPr>
                <w:noProof w:val="0"/>
                <w:lang w:val="en-US" w:eastAsia="ru-RU"/>
              </w:rPr>
              <w:t>Părţile</w:t>
            </w:r>
            <w:proofErr w:type="spellEnd"/>
            <w:r w:rsidRPr="00552D80">
              <w:rPr>
                <w:noProof w:val="0"/>
                <w:lang w:val="en-US" w:eastAsia="ru-RU"/>
              </w:rPr>
              <w:t xml:space="preserve"> </w:t>
            </w:r>
            <w:proofErr w:type="spellStart"/>
            <w:r w:rsidRPr="00552D80">
              <w:rPr>
                <w:noProof w:val="0"/>
                <w:lang w:val="en-US" w:eastAsia="ru-RU"/>
              </w:rPr>
              <w:t>contractante</w:t>
            </w:r>
            <w:proofErr w:type="spellEnd"/>
            <w:r w:rsidRPr="00552D80">
              <w:rPr>
                <w:noProof w:val="0"/>
                <w:lang w:val="en-US" w:eastAsia="ru-RU"/>
              </w:rPr>
              <w:t xml:space="preserve"> au </w:t>
            </w:r>
            <w:proofErr w:type="spellStart"/>
            <w:r w:rsidRPr="00552D80">
              <w:rPr>
                <w:noProof w:val="0"/>
                <w:lang w:val="en-US" w:eastAsia="ru-RU"/>
              </w:rPr>
              <w:t>dreptul</w:t>
            </w:r>
            <w:proofErr w:type="spellEnd"/>
            <w:r w:rsidRPr="00552D80">
              <w:rPr>
                <w:noProof w:val="0"/>
                <w:lang w:val="en-US" w:eastAsia="ru-RU"/>
              </w:rPr>
              <w:t xml:space="preserve">, pe </w:t>
            </w:r>
            <w:proofErr w:type="spellStart"/>
            <w:r w:rsidRPr="00552D80">
              <w:rPr>
                <w:noProof w:val="0"/>
                <w:lang w:val="en-US" w:eastAsia="ru-RU"/>
              </w:rPr>
              <w:t>durata</w:t>
            </w:r>
            <w:proofErr w:type="spellEnd"/>
            <w:r w:rsidRPr="00552D80">
              <w:rPr>
                <w:noProof w:val="0"/>
                <w:lang w:val="en-US" w:eastAsia="ru-RU"/>
              </w:rPr>
              <w:t xml:space="preserve"> </w:t>
            </w:r>
            <w:proofErr w:type="spellStart"/>
            <w:r w:rsidRPr="00552D80">
              <w:rPr>
                <w:noProof w:val="0"/>
                <w:lang w:val="en-US" w:eastAsia="ru-RU"/>
              </w:rPr>
              <w:t>îndeplinirii</w:t>
            </w:r>
            <w:proofErr w:type="spell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valabilității</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convină</w:t>
            </w:r>
            <w:proofErr w:type="spellEnd"/>
            <w:r w:rsidRPr="00552D80">
              <w:rPr>
                <w:noProof w:val="0"/>
                <w:lang w:val="en-US" w:eastAsia="ru-RU"/>
              </w:rPr>
              <w:t xml:space="preserve"> </w:t>
            </w:r>
            <w:proofErr w:type="spellStart"/>
            <w:r w:rsidRPr="00552D80">
              <w:rPr>
                <w:noProof w:val="0"/>
                <w:lang w:val="en-US" w:eastAsia="ru-RU"/>
              </w:rPr>
              <w:t>asupra</w:t>
            </w:r>
            <w:proofErr w:type="spellEnd"/>
            <w:r w:rsidRPr="00552D80">
              <w:rPr>
                <w:noProof w:val="0"/>
                <w:lang w:val="en-US" w:eastAsia="ru-RU"/>
              </w:rPr>
              <w:t xml:space="preserve"> </w:t>
            </w:r>
            <w:proofErr w:type="spellStart"/>
            <w:r w:rsidRPr="00552D80">
              <w:rPr>
                <w:noProof w:val="0"/>
                <w:lang w:val="en-US" w:eastAsia="ru-RU"/>
              </w:rPr>
              <w:t>modificării</w:t>
            </w:r>
            <w:proofErr w:type="spellEnd"/>
            <w:r w:rsidRPr="00552D80">
              <w:rPr>
                <w:noProof w:val="0"/>
                <w:lang w:val="en-US" w:eastAsia="ru-RU"/>
              </w:rPr>
              <w:t xml:space="preserve"> </w:t>
            </w:r>
            <w:proofErr w:type="spellStart"/>
            <w:r w:rsidRPr="00552D80">
              <w:rPr>
                <w:noProof w:val="0"/>
                <w:lang w:val="en-US" w:eastAsia="ru-RU"/>
              </w:rPr>
              <w:t>clauzelor</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 xml:space="preserve">, </w:t>
            </w:r>
            <w:proofErr w:type="spellStart"/>
            <w:r w:rsidRPr="00552D80">
              <w:rPr>
                <w:noProof w:val="0"/>
                <w:lang w:val="en-US" w:eastAsia="ru-RU"/>
              </w:rPr>
              <w:t>prin</w:t>
            </w:r>
            <w:proofErr w:type="spellEnd"/>
            <w:r w:rsidRPr="00552D80">
              <w:rPr>
                <w:noProof w:val="0"/>
                <w:lang w:val="en-US" w:eastAsia="ru-RU"/>
              </w:rPr>
              <w:t xml:space="preserve"> </w:t>
            </w:r>
            <w:proofErr w:type="spellStart"/>
            <w:r w:rsidRPr="00552D80">
              <w:rPr>
                <w:noProof w:val="0"/>
                <w:lang w:val="en-US" w:eastAsia="ru-RU"/>
              </w:rPr>
              <w:t>acord</w:t>
            </w:r>
            <w:proofErr w:type="spellEnd"/>
            <w:r w:rsidRPr="00552D80">
              <w:rPr>
                <w:noProof w:val="0"/>
                <w:lang w:val="en-US" w:eastAsia="ru-RU"/>
              </w:rPr>
              <w:t xml:space="preserve"> </w:t>
            </w:r>
            <w:proofErr w:type="spellStart"/>
            <w:r w:rsidRPr="00552D80">
              <w:rPr>
                <w:noProof w:val="0"/>
                <w:lang w:val="en-US" w:eastAsia="ru-RU"/>
              </w:rPr>
              <w:t>adiţional</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cazul</w:t>
            </w:r>
            <w:proofErr w:type="spellEnd"/>
            <w:r w:rsidRPr="00552D80">
              <w:rPr>
                <w:noProof w:val="0"/>
                <w:lang w:val="en-US" w:eastAsia="ru-RU"/>
              </w:rPr>
              <w:t xml:space="preserve"> </w:t>
            </w:r>
            <w:proofErr w:type="spellStart"/>
            <w:r w:rsidRPr="00552D80">
              <w:rPr>
                <w:noProof w:val="0"/>
                <w:lang w:val="en-US" w:eastAsia="ru-RU"/>
              </w:rPr>
              <w:t>apariţiei</w:t>
            </w:r>
            <w:proofErr w:type="spellEnd"/>
            <w:r w:rsidRPr="00552D80">
              <w:rPr>
                <w:noProof w:val="0"/>
                <w:lang w:val="en-US" w:eastAsia="ru-RU"/>
              </w:rPr>
              <w:t xml:space="preserve"> </w:t>
            </w:r>
            <w:proofErr w:type="spellStart"/>
            <w:r w:rsidRPr="00552D80">
              <w:rPr>
                <w:noProof w:val="0"/>
                <w:lang w:val="en-US" w:eastAsia="ru-RU"/>
              </w:rPr>
              <w:t>unor</w:t>
            </w:r>
            <w:proofErr w:type="spellEnd"/>
            <w:r w:rsidRPr="00552D80">
              <w:rPr>
                <w:noProof w:val="0"/>
                <w:lang w:val="en-US" w:eastAsia="ru-RU"/>
              </w:rPr>
              <w:t xml:space="preserve"> </w:t>
            </w:r>
            <w:proofErr w:type="spellStart"/>
            <w:r w:rsidRPr="00552D80">
              <w:rPr>
                <w:noProof w:val="0"/>
                <w:lang w:val="en-US" w:eastAsia="ru-RU"/>
              </w:rPr>
              <w:t>circumstanţe</w:t>
            </w:r>
            <w:proofErr w:type="spellEnd"/>
            <w:r w:rsidRPr="00552D80">
              <w:rPr>
                <w:noProof w:val="0"/>
                <w:lang w:val="en-US" w:eastAsia="ru-RU"/>
              </w:rPr>
              <w:t xml:space="preserve"> care </w:t>
            </w:r>
            <w:proofErr w:type="spellStart"/>
            <w:r w:rsidRPr="00552D80">
              <w:rPr>
                <w:noProof w:val="0"/>
                <w:lang w:val="en-US" w:eastAsia="ru-RU"/>
              </w:rPr>
              <w:t>lezează</w:t>
            </w:r>
            <w:proofErr w:type="spellEnd"/>
            <w:r w:rsidRPr="00552D80">
              <w:rPr>
                <w:noProof w:val="0"/>
                <w:lang w:val="en-US" w:eastAsia="ru-RU"/>
              </w:rPr>
              <w:t xml:space="preserve"> </w:t>
            </w:r>
            <w:proofErr w:type="spellStart"/>
            <w:r w:rsidRPr="00552D80">
              <w:rPr>
                <w:noProof w:val="0"/>
                <w:lang w:val="en-US" w:eastAsia="ru-RU"/>
              </w:rPr>
              <w:t>interesele</w:t>
            </w:r>
            <w:proofErr w:type="spellEnd"/>
            <w:r w:rsidRPr="00552D80">
              <w:rPr>
                <w:noProof w:val="0"/>
                <w:lang w:val="en-US" w:eastAsia="ru-RU"/>
              </w:rPr>
              <w:t xml:space="preserve"> </w:t>
            </w:r>
            <w:proofErr w:type="spellStart"/>
            <w:r w:rsidRPr="00552D80">
              <w:rPr>
                <w:noProof w:val="0"/>
                <w:lang w:val="en-US" w:eastAsia="ru-RU"/>
              </w:rPr>
              <w:t>comerciale</w:t>
            </w:r>
            <w:proofErr w:type="spellEnd"/>
            <w:r w:rsidRPr="00552D80">
              <w:rPr>
                <w:noProof w:val="0"/>
                <w:lang w:val="en-US" w:eastAsia="ru-RU"/>
              </w:rPr>
              <w:t xml:space="preserve"> legitime ale </w:t>
            </w:r>
            <w:proofErr w:type="spellStart"/>
            <w:r w:rsidRPr="00552D80">
              <w:rPr>
                <w:noProof w:val="0"/>
                <w:lang w:val="en-US" w:eastAsia="ru-RU"/>
              </w:rPr>
              <w:t>acestora</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care nu au </w:t>
            </w:r>
            <w:proofErr w:type="spellStart"/>
            <w:r w:rsidRPr="00552D80">
              <w:rPr>
                <w:noProof w:val="0"/>
                <w:lang w:val="en-US" w:eastAsia="ru-RU"/>
              </w:rPr>
              <w:t>putut</w:t>
            </w:r>
            <w:proofErr w:type="spellEnd"/>
            <w:r w:rsidRPr="00552D80">
              <w:rPr>
                <w:noProof w:val="0"/>
                <w:lang w:val="en-US" w:eastAsia="ru-RU"/>
              </w:rPr>
              <w:t xml:space="preserve"> fi </w:t>
            </w:r>
            <w:proofErr w:type="spellStart"/>
            <w:r w:rsidRPr="00552D80">
              <w:rPr>
                <w:noProof w:val="0"/>
                <w:lang w:val="en-US" w:eastAsia="ru-RU"/>
              </w:rPr>
              <w:t>prevăzute</w:t>
            </w:r>
            <w:proofErr w:type="spellEnd"/>
            <w:r w:rsidRPr="00552D80">
              <w:rPr>
                <w:noProof w:val="0"/>
                <w:lang w:val="en-US" w:eastAsia="ru-RU"/>
              </w:rPr>
              <w:t xml:space="preserve"> la data </w:t>
            </w:r>
            <w:proofErr w:type="spellStart"/>
            <w:r w:rsidRPr="00552D80">
              <w:rPr>
                <w:noProof w:val="0"/>
                <w:lang w:val="en-US" w:eastAsia="ru-RU"/>
              </w:rPr>
              <w:t>încheierii</w:t>
            </w:r>
            <w:proofErr w:type="spellEnd"/>
            <w:r w:rsidRPr="00552D80">
              <w:rPr>
                <w:noProof w:val="0"/>
                <w:lang w:val="en-US" w:eastAsia="ru-RU"/>
              </w:rPr>
              <w:t xml:space="preserve"> </w:t>
            </w:r>
            <w:proofErr w:type="spellStart"/>
            <w:r w:rsidRPr="00552D80">
              <w:rPr>
                <w:noProof w:val="0"/>
                <w:lang w:val="en-US" w:eastAsia="ru-RU"/>
              </w:rPr>
              <w:t>contractului</w:t>
            </w:r>
            <w:proofErr w:type="spellEnd"/>
            <w:r w:rsidRPr="00552D80">
              <w:rPr>
                <w:noProof w:val="0"/>
                <w:lang w:val="en-US" w:eastAsia="ru-RU"/>
              </w:rPr>
              <w:t xml:space="preserve">. </w:t>
            </w:r>
            <w:proofErr w:type="spellStart"/>
            <w:r w:rsidRPr="00552D80">
              <w:rPr>
                <w:noProof w:val="0"/>
                <w:lang w:val="en-US" w:eastAsia="ru-RU"/>
              </w:rPr>
              <w:t>Modificările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completările</w:t>
            </w:r>
            <w:proofErr w:type="spellEnd"/>
            <w:r w:rsidRPr="00552D80">
              <w:rPr>
                <w:noProof w:val="0"/>
                <w:lang w:val="en-US" w:eastAsia="ru-RU"/>
              </w:rPr>
              <w:t xml:space="preserve"> la </w:t>
            </w:r>
            <w:proofErr w:type="spellStart"/>
            <w:r w:rsidRPr="00552D80">
              <w:rPr>
                <w:noProof w:val="0"/>
                <w:lang w:val="en-US" w:eastAsia="ru-RU"/>
              </w:rPr>
              <w:t>prezentul</w:t>
            </w:r>
            <w:proofErr w:type="spellEnd"/>
            <w:r w:rsidRPr="00552D80">
              <w:rPr>
                <w:noProof w:val="0"/>
                <w:lang w:val="en-US" w:eastAsia="ru-RU"/>
              </w:rPr>
              <w:t xml:space="preserve"> contract sunt </w:t>
            </w:r>
            <w:proofErr w:type="spellStart"/>
            <w:r w:rsidRPr="00552D80">
              <w:rPr>
                <w:noProof w:val="0"/>
                <w:lang w:val="en-US" w:eastAsia="ru-RU"/>
              </w:rPr>
              <w:t>valabile</w:t>
            </w:r>
            <w:proofErr w:type="spellEnd"/>
            <w:r w:rsidRPr="00552D80">
              <w:rPr>
                <w:noProof w:val="0"/>
                <w:lang w:val="en-US" w:eastAsia="ru-RU"/>
              </w:rPr>
              <w:t xml:space="preserve"> </w:t>
            </w:r>
            <w:proofErr w:type="spellStart"/>
            <w:r w:rsidRPr="00552D80">
              <w:rPr>
                <w:noProof w:val="0"/>
                <w:lang w:val="en-US" w:eastAsia="ru-RU"/>
              </w:rPr>
              <w:t>doar</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cazul</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care au </w:t>
            </w:r>
            <w:proofErr w:type="spellStart"/>
            <w:r w:rsidRPr="00552D80">
              <w:rPr>
                <w:noProof w:val="0"/>
                <w:lang w:val="en-US" w:eastAsia="ru-RU"/>
              </w:rPr>
              <w:t>fost</w:t>
            </w:r>
            <w:proofErr w:type="spellEnd"/>
            <w:r w:rsidRPr="00552D80">
              <w:rPr>
                <w:noProof w:val="0"/>
                <w:lang w:val="en-US" w:eastAsia="ru-RU"/>
              </w:rPr>
              <w:t xml:space="preserve"> </w:t>
            </w:r>
            <w:proofErr w:type="spellStart"/>
            <w:r w:rsidRPr="00552D80">
              <w:rPr>
                <w:noProof w:val="0"/>
                <w:lang w:val="en-US" w:eastAsia="ru-RU"/>
              </w:rPr>
              <w:t>perfectate</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scris</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au </w:t>
            </w:r>
            <w:proofErr w:type="spellStart"/>
            <w:r w:rsidRPr="00552D80">
              <w:rPr>
                <w:noProof w:val="0"/>
                <w:lang w:val="en-US" w:eastAsia="ru-RU"/>
              </w:rPr>
              <w:t>fost</w:t>
            </w:r>
            <w:proofErr w:type="spellEnd"/>
            <w:r w:rsidRPr="00552D80">
              <w:rPr>
                <w:noProof w:val="0"/>
                <w:lang w:val="en-US" w:eastAsia="ru-RU"/>
              </w:rPr>
              <w:t xml:space="preserve"> </w:t>
            </w:r>
            <w:proofErr w:type="spellStart"/>
            <w:r w:rsidRPr="00552D80">
              <w:rPr>
                <w:noProof w:val="0"/>
                <w:lang w:val="en-US" w:eastAsia="ru-RU"/>
              </w:rPr>
              <w:t>semnate</w:t>
            </w:r>
            <w:proofErr w:type="spellEnd"/>
            <w:r w:rsidRPr="00552D80">
              <w:rPr>
                <w:noProof w:val="0"/>
                <w:lang w:val="en-US" w:eastAsia="ru-RU"/>
              </w:rPr>
              <w:t xml:space="preserve"> de </w:t>
            </w:r>
            <w:proofErr w:type="spellStart"/>
            <w:r w:rsidRPr="00552D80">
              <w:rPr>
                <w:noProof w:val="0"/>
                <w:lang w:val="en-US" w:eastAsia="ru-RU"/>
              </w:rPr>
              <w:t>ambele</w:t>
            </w:r>
            <w:proofErr w:type="spellEnd"/>
            <w:r w:rsidRPr="00552D80">
              <w:rPr>
                <w:noProof w:val="0"/>
                <w:lang w:val="en-US" w:eastAsia="ru-RU"/>
              </w:rPr>
              <w:t xml:space="preserve"> </w:t>
            </w:r>
            <w:proofErr w:type="spellStart"/>
            <w:r w:rsidRPr="00552D80">
              <w:rPr>
                <w:noProof w:val="0"/>
                <w:lang w:val="en-US" w:eastAsia="ru-RU"/>
              </w:rPr>
              <w:t>Părţi</w:t>
            </w:r>
            <w:proofErr w:type="spellEnd"/>
            <w:r w:rsidRPr="00552D80">
              <w:rPr>
                <w:noProof w:val="0"/>
                <w:lang w:val="en-US" w:eastAsia="ru-RU"/>
              </w:rPr>
              <w:t xml:space="preserve">, conform </w:t>
            </w:r>
            <w:proofErr w:type="spellStart"/>
            <w:r w:rsidRPr="00552D80">
              <w:rPr>
                <w:noProof w:val="0"/>
                <w:lang w:val="en-US" w:eastAsia="ru-RU"/>
              </w:rPr>
              <w:t>actelor</w:t>
            </w:r>
            <w:proofErr w:type="spellEnd"/>
            <w:r w:rsidRPr="00552D80">
              <w:rPr>
                <w:noProof w:val="0"/>
                <w:lang w:val="en-US" w:eastAsia="ru-RU"/>
              </w:rPr>
              <w:t xml:space="preserve"> normative.  </w:t>
            </w:r>
          </w:p>
          <w:p w14:paraId="243DAF80" w14:textId="77777777" w:rsidR="00552D80" w:rsidRPr="00552D80" w:rsidRDefault="00552D80" w:rsidP="00552D80">
            <w:pPr>
              <w:jc w:val="both"/>
              <w:rPr>
                <w:noProof w:val="0"/>
                <w:lang w:val="en-US" w:eastAsia="ru-RU"/>
              </w:rPr>
            </w:pPr>
            <w:r w:rsidRPr="00552D80">
              <w:rPr>
                <w:noProof w:val="0"/>
                <w:lang w:val="en-US" w:eastAsia="ru-RU"/>
              </w:rPr>
              <w:t xml:space="preserve">19.2. Nici </w:t>
            </w:r>
            <w:proofErr w:type="spellStart"/>
            <w:r w:rsidRPr="00552D80">
              <w:rPr>
                <w:noProof w:val="0"/>
                <w:lang w:val="en-US" w:eastAsia="ru-RU"/>
              </w:rPr>
              <w:t>una</w:t>
            </w:r>
            <w:proofErr w:type="spellEnd"/>
            <w:r w:rsidRPr="00552D80">
              <w:rPr>
                <w:noProof w:val="0"/>
                <w:lang w:val="en-US" w:eastAsia="ru-RU"/>
              </w:rPr>
              <w:t xml:space="preserve"> </w:t>
            </w:r>
            <w:proofErr w:type="spellStart"/>
            <w:r w:rsidRPr="00552D80">
              <w:rPr>
                <w:noProof w:val="0"/>
                <w:lang w:val="en-US" w:eastAsia="ru-RU"/>
              </w:rPr>
              <w:t>dintre</w:t>
            </w:r>
            <w:proofErr w:type="spellEnd"/>
            <w:r w:rsidRPr="00552D80">
              <w:rPr>
                <w:noProof w:val="0"/>
                <w:lang w:val="en-US" w:eastAsia="ru-RU"/>
              </w:rPr>
              <w:t xml:space="preserve"> </w:t>
            </w:r>
            <w:proofErr w:type="spellStart"/>
            <w:r w:rsidRPr="00552D80">
              <w:rPr>
                <w:noProof w:val="0"/>
                <w:lang w:val="en-US" w:eastAsia="ru-RU"/>
              </w:rPr>
              <w:t>Părţi</w:t>
            </w:r>
            <w:proofErr w:type="spellEnd"/>
            <w:r w:rsidRPr="00552D80">
              <w:rPr>
                <w:noProof w:val="0"/>
                <w:lang w:val="en-US" w:eastAsia="ru-RU"/>
              </w:rPr>
              <w:t xml:space="preserve"> nu are </w:t>
            </w:r>
            <w:proofErr w:type="spellStart"/>
            <w:r w:rsidRPr="00552D80">
              <w:rPr>
                <w:noProof w:val="0"/>
                <w:lang w:val="en-US" w:eastAsia="ru-RU"/>
              </w:rPr>
              <w:t>dreptul</w:t>
            </w:r>
            <w:proofErr w:type="spellEnd"/>
            <w:r w:rsidRPr="00552D80">
              <w:rPr>
                <w:noProof w:val="0"/>
                <w:lang w:val="en-US" w:eastAsia="ru-RU"/>
              </w:rPr>
              <w:t xml:space="preserve"> </w:t>
            </w:r>
            <w:proofErr w:type="spellStart"/>
            <w:r w:rsidRPr="00552D80">
              <w:rPr>
                <w:noProof w:val="0"/>
                <w:lang w:val="en-US" w:eastAsia="ru-RU"/>
              </w:rPr>
              <w:t>să</w:t>
            </w:r>
            <w:proofErr w:type="spellEnd"/>
            <w:r w:rsidRPr="00552D80">
              <w:rPr>
                <w:noProof w:val="0"/>
                <w:lang w:val="en-US" w:eastAsia="ru-RU"/>
              </w:rPr>
              <w:t xml:space="preserve"> </w:t>
            </w:r>
            <w:proofErr w:type="spellStart"/>
            <w:r w:rsidRPr="00552D80">
              <w:rPr>
                <w:noProof w:val="0"/>
                <w:lang w:val="en-US" w:eastAsia="ru-RU"/>
              </w:rPr>
              <w:t>transmită</w:t>
            </w:r>
            <w:proofErr w:type="spellEnd"/>
            <w:r w:rsidRPr="00552D80">
              <w:rPr>
                <w:noProof w:val="0"/>
                <w:lang w:val="en-US" w:eastAsia="ru-RU"/>
              </w:rPr>
              <w:t xml:space="preserve"> </w:t>
            </w:r>
            <w:proofErr w:type="spellStart"/>
            <w:r w:rsidRPr="00552D80">
              <w:rPr>
                <w:noProof w:val="0"/>
                <w:lang w:val="en-US" w:eastAsia="ru-RU"/>
              </w:rPr>
              <w:t>obligaţiile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drepturile</w:t>
            </w:r>
            <w:proofErr w:type="spellEnd"/>
            <w:r w:rsidRPr="00552D80">
              <w:rPr>
                <w:noProof w:val="0"/>
                <w:lang w:val="en-US" w:eastAsia="ru-RU"/>
              </w:rPr>
              <w:t xml:space="preserve"> sale stipulate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prezentul</w:t>
            </w:r>
            <w:proofErr w:type="spellEnd"/>
            <w:r w:rsidRPr="00552D80">
              <w:rPr>
                <w:noProof w:val="0"/>
                <w:lang w:val="en-US" w:eastAsia="ru-RU"/>
              </w:rPr>
              <w:t xml:space="preserve"> contract </w:t>
            </w:r>
            <w:proofErr w:type="spellStart"/>
            <w:r w:rsidRPr="00552D80">
              <w:rPr>
                <w:noProof w:val="0"/>
                <w:lang w:val="en-US" w:eastAsia="ru-RU"/>
              </w:rPr>
              <w:t>unor</w:t>
            </w:r>
            <w:proofErr w:type="spellEnd"/>
            <w:r w:rsidRPr="00552D80">
              <w:rPr>
                <w:noProof w:val="0"/>
                <w:lang w:val="en-US" w:eastAsia="ru-RU"/>
              </w:rPr>
              <w:t xml:space="preserve"> </w:t>
            </w:r>
            <w:proofErr w:type="spellStart"/>
            <w:r w:rsidRPr="00552D80">
              <w:rPr>
                <w:noProof w:val="0"/>
                <w:lang w:val="en-US" w:eastAsia="ru-RU"/>
              </w:rPr>
              <w:t>terţe</w:t>
            </w:r>
            <w:proofErr w:type="spellEnd"/>
            <w:r w:rsidRPr="00552D80">
              <w:rPr>
                <w:noProof w:val="0"/>
                <w:lang w:val="en-US" w:eastAsia="ru-RU"/>
              </w:rPr>
              <w:t xml:space="preserve"> </w:t>
            </w:r>
            <w:proofErr w:type="spellStart"/>
            <w:r w:rsidRPr="00552D80">
              <w:rPr>
                <w:noProof w:val="0"/>
                <w:lang w:val="en-US" w:eastAsia="ru-RU"/>
              </w:rPr>
              <w:t>persoane</w:t>
            </w:r>
            <w:proofErr w:type="spellEnd"/>
            <w:r w:rsidRPr="00552D80">
              <w:rPr>
                <w:noProof w:val="0"/>
                <w:lang w:val="en-US" w:eastAsia="ru-RU"/>
              </w:rPr>
              <w:t xml:space="preserve">, </w:t>
            </w:r>
            <w:proofErr w:type="spellStart"/>
            <w:r w:rsidRPr="00552D80">
              <w:rPr>
                <w:noProof w:val="0"/>
                <w:lang w:val="en-US" w:eastAsia="ru-RU"/>
              </w:rPr>
              <w:t>fără</w:t>
            </w:r>
            <w:proofErr w:type="spellEnd"/>
            <w:r w:rsidRPr="00552D80">
              <w:rPr>
                <w:noProof w:val="0"/>
                <w:lang w:val="en-US" w:eastAsia="ru-RU"/>
              </w:rPr>
              <w:t xml:space="preserve"> </w:t>
            </w:r>
            <w:proofErr w:type="spellStart"/>
            <w:r w:rsidRPr="00552D80">
              <w:rPr>
                <w:noProof w:val="0"/>
                <w:lang w:val="en-US" w:eastAsia="ru-RU"/>
              </w:rPr>
              <w:t>acordul</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scris</w:t>
            </w:r>
            <w:proofErr w:type="spellEnd"/>
            <w:r w:rsidRPr="00552D80">
              <w:rPr>
                <w:noProof w:val="0"/>
                <w:lang w:val="en-US" w:eastAsia="ru-RU"/>
              </w:rPr>
              <w:t xml:space="preserve"> al </w:t>
            </w:r>
            <w:proofErr w:type="spellStart"/>
            <w:r w:rsidRPr="00552D80">
              <w:rPr>
                <w:noProof w:val="0"/>
                <w:lang w:val="en-US" w:eastAsia="ru-RU"/>
              </w:rPr>
              <w:t>celeilalte</w:t>
            </w:r>
            <w:proofErr w:type="spellEnd"/>
            <w:r w:rsidRPr="00552D80">
              <w:rPr>
                <w:noProof w:val="0"/>
                <w:lang w:val="en-US" w:eastAsia="ru-RU"/>
              </w:rPr>
              <w:t xml:space="preserve"> </w:t>
            </w:r>
            <w:proofErr w:type="spellStart"/>
            <w:r w:rsidRPr="00552D80">
              <w:rPr>
                <w:noProof w:val="0"/>
                <w:lang w:val="en-US" w:eastAsia="ru-RU"/>
              </w:rPr>
              <w:t>părţi</w:t>
            </w:r>
            <w:proofErr w:type="spellEnd"/>
            <w:r w:rsidRPr="00552D80">
              <w:rPr>
                <w:noProof w:val="0"/>
                <w:lang w:val="en-US" w:eastAsia="ru-RU"/>
              </w:rPr>
              <w:t>.</w:t>
            </w:r>
          </w:p>
          <w:p w14:paraId="6D8293FE" w14:textId="77777777" w:rsidR="00552D80" w:rsidRPr="00552D80" w:rsidRDefault="00552D80" w:rsidP="00552D80">
            <w:pPr>
              <w:jc w:val="both"/>
              <w:rPr>
                <w:noProof w:val="0"/>
                <w:lang w:val="en-US" w:eastAsia="ru-RU"/>
              </w:rPr>
            </w:pPr>
            <w:r w:rsidRPr="00552D80">
              <w:rPr>
                <w:noProof w:val="0"/>
                <w:lang w:val="en-US" w:eastAsia="ru-RU"/>
              </w:rPr>
              <w:t xml:space="preserve">19.3. </w:t>
            </w:r>
            <w:proofErr w:type="spellStart"/>
            <w:r w:rsidRPr="00552D80">
              <w:rPr>
                <w:noProof w:val="0"/>
                <w:lang w:val="en-US" w:eastAsia="ru-RU"/>
              </w:rPr>
              <w:t>Prezentul</w:t>
            </w:r>
            <w:proofErr w:type="spellEnd"/>
            <w:r w:rsidRPr="00552D80">
              <w:rPr>
                <w:noProof w:val="0"/>
                <w:lang w:val="en-US" w:eastAsia="ru-RU"/>
              </w:rPr>
              <w:t xml:space="preserve"> contract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întocmit</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limba</w:t>
            </w:r>
            <w:proofErr w:type="spellEnd"/>
            <w:r w:rsidRPr="00552D80">
              <w:rPr>
                <w:noProof w:val="0"/>
                <w:lang w:val="en-US" w:eastAsia="ru-RU"/>
              </w:rPr>
              <w:t xml:space="preserve"> de </w:t>
            </w:r>
            <w:proofErr w:type="spellStart"/>
            <w:r w:rsidRPr="00552D80">
              <w:rPr>
                <w:noProof w:val="0"/>
                <w:lang w:val="en-US" w:eastAsia="ru-RU"/>
              </w:rPr>
              <w:t>română</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două</w:t>
            </w:r>
            <w:proofErr w:type="spellEnd"/>
            <w:r w:rsidRPr="00552D80">
              <w:rPr>
                <w:noProof w:val="0"/>
                <w:lang w:val="en-US" w:eastAsia="ru-RU"/>
              </w:rPr>
              <w:t xml:space="preserve"> </w:t>
            </w:r>
            <w:proofErr w:type="spellStart"/>
            <w:r w:rsidRPr="00552D80">
              <w:rPr>
                <w:noProof w:val="0"/>
                <w:lang w:val="en-US" w:eastAsia="ru-RU"/>
              </w:rPr>
              <w:t>exemplare</w:t>
            </w:r>
            <w:proofErr w:type="spellEnd"/>
            <w:r w:rsidRPr="00552D80">
              <w:rPr>
                <w:noProof w:val="0"/>
                <w:lang w:val="en-US" w:eastAsia="ru-RU"/>
              </w:rPr>
              <w:t xml:space="preserve"> de </w:t>
            </w:r>
            <w:proofErr w:type="spellStart"/>
            <w:r w:rsidRPr="00552D80">
              <w:rPr>
                <w:noProof w:val="0"/>
                <w:lang w:val="en-US" w:eastAsia="ru-RU"/>
              </w:rPr>
              <w:t>valoare</w:t>
            </w:r>
            <w:proofErr w:type="spellEnd"/>
            <w:r w:rsidRPr="00552D80">
              <w:rPr>
                <w:noProof w:val="0"/>
                <w:lang w:val="en-US" w:eastAsia="ru-RU"/>
              </w:rPr>
              <w:t xml:space="preserve"> </w:t>
            </w:r>
            <w:proofErr w:type="spellStart"/>
            <w:r w:rsidRPr="00552D80">
              <w:rPr>
                <w:noProof w:val="0"/>
                <w:lang w:val="en-US" w:eastAsia="ru-RU"/>
              </w:rPr>
              <w:t>juridică</w:t>
            </w:r>
            <w:proofErr w:type="spellEnd"/>
            <w:r w:rsidRPr="00552D80">
              <w:rPr>
                <w:noProof w:val="0"/>
                <w:lang w:val="en-US" w:eastAsia="ru-RU"/>
              </w:rPr>
              <w:t xml:space="preserve"> </w:t>
            </w:r>
            <w:proofErr w:type="spellStart"/>
            <w:r w:rsidRPr="00552D80">
              <w:rPr>
                <w:noProof w:val="0"/>
                <w:lang w:val="en-US" w:eastAsia="ru-RU"/>
              </w:rPr>
              <w:t>egală</w:t>
            </w:r>
            <w:proofErr w:type="spellEnd"/>
            <w:r w:rsidRPr="00552D80">
              <w:rPr>
                <w:noProof w:val="0"/>
                <w:lang w:val="en-US" w:eastAsia="ru-RU"/>
              </w:rPr>
              <w:t xml:space="preserve">, </w:t>
            </w:r>
            <w:proofErr w:type="spellStart"/>
            <w:r w:rsidRPr="00552D80">
              <w:rPr>
                <w:noProof w:val="0"/>
                <w:lang w:val="en-US" w:eastAsia="ru-RU"/>
              </w:rPr>
              <w:t>câte</w:t>
            </w:r>
            <w:proofErr w:type="spellEnd"/>
            <w:r w:rsidRPr="00552D80">
              <w:rPr>
                <w:noProof w:val="0"/>
                <w:lang w:val="en-US" w:eastAsia="ru-RU"/>
              </w:rPr>
              <w:t xml:space="preserve"> un exemplar </w:t>
            </w:r>
            <w:proofErr w:type="spellStart"/>
            <w:r w:rsidRPr="00552D80">
              <w:rPr>
                <w:noProof w:val="0"/>
                <w:lang w:val="en-US" w:eastAsia="ru-RU"/>
              </w:rPr>
              <w:t>pentru</w:t>
            </w:r>
            <w:proofErr w:type="spellEnd"/>
            <w:r w:rsidRPr="00552D80">
              <w:rPr>
                <w:noProof w:val="0"/>
                <w:lang w:val="en-US" w:eastAsia="ru-RU"/>
              </w:rPr>
              <w:t xml:space="preserve"> </w:t>
            </w:r>
            <w:proofErr w:type="spellStart"/>
            <w:r w:rsidRPr="00552D80">
              <w:rPr>
                <w:noProof w:val="0"/>
                <w:lang w:val="en-US" w:eastAsia="ru-RU"/>
              </w:rPr>
              <w:t>Beneficiar</w:t>
            </w:r>
            <w:proofErr w:type="spell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 xml:space="preserve"> Antreprenor.</w:t>
            </w:r>
          </w:p>
          <w:p w14:paraId="457476F4" w14:textId="77777777" w:rsidR="00552D80" w:rsidRPr="00552D80" w:rsidRDefault="00552D80" w:rsidP="00552D80">
            <w:pPr>
              <w:numPr>
                <w:ilvl w:val="0"/>
                <w:numId w:val="3"/>
              </w:numPr>
              <w:tabs>
                <w:tab w:val="left" w:pos="567"/>
              </w:tabs>
              <w:ind w:left="0" w:firstLine="0"/>
              <w:jc w:val="both"/>
              <w:rPr>
                <w:noProof w:val="0"/>
                <w:lang w:val="en-US" w:eastAsia="ru-RU"/>
              </w:rPr>
            </w:pPr>
            <w:r w:rsidRPr="00552D80">
              <w:rPr>
                <w:noProof w:val="0"/>
                <w:lang w:val="en-US" w:eastAsia="ru-RU"/>
              </w:rPr>
              <w:t xml:space="preserve">19.4. </w:t>
            </w:r>
            <w:proofErr w:type="spellStart"/>
            <w:r w:rsidRPr="00552D80">
              <w:rPr>
                <w:noProof w:val="0"/>
                <w:lang w:val="en-US" w:eastAsia="ru-RU"/>
              </w:rPr>
              <w:t>Prezentul</w:t>
            </w:r>
            <w:proofErr w:type="spellEnd"/>
            <w:r w:rsidRPr="00552D80">
              <w:rPr>
                <w:noProof w:val="0"/>
                <w:lang w:val="en-US" w:eastAsia="ru-RU"/>
              </w:rPr>
              <w:t xml:space="preserve"> contract </w:t>
            </w:r>
            <w:proofErr w:type="spellStart"/>
            <w:r w:rsidRPr="00552D80">
              <w:rPr>
                <w:noProof w:val="0"/>
                <w:lang w:val="en-US" w:eastAsia="ru-RU"/>
              </w:rPr>
              <w:t>reprezintă</w:t>
            </w:r>
            <w:proofErr w:type="spellEnd"/>
            <w:r w:rsidRPr="00552D80">
              <w:rPr>
                <w:noProof w:val="0"/>
                <w:lang w:val="en-US" w:eastAsia="ru-RU"/>
              </w:rPr>
              <w:t xml:space="preserve"> </w:t>
            </w:r>
            <w:proofErr w:type="spellStart"/>
            <w:r w:rsidRPr="00552D80">
              <w:rPr>
                <w:noProof w:val="0"/>
                <w:lang w:val="en-US" w:eastAsia="ru-RU"/>
              </w:rPr>
              <w:t>acordul</w:t>
            </w:r>
            <w:proofErr w:type="spellEnd"/>
            <w:r w:rsidRPr="00552D80">
              <w:rPr>
                <w:noProof w:val="0"/>
                <w:lang w:val="en-US" w:eastAsia="ru-RU"/>
              </w:rPr>
              <w:t xml:space="preserve"> de </w:t>
            </w:r>
            <w:proofErr w:type="spellStart"/>
            <w:r w:rsidRPr="00552D80">
              <w:rPr>
                <w:noProof w:val="0"/>
                <w:lang w:val="en-US" w:eastAsia="ru-RU"/>
              </w:rPr>
              <w:t>voinţă</w:t>
            </w:r>
            <w:proofErr w:type="spellEnd"/>
            <w:r w:rsidRPr="00552D80">
              <w:rPr>
                <w:noProof w:val="0"/>
                <w:lang w:val="en-US" w:eastAsia="ru-RU"/>
              </w:rPr>
              <w:t xml:space="preserve"> al </w:t>
            </w:r>
            <w:proofErr w:type="spellStart"/>
            <w:r w:rsidRPr="00552D80">
              <w:rPr>
                <w:noProof w:val="0"/>
                <w:lang w:val="en-US" w:eastAsia="ru-RU"/>
              </w:rPr>
              <w:t>ambelor</w:t>
            </w:r>
            <w:proofErr w:type="spellEnd"/>
            <w:r w:rsidRPr="00552D80">
              <w:rPr>
                <w:noProof w:val="0"/>
                <w:lang w:val="en-US" w:eastAsia="ru-RU"/>
              </w:rPr>
              <w:t xml:space="preserve"> </w:t>
            </w:r>
            <w:proofErr w:type="spellStart"/>
            <w:r w:rsidRPr="00552D80">
              <w:rPr>
                <w:noProof w:val="0"/>
                <w:lang w:val="en-US" w:eastAsia="ru-RU"/>
              </w:rPr>
              <w:t>părţi</w:t>
            </w:r>
            <w:proofErr w:type="spellEnd"/>
            <w:r w:rsidRPr="00552D80">
              <w:rPr>
                <w:noProof w:val="0"/>
                <w:lang w:val="en-US" w:eastAsia="ru-RU"/>
              </w:rPr>
              <w:t xml:space="preserve">, se </w:t>
            </w:r>
            <w:proofErr w:type="spellStart"/>
            <w:r w:rsidRPr="00552D80">
              <w:rPr>
                <w:noProof w:val="0"/>
                <w:lang w:val="en-US" w:eastAsia="ru-RU"/>
              </w:rPr>
              <w:t>consideră</w:t>
            </w:r>
            <w:proofErr w:type="spellEnd"/>
            <w:r w:rsidRPr="00552D80">
              <w:rPr>
                <w:noProof w:val="0"/>
                <w:lang w:val="en-US" w:eastAsia="ru-RU"/>
              </w:rPr>
              <w:t xml:space="preserve"> </w:t>
            </w:r>
            <w:proofErr w:type="spellStart"/>
            <w:r w:rsidRPr="00552D80">
              <w:rPr>
                <w:noProof w:val="0"/>
                <w:lang w:val="en-US" w:eastAsia="ru-RU"/>
              </w:rPr>
              <w:t>semnat</w:t>
            </w:r>
            <w:proofErr w:type="spellEnd"/>
            <w:r w:rsidRPr="00552D80">
              <w:rPr>
                <w:noProof w:val="0"/>
                <w:lang w:val="en-US" w:eastAsia="ru-RU"/>
              </w:rPr>
              <w:t xml:space="preserve"> la data </w:t>
            </w:r>
            <w:proofErr w:type="spellStart"/>
            <w:r w:rsidRPr="00552D80">
              <w:rPr>
                <w:noProof w:val="0"/>
                <w:lang w:val="en-US" w:eastAsia="ru-RU"/>
              </w:rPr>
              <w:t>aplicării</w:t>
            </w:r>
            <w:proofErr w:type="spellEnd"/>
            <w:r w:rsidRPr="00552D80">
              <w:rPr>
                <w:noProof w:val="0"/>
                <w:lang w:val="en-US" w:eastAsia="ru-RU"/>
              </w:rPr>
              <w:t xml:space="preserve"> </w:t>
            </w:r>
            <w:proofErr w:type="spellStart"/>
            <w:r w:rsidRPr="00552D80">
              <w:rPr>
                <w:noProof w:val="0"/>
                <w:lang w:val="en-US" w:eastAsia="ru-RU"/>
              </w:rPr>
              <w:t>ultimei</w:t>
            </w:r>
            <w:proofErr w:type="spellEnd"/>
            <w:r w:rsidRPr="00552D80">
              <w:rPr>
                <w:noProof w:val="0"/>
                <w:lang w:val="en-US" w:eastAsia="ru-RU"/>
              </w:rPr>
              <w:t xml:space="preserve"> </w:t>
            </w:r>
            <w:proofErr w:type="spellStart"/>
            <w:r w:rsidRPr="00552D80">
              <w:rPr>
                <w:noProof w:val="0"/>
                <w:lang w:val="en-US" w:eastAsia="ru-RU"/>
              </w:rPr>
              <w:t>semnături</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una</w:t>
            </w:r>
            <w:proofErr w:type="spellEnd"/>
            <w:r w:rsidRPr="00552D80">
              <w:rPr>
                <w:noProof w:val="0"/>
                <w:lang w:val="en-US" w:eastAsia="ru-RU"/>
              </w:rPr>
              <w:t xml:space="preserve"> </w:t>
            </w:r>
            <w:proofErr w:type="spellStart"/>
            <w:r w:rsidRPr="00552D80">
              <w:rPr>
                <w:noProof w:val="0"/>
                <w:lang w:val="en-US" w:eastAsia="ru-RU"/>
              </w:rPr>
              <w:t>dintre</w:t>
            </w:r>
            <w:proofErr w:type="spellEnd"/>
            <w:r w:rsidRPr="00552D80">
              <w:rPr>
                <w:noProof w:val="0"/>
                <w:lang w:val="en-US" w:eastAsia="ru-RU"/>
              </w:rPr>
              <w:t xml:space="preserve"> </w:t>
            </w:r>
            <w:proofErr w:type="spellStart"/>
            <w:r w:rsidRPr="00552D80">
              <w:rPr>
                <w:noProof w:val="0"/>
                <w:lang w:val="en-US" w:eastAsia="ru-RU"/>
              </w:rPr>
              <w:t>părți</w:t>
            </w:r>
            <w:proofErr w:type="spellEnd"/>
            <w:r w:rsidRPr="00552D80">
              <w:rPr>
                <w:noProof w:val="0"/>
                <w:lang w:val="en-US" w:eastAsia="ru-RU"/>
              </w:rPr>
              <w:t xml:space="preserve">, </w:t>
            </w:r>
            <w:proofErr w:type="spellStart"/>
            <w:r w:rsidRPr="00552D80">
              <w:rPr>
                <w:noProof w:val="0"/>
                <w:lang w:val="en-US" w:eastAsia="ru-RU"/>
              </w:rPr>
              <w:t>este</w:t>
            </w:r>
            <w:proofErr w:type="spellEnd"/>
            <w:r w:rsidRPr="00552D80">
              <w:rPr>
                <w:noProof w:val="0"/>
                <w:lang w:val="en-US" w:eastAsia="ru-RU"/>
              </w:rPr>
              <w:t xml:space="preserve"> </w:t>
            </w:r>
            <w:proofErr w:type="spellStart"/>
            <w:r w:rsidRPr="00552D80">
              <w:rPr>
                <w:noProof w:val="0"/>
                <w:lang w:val="en-US" w:eastAsia="ru-RU"/>
              </w:rPr>
              <w:t>încheiat</w:t>
            </w:r>
            <w:proofErr w:type="spell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înregistrat</w:t>
            </w:r>
            <w:proofErr w:type="spellEnd"/>
            <w:r w:rsidRPr="00552D80">
              <w:rPr>
                <w:noProof w:val="0"/>
                <w:lang w:val="en-US" w:eastAsia="ru-RU"/>
              </w:rPr>
              <w:t xml:space="preserve"> (</w:t>
            </w:r>
            <w:proofErr w:type="spellStart"/>
            <w:r w:rsidRPr="00552D80">
              <w:rPr>
                <w:noProof w:val="0"/>
                <w:lang w:val="en-US" w:eastAsia="ru-RU"/>
              </w:rPr>
              <w:t>după</w:t>
            </w:r>
            <w:proofErr w:type="spellEnd"/>
            <w:r w:rsidRPr="00552D80">
              <w:rPr>
                <w:noProof w:val="0"/>
                <w:lang w:val="en-US" w:eastAsia="ru-RU"/>
              </w:rPr>
              <w:t xml:space="preserve"> </w:t>
            </w:r>
            <w:proofErr w:type="spellStart"/>
            <w:r w:rsidRPr="00552D80">
              <w:rPr>
                <w:noProof w:val="0"/>
                <w:lang w:val="en-US" w:eastAsia="ru-RU"/>
              </w:rPr>
              <w:t>caz</w:t>
            </w:r>
            <w:proofErr w:type="spellEnd"/>
            <w:r w:rsidRPr="00552D80">
              <w:rPr>
                <w:noProof w:val="0"/>
                <w:lang w:val="en-US" w:eastAsia="ru-RU"/>
              </w:rPr>
              <w:t xml:space="preserve">) conform </w:t>
            </w:r>
            <w:proofErr w:type="spellStart"/>
            <w:r w:rsidRPr="00552D80">
              <w:rPr>
                <w:noProof w:val="0"/>
                <w:lang w:val="en-US" w:eastAsia="ru-RU"/>
              </w:rPr>
              <w:t>prevederilor</w:t>
            </w:r>
            <w:proofErr w:type="spellEnd"/>
            <w:r w:rsidRPr="00552D80">
              <w:rPr>
                <w:noProof w:val="0"/>
                <w:lang w:val="en-US" w:eastAsia="ru-RU"/>
              </w:rPr>
              <w:t xml:space="preserve"> </w:t>
            </w:r>
            <w:proofErr w:type="spellStart"/>
            <w:r w:rsidRPr="00552D80">
              <w:rPr>
                <w:noProof w:val="0"/>
                <w:lang w:val="en-US" w:eastAsia="ru-RU"/>
              </w:rPr>
              <w:t>legale</w:t>
            </w:r>
            <w:proofErr w:type="spellEnd"/>
            <w:r w:rsidRPr="00552D80">
              <w:rPr>
                <w:noProof w:val="0"/>
                <w:lang w:val="en-US" w:eastAsia="ru-RU"/>
              </w:rPr>
              <w:t xml:space="preserve"> </w:t>
            </w:r>
            <w:proofErr w:type="spellStart"/>
            <w:r w:rsidRPr="00552D80">
              <w:rPr>
                <w:noProof w:val="0"/>
                <w:lang w:val="en-US" w:eastAsia="ru-RU"/>
              </w:rPr>
              <w:t>şi</w:t>
            </w:r>
            <w:proofErr w:type="spellEnd"/>
            <w:r w:rsidRPr="00552D80">
              <w:rPr>
                <w:noProof w:val="0"/>
                <w:lang w:val="en-US" w:eastAsia="ru-RU"/>
              </w:rPr>
              <w:t xml:space="preserve"> </w:t>
            </w:r>
            <w:proofErr w:type="spellStart"/>
            <w:r w:rsidRPr="00552D80">
              <w:rPr>
                <w:noProof w:val="0"/>
                <w:lang w:val="en-US" w:eastAsia="ru-RU"/>
              </w:rPr>
              <w:t>intră</w:t>
            </w:r>
            <w:proofErr w:type="spellEnd"/>
            <w:r w:rsidRPr="00552D80">
              <w:rPr>
                <w:noProof w:val="0"/>
                <w:lang w:val="en-US" w:eastAsia="ru-RU"/>
              </w:rPr>
              <w:t xml:space="preserve"> </w:t>
            </w:r>
            <w:proofErr w:type="spellStart"/>
            <w:r w:rsidRPr="00552D80">
              <w:rPr>
                <w:noProof w:val="0"/>
                <w:lang w:val="en-US" w:eastAsia="ru-RU"/>
              </w:rPr>
              <w:t>în</w:t>
            </w:r>
            <w:proofErr w:type="spellEnd"/>
            <w:r w:rsidRPr="00552D80">
              <w:rPr>
                <w:noProof w:val="0"/>
                <w:lang w:val="en-US" w:eastAsia="ru-RU"/>
              </w:rPr>
              <w:t xml:space="preserve"> </w:t>
            </w:r>
            <w:proofErr w:type="spellStart"/>
            <w:r w:rsidRPr="00552D80">
              <w:rPr>
                <w:noProof w:val="0"/>
                <w:lang w:val="en-US" w:eastAsia="ru-RU"/>
              </w:rPr>
              <w:t>vigoare</w:t>
            </w:r>
            <w:proofErr w:type="spellEnd"/>
            <w:r w:rsidRPr="00552D80">
              <w:rPr>
                <w:noProof w:val="0"/>
                <w:lang w:val="en-US" w:eastAsia="ru-RU"/>
              </w:rPr>
              <w:t xml:space="preserve"> la data </w:t>
            </w:r>
            <w:proofErr w:type="spellStart"/>
            <w:r w:rsidRPr="00552D80">
              <w:rPr>
                <w:noProof w:val="0"/>
                <w:lang w:val="en-US" w:eastAsia="ru-RU"/>
              </w:rPr>
              <w:t>notificării</w:t>
            </w:r>
            <w:proofErr w:type="spellEnd"/>
            <w:r w:rsidRPr="00552D80">
              <w:rPr>
                <w:noProof w:val="0"/>
                <w:lang w:val="en-US" w:eastAsia="ru-RU"/>
              </w:rPr>
              <w:t xml:space="preserve"> </w:t>
            </w:r>
            <w:proofErr w:type="spellStart"/>
            <w:r w:rsidRPr="00552D80">
              <w:rPr>
                <w:noProof w:val="0"/>
                <w:lang w:val="en-US" w:eastAsia="ru-RU"/>
              </w:rPr>
              <w:t>Beneficiarului</w:t>
            </w:r>
            <w:proofErr w:type="spellEnd"/>
            <w:r w:rsidRPr="00552D80">
              <w:rPr>
                <w:noProof w:val="0"/>
                <w:lang w:val="en-US" w:eastAsia="ru-RU"/>
              </w:rPr>
              <w:t xml:space="preserve"> cu </w:t>
            </w:r>
            <w:proofErr w:type="spellStart"/>
            <w:r w:rsidRPr="00552D80">
              <w:rPr>
                <w:noProof w:val="0"/>
                <w:lang w:val="en-US" w:eastAsia="ru-RU"/>
              </w:rPr>
              <w:t>privire</w:t>
            </w:r>
            <w:proofErr w:type="spellEnd"/>
            <w:r w:rsidRPr="00552D80">
              <w:rPr>
                <w:noProof w:val="0"/>
                <w:lang w:val="en-US" w:eastAsia="ru-RU"/>
              </w:rPr>
              <w:t xml:space="preserve"> la </w:t>
            </w:r>
            <w:proofErr w:type="spellStart"/>
            <w:r w:rsidRPr="00552D80">
              <w:rPr>
                <w:noProof w:val="0"/>
                <w:lang w:val="en-US" w:eastAsia="ru-RU"/>
              </w:rPr>
              <w:t>începerea</w:t>
            </w:r>
            <w:proofErr w:type="spellEnd"/>
            <w:r w:rsidRPr="00552D80">
              <w:rPr>
                <w:noProof w:val="0"/>
                <w:lang w:val="en-US" w:eastAsia="ru-RU"/>
              </w:rPr>
              <w:t xml:space="preserve"> </w:t>
            </w:r>
            <w:proofErr w:type="spellStart"/>
            <w:r w:rsidRPr="00552D80">
              <w:rPr>
                <w:noProof w:val="0"/>
                <w:lang w:val="en-US" w:eastAsia="ru-RU"/>
              </w:rPr>
              <w:t>activităţii</w:t>
            </w:r>
            <w:proofErr w:type="spellEnd"/>
            <w:r w:rsidRPr="00552D80">
              <w:rPr>
                <w:noProof w:val="0"/>
                <w:lang w:val="en-US" w:eastAsia="ru-RU"/>
              </w:rPr>
              <w:t xml:space="preserve"> </w:t>
            </w:r>
            <w:proofErr w:type="spellStart"/>
            <w:r w:rsidRPr="00552D80">
              <w:rPr>
                <w:noProof w:val="0"/>
                <w:lang w:val="en-US" w:eastAsia="ru-RU"/>
              </w:rPr>
              <w:t>Antreprenorului</w:t>
            </w:r>
            <w:proofErr w:type="spellEnd"/>
            <w:r w:rsidRPr="00552D80">
              <w:rPr>
                <w:noProof w:val="0"/>
                <w:lang w:val="en-US" w:eastAsia="ru-RU"/>
              </w:rPr>
              <w:t xml:space="preserve">, </w:t>
            </w:r>
            <w:proofErr w:type="spellStart"/>
            <w:r w:rsidRPr="00552D80">
              <w:rPr>
                <w:noProof w:val="0"/>
                <w:lang w:val="en-US" w:eastAsia="ru-RU"/>
              </w:rPr>
              <w:t>fiind</w:t>
            </w:r>
            <w:proofErr w:type="spellEnd"/>
            <w:r w:rsidRPr="00552D80">
              <w:rPr>
                <w:noProof w:val="0"/>
                <w:lang w:val="en-US" w:eastAsia="ru-RU"/>
              </w:rPr>
              <w:t xml:space="preserve"> </w:t>
            </w:r>
            <w:proofErr w:type="spellStart"/>
            <w:r w:rsidRPr="00552D80">
              <w:rPr>
                <w:noProof w:val="0"/>
                <w:lang w:val="en-US" w:eastAsia="ru-RU"/>
              </w:rPr>
              <w:t>valabil</w:t>
            </w:r>
            <w:proofErr w:type="spellEnd"/>
            <w:r w:rsidRPr="00552D80">
              <w:rPr>
                <w:noProof w:val="0"/>
                <w:lang w:val="en-US" w:eastAsia="ru-RU"/>
              </w:rPr>
              <w:t xml:space="preserve"> </w:t>
            </w:r>
            <w:proofErr w:type="spellStart"/>
            <w:r w:rsidRPr="00552D80">
              <w:rPr>
                <w:noProof w:val="0"/>
                <w:lang w:val="en-US" w:eastAsia="ru-RU"/>
              </w:rPr>
              <w:t>până</w:t>
            </w:r>
            <w:proofErr w:type="spellEnd"/>
            <w:r w:rsidRPr="00552D80">
              <w:rPr>
                <w:noProof w:val="0"/>
                <w:lang w:val="en-US" w:eastAsia="ru-RU"/>
              </w:rPr>
              <w:t xml:space="preserve"> la </w:t>
            </w:r>
            <w:proofErr w:type="spellStart"/>
            <w:r w:rsidRPr="00552D80">
              <w:rPr>
                <w:noProof w:val="0"/>
                <w:lang w:val="en-US" w:eastAsia="ru-RU"/>
              </w:rPr>
              <w:t>îndeplinirea</w:t>
            </w:r>
            <w:proofErr w:type="spellEnd"/>
            <w:r w:rsidRPr="00552D80">
              <w:rPr>
                <w:noProof w:val="0"/>
                <w:lang w:val="en-US" w:eastAsia="ru-RU"/>
              </w:rPr>
              <w:t xml:space="preserve"> </w:t>
            </w:r>
            <w:proofErr w:type="spellStart"/>
            <w:r w:rsidRPr="00552D80">
              <w:rPr>
                <w:noProof w:val="0"/>
                <w:lang w:val="en-US" w:eastAsia="ru-RU"/>
              </w:rPr>
              <w:t>integrală</w:t>
            </w:r>
            <w:proofErr w:type="spellEnd"/>
            <w:r w:rsidRPr="00552D80">
              <w:rPr>
                <w:noProof w:val="0"/>
                <w:lang w:val="en-US" w:eastAsia="ru-RU"/>
              </w:rPr>
              <w:t xml:space="preserve"> </w:t>
            </w:r>
            <w:proofErr w:type="spellStart"/>
            <w:r w:rsidRPr="00552D80">
              <w:rPr>
                <w:noProof w:val="0"/>
                <w:lang w:val="en-US" w:eastAsia="ru-RU"/>
              </w:rPr>
              <w:t>și</w:t>
            </w:r>
            <w:proofErr w:type="spellEnd"/>
            <w:r w:rsidRPr="00552D80">
              <w:rPr>
                <w:noProof w:val="0"/>
                <w:lang w:val="en-US" w:eastAsia="ru-RU"/>
              </w:rPr>
              <w:t xml:space="preserve"> </w:t>
            </w:r>
            <w:proofErr w:type="spellStart"/>
            <w:r w:rsidRPr="00552D80">
              <w:rPr>
                <w:noProof w:val="0"/>
                <w:lang w:val="en-US" w:eastAsia="ru-RU"/>
              </w:rPr>
              <w:t>corespunzătoare</w:t>
            </w:r>
            <w:proofErr w:type="spellEnd"/>
            <w:r w:rsidRPr="00552D80">
              <w:rPr>
                <w:noProof w:val="0"/>
                <w:lang w:val="en-US" w:eastAsia="ru-RU"/>
              </w:rPr>
              <w:t xml:space="preserve"> </w:t>
            </w:r>
            <w:proofErr w:type="gramStart"/>
            <w:r w:rsidRPr="00552D80">
              <w:rPr>
                <w:noProof w:val="0"/>
                <w:lang w:val="en-US" w:eastAsia="ru-RU"/>
              </w:rPr>
              <w:t>a</w:t>
            </w:r>
            <w:proofErr w:type="gramEnd"/>
            <w:r w:rsidRPr="00552D80">
              <w:rPr>
                <w:noProof w:val="0"/>
                <w:lang w:val="en-US" w:eastAsia="ru-RU"/>
              </w:rPr>
              <w:t xml:space="preserve"> </w:t>
            </w:r>
            <w:proofErr w:type="spellStart"/>
            <w:r w:rsidRPr="00552D80">
              <w:rPr>
                <w:noProof w:val="0"/>
                <w:lang w:val="en-US" w:eastAsia="ru-RU"/>
              </w:rPr>
              <w:t>obligaţiilor</w:t>
            </w:r>
            <w:proofErr w:type="spellEnd"/>
            <w:r w:rsidRPr="00552D80">
              <w:rPr>
                <w:noProof w:val="0"/>
                <w:lang w:val="en-US" w:eastAsia="ru-RU"/>
              </w:rPr>
              <w:t xml:space="preserve"> de </w:t>
            </w:r>
            <w:proofErr w:type="spellStart"/>
            <w:r w:rsidRPr="00552D80">
              <w:rPr>
                <w:noProof w:val="0"/>
                <w:lang w:val="en-US" w:eastAsia="ru-RU"/>
              </w:rPr>
              <w:t>către</w:t>
            </w:r>
            <w:proofErr w:type="spellEnd"/>
            <w:r w:rsidRPr="00552D80">
              <w:rPr>
                <w:noProof w:val="0"/>
                <w:lang w:val="en-US" w:eastAsia="ru-RU"/>
              </w:rPr>
              <w:t xml:space="preserve"> </w:t>
            </w:r>
            <w:proofErr w:type="spellStart"/>
            <w:r w:rsidRPr="00552D80">
              <w:rPr>
                <w:noProof w:val="0"/>
                <w:lang w:val="en-US" w:eastAsia="ru-RU"/>
              </w:rPr>
              <w:t>ambele</w:t>
            </w:r>
            <w:proofErr w:type="spellEnd"/>
            <w:r w:rsidRPr="00552D80">
              <w:rPr>
                <w:noProof w:val="0"/>
                <w:lang w:val="en-US" w:eastAsia="ru-RU"/>
              </w:rPr>
              <w:t xml:space="preserve"> </w:t>
            </w:r>
            <w:proofErr w:type="spellStart"/>
            <w:r w:rsidRPr="00552D80">
              <w:rPr>
                <w:noProof w:val="0"/>
                <w:lang w:val="en-US" w:eastAsia="ru-RU"/>
              </w:rPr>
              <w:t>părţi</w:t>
            </w:r>
            <w:proofErr w:type="spellEnd"/>
            <w:r w:rsidRPr="00552D80">
              <w:rPr>
                <w:noProof w:val="0"/>
                <w:lang w:val="en-US" w:eastAsia="ru-RU"/>
              </w:rPr>
              <w:t xml:space="preserve">. </w:t>
            </w:r>
          </w:p>
          <w:p w14:paraId="200435E6" w14:textId="77777777" w:rsidR="00552D80" w:rsidRPr="00552D80" w:rsidRDefault="00552D80" w:rsidP="00552D80">
            <w:pPr>
              <w:tabs>
                <w:tab w:val="left" w:pos="2295"/>
              </w:tabs>
              <w:jc w:val="both"/>
              <w:rPr>
                <w:noProof w:val="0"/>
                <w:lang w:eastAsia="ru-RU"/>
              </w:rPr>
            </w:pPr>
            <w:r w:rsidRPr="00552D80">
              <w:rPr>
                <w:noProof w:val="0"/>
                <w:lang w:val="en-US" w:eastAsia="ru-RU"/>
              </w:rPr>
              <w:t xml:space="preserve">19.5. </w:t>
            </w:r>
            <w:r w:rsidRPr="00552D80">
              <w:rPr>
                <w:noProof w:val="0"/>
                <w:lang w:eastAsia="ru-RU"/>
              </w:rPr>
              <w:t xml:space="preserve">Contractul operează valabil între parți, potrivit legii, ofertei și </w:t>
            </w:r>
            <w:proofErr w:type="spellStart"/>
            <w:r w:rsidRPr="00552D80">
              <w:rPr>
                <w:noProof w:val="0"/>
                <w:lang w:eastAsia="ru-RU"/>
              </w:rPr>
              <w:t>documentatiei</w:t>
            </w:r>
            <w:proofErr w:type="spellEnd"/>
            <w:r w:rsidRPr="00552D80">
              <w:rPr>
                <w:noProof w:val="0"/>
                <w:lang w:eastAsia="ru-RU"/>
              </w:rPr>
              <w:t xml:space="preserve"> de atribuire, de la data intrării sale în vigoare și până la epuizarea convențională sau legală a oricărui efect pe care îl produce.</w:t>
            </w:r>
          </w:p>
          <w:p w14:paraId="5C94886D" w14:textId="77777777" w:rsidR="00552D80" w:rsidRPr="00552D80" w:rsidRDefault="00552D80" w:rsidP="00552D80">
            <w:pPr>
              <w:tabs>
                <w:tab w:val="left" w:pos="2295"/>
              </w:tabs>
              <w:jc w:val="both"/>
              <w:rPr>
                <w:noProof w:val="0"/>
                <w:lang w:eastAsia="ru-RU"/>
              </w:rPr>
            </w:pPr>
          </w:p>
          <w:p w14:paraId="4942AF90" w14:textId="77777777" w:rsidR="00552D80" w:rsidRPr="00552D80" w:rsidRDefault="00552D80" w:rsidP="00552D80">
            <w:pPr>
              <w:numPr>
                <w:ilvl w:val="0"/>
                <w:numId w:val="53"/>
              </w:numPr>
              <w:tabs>
                <w:tab w:val="left" w:pos="525"/>
                <w:tab w:val="left" w:pos="2295"/>
              </w:tabs>
              <w:ind w:left="0" w:firstLine="0"/>
              <w:jc w:val="center"/>
              <w:rPr>
                <w:noProof w:val="0"/>
                <w:lang w:val="ru-RU" w:eastAsia="ru-RU"/>
              </w:rPr>
            </w:pPr>
            <w:r w:rsidRPr="00552D80">
              <w:rPr>
                <w:b/>
                <w:noProof w:val="0"/>
                <w:lang w:val="ru-RU" w:eastAsia="ru-RU"/>
              </w:rPr>
              <w:t>PARTEA CE ȚINE DE CONDIȚIILE</w:t>
            </w:r>
          </w:p>
          <w:p w14:paraId="1E560BB8" w14:textId="77777777" w:rsidR="00552D80" w:rsidRPr="00552D80" w:rsidRDefault="00552D80" w:rsidP="00552D80">
            <w:pPr>
              <w:tabs>
                <w:tab w:val="left" w:pos="2295"/>
              </w:tabs>
              <w:ind w:left="3240"/>
              <w:contextualSpacing/>
              <w:rPr>
                <w:noProof w:val="0"/>
                <w:lang w:val="ru-RU" w:eastAsia="ru-RU"/>
              </w:rPr>
            </w:pPr>
            <w:r w:rsidRPr="00552D80">
              <w:rPr>
                <w:b/>
                <w:noProof w:val="0"/>
                <w:lang w:val="ru-RU" w:eastAsia="ru-RU"/>
              </w:rPr>
              <w:t>SPECIALE A CONTRACTULUI</w:t>
            </w:r>
          </w:p>
          <w:p w14:paraId="660C549A" w14:textId="77777777" w:rsidR="00552D80" w:rsidRPr="00552D80" w:rsidRDefault="00552D80" w:rsidP="00552D80">
            <w:pPr>
              <w:jc w:val="center"/>
              <w:rPr>
                <w:i/>
                <w:noProof w:val="0"/>
                <w:lang w:val="ru-RU" w:eastAsia="ru-RU"/>
              </w:rPr>
            </w:pPr>
            <w:r w:rsidRPr="00552D80">
              <w:rPr>
                <w:noProof w:val="0"/>
                <w:lang w:val="ru-RU" w:eastAsia="ru-RU"/>
              </w:rPr>
              <w:t xml:space="preserve">             </w:t>
            </w:r>
            <w:r w:rsidRPr="00552D80">
              <w:rPr>
                <w:i/>
                <w:noProof w:val="0"/>
                <w:lang w:val="ru-RU" w:eastAsia="ru-RU"/>
              </w:rPr>
              <w:t>(</w:t>
            </w:r>
            <w:r w:rsidRPr="00552D80">
              <w:rPr>
                <w:i/>
                <w:noProof w:val="0"/>
                <w:sz w:val="20"/>
                <w:szCs w:val="20"/>
                <w:lang w:val="ru-RU" w:eastAsia="ru-RU"/>
              </w:rPr>
              <w:t>LA NECESITATE)</w:t>
            </w:r>
          </w:p>
          <w:p w14:paraId="02169215" w14:textId="77777777" w:rsidR="00552D80" w:rsidRPr="00552D80" w:rsidRDefault="00552D80" w:rsidP="00552D80">
            <w:pPr>
              <w:numPr>
                <w:ilvl w:val="0"/>
                <w:numId w:val="17"/>
              </w:numPr>
              <w:spacing w:line="276" w:lineRule="auto"/>
              <w:ind w:left="0"/>
              <w:contextualSpacing/>
              <w:jc w:val="both"/>
              <w:rPr>
                <w:noProof w:val="0"/>
                <w:lang w:val="ru-RU" w:eastAsia="ru-RU"/>
              </w:rPr>
            </w:pPr>
            <w:r w:rsidRPr="00552D80">
              <w:rPr>
                <w:b/>
                <w:noProof w:val="0"/>
                <w:lang w:val="ru-RU" w:eastAsia="ru-RU"/>
              </w:rPr>
              <w:t xml:space="preserve">                 </w:t>
            </w:r>
          </w:p>
          <w:p w14:paraId="36EEE5F4" w14:textId="77777777" w:rsidR="00552D80" w:rsidRPr="00552D80" w:rsidRDefault="00552D80" w:rsidP="00552D80">
            <w:pPr>
              <w:numPr>
                <w:ilvl w:val="0"/>
                <w:numId w:val="17"/>
              </w:numPr>
              <w:spacing w:line="276" w:lineRule="auto"/>
              <w:ind w:left="0"/>
              <w:contextualSpacing/>
              <w:jc w:val="both"/>
              <w:rPr>
                <w:noProof w:val="0"/>
                <w:lang w:val="ru-RU" w:eastAsia="ru-RU"/>
              </w:rPr>
            </w:pPr>
          </w:p>
          <w:p w14:paraId="05F88F92" w14:textId="77777777" w:rsidR="00552D80" w:rsidRPr="00552D80" w:rsidRDefault="00552D80" w:rsidP="00552D80">
            <w:pPr>
              <w:spacing w:line="276" w:lineRule="auto"/>
              <w:contextualSpacing/>
              <w:jc w:val="center"/>
              <w:rPr>
                <w:b/>
                <w:noProof w:val="0"/>
                <w:lang w:val="en-US" w:eastAsia="ru-RU"/>
              </w:rPr>
            </w:pPr>
            <w:r w:rsidRPr="00552D80">
              <w:rPr>
                <w:b/>
                <w:noProof w:val="0"/>
                <w:lang w:val="en-US" w:eastAsia="ru-RU"/>
              </w:rPr>
              <w:t>RECHIZITELE JURIDICE, POŞTALE ŞI DE PLĂŢI ALE PĂRŢILOR</w:t>
            </w:r>
          </w:p>
          <w:p w14:paraId="2BA89AEC" w14:textId="77777777" w:rsidR="00552D80" w:rsidRPr="00552D80" w:rsidRDefault="00552D80" w:rsidP="00552D80">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552D80" w:rsidRPr="00552D80" w14:paraId="125825B3" w14:textId="77777777" w:rsidTr="008C6470">
              <w:tc>
                <w:tcPr>
                  <w:tcW w:w="4675" w:type="dxa"/>
                </w:tcPr>
                <w:p w14:paraId="7E4C2320" w14:textId="77777777" w:rsidR="00552D80" w:rsidRPr="00552D80" w:rsidRDefault="00552D80" w:rsidP="00552D80">
                  <w:pPr>
                    <w:tabs>
                      <w:tab w:val="left" w:pos="3295"/>
                    </w:tabs>
                    <w:rPr>
                      <w:b/>
                      <w:noProof w:val="0"/>
                      <w:lang w:val="en-US" w:eastAsia="ru-RU"/>
                    </w:rPr>
                  </w:pPr>
                  <w:r w:rsidRPr="00552D80">
                    <w:rPr>
                      <w:b/>
                      <w:iCs/>
                      <w:noProof w:val="0"/>
                      <w:lang w:val="en-US" w:eastAsia="ru-RU"/>
                    </w:rPr>
                    <w:t>BENEFICIAR</w:t>
                  </w:r>
                </w:p>
              </w:tc>
              <w:tc>
                <w:tcPr>
                  <w:tcW w:w="4680" w:type="dxa"/>
                </w:tcPr>
                <w:p w14:paraId="49EC8932" w14:textId="77777777" w:rsidR="00552D80" w:rsidRPr="00552D80" w:rsidRDefault="00552D80" w:rsidP="00552D80">
                  <w:pPr>
                    <w:tabs>
                      <w:tab w:val="left" w:pos="3295"/>
                    </w:tabs>
                    <w:rPr>
                      <w:noProof w:val="0"/>
                      <w:lang w:val="en-US" w:eastAsia="ru-RU"/>
                    </w:rPr>
                  </w:pPr>
                  <w:r w:rsidRPr="00552D80">
                    <w:rPr>
                      <w:b/>
                      <w:iCs/>
                      <w:noProof w:val="0"/>
                      <w:lang w:val="en-US" w:eastAsia="ru-RU"/>
                    </w:rPr>
                    <w:t xml:space="preserve">ANTREPRENOR </w:t>
                  </w:r>
                </w:p>
              </w:tc>
            </w:tr>
            <w:tr w:rsidR="00552D80" w:rsidRPr="00552D80" w14:paraId="7AF5EC23" w14:textId="77777777" w:rsidTr="008C6470">
              <w:tc>
                <w:tcPr>
                  <w:tcW w:w="4675" w:type="dxa"/>
                  <w:vAlign w:val="center"/>
                </w:tcPr>
                <w:p w14:paraId="5AAAF208" w14:textId="77777777" w:rsidR="00552D80" w:rsidRPr="00552D80" w:rsidRDefault="00552D80" w:rsidP="00552D80">
                  <w:pPr>
                    <w:tabs>
                      <w:tab w:val="left" w:pos="1134"/>
                      <w:tab w:val="left" w:pos="4680"/>
                      <w:tab w:val="left" w:pos="7020"/>
                    </w:tabs>
                    <w:suppressAutoHyphens/>
                    <w:jc w:val="both"/>
                    <w:rPr>
                      <w:noProof w:val="0"/>
                      <w:lang w:val="en-US" w:eastAsia="ru-RU"/>
                    </w:rPr>
                  </w:pPr>
                  <w:proofErr w:type="spellStart"/>
                  <w:r w:rsidRPr="00552D80">
                    <w:rPr>
                      <w:noProof w:val="0"/>
                      <w:lang w:val="en-US" w:eastAsia="ru-RU"/>
                    </w:rPr>
                    <w:t>Adresa</w:t>
                  </w:r>
                  <w:proofErr w:type="spellEnd"/>
                  <w:r w:rsidRPr="00552D80">
                    <w:rPr>
                      <w:noProof w:val="0"/>
                      <w:lang w:val="en-US" w:eastAsia="ru-RU"/>
                    </w:rPr>
                    <w:t xml:space="preserve"> </w:t>
                  </w:r>
                  <w:proofErr w:type="spellStart"/>
                  <w:r w:rsidRPr="00552D80">
                    <w:rPr>
                      <w:noProof w:val="0"/>
                      <w:lang w:val="en-US" w:eastAsia="ru-RU"/>
                    </w:rPr>
                    <w:t>poştală</w:t>
                  </w:r>
                  <w:proofErr w:type="spellEnd"/>
                  <w:r w:rsidRPr="00552D80">
                    <w:rPr>
                      <w:noProof w:val="0"/>
                      <w:lang w:val="en-US" w:eastAsia="ru-RU"/>
                    </w:rPr>
                    <w:t>:</w:t>
                  </w:r>
                </w:p>
              </w:tc>
              <w:tc>
                <w:tcPr>
                  <w:tcW w:w="4680" w:type="dxa"/>
                  <w:vAlign w:val="center"/>
                </w:tcPr>
                <w:p w14:paraId="6B140AF9" w14:textId="77777777" w:rsidR="00552D80" w:rsidRPr="00552D80" w:rsidRDefault="00552D80" w:rsidP="00552D80">
                  <w:pPr>
                    <w:tabs>
                      <w:tab w:val="left" w:pos="1134"/>
                      <w:tab w:val="left" w:pos="4680"/>
                      <w:tab w:val="left" w:pos="7020"/>
                    </w:tabs>
                    <w:suppressAutoHyphens/>
                    <w:ind w:hanging="14"/>
                    <w:jc w:val="both"/>
                    <w:rPr>
                      <w:noProof w:val="0"/>
                      <w:lang w:val="en-US" w:eastAsia="ru-RU"/>
                    </w:rPr>
                  </w:pPr>
                  <w:proofErr w:type="spellStart"/>
                  <w:r w:rsidRPr="00552D80">
                    <w:rPr>
                      <w:noProof w:val="0"/>
                      <w:lang w:val="en-US" w:eastAsia="ru-RU"/>
                    </w:rPr>
                    <w:t>Adresa</w:t>
                  </w:r>
                  <w:proofErr w:type="spellEnd"/>
                  <w:r w:rsidRPr="00552D80">
                    <w:rPr>
                      <w:noProof w:val="0"/>
                      <w:lang w:val="en-US" w:eastAsia="ru-RU"/>
                    </w:rPr>
                    <w:t xml:space="preserve"> </w:t>
                  </w:r>
                  <w:proofErr w:type="spellStart"/>
                  <w:r w:rsidRPr="00552D80">
                    <w:rPr>
                      <w:noProof w:val="0"/>
                      <w:lang w:val="en-US" w:eastAsia="ru-RU"/>
                    </w:rPr>
                    <w:t>poştală</w:t>
                  </w:r>
                  <w:proofErr w:type="spellEnd"/>
                  <w:r w:rsidRPr="00552D80">
                    <w:rPr>
                      <w:noProof w:val="0"/>
                      <w:lang w:val="en-US" w:eastAsia="ru-RU"/>
                    </w:rPr>
                    <w:t>:</w:t>
                  </w:r>
                </w:p>
              </w:tc>
            </w:tr>
            <w:tr w:rsidR="00552D80" w:rsidRPr="00552D80" w14:paraId="30ED9F22" w14:textId="77777777" w:rsidTr="008C6470">
              <w:tc>
                <w:tcPr>
                  <w:tcW w:w="4675" w:type="dxa"/>
                  <w:vAlign w:val="center"/>
                </w:tcPr>
                <w:p w14:paraId="4770FA51" w14:textId="77777777" w:rsidR="00552D80" w:rsidRPr="00552D80" w:rsidRDefault="00552D80" w:rsidP="00552D80">
                  <w:pPr>
                    <w:tabs>
                      <w:tab w:val="left" w:pos="1134"/>
                      <w:tab w:val="left" w:pos="4680"/>
                      <w:tab w:val="left" w:pos="7020"/>
                    </w:tabs>
                    <w:suppressAutoHyphens/>
                    <w:jc w:val="both"/>
                    <w:rPr>
                      <w:noProof w:val="0"/>
                      <w:lang w:val="en-US" w:eastAsia="ru-RU"/>
                    </w:rPr>
                  </w:pPr>
                  <w:proofErr w:type="spellStart"/>
                  <w:r w:rsidRPr="00552D80">
                    <w:rPr>
                      <w:noProof w:val="0"/>
                      <w:lang w:val="en-US" w:eastAsia="ru-RU"/>
                    </w:rPr>
                    <w:t>Telefon</w:t>
                  </w:r>
                  <w:proofErr w:type="spellEnd"/>
                  <w:r w:rsidRPr="00552D80">
                    <w:rPr>
                      <w:noProof w:val="0"/>
                      <w:lang w:val="en-US" w:eastAsia="ru-RU"/>
                    </w:rPr>
                    <w:t>:</w:t>
                  </w:r>
                </w:p>
              </w:tc>
              <w:tc>
                <w:tcPr>
                  <w:tcW w:w="4680" w:type="dxa"/>
                  <w:vAlign w:val="center"/>
                </w:tcPr>
                <w:p w14:paraId="543FDC27" w14:textId="77777777" w:rsidR="00552D80" w:rsidRPr="00552D80" w:rsidRDefault="00552D80" w:rsidP="00552D80">
                  <w:pPr>
                    <w:tabs>
                      <w:tab w:val="left" w:pos="1134"/>
                      <w:tab w:val="left" w:pos="4680"/>
                      <w:tab w:val="left" w:pos="7020"/>
                    </w:tabs>
                    <w:suppressAutoHyphens/>
                    <w:ind w:hanging="14"/>
                    <w:jc w:val="both"/>
                    <w:rPr>
                      <w:noProof w:val="0"/>
                      <w:lang w:val="en-US" w:eastAsia="ru-RU"/>
                    </w:rPr>
                  </w:pPr>
                  <w:proofErr w:type="spellStart"/>
                  <w:r w:rsidRPr="00552D80">
                    <w:rPr>
                      <w:noProof w:val="0"/>
                      <w:lang w:val="en-US" w:eastAsia="ru-RU"/>
                    </w:rPr>
                    <w:t>Telefon</w:t>
                  </w:r>
                  <w:proofErr w:type="spellEnd"/>
                  <w:r w:rsidRPr="00552D80">
                    <w:rPr>
                      <w:noProof w:val="0"/>
                      <w:lang w:val="en-US" w:eastAsia="ru-RU"/>
                    </w:rPr>
                    <w:t>:</w:t>
                  </w:r>
                </w:p>
              </w:tc>
            </w:tr>
            <w:tr w:rsidR="00552D80" w:rsidRPr="00552D80" w14:paraId="736194AE" w14:textId="77777777" w:rsidTr="008C6470">
              <w:tc>
                <w:tcPr>
                  <w:tcW w:w="4675" w:type="dxa"/>
                  <w:vAlign w:val="center"/>
                </w:tcPr>
                <w:p w14:paraId="26FEA276" w14:textId="77777777" w:rsidR="00552D80" w:rsidRPr="00552D80" w:rsidRDefault="00552D80" w:rsidP="00552D80">
                  <w:pPr>
                    <w:tabs>
                      <w:tab w:val="left" w:pos="1134"/>
                      <w:tab w:val="left" w:pos="4680"/>
                      <w:tab w:val="left" w:pos="7020"/>
                    </w:tabs>
                    <w:suppressAutoHyphens/>
                    <w:jc w:val="both"/>
                    <w:rPr>
                      <w:noProof w:val="0"/>
                      <w:lang w:val="en-US" w:eastAsia="ru-RU"/>
                    </w:rPr>
                  </w:pPr>
                  <w:r w:rsidRPr="00552D80">
                    <w:rPr>
                      <w:noProof w:val="0"/>
                      <w:lang w:val="en-US" w:eastAsia="ru-RU"/>
                    </w:rPr>
                    <w:t>Cod fiscal:</w:t>
                  </w:r>
                </w:p>
              </w:tc>
              <w:tc>
                <w:tcPr>
                  <w:tcW w:w="4680" w:type="dxa"/>
                  <w:vAlign w:val="center"/>
                </w:tcPr>
                <w:p w14:paraId="11AB4ACF" w14:textId="77777777" w:rsidR="00552D80" w:rsidRPr="00552D80" w:rsidRDefault="00552D80" w:rsidP="00552D80">
                  <w:pPr>
                    <w:tabs>
                      <w:tab w:val="left" w:pos="1134"/>
                      <w:tab w:val="left" w:pos="4680"/>
                      <w:tab w:val="left" w:pos="7020"/>
                    </w:tabs>
                    <w:suppressAutoHyphens/>
                    <w:ind w:hanging="14"/>
                    <w:jc w:val="both"/>
                    <w:rPr>
                      <w:noProof w:val="0"/>
                      <w:lang w:val="en-US" w:eastAsia="ru-RU"/>
                    </w:rPr>
                  </w:pPr>
                  <w:r w:rsidRPr="00552D80">
                    <w:rPr>
                      <w:noProof w:val="0"/>
                      <w:lang w:val="en-US" w:eastAsia="ru-RU"/>
                    </w:rPr>
                    <w:t>Cod fiscal:</w:t>
                  </w:r>
                </w:p>
              </w:tc>
            </w:tr>
            <w:tr w:rsidR="00552D80" w:rsidRPr="00552D80" w14:paraId="68B01880" w14:textId="77777777" w:rsidTr="008C6470">
              <w:tc>
                <w:tcPr>
                  <w:tcW w:w="4675" w:type="dxa"/>
                  <w:vAlign w:val="center"/>
                </w:tcPr>
                <w:p w14:paraId="0191BADF" w14:textId="77777777" w:rsidR="00552D80" w:rsidRPr="00552D80" w:rsidRDefault="00552D80" w:rsidP="00552D80">
                  <w:pPr>
                    <w:tabs>
                      <w:tab w:val="left" w:pos="1134"/>
                      <w:tab w:val="left" w:pos="4680"/>
                      <w:tab w:val="left" w:pos="7020"/>
                    </w:tabs>
                    <w:suppressAutoHyphens/>
                    <w:jc w:val="both"/>
                    <w:rPr>
                      <w:noProof w:val="0"/>
                      <w:lang w:val="en-US" w:eastAsia="ru-RU"/>
                    </w:rPr>
                  </w:pPr>
                  <w:r w:rsidRPr="00552D80">
                    <w:rPr>
                      <w:noProof w:val="0"/>
                      <w:lang w:val="en-US" w:eastAsia="ru-RU"/>
                    </w:rPr>
                    <w:t>Banca:</w:t>
                  </w:r>
                </w:p>
              </w:tc>
              <w:tc>
                <w:tcPr>
                  <w:tcW w:w="4680" w:type="dxa"/>
                  <w:vAlign w:val="center"/>
                </w:tcPr>
                <w:p w14:paraId="4EBAA09A" w14:textId="77777777" w:rsidR="00552D80" w:rsidRPr="00552D80" w:rsidRDefault="00552D80" w:rsidP="00552D80">
                  <w:pPr>
                    <w:tabs>
                      <w:tab w:val="left" w:pos="1134"/>
                      <w:tab w:val="left" w:pos="4680"/>
                      <w:tab w:val="left" w:pos="7020"/>
                    </w:tabs>
                    <w:suppressAutoHyphens/>
                    <w:ind w:hanging="14"/>
                    <w:jc w:val="both"/>
                    <w:rPr>
                      <w:noProof w:val="0"/>
                      <w:lang w:val="en-US" w:eastAsia="ru-RU"/>
                    </w:rPr>
                  </w:pPr>
                  <w:r w:rsidRPr="00552D80">
                    <w:rPr>
                      <w:noProof w:val="0"/>
                      <w:lang w:val="en-US" w:eastAsia="ru-RU"/>
                    </w:rPr>
                    <w:t>Banca:</w:t>
                  </w:r>
                </w:p>
              </w:tc>
            </w:tr>
            <w:tr w:rsidR="00552D80" w:rsidRPr="00552D80" w14:paraId="74C39ECA" w14:textId="77777777" w:rsidTr="008C6470">
              <w:tc>
                <w:tcPr>
                  <w:tcW w:w="4675" w:type="dxa"/>
                  <w:vAlign w:val="center"/>
                </w:tcPr>
                <w:p w14:paraId="46A8C2A9" w14:textId="77777777" w:rsidR="00552D80" w:rsidRPr="00552D80" w:rsidRDefault="00552D80" w:rsidP="00552D80">
                  <w:pPr>
                    <w:tabs>
                      <w:tab w:val="left" w:pos="1134"/>
                      <w:tab w:val="left" w:pos="4680"/>
                      <w:tab w:val="left" w:pos="7020"/>
                    </w:tabs>
                    <w:suppressAutoHyphens/>
                    <w:jc w:val="both"/>
                    <w:rPr>
                      <w:noProof w:val="0"/>
                      <w:lang w:val="en-US" w:eastAsia="ru-RU"/>
                    </w:rPr>
                  </w:pPr>
                  <w:r w:rsidRPr="00552D80">
                    <w:rPr>
                      <w:noProof w:val="0"/>
                      <w:lang w:val="en-US" w:eastAsia="ru-RU"/>
                    </w:rPr>
                    <w:t>Cod IBAN:</w:t>
                  </w:r>
                </w:p>
              </w:tc>
              <w:tc>
                <w:tcPr>
                  <w:tcW w:w="4680" w:type="dxa"/>
                  <w:vAlign w:val="center"/>
                </w:tcPr>
                <w:p w14:paraId="5340B744" w14:textId="77777777" w:rsidR="00552D80" w:rsidRPr="00552D80" w:rsidRDefault="00552D80" w:rsidP="00552D80">
                  <w:pPr>
                    <w:tabs>
                      <w:tab w:val="left" w:pos="1134"/>
                      <w:tab w:val="left" w:pos="4680"/>
                      <w:tab w:val="left" w:pos="7020"/>
                    </w:tabs>
                    <w:suppressAutoHyphens/>
                    <w:ind w:hanging="14"/>
                    <w:jc w:val="both"/>
                    <w:rPr>
                      <w:noProof w:val="0"/>
                      <w:lang w:val="en-US" w:eastAsia="ru-RU"/>
                    </w:rPr>
                  </w:pPr>
                  <w:r w:rsidRPr="00552D80">
                    <w:rPr>
                      <w:noProof w:val="0"/>
                      <w:lang w:val="en-US" w:eastAsia="ru-RU"/>
                    </w:rPr>
                    <w:t>Cod IBAN:</w:t>
                  </w:r>
                </w:p>
              </w:tc>
            </w:tr>
          </w:tbl>
          <w:p w14:paraId="0FAFAB97" w14:textId="77777777" w:rsidR="00552D80" w:rsidRPr="00552D80" w:rsidRDefault="00552D80" w:rsidP="00552D80">
            <w:pPr>
              <w:spacing w:line="276" w:lineRule="auto"/>
              <w:contextualSpacing/>
              <w:jc w:val="center"/>
              <w:rPr>
                <w:b/>
                <w:noProof w:val="0"/>
                <w:lang w:val="en-US" w:eastAsia="ru-RU"/>
              </w:rPr>
            </w:pPr>
          </w:p>
          <w:p w14:paraId="61566B3D" w14:textId="77777777" w:rsidR="00552D80" w:rsidRPr="00552D80" w:rsidRDefault="00552D80" w:rsidP="00552D80">
            <w:pPr>
              <w:tabs>
                <w:tab w:val="left" w:pos="360"/>
              </w:tabs>
              <w:jc w:val="both"/>
              <w:rPr>
                <w:noProof w:val="0"/>
                <w:lang w:val="en-US" w:eastAsia="ru-RU"/>
              </w:rPr>
            </w:pPr>
          </w:p>
          <w:p w14:paraId="4B5CE384" w14:textId="77777777" w:rsidR="00552D80" w:rsidRPr="00552D80" w:rsidRDefault="00552D80" w:rsidP="00552D80">
            <w:pPr>
              <w:tabs>
                <w:tab w:val="left" w:pos="360"/>
                <w:tab w:val="left" w:pos="2685"/>
              </w:tabs>
              <w:jc w:val="both"/>
              <w:rPr>
                <w:noProof w:val="0"/>
                <w:lang w:val="en-US" w:eastAsia="ru-RU"/>
              </w:rPr>
            </w:pPr>
            <w:r w:rsidRPr="00552D80">
              <w:rPr>
                <w:noProof w:val="0"/>
                <w:lang w:val="en-US" w:eastAsia="ru-RU"/>
              </w:rPr>
              <w:tab/>
            </w:r>
          </w:p>
          <w:p w14:paraId="45912F6C" w14:textId="77777777" w:rsidR="00552D80" w:rsidRPr="00552D80" w:rsidRDefault="00552D80" w:rsidP="00552D80">
            <w:pPr>
              <w:tabs>
                <w:tab w:val="left" w:pos="360"/>
                <w:tab w:val="left" w:pos="2685"/>
              </w:tabs>
              <w:spacing w:line="276" w:lineRule="auto"/>
              <w:contextualSpacing/>
              <w:jc w:val="center"/>
              <w:rPr>
                <w:b/>
                <w:noProof w:val="0"/>
                <w:lang w:val="en-US" w:eastAsia="ru-RU"/>
              </w:rPr>
            </w:pPr>
            <w:r w:rsidRPr="00552D80">
              <w:rPr>
                <w:b/>
                <w:noProof w:val="0"/>
                <w:lang w:val="en-US" w:eastAsia="ru-RU"/>
              </w:rPr>
              <w:t>SEMNĂTURILE PĂRŢILOR</w:t>
            </w:r>
          </w:p>
          <w:p w14:paraId="6DD50E5C" w14:textId="77777777" w:rsidR="00552D80" w:rsidRPr="00552D80" w:rsidRDefault="00552D80" w:rsidP="00552D80">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552D80" w:rsidRPr="00552D80" w14:paraId="25642ABD" w14:textId="77777777" w:rsidTr="008C6470">
              <w:trPr>
                <w:trHeight w:val="357"/>
              </w:trPr>
              <w:tc>
                <w:tcPr>
                  <w:tcW w:w="4630" w:type="dxa"/>
                  <w:vAlign w:val="center"/>
                </w:tcPr>
                <w:p w14:paraId="2194CE3E" w14:textId="77777777" w:rsidR="00552D80" w:rsidRPr="00552D80" w:rsidRDefault="00552D80" w:rsidP="00552D80">
                  <w:pPr>
                    <w:tabs>
                      <w:tab w:val="left" w:pos="360"/>
                    </w:tabs>
                    <w:jc w:val="center"/>
                    <w:rPr>
                      <w:b/>
                      <w:noProof w:val="0"/>
                      <w:lang w:val="ru-RU" w:eastAsia="ru-RU"/>
                    </w:rPr>
                  </w:pPr>
                  <w:r w:rsidRPr="00552D80">
                    <w:rPr>
                      <w:b/>
                      <w:noProof w:val="0"/>
                      <w:lang w:val="ru-RU" w:eastAsia="ru-RU"/>
                    </w:rPr>
                    <w:lastRenderedPageBreak/>
                    <w:t>BENEFICIAR</w:t>
                  </w:r>
                </w:p>
              </w:tc>
              <w:tc>
                <w:tcPr>
                  <w:tcW w:w="4710" w:type="dxa"/>
                  <w:vAlign w:val="center"/>
                </w:tcPr>
                <w:p w14:paraId="64B8ECE0" w14:textId="77777777" w:rsidR="00552D80" w:rsidRPr="00552D80" w:rsidRDefault="00552D80" w:rsidP="00552D80">
                  <w:pPr>
                    <w:tabs>
                      <w:tab w:val="left" w:pos="360"/>
                    </w:tabs>
                    <w:jc w:val="center"/>
                    <w:rPr>
                      <w:b/>
                      <w:noProof w:val="0"/>
                      <w:lang w:val="ru-RU" w:eastAsia="ru-RU"/>
                    </w:rPr>
                  </w:pPr>
                  <w:r w:rsidRPr="00552D80">
                    <w:rPr>
                      <w:b/>
                      <w:noProof w:val="0"/>
                      <w:lang w:val="ru-RU" w:eastAsia="ru-RU"/>
                    </w:rPr>
                    <w:t>ANTREPRENOR</w:t>
                  </w:r>
                </w:p>
              </w:tc>
            </w:tr>
            <w:tr w:rsidR="00552D80" w:rsidRPr="00552D80" w14:paraId="05A21D4F" w14:textId="77777777" w:rsidTr="008C6470">
              <w:trPr>
                <w:trHeight w:val="357"/>
              </w:trPr>
              <w:tc>
                <w:tcPr>
                  <w:tcW w:w="4630" w:type="dxa"/>
                  <w:vAlign w:val="center"/>
                </w:tcPr>
                <w:p w14:paraId="0EC85494" w14:textId="77777777" w:rsidR="00552D80" w:rsidRPr="00552D80" w:rsidRDefault="00552D80" w:rsidP="00552D80">
                  <w:pPr>
                    <w:tabs>
                      <w:tab w:val="left" w:pos="360"/>
                    </w:tabs>
                    <w:jc w:val="both"/>
                    <w:rPr>
                      <w:b/>
                      <w:noProof w:val="0"/>
                      <w:lang w:val="ru-RU" w:eastAsia="ru-RU"/>
                    </w:rPr>
                  </w:pPr>
                </w:p>
                <w:p w14:paraId="366162EB" w14:textId="77777777" w:rsidR="00552D80" w:rsidRPr="00552D80" w:rsidRDefault="00552D80" w:rsidP="00552D80">
                  <w:pPr>
                    <w:tabs>
                      <w:tab w:val="left" w:pos="360"/>
                    </w:tabs>
                    <w:jc w:val="both"/>
                    <w:rPr>
                      <w:b/>
                      <w:noProof w:val="0"/>
                      <w:lang w:val="ru-RU" w:eastAsia="ru-RU"/>
                    </w:rPr>
                  </w:pPr>
                </w:p>
                <w:p w14:paraId="511CB134" w14:textId="77777777" w:rsidR="00552D80" w:rsidRPr="00552D80" w:rsidRDefault="00552D80" w:rsidP="00552D80">
                  <w:pPr>
                    <w:tabs>
                      <w:tab w:val="left" w:pos="360"/>
                    </w:tabs>
                    <w:jc w:val="both"/>
                    <w:rPr>
                      <w:b/>
                      <w:noProof w:val="0"/>
                      <w:lang w:val="ru-RU" w:eastAsia="ru-RU"/>
                    </w:rPr>
                  </w:pPr>
                </w:p>
              </w:tc>
              <w:tc>
                <w:tcPr>
                  <w:tcW w:w="4710" w:type="dxa"/>
                  <w:vAlign w:val="center"/>
                </w:tcPr>
                <w:p w14:paraId="54C6FDF1" w14:textId="77777777" w:rsidR="00552D80" w:rsidRPr="00552D80" w:rsidRDefault="00552D80" w:rsidP="00552D80">
                  <w:pPr>
                    <w:tabs>
                      <w:tab w:val="left" w:pos="360"/>
                    </w:tabs>
                    <w:jc w:val="both"/>
                    <w:rPr>
                      <w:b/>
                      <w:noProof w:val="0"/>
                      <w:lang w:val="ru-RU" w:eastAsia="ru-RU"/>
                    </w:rPr>
                  </w:pPr>
                </w:p>
                <w:p w14:paraId="7108EF86" w14:textId="77777777" w:rsidR="00552D80" w:rsidRPr="00552D80" w:rsidRDefault="00552D80" w:rsidP="00552D80">
                  <w:pPr>
                    <w:tabs>
                      <w:tab w:val="left" w:pos="360"/>
                    </w:tabs>
                    <w:jc w:val="both"/>
                    <w:rPr>
                      <w:b/>
                      <w:noProof w:val="0"/>
                      <w:lang w:val="ru-RU" w:eastAsia="ru-RU"/>
                    </w:rPr>
                  </w:pPr>
                </w:p>
                <w:p w14:paraId="7ED9D3DF" w14:textId="77777777" w:rsidR="00552D80" w:rsidRPr="00552D80" w:rsidRDefault="00552D80" w:rsidP="00552D80">
                  <w:pPr>
                    <w:tabs>
                      <w:tab w:val="left" w:pos="360"/>
                    </w:tabs>
                    <w:jc w:val="both"/>
                    <w:rPr>
                      <w:b/>
                      <w:noProof w:val="0"/>
                      <w:lang w:val="ru-RU" w:eastAsia="ru-RU"/>
                    </w:rPr>
                  </w:pPr>
                </w:p>
              </w:tc>
            </w:tr>
            <w:tr w:rsidR="00552D80" w:rsidRPr="00552D80" w14:paraId="7E4C5692" w14:textId="77777777" w:rsidTr="008C6470">
              <w:trPr>
                <w:trHeight w:val="357"/>
              </w:trPr>
              <w:tc>
                <w:tcPr>
                  <w:tcW w:w="4630" w:type="dxa"/>
                  <w:vAlign w:val="center"/>
                </w:tcPr>
                <w:p w14:paraId="374B0696" w14:textId="77777777" w:rsidR="00552D80" w:rsidRPr="00552D80" w:rsidRDefault="00552D80" w:rsidP="00552D80">
                  <w:pPr>
                    <w:tabs>
                      <w:tab w:val="left" w:pos="360"/>
                    </w:tabs>
                    <w:jc w:val="center"/>
                    <w:rPr>
                      <w:b/>
                      <w:noProof w:val="0"/>
                      <w:lang w:val="ru-RU" w:eastAsia="ru-RU"/>
                    </w:rPr>
                  </w:pPr>
                  <w:r w:rsidRPr="00552D80">
                    <w:rPr>
                      <w:noProof w:val="0"/>
                      <w:lang w:val="ru-RU" w:eastAsia="ru-RU"/>
                    </w:rPr>
                    <w:t>„___”_________20__</w:t>
                  </w:r>
                </w:p>
              </w:tc>
              <w:tc>
                <w:tcPr>
                  <w:tcW w:w="4710" w:type="dxa"/>
                  <w:vAlign w:val="center"/>
                </w:tcPr>
                <w:p w14:paraId="54488CBF" w14:textId="77777777" w:rsidR="00552D80" w:rsidRPr="00552D80" w:rsidRDefault="00552D80" w:rsidP="00552D80">
                  <w:pPr>
                    <w:tabs>
                      <w:tab w:val="left" w:pos="360"/>
                    </w:tabs>
                    <w:jc w:val="center"/>
                    <w:rPr>
                      <w:b/>
                      <w:noProof w:val="0"/>
                      <w:lang w:val="ru-RU" w:eastAsia="ru-RU"/>
                    </w:rPr>
                  </w:pPr>
                  <w:r w:rsidRPr="00552D80">
                    <w:rPr>
                      <w:noProof w:val="0"/>
                      <w:lang w:val="ru-RU" w:eastAsia="ru-RU"/>
                    </w:rPr>
                    <w:t>„___”_________20__”.</w:t>
                  </w:r>
                </w:p>
              </w:tc>
            </w:tr>
          </w:tbl>
          <w:p w14:paraId="51A2216A" w14:textId="77777777" w:rsidR="00552D80" w:rsidRPr="00552D80" w:rsidRDefault="00552D80" w:rsidP="00552D80">
            <w:pPr>
              <w:tabs>
                <w:tab w:val="left" w:pos="360"/>
                <w:tab w:val="left" w:pos="2295"/>
              </w:tabs>
              <w:jc w:val="both"/>
              <w:rPr>
                <w:noProof w:val="0"/>
                <w:lang w:val="ru-RU" w:eastAsia="ru-RU"/>
              </w:rPr>
            </w:pPr>
            <w:r w:rsidRPr="00552D80">
              <w:rPr>
                <w:noProof w:val="0"/>
                <w:lang w:val="ru-RU" w:eastAsia="ru-RU"/>
              </w:rPr>
              <w:t xml:space="preserve">              </w:t>
            </w:r>
          </w:p>
          <w:p w14:paraId="53E8BB72" w14:textId="77777777" w:rsidR="00552D80" w:rsidRPr="00552D80" w:rsidRDefault="00552D80" w:rsidP="00552D80">
            <w:pPr>
              <w:tabs>
                <w:tab w:val="left" w:pos="360"/>
              </w:tabs>
              <w:jc w:val="both"/>
              <w:rPr>
                <w:noProof w:val="0"/>
                <w:lang w:val="ru-RU" w:eastAsia="ru-RU"/>
              </w:rPr>
            </w:pPr>
          </w:p>
        </w:tc>
      </w:tr>
    </w:tbl>
    <w:p w14:paraId="1E7F5DB2" w14:textId="77777777" w:rsidR="00552D80" w:rsidRPr="00552D80" w:rsidRDefault="00552D80" w:rsidP="00552D80">
      <w:pPr>
        <w:rPr>
          <w:noProof w:val="0"/>
          <w:lang w:val="ro-MD" w:eastAsia="ru-RU"/>
        </w:rPr>
      </w:pPr>
    </w:p>
    <w:p w14:paraId="011A803F" w14:textId="77777777" w:rsidR="00806E2B" w:rsidRPr="00FF430B" w:rsidRDefault="00806E2B" w:rsidP="00196AB4">
      <w:pPr>
        <w:pStyle w:val="Listparagraf"/>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7008ED9C" w14:textId="77777777" w:rsidTr="00283820">
        <w:trPr>
          <w:trHeight w:val="697"/>
        </w:trPr>
        <w:tc>
          <w:tcPr>
            <w:tcW w:w="9748" w:type="dxa"/>
            <w:vAlign w:val="center"/>
          </w:tcPr>
          <w:p w14:paraId="70B69D04" w14:textId="77777777" w:rsidR="00233538" w:rsidRPr="00FF430B" w:rsidRDefault="00233538" w:rsidP="00196AB4">
            <w:pPr>
              <w:jc w:val="both"/>
            </w:pPr>
          </w:p>
          <w:p w14:paraId="28B2A222" w14:textId="77777777" w:rsidR="00460653" w:rsidRPr="00FF430B" w:rsidRDefault="00460653" w:rsidP="00196AB4">
            <w:pPr>
              <w:jc w:val="both"/>
              <w:rPr>
                <w:b/>
                <w:caps/>
                <w:sz w:val="28"/>
                <w:szCs w:val="28"/>
              </w:rPr>
            </w:pPr>
          </w:p>
          <w:p w14:paraId="3E520F7C" w14:textId="77777777" w:rsidR="00877B36" w:rsidRPr="00FF430B" w:rsidRDefault="00877B36" w:rsidP="00877B36">
            <w:pPr>
              <w:tabs>
                <w:tab w:val="left" w:pos="2295"/>
              </w:tabs>
              <w:jc w:val="both"/>
            </w:pPr>
          </w:p>
          <w:p w14:paraId="6D28CDF4" w14:textId="77777777" w:rsidR="00877B36" w:rsidRPr="00FF430B" w:rsidRDefault="00877B36" w:rsidP="00877B36">
            <w:pPr>
              <w:tabs>
                <w:tab w:val="left" w:pos="2295"/>
              </w:tabs>
              <w:jc w:val="both"/>
            </w:pPr>
          </w:p>
          <w:p w14:paraId="5171F589" w14:textId="77777777" w:rsidR="00877B36" w:rsidRPr="00FF430B" w:rsidRDefault="00877B36" w:rsidP="00877B36">
            <w:pPr>
              <w:tabs>
                <w:tab w:val="left" w:pos="2295"/>
              </w:tabs>
              <w:jc w:val="both"/>
            </w:pPr>
          </w:p>
          <w:p w14:paraId="1BE57831" w14:textId="77777777" w:rsidR="00877B36" w:rsidRPr="00FF430B" w:rsidRDefault="00877B36" w:rsidP="00877B36">
            <w:pPr>
              <w:tabs>
                <w:tab w:val="left" w:pos="2295"/>
              </w:tabs>
              <w:jc w:val="both"/>
            </w:pPr>
          </w:p>
          <w:p w14:paraId="4D40A719" w14:textId="77777777" w:rsidR="00877B36" w:rsidRPr="00FF430B" w:rsidRDefault="00877B36" w:rsidP="00877B36">
            <w:pPr>
              <w:tabs>
                <w:tab w:val="left" w:pos="2295"/>
              </w:tabs>
              <w:jc w:val="both"/>
            </w:pPr>
          </w:p>
          <w:p w14:paraId="445745DF" w14:textId="77777777" w:rsidR="00877B36" w:rsidRPr="00FF430B" w:rsidRDefault="00877B36" w:rsidP="00877B36">
            <w:pPr>
              <w:tabs>
                <w:tab w:val="left" w:pos="2295"/>
              </w:tabs>
              <w:jc w:val="both"/>
            </w:pPr>
          </w:p>
          <w:p w14:paraId="6320430B" w14:textId="77777777" w:rsidR="00877B36" w:rsidRPr="00FF430B" w:rsidRDefault="00877B36" w:rsidP="00877B36">
            <w:pPr>
              <w:tabs>
                <w:tab w:val="left" w:pos="2295"/>
              </w:tabs>
              <w:jc w:val="both"/>
            </w:pPr>
          </w:p>
          <w:p w14:paraId="67B8DE53" w14:textId="77777777" w:rsidR="00877B36" w:rsidRPr="00FF430B" w:rsidRDefault="00877B36" w:rsidP="00877B36">
            <w:pPr>
              <w:tabs>
                <w:tab w:val="left" w:pos="2295"/>
              </w:tabs>
              <w:jc w:val="both"/>
            </w:pPr>
          </w:p>
          <w:p w14:paraId="3A36147B" w14:textId="77777777" w:rsidR="00C33344" w:rsidRDefault="00C33344" w:rsidP="00877B36">
            <w:pPr>
              <w:tabs>
                <w:tab w:val="left" w:pos="2295"/>
              </w:tabs>
              <w:jc w:val="both"/>
            </w:pPr>
          </w:p>
          <w:p w14:paraId="47BC95F7" w14:textId="77777777" w:rsidR="00E87263" w:rsidRDefault="00E87263" w:rsidP="00877B36">
            <w:pPr>
              <w:tabs>
                <w:tab w:val="left" w:pos="2295"/>
              </w:tabs>
              <w:jc w:val="both"/>
            </w:pPr>
          </w:p>
          <w:p w14:paraId="28D1F20F" w14:textId="77777777" w:rsidR="00E87263" w:rsidRDefault="00E87263" w:rsidP="00877B36">
            <w:pPr>
              <w:tabs>
                <w:tab w:val="left" w:pos="2295"/>
              </w:tabs>
              <w:jc w:val="both"/>
            </w:pPr>
          </w:p>
          <w:p w14:paraId="193FEE50" w14:textId="77777777" w:rsidR="00E87263" w:rsidRDefault="00E87263" w:rsidP="00877B36">
            <w:pPr>
              <w:tabs>
                <w:tab w:val="left" w:pos="2295"/>
              </w:tabs>
              <w:jc w:val="both"/>
            </w:pPr>
          </w:p>
          <w:p w14:paraId="44A623C4" w14:textId="77777777" w:rsidR="00E87263" w:rsidRDefault="00E87263" w:rsidP="00877B36">
            <w:pPr>
              <w:tabs>
                <w:tab w:val="left" w:pos="2295"/>
              </w:tabs>
              <w:jc w:val="both"/>
            </w:pPr>
          </w:p>
          <w:p w14:paraId="34B6F297" w14:textId="77777777" w:rsidR="00E87263" w:rsidRDefault="00E87263" w:rsidP="00877B36">
            <w:pPr>
              <w:tabs>
                <w:tab w:val="left" w:pos="2295"/>
              </w:tabs>
              <w:jc w:val="both"/>
            </w:pPr>
          </w:p>
          <w:p w14:paraId="69856345" w14:textId="77777777" w:rsidR="00E87263" w:rsidRDefault="00E87263" w:rsidP="00877B36">
            <w:pPr>
              <w:tabs>
                <w:tab w:val="left" w:pos="2295"/>
              </w:tabs>
              <w:jc w:val="both"/>
            </w:pPr>
          </w:p>
          <w:p w14:paraId="3D3E34CB" w14:textId="77777777" w:rsidR="00E87263" w:rsidRDefault="00E87263" w:rsidP="00877B36">
            <w:pPr>
              <w:tabs>
                <w:tab w:val="left" w:pos="2295"/>
              </w:tabs>
              <w:jc w:val="both"/>
            </w:pPr>
          </w:p>
          <w:p w14:paraId="167C2AB6" w14:textId="77777777" w:rsidR="00E87263" w:rsidRDefault="00E87263" w:rsidP="00877B36">
            <w:pPr>
              <w:tabs>
                <w:tab w:val="left" w:pos="2295"/>
              </w:tabs>
              <w:jc w:val="both"/>
            </w:pPr>
          </w:p>
          <w:p w14:paraId="347F4F3A" w14:textId="77777777" w:rsidR="00E87263" w:rsidRDefault="00E87263" w:rsidP="00877B36">
            <w:pPr>
              <w:tabs>
                <w:tab w:val="left" w:pos="2295"/>
              </w:tabs>
              <w:jc w:val="both"/>
            </w:pPr>
          </w:p>
          <w:p w14:paraId="130F2603" w14:textId="77777777" w:rsidR="00E87263" w:rsidRDefault="00E87263" w:rsidP="00877B36">
            <w:pPr>
              <w:tabs>
                <w:tab w:val="left" w:pos="2295"/>
              </w:tabs>
              <w:jc w:val="both"/>
            </w:pPr>
          </w:p>
          <w:p w14:paraId="4731EE92" w14:textId="77777777" w:rsidR="00E87263" w:rsidRPr="00FF430B" w:rsidRDefault="00E87263" w:rsidP="00877B36">
            <w:pPr>
              <w:tabs>
                <w:tab w:val="left" w:pos="2295"/>
              </w:tabs>
              <w:jc w:val="both"/>
            </w:pPr>
          </w:p>
          <w:p w14:paraId="619A3AB1" w14:textId="77777777" w:rsidR="00877B36" w:rsidRPr="00FF430B" w:rsidRDefault="00877B36" w:rsidP="00877B36">
            <w:pPr>
              <w:tabs>
                <w:tab w:val="left" w:pos="2295"/>
              </w:tabs>
              <w:jc w:val="both"/>
            </w:pPr>
          </w:p>
          <w:p w14:paraId="74CA8877" w14:textId="77777777" w:rsidR="00877B36" w:rsidRPr="00FF430B" w:rsidRDefault="00877B36" w:rsidP="00877B36">
            <w:pPr>
              <w:tabs>
                <w:tab w:val="left" w:pos="2295"/>
              </w:tabs>
              <w:jc w:val="both"/>
            </w:pPr>
          </w:p>
          <w:p w14:paraId="18E23A37" w14:textId="77777777" w:rsidR="00877B36" w:rsidRPr="00FF430B" w:rsidRDefault="00877B36" w:rsidP="00877B36">
            <w:pPr>
              <w:pStyle w:val="Listparagraf"/>
              <w:numPr>
                <w:ilvl w:val="3"/>
                <w:numId w:val="3"/>
              </w:numPr>
              <w:tabs>
                <w:tab w:val="left" w:pos="2295"/>
              </w:tabs>
            </w:pPr>
            <w:r w:rsidRPr="00FF430B">
              <w:rPr>
                <w:b/>
              </w:rPr>
              <w:t xml:space="preserve">PARTEA CE ȚINE DE CONDIȚIILE </w:t>
            </w:r>
          </w:p>
          <w:p w14:paraId="39E0028F" w14:textId="77777777" w:rsidR="00877B36" w:rsidRPr="00FF430B" w:rsidRDefault="00877B36" w:rsidP="00877B36">
            <w:pPr>
              <w:pStyle w:val="Listparagraf"/>
              <w:numPr>
                <w:ilvl w:val="0"/>
                <w:numId w:val="0"/>
              </w:numPr>
              <w:tabs>
                <w:tab w:val="left" w:pos="2295"/>
              </w:tabs>
              <w:ind w:left="3240"/>
            </w:pPr>
            <w:r w:rsidRPr="00FF430B">
              <w:rPr>
                <w:b/>
              </w:rPr>
              <w:t>SPECIALE A CONTRACTULUI</w:t>
            </w:r>
          </w:p>
          <w:p w14:paraId="61CEF2BA" w14:textId="77777777" w:rsidR="00877B36" w:rsidRPr="00FF430B" w:rsidRDefault="00877B36" w:rsidP="00877B36">
            <w:pPr>
              <w:jc w:val="center"/>
            </w:pPr>
            <w:r w:rsidRPr="00FF430B">
              <w:t xml:space="preserve">             (</w:t>
            </w:r>
            <w:r w:rsidRPr="00FF430B">
              <w:rPr>
                <w:sz w:val="20"/>
                <w:szCs w:val="20"/>
              </w:rPr>
              <w:t>LA NECESITATE)</w:t>
            </w:r>
          </w:p>
          <w:p w14:paraId="5B42AE0C" w14:textId="77777777" w:rsidR="00460653" w:rsidRPr="00FF430B" w:rsidRDefault="00460653" w:rsidP="00196AB4">
            <w:pPr>
              <w:tabs>
                <w:tab w:val="left" w:pos="567"/>
                <w:tab w:val="left" w:pos="4005"/>
              </w:tabs>
              <w:jc w:val="both"/>
            </w:pPr>
          </w:p>
          <w:p w14:paraId="281BF274" w14:textId="77777777" w:rsidR="00877B36" w:rsidRPr="00FF430B" w:rsidRDefault="00877B36" w:rsidP="00196AB4">
            <w:pPr>
              <w:tabs>
                <w:tab w:val="left" w:pos="567"/>
                <w:tab w:val="left" w:pos="4005"/>
              </w:tabs>
              <w:jc w:val="both"/>
            </w:pPr>
          </w:p>
          <w:p w14:paraId="53311BCA" w14:textId="77777777" w:rsidR="004D7C86" w:rsidRPr="00FF430B" w:rsidRDefault="004D7C86" w:rsidP="00196AB4">
            <w:pPr>
              <w:tabs>
                <w:tab w:val="left" w:pos="567"/>
                <w:tab w:val="left" w:pos="4005"/>
              </w:tabs>
              <w:jc w:val="both"/>
            </w:pPr>
          </w:p>
          <w:p w14:paraId="1E03F172" w14:textId="77777777" w:rsidR="004D7C86" w:rsidRPr="00FF430B" w:rsidRDefault="004D7C86" w:rsidP="00196AB4">
            <w:pPr>
              <w:tabs>
                <w:tab w:val="left" w:pos="567"/>
                <w:tab w:val="left" w:pos="4005"/>
              </w:tabs>
              <w:jc w:val="both"/>
            </w:pPr>
          </w:p>
          <w:p w14:paraId="18526CD2" w14:textId="77777777" w:rsidR="004D7C86" w:rsidRPr="00FF430B" w:rsidRDefault="004D7C86" w:rsidP="00196AB4">
            <w:pPr>
              <w:tabs>
                <w:tab w:val="left" w:pos="567"/>
                <w:tab w:val="left" w:pos="4005"/>
              </w:tabs>
              <w:jc w:val="both"/>
            </w:pPr>
          </w:p>
          <w:p w14:paraId="2D2575ED" w14:textId="77777777" w:rsidR="004D7C86" w:rsidRPr="00FF430B" w:rsidRDefault="004D7C86" w:rsidP="00196AB4">
            <w:pPr>
              <w:tabs>
                <w:tab w:val="left" w:pos="567"/>
                <w:tab w:val="left" w:pos="4005"/>
              </w:tabs>
              <w:jc w:val="both"/>
            </w:pPr>
          </w:p>
          <w:p w14:paraId="1129E370" w14:textId="77777777" w:rsidR="004D7C86" w:rsidRPr="00FF430B" w:rsidRDefault="004D7C86" w:rsidP="00196AB4">
            <w:pPr>
              <w:tabs>
                <w:tab w:val="left" w:pos="567"/>
                <w:tab w:val="left" w:pos="4005"/>
              </w:tabs>
              <w:jc w:val="both"/>
            </w:pPr>
          </w:p>
          <w:p w14:paraId="0F06E71A" w14:textId="77777777" w:rsidR="004D7C86" w:rsidRPr="00FF430B" w:rsidRDefault="004D7C86" w:rsidP="00196AB4">
            <w:pPr>
              <w:tabs>
                <w:tab w:val="left" w:pos="567"/>
                <w:tab w:val="left" w:pos="4005"/>
              </w:tabs>
              <w:jc w:val="both"/>
            </w:pPr>
          </w:p>
          <w:p w14:paraId="16DC98C1" w14:textId="77777777" w:rsidR="004D7C86" w:rsidRPr="00FF430B" w:rsidRDefault="004D7C86" w:rsidP="00196AB4">
            <w:pPr>
              <w:tabs>
                <w:tab w:val="left" w:pos="567"/>
                <w:tab w:val="left" w:pos="4005"/>
              </w:tabs>
              <w:jc w:val="both"/>
            </w:pPr>
          </w:p>
          <w:p w14:paraId="27DCE275" w14:textId="77777777" w:rsidR="004D7C86" w:rsidRPr="00FF430B" w:rsidRDefault="004D7C86" w:rsidP="00196AB4">
            <w:pPr>
              <w:tabs>
                <w:tab w:val="left" w:pos="567"/>
                <w:tab w:val="left" w:pos="4005"/>
              </w:tabs>
              <w:jc w:val="both"/>
            </w:pPr>
          </w:p>
          <w:p w14:paraId="5FE85AC6" w14:textId="77777777" w:rsidR="004D7C86" w:rsidRPr="00FF430B" w:rsidRDefault="004D7C86" w:rsidP="00196AB4">
            <w:pPr>
              <w:tabs>
                <w:tab w:val="left" w:pos="567"/>
                <w:tab w:val="left" w:pos="4005"/>
              </w:tabs>
              <w:jc w:val="both"/>
            </w:pPr>
          </w:p>
          <w:p w14:paraId="6FEF4793" w14:textId="77777777" w:rsidR="004D7C86" w:rsidRPr="00FF430B" w:rsidRDefault="004D7C86" w:rsidP="00196AB4">
            <w:pPr>
              <w:tabs>
                <w:tab w:val="left" w:pos="567"/>
                <w:tab w:val="left" w:pos="4005"/>
              </w:tabs>
              <w:jc w:val="both"/>
            </w:pPr>
          </w:p>
          <w:p w14:paraId="4999D6F3" w14:textId="77777777" w:rsidR="004D7C86" w:rsidRPr="00FF430B" w:rsidRDefault="004D7C86" w:rsidP="00196AB4">
            <w:pPr>
              <w:tabs>
                <w:tab w:val="left" w:pos="567"/>
                <w:tab w:val="left" w:pos="4005"/>
              </w:tabs>
              <w:jc w:val="both"/>
            </w:pPr>
          </w:p>
          <w:p w14:paraId="2DD80E8E" w14:textId="77777777" w:rsidR="004D7C86" w:rsidRPr="00FF430B" w:rsidRDefault="004D7C86" w:rsidP="00196AB4">
            <w:pPr>
              <w:tabs>
                <w:tab w:val="left" w:pos="567"/>
                <w:tab w:val="left" w:pos="4005"/>
              </w:tabs>
              <w:jc w:val="both"/>
            </w:pPr>
          </w:p>
          <w:p w14:paraId="54B3351A" w14:textId="77777777" w:rsidR="004D7C86" w:rsidRPr="00FF430B" w:rsidRDefault="004D7C86" w:rsidP="00196AB4">
            <w:pPr>
              <w:tabs>
                <w:tab w:val="left" w:pos="567"/>
                <w:tab w:val="left" w:pos="4005"/>
              </w:tabs>
              <w:jc w:val="both"/>
            </w:pPr>
          </w:p>
          <w:p w14:paraId="7A090646" w14:textId="77777777" w:rsidR="00877B36" w:rsidRPr="00FF430B" w:rsidRDefault="00877B36" w:rsidP="00196AB4">
            <w:pPr>
              <w:tabs>
                <w:tab w:val="left" w:pos="567"/>
                <w:tab w:val="left" w:pos="4005"/>
              </w:tabs>
              <w:jc w:val="both"/>
            </w:pPr>
          </w:p>
          <w:p w14:paraId="4742B7D8" w14:textId="77777777" w:rsidR="00877B36" w:rsidRPr="00FF430B" w:rsidRDefault="00877B36" w:rsidP="00196AB4">
            <w:pPr>
              <w:tabs>
                <w:tab w:val="left" w:pos="567"/>
                <w:tab w:val="left" w:pos="4005"/>
              </w:tabs>
              <w:jc w:val="both"/>
            </w:pPr>
          </w:p>
          <w:p w14:paraId="6593C297" w14:textId="77777777" w:rsidR="00877B36" w:rsidRPr="00FF430B" w:rsidRDefault="00877B36" w:rsidP="00196AB4">
            <w:pPr>
              <w:tabs>
                <w:tab w:val="left" w:pos="567"/>
                <w:tab w:val="left" w:pos="4005"/>
              </w:tabs>
              <w:jc w:val="both"/>
            </w:pPr>
          </w:p>
          <w:p w14:paraId="709D14FC" w14:textId="77777777" w:rsidR="00460653" w:rsidRPr="00FF430B" w:rsidRDefault="00460653" w:rsidP="002F556B">
            <w:pPr>
              <w:pStyle w:val="Listparagraf"/>
              <w:numPr>
                <w:ilvl w:val="0"/>
                <w:numId w:val="17"/>
              </w:numPr>
              <w:tabs>
                <w:tab w:val="clear" w:pos="1134"/>
              </w:tabs>
              <w:spacing w:line="276" w:lineRule="auto"/>
              <w:ind w:left="0"/>
              <w:contextualSpacing/>
            </w:pPr>
            <w:r w:rsidRPr="00FF430B">
              <w:rPr>
                <w:b/>
              </w:rPr>
              <w:t>RECHIZITELE JURIDICE, POŞTALE ŞI DE PLĂŢI ALE PĂRŢILOR</w:t>
            </w:r>
          </w:p>
          <w:p w14:paraId="553B0A98"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6D3CB3F2" w14:textId="77777777" w:rsidTr="00A77C4F">
              <w:trPr>
                <w:jc w:val="center"/>
              </w:trPr>
              <w:tc>
                <w:tcPr>
                  <w:tcW w:w="5163" w:type="dxa"/>
                  <w:tcBorders>
                    <w:top w:val="nil"/>
                    <w:left w:val="nil"/>
                    <w:bottom w:val="nil"/>
                    <w:right w:val="nil"/>
                  </w:tcBorders>
                </w:tcPr>
                <w:p w14:paraId="55125D95"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3C9CFA57" w14:textId="77777777" w:rsidR="00460653" w:rsidRPr="00FF430B" w:rsidRDefault="00460653" w:rsidP="00633782">
                  <w:pPr>
                    <w:tabs>
                      <w:tab w:val="left" w:pos="3295"/>
                    </w:tabs>
                    <w:jc w:val="center"/>
                  </w:pPr>
                  <w:r w:rsidRPr="00FF430B">
                    <w:rPr>
                      <w:b/>
                      <w:iCs/>
                    </w:rPr>
                    <w:t>BENEFICIARUL</w:t>
                  </w:r>
                </w:p>
              </w:tc>
            </w:tr>
            <w:tr w:rsidR="00D76BD0" w:rsidRPr="00EC30C2" w14:paraId="09235284" w14:textId="77777777" w:rsidTr="00A77C4F">
              <w:trPr>
                <w:jc w:val="center"/>
              </w:trPr>
              <w:tc>
                <w:tcPr>
                  <w:tcW w:w="5163" w:type="dxa"/>
                  <w:tcBorders>
                    <w:top w:val="nil"/>
                    <w:left w:val="nil"/>
                    <w:bottom w:val="nil"/>
                    <w:right w:val="nil"/>
                  </w:tcBorders>
                  <w:vAlign w:val="center"/>
                </w:tcPr>
                <w:p w14:paraId="4CD02AAC"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6901E7B7"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360A0C07" w14:textId="77777777" w:rsidTr="00A77C4F">
              <w:trPr>
                <w:jc w:val="center"/>
              </w:trPr>
              <w:tc>
                <w:tcPr>
                  <w:tcW w:w="5163" w:type="dxa"/>
                  <w:tcBorders>
                    <w:top w:val="nil"/>
                    <w:left w:val="nil"/>
                    <w:bottom w:val="nil"/>
                    <w:right w:val="nil"/>
                  </w:tcBorders>
                  <w:vAlign w:val="center"/>
                </w:tcPr>
                <w:p w14:paraId="2B214F2C"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37E70DD2"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CD7FDAE" w14:textId="77777777" w:rsidTr="00A77C4F">
              <w:trPr>
                <w:jc w:val="center"/>
              </w:trPr>
              <w:tc>
                <w:tcPr>
                  <w:tcW w:w="5163" w:type="dxa"/>
                  <w:tcBorders>
                    <w:top w:val="nil"/>
                    <w:left w:val="nil"/>
                    <w:bottom w:val="nil"/>
                    <w:right w:val="nil"/>
                  </w:tcBorders>
                  <w:vAlign w:val="center"/>
                </w:tcPr>
                <w:p w14:paraId="3A7C411C"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4BDA9D79"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74F6F052" w14:textId="77777777" w:rsidTr="00A77C4F">
              <w:trPr>
                <w:jc w:val="center"/>
              </w:trPr>
              <w:tc>
                <w:tcPr>
                  <w:tcW w:w="5163" w:type="dxa"/>
                  <w:tcBorders>
                    <w:top w:val="nil"/>
                    <w:left w:val="nil"/>
                    <w:bottom w:val="nil"/>
                    <w:right w:val="nil"/>
                  </w:tcBorders>
                  <w:vAlign w:val="center"/>
                </w:tcPr>
                <w:p w14:paraId="252BC412"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1B0DA16F"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6219F17E" w14:textId="77777777" w:rsidTr="00A77C4F">
              <w:trPr>
                <w:jc w:val="center"/>
              </w:trPr>
              <w:tc>
                <w:tcPr>
                  <w:tcW w:w="5163" w:type="dxa"/>
                  <w:tcBorders>
                    <w:top w:val="nil"/>
                    <w:left w:val="nil"/>
                    <w:bottom w:val="nil"/>
                    <w:right w:val="nil"/>
                  </w:tcBorders>
                  <w:vAlign w:val="center"/>
                </w:tcPr>
                <w:p w14:paraId="406E6131"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659361C0"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71A4EB1E" w14:textId="77777777" w:rsidTr="00A77C4F">
              <w:trPr>
                <w:jc w:val="center"/>
              </w:trPr>
              <w:tc>
                <w:tcPr>
                  <w:tcW w:w="5163" w:type="dxa"/>
                  <w:tcBorders>
                    <w:top w:val="nil"/>
                    <w:left w:val="nil"/>
                    <w:bottom w:val="nil"/>
                    <w:right w:val="nil"/>
                  </w:tcBorders>
                  <w:vAlign w:val="center"/>
                </w:tcPr>
                <w:p w14:paraId="18525A73"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2A64A1EE"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5FC6064A" w14:textId="77777777" w:rsidTr="00240751">
              <w:trPr>
                <w:trHeight w:val="713"/>
                <w:jc w:val="center"/>
              </w:trPr>
              <w:tc>
                <w:tcPr>
                  <w:tcW w:w="5163" w:type="dxa"/>
                  <w:tcBorders>
                    <w:top w:val="nil"/>
                    <w:left w:val="nil"/>
                    <w:bottom w:val="nil"/>
                    <w:right w:val="nil"/>
                  </w:tcBorders>
                  <w:vAlign w:val="center"/>
                </w:tcPr>
                <w:p w14:paraId="5EDCDEEC"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A60FBD8" w14:textId="77777777" w:rsidR="00D76BD0" w:rsidRPr="00FF430B" w:rsidRDefault="00D76BD0" w:rsidP="00196AB4">
                  <w:pPr>
                    <w:tabs>
                      <w:tab w:val="left" w:pos="1134"/>
                      <w:tab w:val="left" w:pos="4680"/>
                      <w:tab w:val="left" w:pos="7020"/>
                    </w:tabs>
                    <w:suppressAutoHyphens/>
                    <w:ind w:firstLine="567"/>
                    <w:jc w:val="both"/>
                  </w:pPr>
                </w:p>
                <w:p w14:paraId="55AA6DD3" w14:textId="77777777" w:rsidR="00D76BD0" w:rsidRDefault="00D76BD0" w:rsidP="00196AB4">
                  <w:pPr>
                    <w:tabs>
                      <w:tab w:val="left" w:pos="1134"/>
                      <w:tab w:val="left" w:pos="4680"/>
                      <w:tab w:val="left" w:pos="7020"/>
                    </w:tabs>
                    <w:suppressAutoHyphens/>
                    <w:ind w:firstLine="567"/>
                    <w:jc w:val="both"/>
                  </w:pPr>
                </w:p>
                <w:p w14:paraId="06442820" w14:textId="77777777" w:rsidR="006A7C1C" w:rsidRDefault="006A7C1C" w:rsidP="00196AB4">
                  <w:pPr>
                    <w:tabs>
                      <w:tab w:val="left" w:pos="1134"/>
                      <w:tab w:val="left" w:pos="4680"/>
                      <w:tab w:val="left" w:pos="7020"/>
                    </w:tabs>
                    <w:suppressAutoHyphens/>
                    <w:ind w:firstLine="567"/>
                    <w:jc w:val="both"/>
                  </w:pPr>
                </w:p>
                <w:p w14:paraId="7FC3F963" w14:textId="77777777" w:rsidR="006A7C1C" w:rsidRPr="00FF430B" w:rsidRDefault="006A7C1C" w:rsidP="00196AB4">
                  <w:pPr>
                    <w:tabs>
                      <w:tab w:val="left" w:pos="1134"/>
                      <w:tab w:val="left" w:pos="4680"/>
                      <w:tab w:val="left" w:pos="7020"/>
                    </w:tabs>
                    <w:suppressAutoHyphens/>
                    <w:ind w:firstLine="567"/>
                    <w:jc w:val="both"/>
                  </w:pPr>
                </w:p>
                <w:p w14:paraId="1C4339C9" w14:textId="77777777" w:rsidR="00D76BD0" w:rsidRPr="00FF430B" w:rsidRDefault="00D76BD0" w:rsidP="00196AB4">
                  <w:pPr>
                    <w:tabs>
                      <w:tab w:val="left" w:pos="1134"/>
                      <w:tab w:val="left" w:pos="4680"/>
                      <w:tab w:val="left" w:pos="7020"/>
                    </w:tabs>
                    <w:suppressAutoHyphens/>
                    <w:ind w:firstLine="567"/>
                    <w:jc w:val="both"/>
                  </w:pPr>
                </w:p>
                <w:p w14:paraId="5A0CA05F" w14:textId="77777777" w:rsidR="00D76BD0" w:rsidRPr="00FF430B" w:rsidRDefault="00D76BD0" w:rsidP="00196AB4">
                  <w:pPr>
                    <w:tabs>
                      <w:tab w:val="left" w:pos="1134"/>
                      <w:tab w:val="left" w:pos="4680"/>
                      <w:tab w:val="left" w:pos="7020"/>
                    </w:tabs>
                    <w:suppressAutoHyphens/>
                    <w:ind w:firstLine="567"/>
                    <w:jc w:val="both"/>
                  </w:pPr>
                </w:p>
                <w:p w14:paraId="317139E0" w14:textId="77777777" w:rsidR="00D76BD0" w:rsidRPr="00FF430B" w:rsidRDefault="00D76BD0" w:rsidP="00196AB4">
                  <w:pPr>
                    <w:tabs>
                      <w:tab w:val="left" w:pos="1134"/>
                      <w:tab w:val="left" w:pos="4680"/>
                      <w:tab w:val="left" w:pos="7020"/>
                    </w:tabs>
                    <w:suppressAutoHyphens/>
                    <w:ind w:firstLine="567"/>
                    <w:jc w:val="both"/>
                  </w:pPr>
                </w:p>
              </w:tc>
            </w:tr>
          </w:tbl>
          <w:p w14:paraId="4AEC1C66"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D07A6ED" w14:textId="77777777" w:rsidTr="00021BB8">
              <w:trPr>
                <w:trHeight w:val="357"/>
                <w:jc w:val="center"/>
              </w:trPr>
              <w:tc>
                <w:tcPr>
                  <w:tcW w:w="5188" w:type="dxa"/>
                  <w:vAlign w:val="center"/>
                </w:tcPr>
                <w:p w14:paraId="5F0A54E3" w14:textId="77777777" w:rsidR="00460653" w:rsidRPr="00FF430B" w:rsidRDefault="00460653" w:rsidP="00633782">
                  <w:pPr>
                    <w:jc w:val="center"/>
                    <w:rPr>
                      <w:b/>
                    </w:rPr>
                  </w:pPr>
                  <w:r w:rsidRPr="00FF430B">
                    <w:rPr>
                      <w:b/>
                    </w:rPr>
                    <w:t>ANTREPRENOR</w:t>
                  </w:r>
                </w:p>
              </w:tc>
              <w:tc>
                <w:tcPr>
                  <w:tcW w:w="4559" w:type="dxa"/>
                  <w:vAlign w:val="center"/>
                </w:tcPr>
                <w:p w14:paraId="2A676E85" w14:textId="77777777" w:rsidR="00460653" w:rsidRPr="00FF430B" w:rsidRDefault="00460653" w:rsidP="00633782">
                  <w:pPr>
                    <w:jc w:val="center"/>
                    <w:rPr>
                      <w:b/>
                    </w:rPr>
                  </w:pPr>
                  <w:r w:rsidRPr="00FF430B">
                    <w:rPr>
                      <w:b/>
                    </w:rPr>
                    <w:t>BENEFICIAR</w:t>
                  </w:r>
                </w:p>
              </w:tc>
            </w:tr>
            <w:tr w:rsidR="00460653" w:rsidRPr="00EC30C2" w14:paraId="7645B886" w14:textId="77777777" w:rsidTr="00021BB8">
              <w:trPr>
                <w:trHeight w:val="357"/>
                <w:jc w:val="center"/>
              </w:trPr>
              <w:tc>
                <w:tcPr>
                  <w:tcW w:w="5188" w:type="dxa"/>
                  <w:vAlign w:val="center"/>
                </w:tcPr>
                <w:p w14:paraId="099BBE4C" w14:textId="77777777" w:rsidR="00B96242" w:rsidRPr="00FF430B" w:rsidRDefault="00B96242" w:rsidP="00196AB4">
                  <w:pPr>
                    <w:jc w:val="both"/>
                    <w:rPr>
                      <w:b/>
                    </w:rPr>
                  </w:pPr>
                </w:p>
                <w:p w14:paraId="36E0282D" w14:textId="77777777" w:rsidR="00B96242" w:rsidRPr="00FF430B" w:rsidRDefault="00B96242" w:rsidP="00196AB4">
                  <w:pPr>
                    <w:jc w:val="both"/>
                    <w:rPr>
                      <w:b/>
                    </w:rPr>
                  </w:pPr>
                </w:p>
                <w:p w14:paraId="50721386" w14:textId="77777777" w:rsidR="00460653" w:rsidRPr="00FF430B" w:rsidRDefault="00460653" w:rsidP="003E7B03">
                  <w:pPr>
                    <w:jc w:val="both"/>
                    <w:rPr>
                      <w:b/>
                    </w:rPr>
                  </w:pPr>
                </w:p>
              </w:tc>
              <w:tc>
                <w:tcPr>
                  <w:tcW w:w="4559" w:type="dxa"/>
                  <w:vAlign w:val="center"/>
                </w:tcPr>
                <w:p w14:paraId="4363D8F7" w14:textId="77777777" w:rsidR="00460653" w:rsidRPr="00FF430B" w:rsidRDefault="00460653" w:rsidP="00196AB4">
                  <w:pPr>
                    <w:jc w:val="both"/>
                    <w:rPr>
                      <w:b/>
                    </w:rPr>
                  </w:pPr>
                </w:p>
                <w:p w14:paraId="68875B09" w14:textId="77777777" w:rsidR="00460653" w:rsidRPr="00FF430B" w:rsidRDefault="00460653" w:rsidP="00196AB4">
                  <w:pPr>
                    <w:jc w:val="both"/>
                    <w:rPr>
                      <w:b/>
                    </w:rPr>
                  </w:pPr>
                </w:p>
                <w:p w14:paraId="2BBC6A46" w14:textId="77777777" w:rsidR="00460653" w:rsidRPr="00FF430B" w:rsidRDefault="00460653" w:rsidP="003E7B03">
                  <w:pPr>
                    <w:jc w:val="both"/>
                    <w:rPr>
                      <w:b/>
                    </w:rPr>
                  </w:pPr>
                </w:p>
              </w:tc>
            </w:tr>
          </w:tbl>
          <w:p w14:paraId="6BC4D640" w14:textId="77777777" w:rsidR="00F7186F" w:rsidRPr="00FF430B" w:rsidRDefault="00F7186F" w:rsidP="00196AB4">
            <w:pPr>
              <w:tabs>
                <w:tab w:val="left" w:pos="2295"/>
              </w:tabs>
              <w:jc w:val="both"/>
            </w:pPr>
          </w:p>
          <w:p w14:paraId="795C52E7" w14:textId="77777777" w:rsidR="00FA66D8" w:rsidRPr="00FF430B" w:rsidRDefault="00FA66D8" w:rsidP="00196AB4">
            <w:pPr>
              <w:tabs>
                <w:tab w:val="left" w:pos="2295"/>
              </w:tabs>
              <w:jc w:val="both"/>
            </w:pPr>
          </w:p>
          <w:p w14:paraId="65E55948" w14:textId="77777777" w:rsidR="00385C85" w:rsidRPr="00FF430B" w:rsidRDefault="00385C85" w:rsidP="00196AB4">
            <w:pPr>
              <w:tabs>
                <w:tab w:val="left" w:pos="2295"/>
              </w:tabs>
              <w:jc w:val="both"/>
            </w:pPr>
          </w:p>
          <w:p w14:paraId="2A9F189E" w14:textId="77777777" w:rsidR="00385C85" w:rsidRPr="00FF430B" w:rsidRDefault="00385C85" w:rsidP="00196AB4">
            <w:pPr>
              <w:tabs>
                <w:tab w:val="left" w:pos="2295"/>
              </w:tabs>
              <w:jc w:val="both"/>
            </w:pPr>
          </w:p>
          <w:p w14:paraId="348029BC" w14:textId="77777777" w:rsidR="00385C85" w:rsidRPr="00FF430B" w:rsidRDefault="004D7C86" w:rsidP="00196AB4">
            <w:pPr>
              <w:tabs>
                <w:tab w:val="left" w:pos="2295"/>
              </w:tabs>
              <w:jc w:val="both"/>
            </w:pPr>
            <w:r w:rsidRPr="00FF430B">
              <w:br/>
            </w:r>
          </w:p>
          <w:p w14:paraId="33CDDDF3" w14:textId="77777777" w:rsidR="004D7C86" w:rsidRDefault="004D7C86" w:rsidP="00196AB4">
            <w:pPr>
              <w:tabs>
                <w:tab w:val="left" w:pos="2295"/>
              </w:tabs>
              <w:jc w:val="both"/>
            </w:pPr>
          </w:p>
          <w:p w14:paraId="0CA66DC7" w14:textId="77777777" w:rsidR="00055C29" w:rsidRDefault="00055C29" w:rsidP="00196AB4">
            <w:pPr>
              <w:tabs>
                <w:tab w:val="left" w:pos="2295"/>
              </w:tabs>
              <w:jc w:val="both"/>
            </w:pPr>
          </w:p>
          <w:p w14:paraId="6917C1E4" w14:textId="77777777" w:rsidR="00055C29" w:rsidRDefault="00055C29" w:rsidP="00196AB4">
            <w:pPr>
              <w:tabs>
                <w:tab w:val="left" w:pos="2295"/>
              </w:tabs>
              <w:jc w:val="both"/>
            </w:pPr>
          </w:p>
          <w:p w14:paraId="06E17627" w14:textId="77777777" w:rsidR="00055C29" w:rsidRDefault="00055C29" w:rsidP="00196AB4">
            <w:pPr>
              <w:tabs>
                <w:tab w:val="left" w:pos="2295"/>
              </w:tabs>
              <w:jc w:val="both"/>
            </w:pPr>
          </w:p>
          <w:p w14:paraId="164BB4C1" w14:textId="77777777" w:rsidR="00055C29" w:rsidRDefault="00055C29" w:rsidP="00196AB4">
            <w:pPr>
              <w:tabs>
                <w:tab w:val="left" w:pos="2295"/>
              </w:tabs>
              <w:jc w:val="both"/>
            </w:pPr>
          </w:p>
          <w:p w14:paraId="5AA32D55" w14:textId="77777777" w:rsidR="00055C29" w:rsidRDefault="00055C29" w:rsidP="00196AB4">
            <w:pPr>
              <w:tabs>
                <w:tab w:val="left" w:pos="2295"/>
              </w:tabs>
              <w:jc w:val="both"/>
            </w:pPr>
          </w:p>
          <w:p w14:paraId="785691C0" w14:textId="77777777" w:rsidR="00055C29" w:rsidRDefault="00055C29" w:rsidP="00196AB4">
            <w:pPr>
              <w:tabs>
                <w:tab w:val="left" w:pos="2295"/>
              </w:tabs>
              <w:jc w:val="both"/>
            </w:pPr>
          </w:p>
          <w:p w14:paraId="3E73257A" w14:textId="77777777" w:rsidR="00055C29" w:rsidRDefault="00055C29" w:rsidP="00196AB4">
            <w:pPr>
              <w:tabs>
                <w:tab w:val="left" w:pos="2295"/>
              </w:tabs>
              <w:jc w:val="both"/>
            </w:pPr>
          </w:p>
          <w:p w14:paraId="3A35BCEC" w14:textId="77777777" w:rsidR="00055C29" w:rsidRDefault="00055C29" w:rsidP="00196AB4">
            <w:pPr>
              <w:tabs>
                <w:tab w:val="left" w:pos="2295"/>
              </w:tabs>
              <w:jc w:val="both"/>
            </w:pPr>
          </w:p>
          <w:p w14:paraId="44A5B46A" w14:textId="77777777" w:rsidR="00055C29" w:rsidRDefault="00055C29" w:rsidP="00196AB4">
            <w:pPr>
              <w:tabs>
                <w:tab w:val="left" w:pos="2295"/>
              </w:tabs>
              <w:jc w:val="both"/>
            </w:pPr>
          </w:p>
          <w:p w14:paraId="41709C7E" w14:textId="77777777" w:rsidR="00055C29" w:rsidRDefault="00055C29" w:rsidP="00196AB4">
            <w:pPr>
              <w:tabs>
                <w:tab w:val="left" w:pos="2295"/>
              </w:tabs>
              <w:jc w:val="both"/>
            </w:pPr>
          </w:p>
          <w:p w14:paraId="16794763" w14:textId="77777777" w:rsidR="00055C29" w:rsidRDefault="00055C29" w:rsidP="00196AB4">
            <w:pPr>
              <w:tabs>
                <w:tab w:val="left" w:pos="2295"/>
              </w:tabs>
              <w:jc w:val="both"/>
            </w:pPr>
          </w:p>
          <w:p w14:paraId="34C18613" w14:textId="77777777" w:rsidR="00055C29" w:rsidRDefault="00055C29" w:rsidP="00196AB4">
            <w:pPr>
              <w:tabs>
                <w:tab w:val="left" w:pos="2295"/>
              </w:tabs>
              <w:jc w:val="both"/>
            </w:pPr>
          </w:p>
          <w:p w14:paraId="077469DE" w14:textId="77777777" w:rsidR="00055C29" w:rsidRDefault="00055C29" w:rsidP="00196AB4">
            <w:pPr>
              <w:tabs>
                <w:tab w:val="left" w:pos="2295"/>
              </w:tabs>
              <w:jc w:val="both"/>
            </w:pPr>
          </w:p>
          <w:p w14:paraId="6FCDEE50" w14:textId="77777777" w:rsidR="00055C29" w:rsidRDefault="00055C29" w:rsidP="00196AB4">
            <w:pPr>
              <w:tabs>
                <w:tab w:val="left" w:pos="2295"/>
              </w:tabs>
              <w:jc w:val="both"/>
            </w:pPr>
          </w:p>
          <w:p w14:paraId="0A1960BB" w14:textId="77777777" w:rsidR="00055C29" w:rsidRDefault="00055C29" w:rsidP="00196AB4">
            <w:pPr>
              <w:tabs>
                <w:tab w:val="left" w:pos="2295"/>
              </w:tabs>
              <w:jc w:val="both"/>
            </w:pPr>
          </w:p>
          <w:p w14:paraId="5112A152" w14:textId="77777777" w:rsidR="00055C29" w:rsidRDefault="00055C29" w:rsidP="00196AB4">
            <w:pPr>
              <w:tabs>
                <w:tab w:val="left" w:pos="2295"/>
              </w:tabs>
              <w:jc w:val="both"/>
            </w:pPr>
          </w:p>
          <w:p w14:paraId="36EA672B" w14:textId="77777777" w:rsidR="00055C29" w:rsidRDefault="00055C29" w:rsidP="00196AB4">
            <w:pPr>
              <w:tabs>
                <w:tab w:val="left" w:pos="2295"/>
              </w:tabs>
              <w:jc w:val="both"/>
            </w:pPr>
          </w:p>
          <w:p w14:paraId="5286C7FB" w14:textId="77777777" w:rsidR="00055C29" w:rsidRDefault="00055C29" w:rsidP="00196AB4">
            <w:pPr>
              <w:tabs>
                <w:tab w:val="left" w:pos="2295"/>
              </w:tabs>
              <w:jc w:val="both"/>
            </w:pPr>
          </w:p>
          <w:p w14:paraId="3ED01D1A" w14:textId="77777777" w:rsidR="00055C29" w:rsidRDefault="00055C29" w:rsidP="00196AB4">
            <w:pPr>
              <w:tabs>
                <w:tab w:val="left" w:pos="2295"/>
              </w:tabs>
              <w:jc w:val="both"/>
            </w:pPr>
          </w:p>
          <w:p w14:paraId="08427415" w14:textId="77777777" w:rsidR="00055C29" w:rsidRDefault="00055C29" w:rsidP="00196AB4">
            <w:pPr>
              <w:tabs>
                <w:tab w:val="left" w:pos="2295"/>
              </w:tabs>
              <w:jc w:val="both"/>
            </w:pPr>
          </w:p>
          <w:p w14:paraId="5FA93FB3" w14:textId="77777777" w:rsidR="00055C29" w:rsidRDefault="00055C29" w:rsidP="00196AB4">
            <w:pPr>
              <w:tabs>
                <w:tab w:val="left" w:pos="2295"/>
              </w:tabs>
              <w:jc w:val="both"/>
            </w:pPr>
          </w:p>
          <w:p w14:paraId="6C290D75" w14:textId="77777777" w:rsidR="00055C29" w:rsidRDefault="00055C29" w:rsidP="00196AB4">
            <w:pPr>
              <w:tabs>
                <w:tab w:val="left" w:pos="2295"/>
              </w:tabs>
              <w:jc w:val="both"/>
            </w:pPr>
          </w:p>
          <w:p w14:paraId="7BC88625" w14:textId="77777777" w:rsidR="006A7C1C" w:rsidRDefault="006A7C1C" w:rsidP="00196AB4">
            <w:pPr>
              <w:tabs>
                <w:tab w:val="left" w:pos="2295"/>
              </w:tabs>
              <w:jc w:val="both"/>
            </w:pPr>
          </w:p>
          <w:p w14:paraId="56CF3599" w14:textId="77777777" w:rsidR="007E709D" w:rsidRDefault="007E709D" w:rsidP="007E709D">
            <w:pPr>
              <w:jc w:val="both"/>
            </w:pPr>
          </w:p>
          <w:p w14:paraId="664807AB" w14:textId="77777777" w:rsidR="00006D6D" w:rsidRPr="00FF430B" w:rsidRDefault="00006D6D" w:rsidP="007E709D">
            <w:pPr>
              <w:jc w:val="both"/>
              <w:rPr>
                <w:sz w:val="28"/>
                <w:szCs w:val="28"/>
              </w:rPr>
            </w:pPr>
          </w:p>
          <w:p w14:paraId="745B2A32" w14:textId="77777777" w:rsidR="007E709D" w:rsidRPr="00FF430B" w:rsidRDefault="007E709D" w:rsidP="004D7C86">
            <w:pPr>
              <w:tabs>
                <w:tab w:val="left" w:pos="2295"/>
              </w:tabs>
              <w:jc w:val="right"/>
            </w:pPr>
            <w:r w:rsidRPr="00FF430B">
              <w:t xml:space="preserve">Anexa nr. </w:t>
            </w:r>
            <w:r w:rsidR="004D7C86" w:rsidRPr="00FF430B">
              <w:t>1</w:t>
            </w:r>
          </w:p>
          <w:p w14:paraId="686EC2C3"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7C32A3C1" w14:textId="77777777" w:rsidR="007E709D" w:rsidRPr="00FF430B" w:rsidRDefault="007E709D" w:rsidP="004D7C86">
            <w:pPr>
              <w:tabs>
                <w:tab w:val="left" w:pos="2295"/>
              </w:tabs>
              <w:jc w:val="right"/>
            </w:pPr>
            <w:r w:rsidRPr="00FF430B">
              <w:t>Din „____”  _____ 20_______</w:t>
            </w:r>
          </w:p>
          <w:p w14:paraId="3DC1190D" w14:textId="77777777" w:rsidR="007E709D" w:rsidRPr="00FF430B" w:rsidRDefault="007E709D" w:rsidP="007E709D">
            <w:pPr>
              <w:tabs>
                <w:tab w:val="left" w:pos="2295"/>
              </w:tabs>
              <w:jc w:val="both"/>
            </w:pPr>
          </w:p>
          <w:p w14:paraId="33EADDF7" w14:textId="77777777" w:rsidR="004D7C86" w:rsidRPr="00FF430B" w:rsidRDefault="004D7C86" w:rsidP="007E709D">
            <w:pPr>
              <w:tabs>
                <w:tab w:val="left" w:pos="2295"/>
              </w:tabs>
              <w:jc w:val="both"/>
            </w:pPr>
          </w:p>
          <w:p w14:paraId="54522931" w14:textId="77777777" w:rsidR="004D7C86" w:rsidRPr="00FF430B" w:rsidRDefault="004D7C86" w:rsidP="007E709D">
            <w:pPr>
              <w:tabs>
                <w:tab w:val="left" w:pos="2295"/>
              </w:tabs>
              <w:jc w:val="both"/>
            </w:pPr>
          </w:p>
          <w:p w14:paraId="6F031C2F" w14:textId="77777777" w:rsidR="004D7C86" w:rsidRPr="00FF430B" w:rsidRDefault="004D7C86" w:rsidP="007E709D">
            <w:pPr>
              <w:tabs>
                <w:tab w:val="left" w:pos="2295"/>
              </w:tabs>
              <w:jc w:val="both"/>
            </w:pPr>
          </w:p>
          <w:p w14:paraId="655D19AE" w14:textId="77777777" w:rsidR="004D7C86" w:rsidRPr="00FF430B" w:rsidRDefault="004D7C86" w:rsidP="007E709D">
            <w:pPr>
              <w:tabs>
                <w:tab w:val="left" w:pos="2295"/>
              </w:tabs>
              <w:jc w:val="both"/>
            </w:pPr>
          </w:p>
          <w:p w14:paraId="3FAF038D" w14:textId="77777777" w:rsidR="004D7C86" w:rsidRPr="00FF430B" w:rsidRDefault="004D7C86" w:rsidP="007E709D">
            <w:pPr>
              <w:tabs>
                <w:tab w:val="left" w:pos="2295"/>
              </w:tabs>
              <w:jc w:val="both"/>
            </w:pPr>
          </w:p>
          <w:p w14:paraId="3827FBCF" w14:textId="77777777" w:rsidR="004D7C86" w:rsidRPr="00FF430B" w:rsidRDefault="004D7C86" w:rsidP="007E709D">
            <w:pPr>
              <w:tabs>
                <w:tab w:val="left" w:pos="2295"/>
              </w:tabs>
              <w:jc w:val="both"/>
            </w:pPr>
          </w:p>
          <w:p w14:paraId="70F407E4" w14:textId="77777777" w:rsidR="007E709D" w:rsidRPr="00FF430B" w:rsidRDefault="007E709D" w:rsidP="007E709D">
            <w:pPr>
              <w:tabs>
                <w:tab w:val="left" w:pos="2295"/>
              </w:tabs>
              <w:jc w:val="both"/>
            </w:pPr>
          </w:p>
          <w:p w14:paraId="5CDFB1E8" w14:textId="77777777" w:rsidR="007E709D" w:rsidRPr="00FF430B" w:rsidRDefault="007E709D" w:rsidP="007E709D">
            <w:pPr>
              <w:tabs>
                <w:tab w:val="left" w:pos="2295"/>
              </w:tabs>
              <w:jc w:val="both"/>
              <w:rPr>
                <w:b/>
              </w:rPr>
            </w:pPr>
            <w:r w:rsidRPr="00FF430B">
              <w:rPr>
                <w:b/>
              </w:rPr>
              <w:t>SPECIFICAŢII TEHNICE</w:t>
            </w:r>
          </w:p>
          <w:p w14:paraId="0CB909B2"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1758FE7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B5A12B"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F4CE9B"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A6DDF0"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59CFA8E" w14:textId="77777777" w:rsidR="007E709D" w:rsidRPr="00FF430B" w:rsidRDefault="007E709D" w:rsidP="004D7C86">
                  <w:pPr>
                    <w:jc w:val="center"/>
                    <w:rPr>
                      <w:b/>
                    </w:rPr>
                  </w:pPr>
                  <w:r w:rsidRPr="00FF430B">
                    <w:rPr>
                      <w:b/>
                    </w:rPr>
                    <w:t>Specificarea tehnică deplină solicitată de către autoritatea contractantă</w:t>
                  </w:r>
                </w:p>
                <w:p w14:paraId="0245068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186D4B"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1D25A094"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78E1F70" w14:textId="77777777" w:rsidR="001223E6" w:rsidRPr="00FF430B" w:rsidRDefault="007E709D" w:rsidP="001223E6">
                  <w:pPr>
                    <w:ind w:right="943"/>
                    <w:jc w:val="center"/>
                    <w:rPr>
                      <w:b/>
                      <w:bCs/>
                      <w:noProof w:val="0"/>
                    </w:rPr>
                  </w:pPr>
                  <w:r w:rsidRPr="00FF430B">
                    <w:rPr>
                      <w:b/>
                      <w:bCs/>
                      <w:noProof w:val="0"/>
                    </w:rPr>
                    <w:t>Standarde de</w:t>
                  </w:r>
                </w:p>
                <w:p w14:paraId="3258E514" w14:textId="77777777" w:rsidR="007E709D" w:rsidRPr="00FF430B" w:rsidRDefault="007E709D" w:rsidP="001223E6">
                  <w:pPr>
                    <w:ind w:right="943"/>
                    <w:jc w:val="center"/>
                    <w:rPr>
                      <w:b/>
                      <w:bCs/>
                      <w:noProof w:val="0"/>
                    </w:rPr>
                  </w:pPr>
                  <w:proofErr w:type="spellStart"/>
                  <w:r w:rsidRPr="00FF430B">
                    <w:rPr>
                      <w:b/>
                      <w:bCs/>
                      <w:noProof w:val="0"/>
                    </w:rPr>
                    <w:t>referinţă</w:t>
                  </w:r>
                  <w:proofErr w:type="spellEnd"/>
                </w:p>
              </w:tc>
            </w:tr>
            <w:tr w:rsidR="007E709D" w:rsidRPr="00EC30C2" w14:paraId="2C5EA38B"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27F387"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B64E05"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DBF6B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894058C"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A5A181"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319CF2" w14:textId="77777777" w:rsidR="007E709D" w:rsidRPr="00FF430B" w:rsidRDefault="007E709D" w:rsidP="004D7C86">
                  <w:pPr>
                    <w:jc w:val="both"/>
                    <w:rPr>
                      <w:noProof w:val="0"/>
                    </w:rPr>
                  </w:pPr>
                </w:p>
              </w:tc>
            </w:tr>
            <w:tr w:rsidR="007E709D" w:rsidRPr="00EC30C2" w14:paraId="7E3ECA87"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B4C4BE"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EC7E2C"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B12CF6"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169E13"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BB2E65"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EFBD51" w14:textId="77777777" w:rsidR="007E709D" w:rsidRPr="00FF430B" w:rsidRDefault="007E709D" w:rsidP="004D7C86">
                  <w:pPr>
                    <w:jc w:val="both"/>
                    <w:rPr>
                      <w:noProof w:val="0"/>
                    </w:rPr>
                  </w:pPr>
                </w:p>
              </w:tc>
            </w:tr>
            <w:tr w:rsidR="007E709D" w:rsidRPr="00EC30C2" w14:paraId="6DA8B9DB" w14:textId="77777777" w:rsidTr="004D7C86">
              <w:tc>
                <w:tcPr>
                  <w:tcW w:w="2261" w:type="dxa"/>
                  <w:gridSpan w:val="2"/>
                  <w:tcBorders>
                    <w:top w:val="single" w:sz="6" w:space="0" w:color="000000"/>
                    <w:left w:val="nil"/>
                    <w:bottom w:val="nil"/>
                    <w:right w:val="nil"/>
                  </w:tcBorders>
                </w:tcPr>
                <w:p w14:paraId="49EC91DB" w14:textId="77777777" w:rsidR="007E709D" w:rsidRPr="00FF430B" w:rsidRDefault="007E709D" w:rsidP="004D7C86">
                  <w:pPr>
                    <w:jc w:val="both"/>
                    <w:rPr>
                      <w:noProof w:val="0"/>
                    </w:rPr>
                  </w:pPr>
                </w:p>
                <w:p w14:paraId="13A45F4B" w14:textId="77777777" w:rsidR="007E709D" w:rsidRPr="00FF430B" w:rsidRDefault="007E709D" w:rsidP="004D7C86">
                  <w:pPr>
                    <w:jc w:val="both"/>
                    <w:rPr>
                      <w:noProof w:val="0"/>
                    </w:rPr>
                  </w:pPr>
                </w:p>
                <w:p w14:paraId="23E886D5" w14:textId="77777777" w:rsidR="007E709D" w:rsidRPr="00FF430B" w:rsidRDefault="007E709D" w:rsidP="004D7C86">
                  <w:pPr>
                    <w:jc w:val="both"/>
                    <w:rPr>
                      <w:noProof w:val="0"/>
                    </w:rPr>
                  </w:pPr>
                </w:p>
                <w:p w14:paraId="2A8950E7" w14:textId="77777777" w:rsidR="007E709D" w:rsidRPr="00FF430B" w:rsidRDefault="007E709D" w:rsidP="004D7C86">
                  <w:pPr>
                    <w:jc w:val="both"/>
                    <w:rPr>
                      <w:noProof w:val="0"/>
                    </w:rPr>
                  </w:pPr>
                </w:p>
                <w:p w14:paraId="70F1783F"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7A9EE9EA" w14:textId="77777777" w:rsidR="007E709D" w:rsidRPr="00FF430B" w:rsidRDefault="007E709D" w:rsidP="004D7C86">
                  <w:pPr>
                    <w:jc w:val="both"/>
                    <w:rPr>
                      <w:noProof w:val="0"/>
                    </w:rPr>
                  </w:pPr>
                  <w:r w:rsidRPr="00FF430B">
                    <w:rPr>
                      <w:noProof w:val="0"/>
                    </w:rPr>
                    <w:t> </w:t>
                  </w:r>
                </w:p>
                <w:p w14:paraId="3D80BEE7" w14:textId="77777777" w:rsidR="007E709D" w:rsidRPr="00FF430B" w:rsidRDefault="007E709D" w:rsidP="004D7C86">
                  <w:pPr>
                    <w:jc w:val="center"/>
                    <w:rPr>
                      <w:b/>
                      <w:bCs/>
                      <w:noProof w:val="0"/>
                    </w:rPr>
                  </w:pPr>
                </w:p>
                <w:p w14:paraId="0F28785E" w14:textId="77777777" w:rsidR="004D7C86" w:rsidRPr="00FF430B" w:rsidRDefault="004D7C86" w:rsidP="004D7C86">
                  <w:pPr>
                    <w:jc w:val="center"/>
                    <w:rPr>
                      <w:b/>
                      <w:bCs/>
                      <w:noProof w:val="0"/>
                    </w:rPr>
                  </w:pPr>
                </w:p>
                <w:p w14:paraId="1E9E5676" w14:textId="77777777" w:rsidR="004D7C86" w:rsidRPr="00FF430B" w:rsidRDefault="004D7C86" w:rsidP="004D7C86">
                  <w:pPr>
                    <w:jc w:val="center"/>
                    <w:rPr>
                      <w:b/>
                      <w:bCs/>
                      <w:noProof w:val="0"/>
                    </w:rPr>
                  </w:pPr>
                </w:p>
                <w:p w14:paraId="3B67BC11" w14:textId="77777777" w:rsidR="004D7C86" w:rsidRPr="00FF430B" w:rsidRDefault="004D7C86" w:rsidP="004D7C86">
                  <w:pPr>
                    <w:jc w:val="center"/>
                    <w:rPr>
                      <w:b/>
                      <w:bCs/>
                      <w:noProof w:val="0"/>
                    </w:rPr>
                  </w:pPr>
                </w:p>
                <w:p w14:paraId="15A6B1CB" w14:textId="77777777" w:rsidR="004D7C86" w:rsidRPr="00FF430B" w:rsidRDefault="004D7C86" w:rsidP="004D7C86">
                  <w:pPr>
                    <w:jc w:val="center"/>
                    <w:rPr>
                      <w:b/>
                      <w:bCs/>
                      <w:noProof w:val="0"/>
                    </w:rPr>
                  </w:pPr>
                </w:p>
                <w:p w14:paraId="36FF7584" w14:textId="77777777" w:rsidR="004D7C86" w:rsidRPr="00FF430B" w:rsidRDefault="004D7C86" w:rsidP="004D7C86">
                  <w:pPr>
                    <w:jc w:val="center"/>
                    <w:rPr>
                      <w:b/>
                      <w:bCs/>
                      <w:noProof w:val="0"/>
                    </w:rPr>
                  </w:pPr>
                </w:p>
                <w:p w14:paraId="014C0859" w14:textId="77777777" w:rsidR="007E709D" w:rsidRPr="00FF430B" w:rsidRDefault="007E709D" w:rsidP="007E709D">
                  <w:pPr>
                    <w:rPr>
                      <w:b/>
                      <w:bCs/>
                      <w:noProof w:val="0"/>
                    </w:rPr>
                  </w:pPr>
                  <w:r w:rsidRPr="00FF430B">
                    <w:rPr>
                      <w:b/>
                      <w:bCs/>
                      <w:noProof w:val="0"/>
                    </w:rPr>
                    <w:t xml:space="preserve">                 SEMNĂTURILE PĂRŢILOR</w:t>
                  </w:r>
                </w:p>
                <w:p w14:paraId="5CE8E512" w14:textId="77777777" w:rsidR="004D7C86" w:rsidRPr="00FF430B" w:rsidRDefault="004D7C86" w:rsidP="007E709D">
                  <w:pPr>
                    <w:rPr>
                      <w:noProof w:val="0"/>
                    </w:rPr>
                  </w:pPr>
                </w:p>
              </w:tc>
            </w:tr>
            <w:tr w:rsidR="007E709D" w:rsidRPr="00EC30C2" w14:paraId="4D4B3505"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7CEEF573" w14:textId="77777777" w:rsidR="007E709D" w:rsidRPr="00FF430B" w:rsidRDefault="006A7C1C" w:rsidP="001223E6">
                  <w:pPr>
                    <w:jc w:val="center"/>
                    <w:rPr>
                      <w:noProof w:val="0"/>
                    </w:rPr>
                  </w:pPr>
                  <w:r w:rsidRPr="006A7C1C">
                    <w:rPr>
                      <w:b/>
                      <w:bCs/>
                      <w:noProof w:val="0"/>
                    </w:rPr>
                    <w:t>ANTREPRENORU</w:t>
                  </w:r>
                  <w:r>
                    <w:rPr>
                      <w:b/>
                      <w:bCs/>
                      <w:noProof w:val="0"/>
                    </w:rPr>
                    <w:t>L</w:t>
                  </w:r>
                </w:p>
                <w:p w14:paraId="764B3662" w14:textId="77777777" w:rsidR="007E709D" w:rsidRPr="00FF430B" w:rsidRDefault="007E709D" w:rsidP="004D7C86">
                  <w:pPr>
                    <w:ind w:firstLine="567"/>
                    <w:jc w:val="both"/>
                    <w:rPr>
                      <w:noProof w:val="0"/>
                    </w:rPr>
                  </w:pPr>
                  <w:r w:rsidRPr="00FF430B">
                    <w:rPr>
                      <w:noProof w:val="0"/>
                    </w:rPr>
                    <w:t> </w:t>
                  </w:r>
                </w:p>
                <w:p w14:paraId="3E724650" w14:textId="77777777" w:rsidR="00753976" w:rsidRPr="00FF430B" w:rsidRDefault="00753976" w:rsidP="00240751">
                  <w:pPr>
                    <w:ind w:firstLine="567"/>
                    <w:rPr>
                      <w:noProof w:val="0"/>
                    </w:rPr>
                  </w:pPr>
                </w:p>
                <w:p w14:paraId="41003684" w14:textId="77777777" w:rsidR="007E709D" w:rsidRPr="00FF430B" w:rsidRDefault="007E709D" w:rsidP="00240751">
                  <w:pPr>
                    <w:ind w:firstLine="567"/>
                    <w:rPr>
                      <w:noProof w:val="0"/>
                    </w:rPr>
                  </w:pPr>
                </w:p>
              </w:tc>
              <w:tc>
                <w:tcPr>
                  <w:tcW w:w="50" w:type="dxa"/>
                  <w:tcBorders>
                    <w:top w:val="nil"/>
                    <w:left w:val="nil"/>
                    <w:bottom w:val="nil"/>
                    <w:right w:val="nil"/>
                  </w:tcBorders>
                </w:tcPr>
                <w:p w14:paraId="40383C6C"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872C63D" w14:textId="77777777" w:rsidR="007E709D" w:rsidRPr="00FF430B" w:rsidRDefault="006A7C1C" w:rsidP="007E709D">
                  <w:pPr>
                    <w:rPr>
                      <w:noProof w:val="0"/>
                    </w:rPr>
                  </w:pPr>
                  <w:r w:rsidRPr="00FF430B">
                    <w:rPr>
                      <w:b/>
                      <w:bCs/>
                      <w:noProof w:val="0"/>
                    </w:rPr>
                    <w:t xml:space="preserve"> BENEFICIAR</w:t>
                  </w:r>
                </w:p>
                <w:p w14:paraId="762BE52D" w14:textId="77777777" w:rsidR="007E709D" w:rsidRPr="00FF430B" w:rsidRDefault="007E709D" w:rsidP="004D7C86">
                  <w:pPr>
                    <w:ind w:firstLine="567"/>
                    <w:jc w:val="both"/>
                    <w:rPr>
                      <w:noProof w:val="0"/>
                    </w:rPr>
                  </w:pPr>
                  <w:r w:rsidRPr="00FF430B">
                    <w:rPr>
                      <w:noProof w:val="0"/>
                    </w:rPr>
                    <w:t> </w:t>
                  </w:r>
                </w:p>
                <w:p w14:paraId="0D03F972" w14:textId="77777777" w:rsidR="007E709D" w:rsidRPr="00FF430B" w:rsidRDefault="007E709D" w:rsidP="007E709D">
                  <w:pPr>
                    <w:rPr>
                      <w:noProof w:val="0"/>
                    </w:rPr>
                  </w:pPr>
                </w:p>
                <w:p w14:paraId="6C8534E5" w14:textId="77777777" w:rsidR="007E709D" w:rsidRPr="00FF430B" w:rsidRDefault="007E709D" w:rsidP="003E7B03">
                  <w:pPr>
                    <w:jc w:val="both"/>
                    <w:rPr>
                      <w:noProof w:val="0"/>
                    </w:rPr>
                  </w:pPr>
                </w:p>
              </w:tc>
            </w:tr>
          </w:tbl>
          <w:p w14:paraId="593DD629" w14:textId="77777777" w:rsidR="00385C85" w:rsidRPr="00FF430B" w:rsidRDefault="00385C85" w:rsidP="00196AB4">
            <w:pPr>
              <w:tabs>
                <w:tab w:val="left" w:pos="2295"/>
              </w:tabs>
              <w:jc w:val="both"/>
            </w:pPr>
          </w:p>
          <w:p w14:paraId="344DB877" w14:textId="77777777" w:rsidR="00385C85" w:rsidRPr="00FF430B" w:rsidRDefault="00385C85" w:rsidP="00196AB4">
            <w:pPr>
              <w:tabs>
                <w:tab w:val="left" w:pos="2295"/>
              </w:tabs>
              <w:jc w:val="both"/>
            </w:pPr>
          </w:p>
          <w:p w14:paraId="24AA7158" w14:textId="77777777" w:rsidR="004D7C86" w:rsidRPr="00FF430B" w:rsidRDefault="004D7C86" w:rsidP="00196AB4">
            <w:pPr>
              <w:tabs>
                <w:tab w:val="left" w:pos="2295"/>
              </w:tabs>
              <w:jc w:val="both"/>
            </w:pPr>
          </w:p>
          <w:p w14:paraId="39CAF4B7" w14:textId="77777777" w:rsidR="004D7C86" w:rsidRPr="00FF430B" w:rsidRDefault="004D7C86" w:rsidP="00196AB4">
            <w:pPr>
              <w:tabs>
                <w:tab w:val="left" w:pos="2295"/>
              </w:tabs>
              <w:jc w:val="both"/>
            </w:pPr>
          </w:p>
          <w:p w14:paraId="3A1AEFB7" w14:textId="77777777" w:rsidR="004D7C86" w:rsidRPr="00FF430B" w:rsidRDefault="004D7C86" w:rsidP="00196AB4">
            <w:pPr>
              <w:tabs>
                <w:tab w:val="left" w:pos="2295"/>
              </w:tabs>
              <w:jc w:val="both"/>
            </w:pPr>
          </w:p>
          <w:p w14:paraId="366B1426" w14:textId="77777777" w:rsidR="004D7C86" w:rsidRPr="00FF430B" w:rsidRDefault="004D7C86" w:rsidP="00196AB4">
            <w:pPr>
              <w:tabs>
                <w:tab w:val="left" w:pos="2295"/>
              </w:tabs>
              <w:jc w:val="both"/>
            </w:pPr>
          </w:p>
          <w:p w14:paraId="44F0D962" w14:textId="77777777" w:rsidR="004D7C86" w:rsidRPr="00FF430B" w:rsidRDefault="004D7C86" w:rsidP="00196AB4">
            <w:pPr>
              <w:tabs>
                <w:tab w:val="left" w:pos="2295"/>
              </w:tabs>
              <w:jc w:val="both"/>
            </w:pPr>
          </w:p>
          <w:p w14:paraId="66D06DCD" w14:textId="77777777" w:rsidR="004D7C86" w:rsidRPr="00FF430B" w:rsidRDefault="004D7C86" w:rsidP="00196AB4">
            <w:pPr>
              <w:tabs>
                <w:tab w:val="left" w:pos="2295"/>
              </w:tabs>
              <w:jc w:val="both"/>
            </w:pPr>
          </w:p>
          <w:p w14:paraId="65112C35" w14:textId="77777777" w:rsidR="004D7C86" w:rsidRPr="00FF430B" w:rsidRDefault="004D7C86" w:rsidP="00196AB4">
            <w:pPr>
              <w:tabs>
                <w:tab w:val="left" w:pos="2295"/>
              </w:tabs>
              <w:jc w:val="both"/>
            </w:pPr>
          </w:p>
          <w:p w14:paraId="5ED9EC2E" w14:textId="77777777" w:rsidR="004D7C86" w:rsidRPr="00FF430B" w:rsidRDefault="004D7C86" w:rsidP="00196AB4">
            <w:pPr>
              <w:tabs>
                <w:tab w:val="left" w:pos="2295"/>
              </w:tabs>
              <w:jc w:val="both"/>
            </w:pPr>
          </w:p>
          <w:p w14:paraId="6946955F" w14:textId="77777777" w:rsidR="004D7C86" w:rsidRPr="00FF430B" w:rsidRDefault="004D7C86" w:rsidP="00196AB4">
            <w:pPr>
              <w:tabs>
                <w:tab w:val="left" w:pos="2295"/>
              </w:tabs>
              <w:jc w:val="both"/>
            </w:pPr>
          </w:p>
          <w:p w14:paraId="53DD5698" w14:textId="77777777" w:rsidR="004D7C86" w:rsidRPr="00FF430B" w:rsidRDefault="004D7C86" w:rsidP="00196AB4">
            <w:pPr>
              <w:tabs>
                <w:tab w:val="left" w:pos="2295"/>
              </w:tabs>
              <w:jc w:val="both"/>
            </w:pPr>
          </w:p>
          <w:p w14:paraId="6D4FF370" w14:textId="77777777" w:rsidR="004D7C86" w:rsidRPr="00FF430B" w:rsidRDefault="004D7C86" w:rsidP="00196AB4">
            <w:pPr>
              <w:tabs>
                <w:tab w:val="left" w:pos="2295"/>
              </w:tabs>
              <w:jc w:val="both"/>
            </w:pPr>
          </w:p>
          <w:p w14:paraId="2F3AF0F2" w14:textId="77777777" w:rsidR="00BE49DD" w:rsidRPr="00FF430B" w:rsidRDefault="00BE49DD" w:rsidP="00196AB4">
            <w:pPr>
              <w:tabs>
                <w:tab w:val="left" w:pos="2295"/>
              </w:tabs>
              <w:jc w:val="both"/>
            </w:pPr>
          </w:p>
          <w:p w14:paraId="033A4511" w14:textId="77777777" w:rsidR="004D7C86" w:rsidRDefault="004D7C86" w:rsidP="00196AB4">
            <w:pPr>
              <w:tabs>
                <w:tab w:val="left" w:pos="2295"/>
              </w:tabs>
              <w:jc w:val="both"/>
            </w:pPr>
          </w:p>
          <w:p w14:paraId="6D7845C9" w14:textId="77777777" w:rsidR="00006D6D" w:rsidRDefault="00006D6D" w:rsidP="00196AB4">
            <w:pPr>
              <w:tabs>
                <w:tab w:val="left" w:pos="2295"/>
              </w:tabs>
              <w:jc w:val="both"/>
            </w:pPr>
          </w:p>
          <w:p w14:paraId="3A1A1B18" w14:textId="77777777" w:rsidR="00A14C96" w:rsidRDefault="00A14C96" w:rsidP="00196AB4">
            <w:pPr>
              <w:tabs>
                <w:tab w:val="left" w:pos="2295"/>
              </w:tabs>
              <w:jc w:val="both"/>
            </w:pPr>
          </w:p>
          <w:p w14:paraId="168E47DB" w14:textId="77777777" w:rsidR="00A14C96" w:rsidRPr="00FF430B" w:rsidRDefault="00A14C96" w:rsidP="00196AB4">
            <w:pPr>
              <w:tabs>
                <w:tab w:val="left" w:pos="2295"/>
              </w:tabs>
              <w:jc w:val="both"/>
            </w:pPr>
          </w:p>
          <w:p w14:paraId="6B6751C1" w14:textId="77777777" w:rsidR="00803E7E" w:rsidRPr="00FF430B" w:rsidRDefault="00803E7E" w:rsidP="004D7C86">
            <w:pPr>
              <w:jc w:val="right"/>
              <w:rPr>
                <w:noProof w:val="0"/>
              </w:rPr>
            </w:pPr>
            <w:r w:rsidRPr="00FF430B">
              <w:rPr>
                <w:noProof w:val="0"/>
              </w:rPr>
              <w:t>Anexa nr.</w:t>
            </w:r>
            <w:r w:rsidR="004D7C86" w:rsidRPr="00FF430B">
              <w:rPr>
                <w:noProof w:val="0"/>
              </w:rPr>
              <w:t>2</w:t>
            </w:r>
          </w:p>
          <w:p w14:paraId="75B857F7"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3C138C80" w14:textId="77777777" w:rsidR="00803E7E" w:rsidRPr="00FF430B" w:rsidRDefault="00803E7E" w:rsidP="004D7C86">
            <w:pPr>
              <w:jc w:val="right"/>
              <w:rPr>
                <w:noProof w:val="0"/>
              </w:rPr>
            </w:pPr>
            <w:r w:rsidRPr="00FF430B">
              <w:rPr>
                <w:noProof w:val="0"/>
              </w:rPr>
              <w:t>din “____” ________ 20___</w:t>
            </w:r>
          </w:p>
          <w:p w14:paraId="5501E862" w14:textId="77777777" w:rsidR="004D7C86" w:rsidRDefault="004D7C86" w:rsidP="006A7C1C">
            <w:pPr>
              <w:keepNext/>
              <w:keepLines/>
              <w:spacing w:before="200"/>
              <w:jc w:val="both"/>
              <w:outlineLvl w:val="2"/>
              <w:rPr>
                <w:noProof w:val="0"/>
              </w:rPr>
            </w:pPr>
          </w:p>
          <w:p w14:paraId="453CE84B" w14:textId="77777777" w:rsidR="006A7C1C" w:rsidRPr="00FF430B" w:rsidRDefault="006A7C1C" w:rsidP="006A7C1C">
            <w:pPr>
              <w:keepNext/>
              <w:keepLines/>
              <w:spacing w:before="200"/>
              <w:jc w:val="both"/>
              <w:outlineLvl w:val="2"/>
              <w:rPr>
                <w:noProof w:val="0"/>
              </w:rPr>
            </w:pPr>
          </w:p>
          <w:p w14:paraId="4CA86647" w14:textId="77777777" w:rsidR="00803E7E" w:rsidRPr="00FF430B" w:rsidRDefault="00803E7E" w:rsidP="00803E7E">
            <w:pPr>
              <w:ind w:firstLine="567"/>
              <w:jc w:val="both"/>
              <w:rPr>
                <w:b/>
                <w:noProof w:val="0"/>
              </w:rPr>
            </w:pPr>
            <w:r w:rsidRPr="00FF430B">
              <w:rPr>
                <w:b/>
                <w:noProof w:val="0"/>
              </w:rPr>
              <w:t>SPECIFICAŢII DE PREŢ</w:t>
            </w:r>
          </w:p>
          <w:p w14:paraId="7368943F"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7A728FEF"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0C28A8"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3805A93" w14:textId="77777777" w:rsidR="00803E7E" w:rsidRPr="00FF430B" w:rsidRDefault="00803E7E" w:rsidP="00C33344">
                  <w:pPr>
                    <w:tabs>
                      <w:tab w:val="left" w:pos="235"/>
                      <w:tab w:val="left" w:pos="378"/>
                    </w:tabs>
                    <w:ind w:left="-923"/>
                    <w:jc w:val="center"/>
                    <w:rPr>
                      <w:b/>
                      <w:bCs/>
                      <w:noProof w:val="0"/>
                    </w:rPr>
                  </w:pPr>
                  <w:r w:rsidRPr="00FF430B">
                    <w:rPr>
                      <w:b/>
                      <w:bCs/>
                      <w:noProof w:val="0"/>
                    </w:rPr>
                    <w:t>Denumirea</w:t>
                  </w:r>
                </w:p>
                <w:p w14:paraId="6E1F6CF3" w14:textId="77777777" w:rsidR="00E13118" w:rsidRPr="00FF430B" w:rsidRDefault="00803E7E" w:rsidP="00C33344">
                  <w:pPr>
                    <w:tabs>
                      <w:tab w:val="left" w:pos="235"/>
                      <w:tab w:val="left" w:pos="378"/>
                    </w:tabs>
                    <w:ind w:left="-923"/>
                    <w:jc w:val="center"/>
                    <w:rPr>
                      <w:b/>
                      <w:bCs/>
                      <w:noProof w:val="0"/>
                    </w:rPr>
                  </w:pPr>
                  <w:r w:rsidRPr="00FF430B">
                    <w:rPr>
                      <w:b/>
                      <w:bCs/>
                      <w:noProof w:val="0"/>
                    </w:rPr>
                    <w:t>lucrărilor</w:t>
                  </w:r>
                </w:p>
                <w:p w14:paraId="46A3A548"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F089081"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69C541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651FAA6"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09906A" w14:textId="77777777" w:rsidR="00803E7E" w:rsidRPr="00FF430B" w:rsidRDefault="00803E7E" w:rsidP="002722CC">
                  <w:pPr>
                    <w:jc w:val="center"/>
                    <w:rPr>
                      <w:b/>
                      <w:bCs/>
                      <w:noProof w:val="0"/>
                    </w:rPr>
                  </w:pPr>
                  <w:proofErr w:type="spellStart"/>
                  <w:r w:rsidRPr="00FF430B">
                    <w:rPr>
                      <w:b/>
                      <w:bCs/>
                      <w:noProof w:val="0"/>
                    </w:rPr>
                    <w:t>Preţ</w:t>
                  </w:r>
                  <w:r w:rsidR="00892A6D" w:rsidRPr="00FF430B">
                    <w:rPr>
                      <w:b/>
                      <w:bCs/>
                      <w:noProof w:val="0"/>
                    </w:rPr>
                    <w:t>ul</w:t>
                  </w:r>
                  <w:proofErr w:type="spellEnd"/>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F611BE" w14:textId="77777777" w:rsidR="00803E7E" w:rsidRPr="00FF430B" w:rsidRDefault="00803E7E" w:rsidP="002722CC">
                  <w:pPr>
                    <w:jc w:val="center"/>
                    <w:rPr>
                      <w:b/>
                      <w:bCs/>
                      <w:noProof w:val="0"/>
                    </w:rPr>
                  </w:pPr>
                  <w:proofErr w:type="spellStart"/>
                  <w:r w:rsidRPr="00FF430B">
                    <w:rPr>
                      <w:b/>
                      <w:bCs/>
                      <w:noProof w:val="0"/>
                    </w:rPr>
                    <w:t>Suma</w:t>
                  </w:r>
                  <w:r w:rsidR="0060188C" w:rsidRPr="00FF430B">
                    <w:rPr>
                      <w:b/>
                      <w:bCs/>
                      <w:noProof w:val="0"/>
                    </w:rPr>
                    <w:t>l</w:t>
                  </w:r>
                  <w:r w:rsidRPr="00FF430B">
                    <w:rPr>
                      <w:b/>
                      <w:bCs/>
                      <w:noProof w:val="0"/>
                    </w:rPr>
                    <w:t>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137AB2" w14:textId="77777777" w:rsidR="00E13118" w:rsidRPr="00FF430B" w:rsidRDefault="00EA64B0" w:rsidP="00E13118">
                  <w:pPr>
                    <w:jc w:val="center"/>
                    <w:rPr>
                      <w:b/>
                      <w:bCs/>
                      <w:noProof w:val="0"/>
                    </w:rPr>
                  </w:pPr>
                  <w:r w:rsidRPr="00FF430B">
                    <w:rPr>
                      <w:b/>
                      <w:bCs/>
                      <w:noProof w:val="0"/>
                    </w:rPr>
                    <w:t>Termenii de executare</w:t>
                  </w:r>
                </w:p>
                <w:p w14:paraId="6056BBE1" w14:textId="77777777" w:rsidR="00803E7E" w:rsidRPr="00FF430B" w:rsidRDefault="00803E7E" w:rsidP="003E7B03">
                  <w:pPr>
                    <w:tabs>
                      <w:tab w:val="left" w:pos="1134"/>
                    </w:tabs>
                    <w:ind w:left="720"/>
                    <w:outlineLvl w:val="0"/>
                    <w:rPr>
                      <w:b/>
                      <w:bCs/>
                      <w:noProof w:val="0"/>
                    </w:rPr>
                  </w:pPr>
                </w:p>
              </w:tc>
            </w:tr>
            <w:tr w:rsidR="00803E7E" w:rsidRPr="00EC30C2" w14:paraId="5FD3271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08C4EE"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7790BD"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F877E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1DB410"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91920B"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9C8DBA"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F621B1"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77465D" w14:textId="77777777" w:rsidR="00803E7E" w:rsidRPr="00FF430B" w:rsidRDefault="00803E7E" w:rsidP="004D7C86">
                  <w:pPr>
                    <w:keepNext/>
                    <w:keepLines/>
                    <w:spacing w:before="200"/>
                    <w:jc w:val="both"/>
                    <w:outlineLvl w:val="2"/>
                    <w:rPr>
                      <w:noProof w:val="0"/>
                    </w:rPr>
                  </w:pPr>
                </w:p>
              </w:tc>
            </w:tr>
            <w:tr w:rsidR="00803E7E" w:rsidRPr="00EC30C2" w14:paraId="70CE3BA4"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8E8361"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52EFA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C114EA"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4C2BD9"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3B11AE"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21FEA1"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3225BB"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DE361A" w14:textId="77777777" w:rsidR="00803E7E" w:rsidRPr="00FF430B" w:rsidRDefault="00803E7E" w:rsidP="004D7C86">
                  <w:pPr>
                    <w:keepNext/>
                    <w:keepLines/>
                    <w:spacing w:before="200"/>
                    <w:jc w:val="both"/>
                    <w:outlineLvl w:val="2"/>
                    <w:rPr>
                      <w:noProof w:val="0"/>
                    </w:rPr>
                  </w:pPr>
                </w:p>
              </w:tc>
            </w:tr>
            <w:tr w:rsidR="00803E7E" w:rsidRPr="00EC30C2" w14:paraId="6D79A2D1"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32D2E543" w14:textId="77777777" w:rsidR="00803E7E" w:rsidRPr="00FF430B" w:rsidRDefault="00EA64B0" w:rsidP="004D7C86">
                  <w:pPr>
                    <w:jc w:val="both"/>
                    <w:rPr>
                      <w:noProof w:val="0"/>
                    </w:rPr>
                  </w:pPr>
                  <w:r w:rsidRPr="00FF430B">
                    <w:rPr>
                      <w:noProof w:val="0"/>
                    </w:rPr>
                    <w:t> </w:t>
                  </w:r>
                </w:p>
                <w:p w14:paraId="5FB1F75B" w14:textId="77777777" w:rsidR="00803E7E" w:rsidRPr="00FF430B" w:rsidRDefault="00803E7E" w:rsidP="004D7C86">
                  <w:pPr>
                    <w:keepNext/>
                    <w:keepLines/>
                    <w:spacing w:before="200"/>
                    <w:jc w:val="both"/>
                    <w:outlineLvl w:val="2"/>
                    <w:rPr>
                      <w:noProof w:val="0"/>
                    </w:rPr>
                  </w:pPr>
                </w:p>
                <w:p w14:paraId="496B4ADB" w14:textId="77777777" w:rsidR="00753976" w:rsidRPr="00FF430B" w:rsidRDefault="00753976" w:rsidP="004D7C86">
                  <w:pPr>
                    <w:keepNext/>
                    <w:keepLines/>
                    <w:spacing w:before="200"/>
                    <w:jc w:val="both"/>
                    <w:outlineLvl w:val="2"/>
                    <w:rPr>
                      <w:noProof w:val="0"/>
                    </w:rPr>
                  </w:pPr>
                </w:p>
                <w:p w14:paraId="34238382" w14:textId="77777777" w:rsidR="00753976" w:rsidRPr="00FF430B" w:rsidRDefault="00753976" w:rsidP="004D7C86">
                  <w:pPr>
                    <w:keepNext/>
                    <w:keepLines/>
                    <w:spacing w:before="200"/>
                    <w:jc w:val="both"/>
                    <w:outlineLvl w:val="2"/>
                    <w:rPr>
                      <w:noProof w:val="0"/>
                    </w:rPr>
                  </w:pPr>
                </w:p>
                <w:p w14:paraId="5178E4CC" w14:textId="77777777" w:rsidR="00753976" w:rsidRPr="00FF430B" w:rsidRDefault="00753976" w:rsidP="004D7C86">
                  <w:pPr>
                    <w:keepNext/>
                    <w:keepLines/>
                    <w:spacing w:before="200"/>
                    <w:jc w:val="both"/>
                    <w:outlineLvl w:val="2"/>
                    <w:rPr>
                      <w:noProof w:val="0"/>
                    </w:rPr>
                  </w:pPr>
                </w:p>
                <w:p w14:paraId="25EE4665" w14:textId="77777777" w:rsidR="00803E7E" w:rsidRPr="00FF430B" w:rsidRDefault="00803E7E" w:rsidP="004D7C86">
                  <w:pPr>
                    <w:keepNext/>
                    <w:keepLines/>
                    <w:spacing w:before="200"/>
                    <w:jc w:val="both"/>
                    <w:outlineLvl w:val="2"/>
                    <w:rPr>
                      <w:noProof w:val="0"/>
                    </w:rPr>
                  </w:pPr>
                </w:p>
                <w:p w14:paraId="410F53D4" w14:textId="77777777" w:rsidR="00803E7E" w:rsidRPr="00FF430B" w:rsidRDefault="00803E7E" w:rsidP="004D7C86">
                  <w:pPr>
                    <w:keepNext/>
                    <w:keepLines/>
                    <w:spacing w:before="200"/>
                    <w:jc w:val="both"/>
                    <w:outlineLvl w:val="2"/>
                    <w:rPr>
                      <w:noProof w:val="0"/>
                    </w:rPr>
                  </w:pPr>
                </w:p>
                <w:p w14:paraId="040FBC45" w14:textId="77777777" w:rsidR="00803E7E" w:rsidRDefault="00EA64B0" w:rsidP="004D7C86">
                  <w:pPr>
                    <w:jc w:val="center"/>
                    <w:rPr>
                      <w:b/>
                      <w:bCs/>
                      <w:noProof w:val="0"/>
                    </w:rPr>
                  </w:pPr>
                  <w:r w:rsidRPr="00FF430B">
                    <w:rPr>
                      <w:b/>
                      <w:bCs/>
                      <w:noProof w:val="0"/>
                    </w:rPr>
                    <w:t>SEMNĂTURILE PĂRŢILOR</w:t>
                  </w:r>
                </w:p>
                <w:p w14:paraId="6AB644C8" w14:textId="77777777" w:rsidR="006A7C1C" w:rsidRPr="00FF430B" w:rsidRDefault="006A7C1C" w:rsidP="004D7C86">
                  <w:pPr>
                    <w:jc w:val="center"/>
                    <w:rPr>
                      <w:noProof w:val="0"/>
                    </w:rPr>
                  </w:pPr>
                </w:p>
              </w:tc>
            </w:tr>
            <w:tr w:rsidR="00803E7E" w:rsidRPr="00EC30C2" w14:paraId="35AC14DB"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6E6816EC" w14:textId="77777777" w:rsidR="00803E7E" w:rsidRPr="00FF430B" w:rsidRDefault="00EA64B0" w:rsidP="00E13118">
                  <w:pPr>
                    <w:jc w:val="center"/>
                    <w:rPr>
                      <w:noProof w:val="0"/>
                    </w:rPr>
                  </w:pPr>
                  <w:r w:rsidRPr="00FF430B">
                    <w:rPr>
                      <w:b/>
                      <w:bCs/>
                      <w:noProof w:val="0"/>
                    </w:rPr>
                    <w:t>ANTREPRENOR</w:t>
                  </w:r>
                </w:p>
                <w:p w14:paraId="2A444443" w14:textId="77777777" w:rsidR="00371806" w:rsidRPr="00FF430B" w:rsidRDefault="00371806" w:rsidP="00B262BA">
                  <w:pPr>
                    <w:tabs>
                      <w:tab w:val="left" w:pos="1134"/>
                    </w:tabs>
                    <w:ind w:left="720"/>
                    <w:outlineLvl w:val="0"/>
                    <w:rPr>
                      <w:noProof w:val="0"/>
                    </w:rPr>
                  </w:pPr>
                </w:p>
                <w:p w14:paraId="17FB80CE"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268916BC" w14:textId="77777777" w:rsidR="00803E7E" w:rsidRPr="00FF430B" w:rsidRDefault="00EA64B0" w:rsidP="00803E7E">
                  <w:pPr>
                    <w:jc w:val="center"/>
                    <w:rPr>
                      <w:noProof w:val="0"/>
                    </w:rPr>
                  </w:pPr>
                  <w:r w:rsidRPr="00FF430B">
                    <w:rPr>
                      <w:b/>
                      <w:bCs/>
                      <w:noProof w:val="0"/>
                    </w:rPr>
                    <w:t>BENEFICIAR</w:t>
                  </w:r>
                </w:p>
                <w:p w14:paraId="7439F11A" w14:textId="77777777" w:rsidR="00240751" w:rsidRPr="00FF430B" w:rsidRDefault="00EA64B0" w:rsidP="00240751">
                  <w:pPr>
                    <w:ind w:firstLine="567"/>
                    <w:jc w:val="both"/>
                    <w:rPr>
                      <w:noProof w:val="0"/>
                    </w:rPr>
                  </w:pPr>
                  <w:r w:rsidRPr="00FF430B">
                    <w:rPr>
                      <w:noProof w:val="0"/>
                    </w:rPr>
                    <w:t> </w:t>
                  </w:r>
                </w:p>
                <w:p w14:paraId="6DE3653C" w14:textId="77777777" w:rsidR="00240751" w:rsidRPr="00FF430B" w:rsidRDefault="00240751" w:rsidP="00240751">
                  <w:pPr>
                    <w:keepNext/>
                    <w:keepLines/>
                    <w:spacing w:before="200"/>
                    <w:ind w:firstLine="567"/>
                    <w:jc w:val="both"/>
                    <w:outlineLvl w:val="2"/>
                    <w:rPr>
                      <w:noProof w:val="0"/>
                    </w:rPr>
                  </w:pPr>
                </w:p>
                <w:p w14:paraId="47AF9320" w14:textId="77777777" w:rsidR="00803E7E" w:rsidRPr="00FF430B" w:rsidRDefault="00803E7E" w:rsidP="003E7B03">
                  <w:pPr>
                    <w:ind w:firstLine="567"/>
                    <w:jc w:val="both"/>
                    <w:rPr>
                      <w:noProof w:val="0"/>
                    </w:rPr>
                  </w:pPr>
                </w:p>
              </w:tc>
            </w:tr>
          </w:tbl>
          <w:p w14:paraId="25A8F46B" w14:textId="77777777" w:rsidR="00385C85" w:rsidRPr="00FF430B" w:rsidRDefault="00385C85" w:rsidP="00196AB4">
            <w:pPr>
              <w:tabs>
                <w:tab w:val="left" w:pos="2295"/>
              </w:tabs>
              <w:jc w:val="both"/>
            </w:pPr>
          </w:p>
          <w:p w14:paraId="5DB5850F" w14:textId="77777777" w:rsidR="00385C85" w:rsidRPr="00FF430B" w:rsidRDefault="00385C85" w:rsidP="00196AB4">
            <w:pPr>
              <w:tabs>
                <w:tab w:val="left" w:pos="2295"/>
              </w:tabs>
              <w:jc w:val="both"/>
            </w:pPr>
          </w:p>
          <w:p w14:paraId="17BE88A3" w14:textId="77777777" w:rsidR="00385C85" w:rsidRPr="00FF430B" w:rsidRDefault="00385C85" w:rsidP="00196AB4">
            <w:pPr>
              <w:tabs>
                <w:tab w:val="left" w:pos="2295"/>
              </w:tabs>
              <w:jc w:val="both"/>
            </w:pPr>
          </w:p>
          <w:p w14:paraId="038C962F" w14:textId="77777777" w:rsidR="00385C85" w:rsidRPr="00FF430B" w:rsidRDefault="00385C85" w:rsidP="00196AB4">
            <w:pPr>
              <w:tabs>
                <w:tab w:val="left" w:pos="2295"/>
              </w:tabs>
              <w:jc w:val="both"/>
            </w:pPr>
          </w:p>
          <w:p w14:paraId="436A28B2" w14:textId="77777777" w:rsidR="00385C85" w:rsidRPr="00FF430B" w:rsidRDefault="00385C85" w:rsidP="00196AB4">
            <w:pPr>
              <w:tabs>
                <w:tab w:val="left" w:pos="2295"/>
              </w:tabs>
              <w:jc w:val="both"/>
            </w:pPr>
          </w:p>
          <w:p w14:paraId="5AA8012A" w14:textId="77777777" w:rsidR="00385C85" w:rsidRPr="00FF430B" w:rsidRDefault="00385C85" w:rsidP="00196AB4">
            <w:pPr>
              <w:tabs>
                <w:tab w:val="left" w:pos="2295"/>
              </w:tabs>
              <w:jc w:val="both"/>
            </w:pPr>
          </w:p>
          <w:p w14:paraId="7A41938D" w14:textId="77777777" w:rsidR="00385C85" w:rsidRPr="00FF430B" w:rsidRDefault="00385C85" w:rsidP="00196AB4">
            <w:pPr>
              <w:tabs>
                <w:tab w:val="left" w:pos="2295"/>
              </w:tabs>
              <w:jc w:val="both"/>
            </w:pPr>
          </w:p>
          <w:p w14:paraId="40C68C9F" w14:textId="77777777" w:rsidR="00385C85" w:rsidRPr="00FF430B" w:rsidRDefault="00385C85" w:rsidP="00196AB4">
            <w:pPr>
              <w:tabs>
                <w:tab w:val="left" w:pos="2295"/>
              </w:tabs>
              <w:jc w:val="both"/>
            </w:pPr>
          </w:p>
          <w:p w14:paraId="1C0D881B" w14:textId="77777777" w:rsidR="00385C85" w:rsidRPr="00FF430B" w:rsidRDefault="00385C85" w:rsidP="00196AB4">
            <w:pPr>
              <w:tabs>
                <w:tab w:val="left" w:pos="2295"/>
              </w:tabs>
              <w:jc w:val="both"/>
            </w:pPr>
          </w:p>
          <w:p w14:paraId="4E2B2D34" w14:textId="77777777" w:rsidR="00A14C96" w:rsidRDefault="00A14C96" w:rsidP="00196AB4">
            <w:pPr>
              <w:tabs>
                <w:tab w:val="left" w:pos="2295"/>
              </w:tabs>
              <w:jc w:val="both"/>
            </w:pPr>
          </w:p>
          <w:p w14:paraId="697202F9" w14:textId="77777777" w:rsidR="00006D6D" w:rsidRDefault="00006D6D" w:rsidP="00196AB4">
            <w:pPr>
              <w:tabs>
                <w:tab w:val="left" w:pos="2295"/>
              </w:tabs>
              <w:jc w:val="both"/>
            </w:pPr>
          </w:p>
          <w:p w14:paraId="67FC3443" w14:textId="77777777" w:rsidR="00055C29" w:rsidRDefault="00055C29" w:rsidP="00196AB4">
            <w:pPr>
              <w:tabs>
                <w:tab w:val="left" w:pos="2295"/>
              </w:tabs>
              <w:jc w:val="both"/>
            </w:pPr>
          </w:p>
          <w:p w14:paraId="7EBEBAAF" w14:textId="77777777" w:rsidR="00055C29" w:rsidRDefault="00055C29" w:rsidP="00196AB4">
            <w:pPr>
              <w:tabs>
                <w:tab w:val="left" w:pos="2295"/>
              </w:tabs>
              <w:jc w:val="both"/>
            </w:pPr>
          </w:p>
          <w:p w14:paraId="65E68C89" w14:textId="77777777" w:rsidR="00055C29" w:rsidRDefault="00055C29" w:rsidP="00196AB4">
            <w:pPr>
              <w:tabs>
                <w:tab w:val="left" w:pos="2295"/>
              </w:tabs>
              <w:jc w:val="both"/>
            </w:pPr>
          </w:p>
          <w:p w14:paraId="18CD7B88" w14:textId="77777777" w:rsidR="00055C29" w:rsidRDefault="00055C29" w:rsidP="00196AB4">
            <w:pPr>
              <w:tabs>
                <w:tab w:val="left" w:pos="2295"/>
              </w:tabs>
              <w:jc w:val="both"/>
            </w:pPr>
          </w:p>
          <w:p w14:paraId="548B6187" w14:textId="77777777" w:rsidR="00055C29" w:rsidRDefault="00055C29" w:rsidP="00196AB4">
            <w:pPr>
              <w:tabs>
                <w:tab w:val="left" w:pos="2295"/>
              </w:tabs>
              <w:jc w:val="both"/>
            </w:pPr>
          </w:p>
          <w:p w14:paraId="55E8F78D" w14:textId="77777777" w:rsidR="00A14C96" w:rsidRDefault="00A14C96" w:rsidP="00196AB4">
            <w:pPr>
              <w:tabs>
                <w:tab w:val="left" w:pos="2295"/>
              </w:tabs>
              <w:jc w:val="both"/>
            </w:pPr>
          </w:p>
          <w:p w14:paraId="656DC80B" w14:textId="77777777" w:rsidR="00A14C96" w:rsidRDefault="00A14C96" w:rsidP="00196AB4">
            <w:pPr>
              <w:tabs>
                <w:tab w:val="left" w:pos="2295"/>
              </w:tabs>
              <w:jc w:val="both"/>
            </w:pPr>
          </w:p>
          <w:p w14:paraId="3FA03672" w14:textId="77777777" w:rsidR="00A14C96" w:rsidRDefault="00A14C96" w:rsidP="00196AB4">
            <w:pPr>
              <w:tabs>
                <w:tab w:val="left" w:pos="2295"/>
              </w:tabs>
              <w:jc w:val="both"/>
            </w:pPr>
          </w:p>
          <w:p w14:paraId="00559533" w14:textId="77777777" w:rsidR="006A7C1C" w:rsidRPr="00FF430B" w:rsidRDefault="006A7C1C" w:rsidP="00196AB4">
            <w:pPr>
              <w:tabs>
                <w:tab w:val="left" w:pos="2295"/>
              </w:tabs>
              <w:jc w:val="both"/>
            </w:pPr>
          </w:p>
          <w:p w14:paraId="6E497A93" w14:textId="77777777" w:rsidR="000C5DFB" w:rsidRPr="00FF430B" w:rsidRDefault="000C5DFB" w:rsidP="000C5DFB">
            <w:pPr>
              <w:jc w:val="right"/>
              <w:rPr>
                <w:noProof w:val="0"/>
              </w:rPr>
            </w:pPr>
            <w:r w:rsidRPr="00FF430B">
              <w:rPr>
                <w:noProof w:val="0"/>
              </w:rPr>
              <w:t>Anexa nr.</w:t>
            </w:r>
            <w:r w:rsidR="00D8130E" w:rsidRPr="00FF430B">
              <w:rPr>
                <w:noProof w:val="0"/>
              </w:rPr>
              <w:t>26</w:t>
            </w:r>
          </w:p>
          <w:p w14:paraId="13F04A53"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046009D4" w14:textId="77777777" w:rsidR="000C5DFB" w:rsidRPr="00FF430B" w:rsidRDefault="000C5DFB" w:rsidP="000C5DFB">
            <w:pPr>
              <w:jc w:val="right"/>
              <w:rPr>
                <w:noProof w:val="0"/>
              </w:rPr>
            </w:pPr>
            <w:r w:rsidRPr="00FF430B">
              <w:rPr>
                <w:noProof w:val="0"/>
              </w:rPr>
              <w:t>din “____” ________ 20___</w:t>
            </w:r>
          </w:p>
          <w:p w14:paraId="7365BBEA" w14:textId="77777777" w:rsidR="00385C85" w:rsidRPr="00FF430B" w:rsidRDefault="00385C85" w:rsidP="00196AB4">
            <w:pPr>
              <w:tabs>
                <w:tab w:val="left" w:pos="2295"/>
              </w:tabs>
              <w:jc w:val="both"/>
            </w:pPr>
          </w:p>
          <w:p w14:paraId="20E6FF2A" w14:textId="77777777" w:rsidR="00385C85" w:rsidRPr="00FF430B" w:rsidRDefault="00385C85" w:rsidP="00196AB4">
            <w:pPr>
              <w:tabs>
                <w:tab w:val="left" w:pos="2295"/>
              </w:tabs>
              <w:jc w:val="both"/>
            </w:pPr>
          </w:p>
          <w:p w14:paraId="58D7AB2C" w14:textId="77777777" w:rsidR="00385C85" w:rsidRPr="00FF430B" w:rsidRDefault="00385C85" w:rsidP="00196AB4">
            <w:pPr>
              <w:tabs>
                <w:tab w:val="left" w:pos="2295"/>
              </w:tabs>
              <w:jc w:val="both"/>
            </w:pPr>
          </w:p>
          <w:p w14:paraId="64CEAAAC" w14:textId="77777777" w:rsidR="00394DC7" w:rsidRPr="00FF430B" w:rsidRDefault="00394DC7" w:rsidP="00394DC7">
            <w:pPr>
              <w:jc w:val="center"/>
              <w:rPr>
                <w:b/>
                <w:noProof w:val="0"/>
              </w:rPr>
            </w:pPr>
            <w:r w:rsidRPr="00FF430B">
              <w:rPr>
                <w:b/>
                <w:noProof w:val="0"/>
              </w:rPr>
              <w:t>CONTRACT – MODEL</w:t>
            </w:r>
          </w:p>
          <w:p w14:paraId="677673B4" w14:textId="77777777" w:rsidR="009174E1" w:rsidRPr="00FF430B" w:rsidRDefault="009174E1" w:rsidP="009174E1">
            <w:pPr>
              <w:jc w:val="center"/>
              <w:rPr>
                <w:b/>
                <w:noProof w:val="0"/>
              </w:rPr>
            </w:pPr>
          </w:p>
          <w:p w14:paraId="4641BDD2" w14:textId="77777777" w:rsidR="00EB080B" w:rsidRPr="00FF430B" w:rsidRDefault="00EB080B" w:rsidP="00196AB4">
            <w:pPr>
              <w:tabs>
                <w:tab w:val="left" w:pos="2295"/>
              </w:tabs>
              <w:jc w:val="both"/>
            </w:pPr>
          </w:p>
          <w:p w14:paraId="33806CBB" w14:textId="77777777" w:rsidR="008A1A9E" w:rsidRPr="008A1A9E" w:rsidRDefault="008A1A9E" w:rsidP="008A1A9E">
            <w:pPr>
              <w:jc w:val="center"/>
              <w:rPr>
                <w:b/>
                <w:noProof w:val="0"/>
                <w:lang w:val="en-US" w:eastAsia="ru-RU"/>
              </w:rPr>
            </w:pPr>
            <w:r w:rsidRPr="008A1A9E">
              <w:rPr>
                <w:b/>
                <w:caps/>
                <w:noProof w:val="0"/>
                <w:lang w:val="en-US" w:eastAsia="ru-RU"/>
              </w:rPr>
              <w:t>Contract</w:t>
            </w:r>
            <w:r w:rsidRPr="008A1A9E">
              <w:rPr>
                <w:b/>
                <w:noProof w:val="0"/>
                <w:lang w:val="en-US" w:eastAsia="ru-RU"/>
              </w:rPr>
              <w:t xml:space="preserve"> nr.  </w:t>
            </w:r>
            <w:r w:rsidRPr="008A1A9E">
              <w:rPr>
                <w:b/>
                <w:noProof w:val="0"/>
                <w:lang w:val="en-US" w:eastAsia="ru-RU"/>
              </w:rPr>
              <w:softHyphen/>
            </w:r>
            <w:r w:rsidRPr="008A1A9E">
              <w:rPr>
                <w:b/>
                <w:noProof w:val="0"/>
                <w:lang w:val="en-US" w:eastAsia="ru-RU"/>
              </w:rPr>
              <w:softHyphen/>
              <w:t>______________</w:t>
            </w:r>
          </w:p>
          <w:p w14:paraId="60D802E5" w14:textId="77777777" w:rsidR="008A1A9E" w:rsidRPr="008A1A9E" w:rsidRDefault="008A1A9E" w:rsidP="008A1A9E">
            <w:pPr>
              <w:jc w:val="center"/>
              <w:rPr>
                <w:b/>
                <w:noProof w:val="0"/>
                <w:lang w:val="en-US" w:eastAsia="ru-RU"/>
              </w:rPr>
            </w:pPr>
            <w:r w:rsidRPr="008A1A9E">
              <w:rPr>
                <w:b/>
                <w:noProof w:val="0"/>
                <w:lang w:val="en-US" w:eastAsia="ru-RU"/>
              </w:rPr>
              <w:t xml:space="preserve">de </w:t>
            </w:r>
            <w:proofErr w:type="spellStart"/>
            <w:r w:rsidRPr="008A1A9E">
              <w:rPr>
                <w:b/>
                <w:noProof w:val="0"/>
                <w:lang w:val="en-US" w:eastAsia="ru-RU"/>
              </w:rPr>
              <w:t>achiziţie</w:t>
            </w:r>
            <w:proofErr w:type="spellEnd"/>
            <w:r w:rsidRPr="008A1A9E">
              <w:rPr>
                <w:b/>
                <w:noProof w:val="0"/>
                <w:lang w:val="en-US" w:eastAsia="ru-RU"/>
              </w:rPr>
              <w:t xml:space="preserve"> </w:t>
            </w:r>
            <w:proofErr w:type="spellStart"/>
            <w:r w:rsidRPr="008A1A9E">
              <w:rPr>
                <w:b/>
                <w:noProof w:val="0"/>
                <w:lang w:val="en-US" w:eastAsia="ru-RU"/>
              </w:rPr>
              <w:t>publică</w:t>
            </w:r>
            <w:proofErr w:type="spellEnd"/>
            <w:r w:rsidRPr="008A1A9E">
              <w:rPr>
                <w:b/>
                <w:noProof w:val="0"/>
                <w:lang w:val="en-US" w:eastAsia="ru-RU"/>
              </w:rPr>
              <w:t xml:space="preserve"> de </w:t>
            </w:r>
            <w:proofErr w:type="spellStart"/>
            <w:r w:rsidRPr="008A1A9E">
              <w:rPr>
                <w:b/>
                <w:noProof w:val="0"/>
                <w:lang w:val="en-US" w:eastAsia="ru-RU"/>
              </w:rPr>
              <w:t>servicii</w:t>
            </w:r>
            <w:proofErr w:type="spellEnd"/>
            <w:r w:rsidRPr="008A1A9E">
              <w:rPr>
                <w:b/>
                <w:noProof w:val="0"/>
                <w:lang w:val="en-US" w:eastAsia="ru-RU"/>
              </w:rPr>
              <w:t xml:space="preserve"> de </w:t>
            </w:r>
            <w:proofErr w:type="spellStart"/>
            <w:r w:rsidRPr="008A1A9E">
              <w:rPr>
                <w:b/>
                <w:noProof w:val="0"/>
                <w:lang w:val="en-US" w:eastAsia="ru-RU"/>
              </w:rPr>
              <w:t>proiectare</w:t>
            </w:r>
            <w:proofErr w:type="spellEnd"/>
            <w:r w:rsidRPr="008A1A9E">
              <w:rPr>
                <w:b/>
                <w:noProof w:val="0"/>
                <w:lang w:val="en-US" w:eastAsia="ru-RU"/>
              </w:rPr>
              <w:t xml:space="preserve"> </w:t>
            </w:r>
          </w:p>
          <w:p w14:paraId="59F3F789" w14:textId="77777777" w:rsidR="008A1A9E" w:rsidRPr="008A1A9E" w:rsidRDefault="008A1A9E" w:rsidP="008A1A9E">
            <w:pPr>
              <w:tabs>
                <w:tab w:val="left" w:pos="2295"/>
              </w:tabs>
              <w:jc w:val="both"/>
              <w:rPr>
                <w:noProof w:val="0"/>
                <w:lang w:val="en-US" w:eastAsia="ru-RU"/>
              </w:rPr>
            </w:pPr>
          </w:p>
          <w:p w14:paraId="7F6C35A2" w14:textId="77777777" w:rsidR="008A1A9E" w:rsidRPr="008A1A9E" w:rsidRDefault="008A1A9E" w:rsidP="008A1A9E">
            <w:pPr>
              <w:numPr>
                <w:ilvl w:val="0"/>
                <w:numId w:val="45"/>
              </w:numPr>
              <w:tabs>
                <w:tab w:val="left" w:pos="540"/>
              </w:tabs>
              <w:ind w:left="0" w:firstLine="0"/>
              <w:jc w:val="center"/>
              <w:rPr>
                <w:b/>
                <w:noProof w:val="0"/>
                <w:kern w:val="28"/>
                <w:lang w:val="ru-RU" w:eastAsia="ru-RU"/>
              </w:rPr>
            </w:pPr>
            <w:r w:rsidRPr="008A1A9E">
              <w:rPr>
                <w:b/>
                <w:noProof w:val="0"/>
                <w:kern w:val="28"/>
                <w:lang w:val="ru-RU" w:eastAsia="ru-RU"/>
              </w:rPr>
              <w:t>PARTEA GENERALĂ</w:t>
            </w:r>
          </w:p>
          <w:p w14:paraId="75527325" w14:textId="77777777" w:rsidR="008A1A9E" w:rsidRPr="008A1A9E" w:rsidRDefault="008A1A9E" w:rsidP="008A1A9E">
            <w:pPr>
              <w:contextualSpacing/>
              <w:jc w:val="center"/>
              <w:rPr>
                <w:i/>
                <w:noProof w:val="0"/>
                <w:kern w:val="28"/>
                <w:sz w:val="20"/>
                <w:szCs w:val="20"/>
                <w:lang w:val="ru-RU" w:eastAsia="ru-RU"/>
              </w:rPr>
            </w:pPr>
            <w:r w:rsidRPr="008A1A9E">
              <w:rPr>
                <w:i/>
                <w:noProof w:val="0"/>
                <w:kern w:val="28"/>
                <w:sz w:val="20"/>
                <w:szCs w:val="20"/>
                <w:lang w:val="ru-RU" w:eastAsia="ru-RU"/>
              </w:rPr>
              <w:t>(OBLIGATORIE)</w:t>
            </w:r>
          </w:p>
          <w:p w14:paraId="771856D6" w14:textId="77777777" w:rsidR="008A1A9E" w:rsidRPr="008A1A9E" w:rsidRDefault="008A1A9E" w:rsidP="008A1A9E">
            <w:pPr>
              <w:jc w:val="both"/>
              <w:rPr>
                <w:b/>
                <w:noProof w:val="0"/>
                <w:kern w:val="28"/>
                <w:lang w:val="ru-RU" w:eastAsia="ru-RU"/>
              </w:rPr>
            </w:pPr>
            <w:r w:rsidRPr="008A1A9E">
              <w:rPr>
                <w:b/>
                <w:noProof w:val="0"/>
                <w:kern w:val="28"/>
                <w:lang w:val="ru-RU" w:eastAsia="ru-RU"/>
              </w:rPr>
              <w:t>PĂRŢILE CONTRACTANTE</w:t>
            </w:r>
          </w:p>
          <w:p w14:paraId="7BC84E71" w14:textId="77777777" w:rsidR="008A1A9E" w:rsidRPr="008A1A9E" w:rsidRDefault="008A1A9E" w:rsidP="008A1A9E">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8A1A9E" w:rsidRPr="008A1A9E" w14:paraId="2854E109" w14:textId="77777777" w:rsidTr="008C6470">
              <w:tc>
                <w:tcPr>
                  <w:tcW w:w="2476" w:type="pct"/>
                </w:tcPr>
                <w:p w14:paraId="4E764B3F" w14:textId="77777777" w:rsidR="008A1A9E" w:rsidRPr="008A1A9E" w:rsidRDefault="008A1A9E" w:rsidP="008A1A9E">
                  <w:pPr>
                    <w:jc w:val="both"/>
                    <w:rPr>
                      <w:b/>
                      <w:noProof w:val="0"/>
                      <w:lang w:val="ru-RU" w:eastAsia="ru-RU"/>
                    </w:rPr>
                  </w:pPr>
                  <w:r w:rsidRPr="008A1A9E">
                    <w:rPr>
                      <w:b/>
                      <w:noProof w:val="0"/>
                      <w:lang w:val="ru-RU" w:eastAsia="ru-RU"/>
                    </w:rPr>
                    <w:t>Beneficiar</w:t>
                  </w:r>
                </w:p>
              </w:tc>
              <w:tc>
                <w:tcPr>
                  <w:tcW w:w="2524" w:type="pct"/>
                </w:tcPr>
                <w:p w14:paraId="2B319604" w14:textId="77777777" w:rsidR="008A1A9E" w:rsidRPr="008A1A9E" w:rsidRDefault="008A1A9E" w:rsidP="008A1A9E">
                  <w:pPr>
                    <w:jc w:val="both"/>
                    <w:rPr>
                      <w:b/>
                      <w:noProof w:val="0"/>
                      <w:lang w:val="ru-RU" w:eastAsia="ru-RU"/>
                    </w:rPr>
                  </w:pPr>
                  <w:r w:rsidRPr="008A1A9E">
                    <w:rPr>
                      <w:b/>
                      <w:noProof w:val="0"/>
                      <w:lang w:val="ru-RU" w:eastAsia="ru-RU"/>
                    </w:rPr>
                    <w:t>Prestator</w:t>
                  </w:r>
                </w:p>
              </w:tc>
            </w:tr>
            <w:tr w:rsidR="008A1A9E" w:rsidRPr="008A1A9E" w14:paraId="15798E11" w14:textId="77777777" w:rsidTr="008C6470">
              <w:tc>
                <w:tcPr>
                  <w:tcW w:w="2476" w:type="pct"/>
                </w:tcPr>
                <w:p w14:paraId="5B49D7FB" w14:textId="77777777" w:rsidR="008A1A9E" w:rsidRPr="008A1A9E" w:rsidRDefault="008A1A9E" w:rsidP="008A1A9E">
                  <w:pPr>
                    <w:jc w:val="both"/>
                    <w:rPr>
                      <w:noProof w:val="0"/>
                      <w:lang w:val="en-US" w:eastAsia="ru-RU"/>
                    </w:rPr>
                  </w:pPr>
                  <w:r w:rsidRPr="008A1A9E">
                    <w:rPr>
                      <w:b/>
                      <w:noProof w:val="0"/>
                      <w:lang w:val="en-US" w:eastAsia="ru-RU"/>
                    </w:rPr>
                    <w:t>_________________________</w:t>
                  </w:r>
                  <w:proofErr w:type="spellStart"/>
                  <w:r w:rsidRPr="008A1A9E">
                    <w:rPr>
                      <w:noProof w:val="0"/>
                      <w:lang w:val="en-US" w:eastAsia="ru-RU"/>
                    </w:rPr>
                    <w:t>reprezentat</w:t>
                  </w:r>
                  <w:proofErr w:type="spellEnd"/>
                  <w:r w:rsidRPr="008A1A9E">
                    <w:rPr>
                      <w:noProof w:val="0"/>
                      <w:lang w:val="en-US" w:eastAsia="ru-RU"/>
                    </w:rPr>
                    <w:t xml:space="preserve"> legal </w:t>
                  </w:r>
                  <w:proofErr w:type="spellStart"/>
                  <w:r w:rsidRPr="008A1A9E">
                    <w:rPr>
                      <w:noProof w:val="0"/>
                      <w:lang w:val="en-US" w:eastAsia="ru-RU"/>
                    </w:rPr>
                    <w:t>prin</w:t>
                  </w:r>
                  <w:proofErr w:type="spellEnd"/>
                  <w:r w:rsidRPr="008A1A9E">
                    <w:rPr>
                      <w:b/>
                      <w:noProof w:val="0"/>
                      <w:lang w:val="en-US" w:eastAsia="ru-RU"/>
                    </w:rPr>
                    <w:t>___________________</w:t>
                  </w:r>
                  <w:r w:rsidRPr="008A1A9E">
                    <w:rPr>
                      <w:noProof w:val="0"/>
                      <w:lang w:val="en-US" w:eastAsia="ru-RU"/>
                    </w:rPr>
                    <w:t xml:space="preserve">, </w:t>
                  </w:r>
                  <w:r w:rsidRPr="008A1A9E">
                    <w:rPr>
                      <w:noProof w:val="0"/>
                      <w:lang w:eastAsia="ru-RU"/>
                    </w:rPr>
                    <w:t>în calitate</w:t>
                  </w:r>
                  <w:r w:rsidRPr="008A1A9E">
                    <w:rPr>
                      <w:noProof w:val="0"/>
                      <w:lang w:val="en-US" w:eastAsia="ru-RU"/>
                    </w:rPr>
                    <w:t xml:space="preserve"> de </w:t>
                  </w:r>
                  <w:proofErr w:type="spellStart"/>
                  <w:r w:rsidRPr="008A1A9E">
                    <w:rPr>
                      <w:i/>
                      <w:noProof w:val="0"/>
                      <w:lang w:val="en-US" w:eastAsia="ru-RU"/>
                    </w:rPr>
                    <w:t>Beneficiar</w:t>
                  </w:r>
                  <w:proofErr w:type="spellEnd"/>
                  <w:r w:rsidRPr="008A1A9E">
                    <w:rPr>
                      <w:noProof w:val="0"/>
                      <w:lang w:val="en-US" w:eastAsia="ru-RU"/>
                    </w:rPr>
                    <w:t xml:space="preserve">, </w:t>
                  </w:r>
                  <w:proofErr w:type="gramStart"/>
                  <w:r w:rsidRPr="008A1A9E">
                    <w:rPr>
                      <w:noProof w:val="0"/>
                      <w:lang w:val="en-US" w:eastAsia="ru-RU"/>
                    </w:rPr>
                    <w:t>IDNO,</w:t>
                  </w:r>
                  <w:r w:rsidRPr="008A1A9E">
                    <w:rPr>
                      <w:i/>
                      <w:noProof w:val="0"/>
                      <w:lang w:val="en-US" w:eastAsia="ru-RU"/>
                    </w:rPr>
                    <w:t xml:space="preserve"> </w:t>
                  </w:r>
                  <w:r w:rsidRPr="008A1A9E">
                    <w:rPr>
                      <w:noProof w:val="0"/>
                      <w:lang w:val="en-US" w:eastAsia="ru-RU"/>
                    </w:rPr>
                    <w:t xml:space="preserve"> pe</w:t>
                  </w:r>
                  <w:proofErr w:type="gramEnd"/>
                  <w:r w:rsidRPr="008A1A9E">
                    <w:rPr>
                      <w:noProof w:val="0"/>
                      <w:lang w:val="en-US" w:eastAsia="ru-RU"/>
                    </w:rPr>
                    <w:t xml:space="preserve"> de o </w:t>
                  </w:r>
                  <w:proofErr w:type="spellStart"/>
                  <w:r w:rsidRPr="008A1A9E">
                    <w:rPr>
                      <w:noProof w:val="0"/>
                      <w:lang w:val="en-US" w:eastAsia="ru-RU"/>
                    </w:rPr>
                    <w:t>parte</w:t>
                  </w:r>
                  <w:proofErr w:type="spellEnd"/>
                  <w:r w:rsidRPr="008A1A9E">
                    <w:rPr>
                      <w:noProof w:val="0"/>
                      <w:lang w:val="en-US" w:eastAsia="ru-RU"/>
                    </w:rPr>
                    <w:t>,</w:t>
                  </w:r>
                </w:p>
              </w:tc>
              <w:tc>
                <w:tcPr>
                  <w:tcW w:w="2524" w:type="pct"/>
                </w:tcPr>
                <w:p w14:paraId="3AEF9D7D" w14:textId="77777777" w:rsidR="008A1A9E" w:rsidRPr="008A1A9E" w:rsidRDefault="008A1A9E" w:rsidP="008A1A9E">
                  <w:pPr>
                    <w:jc w:val="both"/>
                    <w:rPr>
                      <w:noProof w:val="0"/>
                      <w:lang w:val="en-US" w:eastAsia="ru-RU"/>
                    </w:rPr>
                  </w:pPr>
                  <w:r w:rsidRPr="008A1A9E">
                    <w:rPr>
                      <w:b/>
                      <w:noProof w:val="0"/>
                      <w:lang w:val="en-US" w:eastAsia="ru-RU"/>
                    </w:rPr>
                    <w:t>_______________________</w:t>
                  </w:r>
                  <w:proofErr w:type="spellStart"/>
                  <w:r w:rsidRPr="008A1A9E">
                    <w:rPr>
                      <w:noProof w:val="0"/>
                      <w:lang w:val="en-US" w:eastAsia="ru-RU"/>
                    </w:rPr>
                    <w:t>reprezentat</w:t>
                  </w:r>
                  <w:proofErr w:type="spellEnd"/>
                  <w:r w:rsidRPr="008A1A9E">
                    <w:rPr>
                      <w:noProof w:val="0"/>
                      <w:lang w:val="en-US" w:eastAsia="ru-RU"/>
                    </w:rPr>
                    <w:t xml:space="preserve"> legal </w:t>
                  </w:r>
                  <w:proofErr w:type="spellStart"/>
                  <w:r w:rsidRPr="008A1A9E">
                    <w:rPr>
                      <w:noProof w:val="0"/>
                      <w:lang w:val="en-US" w:eastAsia="ru-RU"/>
                    </w:rPr>
                    <w:t>prin</w:t>
                  </w:r>
                  <w:proofErr w:type="spellEnd"/>
                  <w:r w:rsidRPr="008A1A9E">
                    <w:rPr>
                      <w:b/>
                      <w:noProof w:val="0"/>
                      <w:lang w:val="en-US" w:eastAsia="ru-RU"/>
                    </w:rPr>
                    <w:t>___________________</w:t>
                  </w:r>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calitate</w:t>
                  </w:r>
                  <w:proofErr w:type="spellEnd"/>
                  <w:r w:rsidRPr="008A1A9E">
                    <w:rPr>
                      <w:noProof w:val="0"/>
                      <w:lang w:val="en-US" w:eastAsia="ru-RU"/>
                    </w:rPr>
                    <w:t xml:space="preserve"> de </w:t>
                  </w:r>
                  <w:proofErr w:type="spellStart"/>
                  <w:r w:rsidRPr="008A1A9E">
                    <w:rPr>
                      <w:i/>
                      <w:noProof w:val="0"/>
                      <w:lang w:val="en-US" w:eastAsia="ru-RU"/>
                    </w:rPr>
                    <w:t>Prestator</w:t>
                  </w:r>
                  <w:proofErr w:type="spellEnd"/>
                  <w:r w:rsidRPr="008A1A9E">
                    <w:rPr>
                      <w:i/>
                      <w:noProof w:val="0"/>
                      <w:lang w:val="en-US" w:eastAsia="ru-RU"/>
                    </w:rPr>
                    <w:t xml:space="preserve">, </w:t>
                  </w:r>
                  <w:proofErr w:type="gramStart"/>
                  <w:r w:rsidRPr="008A1A9E">
                    <w:rPr>
                      <w:noProof w:val="0"/>
                      <w:lang w:val="en-US" w:eastAsia="ru-RU"/>
                    </w:rPr>
                    <w:t>IDNO</w:t>
                  </w:r>
                  <w:r w:rsidRPr="008A1A9E">
                    <w:rPr>
                      <w:i/>
                      <w:noProof w:val="0"/>
                      <w:lang w:val="en-US" w:eastAsia="ru-RU"/>
                    </w:rPr>
                    <w:t xml:space="preserve">, </w:t>
                  </w:r>
                  <w:r w:rsidRPr="008A1A9E">
                    <w:rPr>
                      <w:noProof w:val="0"/>
                      <w:lang w:val="en-US" w:eastAsia="ru-RU"/>
                    </w:rPr>
                    <w:t xml:space="preserve"> pe</w:t>
                  </w:r>
                  <w:proofErr w:type="gramEnd"/>
                  <w:r w:rsidRPr="008A1A9E">
                    <w:rPr>
                      <w:noProof w:val="0"/>
                      <w:lang w:val="en-US" w:eastAsia="ru-RU"/>
                    </w:rPr>
                    <w:t xml:space="preserve"> de </w:t>
                  </w:r>
                  <w:proofErr w:type="spellStart"/>
                  <w:r w:rsidRPr="008A1A9E">
                    <w:rPr>
                      <w:noProof w:val="0"/>
                      <w:lang w:val="en-US" w:eastAsia="ru-RU"/>
                    </w:rPr>
                    <w:t>altă</w:t>
                  </w:r>
                  <w:proofErr w:type="spellEnd"/>
                  <w:r w:rsidRPr="008A1A9E">
                    <w:rPr>
                      <w:noProof w:val="0"/>
                      <w:lang w:val="en-US" w:eastAsia="ru-RU"/>
                    </w:rPr>
                    <w:t xml:space="preserve"> </w:t>
                  </w:r>
                  <w:proofErr w:type="spellStart"/>
                  <w:r w:rsidRPr="008A1A9E">
                    <w:rPr>
                      <w:noProof w:val="0"/>
                      <w:lang w:val="en-US" w:eastAsia="ru-RU"/>
                    </w:rPr>
                    <w:t>parte</w:t>
                  </w:r>
                  <w:proofErr w:type="spellEnd"/>
                  <w:r w:rsidRPr="008A1A9E">
                    <w:rPr>
                      <w:noProof w:val="0"/>
                      <w:lang w:val="en-US" w:eastAsia="ru-RU"/>
                    </w:rPr>
                    <w:t>,</w:t>
                  </w:r>
                </w:p>
              </w:tc>
            </w:tr>
          </w:tbl>
          <w:p w14:paraId="734BEADA" w14:textId="77777777" w:rsidR="008A1A9E" w:rsidRPr="008A1A9E" w:rsidRDefault="008A1A9E" w:rsidP="008A1A9E">
            <w:pPr>
              <w:jc w:val="both"/>
              <w:rPr>
                <w:noProof w:val="0"/>
                <w:lang w:val="en-US" w:eastAsia="ru-RU"/>
              </w:rPr>
            </w:pPr>
            <w:proofErr w:type="spellStart"/>
            <w:r w:rsidRPr="008A1A9E">
              <w:rPr>
                <w:noProof w:val="0"/>
                <w:lang w:val="en-US" w:eastAsia="ru-RU"/>
              </w:rPr>
              <w:t>ambii</w:t>
            </w:r>
            <w:proofErr w:type="spellEnd"/>
            <w:r w:rsidRPr="008A1A9E">
              <w:rPr>
                <w:noProof w:val="0"/>
                <w:lang w:val="en-US" w:eastAsia="ru-RU"/>
              </w:rPr>
              <w:t xml:space="preserve"> (</w:t>
            </w:r>
            <w:proofErr w:type="spellStart"/>
            <w:r w:rsidRPr="008A1A9E">
              <w:rPr>
                <w:noProof w:val="0"/>
                <w:lang w:val="en-US" w:eastAsia="ru-RU"/>
              </w:rPr>
              <w:t>denumiţi</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continuare</w:t>
            </w:r>
            <w:proofErr w:type="spellEnd"/>
            <w:r w:rsidRPr="008A1A9E">
              <w:rPr>
                <w:noProof w:val="0"/>
                <w:lang w:val="en-US" w:eastAsia="ru-RU"/>
              </w:rPr>
              <w:t xml:space="preserve"> </w:t>
            </w:r>
            <w:proofErr w:type="spellStart"/>
            <w:r w:rsidRPr="008A1A9E">
              <w:rPr>
                <w:i/>
                <w:noProof w:val="0"/>
                <w:lang w:val="en-US" w:eastAsia="ru-RU"/>
              </w:rPr>
              <w:t>Părţi</w:t>
            </w:r>
            <w:proofErr w:type="spellEnd"/>
            <w:r w:rsidRPr="008A1A9E">
              <w:rPr>
                <w:noProof w:val="0"/>
                <w:lang w:val="en-US" w:eastAsia="ru-RU"/>
              </w:rPr>
              <w:t xml:space="preserve">), au </w:t>
            </w:r>
            <w:proofErr w:type="spellStart"/>
            <w:r w:rsidRPr="008A1A9E">
              <w:rPr>
                <w:noProof w:val="0"/>
                <w:lang w:val="en-US" w:eastAsia="ru-RU"/>
              </w:rPr>
              <w:t>încheiat</w:t>
            </w:r>
            <w:proofErr w:type="spellEnd"/>
            <w:r w:rsidRPr="008A1A9E">
              <w:rPr>
                <w:noProof w:val="0"/>
                <w:lang w:val="en-US" w:eastAsia="ru-RU"/>
              </w:rPr>
              <w:t xml:space="preserve"> </w:t>
            </w:r>
            <w:proofErr w:type="spellStart"/>
            <w:r w:rsidRPr="008A1A9E">
              <w:rPr>
                <w:noProof w:val="0"/>
                <w:lang w:val="en-US" w:eastAsia="ru-RU"/>
              </w:rPr>
              <w:t>prezentul</w:t>
            </w:r>
            <w:proofErr w:type="spellEnd"/>
            <w:r w:rsidRPr="008A1A9E">
              <w:rPr>
                <w:noProof w:val="0"/>
                <w:lang w:val="en-US" w:eastAsia="ru-RU"/>
              </w:rPr>
              <w:t xml:space="preserve"> contract </w:t>
            </w:r>
            <w:proofErr w:type="spellStart"/>
            <w:r w:rsidRPr="008A1A9E">
              <w:rPr>
                <w:noProof w:val="0"/>
                <w:lang w:val="en-US" w:eastAsia="ru-RU"/>
              </w:rPr>
              <w:t>referitor</w:t>
            </w:r>
            <w:proofErr w:type="spellEnd"/>
            <w:r w:rsidRPr="008A1A9E">
              <w:rPr>
                <w:noProof w:val="0"/>
                <w:lang w:val="en-US" w:eastAsia="ru-RU"/>
              </w:rPr>
              <w:t xml:space="preserve"> la </w:t>
            </w:r>
            <w:proofErr w:type="spellStart"/>
            <w:r w:rsidRPr="008A1A9E">
              <w:rPr>
                <w:noProof w:val="0"/>
                <w:lang w:val="en-US" w:eastAsia="ru-RU"/>
              </w:rPr>
              <w:t>următoarele</w:t>
            </w:r>
            <w:proofErr w:type="spellEnd"/>
            <w:r w:rsidRPr="008A1A9E">
              <w:rPr>
                <w:noProof w:val="0"/>
                <w:lang w:val="en-US" w:eastAsia="ru-RU"/>
              </w:rPr>
              <w:t>:</w:t>
            </w:r>
          </w:p>
          <w:p w14:paraId="427DB4BE" w14:textId="77777777" w:rsidR="008A1A9E" w:rsidRPr="008A1A9E" w:rsidRDefault="008A1A9E" w:rsidP="008A1A9E">
            <w:pPr>
              <w:ind w:left="3240"/>
              <w:contextualSpacing/>
              <w:rPr>
                <w:noProof w:val="0"/>
                <w:kern w:val="28"/>
                <w:sz w:val="20"/>
                <w:szCs w:val="20"/>
                <w:lang w:val="en-US" w:eastAsia="ru-RU"/>
              </w:rPr>
            </w:pPr>
          </w:p>
          <w:p w14:paraId="6B8BA720" w14:textId="77777777" w:rsidR="008A1A9E" w:rsidRPr="008A1A9E" w:rsidRDefault="008A1A9E" w:rsidP="008A1A9E">
            <w:pPr>
              <w:rPr>
                <w:b/>
                <w:noProof w:val="0"/>
                <w:lang w:val="en-US" w:eastAsia="ru-RU"/>
              </w:rPr>
            </w:pPr>
            <w:r w:rsidRPr="008A1A9E">
              <w:rPr>
                <w:b/>
                <w:noProof w:val="0"/>
                <w:lang w:val="en-US" w:eastAsia="ru-RU"/>
              </w:rPr>
              <w:t>1. OBIECTUL CONTRACTULUI</w:t>
            </w:r>
          </w:p>
          <w:p w14:paraId="6797691D" w14:textId="77777777" w:rsidR="008A1A9E" w:rsidRPr="008A1A9E" w:rsidRDefault="008A1A9E" w:rsidP="008A1A9E">
            <w:pPr>
              <w:jc w:val="both"/>
              <w:rPr>
                <w:noProof w:val="0"/>
                <w:lang w:val="en-US" w:eastAsia="ru-RU"/>
              </w:rPr>
            </w:pPr>
          </w:p>
          <w:p w14:paraId="36A86C5B" w14:textId="77777777" w:rsidR="008A1A9E" w:rsidRPr="008A1A9E" w:rsidRDefault="008A1A9E" w:rsidP="008A1A9E">
            <w:pPr>
              <w:jc w:val="both"/>
              <w:rPr>
                <w:noProof w:val="0"/>
                <w:lang w:val="en-US" w:eastAsia="ru-RU"/>
              </w:rPr>
            </w:pPr>
            <w:r w:rsidRPr="008A1A9E">
              <w:rPr>
                <w:noProof w:val="0"/>
                <w:lang w:val="en-US" w:eastAsia="ru-RU"/>
              </w:rPr>
              <w:t xml:space="preserve">1.1. </w:t>
            </w:r>
            <w:proofErr w:type="spellStart"/>
            <w:r w:rsidRPr="008A1A9E">
              <w:rPr>
                <w:noProof w:val="0"/>
                <w:lang w:val="en-US" w:eastAsia="ru-RU"/>
              </w:rPr>
              <w:t>Achiziţionarea</w:t>
            </w:r>
            <w:proofErr w:type="spellEnd"/>
            <w:r w:rsidRPr="008A1A9E">
              <w:rPr>
                <w:noProof w:val="0"/>
                <w:lang w:val="en-US" w:eastAsia="ru-RU"/>
              </w:rPr>
              <w:t xml:space="preserve"> </w:t>
            </w:r>
            <w:proofErr w:type="spellStart"/>
            <w:r w:rsidRPr="008A1A9E">
              <w:rPr>
                <w:b/>
                <w:noProof w:val="0"/>
                <w:lang w:val="en-US" w:eastAsia="ru-RU"/>
              </w:rPr>
              <w:t>serviciilor</w:t>
            </w:r>
            <w:proofErr w:type="spellEnd"/>
            <w:r w:rsidRPr="008A1A9E">
              <w:rPr>
                <w:b/>
                <w:noProof w:val="0"/>
                <w:lang w:val="en-US" w:eastAsia="ru-RU"/>
              </w:rPr>
              <w:t xml:space="preserve"> de </w:t>
            </w:r>
            <w:proofErr w:type="spellStart"/>
            <w:r w:rsidRPr="008A1A9E">
              <w:rPr>
                <w:b/>
                <w:noProof w:val="0"/>
                <w:lang w:val="en-US" w:eastAsia="ru-RU"/>
              </w:rPr>
              <w:t>proiectare</w:t>
            </w:r>
            <w:proofErr w:type="spellEnd"/>
            <w:r w:rsidRPr="008A1A9E">
              <w:rPr>
                <w:b/>
                <w:noProof w:val="0"/>
                <w:lang w:val="en-US" w:eastAsia="ru-RU"/>
              </w:rPr>
              <w:t xml:space="preserve"> _____________________________________</w:t>
            </w:r>
            <w:proofErr w:type="gramStart"/>
            <w:r w:rsidRPr="008A1A9E">
              <w:rPr>
                <w:b/>
                <w:noProof w:val="0"/>
                <w:lang w:val="en-US" w:eastAsia="ru-RU"/>
              </w:rPr>
              <w:t>_</w:t>
            </w:r>
            <w:r w:rsidRPr="008A1A9E">
              <w:rPr>
                <w:noProof w:val="0"/>
                <w:lang w:val="en-US" w:eastAsia="ru-RU"/>
              </w:rPr>
              <w:t>,  conform</w:t>
            </w:r>
            <w:proofErr w:type="gramEnd"/>
            <w:r w:rsidRPr="008A1A9E">
              <w:rPr>
                <w:noProof w:val="0"/>
                <w:lang w:val="en-US" w:eastAsia="ru-RU"/>
              </w:rPr>
              <w:t xml:space="preserve"> </w:t>
            </w:r>
            <w:proofErr w:type="spellStart"/>
            <w:r w:rsidRPr="008A1A9E">
              <w:rPr>
                <w:noProof w:val="0"/>
                <w:lang w:val="en-US" w:eastAsia="ru-RU"/>
              </w:rPr>
              <w:t>procedurii</w:t>
            </w:r>
            <w:proofErr w:type="spellEnd"/>
            <w:r w:rsidRPr="008A1A9E">
              <w:rPr>
                <w:noProof w:val="0"/>
                <w:lang w:val="en-US" w:eastAsia="ru-RU"/>
              </w:rPr>
              <w:t xml:space="preserve"> de </w:t>
            </w:r>
            <w:proofErr w:type="spellStart"/>
            <w:r w:rsidRPr="008A1A9E">
              <w:rPr>
                <w:noProof w:val="0"/>
                <w:lang w:val="en-US" w:eastAsia="ru-RU"/>
              </w:rPr>
              <w:t>achiziție</w:t>
            </w:r>
            <w:proofErr w:type="spellEnd"/>
            <w:r w:rsidRPr="008A1A9E">
              <w:rPr>
                <w:noProof w:val="0"/>
                <w:lang w:val="en-US" w:eastAsia="ru-RU"/>
              </w:rPr>
              <w:t xml:space="preserve"> </w:t>
            </w:r>
            <w:proofErr w:type="spellStart"/>
            <w:r w:rsidRPr="008A1A9E">
              <w:rPr>
                <w:noProof w:val="0"/>
                <w:lang w:val="en-US" w:eastAsia="ru-RU"/>
              </w:rPr>
              <w:t>publică</w:t>
            </w:r>
            <w:proofErr w:type="spellEnd"/>
            <w:r w:rsidRPr="008A1A9E">
              <w:rPr>
                <w:noProof w:val="0"/>
                <w:lang w:val="en-US" w:eastAsia="ru-RU"/>
              </w:rPr>
              <w:t xml:space="preserve"> nr. </w:t>
            </w:r>
            <w:r w:rsidRPr="008A1A9E">
              <w:rPr>
                <w:b/>
                <w:noProof w:val="0"/>
                <w:lang w:val="en-US" w:eastAsia="ru-RU"/>
              </w:rPr>
              <w:t>___________________</w:t>
            </w:r>
            <w:r w:rsidRPr="008A1A9E">
              <w:rPr>
                <w:noProof w:val="0"/>
                <w:lang w:val="en-US" w:eastAsia="ru-RU"/>
              </w:rPr>
              <w:t xml:space="preserve">din </w:t>
            </w:r>
            <w:r w:rsidRPr="008A1A9E">
              <w:rPr>
                <w:b/>
                <w:noProof w:val="0"/>
                <w:lang w:val="en-US" w:eastAsia="ru-RU"/>
              </w:rPr>
              <w:t xml:space="preserve">___________________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baza</w:t>
            </w:r>
            <w:proofErr w:type="spellEnd"/>
            <w:r w:rsidRPr="008A1A9E">
              <w:rPr>
                <w:noProof w:val="0"/>
                <w:lang w:val="en-US" w:eastAsia="ru-RU"/>
              </w:rPr>
              <w:t xml:space="preserve"> </w:t>
            </w:r>
            <w:proofErr w:type="spellStart"/>
            <w:r w:rsidRPr="008A1A9E">
              <w:rPr>
                <w:noProof w:val="0"/>
                <w:lang w:val="en-US" w:eastAsia="ru-RU"/>
              </w:rPr>
              <w:t>deciziei</w:t>
            </w:r>
            <w:proofErr w:type="spellEnd"/>
            <w:r w:rsidRPr="008A1A9E">
              <w:rPr>
                <w:noProof w:val="0"/>
                <w:lang w:val="en-US" w:eastAsia="ru-RU"/>
              </w:rPr>
              <w:t xml:space="preserve"> </w:t>
            </w:r>
            <w:proofErr w:type="spellStart"/>
            <w:r w:rsidRPr="008A1A9E">
              <w:rPr>
                <w:noProof w:val="0"/>
                <w:lang w:val="en-US" w:eastAsia="ru-RU"/>
              </w:rPr>
              <w:t>grupului</w:t>
            </w:r>
            <w:proofErr w:type="spellEnd"/>
            <w:r w:rsidRPr="008A1A9E">
              <w:rPr>
                <w:noProof w:val="0"/>
                <w:lang w:val="en-US" w:eastAsia="ru-RU"/>
              </w:rPr>
              <w:t xml:space="preserve"> de </w:t>
            </w:r>
            <w:proofErr w:type="spellStart"/>
            <w:r w:rsidRPr="008A1A9E">
              <w:rPr>
                <w:noProof w:val="0"/>
                <w:lang w:val="en-US" w:eastAsia="ru-RU"/>
              </w:rPr>
              <w:t>lucru</w:t>
            </w:r>
            <w:proofErr w:type="spellEnd"/>
            <w:r w:rsidRPr="008A1A9E">
              <w:rPr>
                <w:noProof w:val="0"/>
                <w:lang w:val="en-US" w:eastAsia="ru-RU"/>
              </w:rPr>
              <w:t xml:space="preserve"> al </w:t>
            </w:r>
            <w:proofErr w:type="spellStart"/>
            <w:r w:rsidRPr="008A1A9E">
              <w:rPr>
                <w:noProof w:val="0"/>
                <w:lang w:val="en-US" w:eastAsia="ru-RU"/>
              </w:rPr>
              <w:t>Beneficiarului</w:t>
            </w:r>
            <w:proofErr w:type="spellEnd"/>
            <w:r w:rsidRPr="008A1A9E">
              <w:rPr>
                <w:noProof w:val="0"/>
                <w:lang w:val="en-US" w:eastAsia="ru-RU"/>
              </w:rPr>
              <w:t xml:space="preserve"> nr. </w:t>
            </w:r>
            <w:r w:rsidRPr="008A1A9E">
              <w:rPr>
                <w:b/>
                <w:noProof w:val="0"/>
                <w:lang w:val="en-US" w:eastAsia="ru-RU"/>
              </w:rPr>
              <w:t>___________</w:t>
            </w:r>
            <w:r w:rsidRPr="008A1A9E">
              <w:rPr>
                <w:noProof w:val="0"/>
                <w:lang w:val="en-US" w:eastAsia="ru-RU"/>
              </w:rPr>
              <w:t xml:space="preserve">din </w:t>
            </w:r>
            <w:r w:rsidRPr="008A1A9E">
              <w:rPr>
                <w:b/>
                <w:noProof w:val="0"/>
                <w:lang w:val="en-US" w:eastAsia="ru-RU"/>
              </w:rPr>
              <w:t>___________________</w:t>
            </w:r>
            <w:r w:rsidRPr="008A1A9E">
              <w:rPr>
                <w:noProof w:val="0"/>
                <w:lang w:val="en-US" w:eastAsia="ru-RU"/>
              </w:rPr>
              <w:t>.</w:t>
            </w:r>
          </w:p>
          <w:p w14:paraId="7651AB55" w14:textId="77777777" w:rsidR="008A1A9E" w:rsidRPr="008A1A9E" w:rsidRDefault="008A1A9E" w:rsidP="008A1A9E">
            <w:pPr>
              <w:jc w:val="both"/>
              <w:rPr>
                <w:noProof w:val="0"/>
                <w:lang w:val="en-US" w:eastAsia="ru-RU"/>
              </w:rPr>
            </w:pPr>
            <w:r w:rsidRPr="008A1A9E">
              <w:rPr>
                <w:noProof w:val="0"/>
                <w:lang w:val="en-US" w:eastAsia="ru-RU"/>
              </w:rPr>
              <w:t xml:space="preserve">1.2. </w:t>
            </w:r>
            <w:proofErr w:type="spellStart"/>
            <w:r w:rsidRPr="008A1A9E">
              <w:rPr>
                <w:noProof w:val="0"/>
                <w:lang w:val="en-US" w:eastAsia="ru-RU"/>
              </w:rPr>
              <w:t>Prestatorul</w:t>
            </w:r>
            <w:proofErr w:type="spellEnd"/>
            <w:r w:rsidRPr="008A1A9E">
              <w:rPr>
                <w:noProof w:val="0"/>
                <w:lang w:val="en-US" w:eastAsia="ru-RU"/>
              </w:rPr>
              <w:t xml:space="preserve"> </w:t>
            </w:r>
            <w:proofErr w:type="spellStart"/>
            <w:r w:rsidRPr="008A1A9E">
              <w:rPr>
                <w:noProof w:val="0"/>
                <w:lang w:val="en-US" w:eastAsia="ru-RU"/>
              </w:rPr>
              <w:t>îşi</w:t>
            </w:r>
            <w:proofErr w:type="spellEnd"/>
            <w:r w:rsidRPr="008A1A9E">
              <w:rPr>
                <w:noProof w:val="0"/>
                <w:lang w:val="en-US" w:eastAsia="ru-RU"/>
              </w:rPr>
              <w:t xml:space="preserve"> </w:t>
            </w:r>
            <w:proofErr w:type="spellStart"/>
            <w:r w:rsidRPr="008A1A9E">
              <w:rPr>
                <w:noProof w:val="0"/>
                <w:lang w:val="en-US" w:eastAsia="ru-RU"/>
              </w:rPr>
              <w:t>asumă</w:t>
            </w:r>
            <w:proofErr w:type="spellEnd"/>
            <w:r w:rsidRPr="008A1A9E">
              <w:rPr>
                <w:noProof w:val="0"/>
                <w:lang w:val="en-US" w:eastAsia="ru-RU"/>
              </w:rPr>
              <w:t xml:space="preserve"> </w:t>
            </w:r>
            <w:proofErr w:type="spellStart"/>
            <w:r w:rsidRPr="008A1A9E">
              <w:rPr>
                <w:noProof w:val="0"/>
                <w:lang w:val="en-US" w:eastAsia="ru-RU"/>
              </w:rPr>
              <w:t>obligaţia</w:t>
            </w:r>
            <w:proofErr w:type="spellEnd"/>
            <w:r w:rsidRPr="008A1A9E">
              <w:rPr>
                <w:noProof w:val="0"/>
                <w:lang w:val="en-US" w:eastAsia="ru-RU"/>
              </w:rPr>
              <w:t xml:space="preserve"> de a </w:t>
            </w:r>
            <w:proofErr w:type="spellStart"/>
            <w:r w:rsidRPr="008A1A9E">
              <w:rPr>
                <w:noProof w:val="0"/>
                <w:lang w:val="en-US" w:eastAsia="ru-RU"/>
              </w:rPr>
              <w:t>presta</w:t>
            </w:r>
            <w:proofErr w:type="spellEnd"/>
            <w:r w:rsidRPr="008A1A9E">
              <w:rPr>
                <w:noProof w:val="0"/>
                <w:lang w:val="en-US" w:eastAsia="ru-RU"/>
              </w:rPr>
              <w:t xml:space="preserve"> </w:t>
            </w:r>
            <w:proofErr w:type="spellStart"/>
            <w:r w:rsidRPr="008A1A9E">
              <w:rPr>
                <w:noProof w:val="0"/>
                <w:lang w:val="en-US" w:eastAsia="ru-RU"/>
              </w:rPr>
              <w:t>serviciile</w:t>
            </w:r>
            <w:proofErr w:type="spellEnd"/>
            <w:r w:rsidRPr="008A1A9E">
              <w:rPr>
                <w:noProof w:val="0"/>
                <w:lang w:val="en-US" w:eastAsia="ru-RU"/>
              </w:rPr>
              <w:t xml:space="preserve"> de </w:t>
            </w:r>
            <w:proofErr w:type="spellStart"/>
            <w:r w:rsidRPr="008A1A9E">
              <w:rPr>
                <w:noProof w:val="0"/>
                <w:lang w:val="en-US" w:eastAsia="ru-RU"/>
              </w:rPr>
              <w:t>proiectare</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conformitate</w:t>
            </w:r>
            <w:proofErr w:type="spellEnd"/>
            <w:r w:rsidRPr="008A1A9E">
              <w:rPr>
                <w:noProof w:val="0"/>
                <w:lang w:val="en-US" w:eastAsia="ru-RU"/>
              </w:rPr>
              <w:t xml:space="preserve"> cu </w:t>
            </w:r>
            <w:proofErr w:type="spellStart"/>
            <w:r w:rsidRPr="008A1A9E">
              <w:rPr>
                <w:noProof w:val="0"/>
                <w:lang w:val="en-US" w:eastAsia="ru-RU"/>
              </w:rPr>
              <w:t>parametrii</w:t>
            </w:r>
            <w:proofErr w:type="spellEnd"/>
            <w:r w:rsidRPr="008A1A9E">
              <w:rPr>
                <w:noProof w:val="0"/>
                <w:lang w:val="en-US" w:eastAsia="ru-RU"/>
              </w:rPr>
              <w:t xml:space="preserve"> </w:t>
            </w:r>
            <w:proofErr w:type="spellStart"/>
            <w:r w:rsidRPr="008A1A9E">
              <w:rPr>
                <w:noProof w:val="0"/>
                <w:lang w:val="en-US" w:eastAsia="ru-RU"/>
              </w:rPr>
              <w:t>tehnici</w:t>
            </w:r>
            <w:proofErr w:type="spellEnd"/>
            <w:r w:rsidRPr="008A1A9E">
              <w:rPr>
                <w:noProof w:val="0"/>
                <w:lang w:val="en-US" w:eastAsia="ru-RU"/>
              </w:rPr>
              <w:t xml:space="preserve"> </w:t>
            </w:r>
            <w:proofErr w:type="spellStart"/>
            <w:r w:rsidRPr="008A1A9E">
              <w:rPr>
                <w:noProof w:val="0"/>
                <w:lang w:val="en-US" w:eastAsia="ru-RU"/>
              </w:rPr>
              <w:t>şi</w:t>
            </w:r>
            <w:proofErr w:type="spellEnd"/>
            <w:r w:rsidRPr="008A1A9E">
              <w:rPr>
                <w:noProof w:val="0"/>
                <w:lang w:val="en-US" w:eastAsia="ru-RU"/>
              </w:rPr>
              <w:t xml:space="preserve"> </w:t>
            </w:r>
            <w:proofErr w:type="spellStart"/>
            <w:r w:rsidRPr="008A1A9E">
              <w:rPr>
                <w:noProof w:val="0"/>
                <w:lang w:val="en-US" w:eastAsia="ru-RU"/>
              </w:rPr>
              <w:t>cerinţele</w:t>
            </w:r>
            <w:proofErr w:type="spellEnd"/>
            <w:r w:rsidRPr="008A1A9E">
              <w:rPr>
                <w:noProof w:val="0"/>
                <w:lang w:val="en-US" w:eastAsia="ru-RU"/>
              </w:rPr>
              <w:t xml:space="preserve"> de </w:t>
            </w:r>
            <w:proofErr w:type="spellStart"/>
            <w:r w:rsidRPr="008A1A9E">
              <w:rPr>
                <w:noProof w:val="0"/>
                <w:lang w:val="en-US" w:eastAsia="ru-RU"/>
              </w:rPr>
              <w:t>bază</w:t>
            </w:r>
            <w:proofErr w:type="spellEnd"/>
            <w:r w:rsidRPr="008A1A9E">
              <w:rPr>
                <w:noProof w:val="0"/>
                <w:lang w:val="en-US" w:eastAsia="ru-RU"/>
              </w:rPr>
              <w:t xml:space="preserve"> la </w:t>
            </w:r>
            <w:proofErr w:type="spellStart"/>
            <w:r w:rsidRPr="008A1A9E">
              <w:rPr>
                <w:noProof w:val="0"/>
                <w:lang w:val="en-US" w:eastAsia="ru-RU"/>
              </w:rPr>
              <w:t>elaborarea</w:t>
            </w:r>
            <w:proofErr w:type="spellEnd"/>
            <w:r w:rsidRPr="008A1A9E">
              <w:rPr>
                <w:noProof w:val="0"/>
                <w:lang w:val="en-US" w:eastAsia="ru-RU"/>
              </w:rPr>
              <w:t xml:space="preserve"> </w:t>
            </w:r>
            <w:proofErr w:type="spellStart"/>
            <w:r w:rsidRPr="008A1A9E">
              <w:rPr>
                <w:noProof w:val="0"/>
                <w:lang w:val="en-US" w:eastAsia="ru-RU"/>
              </w:rPr>
              <w:t>proiectului</w:t>
            </w:r>
            <w:proofErr w:type="spellEnd"/>
            <w:r w:rsidRPr="008A1A9E">
              <w:rPr>
                <w:noProof w:val="0"/>
                <w:lang w:val="en-US" w:eastAsia="ru-RU"/>
              </w:rPr>
              <w:t xml:space="preserve"> stipulate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documentația</w:t>
            </w:r>
            <w:proofErr w:type="spellEnd"/>
            <w:r w:rsidRPr="008A1A9E">
              <w:rPr>
                <w:noProof w:val="0"/>
                <w:lang w:val="en-US" w:eastAsia="ru-RU"/>
              </w:rPr>
              <w:t xml:space="preserve"> de </w:t>
            </w:r>
            <w:proofErr w:type="spellStart"/>
            <w:r w:rsidRPr="008A1A9E">
              <w:rPr>
                <w:noProof w:val="0"/>
                <w:lang w:val="en-US" w:eastAsia="ru-RU"/>
              </w:rPr>
              <w:t>atribuire</w:t>
            </w:r>
            <w:proofErr w:type="spellEnd"/>
            <w:r w:rsidRPr="008A1A9E">
              <w:rPr>
                <w:noProof w:val="0"/>
                <w:lang w:val="en-US" w:eastAsia="ru-RU"/>
              </w:rPr>
              <w:t xml:space="preserve"> </w:t>
            </w:r>
            <w:proofErr w:type="spellStart"/>
            <w:r w:rsidRPr="008A1A9E">
              <w:rPr>
                <w:noProof w:val="0"/>
                <w:lang w:val="en-US" w:eastAsia="ru-RU"/>
              </w:rPr>
              <w:t>și</w:t>
            </w:r>
            <w:proofErr w:type="spellEnd"/>
            <w:r w:rsidRPr="008A1A9E">
              <w:rPr>
                <w:noProof w:val="0"/>
                <w:lang w:val="en-US" w:eastAsia="ru-RU"/>
              </w:rPr>
              <w:t xml:space="preserve"> </w:t>
            </w:r>
            <w:proofErr w:type="spellStart"/>
            <w:r w:rsidRPr="008A1A9E">
              <w:rPr>
                <w:noProof w:val="0"/>
                <w:lang w:val="en-US" w:eastAsia="ru-RU"/>
              </w:rPr>
              <w:t>caietul</w:t>
            </w:r>
            <w:proofErr w:type="spellEnd"/>
            <w:r w:rsidRPr="008A1A9E">
              <w:rPr>
                <w:noProof w:val="0"/>
                <w:lang w:val="en-US" w:eastAsia="ru-RU"/>
              </w:rPr>
              <w:t xml:space="preserve"> de </w:t>
            </w:r>
            <w:proofErr w:type="spellStart"/>
            <w:r w:rsidRPr="008A1A9E">
              <w:rPr>
                <w:noProof w:val="0"/>
                <w:lang w:val="en-US" w:eastAsia="ru-RU"/>
              </w:rPr>
              <w:t>sarcini</w:t>
            </w:r>
            <w:proofErr w:type="spellEnd"/>
            <w:r w:rsidRPr="008A1A9E">
              <w:rPr>
                <w:noProof w:val="0"/>
                <w:lang w:val="en-US" w:eastAsia="ru-RU"/>
              </w:rPr>
              <w:t>.</w:t>
            </w:r>
          </w:p>
          <w:p w14:paraId="3626D8A3" w14:textId="77777777" w:rsidR="008A1A9E" w:rsidRPr="008A1A9E" w:rsidRDefault="008A1A9E" w:rsidP="008A1A9E">
            <w:pPr>
              <w:jc w:val="both"/>
              <w:rPr>
                <w:noProof w:val="0"/>
                <w:lang w:val="en-US" w:eastAsia="ru-RU"/>
              </w:rPr>
            </w:pPr>
            <w:r w:rsidRPr="008A1A9E">
              <w:rPr>
                <w:noProof w:val="0"/>
                <w:lang w:val="en-US" w:eastAsia="ru-RU"/>
              </w:rPr>
              <w:t xml:space="preserve">1.3. </w:t>
            </w:r>
            <w:proofErr w:type="spellStart"/>
            <w:r w:rsidRPr="008A1A9E">
              <w:rPr>
                <w:noProof w:val="0"/>
                <w:lang w:val="en-US" w:eastAsia="ru-RU"/>
              </w:rPr>
              <w:t>Beneficiarul</w:t>
            </w:r>
            <w:proofErr w:type="spellEnd"/>
            <w:r w:rsidRPr="008A1A9E">
              <w:rPr>
                <w:noProof w:val="0"/>
                <w:lang w:val="en-US" w:eastAsia="ru-RU"/>
              </w:rPr>
              <w:t xml:space="preserve"> se </w:t>
            </w:r>
            <w:proofErr w:type="spellStart"/>
            <w:r w:rsidRPr="008A1A9E">
              <w:rPr>
                <w:noProof w:val="0"/>
                <w:lang w:val="en-US" w:eastAsia="ru-RU"/>
              </w:rPr>
              <w:t>obligă</w:t>
            </w:r>
            <w:proofErr w:type="spellEnd"/>
            <w:r w:rsidRPr="008A1A9E">
              <w:rPr>
                <w:noProof w:val="0"/>
                <w:lang w:val="en-US" w:eastAsia="ru-RU"/>
              </w:rPr>
              <w:t xml:space="preserve">, la </w:t>
            </w:r>
            <w:proofErr w:type="spellStart"/>
            <w:r w:rsidRPr="008A1A9E">
              <w:rPr>
                <w:noProof w:val="0"/>
                <w:lang w:val="en-US" w:eastAsia="ru-RU"/>
              </w:rPr>
              <w:t>rândul</w:t>
            </w:r>
            <w:proofErr w:type="spellEnd"/>
            <w:r w:rsidRPr="008A1A9E">
              <w:rPr>
                <w:noProof w:val="0"/>
                <w:lang w:val="en-US" w:eastAsia="ru-RU"/>
              </w:rPr>
              <w:t xml:space="preserve"> </w:t>
            </w:r>
            <w:proofErr w:type="spellStart"/>
            <w:r w:rsidRPr="008A1A9E">
              <w:rPr>
                <w:noProof w:val="0"/>
                <w:lang w:val="en-US" w:eastAsia="ru-RU"/>
              </w:rPr>
              <w:t>său</w:t>
            </w:r>
            <w:proofErr w:type="spellEnd"/>
            <w:r w:rsidRPr="008A1A9E">
              <w:rPr>
                <w:noProof w:val="0"/>
                <w:lang w:val="en-US" w:eastAsia="ru-RU"/>
              </w:rPr>
              <w:t xml:space="preserve">, </w:t>
            </w:r>
            <w:proofErr w:type="spellStart"/>
            <w:r w:rsidRPr="008A1A9E">
              <w:rPr>
                <w:noProof w:val="0"/>
                <w:lang w:val="en-US" w:eastAsia="ru-RU"/>
              </w:rPr>
              <w:t>să</w:t>
            </w:r>
            <w:proofErr w:type="spellEnd"/>
            <w:r w:rsidRPr="008A1A9E">
              <w:rPr>
                <w:noProof w:val="0"/>
                <w:lang w:val="en-US" w:eastAsia="ru-RU"/>
              </w:rPr>
              <w:t xml:space="preserve"> </w:t>
            </w:r>
            <w:proofErr w:type="spellStart"/>
            <w:r w:rsidRPr="008A1A9E">
              <w:rPr>
                <w:noProof w:val="0"/>
                <w:lang w:val="en-US" w:eastAsia="ru-RU"/>
              </w:rPr>
              <w:t>achite</w:t>
            </w:r>
            <w:proofErr w:type="spellEnd"/>
            <w:r w:rsidRPr="008A1A9E">
              <w:rPr>
                <w:noProof w:val="0"/>
                <w:lang w:val="en-US" w:eastAsia="ru-RU"/>
              </w:rPr>
              <w:t xml:space="preserve"> </w:t>
            </w:r>
            <w:proofErr w:type="spellStart"/>
            <w:r w:rsidRPr="008A1A9E">
              <w:rPr>
                <w:noProof w:val="0"/>
                <w:lang w:val="en-US" w:eastAsia="ru-RU"/>
              </w:rPr>
              <w:t>şi</w:t>
            </w:r>
            <w:proofErr w:type="spellEnd"/>
            <w:r w:rsidRPr="008A1A9E">
              <w:rPr>
                <w:noProof w:val="0"/>
                <w:lang w:val="en-US" w:eastAsia="ru-RU"/>
              </w:rPr>
              <w:t xml:space="preserve"> </w:t>
            </w:r>
            <w:proofErr w:type="spellStart"/>
            <w:r w:rsidRPr="008A1A9E">
              <w:rPr>
                <w:noProof w:val="0"/>
                <w:lang w:val="en-US" w:eastAsia="ru-RU"/>
              </w:rPr>
              <w:t>să</w:t>
            </w:r>
            <w:proofErr w:type="spellEnd"/>
            <w:r w:rsidRPr="008A1A9E">
              <w:rPr>
                <w:noProof w:val="0"/>
                <w:lang w:val="en-US" w:eastAsia="ru-RU"/>
              </w:rPr>
              <w:t xml:space="preserve"> </w:t>
            </w:r>
            <w:proofErr w:type="spellStart"/>
            <w:r w:rsidRPr="008A1A9E">
              <w:rPr>
                <w:noProof w:val="0"/>
                <w:lang w:val="en-US" w:eastAsia="ru-RU"/>
              </w:rPr>
              <w:t>recepţioneze</w:t>
            </w:r>
            <w:proofErr w:type="spellEnd"/>
            <w:r w:rsidRPr="008A1A9E">
              <w:rPr>
                <w:noProof w:val="0"/>
                <w:lang w:val="en-US" w:eastAsia="ru-RU"/>
              </w:rPr>
              <w:t xml:space="preserve"> </w:t>
            </w:r>
            <w:proofErr w:type="spellStart"/>
            <w:r w:rsidRPr="008A1A9E">
              <w:rPr>
                <w:noProof w:val="0"/>
                <w:lang w:val="en-US" w:eastAsia="ru-RU"/>
              </w:rPr>
              <w:t>serviciile</w:t>
            </w:r>
            <w:proofErr w:type="spellEnd"/>
            <w:r w:rsidRPr="008A1A9E">
              <w:rPr>
                <w:noProof w:val="0"/>
                <w:lang w:val="en-US" w:eastAsia="ru-RU"/>
              </w:rPr>
              <w:t xml:space="preserve"> de </w:t>
            </w:r>
            <w:proofErr w:type="spellStart"/>
            <w:r w:rsidRPr="008A1A9E">
              <w:rPr>
                <w:noProof w:val="0"/>
                <w:lang w:val="en-US" w:eastAsia="ru-RU"/>
              </w:rPr>
              <w:t>proiectare</w:t>
            </w:r>
            <w:proofErr w:type="spellEnd"/>
            <w:r w:rsidRPr="008A1A9E">
              <w:rPr>
                <w:noProof w:val="0"/>
                <w:lang w:val="en-US" w:eastAsia="ru-RU"/>
              </w:rPr>
              <w:t xml:space="preserve"> </w:t>
            </w:r>
            <w:proofErr w:type="spellStart"/>
            <w:r w:rsidRPr="008A1A9E">
              <w:rPr>
                <w:noProof w:val="0"/>
                <w:lang w:val="en-US" w:eastAsia="ru-RU"/>
              </w:rPr>
              <w:t>prestate</w:t>
            </w:r>
            <w:proofErr w:type="spellEnd"/>
            <w:r w:rsidRPr="008A1A9E">
              <w:rPr>
                <w:noProof w:val="0"/>
                <w:lang w:val="en-US" w:eastAsia="ru-RU"/>
              </w:rPr>
              <w:t xml:space="preserve"> de </w:t>
            </w:r>
            <w:proofErr w:type="spellStart"/>
            <w:r w:rsidRPr="008A1A9E">
              <w:rPr>
                <w:noProof w:val="0"/>
                <w:lang w:val="en-US" w:eastAsia="ru-RU"/>
              </w:rPr>
              <w:t>Prestator</w:t>
            </w:r>
            <w:proofErr w:type="spellEnd"/>
            <w:r w:rsidRPr="008A1A9E">
              <w:rPr>
                <w:noProof w:val="0"/>
                <w:lang w:val="en-US" w:eastAsia="ru-RU"/>
              </w:rPr>
              <w:t xml:space="preserve">. </w:t>
            </w:r>
          </w:p>
          <w:p w14:paraId="0B51A954" w14:textId="77777777" w:rsidR="008A1A9E" w:rsidRPr="008A1A9E" w:rsidRDefault="008A1A9E" w:rsidP="008A1A9E">
            <w:pPr>
              <w:jc w:val="both"/>
              <w:rPr>
                <w:noProof w:val="0"/>
                <w:lang w:val="en-US" w:eastAsia="ru-RU"/>
              </w:rPr>
            </w:pPr>
            <w:r w:rsidRPr="008A1A9E">
              <w:rPr>
                <w:noProof w:val="0"/>
                <w:lang w:val="en-US" w:eastAsia="ru-RU"/>
              </w:rPr>
              <w:t xml:space="preserve">1.4. </w:t>
            </w:r>
            <w:proofErr w:type="spellStart"/>
            <w:r w:rsidRPr="008A1A9E">
              <w:rPr>
                <w:noProof w:val="0"/>
                <w:lang w:val="en-US" w:eastAsia="ru-RU"/>
              </w:rPr>
              <w:t>Calitatea</w:t>
            </w:r>
            <w:proofErr w:type="spellEnd"/>
            <w:r w:rsidRPr="008A1A9E">
              <w:rPr>
                <w:noProof w:val="0"/>
                <w:lang w:val="en-US" w:eastAsia="ru-RU"/>
              </w:rPr>
              <w:t xml:space="preserve"> </w:t>
            </w:r>
            <w:proofErr w:type="spellStart"/>
            <w:r w:rsidRPr="008A1A9E">
              <w:rPr>
                <w:noProof w:val="0"/>
                <w:lang w:val="en-US" w:eastAsia="ru-RU"/>
              </w:rPr>
              <w:t>serviciilor</w:t>
            </w:r>
            <w:proofErr w:type="spellEnd"/>
            <w:r w:rsidRPr="008A1A9E">
              <w:rPr>
                <w:noProof w:val="0"/>
                <w:lang w:val="en-US" w:eastAsia="ru-RU"/>
              </w:rPr>
              <w:t xml:space="preserve"> se </w:t>
            </w:r>
            <w:proofErr w:type="spellStart"/>
            <w:r w:rsidRPr="008A1A9E">
              <w:rPr>
                <w:noProof w:val="0"/>
                <w:lang w:val="en-US" w:eastAsia="ru-RU"/>
              </w:rPr>
              <w:t>atestă</w:t>
            </w:r>
            <w:proofErr w:type="spellEnd"/>
            <w:r w:rsidRPr="008A1A9E">
              <w:rPr>
                <w:noProof w:val="0"/>
                <w:lang w:val="en-US" w:eastAsia="ru-RU"/>
              </w:rPr>
              <w:t xml:space="preserve"> </w:t>
            </w:r>
            <w:proofErr w:type="spellStart"/>
            <w:r w:rsidRPr="008A1A9E">
              <w:rPr>
                <w:noProof w:val="0"/>
                <w:lang w:val="en-US" w:eastAsia="ru-RU"/>
              </w:rPr>
              <w:t>prin</w:t>
            </w:r>
            <w:proofErr w:type="spellEnd"/>
            <w:r w:rsidRPr="008A1A9E">
              <w:rPr>
                <w:noProof w:val="0"/>
                <w:lang w:val="en-US" w:eastAsia="ru-RU"/>
              </w:rPr>
              <w:t xml:space="preserve"> </w:t>
            </w:r>
            <w:proofErr w:type="spellStart"/>
            <w:r w:rsidRPr="008A1A9E">
              <w:rPr>
                <w:noProof w:val="0"/>
                <w:lang w:val="en-US" w:eastAsia="ru-RU"/>
              </w:rPr>
              <w:t>respectarea</w:t>
            </w:r>
            <w:proofErr w:type="spellEnd"/>
            <w:r w:rsidRPr="008A1A9E">
              <w:rPr>
                <w:noProof w:val="0"/>
                <w:lang w:val="en-US" w:eastAsia="ru-RU"/>
              </w:rPr>
              <w:t xml:space="preserve"> </w:t>
            </w:r>
            <w:proofErr w:type="spellStart"/>
            <w:r w:rsidRPr="008A1A9E">
              <w:rPr>
                <w:noProof w:val="0"/>
                <w:lang w:val="en-US" w:eastAsia="ru-RU"/>
              </w:rPr>
              <w:t>legislației</w:t>
            </w:r>
            <w:proofErr w:type="spellEnd"/>
            <w:r w:rsidRPr="008A1A9E">
              <w:rPr>
                <w:noProof w:val="0"/>
                <w:lang w:val="en-US" w:eastAsia="ru-RU"/>
              </w:rPr>
              <w:t xml:space="preserve">, </w:t>
            </w:r>
            <w:proofErr w:type="spellStart"/>
            <w:r w:rsidRPr="008A1A9E">
              <w:rPr>
                <w:noProof w:val="0"/>
                <w:lang w:val="en-US" w:eastAsia="ru-RU"/>
              </w:rPr>
              <w:t>documentelor</w:t>
            </w:r>
            <w:proofErr w:type="spellEnd"/>
            <w:r w:rsidRPr="008A1A9E">
              <w:rPr>
                <w:noProof w:val="0"/>
                <w:lang w:val="en-US" w:eastAsia="ru-RU"/>
              </w:rPr>
              <w:t xml:space="preserve"> normative </w:t>
            </w:r>
            <w:proofErr w:type="spellStart"/>
            <w:r w:rsidRPr="008A1A9E">
              <w:rPr>
                <w:noProof w:val="0"/>
                <w:lang w:val="en-US" w:eastAsia="ru-RU"/>
              </w:rPr>
              <w:t>și</w:t>
            </w:r>
            <w:proofErr w:type="spellEnd"/>
            <w:r w:rsidRPr="008A1A9E">
              <w:rPr>
                <w:noProof w:val="0"/>
                <w:lang w:val="en-US" w:eastAsia="ru-RU"/>
              </w:rPr>
              <w:t xml:space="preserve"> </w:t>
            </w:r>
            <w:proofErr w:type="spellStart"/>
            <w:r w:rsidRPr="008A1A9E">
              <w:rPr>
                <w:noProof w:val="0"/>
                <w:lang w:val="en-US" w:eastAsia="ru-RU"/>
              </w:rPr>
              <w:t>standardelor</w:t>
            </w:r>
            <w:proofErr w:type="spellEnd"/>
            <w:r w:rsidRPr="008A1A9E">
              <w:rPr>
                <w:noProof w:val="0"/>
                <w:lang w:val="en-US" w:eastAsia="ru-RU"/>
              </w:rPr>
              <w:t xml:space="preserve"> de stat ale </w:t>
            </w:r>
            <w:proofErr w:type="spellStart"/>
            <w:r w:rsidRPr="008A1A9E">
              <w:rPr>
                <w:noProof w:val="0"/>
                <w:lang w:val="en-US" w:eastAsia="ru-RU"/>
              </w:rPr>
              <w:t>căror</w:t>
            </w:r>
            <w:proofErr w:type="spellEnd"/>
            <w:r w:rsidRPr="008A1A9E">
              <w:rPr>
                <w:noProof w:val="0"/>
                <w:lang w:val="en-US" w:eastAsia="ru-RU"/>
              </w:rPr>
              <w:t xml:space="preserve"> </w:t>
            </w:r>
            <w:proofErr w:type="spellStart"/>
            <w:r w:rsidRPr="008A1A9E">
              <w:rPr>
                <w:noProof w:val="0"/>
                <w:lang w:val="en-US" w:eastAsia="ru-RU"/>
              </w:rPr>
              <w:t>cerințe</w:t>
            </w:r>
            <w:proofErr w:type="spellEnd"/>
            <w:r w:rsidRPr="008A1A9E">
              <w:rPr>
                <w:noProof w:val="0"/>
                <w:lang w:val="en-US" w:eastAsia="ru-RU"/>
              </w:rPr>
              <w:t xml:space="preserve"> </w:t>
            </w:r>
            <w:proofErr w:type="spellStart"/>
            <w:r w:rsidRPr="008A1A9E">
              <w:rPr>
                <w:noProof w:val="0"/>
                <w:lang w:val="en-US" w:eastAsia="ru-RU"/>
              </w:rPr>
              <w:t>trebuie</w:t>
            </w:r>
            <w:proofErr w:type="spellEnd"/>
            <w:r w:rsidRPr="008A1A9E">
              <w:rPr>
                <w:noProof w:val="0"/>
                <w:lang w:val="en-US" w:eastAsia="ru-RU"/>
              </w:rPr>
              <w:t xml:space="preserve"> </w:t>
            </w:r>
            <w:proofErr w:type="spellStart"/>
            <w:r w:rsidRPr="008A1A9E">
              <w:rPr>
                <w:noProof w:val="0"/>
                <w:lang w:val="en-US" w:eastAsia="ru-RU"/>
              </w:rPr>
              <w:t>respectate</w:t>
            </w:r>
            <w:proofErr w:type="spellEnd"/>
            <w:r w:rsidRPr="008A1A9E">
              <w:rPr>
                <w:noProof w:val="0"/>
                <w:lang w:val="en-US" w:eastAsia="ru-RU"/>
              </w:rPr>
              <w:t xml:space="preserve"> la </w:t>
            </w:r>
            <w:proofErr w:type="spellStart"/>
            <w:r w:rsidRPr="008A1A9E">
              <w:rPr>
                <w:noProof w:val="0"/>
                <w:lang w:val="en-US" w:eastAsia="ru-RU"/>
              </w:rPr>
              <w:t>executarea</w:t>
            </w:r>
            <w:proofErr w:type="spellEnd"/>
            <w:r w:rsidRPr="008A1A9E">
              <w:rPr>
                <w:noProof w:val="0"/>
                <w:lang w:val="en-US" w:eastAsia="ru-RU"/>
              </w:rPr>
              <w:t xml:space="preserve"> </w:t>
            </w:r>
            <w:proofErr w:type="spellStart"/>
            <w:r w:rsidRPr="008A1A9E">
              <w:rPr>
                <w:noProof w:val="0"/>
                <w:lang w:val="en-US" w:eastAsia="ru-RU"/>
              </w:rPr>
              <w:t>documentației</w:t>
            </w:r>
            <w:proofErr w:type="spellEnd"/>
            <w:r w:rsidRPr="008A1A9E">
              <w:rPr>
                <w:noProof w:val="0"/>
                <w:lang w:val="en-US" w:eastAsia="ru-RU"/>
              </w:rPr>
              <w:t xml:space="preserve"> de </w:t>
            </w:r>
            <w:proofErr w:type="spellStart"/>
            <w:r w:rsidRPr="008A1A9E">
              <w:rPr>
                <w:noProof w:val="0"/>
                <w:lang w:val="en-US" w:eastAsia="ru-RU"/>
              </w:rPr>
              <w:t>proiect</w:t>
            </w:r>
            <w:proofErr w:type="spellEnd"/>
            <w:r w:rsidRPr="008A1A9E">
              <w:rPr>
                <w:noProof w:val="0"/>
                <w:lang w:val="en-US" w:eastAsia="ru-RU"/>
              </w:rPr>
              <w:t>.</w:t>
            </w:r>
          </w:p>
          <w:p w14:paraId="56D9B343" w14:textId="77777777" w:rsidR="008A1A9E" w:rsidRPr="008A1A9E" w:rsidRDefault="008A1A9E" w:rsidP="008A1A9E">
            <w:pPr>
              <w:ind w:left="-284"/>
              <w:jc w:val="both"/>
              <w:rPr>
                <w:noProof w:val="0"/>
                <w:lang w:val="en-US" w:eastAsia="ru-RU"/>
              </w:rPr>
            </w:pPr>
          </w:p>
          <w:p w14:paraId="78BEF092" w14:textId="77777777" w:rsidR="008A1A9E" w:rsidRPr="008A1A9E" w:rsidRDefault="008A1A9E" w:rsidP="008A1A9E">
            <w:pPr>
              <w:numPr>
                <w:ilvl w:val="0"/>
                <w:numId w:val="3"/>
              </w:numPr>
              <w:tabs>
                <w:tab w:val="left" w:pos="567"/>
              </w:tabs>
              <w:ind w:left="0" w:firstLine="0"/>
              <w:jc w:val="both"/>
              <w:rPr>
                <w:b/>
                <w:noProof w:val="0"/>
                <w:lang w:val="en-US" w:eastAsia="ru-RU"/>
              </w:rPr>
            </w:pPr>
            <w:r w:rsidRPr="008A1A9E">
              <w:rPr>
                <w:b/>
                <w:noProof w:val="0"/>
                <w:lang w:val="en-US" w:eastAsia="ru-RU"/>
              </w:rPr>
              <w:t>2. DOCUMENTELE CONTRACTULUI</w:t>
            </w:r>
          </w:p>
          <w:p w14:paraId="50200C12" w14:textId="77777777" w:rsidR="008A1A9E" w:rsidRPr="008A1A9E" w:rsidRDefault="008A1A9E" w:rsidP="008A1A9E">
            <w:pPr>
              <w:numPr>
                <w:ilvl w:val="0"/>
                <w:numId w:val="3"/>
              </w:numPr>
              <w:tabs>
                <w:tab w:val="left" w:pos="142"/>
              </w:tabs>
              <w:ind w:left="0" w:firstLine="0"/>
              <w:jc w:val="both"/>
              <w:rPr>
                <w:b/>
                <w:noProof w:val="0"/>
                <w:lang w:val="en-US" w:eastAsia="ru-RU"/>
              </w:rPr>
            </w:pPr>
            <w:r w:rsidRPr="008A1A9E">
              <w:rPr>
                <w:noProof w:val="0"/>
                <w:lang w:val="en-US" w:eastAsia="ru-RU"/>
              </w:rPr>
              <w:t xml:space="preserve">2.1. </w:t>
            </w:r>
            <w:proofErr w:type="spellStart"/>
            <w:r w:rsidRPr="008A1A9E">
              <w:rPr>
                <w:noProof w:val="0"/>
                <w:lang w:val="en-US" w:eastAsia="ru-RU"/>
              </w:rPr>
              <w:t>Următoarele</w:t>
            </w:r>
            <w:proofErr w:type="spellEnd"/>
            <w:r w:rsidRPr="008A1A9E">
              <w:rPr>
                <w:noProof w:val="0"/>
                <w:lang w:val="en-US" w:eastAsia="ru-RU"/>
              </w:rPr>
              <w:t xml:space="preserve"> </w:t>
            </w:r>
            <w:proofErr w:type="spellStart"/>
            <w:r w:rsidRPr="008A1A9E">
              <w:rPr>
                <w:noProof w:val="0"/>
                <w:lang w:val="en-US" w:eastAsia="ru-RU"/>
              </w:rPr>
              <w:t>documente</w:t>
            </w:r>
            <w:proofErr w:type="spellEnd"/>
            <w:r w:rsidRPr="008A1A9E">
              <w:rPr>
                <w:noProof w:val="0"/>
                <w:lang w:val="en-US" w:eastAsia="ru-RU"/>
              </w:rPr>
              <w:t xml:space="preserve"> </w:t>
            </w:r>
            <w:proofErr w:type="spellStart"/>
            <w:r w:rsidRPr="008A1A9E">
              <w:rPr>
                <w:noProof w:val="0"/>
                <w:lang w:val="en-US" w:eastAsia="ru-RU"/>
              </w:rPr>
              <w:t>vor</w:t>
            </w:r>
            <w:proofErr w:type="spellEnd"/>
            <w:r w:rsidRPr="008A1A9E">
              <w:rPr>
                <w:noProof w:val="0"/>
                <w:lang w:val="en-US" w:eastAsia="ru-RU"/>
              </w:rPr>
              <w:t xml:space="preserve"> fi considerate </w:t>
            </w:r>
            <w:proofErr w:type="spellStart"/>
            <w:r w:rsidRPr="008A1A9E">
              <w:rPr>
                <w:noProof w:val="0"/>
                <w:lang w:val="en-US" w:eastAsia="ru-RU"/>
              </w:rPr>
              <w:t>părţi</w:t>
            </w:r>
            <w:proofErr w:type="spellEnd"/>
            <w:r w:rsidRPr="008A1A9E">
              <w:rPr>
                <w:noProof w:val="0"/>
                <w:lang w:val="en-US" w:eastAsia="ru-RU"/>
              </w:rPr>
              <w:t xml:space="preserve"> </w:t>
            </w:r>
            <w:proofErr w:type="spellStart"/>
            <w:r w:rsidRPr="008A1A9E">
              <w:rPr>
                <w:noProof w:val="0"/>
                <w:lang w:val="en-US" w:eastAsia="ru-RU"/>
              </w:rPr>
              <w:t>componente</w:t>
            </w:r>
            <w:proofErr w:type="spellEnd"/>
            <w:r w:rsidRPr="008A1A9E">
              <w:rPr>
                <w:noProof w:val="0"/>
                <w:lang w:val="en-US" w:eastAsia="ru-RU"/>
              </w:rPr>
              <w:t xml:space="preserve"> ale </w:t>
            </w:r>
            <w:proofErr w:type="spellStart"/>
            <w:r w:rsidRPr="008A1A9E">
              <w:rPr>
                <w:noProof w:val="0"/>
                <w:lang w:val="en-US" w:eastAsia="ru-RU"/>
              </w:rPr>
              <w:t>contractului</w:t>
            </w:r>
            <w:proofErr w:type="spellEnd"/>
            <w:r w:rsidRPr="008A1A9E">
              <w:rPr>
                <w:noProof w:val="0"/>
                <w:lang w:val="en-US" w:eastAsia="ru-RU"/>
              </w:rPr>
              <w:t>:</w:t>
            </w:r>
          </w:p>
          <w:p w14:paraId="787BF244" w14:textId="77777777" w:rsidR="008A1A9E" w:rsidRPr="008A1A9E" w:rsidRDefault="008A1A9E" w:rsidP="008A1A9E">
            <w:pPr>
              <w:tabs>
                <w:tab w:val="left" w:pos="993"/>
              </w:tabs>
              <w:suppressAutoHyphens/>
              <w:jc w:val="both"/>
              <w:rPr>
                <w:noProof w:val="0"/>
                <w:lang w:val="en-US" w:eastAsia="ru-RU"/>
              </w:rPr>
            </w:pPr>
            <w:r w:rsidRPr="008A1A9E">
              <w:rPr>
                <w:noProof w:val="0"/>
                <w:lang w:val="en-US" w:eastAsia="ru-RU"/>
              </w:rPr>
              <w:t xml:space="preserve">a) </w:t>
            </w:r>
            <w:proofErr w:type="spellStart"/>
            <w:r w:rsidRPr="008A1A9E">
              <w:rPr>
                <w:noProof w:val="0"/>
                <w:lang w:val="en-US" w:eastAsia="ru-RU"/>
              </w:rPr>
              <w:t>Formularul</w:t>
            </w:r>
            <w:proofErr w:type="spellEnd"/>
            <w:r w:rsidRPr="008A1A9E">
              <w:rPr>
                <w:noProof w:val="0"/>
                <w:lang w:val="en-US" w:eastAsia="ru-RU"/>
              </w:rPr>
              <w:t xml:space="preserve"> </w:t>
            </w:r>
            <w:proofErr w:type="spellStart"/>
            <w:r w:rsidRPr="008A1A9E">
              <w:rPr>
                <w:noProof w:val="0"/>
                <w:lang w:val="en-US" w:eastAsia="ru-RU"/>
              </w:rPr>
              <w:t>contractului</w:t>
            </w:r>
            <w:proofErr w:type="spellEnd"/>
            <w:r w:rsidRPr="008A1A9E">
              <w:rPr>
                <w:noProof w:val="0"/>
                <w:lang w:val="en-US" w:eastAsia="ru-RU"/>
              </w:rPr>
              <w:t>;</w:t>
            </w:r>
          </w:p>
          <w:p w14:paraId="460A11D7" w14:textId="77777777" w:rsidR="008A1A9E" w:rsidRPr="008A1A9E" w:rsidRDefault="008A1A9E" w:rsidP="008A1A9E">
            <w:pPr>
              <w:tabs>
                <w:tab w:val="left" w:pos="993"/>
              </w:tabs>
              <w:suppressAutoHyphens/>
              <w:jc w:val="both"/>
              <w:rPr>
                <w:i/>
                <w:noProof w:val="0"/>
                <w:lang w:val="en-US" w:eastAsia="ru-RU"/>
              </w:rPr>
            </w:pPr>
            <w:r w:rsidRPr="008A1A9E">
              <w:rPr>
                <w:noProof w:val="0"/>
                <w:lang w:val="en-US" w:eastAsia="ru-RU"/>
              </w:rPr>
              <w:t xml:space="preserve">b) </w:t>
            </w:r>
            <w:proofErr w:type="spellStart"/>
            <w:r w:rsidRPr="008A1A9E">
              <w:rPr>
                <w:noProof w:val="0"/>
                <w:lang w:val="en-US" w:eastAsia="ru-RU"/>
              </w:rPr>
              <w:t>Propunerea</w:t>
            </w:r>
            <w:proofErr w:type="spellEnd"/>
            <w:r w:rsidRPr="008A1A9E">
              <w:rPr>
                <w:noProof w:val="0"/>
                <w:lang w:val="en-US" w:eastAsia="ru-RU"/>
              </w:rPr>
              <w:t xml:space="preserve"> </w:t>
            </w:r>
            <w:proofErr w:type="spellStart"/>
            <w:r w:rsidRPr="008A1A9E">
              <w:rPr>
                <w:noProof w:val="0"/>
                <w:lang w:val="en-US" w:eastAsia="ru-RU"/>
              </w:rPr>
              <w:t>tehnică</w:t>
            </w:r>
            <w:proofErr w:type="spellEnd"/>
            <w:r w:rsidRPr="008A1A9E">
              <w:rPr>
                <w:noProof w:val="0"/>
                <w:lang w:val="en-US" w:eastAsia="ru-RU"/>
              </w:rPr>
              <w:t xml:space="preserve"> </w:t>
            </w:r>
            <w:proofErr w:type="spellStart"/>
            <w:r w:rsidRPr="008A1A9E">
              <w:rPr>
                <w:noProof w:val="0"/>
                <w:lang w:val="en-US" w:eastAsia="ru-RU"/>
              </w:rPr>
              <w:t>și</w:t>
            </w:r>
            <w:proofErr w:type="spellEnd"/>
            <w:r w:rsidRPr="008A1A9E">
              <w:rPr>
                <w:noProof w:val="0"/>
                <w:lang w:val="en-US" w:eastAsia="ru-RU"/>
              </w:rPr>
              <w:t xml:space="preserve"> </w:t>
            </w:r>
            <w:proofErr w:type="spellStart"/>
            <w:r w:rsidRPr="008A1A9E">
              <w:rPr>
                <w:noProof w:val="0"/>
                <w:lang w:val="en-US" w:eastAsia="ru-RU"/>
              </w:rPr>
              <w:t>propunerea</w:t>
            </w:r>
            <w:proofErr w:type="spellEnd"/>
            <w:r w:rsidRPr="008A1A9E">
              <w:rPr>
                <w:noProof w:val="0"/>
                <w:lang w:val="en-US" w:eastAsia="ru-RU"/>
              </w:rPr>
              <w:t xml:space="preserve"> </w:t>
            </w:r>
            <w:proofErr w:type="spellStart"/>
            <w:r w:rsidRPr="008A1A9E">
              <w:rPr>
                <w:noProof w:val="0"/>
                <w:lang w:val="en-US" w:eastAsia="ru-RU"/>
              </w:rPr>
              <w:t>financiară</w:t>
            </w:r>
            <w:proofErr w:type="spellEnd"/>
            <w:r w:rsidRPr="008A1A9E">
              <w:rPr>
                <w:noProof w:val="0"/>
                <w:lang w:val="en-US" w:eastAsia="ru-RU"/>
              </w:rPr>
              <w:t>;</w:t>
            </w:r>
          </w:p>
          <w:p w14:paraId="0B5B37C1" w14:textId="77777777" w:rsidR="008A1A9E" w:rsidRPr="008A1A9E" w:rsidRDefault="008A1A9E" w:rsidP="008A1A9E">
            <w:pPr>
              <w:tabs>
                <w:tab w:val="left" w:pos="993"/>
              </w:tabs>
              <w:suppressAutoHyphens/>
              <w:jc w:val="both"/>
              <w:rPr>
                <w:i/>
                <w:noProof w:val="0"/>
                <w:lang w:val="en-US" w:eastAsia="ru-RU"/>
              </w:rPr>
            </w:pPr>
            <w:r w:rsidRPr="008A1A9E">
              <w:rPr>
                <w:noProof w:val="0"/>
                <w:lang w:val="en-US" w:eastAsia="ru-RU"/>
              </w:rPr>
              <w:t xml:space="preserve">c) </w:t>
            </w:r>
            <w:proofErr w:type="spellStart"/>
            <w:r w:rsidRPr="008A1A9E">
              <w:rPr>
                <w:noProof w:val="0"/>
                <w:lang w:val="en-US" w:eastAsia="ru-RU"/>
              </w:rPr>
              <w:t>Caietul</w:t>
            </w:r>
            <w:proofErr w:type="spellEnd"/>
            <w:r w:rsidRPr="008A1A9E">
              <w:rPr>
                <w:noProof w:val="0"/>
                <w:lang w:val="en-US" w:eastAsia="ru-RU"/>
              </w:rPr>
              <w:t xml:space="preserve"> de </w:t>
            </w:r>
            <w:proofErr w:type="spellStart"/>
            <w:r w:rsidRPr="008A1A9E">
              <w:rPr>
                <w:noProof w:val="0"/>
                <w:lang w:val="en-US" w:eastAsia="ru-RU"/>
              </w:rPr>
              <w:t>sarcini</w:t>
            </w:r>
            <w:proofErr w:type="spellEnd"/>
            <w:r w:rsidRPr="008A1A9E">
              <w:rPr>
                <w:noProof w:val="0"/>
                <w:lang w:val="en-US" w:eastAsia="ru-RU"/>
              </w:rPr>
              <w:t>;</w:t>
            </w:r>
          </w:p>
          <w:p w14:paraId="4576A800" w14:textId="77777777" w:rsidR="008A1A9E" w:rsidRPr="008A1A9E" w:rsidRDefault="008A1A9E" w:rsidP="008A1A9E">
            <w:pPr>
              <w:tabs>
                <w:tab w:val="left" w:pos="993"/>
              </w:tabs>
              <w:suppressAutoHyphens/>
              <w:jc w:val="both"/>
              <w:rPr>
                <w:i/>
                <w:noProof w:val="0"/>
                <w:lang w:val="en-US" w:eastAsia="ru-RU"/>
              </w:rPr>
            </w:pPr>
            <w:r w:rsidRPr="008A1A9E">
              <w:rPr>
                <w:noProof w:val="0"/>
                <w:lang w:val="en-US" w:eastAsia="ru-RU"/>
              </w:rPr>
              <w:t xml:space="preserve">d) </w:t>
            </w:r>
            <w:proofErr w:type="spellStart"/>
            <w:r w:rsidRPr="008A1A9E">
              <w:rPr>
                <w:noProof w:val="0"/>
                <w:lang w:val="en-US" w:eastAsia="ru-RU"/>
              </w:rPr>
              <w:t>Garanția</w:t>
            </w:r>
            <w:proofErr w:type="spellEnd"/>
            <w:r w:rsidRPr="008A1A9E">
              <w:rPr>
                <w:noProof w:val="0"/>
                <w:lang w:val="en-US" w:eastAsia="ru-RU"/>
              </w:rPr>
              <w:t xml:space="preserve"> de </w:t>
            </w:r>
            <w:proofErr w:type="spellStart"/>
            <w:r w:rsidRPr="008A1A9E">
              <w:rPr>
                <w:noProof w:val="0"/>
                <w:lang w:val="en-US" w:eastAsia="ru-RU"/>
              </w:rPr>
              <w:t>bună</w:t>
            </w:r>
            <w:proofErr w:type="spellEnd"/>
            <w:r w:rsidRPr="008A1A9E">
              <w:rPr>
                <w:noProof w:val="0"/>
                <w:lang w:val="en-US" w:eastAsia="ru-RU"/>
              </w:rPr>
              <w:t xml:space="preserve"> </w:t>
            </w:r>
            <w:proofErr w:type="spellStart"/>
            <w:r w:rsidRPr="008A1A9E">
              <w:rPr>
                <w:noProof w:val="0"/>
                <w:lang w:val="en-US" w:eastAsia="ru-RU"/>
              </w:rPr>
              <w:t>execuție</w:t>
            </w:r>
            <w:proofErr w:type="spellEnd"/>
            <w:r w:rsidRPr="008A1A9E">
              <w:rPr>
                <w:noProof w:val="0"/>
                <w:lang w:val="en-US" w:eastAsia="ru-RU"/>
              </w:rPr>
              <w:t xml:space="preserve"> a </w:t>
            </w:r>
            <w:proofErr w:type="spellStart"/>
            <w:r w:rsidRPr="008A1A9E">
              <w:rPr>
                <w:noProof w:val="0"/>
                <w:lang w:val="en-US" w:eastAsia="ru-RU"/>
              </w:rPr>
              <w:t>contractului</w:t>
            </w:r>
            <w:proofErr w:type="spellEnd"/>
            <w:r w:rsidRPr="008A1A9E">
              <w:rPr>
                <w:noProof w:val="0"/>
                <w:lang w:val="en-US" w:eastAsia="ru-RU"/>
              </w:rPr>
              <w:t>;</w:t>
            </w:r>
          </w:p>
          <w:p w14:paraId="7417ED60" w14:textId="77777777" w:rsidR="008A1A9E" w:rsidRPr="008A1A9E" w:rsidRDefault="008A1A9E" w:rsidP="008A1A9E">
            <w:pPr>
              <w:tabs>
                <w:tab w:val="left" w:pos="993"/>
              </w:tabs>
              <w:suppressAutoHyphens/>
              <w:jc w:val="both"/>
              <w:rPr>
                <w:i/>
                <w:noProof w:val="0"/>
                <w:lang w:val="en-US" w:eastAsia="ru-RU"/>
              </w:rPr>
            </w:pPr>
            <w:r w:rsidRPr="008A1A9E">
              <w:rPr>
                <w:noProof w:val="0"/>
                <w:lang w:val="en-US" w:eastAsia="ru-RU"/>
              </w:rPr>
              <w:t xml:space="preserve">e) </w:t>
            </w:r>
            <w:proofErr w:type="spellStart"/>
            <w:r w:rsidRPr="008A1A9E">
              <w:rPr>
                <w:noProof w:val="0"/>
                <w:lang w:val="en-US" w:eastAsia="ru-RU"/>
              </w:rPr>
              <w:t>Acordul</w:t>
            </w:r>
            <w:proofErr w:type="spellEnd"/>
            <w:r w:rsidRPr="008A1A9E">
              <w:rPr>
                <w:noProof w:val="0"/>
                <w:lang w:val="en-US" w:eastAsia="ru-RU"/>
              </w:rPr>
              <w:t xml:space="preserve"> de </w:t>
            </w:r>
            <w:proofErr w:type="spellStart"/>
            <w:r w:rsidRPr="008A1A9E">
              <w:rPr>
                <w:noProof w:val="0"/>
                <w:lang w:val="en-US" w:eastAsia="ru-RU"/>
              </w:rPr>
              <w:t>asociere</w:t>
            </w:r>
            <w:proofErr w:type="spellEnd"/>
            <w:r w:rsidRPr="008A1A9E">
              <w:rPr>
                <w:noProof w:val="0"/>
                <w:lang w:val="en-US" w:eastAsia="ru-RU"/>
              </w:rPr>
              <w:t xml:space="preserve"> (</w:t>
            </w:r>
            <w:proofErr w:type="spellStart"/>
            <w:r w:rsidRPr="008A1A9E">
              <w:rPr>
                <w:noProof w:val="0"/>
                <w:lang w:val="en-US" w:eastAsia="ru-RU"/>
              </w:rPr>
              <w:t>după</w:t>
            </w:r>
            <w:proofErr w:type="spellEnd"/>
            <w:r w:rsidRPr="008A1A9E">
              <w:rPr>
                <w:noProof w:val="0"/>
                <w:lang w:val="en-US" w:eastAsia="ru-RU"/>
              </w:rPr>
              <w:t xml:space="preserve"> </w:t>
            </w:r>
            <w:proofErr w:type="spellStart"/>
            <w:r w:rsidRPr="008A1A9E">
              <w:rPr>
                <w:noProof w:val="0"/>
                <w:lang w:val="en-US" w:eastAsia="ru-RU"/>
              </w:rPr>
              <w:t>caz</w:t>
            </w:r>
            <w:proofErr w:type="spellEnd"/>
            <w:r w:rsidRPr="008A1A9E">
              <w:rPr>
                <w:noProof w:val="0"/>
                <w:lang w:val="en-US" w:eastAsia="ru-RU"/>
              </w:rPr>
              <w:t>);</w:t>
            </w:r>
          </w:p>
          <w:p w14:paraId="54FA72DC" w14:textId="77777777" w:rsidR="008A1A9E" w:rsidRPr="008A1A9E" w:rsidRDefault="008A1A9E" w:rsidP="008A1A9E">
            <w:pPr>
              <w:tabs>
                <w:tab w:val="left" w:pos="993"/>
              </w:tabs>
              <w:suppressAutoHyphens/>
              <w:jc w:val="both"/>
              <w:rPr>
                <w:i/>
                <w:noProof w:val="0"/>
                <w:lang w:val="en-US" w:eastAsia="ru-RU"/>
              </w:rPr>
            </w:pPr>
            <w:r w:rsidRPr="008A1A9E">
              <w:rPr>
                <w:noProof w:val="0"/>
                <w:lang w:val="en-US" w:eastAsia="ru-RU"/>
              </w:rPr>
              <w:t xml:space="preserve">f) </w:t>
            </w:r>
            <w:proofErr w:type="spellStart"/>
            <w:r w:rsidRPr="008A1A9E">
              <w:rPr>
                <w:noProof w:val="0"/>
                <w:lang w:val="en-US" w:eastAsia="ru-RU"/>
              </w:rPr>
              <w:t>Graficul</w:t>
            </w:r>
            <w:proofErr w:type="spellEnd"/>
            <w:r w:rsidRPr="008A1A9E">
              <w:rPr>
                <w:noProof w:val="0"/>
                <w:lang w:val="en-US" w:eastAsia="ru-RU"/>
              </w:rPr>
              <w:t xml:space="preserve"> de </w:t>
            </w:r>
            <w:proofErr w:type="spellStart"/>
            <w:r w:rsidRPr="008A1A9E">
              <w:rPr>
                <w:noProof w:val="0"/>
                <w:lang w:val="en-US" w:eastAsia="ru-RU"/>
              </w:rPr>
              <w:t>îndeplinire</w:t>
            </w:r>
            <w:proofErr w:type="spellEnd"/>
            <w:r w:rsidRPr="008A1A9E">
              <w:rPr>
                <w:noProof w:val="0"/>
                <w:lang w:val="en-US" w:eastAsia="ru-RU"/>
              </w:rPr>
              <w:t xml:space="preserve"> a </w:t>
            </w:r>
            <w:proofErr w:type="spellStart"/>
            <w:r w:rsidRPr="008A1A9E">
              <w:rPr>
                <w:noProof w:val="0"/>
                <w:lang w:val="en-US" w:eastAsia="ru-RU"/>
              </w:rPr>
              <w:t>contractului</w:t>
            </w:r>
            <w:proofErr w:type="spellEnd"/>
            <w:r w:rsidRPr="008A1A9E">
              <w:rPr>
                <w:noProof w:val="0"/>
                <w:lang w:val="en-US" w:eastAsia="ru-RU"/>
              </w:rPr>
              <w:t xml:space="preserve"> </w:t>
            </w:r>
            <w:proofErr w:type="spellStart"/>
            <w:r w:rsidRPr="008A1A9E">
              <w:rPr>
                <w:noProof w:val="0"/>
                <w:lang w:val="en-US" w:eastAsia="ru-RU"/>
              </w:rPr>
              <w:t>aprobat</w:t>
            </w:r>
            <w:proofErr w:type="spellEnd"/>
            <w:r w:rsidRPr="008A1A9E">
              <w:rPr>
                <w:noProof w:val="0"/>
                <w:lang w:val="en-US" w:eastAsia="ru-RU"/>
              </w:rPr>
              <w:t xml:space="preserve"> de </w:t>
            </w:r>
            <w:proofErr w:type="spellStart"/>
            <w:r w:rsidRPr="008A1A9E">
              <w:rPr>
                <w:noProof w:val="0"/>
                <w:lang w:val="en-US" w:eastAsia="ru-RU"/>
              </w:rPr>
              <w:t>ambele</w:t>
            </w:r>
            <w:proofErr w:type="spellEnd"/>
            <w:r w:rsidRPr="008A1A9E">
              <w:rPr>
                <w:noProof w:val="0"/>
                <w:lang w:val="en-US" w:eastAsia="ru-RU"/>
              </w:rPr>
              <w:t xml:space="preserve"> </w:t>
            </w:r>
            <w:proofErr w:type="spellStart"/>
            <w:r w:rsidRPr="008A1A9E">
              <w:rPr>
                <w:noProof w:val="0"/>
                <w:lang w:val="en-US" w:eastAsia="ru-RU"/>
              </w:rPr>
              <w:t>părți</w:t>
            </w:r>
            <w:proofErr w:type="spellEnd"/>
            <w:r w:rsidRPr="008A1A9E">
              <w:rPr>
                <w:noProof w:val="0"/>
                <w:lang w:val="en-US" w:eastAsia="ru-RU"/>
              </w:rPr>
              <w:t>.</w:t>
            </w:r>
          </w:p>
          <w:p w14:paraId="27154CD9" w14:textId="77777777" w:rsidR="008A1A9E" w:rsidRPr="008A1A9E" w:rsidRDefault="008A1A9E" w:rsidP="008A1A9E">
            <w:pPr>
              <w:jc w:val="both"/>
              <w:rPr>
                <w:noProof w:val="0"/>
                <w:lang w:val="en-US" w:eastAsia="ru-RU"/>
              </w:rPr>
            </w:pPr>
            <w:r w:rsidRPr="008A1A9E">
              <w:rPr>
                <w:noProof w:val="0"/>
                <w:lang w:val="en-US" w:eastAsia="ru-RU"/>
              </w:rPr>
              <w:t xml:space="preserve">2.2.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cazul</w:t>
            </w:r>
            <w:proofErr w:type="spellEnd"/>
            <w:r w:rsidRPr="008A1A9E">
              <w:rPr>
                <w:noProof w:val="0"/>
                <w:lang w:val="en-US" w:eastAsia="ru-RU"/>
              </w:rPr>
              <w:t xml:space="preserve"> </w:t>
            </w:r>
            <w:proofErr w:type="spellStart"/>
            <w:r w:rsidRPr="008A1A9E">
              <w:rPr>
                <w:noProof w:val="0"/>
                <w:lang w:val="en-US" w:eastAsia="ru-RU"/>
              </w:rPr>
              <w:t>unor</w:t>
            </w:r>
            <w:proofErr w:type="spellEnd"/>
            <w:r w:rsidRPr="008A1A9E">
              <w:rPr>
                <w:noProof w:val="0"/>
                <w:lang w:val="en-US" w:eastAsia="ru-RU"/>
              </w:rPr>
              <w:t xml:space="preserve"> </w:t>
            </w:r>
            <w:proofErr w:type="spellStart"/>
            <w:r w:rsidRPr="008A1A9E">
              <w:rPr>
                <w:noProof w:val="0"/>
                <w:lang w:val="en-US" w:eastAsia="ru-RU"/>
              </w:rPr>
              <w:t>discrepanţe</w:t>
            </w:r>
            <w:proofErr w:type="spellEnd"/>
            <w:r w:rsidRPr="008A1A9E">
              <w:rPr>
                <w:noProof w:val="0"/>
                <w:lang w:val="en-US" w:eastAsia="ru-RU"/>
              </w:rPr>
              <w:t xml:space="preserve"> </w:t>
            </w:r>
            <w:proofErr w:type="spellStart"/>
            <w:r w:rsidRPr="008A1A9E">
              <w:rPr>
                <w:noProof w:val="0"/>
                <w:lang w:val="en-US" w:eastAsia="ru-RU"/>
              </w:rPr>
              <w:t>sau</w:t>
            </w:r>
            <w:proofErr w:type="spellEnd"/>
            <w:r w:rsidRPr="008A1A9E">
              <w:rPr>
                <w:noProof w:val="0"/>
                <w:lang w:val="en-US" w:eastAsia="ru-RU"/>
              </w:rPr>
              <w:t xml:space="preserve"> </w:t>
            </w:r>
            <w:proofErr w:type="spellStart"/>
            <w:r w:rsidRPr="008A1A9E">
              <w:rPr>
                <w:noProof w:val="0"/>
                <w:lang w:val="en-US" w:eastAsia="ru-RU"/>
              </w:rPr>
              <w:t>inconsecvenţe</w:t>
            </w:r>
            <w:proofErr w:type="spellEnd"/>
            <w:r w:rsidRPr="008A1A9E">
              <w:rPr>
                <w:noProof w:val="0"/>
                <w:lang w:val="en-US" w:eastAsia="ru-RU"/>
              </w:rPr>
              <w:t xml:space="preserve"> </w:t>
            </w:r>
            <w:proofErr w:type="spellStart"/>
            <w:r w:rsidRPr="008A1A9E">
              <w:rPr>
                <w:noProof w:val="0"/>
                <w:lang w:val="en-US" w:eastAsia="ru-RU"/>
              </w:rPr>
              <w:t>între</w:t>
            </w:r>
            <w:proofErr w:type="spellEnd"/>
            <w:r w:rsidRPr="008A1A9E">
              <w:rPr>
                <w:noProof w:val="0"/>
                <w:lang w:val="en-US" w:eastAsia="ru-RU"/>
              </w:rPr>
              <w:t xml:space="preserve"> </w:t>
            </w:r>
            <w:proofErr w:type="spellStart"/>
            <w:r w:rsidRPr="008A1A9E">
              <w:rPr>
                <w:noProof w:val="0"/>
                <w:lang w:val="en-US" w:eastAsia="ru-RU"/>
              </w:rPr>
              <w:t>documentele</w:t>
            </w:r>
            <w:proofErr w:type="spellEnd"/>
            <w:r w:rsidRPr="008A1A9E">
              <w:rPr>
                <w:noProof w:val="0"/>
                <w:lang w:val="en-US" w:eastAsia="ru-RU"/>
              </w:rPr>
              <w:t xml:space="preserve"> </w:t>
            </w:r>
            <w:proofErr w:type="spellStart"/>
            <w:r w:rsidRPr="008A1A9E">
              <w:rPr>
                <w:noProof w:val="0"/>
                <w:lang w:val="en-US" w:eastAsia="ru-RU"/>
              </w:rPr>
              <w:t>componente</w:t>
            </w:r>
            <w:proofErr w:type="spellEnd"/>
            <w:r w:rsidRPr="008A1A9E">
              <w:rPr>
                <w:noProof w:val="0"/>
                <w:lang w:val="en-US" w:eastAsia="ru-RU"/>
              </w:rPr>
              <w:t xml:space="preserve"> ale </w:t>
            </w:r>
            <w:proofErr w:type="spellStart"/>
            <w:r w:rsidRPr="008A1A9E">
              <w:rPr>
                <w:noProof w:val="0"/>
                <w:lang w:val="en-US" w:eastAsia="ru-RU"/>
              </w:rPr>
              <w:t>contractului</w:t>
            </w:r>
            <w:proofErr w:type="spellEnd"/>
            <w:r w:rsidRPr="008A1A9E">
              <w:rPr>
                <w:noProof w:val="0"/>
                <w:lang w:val="en-US" w:eastAsia="ru-RU"/>
              </w:rPr>
              <w:t xml:space="preserve">, </w:t>
            </w:r>
            <w:proofErr w:type="spellStart"/>
            <w:r w:rsidRPr="008A1A9E">
              <w:rPr>
                <w:noProof w:val="0"/>
                <w:lang w:val="en-US" w:eastAsia="ru-RU"/>
              </w:rPr>
              <w:t>documentele</w:t>
            </w:r>
            <w:proofErr w:type="spellEnd"/>
            <w:r w:rsidRPr="008A1A9E">
              <w:rPr>
                <w:noProof w:val="0"/>
                <w:lang w:val="en-US" w:eastAsia="ru-RU"/>
              </w:rPr>
              <w:t xml:space="preserve"> </w:t>
            </w:r>
            <w:proofErr w:type="spellStart"/>
            <w:r w:rsidRPr="008A1A9E">
              <w:rPr>
                <w:noProof w:val="0"/>
                <w:lang w:val="en-US" w:eastAsia="ru-RU"/>
              </w:rPr>
              <w:t>vor</w:t>
            </w:r>
            <w:proofErr w:type="spellEnd"/>
            <w:r w:rsidRPr="008A1A9E">
              <w:rPr>
                <w:noProof w:val="0"/>
                <w:lang w:val="en-US" w:eastAsia="ru-RU"/>
              </w:rPr>
              <w:t xml:space="preserve"> </w:t>
            </w:r>
            <w:proofErr w:type="spellStart"/>
            <w:r w:rsidRPr="008A1A9E">
              <w:rPr>
                <w:noProof w:val="0"/>
                <w:lang w:val="en-US" w:eastAsia="ru-RU"/>
              </w:rPr>
              <w:t>avea</w:t>
            </w:r>
            <w:proofErr w:type="spellEnd"/>
            <w:r w:rsidRPr="008A1A9E">
              <w:rPr>
                <w:noProof w:val="0"/>
                <w:lang w:val="en-US" w:eastAsia="ru-RU"/>
              </w:rPr>
              <w:t xml:space="preserve"> </w:t>
            </w:r>
            <w:proofErr w:type="spellStart"/>
            <w:r w:rsidRPr="008A1A9E">
              <w:rPr>
                <w:noProof w:val="0"/>
                <w:lang w:val="en-US" w:eastAsia="ru-RU"/>
              </w:rPr>
              <w:t>ordinea</w:t>
            </w:r>
            <w:proofErr w:type="spellEnd"/>
            <w:r w:rsidRPr="008A1A9E">
              <w:rPr>
                <w:noProof w:val="0"/>
                <w:lang w:val="en-US" w:eastAsia="ru-RU"/>
              </w:rPr>
              <w:t xml:space="preserve"> de </w:t>
            </w:r>
            <w:proofErr w:type="spellStart"/>
            <w:r w:rsidRPr="008A1A9E">
              <w:rPr>
                <w:noProof w:val="0"/>
                <w:lang w:val="en-US" w:eastAsia="ru-RU"/>
              </w:rPr>
              <w:t>prioritate</w:t>
            </w:r>
            <w:proofErr w:type="spellEnd"/>
            <w:r w:rsidRPr="008A1A9E">
              <w:rPr>
                <w:noProof w:val="0"/>
                <w:lang w:val="en-US" w:eastAsia="ru-RU"/>
              </w:rPr>
              <w:t xml:space="preserve"> </w:t>
            </w:r>
            <w:proofErr w:type="spellStart"/>
            <w:r w:rsidRPr="008A1A9E">
              <w:rPr>
                <w:noProof w:val="0"/>
                <w:lang w:val="en-US" w:eastAsia="ru-RU"/>
              </w:rPr>
              <w:t>enumerată</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punctul</w:t>
            </w:r>
            <w:proofErr w:type="spellEnd"/>
            <w:r w:rsidRPr="008A1A9E">
              <w:rPr>
                <w:noProof w:val="0"/>
                <w:lang w:val="en-US" w:eastAsia="ru-RU"/>
              </w:rPr>
              <w:t xml:space="preserve"> 2.1.</w:t>
            </w:r>
          </w:p>
          <w:p w14:paraId="7731DC06" w14:textId="77777777" w:rsidR="008A1A9E" w:rsidRPr="008A1A9E" w:rsidRDefault="008A1A9E" w:rsidP="008A1A9E">
            <w:pPr>
              <w:jc w:val="both"/>
              <w:rPr>
                <w:noProof w:val="0"/>
                <w:lang w:val="en-US" w:eastAsia="ru-RU"/>
              </w:rPr>
            </w:pPr>
            <w:r w:rsidRPr="008A1A9E">
              <w:rPr>
                <w:noProof w:val="0"/>
                <w:lang w:val="en-US" w:eastAsia="ru-RU"/>
              </w:rPr>
              <w:t xml:space="preserve">2.3.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calitate</w:t>
            </w:r>
            <w:proofErr w:type="spellEnd"/>
            <w:r w:rsidRPr="008A1A9E">
              <w:rPr>
                <w:noProof w:val="0"/>
                <w:lang w:val="en-US" w:eastAsia="ru-RU"/>
              </w:rPr>
              <w:t xml:space="preserve"> de </w:t>
            </w:r>
            <w:proofErr w:type="spellStart"/>
            <w:r w:rsidRPr="008A1A9E">
              <w:rPr>
                <w:noProof w:val="0"/>
                <w:lang w:val="en-US" w:eastAsia="ru-RU"/>
              </w:rPr>
              <w:t>contravaloare</w:t>
            </w:r>
            <w:proofErr w:type="spellEnd"/>
            <w:r w:rsidRPr="008A1A9E">
              <w:rPr>
                <w:noProof w:val="0"/>
                <w:lang w:val="en-US" w:eastAsia="ru-RU"/>
              </w:rPr>
              <w:t xml:space="preserve"> a </w:t>
            </w:r>
            <w:proofErr w:type="spellStart"/>
            <w:r w:rsidRPr="008A1A9E">
              <w:rPr>
                <w:noProof w:val="0"/>
                <w:lang w:val="en-US" w:eastAsia="ru-RU"/>
              </w:rPr>
              <w:t>plăţilor</w:t>
            </w:r>
            <w:proofErr w:type="spellEnd"/>
            <w:r w:rsidRPr="008A1A9E">
              <w:rPr>
                <w:noProof w:val="0"/>
                <w:lang w:val="en-US" w:eastAsia="ru-RU"/>
              </w:rPr>
              <w:t xml:space="preserve"> care </w:t>
            </w:r>
            <w:proofErr w:type="spellStart"/>
            <w:r w:rsidRPr="008A1A9E">
              <w:rPr>
                <w:noProof w:val="0"/>
                <w:lang w:val="en-US" w:eastAsia="ru-RU"/>
              </w:rPr>
              <w:t>urmează</w:t>
            </w:r>
            <w:proofErr w:type="spellEnd"/>
            <w:r w:rsidRPr="008A1A9E">
              <w:rPr>
                <w:noProof w:val="0"/>
                <w:lang w:val="en-US" w:eastAsia="ru-RU"/>
              </w:rPr>
              <w:t xml:space="preserve"> a fi </w:t>
            </w:r>
            <w:proofErr w:type="spellStart"/>
            <w:r w:rsidRPr="008A1A9E">
              <w:rPr>
                <w:noProof w:val="0"/>
                <w:lang w:val="en-US" w:eastAsia="ru-RU"/>
              </w:rPr>
              <w:t>efectuate</w:t>
            </w:r>
            <w:proofErr w:type="spellEnd"/>
            <w:r w:rsidRPr="008A1A9E">
              <w:rPr>
                <w:noProof w:val="0"/>
                <w:lang w:val="en-US" w:eastAsia="ru-RU"/>
              </w:rPr>
              <w:t xml:space="preserve"> de </w:t>
            </w:r>
            <w:proofErr w:type="spellStart"/>
            <w:r w:rsidRPr="008A1A9E">
              <w:rPr>
                <w:noProof w:val="0"/>
                <w:lang w:val="en-US" w:eastAsia="ru-RU"/>
              </w:rPr>
              <w:t>Beneficiar</w:t>
            </w:r>
            <w:proofErr w:type="spellEnd"/>
            <w:r w:rsidRPr="008A1A9E">
              <w:rPr>
                <w:noProof w:val="0"/>
                <w:lang w:val="en-US" w:eastAsia="ru-RU"/>
              </w:rPr>
              <w:t xml:space="preserve">, </w:t>
            </w:r>
            <w:proofErr w:type="spellStart"/>
            <w:r w:rsidRPr="008A1A9E">
              <w:rPr>
                <w:noProof w:val="0"/>
                <w:lang w:val="en-US" w:eastAsia="ru-RU"/>
              </w:rPr>
              <w:t>Prestatorul</w:t>
            </w:r>
            <w:proofErr w:type="spellEnd"/>
            <w:r w:rsidRPr="008A1A9E">
              <w:rPr>
                <w:noProof w:val="0"/>
                <w:lang w:val="en-US" w:eastAsia="ru-RU"/>
              </w:rPr>
              <w:t xml:space="preserve"> se </w:t>
            </w:r>
            <w:proofErr w:type="spellStart"/>
            <w:r w:rsidRPr="008A1A9E">
              <w:rPr>
                <w:noProof w:val="0"/>
                <w:lang w:val="en-US" w:eastAsia="ru-RU"/>
              </w:rPr>
              <w:t>obligă</w:t>
            </w:r>
            <w:proofErr w:type="spellEnd"/>
            <w:r w:rsidRPr="008A1A9E">
              <w:rPr>
                <w:noProof w:val="0"/>
                <w:lang w:val="en-US" w:eastAsia="ru-RU"/>
              </w:rPr>
              <w:t xml:space="preserve"> </w:t>
            </w:r>
            <w:proofErr w:type="spellStart"/>
            <w:r w:rsidRPr="008A1A9E">
              <w:rPr>
                <w:noProof w:val="0"/>
                <w:lang w:val="en-US" w:eastAsia="ru-RU"/>
              </w:rPr>
              <w:t>să</w:t>
            </w:r>
            <w:proofErr w:type="spellEnd"/>
            <w:r w:rsidRPr="008A1A9E">
              <w:rPr>
                <w:noProof w:val="0"/>
                <w:lang w:val="en-US" w:eastAsia="ru-RU"/>
              </w:rPr>
              <w:t xml:space="preserve"> </w:t>
            </w:r>
            <w:proofErr w:type="spellStart"/>
            <w:r w:rsidRPr="008A1A9E">
              <w:rPr>
                <w:noProof w:val="0"/>
                <w:lang w:val="en-US" w:eastAsia="ru-RU"/>
              </w:rPr>
              <w:t>presteze</w:t>
            </w:r>
            <w:proofErr w:type="spellEnd"/>
            <w:r w:rsidRPr="008A1A9E">
              <w:rPr>
                <w:noProof w:val="0"/>
                <w:lang w:val="en-US" w:eastAsia="ru-RU"/>
              </w:rPr>
              <w:t xml:space="preserve"> </w:t>
            </w:r>
            <w:proofErr w:type="spellStart"/>
            <w:r w:rsidRPr="008A1A9E">
              <w:rPr>
                <w:noProof w:val="0"/>
                <w:lang w:val="en-US" w:eastAsia="ru-RU"/>
              </w:rPr>
              <w:t>serviciile</w:t>
            </w:r>
            <w:proofErr w:type="spellEnd"/>
            <w:r w:rsidRPr="008A1A9E">
              <w:rPr>
                <w:noProof w:val="0"/>
                <w:lang w:val="en-US" w:eastAsia="ru-RU"/>
              </w:rPr>
              <w:t xml:space="preserve"> </w:t>
            </w:r>
            <w:proofErr w:type="spellStart"/>
            <w:r w:rsidRPr="008A1A9E">
              <w:rPr>
                <w:noProof w:val="0"/>
                <w:lang w:val="en-US" w:eastAsia="ru-RU"/>
              </w:rPr>
              <w:t>prevăzute</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prezentul</w:t>
            </w:r>
            <w:proofErr w:type="spellEnd"/>
            <w:r w:rsidRPr="008A1A9E">
              <w:rPr>
                <w:noProof w:val="0"/>
                <w:lang w:val="en-US" w:eastAsia="ru-RU"/>
              </w:rPr>
              <w:t xml:space="preserve"> contract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conformitate</w:t>
            </w:r>
            <w:proofErr w:type="spellEnd"/>
            <w:r w:rsidRPr="008A1A9E">
              <w:rPr>
                <w:noProof w:val="0"/>
                <w:lang w:val="en-US" w:eastAsia="ru-RU"/>
              </w:rPr>
              <w:t xml:space="preserve"> cu </w:t>
            </w:r>
            <w:proofErr w:type="spellStart"/>
            <w:r w:rsidRPr="008A1A9E">
              <w:rPr>
                <w:noProof w:val="0"/>
                <w:lang w:val="en-US" w:eastAsia="ru-RU"/>
              </w:rPr>
              <w:t>documentația</w:t>
            </w:r>
            <w:proofErr w:type="spellEnd"/>
            <w:r w:rsidRPr="008A1A9E">
              <w:rPr>
                <w:noProof w:val="0"/>
                <w:lang w:val="en-US" w:eastAsia="ru-RU"/>
              </w:rPr>
              <w:t xml:space="preserve"> de </w:t>
            </w:r>
            <w:proofErr w:type="spellStart"/>
            <w:r w:rsidRPr="008A1A9E">
              <w:rPr>
                <w:noProof w:val="0"/>
                <w:lang w:val="en-US" w:eastAsia="ru-RU"/>
              </w:rPr>
              <w:t>atribuire</w:t>
            </w:r>
            <w:proofErr w:type="spellEnd"/>
            <w:r w:rsidRPr="008A1A9E">
              <w:rPr>
                <w:noProof w:val="0"/>
                <w:lang w:val="en-US" w:eastAsia="ru-RU"/>
              </w:rPr>
              <w:t xml:space="preserve"> </w:t>
            </w:r>
            <w:proofErr w:type="spellStart"/>
            <w:r w:rsidRPr="008A1A9E">
              <w:rPr>
                <w:noProof w:val="0"/>
                <w:lang w:val="en-US" w:eastAsia="ru-RU"/>
              </w:rPr>
              <w:t>și</w:t>
            </w:r>
            <w:proofErr w:type="spellEnd"/>
            <w:r w:rsidRPr="008A1A9E">
              <w:rPr>
                <w:noProof w:val="0"/>
                <w:lang w:val="en-US" w:eastAsia="ru-RU"/>
              </w:rPr>
              <w:t xml:space="preserve"> </w:t>
            </w:r>
            <w:proofErr w:type="spellStart"/>
            <w:r w:rsidRPr="008A1A9E">
              <w:rPr>
                <w:noProof w:val="0"/>
                <w:lang w:val="en-US" w:eastAsia="ru-RU"/>
              </w:rPr>
              <w:t>oferta</w:t>
            </w:r>
            <w:proofErr w:type="spellEnd"/>
            <w:r w:rsidRPr="008A1A9E">
              <w:rPr>
                <w:noProof w:val="0"/>
                <w:lang w:val="en-US" w:eastAsia="ru-RU"/>
              </w:rPr>
              <w:t xml:space="preserve"> </w:t>
            </w:r>
            <w:proofErr w:type="spellStart"/>
            <w:r w:rsidRPr="008A1A9E">
              <w:rPr>
                <w:noProof w:val="0"/>
                <w:lang w:val="en-US" w:eastAsia="ru-RU"/>
              </w:rPr>
              <w:t>acestuia</w:t>
            </w:r>
            <w:proofErr w:type="spellEnd"/>
            <w:r w:rsidRPr="008A1A9E">
              <w:rPr>
                <w:noProof w:val="0"/>
                <w:lang w:val="en-US" w:eastAsia="ru-RU"/>
              </w:rPr>
              <w:t xml:space="preserve"> </w:t>
            </w:r>
            <w:proofErr w:type="spellStart"/>
            <w:r w:rsidRPr="008A1A9E">
              <w:rPr>
                <w:noProof w:val="0"/>
                <w:lang w:val="en-US" w:eastAsia="ru-RU"/>
              </w:rPr>
              <w:t>și</w:t>
            </w:r>
            <w:proofErr w:type="spellEnd"/>
            <w:r w:rsidRPr="008A1A9E">
              <w:rPr>
                <w:noProof w:val="0"/>
                <w:lang w:val="en-US" w:eastAsia="ru-RU"/>
              </w:rPr>
              <w:t xml:space="preserve"> </w:t>
            </w:r>
            <w:proofErr w:type="spellStart"/>
            <w:r w:rsidRPr="008A1A9E">
              <w:rPr>
                <w:noProof w:val="0"/>
                <w:lang w:val="en-US" w:eastAsia="ru-RU"/>
              </w:rPr>
              <w:t>să</w:t>
            </w:r>
            <w:proofErr w:type="spellEnd"/>
            <w:r w:rsidRPr="008A1A9E">
              <w:rPr>
                <w:noProof w:val="0"/>
                <w:lang w:val="en-US" w:eastAsia="ru-RU"/>
              </w:rPr>
              <w:t xml:space="preserve"> </w:t>
            </w:r>
            <w:proofErr w:type="spellStart"/>
            <w:r w:rsidRPr="008A1A9E">
              <w:rPr>
                <w:noProof w:val="0"/>
                <w:lang w:val="en-US" w:eastAsia="ru-RU"/>
              </w:rPr>
              <w:t>transmită</w:t>
            </w:r>
            <w:proofErr w:type="spellEnd"/>
            <w:r w:rsidRPr="008A1A9E">
              <w:rPr>
                <w:noProof w:val="0"/>
                <w:lang w:val="en-US" w:eastAsia="ru-RU"/>
              </w:rPr>
              <w:t xml:space="preserve"> </w:t>
            </w:r>
            <w:proofErr w:type="spellStart"/>
            <w:r w:rsidRPr="008A1A9E">
              <w:rPr>
                <w:noProof w:val="0"/>
                <w:lang w:val="en-US" w:eastAsia="ru-RU"/>
              </w:rPr>
              <w:t>Beneficiarului</w:t>
            </w:r>
            <w:proofErr w:type="spellEnd"/>
            <w:r w:rsidRPr="008A1A9E">
              <w:rPr>
                <w:noProof w:val="0"/>
                <w:lang w:val="en-US" w:eastAsia="ru-RU"/>
              </w:rPr>
              <w:t xml:space="preserve"> </w:t>
            </w:r>
            <w:proofErr w:type="spellStart"/>
            <w:r w:rsidRPr="008A1A9E">
              <w:rPr>
                <w:noProof w:val="0"/>
                <w:lang w:val="en-US" w:eastAsia="ru-RU"/>
              </w:rPr>
              <w:t>documentația</w:t>
            </w:r>
            <w:proofErr w:type="spellEnd"/>
            <w:r w:rsidRPr="008A1A9E">
              <w:rPr>
                <w:noProof w:val="0"/>
                <w:lang w:val="en-US" w:eastAsia="ru-RU"/>
              </w:rPr>
              <w:t xml:space="preserve"> de </w:t>
            </w:r>
            <w:proofErr w:type="spellStart"/>
            <w:r w:rsidRPr="008A1A9E">
              <w:rPr>
                <w:noProof w:val="0"/>
                <w:lang w:val="en-US" w:eastAsia="ru-RU"/>
              </w:rPr>
              <w:t>proiect</w:t>
            </w:r>
            <w:proofErr w:type="spellEnd"/>
            <w:r w:rsidRPr="008A1A9E">
              <w:rPr>
                <w:noProof w:val="0"/>
                <w:lang w:val="en-US" w:eastAsia="ru-RU"/>
              </w:rPr>
              <w:t xml:space="preserve">, precum </w:t>
            </w:r>
            <w:proofErr w:type="spellStart"/>
            <w:r w:rsidRPr="008A1A9E">
              <w:rPr>
                <w:noProof w:val="0"/>
                <w:lang w:val="en-US" w:eastAsia="ru-RU"/>
              </w:rPr>
              <w:t>și</w:t>
            </w:r>
            <w:proofErr w:type="spellEnd"/>
            <w:r w:rsidRPr="008A1A9E">
              <w:rPr>
                <w:noProof w:val="0"/>
                <w:lang w:val="en-US" w:eastAsia="ru-RU"/>
              </w:rPr>
              <w:t xml:space="preserve"> </w:t>
            </w:r>
            <w:proofErr w:type="spellStart"/>
            <w:r w:rsidRPr="008A1A9E">
              <w:rPr>
                <w:noProof w:val="0"/>
                <w:lang w:val="en-US" w:eastAsia="ru-RU"/>
              </w:rPr>
              <w:t>să</w:t>
            </w:r>
            <w:proofErr w:type="spellEnd"/>
            <w:r w:rsidRPr="008A1A9E">
              <w:rPr>
                <w:noProof w:val="0"/>
                <w:lang w:val="en-US" w:eastAsia="ru-RU"/>
              </w:rPr>
              <w:t xml:space="preserve"> </w:t>
            </w:r>
            <w:proofErr w:type="spellStart"/>
            <w:r w:rsidRPr="008A1A9E">
              <w:rPr>
                <w:noProof w:val="0"/>
                <w:lang w:val="en-US" w:eastAsia="ru-RU"/>
              </w:rPr>
              <w:t>înlăture</w:t>
            </w:r>
            <w:proofErr w:type="spellEnd"/>
            <w:r w:rsidRPr="008A1A9E">
              <w:rPr>
                <w:noProof w:val="0"/>
                <w:lang w:val="en-US" w:eastAsia="ru-RU"/>
              </w:rPr>
              <w:t xml:space="preserve"> </w:t>
            </w:r>
            <w:proofErr w:type="spellStart"/>
            <w:r w:rsidRPr="008A1A9E">
              <w:rPr>
                <w:noProof w:val="0"/>
                <w:lang w:val="en-US" w:eastAsia="ru-RU"/>
              </w:rPr>
              <w:t>defectele</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conformitate</w:t>
            </w:r>
            <w:proofErr w:type="spellEnd"/>
            <w:r w:rsidRPr="008A1A9E">
              <w:rPr>
                <w:noProof w:val="0"/>
                <w:lang w:val="en-US" w:eastAsia="ru-RU"/>
              </w:rPr>
              <w:t xml:space="preserve"> cu </w:t>
            </w:r>
            <w:proofErr w:type="spellStart"/>
            <w:r w:rsidRPr="008A1A9E">
              <w:rPr>
                <w:noProof w:val="0"/>
                <w:lang w:val="en-US" w:eastAsia="ru-RU"/>
              </w:rPr>
              <w:t>prevederile</w:t>
            </w:r>
            <w:proofErr w:type="spellEnd"/>
            <w:r w:rsidRPr="008A1A9E">
              <w:rPr>
                <w:noProof w:val="0"/>
                <w:lang w:val="en-US" w:eastAsia="ru-RU"/>
              </w:rPr>
              <w:t xml:space="preserve"> </w:t>
            </w:r>
            <w:proofErr w:type="spellStart"/>
            <w:r w:rsidRPr="008A1A9E">
              <w:rPr>
                <w:noProof w:val="0"/>
                <w:lang w:val="en-US" w:eastAsia="ru-RU"/>
              </w:rPr>
              <w:t>contractului</w:t>
            </w:r>
            <w:proofErr w:type="spellEnd"/>
            <w:r w:rsidRPr="008A1A9E">
              <w:rPr>
                <w:noProof w:val="0"/>
                <w:lang w:val="en-US" w:eastAsia="ru-RU"/>
              </w:rPr>
              <w:t xml:space="preserve"> sub </w:t>
            </w:r>
            <w:proofErr w:type="spellStart"/>
            <w:r w:rsidRPr="008A1A9E">
              <w:rPr>
                <w:noProof w:val="0"/>
                <w:lang w:val="en-US" w:eastAsia="ru-RU"/>
              </w:rPr>
              <w:t>toate</w:t>
            </w:r>
            <w:proofErr w:type="spellEnd"/>
            <w:r w:rsidRPr="008A1A9E">
              <w:rPr>
                <w:noProof w:val="0"/>
                <w:lang w:val="en-US" w:eastAsia="ru-RU"/>
              </w:rPr>
              <w:t xml:space="preserve"> </w:t>
            </w:r>
            <w:proofErr w:type="spellStart"/>
            <w:r w:rsidRPr="008A1A9E">
              <w:rPr>
                <w:noProof w:val="0"/>
                <w:lang w:val="en-US" w:eastAsia="ru-RU"/>
              </w:rPr>
              <w:t>aspectele</w:t>
            </w:r>
            <w:proofErr w:type="spellEnd"/>
            <w:r w:rsidRPr="008A1A9E">
              <w:rPr>
                <w:noProof w:val="0"/>
                <w:lang w:val="en-US" w:eastAsia="ru-RU"/>
              </w:rPr>
              <w:t>.</w:t>
            </w:r>
          </w:p>
          <w:p w14:paraId="4ED2BF0D" w14:textId="77777777" w:rsidR="008A1A9E" w:rsidRPr="008A1A9E" w:rsidRDefault="008A1A9E" w:rsidP="008A1A9E">
            <w:pPr>
              <w:jc w:val="both"/>
              <w:rPr>
                <w:noProof w:val="0"/>
                <w:lang w:val="en-US" w:eastAsia="ru-RU"/>
              </w:rPr>
            </w:pPr>
            <w:r w:rsidRPr="008A1A9E">
              <w:rPr>
                <w:noProof w:val="0"/>
                <w:lang w:val="en-US" w:eastAsia="ru-RU"/>
              </w:rPr>
              <w:t xml:space="preserve"> 2.4. </w:t>
            </w:r>
            <w:proofErr w:type="spellStart"/>
            <w:r w:rsidRPr="008A1A9E">
              <w:rPr>
                <w:noProof w:val="0"/>
                <w:lang w:val="en-US" w:eastAsia="ru-RU"/>
              </w:rPr>
              <w:t>Beneficiarul</w:t>
            </w:r>
            <w:proofErr w:type="spellEnd"/>
            <w:r w:rsidRPr="008A1A9E">
              <w:rPr>
                <w:noProof w:val="0"/>
                <w:lang w:val="en-US" w:eastAsia="ru-RU"/>
              </w:rPr>
              <w:t xml:space="preserve"> se </w:t>
            </w:r>
            <w:proofErr w:type="spellStart"/>
            <w:r w:rsidRPr="008A1A9E">
              <w:rPr>
                <w:noProof w:val="0"/>
                <w:lang w:val="en-US" w:eastAsia="ru-RU"/>
              </w:rPr>
              <w:t>obligă</w:t>
            </w:r>
            <w:proofErr w:type="spellEnd"/>
            <w:r w:rsidRPr="008A1A9E">
              <w:rPr>
                <w:noProof w:val="0"/>
                <w:lang w:val="en-US" w:eastAsia="ru-RU"/>
              </w:rPr>
              <w:t xml:space="preserve"> </w:t>
            </w:r>
            <w:proofErr w:type="spellStart"/>
            <w:r w:rsidRPr="008A1A9E">
              <w:rPr>
                <w:noProof w:val="0"/>
                <w:lang w:val="en-US" w:eastAsia="ru-RU"/>
              </w:rPr>
              <w:t>prin</w:t>
            </w:r>
            <w:proofErr w:type="spellEnd"/>
            <w:r w:rsidRPr="008A1A9E">
              <w:rPr>
                <w:noProof w:val="0"/>
                <w:lang w:val="en-US" w:eastAsia="ru-RU"/>
              </w:rPr>
              <w:t xml:space="preserve"> </w:t>
            </w:r>
            <w:proofErr w:type="spellStart"/>
            <w:r w:rsidRPr="008A1A9E">
              <w:rPr>
                <w:noProof w:val="0"/>
                <w:lang w:val="en-US" w:eastAsia="ru-RU"/>
              </w:rPr>
              <w:t>prezentul</w:t>
            </w:r>
            <w:proofErr w:type="spellEnd"/>
            <w:r w:rsidRPr="008A1A9E">
              <w:rPr>
                <w:noProof w:val="0"/>
                <w:lang w:val="en-US" w:eastAsia="ru-RU"/>
              </w:rPr>
              <w:t xml:space="preserve"> contract </w:t>
            </w:r>
            <w:proofErr w:type="spellStart"/>
            <w:r w:rsidRPr="008A1A9E">
              <w:rPr>
                <w:noProof w:val="0"/>
                <w:lang w:val="en-US" w:eastAsia="ru-RU"/>
              </w:rPr>
              <w:t>să</w:t>
            </w:r>
            <w:proofErr w:type="spellEnd"/>
            <w:r w:rsidRPr="008A1A9E">
              <w:rPr>
                <w:noProof w:val="0"/>
                <w:lang w:val="en-US" w:eastAsia="ru-RU"/>
              </w:rPr>
              <w:t xml:space="preserve"> </w:t>
            </w:r>
            <w:proofErr w:type="spellStart"/>
            <w:r w:rsidRPr="008A1A9E">
              <w:rPr>
                <w:noProof w:val="0"/>
                <w:lang w:val="en-US" w:eastAsia="ru-RU"/>
              </w:rPr>
              <w:t>plătească</w:t>
            </w:r>
            <w:proofErr w:type="spellEnd"/>
            <w:r w:rsidRPr="008A1A9E">
              <w:rPr>
                <w:noProof w:val="0"/>
                <w:lang w:val="en-US" w:eastAsia="ru-RU"/>
              </w:rPr>
              <w:t xml:space="preserve"> </w:t>
            </w:r>
            <w:proofErr w:type="spellStart"/>
            <w:r w:rsidRPr="008A1A9E">
              <w:rPr>
                <w:noProof w:val="0"/>
                <w:lang w:val="en-US" w:eastAsia="ru-RU"/>
              </w:rPr>
              <w:t>Prestatorului</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calitate</w:t>
            </w:r>
            <w:proofErr w:type="spellEnd"/>
            <w:r w:rsidRPr="008A1A9E">
              <w:rPr>
                <w:noProof w:val="0"/>
                <w:lang w:val="en-US" w:eastAsia="ru-RU"/>
              </w:rPr>
              <w:t xml:space="preserve"> de </w:t>
            </w:r>
            <w:proofErr w:type="spellStart"/>
            <w:r w:rsidRPr="008A1A9E">
              <w:rPr>
                <w:noProof w:val="0"/>
                <w:lang w:val="en-US" w:eastAsia="ru-RU"/>
              </w:rPr>
              <w:lastRenderedPageBreak/>
              <w:t>contravaloare</w:t>
            </w:r>
            <w:proofErr w:type="spellEnd"/>
            <w:r w:rsidRPr="008A1A9E">
              <w:rPr>
                <w:noProof w:val="0"/>
                <w:lang w:val="en-US" w:eastAsia="ru-RU"/>
              </w:rPr>
              <w:t xml:space="preserve"> a </w:t>
            </w:r>
            <w:proofErr w:type="spellStart"/>
            <w:r w:rsidRPr="008A1A9E">
              <w:rPr>
                <w:noProof w:val="0"/>
                <w:lang w:val="en-US" w:eastAsia="ru-RU"/>
              </w:rPr>
              <w:t>prestării</w:t>
            </w:r>
            <w:proofErr w:type="spellEnd"/>
            <w:r w:rsidRPr="008A1A9E">
              <w:rPr>
                <w:noProof w:val="0"/>
                <w:lang w:val="en-US" w:eastAsia="ru-RU"/>
              </w:rPr>
              <w:t xml:space="preserve"> </w:t>
            </w:r>
            <w:proofErr w:type="spellStart"/>
            <w:r w:rsidRPr="008A1A9E">
              <w:rPr>
                <w:noProof w:val="0"/>
                <w:lang w:val="en-US" w:eastAsia="ru-RU"/>
              </w:rPr>
              <w:t>serviciilor</w:t>
            </w:r>
            <w:proofErr w:type="spellEnd"/>
            <w:r w:rsidRPr="008A1A9E">
              <w:rPr>
                <w:noProof w:val="0"/>
                <w:lang w:val="en-US" w:eastAsia="ru-RU"/>
              </w:rPr>
              <w:t xml:space="preserve"> de </w:t>
            </w:r>
            <w:proofErr w:type="spellStart"/>
            <w:r w:rsidRPr="008A1A9E">
              <w:rPr>
                <w:noProof w:val="0"/>
                <w:lang w:val="en-US" w:eastAsia="ru-RU"/>
              </w:rPr>
              <w:t>proiectare</w:t>
            </w:r>
            <w:proofErr w:type="spellEnd"/>
            <w:r w:rsidRPr="008A1A9E">
              <w:rPr>
                <w:noProof w:val="0"/>
                <w:lang w:val="en-US" w:eastAsia="ru-RU"/>
              </w:rPr>
              <w:t xml:space="preserve">, </w:t>
            </w:r>
            <w:proofErr w:type="spellStart"/>
            <w:r w:rsidRPr="008A1A9E">
              <w:rPr>
                <w:noProof w:val="0"/>
                <w:lang w:val="en-US" w:eastAsia="ru-RU"/>
              </w:rPr>
              <w:t>preţul</w:t>
            </w:r>
            <w:proofErr w:type="spellEnd"/>
            <w:r w:rsidRPr="008A1A9E">
              <w:rPr>
                <w:noProof w:val="0"/>
                <w:lang w:val="en-US" w:eastAsia="ru-RU"/>
              </w:rPr>
              <w:t xml:space="preserve"> </w:t>
            </w:r>
            <w:proofErr w:type="spellStart"/>
            <w:r w:rsidRPr="008A1A9E">
              <w:rPr>
                <w:noProof w:val="0"/>
                <w:lang w:val="en-US" w:eastAsia="ru-RU"/>
              </w:rPr>
              <w:t>contractului</w:t>
            </w:r>
            <w:proofErr w:type="spellEnd"/>
            <w:r w:rsidRPr="008A1A9E">
              <w:rPr>
                <w:noProof w:val="0"/>
                <w:lang w:val="en-US" w:eastAsia="ru-RU"/>
              </w:rPr>
              <w:t xml:space="preserve"> </w:t>
            </w:r>
            <w:proofErr w:type="spellStart"/>
            <w:r w:rsidRPr="008A1A9E">
              <w:rPr>
                <w:noProof w:val="0"/>
                <w:lang w:val="en-US" w:eastAsia="ru-RU"/>
              </w:rPr>
              <w:t>sau</w:t>
            </w:r>
            <w:proofErr w:type="spellEnd"/>
            <w:r w:rsidRPr="008A1A9E">
              <w:rPr>
                <w:noProof w:val="0"/>
                <w:lang w:val="en-US" w:eastAsia="ru-RU"/>
              </w:rPr>
              <w:t xml:space="preserve"> </w:t>
            </w:r>
            <w:proofErr w:type="spellStart"/>
            <w:r w:rsidRPr="008A1A9E">
              <w:rPr>
                <w:noProof w:val="0"/>
                <w:lang w:val="en-US" w:eastAsia="ru-RU"/>
              </w:rPr>
              <w:t>orice</w:t>
            </w:r>
            <w:proofErr w:type="spellEnd"/>
            <w:r w:rsidRPr="008A1A9E">
              <w:rPr>
                <w:noProof w:val="0"/>
                <w:lang w:val="en-US" w:eastAsia="ru-RU"/>
              </w:rPr>
              <w:t xml:space="preserve"> </w:t>
            </w:r>
            <w:proofErr w:type="spellStart"/>
            <w:r w:rsidRPr="008A1A9E">
              <w:rPr>
                <w:noProof w:val="0"/>
                <w:lang w:val="en-US" w:eastAsia="ru-RU"/>
              </w:rPr>
              <w:t>altă</w:t>
            </w:r>
            <w:proofErr w:type="spellEnd"/>
            <w:r w:rsidRPr="008A1A9E">
              <w:rPr>
                <w:noProof w:val="0"/>
                <w:lang w:val="en-US" w:eastAsia="ru-RU"/>
              </w:rPr>
              <w:t xml:space="preserve"> </w:t>
            </w:r>
            <w:proofErr w:type="spellStart"/>
            <w:r w:rsidRPr="008A1A9E">
              <w:rPr>
                <w:noProof w:val="0"/>
                <w:lang w:val="en-US" w:eastAsia="ru-RU"/>
              </w:rPr>
              <w:t>sumă</w:t>
            </w:r>
            <w:proofErr w:type="spellEnd"/>
            <w:r w:rsidRPr="008A1A9E">
              <w:rPr>
                <w:noProof w:val="0"/>
                <w:lang w:val="en-US" w:eastAsia="ru-RU"/>
              </w:rPr>
              <w:t xml:space="preserve"> care </w:t>
            </w:r>
            <w:proofErr w:type="spellStart"/>
            <w:r w:rsidRPr="008A1A9E">
              <w:rPr>
                <w:noProof w:val="0"/>
                <w:lang w:val="en-US" w:eastAsia="ru-RU"/>
              </w:rPr>
              <w:t>poate</w:t>
            </w:r>
            <w:proofErr w:type="spellEnd"/>
            <w:r w:rsidRPr="008A1A9E">
              <w:rPr>
                <w:noProof w:val="0"/>
                <w:lang w:val="en-US" w:eastAsia="ru-RU"/>
              </w:rPr>
              <w:t xml:space="preserve"> </w:t>
            </w:r>
            <w:proofErr w:type="spellStart"/>
            <w:r w:rsidRPr="008A1A9E">
              <w:rPr>
                <w:noProof w:val="0"/>
                <w:lang w:val="en-US" w:eastAsia="ru-RU"/>
              </w:rPr>
              <w:t>deveni</w:t>
            </w:r>
            <w:proofErr w:type="spellEnd"/>
            <w:r w:rsidRPr="008A1A9E">
              <w:rPr>
                <w:noProof w:val="0"/>
                <w:lang w:val="en-US" w:eastAsia="ru-RU"/>
              </w:rPr>
              <w:t xml:space="preserve"> </w:t>
            </w:r>
            <w:proofErr w:type="spellStart"/>
            <w:r w:rsidRPr="008A1A9E">
              <w:rPr>
                <w:noProof w:val="0"/>
                <w:lang w:val="en-US" w:eastAsia="ru-RU"/>
              </w:rPr>
              <w:t>plătibilă</w:t>
            </w:r>
            <w:proofErr w:type="spellEnd"/>
            <w:r w:rsidRPr="008A1A9E">
              <w:rPr>
                <w:noProof w:val="0"/>
                <w:lang w:val="en-US" w:eastAsia="ru-RU"/>
              </w:rPr>
              <w:t xml:space="preserve"> conform </w:t>
            </w:r>
            <w:proofErr w:type="spellStart"/>
            <w:r w:rsidRPr="008A1A9E">
              <w:rPr>
                <w:noProof w:val="0"/>
                <w:lang w:val="en-US" w:eastAsia="ru-RU"/>
              </w:rPr>
              <w:t>prevederilor</w:t>
            </w:r>
            <w:proofErr w:type="spellEnd"/>
            <w:r w:rsidRPr="008A1A9E">
              <w:rPr>
                <w:noProof w:val="0"/>
                <w:lang w:val="en-US" w:eastAsia="ru-RU"/>
              </w:rPr>
              <w:t xml:space="preserve"> </w:t>
            </w:r>
            <w:proofErr w:type="spellStart"/>
            <w:r w:rsidRPr="008A1A9E">
              <w:rPr>
                <w:noProof w:val="0"/>
                <w:lang w:val="en-US" w:eastAsia="ru-RU"/>
              </w:rPr>
              <w:t>contractului</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termenele</w:t>
            </w:r>
            <w:proofErr w:type="spellEnd"/>
            <w:r w:rsidRPr="008A1A9E">
              <w:rPr>
                <w:noProof w:val="0"/>
                <w:lang w:val="en-US" w:eastAsia="ru-RU"/>
              </w:rPr>
              <w:t xml:space="preserve"> </w:t>
            </w:r>
            <w:proofErr w:type="spellStart"/>
            <w:r w:rsidRPr="008A1A9E">
              <w:rPr>
                <w:noProof w:val="0"/>
                <w:lang w:val="en-US" w:eastAsia="ru-RU"/>
              </w:rPr>
              <w:t>şi</w:t>
            </w:r>
            <w:proofErr w:type="spellEnd"/>
            <w:r w:rsidRPr="008A1A9E">
              <w:rPr>
                <w:noProof w:val="0"/>
                <w:lang w:val="en-US" w:eastAsia="ru-RU"/>
              </w:rPr>
              <w:t xml:space="preserve"> </w:t>
            </w:r>
            <w:proofErr w:type="spellStart"/>
            <w:r w:rsidRPr="008A1A9E">
              <w:rPr>
                <w:noProof w:val="0"/>
                <w:lang w:val="en-US" w:eastAsia="ru-RU"/>
              </w:rPr>
              <w:t>modalitatea</w:t>
            </w:r>
            <w:proofErr w:type="spellEnd"/>
            <w:r w:rsidRPr="008A1A9E">
              <w:rPr>
                <w:noProof w:val="0"/>
                <w:lang w:val="en-US" w:eastAsia="ru-RU"/>
              </w:rPr>
              <w:t xml:space="preserve"> </w:t>
            </w:r>
            <w:proofErr w:type="spellStart"/>
            <w:r w:rsidRPr="008A1A9E">
              <w:rPr>
                <w:noProof w:val="0"/>
                <w:lang w:val="en-US" w:eastAsia="ru-RU"/>
              </w:rPr>
              <w:t>stabilite</w:t>
            </w:r>
            <w:proofErr w:type="spellEnd"/>
            <w:r w:rsidRPr="008A1A9E">
              <w:rPr>
                <w:noProof w:val="0"/>
                <w:lang w:val="en-US" w:eastAsia="ru-RU"/>
              </w:rPr>
              <w:t xml:space="preserve"> de contract.</w:t>
            </w:r>
          </w:p>
          <w:p w14:paraId="05F82CB8" w14:textId="77777777" w:rsidR="008A1A9E" w:rsidRPr="008A1A9E" w:rsidRDefault="008A1A9E" w:rsidP="008A1A9E">
            <w:pPr>
              <w:rPr>
                <w:noProof w:val="0"/>
                <w:kern w:val="28"/>
                <w:sz w:val="20"/>
                <w:szCs w:val="20"/>
                <w:lang w:val="en-US" w:eastAsia="ru-RU"/>
              </w:rPr>
            </w:pPr>
          </w:p>
          <w:p w14:paraId="1CD83DE7" w14:textId="77777777" w:rsidR="008A1A9E" w:rsidRPr="008A1A9E" w:rsidRDefault="008A1A9E" w:rsidP="008A1A9E">
            <w:pPr>
              <w:rPr>
                <w:b/>
                <w:noProof w:val="0"/>
                <w:lang w:val="en-US" w:eastAsia="ru-RU"/>
              </w:rPr>
            </w:pPr>
            <w:r w:rsidRPr="008A1A9E">
              <w:rPr>
                <w:b/>
                <w:noProof w:val="0"/>
                <w:lang w:val="en-US" w:eastAsia="ru-RU"/>
              </w:rPr>
              <w:t>3. TERMENII ŞI CONDIŢIILE DE PRESTARE</w:t>
            </w:r>
          </w:p>
          <w:p w14:paraId="2ECB7D18" w14:textId="77777777" w:rsidR="008A1A9E" w:rsidRPr="008A1A9E" w:rsidRDefault="008A1A9E" w:rsidP="008A1A9E">
            <w:pPr>
              <w:jc w:val="both"/>
              <w:rPr>
                <w:noProof w:val="0"/>
                <w:lang w:val="en-US" w:eastAsia="ru-RU"/>
              </w:rPr>
            </w:pPr>
            <w:r w:rsidRPr="008A1A9E">
              <w:rPr>
                <w:noProof w:val="0"/>
                <w:lang w:val="en-US" w:eastAsia="ru-RU"/>
              </w:rPr>
              <w:t xml:space="preserve">3.1. </w:t>
            </w:r>
            <w:proofErr w:type="spellStart"/>
            <w:r w:rsidRPr="008A1A9E">
              <w:rPr>
                <w:noProof w:val="0"/>
                <w:lang w:val="en-US" w:eastAsia="ru-RU"/>
              </w:rPr>
              <w:t>Prestatorul</w:t>
            </w:r>
            <w:proofErr w:type="spellEnd"/>
            <w:r w:rsidRPr="008A1A9E">
              <w:rPr>
                <w:noProof w:val="0"/>
                <w:lang w:val="en-US" w:eastAsia="ru-RU"/>
              </w:rPr>
              <w:t xml:space="preserve"> se </w:t>
            </w:r>
            <w:proofErr w:type="spellStart"/>
            <w:r w:rsidRPr="008A1A9E">
              <w:rPr>
                <w:noProof w:val="0"/>
                <w:lang w:val="en-US" w:eastAsia="ru-RU"/>
              </w:rPr>
              <w:t>obligă</w:t>
            </w:r>
            <w:proofErr w:type="spellEnd"/>
            <w:r w:rsidRPr="008A1A9E">
              <w:rPr>
                <w:noProof w:val="0"/>
                <w:lang w:val="en-US" w:eastAsia="ru-RU"/>
              </w:rPr>
              <w:t xml:space="preserve"> </w:t>
            </w:r>
            <w:proofErr w:type="spellStart"/>
            <w:r w:rsidRPr="008A1A9E">
              <w:rPr>
                <w:noProof w:val="0"/>
                <w:lang w:val="en-US" w:eastAsia="ru-RU"/>
              </w:rPr>
              <w:t>să</w:t>
            </w:r>
            <w:proofErr w:type="spellEnd"/>
            <w:r w:rsidRPr="008A1A9E">
              <w:rPr>
                <w:noProof w:val="0"/>
                <w:lang w:val="en-US" w:eastAsia="ru-RU"/>
              </w:rPr>
              <w:t xml:space="preserve"> </w:t>
            </w:r>
            <w:proofErr w:type="spellStart"/>
            <w:r w:rsidRPr="008A1A9E">
              <w:rPr>
                <w:noProof w:val="0"/>
                <w:lang w:val="en-US" w:eastAsia="ru-RU"/>
              </w:rPr>
              <w:t>presteze</w:t>
            </w:r>
            <w:proofErr w:type="spellEnd"/>
            <w:r w:rsidRPr="008A1A9E">
              <w:rPr>
                <w:noProof w:val="0"/>
                <w:lang w:val="en-US" w:eastAsia="ru-RU"/>
              </w:rPr>
              <w:t xml:space="preserve"> </w:t>
            </w:r>
            <w:proofErr w:type="spellStart"/>
            <w:r w:rsidRPr="008A1A9E">
              <w:rPr>
                <w:noProof w:val="0"/>
                <w:lang w:val="en-US" w:eastAsia="ru-RU"/>
              </w:rPr>
              <w:t>serviciile</w:t>
            </w:r>
            <w:proofErr w:type="spellEnd"/>
            <w:r w:rsidRPr="008A1A9E">
              <w:rPr>
                <w:noProof w:val="0"/>
                <w:lang w:val="en-US" w:eastAsia="ru-RU"/>
              </w:rPr>
              <w:t xml:space="preserve"> </w:t>
            </w:r>
            <w:proofErr w:type="gramStart"/>
            <w:r w:rsidRPr="008A1A9E">
              <w:rPr>
                <w:noProof w:val="0"/>
                <w:lang w:val="en-US" w:eastAsia="ru-RU"/>
              </w:rPr>
              <w:t xml:space="preserve">de  </w:t>
            </w:r>
            <w:proofErr w:type="spellStart"/>
            <w:r w:rsidRPr="008A1A9E">
              <w:rPr>
                <w:noProof w:val="0"/>
                <w:lang w:val="en-US" w:eastAsia="ru-RU"/>
              </w:rPr>
              <w:t>elaborare</w:t>
            </w:r>
            <w:proofErr w:type="spellEnd"/>
            <w:proofErr w:type="gramEnd"/>
            <w:r w:rsidRPr="008A1A9E">
              <w:rPr>
                <w:noProof w:val="0"/>
                <w:lang w:val="en-US" w:eastAsia="ru-RU"/>
              </w:rPr>
              <w:t xml:space="preserve"> a </w:t>
            </w:r>
            <w:proofErr w:type="spellStart"/>
            <w:r w:rsidRPr="008A1A9E">
              <w:rPr>
                <w:noProof w:val="0"/>
                <w:lang w:val="en-US" w:eastAsia="ru-RU"/>
              </w:rPr>
              <w:t>documentaţiei</w:t>
            </w:r>
            <w:proofErr w:type="spellEnd"/>
            <w:r w:rsidRPr="008A1A9E">
              <w:rPr>
                <w:noProof w:val="0"/>
                <w:lang w:val="en-US" w:eastAsia="ru-RU"/>
              </w:rPr>
              <w:t xml:space="preserve"> de </w:t>
            </w:r>
            <w:proofErr w:type="spellStart"/>
            <w:r w:rsidRPr="008A1A9E">
              <w:rPr>
                <w:noProof w:val="0"/>
                <w:lang w:val="en-US" w:eastAsia="ru-RU"/>
              </w:rPr>
              <w:t>proiect</w:t>
            </w:r>
            <w:proofErr w:type="spellEnd"/>
            <w:r w:rsidRPr="008A1A9E">
              <w:rPr>
                <w:noProof w:val="0"/>
                <w:lang w:val="en-US" w:eastAsia="ru-RU"/>
              </w:rPr>
              <w:t xml:space="preserve"> </w:t>
            </w:r>
            <w:proofErr w:type="spellStart"/>
            <w:r w:rsidRPr="008A1A9E">
              <w:rPr>
                <w:noProof w:val="0"/>
                <w:lang w:val="en-US" w:eastAsia="ru-RU"/>
              </w:rPr>
              <w:t>şi</w:t>
            </w:r>
            <w:proofErr w:type="spellEnd"/>
            <w:r w:rsidRPr="008A1A9E">
              <w:rPr>
                <w:noProof w:val="0"/>
                <w:lang w:val="en-US" w:eastAsia="ru-RU"/>
              </w:rPr>
              <w:t xml:space="preserve"> </w:t>
            </w:r>
            <w:proofErr w:type="spellStart"/>
            <w:r w:rsidRPr="008A1A9E">
              <w:rPr>
                <w:noProof w:val="0"/>
                <w:lang w:val="en-US" w:eastAsia="ru-RU"/>
              </w:rPr>
              <w:t>deviz</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termen de </w:t>
            </w:r>
            <w:r w:rsidRPr="008A1A9E">
              <w:rPr>
                <w:noProof w:val="0"/>
                <w:lang w:eastAsia="ru-RU"/>
              </w:rPr>
              <w:t>până la ______ luni,</w:t>
            </w:r>
            <w:r w:rsidRPr="008A1A9E">
              <w:rPr>
                <w:noProof w:val="0"/>
                <w:lang w:val="en-US" w:eastAsia="ru-RU"/>
              </w:rPr>
              <w:t xml:space="preserve"> de la data </w:t>
            </w:r>
            <w:proofErr w:type="spellStart"/>
            <w:r w:rsidRPr="008A1A9E">
              <w:rPr>
                <w:noProof w:val="0"/>
                <w:lang w:val="en-US" w:eastAsia="ru-RU"/>
              </w:rPr>
              <w:t>notificării</w:t>
            </w:r>
            <w:proofErr w:type="spellEnd"/>
            <w:r w:rsidRPr="008A1A9E">
              <w:rPr>
                <w:noProof w:val="0"/>
                <w:lang w:val="en-US" w:eastAsia="ru-RU"/>
              </w:rPr>
              <w:t xml:space="preserve"> de </w:t>
            </w:r>
            <w:proofErr w:type="spellStart"/>
            <w:r w:rsidRPr="008A1A9E">
              <w:rPr>
                <w:noProof w:val="0"/>
                <w:lang w:val="en-US" w:eastAsia="ru-RU"/>
              </w:rPr>
              <w:t>către</w:t>
            </w:r>
            <w:proofErr w:type="spellEnd"/>
            <w:r w:rsidRPr="008A1A9E">
              <w:rPr>
                <w:noProof w:val="0"/>
                <w:lang w:val="en-US" w:eastAsia="ru-RU"/>
              </w:rPr>
              <w:t xml:space="preserve"> </w:t>
            </w:r>
            <w:proofErr w:type="spellStart"/>
            <w:r w:rsidRPr="008A1A9E">
              <w:rPr>
                <w:noProof w:val="0"/>
                <w:lang w:val="en-US" w:eastAsia="ru-RU"/>
              </w:rPr>
              <w:t>Beneficiar</w:t>
            </w:r>
            <w:proofErr w:type="spellEnd"/>
            <w:r w:rsidRPr="008A1A9E">
              <w:rPr>
                <w:noProof w:val="0"/>
                <w:lang w:val="en-US" w:eastAsia="ru-RU"/>
              </w:rPr>
              <w:t xml:space="preserve"> cu </w:t>
            </w:r>
            <w:proofErr w:type="spellStart"/>
            <w:r w:rsidRPr="008A1A9E">
              <w:rPr>
                <w:noProof w:val="0"/>
                <w:lang w:val="en-US" w:eastAsia="ru-RU"/>
              </w:rPr>
              <w:t>privire</w:t>
            </w:r>
            <w:proofErr w:type="spellEnd"/>
            <w:r w:rsidRPr="008A1A9E">
              <w:rPr>
                <w:noProof w:val="0"/>
                <w:lang w:val="en-US" w:eastAsia="ru-RU"/>
              </w:rPr>
              <w:t xml:space="preserve"> la </w:t>
            </w:r>
            <w:proofErr w:type="spellStart"/>
            <w:r w:rsidRPr="008A1A9E">
              <w:rPr>
                <w:noProof w:val="0"/>
                <w:lang w:val="en-US" w:eastAsia="ru-RU"/>
              </w:rPr>
              <w:t>începerea</w:t>
            </w:r>
            <w:proofErr w:type="spellEnd"/>
            <w:r w:rsidRPr="008A1A9E">
              <w:rPr>
                <w:noProof w:val="0"/>
                <w:lang w:val="en-US" w:eastAsia="ru-RU"/>
              </w:rPr>
              <w:t xml:space="preserve"> </w:t>
            </w:r>
            <w:proofErr w:type="spellStart"/>
            <w:r w:rsidRPr="008A1A9E">
              <w:rPr>
                <w:noProof w:val="0"/>
                <w:lang w:val="en-US" w:eastAsia="ru-RU"/>
              </w:rPr>
              <w:t>serviciilor</w:t>
            </w:r>
            <w:proofErr w:type="spellEnd"/>
            <w:r w:rsidRPr="008A1A9E">
              <w:rPr>
                <w:noProof w:val="0"/>
                <w:lang w:val="en-US" w:eastAsia="ru-RU"/>
              </w:rPr>
              <w:t xml:space="preserve"> de </w:t>
            </w:r>
            <w:proofErr w:type="spellStart"/>
            <w:r w:rsidRPr="008A1A9E">
              <w:rPr>
                <w:noProof w:val="0"/>
                <w:lang w:val="en-US" w:eastAsia="ru-RU"/>
              </w:rPr>
              <w:t>proiectare</w:t>
            </w:r>
            <w:proofErr w:type="spellEnd"/>
            <w:r w:rsidRPr="008A1A9E">
              <w:rPr>
                <w:noProof w:val="0"/>
                <w:lang w:val="en-US" w:eastAsia="ru-RU"/>
              </w:rPr>
              <w:t xml:space="preserve"> </w:t>
            </w:r>
            <w:proofErr w:type="spellStart"/>
            <w:r w:rsidRPr="008A1A9E">
              <w:rPr>
                <w:noProof w:val="0"/>
                <w:lang w:val="en-US" w:eastAsia="ru-RU"/>
              </w:rPr>
              <w:t>și</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conformitate</w:t>
            </w:r>
            <w:proofErr w:type="spellEnd"/>
            <w:r w:rsidRPr="008A1A9E">
              <w:rPr>
                <w:noProof w:val="0"/>
                <w:lang w:val="en-US" w:eastAsia="ru-RU"/>
              </w:rPr>
              <w:t xml:space="preserve"> cu </w:t>
            </w:r>
            <w:proofErr w:type="spellStart"/>
            <w:r w:rsidRPr="008A1A9E">
              <w:rPr>
                <w:noProof w:val="0"/>
                <w:lang w:val="en-US" w:eastAsia="ru-RU"/>
              </w:rPr>
              <w:t>graficul</w:t>
            </w:r>
            <w:proofErr w:type="spellEnd"/>
            <w:r w:rsidRPr="008A1A9E">
              <w:rPr>
                <w:noProof w:val="0"/>
                <w:lang w:val="en-US" w:eastAsia="ru-RU"/>
              </w:rPr>
              <w:t xml:space="preserve"> de </w:t>
            </w:r>
            <w:proofErr w:type="spellStart"/>
            <w:r w:rsidRPr="008A1A9E">
              <w:rPr>
                <w:noProof w:val="0"/>
                <w:lang w:val="en-US" w:eastAsia="ru-RU"/>
              </w:rPr>
              <w:t>prestare</w:t>
            </w:r>
            <w:proofErr w:type="spellEnd"/>
            <w:r w:rsidRPr="008A1A9E">
              <w:rPr>
                <w:noProof w:val="0"/>
                <w:lang w:val="en-US" w:eastAsia="ru-RU"/>
              </w:rPr>
              <w:t xml:space="preserve"> </w:t>
            </w:r>
            <w:proofErr w:type="spellStart"/>
            <w:r w:rsidRPr="008A1A9E">
              <w:rPr>
                <w:noProof w:val="0"/>
                <w:lang w:val="en-US" w:eastAsia="ru-RU"/>
              </w:rPr>
              <w:t>anexat</w:t>
            </w:r>
            <w:proofErr w:type="spellEnd"/>
            <w:r w:rsidRPr="008A1A9E">
              <w:rPr>
                <w:noProof w:val="0"/>
                <w:lang w:val="en-US" w:eastAsia="ru-RU"/>
              </w:rPr>
              <w:t>.</w:t>
            </w:r>
          </w:p>
          <w:p w14:paraId="4F8AC1B5" w14:textId="77777777" w:rsidR="008A1A9E" w:rsidRPr="008A1A9E" w:rsidRDefault="008A1A9E" w:rsidP="008A1A9E">
            <w:pPr>
              <w:jc w:val="both"/>
              <w:rPr>
                <w:i/>
                <w:noProof w:val="0"/>
                <w:sz w:val="20"/>
                <w:szCs w:val="20"/>
                <w:lang w:val="en-US" w:eastAsia="ru-RU"/>
              </w:rPr>
            </w:pPr>
            <w:r w:rsidRPr="008A1A9E">
              <w:rPr>
                <w:i/>
                <w:noProof w:val="0"/>
                <w:sz w:val="20"/>
                <w:szCs w:val="20"/>
                <w:lang w:val="en-US" w:eastAsia="ru-RU"/>
              </w:rPr>
              <w:t xml:space="preserve">* La </w:t>
            </w:r>
            <w:proofErr w:type="spellStart"/>
            <w:r w:rsidRPr="008A1A9E">
              <w:rPr>
                <w:i/>
                <w:noProof w:val="0"/>
                <w:sz w:val="20"/>
                <w:szCs w:val="20"/>
                <w:lang w:val="en-US" w:eastAsia="ru-RU"/>
              </w:rPr>
              <w:t>această</w:t>
            </w:r>
            <w:proofErr w:type="spellEnd"/>
            <w:r w:rsidRPr="008A1A9E">
              <w:rPr>
                <w:i/>
                <w:noProof w:val="0"/>
                <w:sz w:val="20"/>
                <w:szCs w:val="20"/>
                <w:lang w:val="en-US" w:eastAsia="ru-RU"/>
              </w:rPr>
              <w:t xml:space="preserve"> </w:t>
            </w:r>
            <w:proofErr w:type="spellStart"/>
            <w:r w:rsidRPr="008A1A9E">
              <w:rPr>
                <w:i/>
                <w:noProof w:val="0"/>
                <w:sz w:val="20"/>
                <w:szCs w:val="20"/>
                <w:lang w:val="en-US" w:eastAsia="ru-RU"/>
              </w:rPr>
              <w:t>secțiune</w:t>
            </w:r>
            <w:proofErr w:type="spellEnd"/>
            <w:r w:rsidRPr="008A1A9E">
              <w:rPr>
                <w:i/>
                <w:noProof w:val="0"/>
                <w:sz w:val="20"/>
                <w:szCs w:val="20"/>
                <w:lang w:val="en-US" w:eastAsia="ru-RU"/>
              </w:rPr>
              <w:t xml:space="preserve"> </w:t>
            </w:r>
            <w:proofErr w:type="spellStart"/>
            <w:r w:rsidRPr="008A1A9E">
              <w:rPr>
                <w:i/>
                <w:noProof w:val="0"/>
                <w:sz w:val="20"/>
                <w:szCs w:val="20"/>
                <w:lang w:val="en-US" w:eastAsia="ru-RU"/>
              </w:rPr>
              <w:t>fiecare</w:t>
            </w:r>
            <w:proofErr w:type="spellEnd"/>
            <w:r w:rsidRPr="008A1A9E">
              <w:rPr>
                <w:i/>
                <w:noProof w:val="0"/>
                <w:sz w:val="20"/>
                <w:szCs w:val="20"/>
                <w:lang w:val="en-US" w:eastAsia="ru-RU"/>
              </w:rPr>
              <w:t xml:space="preserve"> </w:t>
            </w:r>
            <w:proofErr w:type="spellStart"/>
            <w:r w:rsidRPr="008A1A9E">
              <w:rPr>
                <w:i/>
                <w:noProof w:val="0"/>
                <w:sz w:val="20"/>
                <w:szCs w:val="20"/>
                <w:lang w:val="en-US" w:eastAsia="ru-RU"/>
              </w:rPr>
              <w:t>autoritate</w:t>
            </w:r>
            <w:proofErr w:type="spellEnd"/>
            <w:r w:rsidRPr="008A1A9E">
              <w:rPr>
                <w:i/>
                <w:noProof w:val="0"/>
                <w:sz w:val="20"/>
                <w:szCs w:val="20"/>
                <w:lang w:val="en-US" w:eastAsia="ru-RU"/>
              </w:rPr>
              <w:t xml:space="preserve"> </w:t>
            </w:r>
            <w:proofErr w:type="spellStart"/>
            <w:r w:rsidRPr="008A1A9E">
              <w:rPr>
                <w:i/>
                <w:noProof w:val="0"/>
                <w:sz w:val="20"/>
                <w:szCs w:val="20"/>
                <w:lang w:val="en-US" w:eastAsia="ru-RU"/>
              </w:rPr>
              <w:t>contractantă</w:t>
            </w:r>
            <w:proofErr w:type="spellEnd"/>
            <w:r w:rsidRPr="008A1A9E">
              <w:rPr>
                <w:i/>
                <w:noProof w:val="0"/>
                <w:sz w:val="20"/>
                <w:szCs w:val="20"/>
                <w:lang w:val="en-US" w:eastAsia="ru-RU"/>
              </w:rPr>
              <w:t xml:space="preserve"> </w:t>
            </w:r>
            <w:proofErr w:type="spellStart"/>
            <w:r w:rsidRPr="008A1A9E">
              <w:rPr>
                <w:i/>
                <w:noProof w:val="0"/>
                <w:sz w:val="20"/>
                <w:szCs w:val="20"/>
                <w:lang w:val="en-US" w:eastAsia="ru-RU"/>
              </w:rPr>
              <w:t>va</w:t>
            </w:r>
            <w:proofErr w:type="spellEnd"/>
            <w:r w:rsidRPr="008A1A9E">
              <w:rPr>
                <w:i/>
                <w:noProof w:val="0"/>
                <w:sz w:val="20"/>
                <w:szCs w:val="20"/>
                <w:lang w:val="en-US" w:eastAsia="ru-RU"/>
              </w:rPr>
              <w:t xml:space="preserve"> completa </w:t>
            </w:r>
            <w:proofErr w:type="spellStart"/>
            <w:r w:rsidRPr="008A1A9E">
              <w:rPr>
                <w:i/>
                <w:noProof w:val="0"/>
                <w:sz w:val="20"/>
                <w:szCs w:val="20"/>
                <w:lang w:val="en-US" w:eastAsia="ru-RU"/>
              </w:rPr>
              <w:t>fazele</w:t>
            </w:r>
            <w:proofErr w:type="spellEnd"/>
            <w:r w:rsidRPr="008A1A9E">
              <w:rPr>
                <w:i/>
                <w:noProof w:val="0"/>
                <w:sz w:val="20"/>
                <w:szCs w:val="20"/>
                <w:lang w:val="en-US" w:eastAsia="ru-RU"/>
              </w:rPr>
              <w:t xml:space="preserve"> </w:t>
            </w:r>
            <w:proofErr w:type="spellStart"/>
            <w:r w:rsidRPr="008A1A9E">
              <w:rPr>
                <w:i/>
                <w:noProof w:val="0"/>
                <w:sz w:val="20"/>
                <w:szCs w:val="20"/>
                <w:lang w:val="en-US" w:eastAsia="ru-RU"/>
              </w:rPr>
              <w:t>și</w:t>
            </w:r>
            <w:proofErr w:type="spellEnd"/>
            <w:r w:rsidRPr="008A1A9E">
              <w:rPr>
                <w:i/>
                <w:noProof w:val="0"/>
                <w:sz w:val="20"/>
                <w:szCs w:val="20"/>
                <w:lang w:val="en-US" w:eastAsia="ru-RU"/>
              </w:rPr>
              <w:t xml:space="preserve"> </w:t>
            </w:r>
            <w:proofErr w:type="spellStart"/>
            <w:r w:rsidRPr="008A1A9E">
              <w:rPr>
                <w:i/>
                <w:noProof w:val="0"/>
                <w:sz w:val="20"/>
                <w:szCs w:val="20"/>
                <w:lang w:val="en-US" w:eastAsia="ru-RU"/>
              </w:rPr>
              <w:t>termenele</w:t>
            </w:r>
            <w:proofErr w:type="spellEnd"/>
            <w:r w:rsidRPr="008A1A9E">
              <w:rPr>
                <w:i/>
                <w:noProof w:val="0"/>
                <w:sz w:val="20"/>
                <w:szCs w:val="20"/>
                <w:lang w:val="en-US" w:eastAsia="ru-RU"/>
              </w:rPr>
              <w:t xml:space="preserve"> </w:t>
            </w:r>
            <w:proofErr w:type="spellStart"/>
            <w:r w:rsidRPr="008A1A9E">
              <w:rPr>
                <w:i/>
                <w:noProof w:val="0"/>
                <w:sz w:val="20"/>
                <w:szCs w:val="20"/>
                <w:lang w:val="en-US" w:eastAsia="ru-RU"/>
              </w:rPr>
              <w:t>aferente</w:t>
            </w:r>
            <w:proofErr w:type="spellEnd"/>
            <w:r w:rsidRPr="008A1A9E">
              <w:rPr>
                <w:i/>
                <w:noProof w:val="0"/>
                <w:sz w:val="20"/>
                <w:szCs w:val="20"/>
                <w:lang w:val="en-US" w:eastAsia="ru-RU"/>
              </w:rPr>
              <w:t xml:space="preserve"> </w:t>
            </w:r>
            <w:proofErr w:type="spellStart"/>
            <w:r w:rsidRPr="008A1A9E">
              <w:rPr>
                <w:i/>
                <w:noProof w:val="0"/>
                <w:sz w:val="20"/>
                <w:szCs w:val="20"/>
                <w:lang w:val="en-US" w:eastAsia="ru-RU"/>
              </w:rPr>
              <w:t>realizării</w:t>
            </w:r>
            <w:proofErr w:type="spellEnd"/>
            <w:r w:rsidRPr="008A1A9E">
              <w:rPr>
                <w:i/>
                <w:noProof w:val="0"/>
                <w:sz w:val="20"/>
                <w:szCs w:val="20"/>
                <w:lang w:val="en-US" w:eastAsia="ru-RU"/>
              </w:rPr>
              <w:t xml:space="preserve"> </w:t>
            </w:r>
            <w:proofErr w:type="spellStart"/>
            <w:r w:rsidRPr="008A1A9E">
              <w:rPr>
                <w:i/>
                <w:noProof w:val="0"/>
                <w:sz w:val="20"/>
                <w:szCs w:val="20"/>
                <w:lang w:val="en-US" w:eastAsia="ru-RU"/>
              </w:rPr>
              <w:t>acestora</w:t>
            </w:r>
            <w:proofErr w:type="spellEnd"/>
            <w:r w:rsidRPr="008A1A9E">
              <w:rPr>
                <w:i/>
                <w:noProof w:val="0"/>
                <w:sz w:val="20"/>
                <w:szCs w:val="20"/>
                <w:lang w:val="en-US" w:eastAsia="ru-RU"/>
              </w:rPr>
              <w:t xml:space="preserve"> conform </w:t>
            </w:r>
            <w:proofErr w:type="spellStart"/>
            <w:r w:rsidRPr="008A1A9E">
              <w:rPr>
                <w:i/>
                <w:noProof w:val="0"/>
                <w:sz w:val="20"/>
                <w:szCs w:val="20"/>
                <w:lang w:val="en-US" w:eastAsia="ru-RU"/>
              </w:rPr>
              <w:t>documentației</w:t>
            </w:r>
            <w:proofErr w:type="spellEnd"/>
            <w:r w:rsidRPr="008A1A9E">
              <w:rPr>
                <w:i/>
                <w:noProof w:val="0"/>
                <w:sz w:val="20"/>
                <w:szCs w:val="20"/>
                <w:lang w:val="en-US" w:eastAsia="ru-RU"/>
              </w:rPr>
              <w:t xml:space="preserve"> de </w:t>
            </w:r>
            <w:proofErr w:type="spellStart"/>
            <w:r w:rsidRPr="008A1A9E">
              <w:rPr>
                <w:i/>
                <w:noProof w:val="0"/>
                <w:sz w:val="20"/>
                <w:szCs w:val="20"/>
                <w:lang w:val="en-US" w:eastAsia="ru-RU"/>
              </w:rPr>
              <w:t>atribuire</w:t>
            </w:r>
            <w:proofErr w:type="spellEnd"/>
            <w:r w:rsidRPr="008A1A9E">
              <w:rPr>
                <w:i/>
                <w:noProof w:val="0"/>
                <w:sz w:val="20"/>
                <w:szCs w:val="20"/>
                <w:lang w:val="en-US" w:eastAsia="ru-RU"/>
              </w:rPr>
              <w:t>.</w:t>
            </w:r>
          </w:p>
          <w:p w14:paraId="19361B3E" w14:textId="77777777" w:rsidR="008A1A9E" w:rsidRPr="008A1A9E" w:rsidRDefault="008A1A9E" w:rsidP="008A1A9E">
            <w:pPr>
              <w:jc w:val="both"/>
              <w:rPr>
                <w:noProof w:val="0"/>
                <w:lang w:val="en-US" w:eastAsia="ru-RU"/>
              </w:rPr>
            </w:pPr>
            <w:r w:rsidRPr="008A1A9E">
              <w:rPr>
                <w:noProof w:val="0"/>
                <w:lang w:val="en-US" w:eastAsia="ru-RU"/>
              </w:rPr>
              <w:t xml:space="preserve">3.2. La </w:t>
            </w:r>
            <w:proofErr w:type="spellStart"/>
            <w:r w:rsidRPr="008A1A9E">
              <w:rPr>
                <w:noProof w:val="0"/>
                <w:lang w:val="en-US" w:eastAsia="ru-RU"/>
              </w:rPr>
              <w:t>elaborarea</w:t>
            </w:r>
            <w:proofErr w:type="spellEnd"/>
            <w:r w:rsidRPr="008A1A9E">
              <w:rPr>
                <w:noProof w:val="0"/>
                <w:lang w:val="en-US" w:eastAsia="ru-RU"/>
              </w:rPr>
              <w:t xml:space="preserve"> </w:t>
            </w:r>
            <w:proofErr w:type="spellStart"/>
            <w:r w:rsidRPr="008A1A9E">
              <w:rPr>
                <w:noProof w:val="0"/>
                <w:lang w:val="en-US" w:eastAsia="ru-RU"/>
              </w:rPr>
              <w:t>soluțiilor</w:t>
            </w:r>
            <w:proofErr w:type="spellEnd"/>
            <w:r w:rsidRPr="008A1A9E">
              <w:rPr>
                <w:noProof w:val="0"/>
                <w:lang w:val="en-US" w:eastAsia="ru-RU"/>
              </w:rPr>
              <w:t xml:space="preserve"> de </w:t>
            </w:r>
            <w:proofErr w:type="spellStart"/>
            <w:r w:rsidRPr="008A1A9E">
              <w:rPr>
                <w:noProof w:val="0"/>
                <w:lang w:val="en-US" w:eastAsia="ru-RU"/>
              </w:rPr>
              <w:t>proiect</w:t>
            </w:r>
            <w:proofErr w:type="spellEnd"/>
            <w:r w:rsidRPr="008A1A9E">
              <w:rPr>
                <w:noProof w:val="0"/>
                <w:lang w:val="en-US" w:eastAsia="ru-RU"/>
              </w:rPr>
              <w:t xml:space="preserve">, se </w:t>
            </w:r>
            <w:proofErr w:type="spellStart"/>
            <w:r w:rsidRPr="008A1A9E">
              <w:rPr>
                <w:noProof w:val="0"/>
                <w:lang w:val="en-US" w:eastAsia="ru-RU"/>
              </w:rPr>
              <w:t>va</w:t>
            </w:r>
            <w:proofErr w:type="spellEnd"/>
            <w:r w:rsidRPr="008A1A9E">
              <w:rPr>
                <w:noProof w:val="0"/>
                <w:lang w:val="en-US" w:eastAsia="ru-RU"/>
              </w:rPr>
              <w:t xml:space="preserve"> </w:t>
            </w:r>
            <w:proofErr w:type="spellStart"/>
            <w:r w:rsidRPr="008A1A9E">
              <w:rPr>
                <w:noProof w:val="0"/>
                <w:lang w:val="en-US" w:eastAsia="ru-RU"/>
              </w:rPr>
              <w:t>opta</w:t>
            </w:r>
            <w:proofErr w:type="spellEnd"/>
            <w:r w:rsidRPr="008A1A9E">
              <w:rPr>
                <w:noProof w:val="0"/>
                <w:lang w:val="en-US" w:eastAsia="ru-RU"/>
              </w:rPr>
              <w:t xml:space="preserve"> </w:t>
            </w:r>
            <w:proofErr w:type="spellStart"/>
            <w:r w:rsidRPr="008A1A9E">
              <w:rPr>
                <w:noProof w:val="0"/>
                <w:lang w:val="en-US" w:eastAsia="ru-RU"/>
              </w:rPr>
              <w:t>pentru</w:t>
            </w:r>
            <w:proofErr w:type="spellEnd"/>
            <w:r w:rsidRPr="008A1A9E">
              <w:rPr>
                <w:noProof w:val="0"/>
                <w:lang w:val="en-US" w:eastAsia="ru-RU"/>
              </w:rPr>
              <w:t xml:space="preserve"> </w:t>
            </w:r>
            <w:proofErr w:type="spellStart"/>
            <w:r w:rsidRPr="008A1A9E">
              <w:rPr>
                <w:noProof w:val="0"/>
                <w:lang w:val="en-US" w:eastAsia="ru-RU"/>
              </w:rPr>
              <w:t>soluții</w:t>
            </w:r>
            <w:proofErr w:type="spellEnd"/>
            <w:r w:rsidRPr="008A1A9E">
              <w:rPr>
                <w:noProof w:val="0"/>
                <w:lang w:val="en-US" w:eastAsia="ru-RU"/>
              </w:rPr>
              <w:t xml:space="preserve"> care </w:t>
            </w:r>
            <w:proofErr w:type="spellStart"/>
            <w:r w:rsidRPr="008A1A9E">
              <w:rPr>
                <w:noProof w:val="0"/>
                <w:lang w:val="en-US" w:eastAsia="ru-RU"/>
              </w:rPr>
              <w:t>vor</w:t>
            </w:r>
            <w:proofErr w:type="spellEnd"/>
            <w:r w:rsidRPr="008A1A9E">
              <w:rPr>
                <w:noProof w:val="0"/>
                <w:lang w:val="en-US" w:eastAsia="ru-RU"/>
              </w:rPr>
              <w:t xml:space="preserve"> duce la </w:t>
            </w:r>
            <w:proofErr w:type="spellStart"/>
            <w:r w:rsidRPr="008A1A9E">
              <w:rPr>
                <w:noProof w:val="0"/>
                <w:lang w:val="en-US" w:eastAsia="ru-RU"/>
              </w:rPr>
              <w:t>optimizarea</w:t>
            </w:r>
            <w:proofErr w:type="spellEnd"/>
            <w:r w:rsidRPr="008A1A9E">
              <w:rPr>
                <w:noProof w:val="0"/>
                <w:lang w:val="en-US" w:eastAsia="ru-RU"/>
              </w:rPr>
              <w:t xml:space="preserve"> </w:t>
            </w:r>
            <w:proofErr w:type="spellStart"/>
            <w:r w:rsidRPr="008A1A9E">
              <w:rPr>
                <w:noProof w:val="0"/>
                <w:lang w:val="en-US" w:eastAsia="ru-RU"/>
              </w:rPr>
              <w:t>cheltuielilor</w:t>
            </w:r>
            <w:proofErr w:type="spellEnd"/>
            <w:r w:rsidRPr="008A1A9E">
              <w:rPr>
                <w:noProof w:val="0"/>
                <w:lang w:val="en-US" w:eastAsia="ru-RU"/>
              </w:rPr>
              <w:t xml:space="preserve"> </w:t>
            </w:r>
            <w:proofErr w:type="spellStart"/>
            <w:r w:rsidRPr="008A1A9E">
              <w:rPr>
                <w:noProof w:val="0"/>
                <w:lang w:val="en-US" w:eastAsia="ru-RU"/>
              </w:rPr>
              <w:t>pentru</w:t>
            </w:r>
            <w:proofErr w:type="spellEnd"/>
            <w:r w:rsidRPr="008A1A9E">
              <w:rPr>
                <w:noProof w:val="0"/>
                <w:lang w:val="en-US" w:eastAsia="ru-RU"/>
              </w:rPr>
              <w:t xml:space="preserve"> </w:t>
            </w:r>
            <w:proofErr w:type="spellStart"/>
            <w:r w:rsidRPr="008A1A9E">
              <w:rPr>
                <w:noProof w:val="0"/>
                <w:lang w:val="en-US" w:eastAsia="ru-RU"/>
              </w:rPr>
              <w:t>execuția</w:t>
            </w:r>
            <w:proofErr w:type="spellEnd"/>
            <w:r w:rsidRPr="008A1A9E">
              <w:rPr>
                <w:noProof w:val="0"/>
                <w:lang w:val="en-US" w:eastAsia="ru-RU"/>
              </w:rPr>
              <w:t xml:space="preserve"> </w:t>
            </w:r>
            <w:proofErr w:type="spellStart"/>
            <w:r w:rsidRPr="008A1A9E">
              <w:rPr>
                <w:noProof w:val="0"/>
                <w:lang w:val="en-US" w:eastAsia="ru-RU"/>
              </w:rPr>
              <w:t>lucrărilor</w:t>
            </w:r>
            <w:proofErr w:type="spellEnd"/>
            <w:r w:rsidRPr="008A1A9E">
              <w:rPr>
                <w:noProof w:val="0"/>
                <w:lang w:val="en-US" w:eastAsia="ru-RU"/>
              </w:rPr>
              <w:t xml:space="preserve"> de </w:t>
            </w:r>
            <w:proofErr w:type="spellStart"/>
            <w:r w:rsidRPr="008A1A9E">
              <w:rPr>
                <w:noProof w:val="0"/>
                <w:lang w:val="en-US" w:eastAsia="ru-RU"/>
              </w:rPr>
              <w:t>reparație</w:t>
            </w:r>
            <w:proofErr w:type="spellEnd"/>
            <w:r w:rsidRPr="008A1A9E">
              <w:rPr>
                <w:noProof w:val="0"/>
                <w:lang w:val="en-US" w:eastAsia="ru-RU"/>
              </w:rPr>
              <w:t xml:space="preserve"> (ulterior </w:t>
            </w:r>
            <w:proofErr w:type="spellStart"/>
            <w:r w:rsidRPr="008A1A9E">
              <w:rPr>
                <w:noProof w:val="0"/>
                <w:lang w:val="en-US" w:eastAsia="ru-RU"/>
              </w:rPr>
              <w:t>și</w:t>
            </w:r>
            <w:proofErr w:type="spellEnd"/>
            <w:r w:rsidRPr="008A1A9E">
              <w:rPr>
                <w:noProof w:val="0"/>
                <w:lang w:val="en-US" w:eastAsia="ru-RU"/>
              </w:rPr>
              <w:t xml:space="preserve"> </w:t>
            </w:r>
            <w:proofErr w:type="spellStart"/>
            <w:r w:rsidRPr="008A1A9E">
              <w:rPr>
                <w:noProof w:val="0"/>
                <w:lang w:val="en-US" w:eastAsia="ru-RU"/>
              </w:rPr>
              <w:t>pentru</w:t>
            </w:r>
            <w:proofErr w:type="spellEnd"/>
            <w:r w:rsidRPr="008A1A9E">
              <w:rPr>
                <w:noProof w:val="0"/>
                <w:lang w:val="en-US" w:eastAsia="ru-RU"/>
              </w:rPr>
              <w:t xml:space="preserve"> </w:t>
            </w:r>
            <w:proofErr w:type="spellStart"/>
            <w:r w:rsidRPr="008A1A9E">
              <w:rPr>
                <w:noProof w:val="0"/>
                <w:lang w:val="en-US" w:eastAsia="ru-RU"/>
              </w:rPr>
              <w:t>lucrările</w:t>
            </w:r>
            <w:proofErr w:type="spellEnd"/>
            <w:r w:rsidRPr="008A1A9E">
              <w:rPr>
                <w:noProof w:val="0"/>
                <w:lang w:val="en-US" w:eastAsia="ru-RU"/>
              </w:rPr>
              <w:t xml:space="preserve"> de </w:t>
            </w:r>
            <w:proofErr w:type="spellStart"/>
            <w:r w:rsidRPr="008A1A9E">
              <w:rPr>
                <w:noProof w:val="0"/>
                <w:lang w:val="en-US" w:eastAsia="ru-RU"/>
              </w:rPr>
              <w:t>întreținere</w:t>
            </w:r>
            <w:proofErr w:type="spellEnd"/>
            <w:r w:rsidRPr="008A1A9E">
              <w:rPr>
                <w:noProof w:val="0"/>
                <w:lang w:val="en-US" w:eastAsia="ru-RU"/>
              </w:rPr>
              <w:t xml:space="preserve">). La </w:t>
            </w:r>
            <w:proofErr w:type="spellStart"/>
            <w:r w:rsidRPr="008A1A9E">
              <w:rPr>
                <w:noProof w:val="0"/>
                <w:lang w:val="en-US" w:eastAsia="ru-RU"/>
              </w:rPr>
              <w:t>elaborarea</w:t>
            </w:r>
            <w:proofErr w:type="spellEnd"/>
            <w:r w:rsidRPr="008A1A9E">
              <w:rPr>
                <w:noProof w:val="0"/>
                <w:lang w:val="en-US" w:eastAsia="ru-RU"/>
              </w:rPr>
              <w:t xml:space="preserve"> a </w:t>
            </w:r>
            <w:proofErr w:type="spellStart"/>
            <w:r w:rsidRPr="008A1A9E">
              <w:rPr>
                <w:noProof w:val="0"/>
                <w:lang w:val="en-US" w:eastAsia="ru-RU"/>
              </w:rPr>
              <w:t>cca</w:t>
            </w:r>
            <w:proofErr w:type="spellEnd"/>
            <w:r w:rsidRPr="008A1A9E">
              <w:rPr>
                <w:noProof w:val="0"/>
                <w:lang w:val="en-US" w:eastAsia="ru-RU"/>
              </w:rPr>
              <w:t xml:space="preserve">. 30% din </w:t>
            </w:r>
            <w:proofErr w:type="spellStart"/>
            <w:r w:rsidRPr="008A1A9E">
              <w:rPr>
                <w:noProof w:val="0"/>
                <w:lang w:val="en-US" w:eastAsia="ru-RU"/>
              </w:rPr>
              <w:t>proiectul</w:t>
            </w:r>
            <w:proofErr w:type="spellEnd"/>
            <w:r w:rsidRPr="008A1A9E">
              <w:rPr>
                <w:noProof w:val="0"/>
                <w:lang w:val="en-US" w:eastAsia="ru-RU"/>
              </w:rPr>
              <w:t xml:space="preserve"> de </w:t>
            </w:r>
            <w:proofErr w:type="spellStart"/>
            <w:r w:rsidRPr="008A1A9E">
              <w:rPr>
                <w:noProof w:val="0"/>
                <w:lang w:val="en-US" w:eastAsia="ru-RU"/>
              </w:rPr>
              <w:t>execuție</w:t>
            </w:r>
            <w:proofErr w:type="spellEnd"/>
            <w:r w:rsidRPr="008A1A9E">
              <w:rPr>
                <w:noProof w:val="0"/>
                <w:lang w:val="en-US" w:eastAsia="ru-RU"/>
              </w:rPr>
              <w:t xml:space="preserve"> </w:t>
            </w:r>
            <w:proofErr w:type="spellStart"/>
            <w:r w:rsidRPr="008A1A9E">
              <w:rPr>
                <w:noProof w:val="0"/>
                <w:lang w:val="en-US" w:eastAsia="ru-RU"/>
              </w:rPr>
              <w:t>privind</w:t>
            </w:r>
            <w:proofErr w:type="spellEnd"/>
            <w:r w:rsidRPr="008A1A9E">
              <w:rPr>
                <w:noProof w:val="0"/>
                <w:lang w:val="en-US" w:eastAsia="ru-RU"/>
              </w:rPr>
              <w:t xml:space="preserve"> </w:t>
            </w:r>
            <w:proofErr w:type="spellStart"/>
            <w:r w:rsidRPr="008A1A9E">
              <w:rPr>
                <w:noProof w:val="0"/>
                <w:lang w:val="en-US" w:eastAsia="ru-RU"/>
              </w:rPr>
              <w:t>reparația</w:t>
            </w:r>
            <w:proofErr w:type="spellEnd"/>
            <w:r w:rsidRPr="008A1A9E">
              <w:rPr>
                <w:noProof w:val="0"/>
                <w:lang w:val="en-US" w:eastAsia="ru-RU"/>
              </w:rPr>
              <w:t xml:space="preserve"> </w:t>
            </w:r>
            <w:proofErr w:type="spellStart"/>
            <w:r w:rsidRPr="008A1A9E">
              <w:rPr>
                <w:noProof w:val="0"/>
                <w:lang w:val="en-US" w:eastAsia="ru-RU"/>
              </w:rPr>
              <w:t>lucrărilor</w:t>
            </w:r>
            <w:proofErr w:type="spellEnd"/>
            <w:r w:rsidRPr="008A1A9E">
              <w:rPr>
                <w:noProof w:val="0"/>
                <w:lang w:val="en-US" w:eastAsia="ru-RU"/>
              </w:rPr>
              <w:t xml:space="preserve"> de </w:t>
            </w:r>
            <w:proofErr w:type="spellStart"/>
            <w:r w:rsidRPr="008A1A9E">
              <w:rPr>
                <w:noProof w:val="0"/>
                <w:lang w:val="en-US" w:eastAsia="ru-RU"/>
              </w:rPr>
              <w:t>artă</w:t>
            </w:r>
            <w:proofErr w:type="spellEnd"/>
            <w:r w:rsidRPr="008A1A9E">
              <w:rPr>
                <w:noProof w:val="0"/>
                <w:lang w:val="en-US" w:eastAsia="ru-RU"/>
              </w:rPr>
              <w:t xml:space="preserve">, </w:t>
            </w:r>
            <w:proofErr w:type="spellStart"/>
            <w:r w:rsidRPr="008A1A9E">
              <w:rPr>
                <w:noProof w:val="0"/>
                <w:lang w:val="en-US" w:eastAsia="ru-RU"/>
              </w:rPr>
              <w:t>Prestatorul</w:t>
            </w:r>
            <w:proofErr w:type="spellEnd"/>
            <w:r w:rsidRPr="008A1A9E">
              <w:rPr>
                <w:noProof w:val="0"/>
                <w:lang w:val="en-US" w:eastAsia="ru-RU"/>
              </w:rPr>
              <w:t xml:space="preserve"> </w:t>
            </w:r>
            <w:proofErr w:type="spellStart"/>
            <w:r w:rsidRPr="008A1A9E">
              <w:rPr>
                <w:noProof w:val="0"/>
                <w:lang w:val="en-US" w:eastAsia="ru-RU"/>
              </w:rPr>
              <w:t>va</w:t>
            </w:r>
            <w:proofErr w:type="spellEnd"/>
            <w:r w:rsidRPr="008A1A9E">
              <w:rPr>
                <w:noProof w:val="0"/>
                <w:lang w:val="en-US" w:eastAsia="ru-RU"/>
              </w:rPr>
              <w:t xml:space="preserve"> </w:t>
            </w:r>
            <w:proofErr w:type="spellStart"/>
            <w:r w:rsidRPr="008A1A9E">
              <w:rPr>
                <w:noProof w:val="0"/>
                <w:lang w:val="en-US" w:eastAsia="ru-RU"/>
              </w:rPr>
              <w:t>prezenta</w:t>
            </w:r>
            <w:proofErr w:type="spellEnd"/>
            <w:r w:rsidRPr="008A1A9E">
              <w:rPr>
                <w:noProof w:val="0"/>
                <w:lang w:val="en-US" w:eastAsia="ru-RU"/>
              </w:rPr>
              <w:t xml:space="preserve"> </w:t>
            </w:r>
            <w:proofErr w:type="spellStart"/>
            <w:r w:rsidRPr="008A1A9E">
              <w:rPr>
                <w:noProof w:val="0"/>
                <w:lang w:val="en-US" w:eastAsia="ru-RU"/>
              </w:rPr>
              <w:t>spre</w:t>
            </w:r>
            <w:proofErr w:type="spellEnd"/>
            <w:r w:rsidRPr="008A1A9E">
              <w:rPr>
                <w:noProof w:val="0"/>
                <w:lang w:val="en-US" w:eastAsia="ru-RU"/>
              </w:rPr>
              <w:t xml:space="preserve"> </w:t>
            </w:r>
            <w:proofErr w:type="spellStart"/>
            <w:r w:rsidRPr="008A1A9E">
              <w:rPr>
                <w:noProof w:val="0"/>
                <w:lang w:val="en-US" w:eastAsia="ru-RU"/>
              </w:rPr>
              <w:t>aprobare</w:t>
            </w:r>
            <w:proofErr w:type="spellEnd"/>
            <w:r w:rsidRPr="008A1A9E">
              <w:rPr>
                <w:noProof w:val="0"/>
                <w:lang w:val="en-US" w:eastAsia="ru-RU"/>
              </w:rPr>
              <w:t xml:space="preserve"> </w:t>
            </w:r>
            <w:proofErr w:type="spellStart"/>
            <w:r w:rsidRPr="008A1A9E">
              <w:rPr>
                <w:noProof w:val="0"/>
                <w:lang w:val="en-US" w:eastAsia="ru-RU"/>
              </w:rPr>
              <w:t>către</w:t>
            </w:r>
            <w:proofErr w:type="spellEnd"/>
            <w:r w:rsidRPr="008A1A9E">
              <w:rPr>
                <w:noProof w:val="0"/>
                <w:lang w:val="en-US" w:eastAsia="ru-RU"/>
              </w:rPr>
              <w:t xml:space="preserve"> </w:t>
            </w:r>
            <w:proofErr w:type="spellStart"/>
            <w:r w:rsidRPr="008A1A9E">
              <w:rPr>
                <w:noProof w:val="0"/>
                <w:lang w:val="en-US" w:eastAsia="ru-RU"/>
              </w:rPr>
              <w:t>Beneficiar</w:t>
            </w:r>
            <w:proofErr w:type="spellEnd"/>
            <w:r w:rsidRPr="008A1A9E">
              <w:rPr>
                <w:noProof w:val="0"/>
                <w:lang w:val="en-US" w:eastAsia="ru-RU"/>
              </w:rPr>
              <w:t xml:space="preserve">, </w:t>
            </w:r>
            <w:proofErr w:type="spellStart"/>
            <w:r w:rsidRPr="008A1A9E">
              <w:rPr>
                <w:noProof w:val="0"/>
                <w:lang w:val="en-US" w:eastAsia="ru-RU"/>
              </w:rPr>
              <w:t>conceptul</w:t>
            </w:r>
            <w:proofErr w:type="spellEnd"/>
            <w:r w:rsidRPr="008A1A9E">
              <w:rPr>
                <w:noProof w:val="0"/>
                <w:lang w:val="en-US" w:eastAsia="ru-RU"/>
              </w:rPr>
              <w:t xml:space="preserve"> </w:t>
            </w:r>
            <w:proofErr w:type="spellStart"/>
            <w:r w:rsidRPr="008A1A9E">
              <w:rPr>
                <w:noProof w:val="0"/>
                <w:lang w:val="en-US" w:eastAsia="ru-RU"/>
              </w:rPr>
              <w:t>soluțiilor</w:t>
            </w:r>
            <w:proofErr w:type="spellEnd"/>
            <w:r w:rsidRPr="008A1A9E">
              <w:rPr>
                <w:noProof w:val="0"/>
                <w:lang w:val="en-US" w:eastAsia="ru-RU"/>
              </w:rPr>
              <w:t xml:space="preserve"> de </w:t>
            </w:r>
            <w:proofErr w:type="spellStart"/>
            <w:r w:rsidRPr="008A1A9E">
              <w:rPr>
                <w:noProof w:val="0"/>
                <w:lang w:val="en-US" w:eastAsia="ru-RU"/>
              </w:rPr>
              <w:t>reparație</w:t>
            </w:r>
            <w:proofErr w:type="spellEnd"/>
            <w:r w:rsidRPr="008A1A9E">
              <w:rPr>
                <w:noProof w:val="0"/>
                <w:lang w:val="en-US" w:eastAsia="ru-RU"/>
              </w:rPr>
              <w:t xml:space="preserve"> </w:t>
            </w:r>
            <w:proofErr w:type="spellStart"/>
            <w:r w:rsidRPr="008A1A9E">
              <w:rPr>
                <w:noProof w:val="0"/>
                <w:lang w:val="en-US" w:eastAsia="ru-RU"/>
              </w:rPr>
              <w:t>pentru</w:t>
            </w:r>
            <w:proofErr w:type="spellEnd"/>
            <w:r w:rsidRPr="008A1A9E">
              <w:rPr>
                <w:noProof w:val="0"/>
                <w:lang w:val="en-US" w:eastAsia="ru-RU"/>
              </w:rPr>
              <w:t xml:space="preserve"> care s-</w:t>
            </w:r>
            <w:proofErr w:type="gramStart"/>
            <w:r w:rsidRPr="008A1A9E">
              <w:rPr>
                <w:noProof w:val="0"/>
                <w:lang w:val="en-US" w:eastAsia="ru-RU"/>
              </w:rPr>
              <w:t>a</w:t>
            </w:r>
            <w:proofErr w:type="gramEnd"/>
            <w:r w:rsidRPr="008A1A9E">
              <w:rPr>
                <w:noProof w:val="0"/>
                <w:lang w:val="en-US" w:eastAsia="ru-RU"/>
              </w:rPr>
              <w:t xml:space="preserve"> </w:t>
            </w:r>
            <w:proofErr w:type="spellStart"/>
            <w:r w:rsidRPr="008A1A9E">
              <w:rPr>
                <w:noProof w:val="0"/>
                <w:lang w:val="en-US" w:eastAsia="ru-RU"/>
              </w:rPr>
              <w:t>optat</w:t>
            </w:r>
            <w:proofErr w:type="spellEnd"/>
            <w:r w:rsidRPr="008A1A9E">
              <w:rPr>
                <w:noProof w:val="0"/>
                <w:lang w:val="en-US" w:eastAsia="ru-RU"/>
              </w:rPr>
              <w:t xml:space="preserve">, </w:t>
            </w:r>
            <w:proofErr w:type="spellStart"/>
            <w:r w:rsidRPr="008A1A9E">
              <w:rPr>
                <w:noProof w:val="0"/>
                <w:lang w:val="en-US" w:eastAsia="ru-RU"/>
              </w:rPr>
              <w:t>acesta</w:t>
            </w:r>
            <w:proofErr w:type="spellEnd"/>
            <w:r w:rsidRPr="008A1A9E">
              <w:rPr>
                <w:noProof w:val="0"/>
                <w:lang w:val="en-US" w:eastAsia="ru-RU"/>
              </w:rPr>
              <w:t xml:space="preserve"> se </w:t>
            </w:r>
            <w:proofErr w:type="spellStart"/>
            <w:r w:rsidRPr="008A1A9E">
              <w:rPr>
                <w:noProof w:val="0"/>
                <w:lang w:val="en-US" w:eastAsia="ru-RU"/>
              </w:rPr>
              <w:t>va</w:t>
            </w:r>
            <w:proofErr w:type="spellEnd"/>
            <w:r w:rsidRPr="008A1A9E">
              <w:rPr>
                <w:noProof w:val="0"/>
                <w:lang w:val="en-US" w:eastAsia="ru-RU"/>
              </w:rPr>
              <w:t xml:space="preserve"> </w:t>
            </w:r>
            <w:proofErr w:type="spellStart"/>
            <w:r w:rsidRPr="008A1A9E">
              <w:rPr>
                <w:noProof w:val="0"/>
                <w:lang w:val="en-US" w:eastAsia="ru-RU"/>
              </w:rPr>
              <w:t>baza</w:t>
            </w:r>
            <w:proofErr w:type="spellEnd"/>
            <w:r w:rsidRPr="008A1A9E">
              <w:rPr>
                <w:noProof w:val="0"/>
                <w:lang w:val="en-US" w:eastAsia="ru-RU"/>
              </w:rPr>
              <w:t xml:space="preserve"> pe date </w:t>
            </w:r>
            <w:proofErr w:type="spellStart"/>
            <w:r w:rsidRPr="008A1A9E">
              <w:rPr>
                <w:noProof w:val="0"/>
                <w:lang w:val="en-US" w:eastAsia="ru-RU"/>
              </w:rPr>
              <w:t>relevante</w:t>
            </w:r>
            <w:proofErr w:type="spellEnd"/>
            <w:r w:rsidRPr="008A1A9E">
              <w:rPr>
                <w:noProof w:val="0"/>
                <w:lang w:val="en-US" w:eastAsia="ru-RU"/>
              </w:rPr>
              <w:t xml:space="preserve">, precum </w:t>
            </w:r>
            <w:proofErr w:type="spellStart"/>
            <w:r w:rsidRPr="008A1A9E">
              <w:rPr>
                <w:noProof w:val="0"/>
                <w:lang w:val="en-US" w:eastAsia="ru-RU"/>
              </w:rPr>
              <w:t>și</w:t>
            </w:r>
            <w:proofErr w:type="spellEnd"/>
            <w:r w:rsidRPr="008A1A9E">
              <w:rPr>
                <w:noProof w:val="0"/>
                <w:lang w:val="en-US" w:eastAsia="ru-RU"/>
              </w:rPr>
              <w:t xml:space="preserve"> </w:t>
            </w:r>
            <w:proofErr w:type="spellStart"/>
            <w:r w:rsidRPr="008A1A9E">
              <w:rPr>
                <w:noProof w:val="0"/>
                <w:lang w:val="en-US" w:eastAsia="ru-RU"/>
              </w:rPr>
              <w:t>argumentarea</w:t>
            </w:r>
            <w:proofErr w:type="spellEnd"/>
            <w:r w:rsidRPr="008A1A9E">
              <w:rPr>
                <w:noProof w:val="0"/>
                <w:lang w:val="en-US" w:eastAsia="ru-RU"/>
              </w:rPr>
              <w:t xml:space="preserve"> </w:t>
            </w:r>
            <w:proofErr w:type="spellStart"/>
            <w:r w:rsidRPr="008A1A9E">
              <w:rPr>
                <w:noProof w:val="0"/>
                <w:lang w:val="en-US" w:eastAsia="ru-RU"/>
              </w:rPr>
              <w:t>tehnico-economică</w:t>
            </w:r>
            <w:proofErr w:type="spellEnd"/>
            <w:r w:rsidRPr="008A1A9E">
              <w:rPr>
                <w:noProof w:val="0"/>
                <w:lang w:val="en-US" w:eastAsia="ru-RU"/>
              </w:rPr>
              <w:t>.</w:t>
            </w:r>
          </w:p>
          <w:p w14:paraId="4BBFCEDF" w14:textId="77777777" w:rsidR="008A1A9E" w:rsidRPr="008A1A9E" w:rsidRDefault="008A1A9E" w:rsidP="008A1A9E">
            <w:pPr>
              <w:jc w:val="both"/>
              <w:rPr>
                <w:noProof w:val="0"/>
                <w:lang w:val="en-US" w:eastAsia="ru-RU"/>
              </w:rPr>
            </w:pPr>
            <w:r w:rsidRPr="008A1A9E">
              <w:rPr>
                <w:noProof w:val="0"/>
                <w:lang w:val="en-US" w:eastAsia="ru-RU"/>
              </w:rPr>
              <w:t xml:space="preserve">3.3. </w:t>
            </w:r>
            <w:proofErr w:type="spellStart"/>
            <w:r w:rsidRPr="008A1A9E">
              <w:rPr>
                <w:noProof w:val="0"/>
                <w:lang w:val="en-US" w:eastAsia="ru-RU"/>
              </w:rPr>
              <w:t>Prestatorul</w:t>
            </w:r>
            <w:proofErr w:type="spellEnd"/>
            <w:r w:rsidRPr="008A1A9E">
              <w:rPr>
                <w:noProof w:val="0"/>
                <w:lang w:val="en-US" w:eastAsia="ru-RU"/>
              </w:rPr>
              <w:t xml:space="preserve"> </w:t>
            </w:r>
            <w:proofErr w:type="spellStart"/>
            <w:r w:rsidRPr="008A1A9E">
              <w:rPr>
                <w:noProof w:val="0"/>
                <w:lang w:val="en-US" w:eastAsia="ru-RU"/>
              </w:rPr>
              <w:t>prezintă</w:t>
            </w:r>
            <w:proofErr w:type="spellEnd"/>
            <w:r w:rsidRPr="008A1A9E">
              <w:rPr>
                <w:noProof w:val="0"/>
                <w:lang w:val="en-US" w:eastAsia="ru-RU"/>
              </w:rPr>
              <w:t xml:space="preserve"> </w:t>
            </w:r>
            <w:proofErr w:type="spellStart"/>
            <w:r w:rsidRPr="008A1A9E">
              <w:rPr>
                <w:noProof w:val="0"/>
                <w:lang w:val="en-US" w:eastAsia="ru-RU"/>
              </w:rPr>
              <w:t>Beneficiarului</w:t>
            </w:r>
            <w:proofErr w:type="spellEnd"/>
            <w:r w:rsidRPr="008A1A9E">
              <w:rPr>
                <w:noProof w:val="0"/>
                <w:lang w:val="en-US" w:eastAsia="ru-RU"/>
              </w:rPr>
              <w:t xml:space="preserve"> </w:t>
            </w:r>
            <w:proofErr w:type="spellStart"/>
            <w:r w:rsidRPr="008A1A9E">
              <w:rPr>
                <w:noProof w:val="0"/>
                <w:lang w:val="en-US" w:eastAsia="ru-RU"/>
              </w:rPr>
              <w:t>documentaţia</w:t>
            </w:r>
            <w:proofErr w:type="spellEnd"/>
            <w:r w:rsidRPr="008A1A9E">
              <w:rPr>
                <w:noProof w:val="0"/>
                <w:lang w:val="en-US" w:eastAsia="ru-RU"/>
              </w:rPr>
              <w:t xml:space="preserve"> de </w:t>
            </w:r>
            <w:proofErr w:type="spellStart"/>
            <w:r w:rsidRPr="008A1A9E">
              <w:rPr>
                <w:noProof w:val="0"/>
                <w:lang w:val="en-US" w:eastAsia="ru-RU"/>
              </w:rPr>
              <w:t>proiect</w:t>
            </w:r>
            <w:proofErr w:type="spellEnd"/>
            <w:r w:rsidRPr="008A1A9E">
              <w:rPr>
                <w:noProof w:val="0"/>
                <w:lang w:val="en-US" w:eastAsia="ru-RU"/>
              </w:rPr>
              <w:t xml:space="preserve"> </w:t>
            </w:r>
            <w:proofErr w:type="spellStart"/>
            <w:r w:rsidRPr="008A1A9E">
              <w:rPr>
                <w:noProof w:val="0"/>
                <w:lang w:val="en-US" w:eastAsia="ru-RU"/>
              </w:rPr>
              <w:t>şi</w:t>
            </w:r>
            <w:proofErr w:type="spellEnd"/>
            <w:r w:rsidRPr="008A1A9E">
              <w:rPr>
                <w:noProof w:val="0"/>
                <w:lang w:val="en-US" w:eastAsia="ru-RU"/>
              </w:rPr>
              <w:t xml:space="preserve"> </w:t>
            </w:r>
            <w:proofErr w:type="spellStart"/>
            <w:r w:rsidRPr="008A1A9E">
              <w:rPr>
                <w:noProof w:val="0"/>
                <w:lang w:val="en-US" w:eastAsia="ru-RU"/>
              </w:rPr>
              <w:t>deviz</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limba</w:t>
            </w:r>
            <w:proofErr w:type="spellEnd"/>
            <w:r w:rsidRPr="008A1A9E">
              <w:rPr>
                <w:noProof w:val="0"/>
                <w:lang w:val="en-US" w:eastAsia="ru-RU"/>
              </w:rPr>
              <w:t xml:space="preserve"> </w:t>
            </w:r>
            <w:proofErr w:type="spellStart"/>
            <w:r w:rsidRPr="008A1A9E">
              <w:rPr>
                <w:noProof w:val="0"/>
                <w:lang w:val="en-US" w:eastAsia="ru-RU"/>
              </w:rPr>
              <w:t>română</w:t>
            </w:r>
            <w:proofErr w:type="spellEnd"/>
            <w:r w:rsidRPr="008A1A9E">
              <w:rPr>
                <w:noProof w:val="0"/>
                <w:lang w:val="en-US" w:eastAsia="ru-RU"/>
              </w:rPr>
              <w:t xml:space="preserve"> (</w:t>
            </w:r>
            <w:proofErr w:type="spellStart"/>
            <w:r w:rsidRPr="008A1A9E">
              <w:rPr>
                <w:noProof w:val="0"/>
                <w:lang w:val="en-US" w:eastAsia="ru-RU"/>
              </w:rPr>
              <w:t>și</w:t>
            </w:r>
            <w:proofErr w:type="spellEnd"/>
            <w:r w:rsidRPr="008A1A9E">
              <w:rPr>
                <w:noProof w:val="0"/>
                <w:lang w:val="en-US" w:eastAsia="ru-RU"/>
              </w:rPr>
              <w:t xml:space="preserve"> </w:t>
            </w:r>
            <w:proofErr w:type="spellStart"/>
            <w:r w:rsidRPr="008A1A9E">
              <w:rPr>
                <w:noProof w:val="0"/>
                <w:lang w:val="en-US" w:eastAsia="ru-RU"/>
              </w:rPr>
              <w:t>altă</w:t>
            </w:r>
            <w:proofErr w:type="spellEnd"/>
            <w:r w:rsidRPr="008A1A9E">
              <w:rPr>
                <w:noProof w:val="0"/>
                <w:lang w:val="en-US" w:eastAsia="ru-RU"/>
              </w:rPr>
              <w:t xml:space="preserve"> </w:t>
            </w:r>
            <w:proofErr w:type="spellStart"/>
            <w:r w:rsidRPr="008A1A9E">
              <w:rPr>
                <w:noProof w:val="0"/>
                <w:lang w:val="en-US" w:eastAsia="ru-RU"/>
              </w:rPr>
              <w:t>limbă</w:t>
            </w:r>
            <w:proofErr w:type="spellEnd"/>
            <w:r w:rsidRPr="008A1A9E">
              <w:rPr>
                <w:noProof w:val="0"/>
                <w:lang w:val="en-US" w:eastAsia="ru-RU"/>
              </w:rPr>
              <w:t xml:space="preserve"> </w:t>
            </w:r>
            <w:proofErr w:type="spellStart"/>
            <w:r w:rsidRPr="008A1A9E">
              <w:rPr>
                <w:noProof w:val="0"/>
                <w:lang w:val="en-US" w:eastAsia="ru-RU"/>
              </w:rPr>
              <w:t>după</w:t>
            </w:r>
            <w:proofErr w:type="spellEnd"/>
            <w:r w:rsidRPr="008A1A9E">
              <w:rPr>
                <w:noProof w:val="0"/>
                <w:lang w:val="en-US" w:eastAsia="ru-RU"/>
              </w:rPr>
              <w:t xml:space="preserve"> </w:t>
            </w:r>
            <w:proofErr w:type="spellStart"/>
            <w:r w:rsidRPr="008A1A9E">
              <w:rPr>
                <w:noProof w:val="0"/>
                <w:lang w:val="en-US" w:eastAsia="ru-RU"/>
              </w:rPr>
              <w:t>caz</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volum</w:t>
            </w:r>
            <w:proofErr w:type="spellEnd"/>
            <w:r w:rsidRPr="008A1A9E">
              <w:rPr>
                <w:noProof w:val="0"/>
                <w:lang w:val="en-US" w:eastAsia="ru-RU"/>
              </w:rPr>
              <w:t xml:space="preserve"> de ______ </w:t>
            </w:r>
            <w:proofErr w:type="spellStart"/>
            <w:r w:rsidRPr="008A1A9E">
              <w:rPr>
                <w:noProof w:val="0"/>
                <w:lang w:val="en-US" w:eastAsia="ru-RU"/>
              </w:rPr>
              <w:t>exemplare</w:t>
            </w:r>
            <w:proofErr w:type="spellEnd"/>
            <w:r w:rsidRPr="008A1A9E">
              <w:rPr>
                <w:noProof w:val="0"/>
                <w:lang w:val="en-US" w:eastAsia="ru-RU"/>
              </w:rPr>
              <w:t xml:space="preserve"> + </w:t>
            </w:r>
            <w:proofErr w:type="spellStart"/>
            <w:r w:rsidRPr="008A1A9E">
              <w:rPr>
                <w:noProof w:val="0"/>
                <w:lang w:val="en-US" w:eastAsia="ru-RU"/>
              </w:rPr>
              <w:t>varianta</w:t>
            </w:r>
            <w:proofErr w:type="spellEnd"/>
            <w:r w:rsidRPr="008A1A9E">
              <w:rPr>
                <w:noProof w:val="0"/>
                <w:lang w:val="en-US" w:eastAsia="ru-RU"/>
              </w:rPr>
              <w:t xml:space="preserve"> </w:t>
            </w:r>
            <w:proofErr w:type="spellStart"/>
            <w:r w:rsidRPr="008A1A9E">
              <w:rPr>
                <w:noProof w:val="0"/>
                <w:lang w:val="en-US" w:eastAsia="ru-RU"/>
              </w:rPr>
              <w:t>electronică</w:t>
            </w:r>
            <w:proofErr w:type="spellEnd"/>
            <w:r w:rsidRPr="008A1A9E">
              <w:rPr>
                <w:noProof w:val="0"/>
                <w:lang w:val="en-US" w:eastAsia="ru-RU"/>
              </w:rPr>
              <w:t xml:space="preserve">. </w:t>
            </w:r>
          </w:p>
          <w:p w14:paraId="18702771" w14:textId="77777777" w:rsidR="008A1A9E" w:rsidRPr="008A1A9E" w:rsidRDefault="008A1A9E" w:rsidP="008A1A9E">
            <w:pPr>
              <w:jc w:val="both"/>
              <w:rPr>
                <w:noProof w:val="0"/>
                <w:lang w:val="en-US" w:eastAsia="ru-RU"/>
              </w:rPr>
            </w:pPr>
            <w:r w:rsidRPr="008A1A9E">
              <w:rPr>
                <w:noProof w:val="0"/>
                <w:lang w:val="en-US" w:eastAsia="ru-RU"/>
              </w:rPr>
              <w:t xml:space="preserve">3.4. </w:t>
            </w:r>
            <w:proofErr w:type="spellStart"/>
            <w:r w:rsidRPr="008A1A9E">
              <w:rPr>
                <w:noProof w:val="0"/>
                <w:lang w:val="en-US" w:eastAsia="ru-RU"/>
              </w:rPr>
              <w:t>Proiectul</w:t>
            </w:r>
            <w:proofErr w:type="spellEnd"/>
            <w:r w:rsidRPr="008A1A9E">
              <w:rPr>
                <w:noProof w:val="0"/>
                <w:lang w:val="en-US" w:eastAsia="ru-RU"/>
              </w:rPr>
              <w:t xml:space="preserve"> se </w:t>
            </w:r>
            <w:proofErr w:type="spellStart"/>
            <w:r w:rsidRPr="008A1A9E">
              <w:rPr>
                <w:noProof w:val="0"/>
                <w:lang w:val="en-US" w:eastAsia="ru-RU"/>
              </w:rPr>
              <w:t>consideră</w:t>
            </w:r>
            <w:proofErr w:type="spellEnd"/>
            <w:r w:rsidRPr="008A1A9E">
              <w:rPr>
                <w:noProof w:val="0"/>
                <w:lang w:val="en-US" w:eastAsia="ru-RU"/>
              </w:rPr>
              <w:t xml:space="preserve"> </w:t>
            </w:r>
            <w:proofErr w:type="spellStart"/>
            <w:r w:rsidRPr="008A1A9E">
              <w:rPr>
                <w:noProof w:val="0"/>
                <w:lang w:val="en-US" w:eastAsia="ru-RU"/>
              </w:rPr>
              <w:t>predat</w:t>
            </w:r>
            <w:proofErr w:type="spellEnd"/>
            <w:r w:rsidRPr="008A1A9E">
              <w:rPr>
                <w:noProof w:val="0"/>
                <w:lang w:val="en-US" w:eastAsia="ru-RU"/>
              </w:rPr>
              <w:t xml:space="preserve"> </w:t>
            </w:r>
            <w:proofErr w:type="spellStart"/>
            <w:r w:rsidRPr="008A1A9E">
              <w:rPr>
                <w:noProof w:val="0"/>
                <w:lang w:val="en-US" w:eastAsia="ru-RU"/>
              </w:rPr>
              <w:t>definitiv</w:t>
            </w:r>
            <w:proofErr w:type="spellEnd"/>
            <w:r w:rsidRPr="008A1A9E">
              <w:rPr>
                <w:noProof w:val="0"/>
                <w:lang w:val="en-US" w:eastAsia="ru-RU"/>
              </w:rPr>
              <w:t xml:space="preserve"> </w:t>
            </w:r>
            <w:proofErr w:type="spellStart"/>
            <w:r w:rsidRPr="008A1A9E">
              <w:rPr>
                <w:noProof w:val="0"/>
                <w:lang w:val="en-US" w:eastAsia="ru-RU"/>
              </w:rPr>
              <w:t>Beneficiarului</w:t>
            </w:r>
            <w:proofErr w:type="spellEnd"/>
            <w:r w:rsidRPr="008A1A9E">
              <w:rPr>
                <w:noProof w:val="0"/>
                <w:lang w:val="en-US" w:eastAsia="ru-RU"/>
              </w:rPr>
              <w:t xml:space="preserve"> </w:t>
            </w:r>
            <w:proofErr w:type="spellStart"/>
            <w:r w:rsidRPr="008A1A9E">
              <w:rPr>
                <w:noProof w:val="0"/>
                <w:lang w:val="en-US" w:eastAsia="ru-RU"/>
              </w:rPr>
              <w:t>odată</w:t>
            </w:r>
            <w:proofErr w:type="spellEnd"/>
            <w:r w:rsidRPr="008A1A9E">
              <w:rPr>
                <w:noProof w:val="0"/>
                <w:lang w:val="en-US" w:eastAsia="ru-RU"/>
              </w:rPr>
              <w:t xml:space="preserve"> cu </w:t>
            </w:r>
            <w:proofErr w:type="spellStart"/>
            <w:r w:rsidRPr="008A1A9E">
              <w:rPr>
                <w:noProof w:val="0"/>
                <w:lang w:val="en-US" w:eastAsia="ru-RU"/>
              </w:rPr>
              <w:t>prezentarea</w:t>
            </w:r>
            <w:proofErr w:type="spellEnd"/>
            <w:r w:rsidRPr="008A1A9E">
              <w:rPr>
                <w:noProof w:val="0"/>
                <w:lang w:val="en-US" w:eastAsia="ru-RU"/>
              </w:rPr>
              <w:t xml:space="preserve"> </w:t>
            </w:r>
            <w:proofErr w:type="spellStart"/>
            <w:r w:rsidRPr="008A1A9E">
              <w:rPr>
                <w:noProof w:val="0"/>
                <w:lang w:val="en-US" w:eastAsia="ru-RU"/>
              </w:rPr>
              <w:t>documentației</w:t>
            </w:r>
            <w:proofErr w:type="spellEnd"/>
            <w:r w:rsidRPr="008A1A9E">
              <w:rPr>
                <w:noProof w:val="0"/>
                <w:lang w:val="en-US" w:eastAsia="ru-RU"/>
              </w:rPr>
              <w:t xml:space="preserve"> de </w:t>
            </w:r>
            <w:proofErr w:type="spellStart"/>
            <w:r w:rsidRPr="008A1A9E">
              <w:rPr>
                <w:noProof w:val="0"/>
                <w:lang w:val="en-US" w:eastAsia="ru-RU"/>
              </w:rPr>
              <w:t>proiect</w:t>
            </w:r>
            <w:proofErr w:type="spellEnd"/>
            <w:r w:rsidRPr="008A1A9E">
              <w:rPr>
                <w:noProof w:val="0"/>
                <w:lang w:val="en-US" w:eastAsia="ru-RU"/>
              </w:rPr>
              <w:t xml:space="preserve"> </w:t>
            </w:r>
            <w:proofErr w:type="spellStart"/>
            <w:r w:rsidRPr="008A1A9E">
              <w:rPr>
                <w:noProof w:val="0"/>
                <w:lang w:val="en-US" w:eastAsia="ru-RU"/>
              </w:rPr>
              <w:t>și</w:t>
            </w:r>
            <w:proofErr w:type="spellEnd"/>
            <w:r w:rsidRPr="008A1A9E">
              <w:rPr>
                <w:noProof w:val="0"/>
                <w:lang w:val="en-US" w:eastAsia="ru-RU"/>
              </w:rPr>
              <w:t xml:space="preserve"> </w:t>
            </w:r>
            <w:proofErr w:type="spellStart"/>
            <w:r w:rsidRPr="008A1A9E">
              <w:rPr>
                <w:noProof w:val="0"/>
                <w:lang w:val="en-US" w:eastAsia="ru-RU"/>
              </w:rPr>
              <w:t>deviz</w:t>
            </w:r>
            <w:proofErr w:type="spellEnd"/>
            <w:r w:rsidRPr="008A1A9E">
              <w:rPr>
                <w:noProof w:val="0"/>
                <w:lang w:val="en-US" w:eastAsia="ru-RU"/>
              </w:rPr>
              <w:t xml:space="preserve"> </w:t>
            </w:r>
            <w:proofErr w:type="spellStart"/>
            <w:r w:rsidRPr="008A1A9E">
              <w:rPr>
                <w:noProof w:val="0"/>
                <w:lang w:val="en-US" w:eastAsia="ru-RU"/>
              </w:rPr>
              <w:t>verificată</w:t>
            </w:r>
            <w:proofErr w:type="spellEnd"/>
            <w:r w:rsidRPr="008A1A9E">
              <w:rPr>
                <w:noProof w:val="0"/>
                <w:lang w:val="en-US" w:eastAsia="ru-RU"/>
              </w:rPr>
              <w:t xml:space="preserve"> </w:t>
            </w:r>
            <w:proofErr w:type="spellStart"/>
            <w:r w:rsidRPr="008A1A9E">
              <w:rPr>
                <w:noProof w:val="0"/>
                <w:lang w:val="en-US" w:eastAsia="ru-RU"/>
              </w:rPr>
              <w:t>sau</w:t>
            </w:r>
            <w:proofErr w:type="spellEnd"/>
            <w:r w:rsidRPr="008A1A9E">
              <w:rPr>
                <w:noProof w:val="0"/>
                <w:lang w:val="en-US" w:eastAsia="ru-RU"/>
              </w:rPr>
              <w:t xml:space="preserve"> </w:t>
            </w:r>
            <w:proofErr w:type="spellStart"/>
            <w:r w:rsidRPr="008A1A9E">
              <w:rPr>
                <w:noProof w:val="0"/>
                <w:lang w:val="en-US" w:eastAsia="ru-RU"/>
              </w:rPr>
              <w:t>expertizată</w:t>
            </w:r>
            <w:proofErr w:type="spellEnd"/>
            <w:r w:rsidRPr="008A1A9E">
              <w:rPr>
                <w:noProof w:val="0"/>
                <w:lang w:val="en-US" w:eastAsia="ru-RU"/>
              </w:rPr>
              <w:t xml:space="preserve"> </w:t>
            </w:r>
            <w:proofErr w:type="spellStart"/>
            <w:r w:rsidRPr="008A1A9E">
              <w:rPr>
                <w:noProof w:val="0"/>
                <w:lang w:val="en-US" w:eastAsia="ru-RU"/>
              </w:rPr>
              <w:t>tehnic</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conformitate</w:t>
            </w:r>
            <w:proofErr w:type="spellEnd"/>
            <w:r w:rsidRPr="008A1A9E">
              <w:rPr>
                <w:noProof w:val="0"/>
                <w:lang w:val="en-US" w:eastAsia="ru-RU"/>
              </w:rPr>
              <w:t xml:space="preserve"> cu </w:t>
            </w:r>
            <w:proofErr w:type="spellStart"/>
            <w:r w:rsidRPr="008A1A9E">
              <w:rPr>
                <w:noProof w:val="0"/>
                <w:lang w:val="en-US" w:eastAsia="ru-RU"/>
              </w:rPr>
              <w:t>actele</w:t>
            </w:r>
            <w:proofErr w:type="spellEnd"/>
            <w:r w:rsidRPr="008A1A9E">
              <w:rPr>
                <w:noProof w:val="0"/>
                <w:lang w:val="en-US" w:eastAsia="ru-RU"/>
              </w:rPr>
              <w:t xml:space="preserve"> normative, </w:t>
            </w:r>
            <w:proofErr w:type="spellStart"/>
            <w:r w:rsidRPr="008A1A9E">
              <w:rPr>
                <w:noProof w:val="0"/>
                <w:lang w:val="en-US" w:eastAsia="ru-RU"/>
              </w:rPr>
              <w:t>fără</w:t>
            </w:r>
            <w:proofErr w:type="spellEnd"/>
            <w:r w:rsidRPr="008A1A9E">
              <w:rPr>
                <w:noProof w:val="0"/>
                <w:lang w:val="en-US" w:eastAsia="ru-RU"/>
              </w:rPr>
              <w:t xml:space="preserve"> </w:t>
            </w:r>
            <w:proofErr w:type="spellStart"/>
            <w:r w:rsidRPr="008A1A9E">
              <w:rPr>
                <w:noProof w:val="0"/>
                <w:lang w:val="en-US" w:eastAsia="ru-RU"/>
              </w:rPr>
              <w:t>obiecții</w:t>
            </w:r>
            <w:proofErr w:type="spellEnd"/>
            <w:r w:rsidRPr="008A1A9E">
              <w:rPr>
                <w:noProof w:val="0"/>
                <w:lang w:val="en-US" w:eastAsia="ru-RU"/>
              </w:rPr>
              <w:t xml:space="preserve"> </w:t>
            </w:r>
            <w:proofErr w:type="spellStart"/>
            <w:r w:rsidRPr="008A1A9E">
              <w:rPr>
                <w:noProof w:val="0"/>
                <w:lang w:val="en-US" w:eastAsia="ru-RU"/>
              </w:rPr>
              <w:t>și</w:t>
            </w:r>
            <w:proofErr w:type="spellEnd"/>
            <w:r w:rsidRPr="008A1A9E">
              <w:rPr>
                <w:noProof w:val="0"/>
                <w:lang w:val="en-US" w:eastAsia="ru-RU"/>
              </w:rPr>
              <w:t xml:space="preserve"> </w:t>
            </w:r>
            <w:proofErr w:type="spellStart"/>
            <w:r w:rsidRPr="008A1A9E">
              <w:rPr>
                <w:noProof w:val="0"/>
                <w:lang w:val="en-US" w:eastAsia="ru-RU"/>
              </w:rPr>
              <w:t>originalul</w:t>
            </w:r>
            <w:proofErr w:type="spellEnd"/>
            <w:r w:rsidRPr="008A1A9E">
              <w:rPr>
                <w:noProof w:val="0"/>
                <w:lang w:val="en-US" w:eastAsia="ru-RU"/>
              </w:rPr>
              <w:t xml:space="preserve"> </w:t>
            </w:r>
            <w:proofErr w:type="spellStart"/>
            <w:r w:rsidRPr="008A1A9E">
              <w:rPr>
                <w:noProof w:val="0"/>
                <w:lang w:val="en-US" w:eastAsia="ru-RU"/>
              </w:rPr>
              <w:t>facturii</w:t>
            </w:r>
            <w:proofErr w:type="spellEnd"/>
            <w:r w:rsidRPr="008A1A9E">
              <w:rPr>
                <w:noProof w:val="0"/>
                <w:lang w:val="en-US" w:eastAsia="ru-RU"/>
              </w:rPr>
              <w:t xml:space="preserve"> </w:t>
            </w:r>
            <w:proofErr w:type="spellStart"/>
            <w:r w:rsidRPr="008A1A9E">
              <w:rPr>
                <w:noProof w:val="0"/>
                <w:lang w:val="en-US" w:eastAsia="ru-RU"/>
              </w:rPr>
              <w:t>fiscale</w:t>
            </w:r>
            <w:proofErr w:type="spellEnd"/>
            <w:r w:rsidRPr="008A1A9E">
              <w:rPr>
                <w:noProof w:val="0"/>
                <w:lang w:val="en-US" w:eastAsia="ru-RU"/>
              </w:rPr>
              <w:t>.</w:t>
            </w:r>
          </w:p>
          <w:p w14:paraId="21A5D925" w14:textId="77777777" w:rsidR="008A1A9E" w:rsidRPr="008A1A9E" w:rsidRDefault="008A1A9E" w:rsidP="008A1A9E">
            <w:pPr>
              <w:jc w:val="both"/>
              <w:rPr>
                <w:noProof w:val="0"/>
                <w:lang w:val="en-US" w:eastAsia="ru-RU"/>
              </w:rPr>
            </w:pPr>
          </w:p>
          <w:p w14:paraId="728811AB" w14:textId="77777777" w:rsidR="008A1A9E" w:rsidRPr="008A1A9E" w:rsidRDefault="008A1A9E" w:rsidP="008A1A9E">
            <w:pPr>
              <w:rPr>
                <w:b/>
                <w:noProof w:val="0"/>
                <w:lang w:val="en-US" w:eastAsia="ru-RU"/>
              </w:rPr>
            </w:pPr>
            <w:r w:rsidRPr="008A1A9E">
              <w:rPr>
                <w:b/>
                <w:noProof w:val="0"/>
                <w:lang w:val="en-US" w:eastAsia="ru-RU"/>
              </w:rPr>
              <w:t>4. PREŢUL ŞI CONDIŢIILE DE PLATĂ</w:t>
            </w:r>
          </w:p>
          <w:p w14:paraId="691AB3EC" w14:textId="77777777" w:rsidR="008A1A9E" w:rsidRPr="008A1A9E" w:rsidRDefault="008A1A9E" w:rsidP="008A1A9E">
            <w:pPr>
              <w:jc w:val="both"/>
              <w:rPr>
                <w:noProof w:val="0"/>
                <w:lang w:val="en-US" w:eastAsia="ru-RU"/>
              </w:rPr>
            </w:pPr>
            <w:r w:rsidRPr="008A1A9E">
              <w:rPr>
                <w:noProof w:val="0"/>
                <w:lang w:val="en-US" w:eastAsia="ru-RU"/>
              </w:rPr>
              <w:t xml:space="preserve">4.1. </w:t>
            </w:r>
            <w:proofErr w:type="spellStart"/>
            <w:r w:rsidRPr="008A1A9E">
              <w:rPr>
                <w:noProof w:val="0"/>
                <w:lang w:val="en-US" w:eastAsia="ru-RU"/>
              </w:rPr>
              <w:t>Preţul</w:t>
            </w:r>
            <w:proofErr w:type="spellEnd"/>
            <w:r w:rsidRPr="008A1A9E">
              <w:rPr>
                <w:noProof w:val="0"/>
                <w:lang w:val="en-US" w:eastAsia="ru-RU"/>
              </w:rPr>
              <w:t xml:space="preserve"> </w:t>
            </w:r>
            <w:proofErr w:type="spellStart"/>
            <w:r w:rsidRPr="008A1A9E">
              <w:rPr>
                <w:noProof w:val="0"/>
                <w:lang w:val="en-US" w:eastAsia="ru-RU"/>
              </w:rPr>
              <w:t>serviciilor</w:t>
            </w:r>
            <w:proofErr w:type="spellEnd"/>
            <w:r w:rsidRPr="008A1A9E">
              <w:rPr>
                <w:noProof w:val="0"/>
                <w:lang w:val="en-US" w:eastAsia="ru-RU"/>
              </w:rPr>
              <w:t xml:space="preserve"> de </w:t>
            </w:r>
            <w:proofErr w:type="spellStart"/>
            <w:proofErr w:type="gramStart"/>
            <w:r w:rsidRPr="008A1A9E">
              <w:rPr>
                <w:noProof w:val="0"/>
                <w:lang w:val="en-US" w:eastAsia="ru-RU"/>
              </w:rPr>
              <w:t>proiectare</w:t>
            </w:r>
            <w:proofErr w:type="spellEnd"/>
            <w:r w:rsidRPr="008A1A9E">
              <w:rPr>
                <w:noProof w:val="0"/>
                <w:lang w:val="en-US" w:eastAsia="ru-RU"/>
              </w:rPr>
              <w:t xml:space="preserve">  conform</w:t>
            </w:r>
            <w:proofErr w:type="gramEnd"/>
            <w:r w:rsidRPr="008A1A9E">
              <w:rPr>
                <w:noProof w:val="0"/>
                <w:lang w:val="en-US" w:eastAsia="ru-RU"/>
              </w:rPr>
              <w:t xml:space="preserve"> </w:t>
            </w:r>
            <w:proofErr w:type="spellStart"/>
            <w:r w:rsidRPr="008A1A9E">
              <w:rPr>
                <w:noProof w:val="0"/>
                <w:lang w:val="en-US" w:eastAsia="ru-RU"/>
              </w:rPr>
              <w:t>prezentului</w:t>
            </w:r>
            <w:proofErr w:type="spellEnd"/>
            <w:r w:rsidRPr="008A1A9E">
              <w:rPr>
                <w:noProof w:val="0"/>
                <w:lang w:val="en-US" w:eastAsia="ru-RU"/>
              </w:rPr>
              <w:t xml:space="preserve"> contract </w:t>
            </w:r>
            <w:proofErr w:type="spellStart"/>
            <w:r w:rsidRPr="008A1A9E">
              <w:rPr>
                <w:noProof w:val="0"/>
                <w:lang w:val="en-US" w:eastAsia="ru-RU"/>
              </w:rPr>
              <w:t>este</w:t>
            </w:r>
            <w:proofErr w:type="spellEnd"/>
            <w:r w:rsidRPr="008A1A9E">
              <w:rPr>
                <w:noProof w:val="0"/>
                <w:lang w:val="en-US" w:eastAsia="ru-RU"/>
              </w:rPr>
              <w:t xml:space="preserve"> </w:t>
            </w:r>
            <w:proofErr w:type="spellStart"/>
            <w:r w:rsidRPr="008A1A9E">
              <w:rPr>
                <w:noProof w:val="0"/>
                <w:lang w:val="en-US" w:eastAsia="ru-RU"/>
              </w:rPr>
              <w:t>stabilit</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lei MDL.</w:t>
            </w:r>
          </w:p>
          <w:p w14:paraId="407546AA" w14:textId="77777777" w:rsidR="008A1A9E" w:rsidRPr="008A1A9E" w:rsidRDefault="008A1A9E" w:rsidP="008A1A9E">
            <w:pPr>
              <w:rPr>
                <w:noProof w:val="0"/>
                <w:lang w:val="en-US" w:eastAsia="ru-RU"/>
              </w:rPr>
            </w:pPr>
            <w:r w:rsidRPr="008A1A9E">
              <w:rPr>
                <w:noProof w:val="0"/>
                <w:lang w:val="en-US" w:eastAsia="ru-RU"/>
              </w:rPr>
              <w:t xml:space="preserve">4.2. </w:t>
            </w:r>
            <w:r w:rsidRPr="008A1A9E">
              <w:rPr>
                <w:bCs/>
                <w:iCs/>
                <w:noProof w:val="0"/>
                <w:color w:val="000000"/>
                <w:lang w:eastAsia="ru-RU"/>
              </w:rPr>
              <w:t xml:space="preserve">Prețul prezentului contract este </w:t>
            </w:r>
            <w:proofErr w:type="spellStart"/>
            <w:r w:rsidRPr="008A1A9E">
              <w:rPr>
                <w:bCs/>
                <w:iCs/>
                <w:noProof w:val="0"/>
                <w:color w:val="000000"/>
                <w:lang w:eastAsia="ru-RU"/>
              </w:rPr>
              <w:t>de</w:t>
            </w:r>
            <w:r w:rsidRPr="008A1A9E">
              <w:rPr>
                <w:iCs/>
                <w:noProof w:val="0"/>
                <w:color w:val="000000"/>
                <w:lang w:eastAsia="ru-RU"/>
              </w:rPr>
              <w:t>_________</w:t>
            </w:r>
            <w:r w:rsidRPr="008A1A9E">
              <w:rPr>
                <w:bCs/>
                <w:iCs/>
                <w:noProof w:val="0"/>
                <w:color w:val="000000"/>
                <w:lang w:eastAsia="ru-RU"/>
              </w:rPr>
              <w:t>lei</w:t>
            </w:r>
            <w:proofErr w:type="spellEnd"/>
            <w:r w:rsidRPr="008A1A9E">
              <w:rPr>
                <w:bCs/>
                <w:iCs/>
                <w:noProof w:val="0"/>
                <w:color w:val="000000"/>
                <w:lang w:eastAsia="ru-RU"/>
              </w:rPr>
              <w:t xml:space="preserve"> MDL, fără TVA, la care se adaugă cota legală de TVA, după cum urmează:</w:t>
            </w:r>
            <w:r w:rsidRPr="008A1A9E">
              <w:rPr>
                <w:iCs/>
                <w:noProof w:val="0"/>
                <w:color w:val="000000"/>
                <w:lang w:eastAsia="ru-RU"/>
              </w:rPr>
              <w:br/>
              <w:t>– valoarea fără TVA:_________ lei MDL;</w:t>
            </w:r>
            <w:r w:rsidRPr="008A1A9E">
              <w:rPr>
                <w:iCs/>
                <w:noProof w:val="0"/>
                <w:color w:val="000000"/>
                <w:lang w:eastAsia="ru-RU"/>
              </w:rPr>
              <w:br/>
              <w:t>– TVA _________%: _________ lei MDL;</w:t>
            </w:r>
            <w:r w:rsidRPr="008A1A9E">
              <w:rPr>
                <w:iCs/>
                <w:noProof w:val="0"/>
                <w:color w:val="000000"/>
                <w:lang w:eastAsia="ru-RU"/>
              </w:rPr>
              <w:br/>
              <w:t>– valoarea totală cu TVA: _________lei MDL.</w:t>
            </w:r>
          </w:p>
          <w:p w14:paraId="6E24D11B" w14:textId="77777777" w:rsidR="008A1A9E" w:rsidRPr="008A1A9E" w:rsidRDefault="008A1A9E" w:rsidP="008A1A9E">
            <w:pPr>
              <w:jc w:val="both"/>
              <w:rPr>
                <w:noProof w:val="0"/>
                <w:lang w:eastAsia="ru-RU"/>
              </w:rPr>
            </w:pPr>
            <w:r w:rsidRPr="008A1A9E">
              <w:rPr>
                <w:noProof w:val="0"/>
                <w:lang w:val="en-US" w:eastAsia="ru-RU"/>
              </w:rPr>
              <w:t>4.3</w:t>
            </w:r>
            <w:r w:rsidRPr="008A1A9E">
              <w:rPr>
                <w:noProof w:val="0"/>
                <w:lang w:eastAsia="ru-RU"/>
              </w:rPr>
              <w:t xml:space="preserve">. Beneficiarul are </w:t>
            </w:r>
            <w:proofErr w:type="spellStart"/>
            <w:r w:rsidRPr="008A1A9E">
              <w:rPr>
                <w:noProof w:val="0"/>
                <w:lang w:eastAsia="ru-RU"/>
              </w:rPr>
              <w:t>obligaţia</w:t>
            </w:r>
            <w:proofErr w:type="spellEnd"/>
            <w:r w:rsidRPr="008A1A9E">
              <w:rPr>
                <w:noProof w:val="0"/>
                <w:lang w:eastAsia="ru-RU"/>
              </w:rPr>
              <w:t xml:space="preserve"> de a efectua plata către Prestator pentru *</w:t>
            </w:r>
            <w:r w:rsidRPr="008A1A9E">
              <w:rPr>
                <w:b/>
                <w:noProof w:val="0"/>
                <w:lang w:eastAsia="ru-RU"/>
              </w:rPr>
              <w:t>___________________</w:t>
            </w:r>
            <w:r w:rsidRPr="008A1A9E">
              <w:rPr>
                <w:noProof w:val="0"/>
                <w:lang w:eastAsia="ru-RU"/>
              </w:rPr>
              <w:t xml:space="preserve"> </w:t>
            </w:r>
          </w:p>
          <w:p w14:paraId="1576E17D" w14:textId="77777777" w:rsidR="008A1A9E" w:rsidRPr="008A1A9E" w:rsidRDefault="008A1A9E" w:rsidP="008A1A9E">
            <w:pPr>
              <w:jc w:val="both"/>
              <w:rPr>
                <w:noProof w:val="0"/>
                <w:lang w:eastAsia="ru-RU"/>
              </w:rPr>
            </w:pPr>
            <w:r w:rsidRPr="008A1A9E">
              <w:rPr>
                <w:i/>
                <w:noProof w:val="0"/>
                <w:lang w:eastAsia="ru-RU"/>
              </w:rPr>
              <w:t xml:space="preserve">(*Beneficiarul are dreptul să indice plați pe anumite faze/etape ale documentației ce face obiectul contractului și doar dacă acestea au fost </w:t>
            </w:r>
            <w:proofErr w:type="spellStart"/>
            <w:r w:rsidRPr="008A1A9E">
              <w:rPr>
                <w:i/>
                <w:noProof w:val="0"/>
                <w:lang w:eastAsia="ru-RU"/>
              </w:rPr>
              <w:t>prevazute</w:t>
            </w:r>
            <w:proofErr w:type="spellEnd"/>
            <w:r w:rsidRPr="008A1A9E">
              <w:rPr>
                <w:i/>
                <w:noProof w:val="0"/>
                <w:lang w:eastAsia="ru-RU"/>
              </w:rPr>
              <w:t xml:space="preserve"> prin documentația de atribuire, caz în care plata finală va fi condiționată de avizarea/aprobarea și de cesionarea exclusivă a drepturilor patrimoniale către Beneficiar</w:t>
            </w:r>
            <w:r w:rsidRPr="008A1A9E">
              <w:rPr>
                <w:noProof w:val="0"/>
                <w:lang w:eastAsia="ru-RU"/>
              </w:rPr>
              <w:t xml:space="preserve">), în termen de </w:t>
            </w:r>
            <w:r w:rsidRPr="008A1A9E">
              <w:rPr>
                <w:b/>
                <w:noProof w:val="0"/>
                <w:lang w:eastAsia="ru-RU"/>
              </w:rPr>
              <w:t>____________</w:t>
            </w:r>
            <w:r w:rsidRPr="008A1A9E">
              <w:rPr>
                <w:noProof w:val="0"/>
                <w:lang w:eastAsia="ru-RU"/>
              </w:rPr>
              <w:t xml:space="preserve"> </w:t>
            </w:r>
            <w:proofErr w:type="spellStart"/>
            <w:r w:rsidRPr="008A1A9E">
              <w:rPr>
                <w:noProof w:val="0"/>
                <w:lang w:eastAsia="ru-RU"/>
              </w:rPr>
              <w:t>de</w:t>
            </w:r>
            <w:proofErr w:type="spellEnd"/>
            <w:r w:rsidRPr="008A1A9E">
              <w:rPr>
                <w:noProof w:val="0"/>
                <w:lang w:eastAsia="ru-RU"/>
              </w:rPr>
              <w:t xml:space="preserve"> la data primirii facturii emisă de către Prestator, în baza documentelor ce atestă predarea documentației fără obiecțiuni.</w:t>
            </w:r>
          </w:p>
          <w:p w14:paraId="0CB52273" w14:textId="77777777" w:rsidR="008A1A9E" w:rsidRPr="008A1A9E" w:rsidRDefault="008A1A9E" w:rsidP="008A1A9E">
            <w:pPr>
              <w:rPr>
                <w:b/>
                <w:noProof w:val="0"/>
                <w:lang w:val="en-US" w:eastAsia="ru-RU"/>
              </w:rPr>
            </w:pPr>
          </w:p>
          <w:p w14:paraId="1BF7456F" w14:textId="77777777" w:rsidR="008A1A9E" w:rsidRPr="008A1A9E" w:rsidRDefault="008A1A9E" w:rsidP="008A1A9E">
            <w:pPr>
              <w:rPr>
                <w:b/>
                <w:noProof w:val="0"/>
                <w:lang w:val="en-US" w:eastAsia="ru-RU"/>
              </w:rPr>
            </w:pPr>
            <w:r w:rsidRPr="008A1A9E">
              <w:rPr>
                <w:b/>
                <w:noProof w:val="0"/>
                <w:lang w:val="en-US" w:eastAsia="ru-RU"/>
              </w:rPr>
              <w:t>5. STANDARDE</w:t>
            </w:r>
          </w:p>
          <w:p w14:paraId="782F7AE1" w14:textId="77777777" w:rsidR="008A1A9E" w:rsidRPr="008A1A9E" w:rsidRDefault="008A1A9E" w:rsidP="008A1A9E">
            <w:pPr>
              <w:jc w:val="both"/>
              <w:rPr>
                <w:noProof w:val="0"/>
                <w:lang w:val="en-US" w:eastAsia="ru-RU"/>
              </w:rPr>
            </w:pPr>
            <w:r w:rsidRPr="008A1A9E">
              <w:rPr>
                <w:noProof w:val="0"/>
                <w:lang w:val="en-US" w:eastAsia="ru-RU"/>
              </w:rPr>
              <w:t xml:space="preserve">5.1. </w:t>
            </w:r>
            <w:proofErr w:type="spellStart"/>
            <w:r w:rsidRPr="008A1A9E">
              <w:rPr>
                <w:noProof w:val="0"/>
                <w:lang w:val="en-US" w:eastAsia="ru-RU"/>
              </w:rPr>
              <w:t>Serviciile</w:t>
            </w:r>
            <w:proofErr w:type="spellEnd"/>
            <w:r w:rsidRPr="008A1A9E">
              <w:rPr>
                <w:noProof w:val="0"/>
                <w:lang w:val="en-US" w:eastAsia="ru-RU"/>
              </w:rPr>
              <w:t xml:space="preserve"> de </w:t>
            </w:r>
            <w:proofErr w:type="spellStart"/>
            <w:r w:rsidRPr="008A1A9E">
              <w:rPr>
                <w:noProof w:val="0"/>
                <w:lang w:val="en-US" w:eastAsia="ru-RU"/>
              </w:rPr>
              <w:t>proiectare</w:t>
            </w:r>
            <w:proofErr w:type="spellEnd"/>
            <w:r w:rsidRPr="008A1A9E">
              <w:rPr>
                <w:noProof w:val="0"/>
                <w:lang w:val="en-US" w:eastAsia="ru-RU"/>
              </w:rPr>
              <w:t xml:space="preserve"> </w:t>
            </w:r>
            <w:proofErr w:type="spellStart"/>
            <w:r w:rsidRPr="008A1A9E">
              <w:rPr>
                <w:noProof w:val="0"/>
                <w:lang w:val="en-US" w:eastAsia="ru-RU"/>
              </w:rPr>
              <w:t>prestate</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baza</w:t>
            </w:r>
            <w:proofErr w:type="spellEnd"/>
            <w:r w:rsidRPr="008A1A9E">
              <w:rPr>
                <w:noProof w:val="0"/>
                <w:lang w:val="en-US" w:eastAsia="ru-RU"/>
              </w:rPr>
              <w:t xml:space="preserve"> </w:t>
            </w:r>
            <w:proofErr w:type="spellStart"/>
            <w:r w:rsidRPr="008A1A9E">
              <w:rPr>
                <w:noProof w:val="0"/>
                <w:lang w:val="en-US" w:eastAsia="ru-RU"/>
              </w:rPr>
              <w:t>contractului</w:t>
            </w:r>
            <w:proofErr w:type="spellEnd"/>
            <w:r w:rsidRPr="008A1A9E">
              <w:rPr>
                <w:noProof w:val="0"/>
                <w:lang w:val="en-US" w:eastAsia="ru-RU"/>
              </w:rPr>
              <w:t xml:space="preserve"> </w:t>
            </w:r>
            <w:proofErr w:type="spellStart"/>
            <w:r w:rsidRPr="008A1A9E">
              <w:rPr>
                <w:noProof w:val="0"/>
                <w:lang w:val="en-US" w:eastAsia="ru-RU"/>
              </w:rPr>
              <w:t>vor</w:t>
            </w:r>
            <w:proofErr w:type="spellEnd"/>
            <w:r w:rsidRPr="008A1A9E">
              <w:rPr>
                <w:noProof w:val="0"/>
                <w:lang w:val="en-US" w:eastAsia="ru-RU"/>
              </w:rPr>
              <w:t xml:space="preserve"> </w:t>
            </w:r>
            <w:proofErr w:type="spellStart"/>
            <w:r w:rsidRPr="008A1A9E">
              <w:rPr>
                <w:noProof w:val="0"/>
                <w:lang w:val="en-US" w:eastAsia="ru-RU"/>
              </w:rPr>
              <w:t>respecta</w:t>
            </w:r>
            <w:proofErr w:type="spellEnd"/>
            <w:r w:rsidRPr="008A1A9E">
              <w:rPr>
                <w:noProof w:val="0"/>
                <w:lang w:val="en-US" w:eastAsia="ru-RU"/>
              </w:rPr>
              <w:t xml:space="preserve"> </w:t>
            </w:r>
            <w:proofErr w:type="spellStart"/>
            <w:r w:rsidRPr="008A1A9E">
              <w:rPr>
                <w:noProof w:val="0"/>
                <w:lang w:val="en-US" w:eastAsia="ru-RU"/>
              </w:rPr>
              <w:t>standardele</w:t>
            </w:r>
            <w:proofErr w:type="spellEnd"/>
            <w:r w:rsidRPr="008A1A9E">
              <w:rPr>
                <w:noProof w:val="0"/>
                <w:lang w:val="en-US" w:eastAsia="ru-RU"/>
              </w:rPr>
              <w:t xml:space="preserve"> </w:t>
            </w:r>
            <w:proofErr w:type="spellStart"/>
            <w:r w:rsidRPr="008A1A9E">
              <w:rPr>
                <w:noProof w:val="0"/>
                <w:lang w:val="en-US" w:eastAsia="ru-RU"/>
              </w:rPr>
              <w:t>stabilite</w:t>
            </w:r>
            <w:proofErr w:type="spellEnd"/>
            <w:r w:rsidRPr="008A1A9E">
              <w:rPr>
                <w:noProof w:val="0"/>
                <w:lang w:val="en-US" w:eastAsia="ru-RU"/>
              </w:rPr>
              <w:t xml:space="preserve"> de </w:t>
            </w:r>
            <w:proofErr w:type="spellStart"/>
            <w:r w:rsidRPr="008A1A9E">
              <w:rPr>
                <w:noProof w:val="0"/>
                <w:lang w:val="en-US" w:eastAsia="ru-RU"/>
              </w:rPr>
              <w:t>către</w:t>
            </w:r>
            <w:proofErr w:type="spellEnd"/>
            <w:r w:rsidRPr="008A1A9E">
              <w:rPr>
                <w:noProof w:val="0"/>
                <w:lang w:val="en-US" w:eastAsia="ru-RU"/>
              </w:rPr>
              <w:t xml:space="preserve"> </w:t>
            </w:r>
            <w:proofErr w:type="spellStart"/>
            <w:r w:rsidRPr="008A1A9E">
              <w:rPr>
                <w:noProof w:val="0"/>
                <w:lang w:val="en-US" w:eastAsia="ru-RU"/>
              </w:rPr>
              <w:t>Beneficiar</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cerințele</w:t>
            </w:r>
            <w:proofErr w:type="spellEnd"/>
            <w:r w:rsidRPr="008A1A9E">
              <w:rPr>
                <w:noProof w:val="0"/>
                <w:lang w:val="en-US" w:eastAsia="ru-RU"/>
              </w:rPr>
              <w:t xml:space="preserve"> </w:t>
            </w:r>
            <w:proofErr w:type="spellStart"/>
            <w:r w:rsidRPr="008A1A9E">
              <w:rPr>
                <w:noProof w:val="0"/>
                <w:lang w:val="en-US" w:eastAsia="ru-RU"/>
              </w:rPr>
              <w:t>caietului</w:t>
            </w:r>
            <w:proofErr w:type="spellEnd"/>
            <w:r w:rsidRPr="008A1A9E">
              <w:rPr>
                <w:noProof w:val="0"/>
                <w:lang w:val="en-US" w:eastAsia="ru-RU"/>
              </w:rPr>
              <w:t xml:space="preserve"> de </w:t>
            </w:r>
            <w:proofErr w:type="spellStart"/>
            <w:r w:rsidRPr="008A1A9E">
              <w:rPr>
                <w:noProof w:val="0"/>
                <w:lang w:val="en-US" w:eastAsia="ru-RU"/>
              </w:rPr>
              <w:t>sarcini</w:t>
            </w:r>
            <w:proofErr w:type="spellEnd"/>
            <w:r w:rsidRPr="008A1A9E">
              <w:rPr>
                <w:noProof w:val="0"/>
                <w:lang w:val="en-US" w:eastAsia="ru-RU"/>
              </w:rPr>
              <w:t>.</w:t>
            </w:r>
          </w:p>
          <w:p w14:paraId="5089F57C" w14:textId="77777777" w:rsidR="008A1A9E" w:rsidRPr="008A1A9E" w:rsidRDefault="008A1A9E" w:rsidP="008A1A9E">
            <w:pPr>
              <w:jc w:val="both"/>
              <w:rPr>
                <w:noProof w:val="0"/>
                <w:lang w:val="en-US" w:eastAsia="ru-RU"/>
              </w:rPr>
            </w:pPr>
            <w:r w:rsidRPr="008A1A9E">
              <w:rPr>
                <w:noProof w:val="0"/>
                <w:lang w:val="en-US" w:eastAsia="ru-RU"/>
              </w:rPr>
              <w:t xml:space="preserve">5.2. </w:t>
            </w:r>
            <w:proofErr w:type="spellStart"/>
            <w:r w:rsidRPr="008A1A9E">
              <w:rPr>
                <w:noProof w:val="0"/>
                <w:lang w:val="en-US" w:eastAsia="ru-RU"/>
              </w:rPr>
              <w:t>Când</w:t>
            </w:r>
            <w:proofErr w:type="spellEnd"/>
            <w:r w:rsidRPr="008A1A9E">
              <w:rPr>
                <w:noProof w:val="0"/>
                <w:lang w:val="en-US" w:eastAsia="ru-RU"/>
              </w:rPr>
              <w:t xml:space="preserve"> nu </w:t>
            </w:r>
            <w:proofErr w:type="spellStart"/>
            <w:r w:rsidRPr="008A1A9E">
              <w:rPr>
                <w:noProof w:val="0"/>
                <w:lang w:val="en-US" w:eastAsia="ru-RU"/>
              </w:rPr>
              <w:t>este</w:t>
            </w:r>
            <w:proofErr w:type="spellEnd"/>
            <w:r w:rsidRPr="008A1A9E">
              <w:rPr>
                <w:noProof w:val="0"/>
                <w:lang w:val="en-US" w:eastAsia="ru-RU"/>
              </w:rPr>
              <w:t xml:space="preserve"> </w:t>
            </w:r>
            <w:proofErr w:type="spellStart"/>
            <w:r w:rsidRPr="008A1A9E">
              <w:rPr>
                <w:noProof w:val="0"/>
                <w:lang w:val="en-US" w:eastAsia="ru-RU"/>
              </w:rPr>
              <w:t>menţionat</w:t>
            </w:r>
            <w:proofErr w:type="spellEnd"/>
            <w:r w:rsidRPr="008A1A9E">
              <w:rPr>
                <w:noProof w:val="0"/>
                <w:lang w:val="en-US" w:eastAsia="ru-RU"/>
              </w:rPr>
              <w:t xml:space="preserve"> </w:t>
            </w:r>
            <w:proofErr w:type="spellStart"/>
            <w:r w:rsidRPr="008A1A9E">
              <w:rPr>
                <w:noProof w:val="0"/>
                <w:lang w:val="en-US" w:eastAsia="ru-RU"/>
              </w:rPr>
              <w:t>nici</w:t>
            </w:r>
            <w:proofErr w:type="spellEnd"/>
            <w:r w:rsidRPr="008A1A9E">
              <w:rPr>
                <w:noProof w:val="0"/>
                <w:lang w:val="en-US" w:eastAsia="ru-RU"/>
              </w:rPr>
              <w:t xml:space="preserve"> un standard </w:t>
            </w:r>
            <w:proofErr w:type="spellStart"/>
            <w:r w:rsidRPr="008A1A9E">
              <w:rPr>
                <w:noProof w:val="0"/>
                <w:lang w:val="en-US" w:eastAsia="ru-RU"/>
              </w:rPr>
              <w:t>sau</w:t>
            </w:r>
            <w:proofErr w:type="spellEnd"/>
            <w:r w:rsidRPr="008A1A9E">
              <w:rPr>
                <w:noProof w:val="0"/>
                <w:lang w:val="en-US" w:eastAsia="ru-RU"/>
              </w:rPr>
              <w:t xml:space="preserve"> </w:t>
            </w:r>
            <w:proofErr w:type="spellStart"/>
            <w:r w:rsidRPr="008A1A9E">
              <w:rPr>
                <w:noProof w:val="0"/>
                <w:lang w:val="en-US" w:eastAsia="ru-RU"/>
              </w:rPr>
              <w:t>reglementare</w:t>
            </w:r>
            <w:proofErr w:type="spellEnd"/>
            <w:r w:rsidRPr="008A1A9E">
              <w:rPr>
                <w:noProof w:val="0"/>
                <w:lang w:val="en-US" w:eastAsia="ru-RU"/>
              </w:rPr>
              <w:t xml:space="preserve"> </w:t>
            </w:r>
            <w:proofErr w:type="spellStart"/>
            <w:r w:rsidRPr="008A1A9E">
              <w:rPr>
                <w:noProof w:val="0"/>
                <w:lang w:val="en-US" w:eastAsia="ru-RU"/>
              </w:rPr>
              <w:t>aplicabilă</w:t>
            </w:r>
            <w:proofErr w:type="spellEnd"/>
            <w:r w:rsidRPr="008A1A9E">
              <w:rPr>
                <w:noProof w:val="0"/>
                <w:lang w:val="en-US" w:eastAsia="ru-RU"/>
              </w:rPr>
              <w:t xml:space="preserve">, se </w:t>
            </w:r>
            <w:proofErr w:type="spellStart"/>
            <w:r w:rsidRPr="008A1A9E">
              <w:rPr>
                <w:noProof w:val="0"/>
                <w:lang w:val="en-US" w:eastAsia="ru-RU"/>
              </w:rPr>
              <w:t>vor</w:t>
            </w:r>
            <w:proofErr w:type="spellEnd"/>
            <w:r w:rsidRPr="008A1A9E">
              <w:rPr>
                <w:noProof w:val="0"/>
                <w:lang w:val="en-US" w:eastAsia="ru-RU"/>
              </w:rPr>
              <w:t xml:space="preserve"> </w:t>
            </w:r>
            <w:proofErr w:type="spellStart"/>
            <w:r w:rsidRPr="008A1A9E">
              <w:rPr>
                <w:noProof w:val="0"/>
                <w:lang w:val="en-US" w:eastAsia="ru-RU"/>
              </w:rPr>
              <w:t>respecta</w:t>
            </w:r>
            <w:proofErr w:type="spellEnd"/>
            <w:r w:rsidRPr="008A1A9E">
              <w:rPr>
                <w:noProof w:val="0"/>
                <w:lang w:val="en-US" w:eastAsia="ru-RU"/>
              </w:rPr>
              <w:t xml:space="preserve"> </w:t>
            </w:r>
            <w:proofErr w:type="spellStart"/>
            <w:r w:rsidRPr="008A1A9E">
              <w:rPr>
                <w:noProof w:val="0"/>
                <w:lang w:val="en-US" w:eastAsia="ru-RU"/>
              </w:rPr>
              <w:t>standardele</w:t>
            </w:r>
            <w:proofErr w:type="spellEnd"/>
            <w:r w:rsidRPr="008A1A9E">
              <w:rPr>
                <w:noProof w:val="0"/>
                <w:lang w:val="en-US" w:eastAsia="ru-RU"/>
              </w:rPr>
              <w:t xml:space="preserve"> </w:t>
            </w:r>
            <w:proofErr w:type="spellStart"/>
            <w:r w:rsidRPr="008A1A9E">
              <w:rPr>
                <w:noProof w:val="0"/>
                <w:lang w:val="en-US" w:eastAsia="ru-RU"/>
              </w:rPr>
              <w:t>sau</w:t>
            </w:r>
            <w:proofErr w:type="spellEnd"/>
            <w:r w:rsidRPr="008A1A9E">
              <w:rPr>
                <w:noProof w:val="0"/>
                <w:lang w:val="en-US" w:eastAsia="ru-RU"/>
              </w:rPr>
              <w:t xml:space="preserve"> </w:t>
            </w:r>
            <w:proofErr w:type="spellStart"/>
            <w:r w:rsidRPr="008A1A9E">
              <w:rPr>
                <w:noProof w:val="0"/>
                <w:lang w:val="en-US" w:eastAsia="ru-RU"/>
              </w:rPr>
              <w:t>alte</w:t>
            </w:r>
            <w:proofErr w:type="spellEnd"/>
            <w:r w:rsidRPr="008A1A9E">
              <w:rPr>
                <w:noProof w:val="0"/>
                <w:lang w:val="en-US" w:eastAsia="ru-RU"/>
              </w:rPr>
              <w:t xml:space="preserve"> </w:t>
            </w:r>
            <w:proofErr w:type="spellStart"/>
            <w:r w:rsidRPr="008A1A9E">
              <w:rPr>
                <w:noProof w:val="0"/>
                <w:lang w:val="en-US" w:eastAsia="ru-RU"/>
              </w:rPr>
              <w:t>reglementări</w:t>
            </w:r>
            <w:proofErr w:type="spellEnd"/>
            <w:r w:rsidRPr="008A1A9E">
              <w:rPr>
                <w:noProof w:val="0"/>
                <w:lang w:val="en-US" w:eastAsia="ru-RU"/>
              </w:rPr>
              <w:t xml:space="preserve"> </w:t>
            </w:r>
            <w:proofErr w:type="spellStart"/>
            <w:r w:rsidRPr="008A1A9E">
              <w:rPr>
                <w:noProof w:val="0"/>
                <w:lang w:val="en-US" w:eastAsia="ru-RU"/>
              </w:rPr>
              <w:t>autorizate</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Republica Moldova.</w:t>
            </w:r>
          </w:p>
          <w:p w14:paraId="579B77AD" w14:textId="77777777" w:rsidR="008A1A9E" w:rsidRPr="008A1A9E" w:rsidRDefault="008A1A9E" w:rsidP="008A1A9E">
            <w:pPr>
              <w:jc w:val="both"/>
              <w:rPr>
                <w:b/>
                <w:noProof w:val="0"/>
                <w:lang w:val="en-US" w:eastAsia="ru-RU"/>
              </w:rPr>
            </w:pPr>
          </w:p>
          <w:p w14:paraId="024B1BB1" w14:textId="77777777" w:rsidR="008A1A9E" w:rsidRPr="008A1A9E" w:rsidRDefault="008A1A9E" w:rsidP="008A1A9E">
            <w:pPr>
              <w:jc w:val="both"/>
              <w:rPr>
                <w:b/>
                <w:noProof w:val="0"/>
                <w:lang w:val="en-US" w:eastAsia="ru-RU"/>
              </w:rPr>
            </w:pPr>
            <w:r w:rsidRPr="008A1A9E">
              <w:rPr>
                <w:b/>
                <w:noProof w:val="0"/>
                <w:lang w:val="en-US" w:eastAsia="ru-RU"/>
              </w:rPr>
              <w:t>6. RESPONSABILITĂŢILE BENEFICIARULUI</w:t>
            </w:r>
          </w:p>
          <w:p w14:paraId="167201BC" w14:textId="77777777" w:rsidR="008A1A9E" w:rsidRPr="008A1A9E" w:rsidRDefault="008A1A9E" w:rsidP="008A1A9E">
            <w:pPr>
              <w:jc w:val="both"/>
              <w:rPr>
                <w:noProof w:val="0"/>
                <w:lang w:eastAsia="ru-RU"/>
              </w:rPr>
            </w:pPr>
            <w:r w:rsidRPr="008A1A9E">
              <w:rPr>
                <w:noProof w:val="0"/>
                <w:lang w:eastAsia="ru-RU"/>
              </w:rPr>
              <w:t xml:space="preserve">6.1. Beneficiarul are </w:t>
            </w:r>
            <w:proofErr w:type="spellStart"/>
            <w:r w:rsidRPr="008A1A9E">
              <w:rPr>
                <w:noProof w:val="0"/>
                <w:lang w:eastAsia="ru-RU"/>
              </w:rPr>
              <w:t>obligaţia</w:t>
            </w:r>
            <w:proofErr w:type="spellEnd"/>
            <w:r w:rsidRPr="008A1A9E">
              <w:rPr>
                <w:noProof w:val="0"/>
                <w:lang w:eastAsia="ru-RU"/>
              </w:rPr>
              <w:t xml:space="preserve"> de a pune la </w:t>
            </w:r>
            <w:proofErr w:type="spellStart"/>
            <w:r w:rsidRPr="008A1A9E">
              <w:rPr>
                <w:noProof w:val="0"/>
                <w:lang w:eastAsia="ru-RU"/>
              </w:rPr>
              <w:t>dispoziţia</w:t>
            </w:r>
            <w:proofErr w:type="spellEnd"/>
            <w:r w:rsidRPr="008A1A9E">
              <w:rPr>
                <w:noProof w:val="0"/>
                <w:lang w:eastAsia="ru-RU"/>
              </w:rPr>
              <w:t xml:space="preserve"> Prestatorului orice </w:t>
            </w:r>
            <w:proofErr w:type="spellStart"/>
            <w:r w:rsidRPr="008A1A9E">
              <w:rPr>
                <w:noProof w:val="0"/>
                <w:lang w:eastAsia="ru-RU"/>
              </w:rPr>
              <w:t>facilităţi</w:t>
            </w:r>
            <w:proofErr w:type="spellEnd"/>
            <w:r w:rsidRPr="008A1A9E">
              <w:rPr>
                <w:noProof w:val="0"/>
                <w:lang w:eastAsia="ru-RU"/>
              </w:rPr>
              <w:t xml:space="preserve"> </w:t>
            </w:r>
            <w:proofErr w:type="spellStart"/>
            <w:r w:rsidRPr="008A1A9E">
              <w:rPr>
                <w:noProof w:val="0"/>
                <w:lang w:eastAsia="ru-RU"/>
              </w:rPr>
              <w:t>şi</w:t>
            </w:r>
            <w:proofErr w:type="spellEnd"/>
            <w:r w:rsidRPr="008A1A9E">
              <w:rPr>
                <w:noProof w:val="0"/>
                <w:lang w:eastAsia="ru-RU"/>
              </w:rPr>
              <w:t xml:space="preserve">/sau </w:t>
            </w:r>
            <w:proofErr w:type="spellStart"/>
            <w:r w:rsidRPr="008A1A9E">
              <w:rPr>
                <w:noProof w:val="0"/>
                <w:lang w:eastAsia="ru-RU"/>
              </w:rPr>
              <w:t>informaţii</w:t>
            </w:r>
            <w:proofErr w:type="spellEnd"/>
            <w:r w:rsidRPr="008A1A9E">
              <w:rPr>
                <w:noProof w:val="0"/>
                <w:lang w:eastAsia="ru-RU"/>
              </w:rPr>
              <w:t xml:space="preserve"> pe care acesta le consideră necesare pentru îndeplinirea contractului. </w:t>
            </w:r>
          </w:p>
          <w:p w14:paraId="2EB95820" w14:textId="77777777" w:rsidR="008A1A9E" w:rsidRPr="008A1A9E" w:rsidRDefault="008A1A9E" w:rsidP="008A1A9E">
            <w:pPr>
              <w:jc w:val="both"/>
              <w:rPr>
                <w:noProof w:val="0"/>
                <w:lang w:eastAsia="ru-RU"/>
              </w:rPr>
            </w:pPr>
            <w:r w:rsidRPr="008A1A9E">
              <w:rPr>
                <w:noProof w:val="0"/>
                <w:lang w:eastAsia="ru-RU"/>
              </w:rPr>
              <w:t xml:space="preserve">6.2. Beneficiarul pe parcursul </w:t>
            </w:r>
            <w:proofErr w:type="spellStart"/>
            <w:r w:rsidRPr="008A1A9E">
              <w:rPr>
                <w:noProof w:val="0"/>
                <w:lang w:eastAsia="ru-RU"/>
              </w:rPr>
              <w:t>derularii</w:t>
            </w:r>
            <w:proofErr w:type="spellEnd"/>
            <w:r w:rsidRPr="008A1A9E">
              <w:rPr>
                <w:noProof w:val="0"/>
                <w:lang w:eastAsia="ru-RU"/>
              </w:rPr>
              <w:t xml:space="preserve"> contractului de </w:t>
            </w:r>
            <w:proofErr w:type="spellStart"/>
            <w:r w:rsidRPr="008A1A9E">
              <w:rPr>
                <w:noProof w:val="0"/>
                <w:lang w:eastAsia="ru-RU"/>
              </w:rPr>
              <w:t>achizitie</w:t>
            </w:r>
            <w:proofErr w:type="spellEnd"/>
            <w:r w:rsidRPr="008A1A9E">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17769167" w14:textId="77777777" w:rsidR="008A1A9E" w:rsidRPr="008A1A9E" w:rsidRDefault="008A1A9E" w:rsidP="008A1A9E">
            <w:pPr>
              <w:jc w:val="both"/>
              <w:rPr>
                <w:noProof w:val="0"/>
                <w:lang w:eastAsia="ru-RU"/>
              </w:rPr>
            </w:pPr>
            <w:r w:rsidRPr="008A1A9E">
              <w:rPr>
                <w:noProof w:val="0"/>
                <w:lang w:eastAsia="ru-RU"/>
              </w:rPr>
              <w:t xml:space="preserve">6.3. Beneficiarul are obligația de a furniza Prestatorului toate autorizațiile și avizele pe care le deține, conform prevederilor legale, dacă nu s-a prevăzut altfel în caietul de sarcini. </w:t>
            </w:r>
          </w:p>
          <w:p w14:paraId="3AB4E4B9" w14:textId="77777777" w:rsidR="008A1A9E" w:rsidRPr="008A1A9E" w:rsidRDefault="008A1A9E" w:rsidP="008A1A9E">
            <w:pPr>
              <w:jc w:val="both"/>
              <w:rPr>
                <w:noProof w:val="0"/>
                <w:lang w:eastAsia="ru-RU"/>
              </w:rPr>
            </w:pPr>
            <w:r w:rsidRPr="008A1A9E">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8B771E9" w14:textId="77777777" w:rsidR="008A1A9E" w:rsidRPr="008A1A9E" w:rsidRDefault="008A1A9E" w:rsidP="008A1A9E">
            <w:pPr>
              <w:jc w:val="both"/>
              <w:rPr>
                <w:noProof w:val="0"/>
                <w:lang w:eastAsia="ru-RU"/>
              </w:rPr>
            </w:pPr>
          </w:p>
          <w:p w14:paraId="4099D647" w14:textId="77777777" w:rsidR="008A1A9E" w:rsidRPr="008A1A9E" w:rsidRDefault="008A1A9E" w:rsidP="008A1A9E">
            <w:pPr>
              <w:jc w:val="both"/>
              <w:rPr>
                <w:b/>
                <w:noProof w:val="0"/>
                <w:lang w:val="en-US" w:eastAsia="ru-RU"/>
              </w:rPr>
            </w:pPr>
            <w:r w:rsidRPr="008A1A9E">
              <w:rPr>
                <w:b/>
                <w:noProof w:val="0"/>
                <w:lang w:val="en-US" w:eastAsia="ru-RU"/>
              </w:rPr>
              <w:lastRenderedPageBreak/>
              <w:t>7. RESPONSABILITĂŢILE PRESTATORULUI</w:t>
            </w:r>
          </w:p>
          <w:p w14:paraId="68BE4B71" w14:textId="77777777" w:rsidR="008A1A9E" w:rsidRPr="008A1A9E" w:rsidRDefault="008A1A9E" w:rsidP="008A1A9E">
            <w:pPr>
              <w:jc w:val="both"/>
              <w:rPr>
                <w:noProof w:val="0"/>
                <w:lang w:eastAsia="ru-RU"/>
              </w:rPr>
            </w:pPr>
            <w:r w:rsidRPr="008A1A9E">
              <w:rPr>
                <w:noProof w:val="0"/>
                <w:lang w:eastAsia="ru-RU"/>
              </w:rPr>
              <w:t xml:space="preserve">7.1. Prestatorul are </w:t>
            </w:r>
            <w:proofErr w:type="spellStart"/>
            <w:r w:rsidRPr="008A1A9E">
              <w:rPr>
                <w:noProof w:val="0"/>
                <w:lang w:eastAsia="ru-RU"/>
              </w:rPr>
              <w:t>obligaţia</w:t>
            </w:r>
            <w:proofErr w:type="spellEnd"/>
            <w:r w:rsidRPr="008A1A9E">
              <w:rPr>
                <w:noProof w:val="0"/>
                <w:lang w:eastAsia="ru-RU"/>
              </w:rPr>
              <w:t xml:space="preserve"> de a presta, în condițiile legislației, serviciile prevăzute în contract cu profesionalismul </w:t>
            </w:r>
            <w:proofErr w:type="spellStart"/>
            <w:r w:rsidRPr="008A1A9E">
              <w:rPr>
                <w:noProof w:val="0"/>
                <w:lang w:eastAsia="ru-RU"/>
              </w:rPr>
              <w:t>şi</w:t>
            </w:r>
            <w:proofErr w:type="spellEnd"/>
            <w:r w:rsidRPr="008A1A9E">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67610C3C" w14:textId="77777777" w:rsidR="008A1A9E" w:rsidRPr="008A1A9E" w:rsidRDefault="008A1A9E" w:rsidP="008A1A9E">
            <w:pPr>
              <w:jc w:val="both"/>
              <w:rPr>
                <w:noProof w:val="0"/>
                <w:lang w:eastAsia="ru-RU"/>
              </w:rPr>
            </w:pPr>
            <w:r w:rsidRPr="008A1A9E">
              <w:rPr>
                <w:noProof w:val="0"/>
                <w:lang w:eastAsia="ru-RU"/>
              </w:rPr>
              <w:t xml:space="preserve">7.2. Prestatorul are </w:t>
            </w:r>
            <w:proofErr w:type="spellStart"/>
            <w:r w:rsidRPr="008A1A9E">
              <w:rPr>
                <w:noProof w:val="0"/>
                <w:lang w:eastAsia="ru-RU"/>
              </w:rPr>
              <w:t>obligaţia</w:t>
            </w:r>
            <w:proofErr w:type="spellEnd"/>
            <w:r w:rsidRPr="008A1A9E">
              <w:rPr>
                <w:noProof w:val="0"/>
                <w:lang w:eastAsia="ru-RU"/>
              </w:rPr>
              <w:t xml:space="preserve"> de a supraveghea prestarea serviciilor, de a asigura resursele umane, materiale, echipamentele sau altele asemenea, cerute de </w:t>
            </w:r>
            <w:proofErr w:type="spellStart"/>
            <w:r w:rsidRPr="008A1A9E">
              <w:rPr>
                <w:noProof w:val="0"/>
                <w:lang w:eastAsia="ru-RU"/>
              </w:rPr>
              <w:t>şi</w:t>
            </w:r>
            <w:proofErr w:type="spellEnd"/>
            <w:r w:rsidRPr="008A1A9E">
              <w:rPr>
                <w:noProof w:val="0"/>
                <w:lang w:eastAsia="ru-RU"/>
              </w:rPr>
              <w:t xml:space="preserve"> pentru contract, în măsura în care necesitatea asigurării acestora este prevăzută în contract sau se poate deduce în mod rezonabil din contract. </w:t>
            </w:r>
          </w:p>
          <w:p w14:paraId="111F4001" w14:textId="77777777" w:rsidR="008A1A9E" w:rsidRPr="008A1A9E" w:rsidRDefault="008A1A9E" w:rsidP="008A1A9E">
            <w:pPr>
              <w:jc w:val="both"/>
              <w:rPr>
                <w:noProof w:val="0"/>
                <w:lang w:eastAsia="ru-RU"/>
              </w:rPr>
            </w:pPr>
            <w:r w:rsidRPr="008A1A9E">
              <w:rPr>
                <w:noProof w:val="0"/>
                <w:lang w:eastAsia="ru-RU"/>
              </w:rPr>
              <w:t xml:space="preserve">7.2. Prestatorul este pe deplin responsabil pentru prestarea serviciilor în conformitate cu contractul de prestare convenit. Totodată este răspunzător atât de </w:t>
            </w:r>
            <w:proofErr w:type="spellStart"/>
            <w:r w:rsidRPr="008A1A9E">
              <w:rPr>
                <w:noProof w:val="0"/>
                <w:lang w:eastAsia="ru-RU"/>
              </w:rPr>
              <w:t>siguranţa</w:t>
            </w:r>
            <w:proofErr w:type="spellEnd"/>
            <w:r w:rsidRPr="008A1A9E">
              <w:rPr>
                <w:noProof w:val="0"/>
                <w:lang w:eastAsia="ru-RU"/>
              </w:rPr>
              <w:t xml:space="preserve"> tuturor </w:t>
            </w:r>
            <w:proofErr w:type="spellStart"/>
            <w:r w:rsidRPr="008A1A9E">
              <w:rPr>
                <w:noProof w:val="0"/>
                <w:lang w:eastAsia="ru-RU"/>
              </w:rPr>
              <w:t>operaţiunilor</w:t>
            </w:r>
            <w:proofErr w:type="spellEnd"/>
            <w:r w:rsidRPr="008A1A9E">
              <w:rPr>
                <w:noProof w:val="0"/>
                <w:lang w:eastAsia="ru-RU"/>
              </w:rPr>
              <w:t xml:space="preserve"> </w:t>
            </w:r>
            <w:proofErr w:type="spellStart"/>
            <w:r w:rsidRPr="008A1A9E">
              <w:rPr>
                <w:noProof w:val="0"/>
                <w:lang w:eastAsia="ru-RU"/>
              </w:rPr>
              <w:t>şi</w:t>
            </w:r>
            <w:proofErr w:type="spellEnd"/>
            <w:r w:rsidRPr="008A1A9E">
              <w:rPr>
                <w:noProof w:val="0"/>
                <w:lang w:eastAsia="ru-RU"/>
              </w:rPr>
              <w:t xml:space="preserve"> metodelor de prestare utilizate, cât </w:t>
            </w:r>
            <w:proofErr w:type="spellStart"/>
            <w:r w:rsidRPr="008A1A9E">
              <w:rPr>
                <w:noProof w:val="0"/>
                <w:lang w:eastAsia="ru-RU"/>
              </w:rPr>
              <w:t>şi</w:t>
            </w:r>
            <w:proofErr w:type="spellEnd"/>
            <w:r w:rsidRPr="008A1A9E">
              <w:rPr>
                <w:noProof w:val="0"/>
                <w:lang w:eastAsia="ru-RU"/>
              </w:rPr>
              <w:t xml:space="preserve"> de calificarea personalului folosit pe toată durata contractului.</w:t>
            </w:r>
          </w:p>
          <w:p w14:paraId="76E7108B" w14:textId="77777777" w:rsidR="008A1A9E" w:rsidRPr="008A1A9E" w:rsidRDefault="008A1A9E" w:rsidP="008A1A9E">
            <w:pPr>
              <w:jc w:val="both"/>
              <w:rPr>
                <w:noProof w:val="0"/>
                <w:lang w:eastAsia="ru-RU"/>
              </w:rPr>
            </w:pPr>
            <w:r w:rsidRPr="008A1A9E">
              <w:rPr>
                <w:noProof w:val="0"/>
                <w:lang w:eastAsia="ru-RU"/>
              </w:rPr>
              <w:t xml:space="preserve">7.3. </w:t>
            </w:r>
            <w:proofErr w:type="spellStart"/>
            <w:r w:rsidRPr="008A1A9E">
              <w:rPr>
                <w:noProof w:val="0"/>
                <w:lang w:eastAsia="ru-RU"/>
              </w:rPr>
              <w:t>Asumându-şi</w:t>
            </w:r>
            <w:proofErr w:type="spellEnd"/>
            <w:r w:rsidRPr="008A1A9E">
              <w:rPr>
                <w:noProof w:val="0"/>
                <w:lang w:eastAsia="ru-RU"/>
              </w:rPr>
              <w:t xml:space="preserve"> toate </w:t>
            </w:r>
            <w:proofErr w:type="spellStart"/>
            <w:r w:rsidRPr="008A1A9E">
              <w:rPr>
                <w:noProof w:val="0"/>
                <w:lang w:eastAsia="ru-RU"/>
              </w:rPr>
              <w:t>responsabilităţile</w:t>
            </w:r>
            <w:proofErr w:type="spellEnd"/>
            <w:r w:rsidRPr="008A1A9E">
              <w:rPr>
                <w:noProof w:val="0"/>
                <w:lang w:eastAsia="ru-RU"/>
              </w:rPr>
              <w:t xml:space="preserve"> ce decurg din </w:t>
            </w:r>
            <w:proofErr w:type="spellStart"/>
            <w:r w:rsidRPr="008A1A9E">
              <w:rPr>
                <w:noProof w:val="0"/>
                <w:lang w:eastAsia="ru-RU"/>
              </w:rPr>
              <w:t>conţinutul</w:t>
            </w:r>
            <w:proofErr w:type="spellEnd"/>
            <w:r w:rsidRPr="008A1A9E">
              <w:rPr>
                <w:noProof w:val="0"/>
                <w:lang w:eastAsia="ru-RU"/>
              </w:rPr>
              <w:t xml:space="preserve"> contractului cât </w:t>
            </w:r>
            <w:proofErr w:type="spellStart"/>
            <w:r w:rsidRPr="008A1A9E">
              <w:rPr>
                <w:noProof w:val="0"/>
                <w:lang w:eastAsia="ru-RU"/>
              </w:rPr>
              <w:t>şi</w:t>
            </w:r>
            <w:proofErr w:type="spellEnd"/>
            <w:r w:rsidRPr="008A1A9E">
              <w:rPr>
                <w:noProof w:val="0"/>
                <w:lang w:eastAsia="ru-RU"/>
              </w:rPr>
              <w:t xml:space="preserve"> a prevederilor legale, Prestatorul are cel </w:t>
            </w:r>
            <w:proofErr w:type="spellStart"/>
            <w:r w:rsidRPr="008A1A9E">
              <w:rPr>
                <w:noProof w:val="0"/>
                <w:lang w:eastAsia="ru-RU"/>
              </w:rPr>
              <w:t>putin</w:t>
            </w:r>
            <w:proofErr w:type="spellEnd"/>
            <w:r w:rsidRPr="008A1A9E">
              <w:rPr>
                <w:noProof w:val="0"/>
                <w:lang w:eastAsia="ru-RU"/>
              </w:rPr>
              <w:t xml:space="preserve"> următoarele </w:t>
            </w:r>
            <w:proofErr w:type="spellStart"/>
            <w:r w:rsidRPr="008A1A9E">
              <w:rPr>
                <w:noProof w:val="0"/>
                <w:lang w:eastAsia="ru-RU"/>
              </w:rPr>
              <w:t>obligaţii</w:t>
            </w:r>
            <w:proofErr w:type="spellEnd"/>
            <w:r w:rsidRPr="008A1A9E">
              <w:rPr>
                <w:noProof w:val="0"/>
                <w:lang w:eastAsia="ru-RU"/>
              </w:rPr>
              <w:t xml:space="preserve"> </w:t>
            </w:r>
            <w:proofErr w:type="spellStart"/>
            <w:r w:rsidRPr="008A1A9E">
              <w:rPr>
                <w:noProof w:val="0"/>
                <w:lang w:eastAsia="ru-RU"/>
              </w:rPr>
              <w:t>şi</w:t>
            </w:r>
            <w:proofErr w:type="spellEnd"/>
            <w:r w:rsidRPr="008A1A9E">
              <w:rPr>
                <w:noProof w:val="0"/>
                <w:lang w:eastAsia="ru-RU"/>
              </w:rPr>
              <w:t xml:space="preserve"> răspunderi:</w:t>
            </w:r>
          </w:p>
          <w:p w14:paraId="1972AED1" w14:textId="77777777" w:rsidR="008A1A9E" w:rsidRPr="008A1A9E" w:rsidRDefault="008A1A9E" w:rsidP="008A1A9E">
            <w:pPr>
              <w:jc w:val="both"/>
              <w:rPr>
                <w:noProof w:val="0"/>
                <w:lang w:eastAsia="ru-RU"/>
              </w:rPr>
            </w:pPr>
            <w:r w:rsidRPr="008A1A9E">
              <w:rPr>
                <w:noProof w:val="0"/>
                <w:lang w:eastAsia="ru-RU"/>
              </w:rPr>
              <w:t xml:space="preserve">a) precizarea prin proiect a categoriei de </w:t>
            </w:r>
            <w:proofErr w:type="spellStart"/>
            <w:r w:rsidRPr="008A1A9E">
              <w:rPr>
                <w:noProof w:val="0"/>
                <w:lang w:eastAsia="ru-RU"/>
              </w:rPr>
              <w:t>importanţă</w:t>
            </w:r>
            <w:proofErr w:type="spellEnd"/>
            <w:r w:rsidRPr="008A1A9E">
              <w:rPr>
                <w:noProof w:val="0"/>
                <w:lang w:eastAsia="ru-RU"/>
              </w:rPr>
              <w:t xml:space="preserve"> a </w:t>
            </w:r>
            <w:proofErr w:type="spellStart"/>
            <w:r w:rsidRPr="008A1A9E">
              <w:rPr>
                <w:noProof w:val="0"/>
                <w:lang w:eastAsia="ru-RU"/>
              </w:rPr>
              <w:t>construcţiei</w:t>
            </w:r>
            <w:proofErr w:type="spellEnd"/>
            <w:r w:rsidRPr="008A1A9E">
              <w:rPr>
                <w:noProof w:val="0"/>
                <w:lang w:eastAsia="ru-RU"/>
              </w:rPr>
              <w:t>;</w:t>
            </w:r>
          </w:p>
          <w:p w14:paraId="5FA94763" w14:textId="77777777" w:rsidR="008A1A9E" w:rsidRPr="008A1A9E" w:rsidRDefault="008A1A9E" w:rsidP="008A1A9E">
            <w:pPr>
              <w:jc w:val="both"/>
              <w:rPr>
                <w:noProof w:val="0"/>
                <w:lang w:eastAsia="ru-RU"/>
              </w:rPr>
            </w:pPr>
            <w:r w:rsidRPr="008A1A9E">
              <w:rPr>
                <w:noProof w:val="0"/>
                <w:lang w:eastAsia="ru-RU"/>
              </w:rPr>
              <w:t xml:space="preserve">b) asigurarea prin proiecte </w:t>
            </w:r>
            <w:proofErr w:type="spellStart"/>
            <w:r w:rsidRPr="008A1A9E">
              <w:rPr>
                <w:noProof w:val="0"/>
                <w:lang w:eastAsia="ru-RU"/>
              </w:rPr>
              <w:t>şi</w:t>
            </w:r>
            <w:proofErr w:type="spellEnd"/>
            <w:r w:rsidRPr="008A1A9E">
              <w:rPr>
                <w:noProof w:val="0"/>
                <w:lang w:eastAsia="ru-RU"/>
              </w:rPr>
              <w:t xml:space="preserve"> detalii de </w:t>
            </w:r>
            <w:proofErr w:type="spellStart"/>
            <w:r w:rsidRPr="008A1A9E">
              <w:rPr>
                <w:noProof w:val="0"/>
                <w:lang w:eastAsia="ru-RU"/>
              </w:rPr>
              <w:t>execuţie</w:t>
            </w:r>
            <w:proofErr w:type="spellEnd"/>
            <w:r w:rsidRPr="008A1A9E">
              <w:rPr>
                <w:noProof w:val="0"/>
                <w:lang w:eastAsia="ru-RU"/>
              </w:rPr>
              <w:t xml:space="preserve"> a nivelului de calitate corespunzător </w:t>
            </w:r>
            <w:proofErr w:type="spellStart"/>
            <w:r w:rsidRPr="008A1A9E">
              <w:rPr>
                <w:noProof w:val="0"/>
                <w:lang w:eastAsia="ru-RU"/>
              </w:rPr>
              <w:t>cerinţelor</w:t>
            </w:r>
            <w:proofErr w:type="spellEnd"/>
            <w:r w:rsidRPr="008A1A9E">
              <w:rPr>
                <w:noProof w:val="0"/>
                <w:lang w:eastAsia="ru-RU"/>
              </w:rPr>
              <w:t xml:space="preserve">, cu respectarea reglementărilor tehnice </w:t>
            </w:r>
            <w:proofErr w:type="spellStart"/>
            <w:r w:rsidRPr="008A1A9E">
              <w:rPr>
                <w:noProof w:val="0"/>
                <w:lang w:eastAsia="ru-RU"/>
              </w:rPr>
              <w:t>şi</w:t>
            </w:r>
            <w:proofErr w:type="spellEnd"/>
            <w:r w:rsidRPr="008A1A9E">
              <w:rPr>
                <w:noProof w:val="0"/>
                <w:lang w:eastAsia="ru-RU"/>
              </w:rPr>
              <w:t xml:space="preserve"> a clauzelor contractuale; </w:t>
            </w:r>
          </w:p>
          <w:p w14:paraId="7C249B65" w14:textId="77777777" w:rsidR="008A1A9E" w:rsidRPr="008A1A9E" w:rsidRDefault="008A1A9E" w:rsidP="008A1A9E">
            <w:pPr>
              <w:jc w:val="both"/>
              <w:rPr>
                <w:noProof w:val="0"/>
                <w:lang w:eastAsia="ru-RU"/>
              </w:rPr>
            </w:pPr>
            <w:r w:rsidRPr="008A1A9E">
              <w:rPr>
                <w:noProof w:val="0"/>
                <w:lang w:eastAsia="ru-RU"/>
              </w:rPr>
              <w:t xml:space="preserve">c) </w:t>
            </w:r>
            <w:proofErr w:type="spellStart"/>
            <w:r w:rsidRPr="008A1A9E">
              <w:rPr>
                <w:noProof w:val="0"/>
                <w:lang w:eastAsia="ru-RU"/>
              </w:rPr>
              <w:t>soluţionarea</w:t>
            </w:r>
            <w:proofErr w:type="spellEnd"/>
            <w:r w:rsidRPr="008A1A9E">
              <w:rPr>
                <w:noProof w:val="0"/>
                <w:lang w:eastAsia="ru-RU"/>
              </w:rPr>
              <w:t xml:space="preserve"> </w:t>
            </w:r>
            <w:proofErr w:type="spellStart"/>
            <w:r w:rsidRPr="008A1A9E">
              <w:rPr>
                <w:noProof w:val="0"/>
                <w:lang w:eastAsia="ru-RU"/>
              </w:rPr>
              <w:t>neconformităţilor</w:t>
            </w:r>
            <w:proofErr w:type="spellEnd"/>
            <w:r w:rsidRPr="008A1A9E">
              <w:rPr>
                <w:noProof w:val="0"/>
                <w:lang w:eastAsia="ru-RU"/>
              </w:rPr>
              <w:t xml:space="preserve"> </w:t>
            </w:r>
            <w:proofErr w:type="spellStart"/>
            <w:r w:rsidRPr="008A1A9E">
              <w:rPr>
                <w:noProof w:val="0"/>
                <w:lang w:eastAsia="ru-RU"/>
              </w:rPr>
              <w:t>şi</w:t>
            </w:r>
            <w:proofErr w:type="spellEnd"/>
            <w:r w:rsidRPr="008A1A9E">
              <w:rPr>
                <w:noProof w:val="0"/>
                <w:lang w:eastAsia="ru-RU"/>
              </w:rPr>
              <w:t xml:space="preserve"> </w:t>
            </w:r>
            <w:proofErr w:type="spellStart"/>
            <w:r w:rsidRPr="008A1A9E">
              <w:rPr>
                <w:noProof w:val="0"/>
                <w:lang w:eastAsia="ru-RU"/>
              </w:rPr>
              <w:t>neconcordanţelor</w:t>
            </w:r>
            <w:proofErr w:type="spellEnd"/>
            <w:r w:rsidRPr="008A1A9E">
              <w:rPr>
                <w:noProof w:val="0"/>
                <w:lang w:eastAsia="ru-RU"/>
              </w:rPr>
              <w:t xml:space="preserve"> semnalate de către </w:t>
            </w:r>
            <w:proofErr w:type="spellStart"/>
            <w:r w:rsidRPr="008A1A9E">
              <w:rPr>
                <w:noProof w:val="0"/>
                <w:lang w:eastAsia="ru-RU"/>
              </w:rPr>
              <w:t>specialiştii</w:t>
            </w:r>
            <w:proofErr w:type="spellEnd"/>
            <w:r w:rsidRPr="008A1A9E">
              <w:rPr>
                <w:noProof w:val="0"/>
                <w:lang w:eastAsia="ru-RU"/>
              </w:rPr>
              <w:t xml:space="preserve"> verificatori de proiecte </w:t>
            </w:r>
            <w:proofErr w:type="spellStart"/>
            <w:r w:rsidRPr="008A1A9E">
              <w:rPr>
                <w:noProof w:val="0"/>
                <w:lang w:eastAsia="ru-RU"/>
              </w:rPr>
              <w:t>atestaţi</w:t>
            </w:r>
            <w:proofErr w:type="spellEnd"/>
            <w:r w:rsidRPr="008A1A9E">
              <w:rPr>
                <w:noProof w:val="0"/>
                <w:lang w:eastAsia="ru-RU"/>
              </w:rPr>
              <w:t xml:space="preserve">, suportând cheltuielile de verificare repetată, în caz de primire a avizului negativ; </w:t>
            </w:r>
          </w:p>
          <w:p w14:paraId="236A6A41" w14:textId="77777777" w:rsidR="008A1A9E" w:rsidRPr="008A1A9E" w:rsidRDefault="008A1A9E" w:rsidP="008A1A9E">
            <w:pPr>
              <w:jc w:val="both"/>
              <w:rPr>
                <w:noProof w:val="0"/>
                <w:lang w:eastAsia="ru-RU"/>
              </w:rPr>
            </w:pPr>
            <w:r w:rsidRPr="008A1A9E">
              <w:rPr>
                <w:noProof w:val="0"/>
                <w:lang w:eastAsia="ru-RU"/>
              </w:rPr>
              <w:t xml:space="preserve">d) elaborarea caietelor de sarcini, a </w:t>
            </w:r>
            <w:proofErr w:type="spellStart"/>
            <w:r w:rsidRPr="008A1A9E">
              <w:rPr>
                <w:noProof w:val="0"/>
                <w:lang w:eastAsia="ru-RU"/>
              </w:rPr>
              <w:t>instrucţiunilor</w:t>
            </w:r>
            <w:proofErr w:type="spellEnd"/>
            <w:r w:rsidRPr="008A1A9E">
              <w:rPr>
                <w:noProof w:val="0"/>
                <w:lang w:eastAsia="ru-RU"/>
              </w:rPr>
              <w:t xml:space="preserve"> tehnice privind </w:t>
            </w:r>
            <w:proofErr w:type="spellStart"/>
            <w:r w:rsidRPr="008A1A9E">
              <w:rPr>
                <w:noProof w:val="0"/>
                <w:lang w:eastAsia="ru-RU"/>
              </w:rPr>
              <w:t>execuţia</w:t>
            </w:r>
            <w:proofErr w:type="spellEnd"/>
            <w:r w:rsidRPr="008A1A9E">
              <w:rPr>
                <w:noProof w:val="0"/>
                <w:lang w:eastAsia="ru-RU"/>
              </w:rPr>
              <w:t xml:space="preserve"> lucrărilor, exploatarea, </w:t>
            </w:r>
            <w:proofErr w:type="spellStart"/>
            <w:r w:rsidRPr="008A1A9E">
              <w:rPr>
                <w:noProof w:val="0"/>
                <w:lang w:eastAsia="ru-RU"/>
              </w:rPr>
              <w:t>întreţinerea</w:t>
            </w:r>
            <w:proofErr w:type="spellEnd"/>
            <w:r w:rsidRPr="008A1A9E">
              <w:rPr>
                <w:noProof w:val="0"/>
                <w:lang w:eastAsia="ru-RU"/>
              </w:rPr>
              <w:t xml:space="preserve"> </w:t>
            </w:r>
            <w:proofErr w:type="spellStart"/>
            <w:r w:rsidRPr="008A1A9E">
              <w:rPr>
                <w:noProof w:val="0"/>
                <w:lang w:eastAsia="ru-RU"/>
              </w:rPr>
              <w:t>şi</w:t>
            </w:r>
            <w:proofErr w:type="spellEnd"/>
            <w:r w:rsidRPr="008A1A9E">
              <w:rPr>
                <w:noProof w:val="0"/>
                <w:lang w:eastAsia="ru-RU"/>
              </w:rPr>
              <w:t xml:space="preserve"> </w:t>
            </w:r>
            <w:proofErr w:type="spellStart"/>
            <w:r w:rsidRPr="008A1A9E">
              <w:rPr>
                <w:noProof w:val="0"/>
                <w:lang w:eastAsia="ru-RU"/>
              </w:rPr>
              <w:t>reparaţiile</w:t>
            </w:r>
            <w:proofErr w:type="spellEnd"/>
            <w:r w:rsidRPr="008A1A9E">
              <w:rPr>
                <w:noProof w:val="0"/>
                <w:lang w:eastAsia="ru-RU"/>
              </w:rPr>
              <w:t xml:space="preserve">, precum </w:t>
            </w:r>
            <w:proofErr w:type="spellStart"/>
            <w:r w:rsidRPr="008A1A9E">
              <w:rPr>
                <w:noProof w:val="0"/>
                <w:lang w:eastAsia="ru-RU"/>
              </w:rPr>
              <w:t>şi</w:t>
            </w:r>
            <w:proofErr w:type="spellEnd"/>
            <w:r w:rsidRPr="008A1A9E">
              <w:rPr>
                <w:noProof w:val="0"/>
                <w:lang w:eastAsia="ru-RU"/>
              </w:rPr>
              <w:t xml:space="preserve">, după caz, a proiectelor de urmărire privind comportarea în timp a </w:t>
            </w:r>
            <w:proofErr w:type="spellStart"/>
            <w:r w:rsidRPr="008A1A9E">
              <w:rPr>
                <w:noProof w:val="0"/>
                <w:lang w:eastAsia="ru-RU"/>
              </w:rPr>
              <w:t>construcţiilor</w:t>
            </w:r>
            <w:proofErr w:type="spellEnd"/>
            <w:r w:rsidRPr="008A1A9E">
              <w:rPr>
                <w:noProof w:val="0"/>
                <w:lang w:eastAsia="ru-RU"/>
              </w:rPr>
              <w:t xml:space="preserve"> precum și </w:t>
            </w:r>
            <w:proofErr w:type="spellStart"/>
            <w:r w:rsidRPr="008A1A9E">
              <w:rPr>
                <w:noProof w:val="0"/>
                <w:lang w:eastAsia="ru-RU"/>
              </w:rPr>
              <w:t>documentaţia</w:t>
            </w:r>
            <w:proofErr w:type="spellEnd"/>
            <w:r w:rsidRPr="008A1A9E">
              <w:rPr>
                <w:noProof w:val="0"/>
                <w:lang w:eastAsia="ru-RU"/>
              </w:rPr>
              <w:t xml:space="preserve"> privind </w:t>
            </w:r>
            <w:proofErr w:type="spellStart"/>
            <w:r w:rsidRPr="008A1A9E">
              <w:rPr>
                <w:noProof w:val="0"/>
                <w:lang w:eastAsia="ru-RU"/>
              </w:rPr>
              <w:t>postutilizarea</w:t>
            </w:r>
            <w:proofErr w:type="spellEnd"/>
            <w:r w:rsidRPr="008A1A9E">
              <w:rPr>
                <w:noProof w:val="0"/>
                <w:lang w:eastAsia="ru-RU"/>
              </w:rPr>
              <w:t xml:space="preserve"> </w:t>
            </w:r>
            <w:proofErr w:type="spellStart"/>
            <w:r w:rsidRPr="008A1A9E">
              <w:rPr>
                <w:noProof w:val="0"/>
                <w:lang w:eastAsia="ru-RU"/>
              </w:rPr>
              <w:t>construcţiilor</w:t>
            </w:r>
            <w:proofErr w:type="spellEnd"/>
            <w:r w:rsidRPr="008A1A9E">
              <w:rPr>
                <w:noProof w:val="0"/>
                <w:lang w:eastAsia="ru-RU"/>
              </w:rPr>
              <w:t xml:space="preserve"> dacă s-a stabilit astfel;</w:t>
            </w:r>
          </w:p>
          <w:p w14:paraId="447AFD21" w14:textId="77777777" w:rsidR="008A1A9E" w:rsidRPr="008A1A9E" w:rsidRDefault="008A1A9E" w:rsidP="008A1A9E">
            <w:pPr>
              <w:jc w:val="both"/>
              <w:rPr>
                <w:noProof w:val="0"/>
                <w:lang w:eastAsia="ru-RU"/>
              </w:rPr>
            </w:pPr>
            <w:r w:rsidRPr="008A1A9E">
              <w:rPr>
                <w:noProof w:val="0"/>
                <w:lang w:eastAsia="ru-RU"/>
              </w:rPr>
              <w:t xml:space="preserve">e) stabilirea, prin proiect, a fazelor de </w:t>
            </w:r>
            <w:proofErr w:type="spellStart"/>
            <w:r w:rsidRPr="008A1A9E">
              <w:rPr>
                <w:noProof w:val="0"/>
                <w:lang w:eastAsia="ru-RU"/>
              </w:rPr>
              <w:t>execuţie</w:t>
            </w:r>
            <w:proofErr w:type="spellEnd"/>
            <w:r w:rsidRPr="008A1A9E">
              <w:rPr>
                <w:noProof w:val="0"/>
                <w:lang w:eastAsia="ru-RU"/>
              </w:rPr>
              <w:t xml:space="preserve"> determinate pentru lucrările aferente </w:t>
            </w:r>
            <w:proofErr w:type="spellStart"/>
            <w:r w:rsidRPr="008A1A9E">
              <w:rPr>
                <w:noProof w:val="0"/>
                <w:lang w:eastAsia="ru-RU"/>
              </w:rPr>
              <w:t>cerinţelor</w:t>
            </w:r>
            <w:proofErr w:type="spellEnd"/>
            <w:r w:rsidRPr="008A1A9E">
              <w:rPr>
                <w:noProof w:val="0"/>
                <w:lang w:eastAsia="ru-RU"/>
              </w:rPr>
              <w:t xml:space="preserve"> </w:t>
            </w:r>
            <w:proofErr w:type="spellStart"/>
            <w:r w:rsidRPr="008A1A9E">
              <w:rPr>
                <w:noProof w:val="0"/>
                <w:lang w:eastAsia="ru-RU"/>
              </w:rPr>
              <w:t>şi</w:t>
            </w:r>
            <w:proofErr w:type="spellEnd"/>
            <w:r w:rsidRPr="008A1A9E">
              <w:rPr>
                <w:noProof w:val="0"/>
                <w:lang w:eastAsia="ru-RU"/>
              </w:rPr>
              <w:t xml:space="preserve"> participarea pe </w:t>
            </w:r>
            <w:proofErr w:type="spellStart"/>
            <w:r w:rsidRPr="008A1A9E">
              <w:rPr>
                <w:noProof w:val="0"/>
                <w:lang w:eastAsia="ru-RU"/>
              </w:rPr>
              <w:t>şantier</w:t>
            </w:r>
            <w:proofErr w:type="spellEnd"/>
            <w:r w:rsidRPr="008A1A9E">
              <w:rPr>
                <w:noProof w:val="0"/>
                <w:lang w:eastAsia="ru-RU"/>
              </w:rPr>
              <w:t xml:space="preserve"> la verificările de calitate legate de acestea; </w:t>
            </w:r>
          </w:p>
          <w:p w14:paraId="3D4DB9B3" w14:textId="77777777" w:rsidR="008A1A9E" w:rsidRPr="008A1A9E" w:rsidRDefault="008A1A9E" w:rsidP="008A1A9E">
            <w:pPr>
              <w:jc w:val="both"/>
              <w:rPr>
                <w:noProof w:val="0"/>
                <w:lang w:eastAsia="ru-RU"/>
              </w:rPr>
            </w:pPr>
            <w:r w:rsidRPr="008A1A9E">
              <w:rPr>
                <w:noProof w:val="0"/>
                <w:lang w:eastAsia="ru-RU"/>
              </w:rPr>
              <w:t xml:space="preserve">f) stabilirea modului de tratare a defectelor apărute în </w:t>
            </w:r>
            <w:proofErr w:type="spellStart"/>
            <w:r w:rsidRPr="008A1A9E">
              <w:rPr>
                <w:noProof w:val="0"/>
                <w:lang w:eastAsia="ru-RU"/>
              </w:rPr>
              <w:t>execuţie</w:t>
            </w:r>
            <w:proofErr w:type="spellEnd"/>
            <w:r w:rsidRPr="008A1A9E">
              <w:rPr>
                <w:noProof w:val="0"/>
                <w:lang w:eastAsia="ru-RU"/>
              </w:rPr>
              <w:t xml:space="preserve">, din vina proiectantului, la </w:t>
            </w:r>
            <w:proofErr w:type="spellStart"/>
            <w:r w:rsidRPr="008A1A9E">
              <w:rPr>
                <w:noProof w:val="0"/>
                <w:lang w:eastAsia="ru-RU"/>
              </w:rPr>
              <w:t>construcţiile</w:t>
            </w:r>
            <w:proofErr w:type="spellEnd"/>
            <w:r w:rsidRPr="008A1A9E">
              <w:rPr>
                <w:noProof w:val="0"/>
                <w:lang w:eastAsia="ru-RU"/>
              </w:rPr>
              <w:t xml:space="preserve"> la care trebuie să asigure nivelul de calitate corespunzător </w:t>
            </w:r>
            <w:proofErr w:type="spellStart"/>
            <w:r w:rsidRPr="008A1A9E">
              <w:rPr>
                <w:noProof w:val="0"/>
                <w:lang w:eastAsia="ru-RU"/>
              </w:rPr>
              <w:t>cerinţelor</w:t>
            </w:r>
            <w:proofErr w:type="spellEnd"/>
            <w:r w:rsidRPr="008A1A9E">
              <w:rPr>
                <w:noProof w:val="0"/>
                <w:lang w:eastAsia="ru-RU"/>
              </w:rPr>
              <w:t xml:space="preserve">, precum </w:t>
            </w:r>
            <w:proofErr w:type="spellStart"/>
            <w:r w:rsidRPr="008A1A9E">
              <w:rPr>
                <w:noProof w:val="0"/>
                <w:lang w:eastAsia="ru-RU"/>
              </w:rPr>
              <w:t>şi</w:t>
            </w:r>
            <w:proofErr w:type="spellEnd"/>
            <w:r w:rsidRPr="008A1A9E">
              <w:rPr>
                <w:noProof w:val="0"/>
                <w:lang w:eastAsia="ru-RU"/>
              </w:rPr>
              <w:t xml:space="preserve"> urmărirea aplicării pe </w:t>
            </w:r>
            <w:proofErr w:type="spellStart"/>
            <w:r w:rsidRPr="008A1A9E">
              <w:rPr>
                <w:noProof w:val="0"/>
                <w:lang w:eastAsia="ru-RU"/>
              </w:rPr>
              <w:t>şantier</w:t>
            </w:r>
            <w:proofErr w:type="spellEnd"/>
            <w:r w:rsidRPr="008A1A9E">
              <w:rPr>
                <w:noProof w:val="0"/>
                <w:lang w:eastAsia="ru-RU"/>
              </w:rPr>
              <w:t xml:space="preserve"> a </w:t>
            </w:r>
            <w:proofErr w:type="spellStart"/>
            <w:r w:rsidRPr="008A1A9E">
              <w:rPr>
                <w:noProof w:val="0"/>
                <w:lang w:eastAsia="ru-RU"/>
              </w:rPr>
              <w:t>soluţiilor</w:t>
            </w:r>
            <w:proofErr w:type="spellEnd"/>
            <w:r w:rsidRPr="008A1A9E">
              <w:rPr>
                <w:noProof w:val="0"/>
                <w:lang w:eastAsia="ru-RU"/>
              </w:rPr>
              <w:t xml:space="preserve"> adoptate, după </w:t>
            </w:r>
            <w:proofErr w:type="spellStart"/>
            <w:r w:rsidRPr="008A1A9E">
              <w:rPr>
                <w:noProof w:val="0"/>
                <w:lang w:eastAsia="ru-RU"/>
              </w:rPr>
              <w:t>însuşirea</w:t>
            </w:r>
            <w:proofErr w:type="spellEnd"/>
            <w:r w:rsidRPr="008A1A9E">
              <w:rPr>
                <w:noProof w:val="0"/>
                <w:lang w:eastAsia="ru-RU"/>
              </w:rPr>
              <w:t xml:space="preserve"> acestora de către </w:t>
            </w:r>
            <w:proofErr w:type="spellStart"/>
            <w:r w:rsidRPr="008A1A9E">
              <w:rPr>
                <w:noProof w:val="0"/>
                <w:lang w:eastAsia="ru-RU"/>
              </w:rPr>
              <w:t>specialişti</w:t>
            </w:r>
            <w:proofErr w:type="spellEnd"/>
            <w:r w:rsidRPr="008A1A9E">
              <w:rPr>
                <w:noProof w:val="0"/>
                <w:lang w:eastAsia="ru-RU"/>
              </w:rPr>
              <w:t xml:space="preserve"> verificatori de proiecte </w:t>
            </w:r>
            <w:proofErr w:type="spellStart"/>
            <w:r w:rsidRPr="008A1A9E">
              <w:rPr>
                <w:noProof w:val="0"/>
                <w:lang w:eastAsia="ru-RU"/>
              </w:rPr>
              <w:t>atestaţi</w:t>
            </w:r>
            <w:proofErr w:type="spellEnd"/>
            <w:r w:rsidRPr="008A1A9E">
              <w:rPr>
                <w:noProof w:val="0"/>
                <w:lang w:eastAsia="ru-RU"/>
              </w:rPr>
              <w:t xml:space="preserve">, la cererea Beneficiarului; </w:t>
            </w:r>
          </w:p>
          <w:p w14:paraId="69D9D247" w14:textId="77777777" w:rsidR="008A1A9E" w:rsidRPr="008A1A9E" w:rsidRDefault="008A1A9E" w:rsidP="008A1A9E">
            <w:pPr>
              <w:jc w:val="both"/>
              <w:rPr>
                <w:noProof w:val="0"/>
                <w:lang w:eastAsia="ru-RU"/>
              </w:rPr>
            </w:pPr>
            <w:r w:rsidRPr="008A1A9E">
              <w:rPr>
                <w:noProof w:val="0"/>
                <w:lang w:eastAsia="ru-RU"/>
              </w:rPr>
              <w:t xml:space="preserve">g) participarea la întocmirea </w:t>
            </w:r>
            <w:proofErr w:type="spellStart"/>
            <w:r w:rsidRPr="008A1A9E">
              <w:rPr>
                <w:noProof w:val="0"/>
                <w:lang w:eastAsia="ru-RU"/>
              </w:rPr>
              <w:t>cărţii</w:t>
            </w:r>
            <w:proofErr w:type="spellEnd"/>
            <w:r w:rsidRPr="008A1A9E">
              <w:rPr>
                <w:noProof w:val="0"/>
                <w:lang w:eastAsia="ru-RU"/>
              </w:rPr>
              <w:t xml:space="preserve"> tehnice a </w:t>
            </w:r>
            <w:proofErr w:type="spellStart"/>
            <w:r w:rsidRPr="008A1A9E">
              <w:rPr>
                <w:noProof w:val="0"/>
                <w:lang w:eastAsia="ru-RU"/>
              </w:rPr>
              <w:t>construcţiei</w:t>
            </w:r>
            <w:proofErr w:type="spellEnd"/>
            <w:r w:rsidRPr="008A1A9E">
              <w:rPr>
                <w:noProof w:val="0"/>
                <w:lang w:eastAsia="ru-RU"/>
              </w:rPr>
              <w:t xml:space="preserve"> </w:t>
            </w:r>
            <w:proofErr w:type="spellStart"/>
            <w:r w:rsidRPr="008A1A9E">
              <w:rPr>
                <w:noProof w:val="0"/>
                <w:lang w:eastAsia="ru-RU"/>
              </w:rPr>
              <w:t>şi</w:t>
            </w:r>
            <w:proofErr w:type="spellEnd"/>
            <w:r w:rsidRPr="008A1A9E">
              <w:rPr>
                <w:noProof w:val="0"/>
                <w:lang w:eastAsia="ru-RU"/>
              </w:rPr>
              <w:t xml:space="preserve"> la </w:t>
            </w:r>
            <w:proofErr w:type="spellStart"/>
            <w:r w:rsidRPr="008A1A9E">
              <w:rPr>
                <w:noProof w:val="0"/>
                <w:lang w:eastAsia="ru-RU"/>
              </w:rPr>
              <w:t>recepţia</w:t>
            </w:r>
            <w:proofErr w:type="spellEnd"/>
            <w:r w:rsidRPr="008A1A9E">
              <w:rPr>
                <w:noProof w:val="0"/>
                <w:lang w:eastAsia="ru-RU"/>
              </w:rPr>
              <w:t xml:space="preserve"> lucrărilor executate; </w:t>
            </w:r>
          </w:p>
          <w:p w14:paraId="6464EE38" w14:textId="77777777" w:rsidR="008A1A9E" w:rsidRPr="008A1A9E" w:rsidRDefault="008A1A9E" w:rsidP="008A1A9E">
            <w:pPr>
              <w:jc w:val="both"/>
              <w:rPr>
                <w:noProof w:val="0"/>
                <w:lang w:eastAsia="ru-RU"/>
              </w:rPr>
            </w:pPr>
            <w:r w:rsidRPr="008A1A9E">
              <w:rPr>
                <w:noProof w:val="0"/>
                <w:lang w:eastAsia="ru-RU"/>
              </w:rPr>
              <w:t xml:space="preserve">h) asigurarea </w:t>
            </w:r>
            <w:proofErr w:type="spellStart"/>
            <w:r w:rsidRPr="008A1A9E">
              <w:rPr>
                <w:noProof w:val="0"/>
                <w:lang w:eastAsia="ru-RU"/>
              </w:rPr>
              <w:t>asistenţei</w:t>
            </w:r>
            <w:proofErr w:type="spellEnd"/>
            <w:r w:rsidRPr="008A1A9E">
              <w:rPr>
                <w:noProof w:val="0"/>
                <w:lang w:eastAsia="ru-RU"/>
              </w:rPr>
              <w:t xml:space="preserve"> tehnice, conform clauzelor contractuale, pentru proiectele elaborate, pe perioada </w:t>
            </w:r>
            <w:proofErr w:type="spellStart"/>
            <w:r w:rsidRPr="008A1A9E">
              <w:rPr>
                <w:noProof w:val="0"/>
                <w:lang w:eastAsia="ru-RU"/>
              </w:rPr>
              <w:t>execuţiei</w:t>
            </w:r>
            <w:proofErr w:type="spellEnd"/>
            <w:r w:rsidRPr="008A1A9E">
              <w:rPr>
                <w:noProof w:val="0"/>
                <w:lang w:eastAsia="ru-RU"/>
              </w:rPr>
              <w:t xml:space="preserve"> </w:t>
            </w:r>
            <w:proofErr w:type="spellStart"/>
            <w:r w:rsidRPr="008A1A9E">
              <w:rPr>
                <w:noProof w:val="0"/>
                <w:lang w:eastAsia="ru-RU"/>
              </w:rPr>
              <w:t>construcţiilor</w:t>
            </w:r>
            <w:proofErr w:type="spellEnd"/>
            <w:r w:rsidRPr="008A1A9E">
              <w:rPr>
                <w:noProof w:val="0"/>
                <w:lang w:eastAsia="ru-RU"/>
              </w:rPr>
              <w:t xml:space="preserve"> sau a lucrărilor de </w:t>
            </w:r>
            <w:proofErr w:type="spellStart"/>
            <w:r w:rsidRPr="008A1A9E">
              <w:rPr>
                <w:noProof w:val="0"/>
                <w:lang w:eastAsia="ru-RU"/>
              </w:rPr>
              <w:t>intervenţie</w:t>
            </w:r>
            <w:proofErr w:type="spellEnd"/>
            <w:r w:rsidRPr="008A1A9E">
              <w:rPr>
                <w:noProof w:val="0"/>
                <w:lang w:eastAsia="ru-RU"/>
              </w:rPr>
              <w:t xml:space="preserve"> la </w:t>
            </w:r>
            <w:proofErr w:type="spellStart"/>
            <w:r w:rsidRPr="008A1A9E">
              <w:rPr>
                <w:noProof w:val="0"/>
                <w:lang w:eastAsia="ru-RU"/>
              </w:rPr>
              <w:t>construcţiile</w:t>
            </w:r>
            <w:proofErr w:type="spellEnd"/>
            <w:r w:rsidRPr="008A1A9E">
              <w:rPr>
                <w:noProof w:val="0"/>
                <w:lang w:eastAsia="ru-RU"/>
              </w:rPr>
              <w:t xml:space="preserve"> existente;</w:t>
            </w:r>
          </w:p>
          <w:p w14:paraId="0F13C0ED" w14:textId="77777777" w:rsidR="008A1A9E" w:rsidRPr="008A1A9E" w:rsidRDefault="008A1A9E" w:rsidP="008A1A9E">
            <w:pPr>
              <w:jc w:val="both"/>
              <w:rPr>
                <w:noProof w:val="0"/>
                <w:lang w:eastAsia="ru-RU"/>
              </w:rPr>
            </w:pPr>
            <w:r w:rsidRPr="008A1A9E">
              <w:rPr>
                <w:noProof w:val="0"/>
                <w:lang w:eastAsia="ru-RU"/>
              </w:rPr>
              <w:t xml:space="preserve">i) asigurarea participării obligatorii a proiectantului coordonator de proiect </w:t>
            </w:r>
            <w:proofErr w:type="spellStart"/>
            <w:r w:rsidRPr="008A1A9E">
              <w:rPr>
                <w:noProof w:val="0"/>
                <w:lang w:eastAsia="ru-RU"/>
              </w:rPr>
              <w:t>şi</w:t>
            </w:r>
            <w:proofErr w:type="spellEnd"/>
            <w:r w:rsidRPr="008A1A9E">
              <w:rPr>
                <w:noProof w:val="0"/>
                <w:lang w:eastAsia="ru-RU"/>
              </w:rPr>
              <w:t xml:space="preserve">, după caz, a </w:t>
            </w:r>
            <w:proofErr w:type="spellStart"/>
            <w:r w:rsidRPr="008A1A9E">
              <w:rPr>
                <w:noProof w:val="0"/>
                <w:lang w:eastAsia="ru-RU"/>
              </w:rPr>
              <w:t>proiectanţilor</w:t>
            </w:r>
            <w:proofErr w:type="spellEnd"/>
            <w:r w:rsidRPr="008A1A9E">
              <w:rPr>
                <w:noProof w:val="0"/>
                <w:lang w:eastAsia="ru-RU"/>
              </w:rPr>
              <w:t xml:space="preserve"> pe </w:t>
            </w:r>
            <w:proofErr w:type="spellStart"/>
            <w:r w:rsidRPr="008A1A9E">
              <w:rPr>
                <w:noProof w:val="0"/>
                <w:lang w:eastAsia="ru-RU"/>
              </w:rPr>
              <w:t>specialităţi</w:t>
            </w:r>
            <w:proofErr w:type="spellEnd"/>
            <w:r w:rsidRPr="008A1A9E">
              <w:rPr>
                <w:noProof w:val="0"/>
                <w:lang w:eastAsia="ru-RU"/>
              </w:rPr>
              <w:t xml:space="preserve"> la toate fazele de </w:t>
            </w:r>
            <w:proofErr w:type="spellStart"/>
            <w:r w:rsidRPr="008A1A9E">
              <w:rPr>
                <w:noProof w:val="0"/>
                <w:lang w:eastAsia="ru-RU"/>
              </w:rPr>
              <w:t>execuţie</w:t>
            </w:r>
            <w:proofErr w:type="spellEnd"/>
            <w:r w:rsidRPr="008A1A9E">
              <w:rPr>
                <w:noProof w:val="0"/>
                <w:lang w:eastAsia="ru-RU"/>
              </w:rPr>
              <w:t xml:space="preserve"> stabilite prin proiect </w:t>
            </w:r>
            <w:proofErr w:type="spellStart"/>
            <w:r w:rsidRPr="008A1A9E">
              <w:rPr>
                <w:noProof w:val="0"/>
                <w:lang w:eastAsia="ru-RU"/>
              </w:rPr>
              <w:t>şi</w:t>
            </w:r>
            <w:proofErr w:type="spellEnd"/>
            <w:r w:rsidRPr="008A1A9E">
              <w:rPr>
                <w:noProof w:val="0"/>
                <w:lang w:eastAsia="ru-RU"/>
              </w:rPr>
              <w:t xml:space="preserve"> la </w:t>
            </w:r>
            <w:proofErr w:type="spellStart"/>
            <w:r w:rsidRPr="008A1A9E">
              <w:rPr>
                <w:noProof w:val="0"/>
                <w:lang w:eastAsia="ru-RU"/>
              </w:rPr>
              <w:t>recepţia</w:t>
            </w:r>
            <w:proofErr w:type="spellEnd"/>
            <w:r w:rsidRPr="008A1A9E">
              <w:rPr>
                <w:noProof w:val="0"/>
                <w:lang w:eastAsia="ru-RU"/>
              </w:rPr>
              <w:t xml:space="preserve"> lucrărilor.</w:t>
            </w:r>
          </w:p>
          <w:p w14:paraId="03DCEAC4" w14:textId="77777777" w:rsidR="008A1A9E" w:rsidRPr="008A1A9E" w:rsidRDefault="008A1A9E" w:rsidP="008A1A9E">
            <w:pPr>
              <w:jc w:val="both"/>
              <w:rPr>
                <w:noProof w:val="0"/>
                <w:lang w:eastAsia="ru-RU"/>
              </w:rPr>
            </w:pPr>
            <w:r w:rsidRPr="008A1A9E">
              <w:rPr>
                <w:noProof w:val="0"/>
                <w:lang w:eastAsia="ru-RU"/>
              </w:rPr>
              <w:t xml:space="preserve">7.4. Prestatorul va respecta prevederile prezentului contract, </w:t>
            </w:r>
            <w:proofErr w:type="spellStart"/>
            <w:r w:rsidRPr="008A1A9E">
              <w:rPr>
                <w:noProof w:val="0"/>
                <w:lang w:eastAsia="ru-RU"/>
              </w:rPr>
              <w:t>asumându-şi</w:t>
            </w:r>
            <w:proofErr w:type="spellEnd"/>
            <w:r w:rsidRPr="008A1A9E">
              <w:rPr>
                <w:noProof w:val="0"/>
                <w:lang w:eastAsia="ru-RU"/>
              </w:rPr>
              <w:t xml:space="preserve"> toate </w:t>
            </w:r>
            <w:proofErr w:type="spellStart"/>
            <w:r w:rsidRPr="008A1A9E">
              <w:rPr>
                <w:noProof w:val="0"/>
                <w:lang w:eastAsia="ru-RU"/>
              </w:rPr>
              <w:t>responsabilităţile</w:t>
            </w:r>
            <w:proofErr w:type="spellEnd"/>
            <w:r w:rsidRPr="008A1A9E">
              <w:rPr>
                <w:noProof w:val="0"/>
                <w:lang w:eastAsia="ru-RU"/>
              </w:rPr>
              <w:t xml:space="preserve"> și garanțiile ce decurg atât din </w:t>
            </w:r>
            <w:proofErr w:type="spellStart"/>
            <w:r w:rsidRPr="008A1A9E">
              <w:rPr>
                <w:noProof w:val="0"/>
                <w:lang w:eastAsia="ru-RU"/>
              </w:rPr>
              <w:t>conţinutul</w:t>
            </w:r>
            <w:proofErr w:type="spellEnd"/>
            <w:r w:rsidRPr="008A1A9E">
              <w:rPr>
                <w:noProof w:val="0"/>
                <w:lang w:eastAsia="ru-RU"/>
              </w:rPr>
              <w:t xml:space="preserve"> contractului cât </w:t>
            </w:r>
            <w:proofErr w:type="spellStart"/>
            <w:r w:rsidRPr="008A1A9E">
              <w:rPr>
                <w:noProof w:val="0"/>
                <w:lang w:eastAsia="ru-RU"/>
              </w:rPr>
              <w:t>şi</w:t>
            </w:r>
            <w:proofErr w:type="spellEnd"/>
            <w:r w:rsidRPr="008A1A9E">
              <w:rPr>
                <w:noProof w:val="0"/>
                <w:lang w:eastAsia="ru-RU"/>
              </w:rPr>
              <w:t xml:space="preserve"> a prevederilor actelor normative. </w:t>
            </w:r>
          </w:p>
          <w:p w14:paraId="4D270A30" w14:textId="77777777" w:rsidR="008A1A9E" w:rsidRPr="008A1A9E" w:rsidRDefault="008A1A9E" w:rsidP="008A1A9E">
            <w:pPr>
              <w:jc w:val="both"/>
              <w:rPr>
                <w:noProof w:val="0"/>
                <w:lang w:eastAsia="ru-RU"/>
              </w:rPr>
            </w:pPr>
            <w:r w:rsidRPr="008A1A9E">
              <w:rPr>
                <w:noProof w:val="0"/>
                <w:lang w:eastAsia="ru-RU"/>
              </w:rPr>
              <w:t xml:space="preserve">7.5. Prestatorul va depune </w:t>
            </w:r>
            <w:proofErr w:type="spellStart"/>
            <w:r w:rsidRPr="008A1A9E">
              <w:rPr>
                <w:noProof w:val="0"/>
                <w:lang w:eastAsia="ru-RU"/>
              </w:rPr>
              <w:t>diligenţa</w:t>
            </w:r>
            <w:proofErr w:type="spellEnd"/>
            <w:r w:rsidRPr="008A1A9E">
              <w:rPr>
                <w:noProof w:val="0"/>
                <w:lang w:eastAsia="ru-RU"/>
              </w:rPr>
              <w:t xml:space="preserve"> necesară </w:t>
            </w:r>
            <w:proofErr w:type="spellStart"/>
            <w:r w:rsidRPr="008A1A9E">
              <w:rPr>
                <w:noProof w:val="0"/>
                <w:lang w:eastAsia="ru-RU"/>
              </w:rPr>
              <w:t>şi</w:t>
            </w:r>
            <w:proofErr w:type="spellEnd"/>
            <w:r w:rsidRPr="008A1A9E">
              <w:rPr>
                <w:noProof w:val="0"/>
                <w:lang w:eastAsia="ru-RU"/>
              </w:rPr>
              <w:t xml:space="preserve"> va </w:t>
            </w:r>
            <w:proofErr w:type="spellStart"/>
            <w:r w:rsidRPr="008A1A9E">
              <w:rPr>
                <w:noProof w:val="0"/>
                <w:lang w:eastAsia="ru-RU"/>
              </w:rPr>
              <w:t>acţiona</w:t>
            </w:r>
            <w:proofErr w:type="spellEnd"/>
            <w:r w:rsidRPr="008A1A9E">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A1A9E">
              <w:rPr>
                <w:b/>
                <w:noProof w:val="0"/>
                <w:lang w:eastAsia="ru-RU"/>
              </w:rPr>
              <w:t xml:space="preserve">____  </w:t>
            </w:r>
            <w:r w:rsidRPr="008A1A9E">
              <w:rPr>
                <w:noProof w:val="0"/>
                <w:lang w:eastAsia="ru-RU"/>
              </w:rPr>
              <w:t>zile lucrătoare.</w:t>
            </w:r>
          </w:p>
          <w:p w14:paraId="6DBEBAFC" w14:textId="77777777" w:rsidR="008A1A9E" w:rsidRPr="008A1A9E" w:rsidRDefault="008A1A9E" w:rsidP="008A1A9E">
            <w:pPr>
              <w:jc w:val="both"/>
              <w:rPr>
                <w:noProof w:val="0"/>
                <w:lang w:eastAsia="ru-RU"/>
              </w:rPr>
            </w:pPr>
            <w:r w:rsidRPr="008A1A9E">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A1A9E">
              <w:rPr>
                <w:noProof w:val="0"/>
                <w:lang w:eastAsia="ru-RU"/>
              </w:rPr>
              <w:t>şi</w:t>
            </w:r>
            <w:proofErr w:type="spellEnd"/>
            <w:r w:rsidRPr="008A1A9E">
              <w:rPr>
                <w:noProof w:val="0"/>
                <w:lang w:eastAsia="ru-RU"/>
              </w:rPr>
              <w:t xml:space="preserve"> </w:t>
            </w:r>
            <w:proofErr w:type="spellStart"/>
            <w:r w:rsidRPr="008A1A9E">
              <w:rPr>
                <w:noProof w:val="0"/>
                <w:lang w:eastAsia="ru-RU"/>
              </w:rPr>
              <w:t>conţinutul</w:t>
            </w:r>
            <w:proofErr w:type="spellEnd"/>
            <w:r w:rsidRPr="008A1A9E">
              <w:rPr>
                <w:noProof w:val="0"/>
                <w:lang w:eastAsia="ru-RU"/>
              </w:rPr>
              <w:t xml:space="preserve">-cadru al </w:t>
            </w:r>
            <w:proofErr w:type="spellStart"/>
            <w:r w:rsidRPr="008A1A9E">
              <w:rPr>
                <w:noProof w:val="0"/>
                <w:lang w:eastAsia="ru-RU"/>
              </w:rPr>
              <w:t>documentaţiilor</w:t>
            </w:r>
            <w:proofErr w:type="spellEnd"/>
            <w:r w:rsidRPr="008A1A9E">
              <w:rPr>
                <w:noProof w:val="0"/>
                <w:lang w:eastAsia="ru-RU"/>
              </w:rPr>
              <w:t xml:space="preserve"> aferente obiectivelor/proiectelor de </w:t>
            </w:r>
            <w:proofErr w:type="spellStart"/>
            <w:r w:rsidRPr="008A1A9E">
              <w:rPr>
                <w:noProof w:val="0"/>
                <w:lang w:eastAsia="ru-RU"/>
              </w:rPr>
              <w:t>investiţii</w:t>
            </w:r>
            <w:proofErr w:type="spellEnd"/>
            <w:r w:rsidRPr="008A1A9E">
              <w:rPr>
                <w:noProof w:val="0"/>
                <w:lang w:eastAsia="ru-RU"/>
              </w:rPr>
              <w:t xml:space="preserve"> </w:t>
            </w:r>
            <w:proofErr w:type="spellStart"/>
            <w:r w:rsidRPr="008A1A9E">
              <w:rPr>
                <w:noProof w:val="0"/>
                <w:lang w:eastAsia="ru-RU"/>
              </w:rPr>
              <w:t>finanţate</w:t>
            </w:r>
            <w:proofErr w:type="spellEnd"/>
            <w:r w:rsidRPr="008A1A9E">
              <w:rPr>
                <w:noProof w:val="0"/>
                <w:lang w:eastAsia="ru-RU"/>
              </w:rPr>
              <w:t xml:space="preserve"> din fonduri publice, fără costuri suplimentare în sarcina Beneficiarului.</w:t>
            </w:r>
          </w:p>
          <w:p w14:paraId="491856CC" w14:textId="77777777" w:rsidR="008A1A9E" w:rsidRPr="008A1A9E" w:rsidRDefault="008A1A9E" w:rsidP="008A1A9E">
            <w:pPr>
              <w:jc w:val="both"/>
              <w:rPr>
                <w:noProof w:val="0"/>
                <w:lang w:eastAsia="ru-RU"/>
              </w:rPr>
            </w:pPr>
            <w:r w:rsidRPr="008A1A9E">
              <w:rPr>
                <w:noProof w:val="0"/>
                <w:lang w:eastAsia="ru-RU"/>
              </w:rPr>
              <w:t xml:space="preserve">7.7. În perioada de </w:t>
            </w:r>
            <w:proofErr w:type="spellStart"/>
            <w:r w:rsidRPr="008A1A9E">
              <w:rPr>
                <w:noProof w:val="0"/>
                <w:lang w:eastAsia="ru-RU"/>
              </w:rPr>
              <w:t>execuţie</w:t>
            </w:r>
            <w:proofErr w:type="spellEnd"/>
            <w:r w:rsidRPr="008A1A9E">
              <w:rPr>
                <w:noProof w:val="0"/>
                <w:lang w:eastAsia="ru-RU"/>
              </w:rPr>
              <w:t xml:space="preserve"> a lucrărilor, Prestatorul va transmite Beneficiarului rapoarte de activitate privind serviciile de </w:t>
            </w:r>
            <w:proofErr w:type="spellStart"/>
            <w:r w:rsidRPr="008A1A9E">
              <w:rPr>
                <w:noProof w:val="0"/>
                <w:lang w:eastAsia="ru-RU"/>
              </w:rPr>
              <w:t>asistenţă</w:t>
            </w:r>
            <w:proofErr w:type="spellEnd"/>
            <w:r w:rsidRPr="008A1A9E">
              <w:rPr>
                <w:noProof w:val="0"/>
                <w:lang w:eastAsia="ru-RU"/>
              </w:rPr>
              <w:t xml:space="preserve"> tehnică prestate (dacă este cazul). Înainte de </w:t>
            </w:r>
            <w:proofErr w:type="spellStart"/>
            <w:r w:rsidRPr="008A1A9E">
              <w:rPr>
                <w:noProof w:val="0"/>
                <w:lang w:eastAsia="ru-RU"/>
              </w:rPr>
              <w:t>recepţia</w:t>
            </w:r>
            <w:proofErr w:type="spellEnd"/>
            <w:r w:rsidRPr="008A1A9E">
              <w:rPr>
                <w:noProof w:val="0"/>
                <w:lang w:eastAsia="ru-RU"/>
              </w:rPr>
              <w:t xml:space="preserve"> la terminarea lucrărilor, Prestatorul va transmite Beneficiarului raportul la terminarea lucrărilor privind </w:t>
            </w:r>
            <w:proofErr w:type="spellStart"/>
            <w:r w:rsidRPr="008A1A9E">
              <w:rPr>
                <w:noProof w:val="0"/>
                <w:lang w:eastAsia="ru-RU"/>
              </w:rPr>
              <w:t>asistenţa</w:t>
            </w:r>
            <w:proofErr w:type="spellEnd"/>
            <w:r w:rsidRPr="008A1A9E">
              <w:rPr>
                <w:noProof w:val="0"/>
                <w:lang w:eastAsia="ru-RU"/>
              </w:rPr>
              <w:t xml:space="preserve"> tehnică acordată pe parcursul </w:t>
            </w:r>
            <w:proofErr w:type="spellStart"/>
            <w:r w:rsidRPr="008A1A9E">
              <w:rPr>
                <w:noProof w:val="0"/>
                <w:lang w:eastAsia="ru-RU"/>
              </w:rPr>
              <w:t>execuţiei</w:t>
            </w:r>
            <w:proofErr w:type="spellEnd"/>
            <w:r w:rsidRPr="008A1A9E">
              <w:rPr>
                <w:noProof w:val="0"/>
                <w:lang w:eastAsia="ru-RU"/>
              </w:rPr>
              <w:t xml:space="preserve"> lucrărilor </w:t>
            </w:r>
            <w:proofErr w:type="spellStart"/>
            <w:r w:rsidRPr="008A1A9E">
              <w:rPr>
                <w:noProof w:val="0"/>
                <w:lang w:eastAsia="ru-RU"/>
              </w:rPr>
              <w:t>şi</w:t>
            </w:r>
            <w:proofErr w:type="spellEnd"/>
            <w:r w:rsidRPr="008A1A9E">
              <w:rPr>
                <w:noProof w:val="0"/>
                <w:lang w:eastAsia="ru-RU"/>
              </w:rPr>
              <w:t xml:space="preserve"> va prezenta în </w:t>
            </w:r>
            <w:proofErr w:type="spellStart"/>
            <w:r w:rsidRPr="008A1A9E">
              <w:rPr>
                <w:noProof w:val="0"/>
                <w:lang w:eastAsia="ru-RU"/>
              </w:rPr>
              <w:t>faţa</w:t>
            </w:r>
            <w:proofErr w:type="spellEnd"/>
            <w:r w:rsidRPr="008A1A9E">
              <w:rPr>
                <w:noProof w:val="0"/>
                <w:lang w:eastAsia="ru-RU"/>
              </w:rPr>
              <w:t xml:space="preserve"> comisiei de </w:t>
            </w:r>
            <w:proofErr w:type="spellStart"/>
            <w:r w:rsidRPr="008A1A9E">
              <w:rPr>
                <w:noProof w:val="0"/>
                <w:lang w:eastAsia="ru-RU"/>
              </w:rPr>
              <w:t>recepţie</w:t>
            </w:r>
            <w:proofErr w:type="spellEnd"/>
            <w:r w:rsidRPr="008A1A9E">
              <w:rPr>
                <w:noProof w:val="0"/>
                <w:lang w:eastAsia="ru-RU"/>
              </w:rPr>
              <w:t xml:space="preserve"> punctul de vedere privind </w:t>
            </w:r>
            <w:proofErr w:type="spellStart"/>
            <w:r w:rsidRPr="008A1A9E">
              <w:rPr>
                <w:noProof w:val="0"/>
                <w:lang w:eastAsia="ru-RU"/>
              </w:rPr>
              <w:t>execuţia</w:t>
            </w:r>
            <w:proofErr w:type="spellEnd"/>
            <w:r w:rsidRPr="008A1A9E">
              <w:rPr>
                <w:noProof w:val="0"/>
                <w:lang w:eastAsia="ru-RU"/>
              </w:rPr>
              <w:t xml:space="preserve"> lucrărilor. La </w:t>
            </w:r>
            <w:proofErr w:type="spellStart"/>
            <w:r w:rsidRPr="008A1A9E">
              <w:rPr>
                <w:noProof w:val="0"/>
                <w:lang w:eastAsia="ru-RU"/>
              </w:rPr>
              <w:t>recepţia</w:t>
            </w:r>
            <w:proofErr w:type="spellEnd"/>
            <w:r w:rsidRPr="008A1A9E">
              <w:rPr>
                <w:noProof w:val="0"/>
                <w:lang w:eastAsia="ru-RU"/>
              </w:rPr>
              <w:t xml:space="preserve"> finală, Prestatorul va transmite Beneficiarului  raportul final privind </w:t>
            </w:r>
            <w:proofErr w:type="spellStart"/>
            <w:r w:rsidRPr="008A1A9E">
              <w:rPr>
                <w:noProof w:val="0"/>
                <w:lang w:eastAsia="ru-RU"/>
              </w:rPr>
              <w:t>asistenţa</w:t>
            </w:r>
            <w:proofErr w:type="spellEnd"/>
            <w:r w:rsidRPr="008A1A9E">
              <w:rPr>
                <w:noProof w:val="0"/>
                <w:lang w:eastAsia="ru-RU"/>
              </w:rPr>
              <w:t xml:space="preserve"> tehnică acordată în perioada de </w:t>
            </w:r>
            <w:proofErr w:type="spellStart"/>
            <w:r w:rsidRPr="008A1A9E">
              <w:rPr>
                <w:noProof w:val="0"/>
                <w:lang w:eastAsia="ru-RU"/>
              </w:rPr>
              <w:t>garanţie</w:t>
            </w:r>
            <w:proofErr w:type="spellEnd"/>
            <w:r w:rsidRPr="008A1A9E">
              <w:rPr>
                <w:noProof w:val="0"/>
                <w:lang w:eastAsia="ru-RU"/>
              </w:rPr>
              <w:t>, dacă este cazul.</w:t>
            </w:r>
          </w:p>
          <w:p w14:paraId="45C6B6B0" w14:textId="77777777" w:rsidR="008A1A9E" w:rsidRPr="008A1A9E" w:rsidRDefault="008A1A9E" w:rsidP="008A1A9E">
            <w:pPr>
              <w:jc w:val="both"/>
              <w:rPr>
                <w:noProof w:val="0"/>
                <w:lang w:eastAsia="ru-RU"/>
              </w:rPr>
            </w:pPr>
            <w:r w:rsidRPr="008A1A9E">
              <w:rPr>
                <w:noProof w:val="0"/>
                <w:lang w:eastAsia="ru-RU"/>
              </w:rPr>
              <w:t xml:space="preserve">7.8. Proiectul va respecta prevederile reglementărilor tehnice și actelor normative referitoare la proiectarea și execuția lucrărilor și alte standarde menționate în caietul de sarcini. Actele </w:t>
            </w:r>
            <w:r w:rsidRPr="008A1A9E">
              <w:rPr>
                <w:noProof w:val="0"/>
                <w:lang w:eastAsia="ru-RU"/>
              </w:rPr>
              <w:lastRenderedPageBreak/>
              <w:t xml:space="preserve">normative vor fi cele în vigoare la data proiectării. </w:t>
            </w:r>
          </w:p>
          <w:p w14:paraId="735B4AF6" w14:textId="77777777" w:rsidR="008A1A9E" w:rsidRPr="008A1A9E" w:rsidRDefault="008A1A9E" w:rsidP="008A1A9E">
            <w:pPr>
              <w:rPr>
                <w:b/>
                <w:noProof w:val="0"/>
                <w:lang w:eastAsia="ru-RU"/>
              </w:rPr>
            </w:pPr>
          </w:p>
          <w:p w14:paraId="1057B515" w14:textId="77777777" w:rsidR="008A1A9E" w:rsidRPr="008A1A9E" w:rsidRDefault="008A1A9E" w:rsidP="008A1A9E">
            <w:pPr>
              <w:rPr>
                <w:b/>
                <w:noProof w:val="0"/>
                <w:lang w:eastAsia="ru-RU"/>
              </w:rPr>
            </w:pPr>
            <w:r w:rsidRPr="008A1A9E">
              <w:rPr>
                <w:b/>
                <w:noProof w:val="0"/>
                <w:lang w:eastAsia="ru-RU"/>
              </w:rPr>
              <w:t xml:space="preserve">8. RECEPŢIE ŞI VERIFICĂRI </w:t>
            </w:r>
          </w:p>
          <w:p w14:paraId="0FCAA7E5" w14:textId="77777777" w:rsidR="008A1A9E" w:rsidRPr="008A1A9E" w:rsidRDefault="008A1A9E" w:rsidP="008A1A9E">
            <w:pPr>
              <w:jc w:val="both"/>
              <w:rPr>
                <w:noProof w:val="0"/>
                <w:lang w:eastAsia="ru-RU"/>
              </w:rPr>
            </w:pPr>
            <w:r w:rsidRPr="008A1A9E">
              <w:rPr>
                <w:noProof w:val="0"/>
                <w:lang w:eastAsia="ru-RU"/>
              </w:rPr>
              <w:t xml:space="preserve">8.1. Beneficiarul are </w:t>
            </w:r>
            <w:proofErr w:type="spellStart"/>
            <w:r w:rsidRPr="008A1A9E">
              <w:rPr>
                <w:noProof w:val="0"/>
                <w:lang w:eastAsia="ru-RU"/>
              </w:rPr>
              <w:t>obligaţia</w:t>
            </w:r>
            <w:proofErr w:type="spellEnd"/>
            <w:r w:rsidRPr="008A1A9E">
              <w:rPr>
                <w:noProof w:val="0"/>
                <w:lang w:eastAsia="ru-RU"/>
              </w:rPr>
              <w:t xml:space="preserve"> de a verifica modul de prestare a serviciilor </w:t>
            </w:r>
            <w:proofErr w:type="spellStart"/>
            <w:r w:rsidRPr="008A1A9E">
              <w:rPr>
                <w:noProof w:val="0"/>
                <w:lang w:eastAsia="ru-RU"/>
              </w:rPr>
              <w:t>şi</w:t>
            </w:r>
            <w:proofErr w:type="spellEnd"/>
            <w:r w:rsidRPr="008A1A9E">
              <w:rPr>
                <w:noProof w:val="0"/>
                <w:lang w:eastAsia="ru-RU"/>
              </w:rPr>
              <w:t xml:space="preserve"> furnizare a documentelor pentru a stabili conformitatea lor cu actele normative și cu prevederile prezentului contract. </w:t>
            </w:r>
          </w:p>
          <w:p w14:paraId="6C97B7AF" w14:textId="77777777" w:rsidR="008A1A9E" w:rsidRPr="008A1A9E" w:rsidRDefault="008A1A9E" w:rsidP="008A1A9E">
            <w:pPr>
              <w:jc w:val="both"/>
              <w:rPr>
                <w:noProof w:val="0"/>
                <w:lang w:eastAsia="ru-RU"/>
              </w:rPr>
            </w:pPr>
            <w:r w:rsidRPr="008A1A9E">
              <w:rPr>
                <w:noProof w:val="0"/>
                <w:lang w:eastAsia="ru-RU"/>
              </w:rPr>
              <w:t xml:space="preserve">8.2. Beneficiarul are dreptul de a verifica periodic modul de prestare a serviciilor și documentele pe parcursul </w:t>
            </w:r>
            <w:proofErr w:type="spellStart"/>
            <w:r w:rsidRPr="008A1A9E">
              <w:rPr>
                <w:noProof w:val="0"/>
                <w:lang w:eastAsia="ru-RU"/>
              </w:rPr>
              <w:t>furnizarii</w:t>
            </w:r>
            <w:proofErr w:type="spellEnd"/>
            <w:r w:rsidRPr="008A1A9E">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136E96F5" w14:textId="77777777" w:rsidR="008A1A9E" w:rsidRPr="008A1A9E" w:rsidRDefault="008A1A9E" w:rsidP="008A1A9E">
            <w:pPr>
              <w:jc w:val="both"/>
              <w:rPr>
                <w:noProof w:val="0"/>
                <w:lang w:eastAsia="ru-RU"/>
              </w:rPr>
            </w:pPr>
            <w:r w:rsidRPr="008A1A9E">
              <w:rPr>
                <w:noProof w:val="0"/>
                <w:lang w:eastAsia="ru-RU"/>
              </w:rPr>
              <w:t xml:space="preserve">8.3. În cazul în care </w:t>
            </w:r>
            <w:proofErr w:type="spellStart"/>
            <w:r w:rsidRPr="008A1A9E">
              <w:rPr>
                <w:noProof w:val="0"/>
                <w:lang w:eastAsia="ru-RU"/>
              </w:rPr>
              <w:t>reprezentanţii</w:t>
            </w:r>
            <w:proofErr w:type="spellEnd"/>
            <w:r w:rsidRPr="008A1A9E">
              <w:rPr>
                <w:noProof w:val="0"/>
                <w:lang w:eastAsia="ru-RU"/>
              </w:rPr>
              <w:t xml:space="preserve"> Beneficiarului </w:t>
            </w:r>
            <w:proofErr w:type="spellStart"/>
            <w:r w:rsidRPr="008A1A9E">
              <w:rPr>
                <w:noProof w:val="0"/>
                <w:lang w:eastAsia="ru-RU"/>
              </w:rPr>
              <w:t>însărcinaţi</w:t>
            </w:r>
            <w:proofErr w:type="spellEnd"/>
            <w:r w:rsidRPr="008A1A9E">
              <w:rPr>
                <w:noProof w:val="0"/>
                <w:lang w:eastAsia="ru-RU"/>
              </w:rPr>
              <w:t xml:space="preserve"> cu verificările conform punctului 8.2. de mai sus constată că serviciile nu au fost prestate </w:t>
            </w:r>
            <w:proofErr w:type="spellStart"/>
            <w:r w:rsidRPr="008A1A9E">
              <w:rPr>
                <w:noProof w:val="0"/>
                <w:lang w:eastAsia="ru-RU"/>
              </w:rPr>
              <w:t>şi</w:t>
            </w:r>
            <w:proofErr w:type="spellEnd"/>
            <w:r w:rsidRPr="008A1A9E">
              <w:rPr>
                <w:noProof w:val="0"/>
                <w:lang w:eastAsia="ru-RU"/>
              </w:rPr>
              <w:t xml:space="preserve">/sau documentele nu au fost furnizate în conformitate cu solicitările Beneficiarului </w:t>
            </w:r>
            <w:proofErr w:type="spellStart"/>
            <w:r w:rsidRPr="008A1A9E">
              <w:rPr>
                <w:noProof w:val="0"/>
                <w:lang w:eastAsia="ru-RU"/>
              </w:rPr>
              <w:t>şi</w:t>
            </w:r>
            <w:proofErr w:type="spellEnd"/>
            <w:r w:rsidRPr="008A1A9E">
              <w:rPr>
                <w:noProof w:val="0"/>
                <w:lang w:eastAsia="ru-RU"/>
              </w:rPr>
              <w:t xml:space="preserve"> prevederile contractului, vor consemna aspectele semnalate în procesul-verbal </w:t>
            </w:r>
            <w:proofErr w:type="spellStart"/>
            <w:r w:rsidRPr="008A1A9E">
              <w:rPr>
                <w:noProof w:val="0"/>
                <w:lang w:eastAsia="ru-RU"/>
              </w:rPr>
              <w:t>menţionat</w:t>
            </w:r>
            <w:proofErr w:type="spellEnd"/>
            <w:r w:rsidRPr="008A1A9E">
              <w:rPr>
                <w:noProof w:val="0"/>
                <w:lang w:eastAsia="ru-RU"/>
              </w:rPr>
              <w:t xml:space="preserve"> la punctul 8.2 </w:t>
            </w:r>
            <w:proofErr w:type="spellStart"/>
            <w:r w:rsidRPr="008A1A9E">
              <w:rPr>
                <w:noProof w:val="0"/>
                <w:lang w:eastAsia="ru-RU"/>
              </w:rPr>
              <w:t>şi</w:t>
            </w:r>
            <w:proofErr w:type="spellEnd"/>
            <w:r w:rsidRPr="008A1A9E">
              <w:rPr>
                <w:noProof w:val="0"/>
                <w:lang w:eastAsia="ru-RU"/>
              </w:rPr>
              <w:t xml:space="preserve"> îl vor notifica în mod corespunzător pe Prestator stabilind inclusiv termenul acordat pentru remedieri. </w:t>
            </w:r>
          </w:p>
          <w:p w14:paraId="14A1FB84" w14:textId="77777777" w:rsidR="008A1A9E" w:rsidRPr="008A1A9E" w:rsidRDefault="008A1A9E" w:rsidP="008A1A9E">
            <w:pPr>
              <w:jc w:val="both"/>
              <w:rPr>
                <w:noProof w:val="0"/>
                <w:lang w:eastAsia="ru-RU"/>
              </w:rPr>
            </w:pPr>
            <w:r w:rsidRPr="008A1A9E">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A1A9E">
              <w:rPr>
                <w:noProof w:val="0"/>
                <w:lang w:eastAsia="ru-RU"/>
              </w:rPr>
              <w:t>tehnico</w:t>
            </w:r>
            <w:proofErr w:type="spellEnd"/>
            <w:r w:rsidRPr="008A1A9E">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A1A9E">
              <w:rPr>
                <w:noProof w:val="0"/>
                <w:lang w:eastAsia="ru-RU"/>
              </w:rPr>
              <w:t>intrunirii</w:t>
            </w:r>
            <w:proofErr w:type="spellEnd"/>
            <w:r w:rsidRPr="008A1A9E">
              <w:rPr>
                <w:noProof w:val="0"/>
                <w:lang w:eastAsia="ru-RU"/>
              </w:rPr>
              <w:t xml:space="preserve"> comisiei, Beneficiarul va realiza verificarea de conformitate, formulând întrebări de clarificare transmise în scris Prestatorului.</w:t>
            </w:r>
          </w:p>
          <w:p w14:paraId="253AA782" w14:textId="77777777" w:rsidR="008A1A9E" w:rsidRPr="008A1A9E" w:rsidRDefault="008A1A9E" w:rsidP="008A1A9E">
            <w:pPr>
              <w:jc w:val="both"/>
              <w:rPr>
                <w:noProof w:val="0"/>
                <w:lang w:eastAsia="ru-RU"/>
              </w:rPr>
            </w:pPr>
            <w:r w:rsidRPr="008A1A9E">
              <w:rPr>
                <w:noProof w:val="0"/>
                <w:lang w:eastAsia="ru-RU"/>
              </w:rPr>
              <w:t xml:space="preserve">8.5. Consiliul </w:t>
            </w:r>
            <w:proofErr w:type="spellStart"/>
            <w:r w:rsidRPr="008A1A9E">
              <w:rPr>
                <w:noProof w:val="0"/>
                <w:lang w:eastAsia="ru-RU"/>
              </w:rPr>
              <w:t>tehnico</w:t>
            </w:r>
            <w:proofErr w:type="spellEnd"/>
            <w:r w:rsidRPr="008A1A9E">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5638F4AD" w14:textId="77777777" w:rsidR="008A1A9E" w:rsidRPr="008A1A9E" w:rsidRDefault="008A1A9E" w:rsidP="008A1A9E">
            <w:pPr>
              <w:jc w:val="both"/>
              <w:rPr>
                <w:noProof w:val="0"/>
                <w:lang w:eastAsia="ru-RU"/>
              </w:rPr>
            </w:pPr>
            <w:r w:rsidRPr="008A1A9E">
              <w:rPr>
                <w:noProof w:val="0"/>
                <w:lang w:eastAsia="ru-RU"/>
              </w:rPr>
              <w:t xml:space="preserve">8.6. Procesul-verbal de recepție nu </w:t>
            </w:r>
            <w:proofErr w:type="spellStart"/>
            <w:r w:rsidRPr="008A1A9E">
              <w:rPr>
                <w:noProof w:val="0"/>
                <w:lang w:eastAsia="ru-RU"/>
              </w:rPr>
              <w:t>il</w:t>
            </w:r>
            <w:proofErr w:type="spellEnd"/>
            <w:r w:rsidRPr="008A1A9E">
              <w:rPr>
                <w:noProof w:val="0"/>
                <w:lang w:eastAsia="ru-RU"/>
              </w:rPr>
              <w:t xml:space="preserve"> va exonera pe Prestator de </w:t>
            </w:r>
            <w:proofErr w:type="spellStart"/>
            <w:r w:rsidRPr="008A1A9E">
              <w:rPr>
                <w:noProof w:val="0"/>
                <w:lang w:eastAsia="ru-RU"/>
              </w:rPr>
              <w:t>raspunderea</w:t>
            </w:r>
            <w:proofErr w:type="spellEnd"/>
            <w:r w:rsidRPr="008A1A9E">
              <w:rPr>
                <w:noProof w:val="0"/>
                <w:lang w:eastAsia="ru-RU"/>
              </w:rPr>
              <w:t xml:space="preserve"> pentru viciile de </w:t>
            </w:r>
            <w:proofErr w:type="spellStart"/>
            <w:r w:rsidRPr="008A1A9E">
              <w:rPr>
                <w:noProof w:val="0"/>
                <w:lang w:eastAsia="ru-RU"/>
              </w:rPr>
              <w:t>executie</w:t>
            </w:r>
            <w:proofErr w:type="spellEnd"/>
            <w:r w:rsidRPr="008A1A9E">
              <w:rPr>
                <w:noProof w:val="0"/>
                <w:lang w:eastAsia="ru-RU"/>
              </w:rPr>
              <w:t xml:space="preserve"> cauzate de realizarea necorespunzătoare a </w:t>
            </w:r>
            <w:proofErr w:type="spellStart"/>
            <w:r w:rsidRPr="008A1A9E">
              <w:rPr>
                <w:noProof w:val="0"/>
                <w:lang w:eastAsia="ru-RU"/>
              </w:rPr>
              <w:t>documentatiei</w:t>
            </w:r>
            <w:proofErr w:type="spellEnd"/>
            <w:r w:rsidRPr="008A1A9E">
              <w:rPr>
                <w:noProof w:val="0"/>
                <w:lang w:eastAsia="ru-RU"/>
              </w:rPr>
              <w:t xml:space="preserve"> de către acesta. </w:t>
            </w:r>
          </w:p>
          <w:p w14:paraId="620F7181" w14:textId="77777777" w:rsidR="008A1A9E" w:rsidRPr="008A1A9E" w:rsidRDefault="008A1A9E" w:rsidP="008A1A9E">
            <w:pPr>
              <w:rPr>
                <w:noProof w:val="0"/>
                <w:lang w:eastAsia="ru-RU"/>
              </w:rPr>
            </w:pPr>
          </w:p>
          <w:p w14:paraId="058247D8" w14:textId="77777777" w:rsidR="008A1A9E" w:rsidRPr="008A1A9E" w:rsidRDefault="008A1A9E" w:rsidP="008A1A9E">
            <w:pPr>
              <w:rPr>
                <w:b/>
                <w:noProof w:val="0"/>
                <w:lang w:eastAsia="ru-RU"/>
              </w:rPr>
            </w:pPr>
            <w:r w:rsidRPr="008A1A9E">
              <w:rPr>
                <w:b/>
                <w:noProof w:val="0"/>
                <w:lang w:eastAsia="ru-RU"/>
              </w:rPr>
              <w:t>9. DERULARE</w:t>
            </w:r>
          </w:p>
          <w:p w14:paraId="720AE51C" w14:textId="77777777" w:rsidR="008A1A9E" w:rsidRPr="008A1A9E" w:rsidRDefault="008A1A9E" w:rsidP="008A1A9E">
            <w:pPr>
              <w:jc w:val="both"/>
              <w:rPr>
                <w:noProof w:val="0"/>
                <w:lang w:eastAsia="ru-RU"/>
              </w:rPr>
            </w:pPr>
            <w:r w:rsidRPr="008A1A9E">
              <w:rPr>
                <w:noProof w:val="0"/>
                <w:lang w:eastAsia="ru-RU"/>
              </w:rPr>
              <w:t xml:space="preserve">9.1. Prestatorul are </w:t>
            </w:r>
            <w:proofErr w:type="spellStart"/>
            <w:r w:rsidRPr="008A1A9E">
              <w:rPr>
                <w:noProof w:val="0"/>
                <w:lang w:eastAsia="ru-RU"/>
              </w:rPr>
              <w:t>obligaţia</w:t>
            </w:r>
            <w:proofErr w:type="spellEnd"/>
            <w:r w:rsidRPr="008A1A9E">
              <w:rPr>
                <w:noProof w:val="0"/>
                <w:lang w:eastAsia="ru-RU"/>
              </w:rPr>
              <w:t xml:space="preserve"> de a începe prestarea serviciilor la data/datele notificate pentru fiecare fază de proiectare, după caz, de către Beneficiar cu privire la începerea </w:t>
            </w:r>
            <w:proofErr w:type="spellStart"/>
            <w:r w:rsidRPr="008A1A9E">
              <w:rPr>
                <w:noProof w:val="0"/>
                <w:lang w:eastAsia="ru-RU"/>
              </w:rPr>
              <w:t>activităţii</w:t>
            </w:r>
            <w:proofErr w:type="spellEnd"/>
            <w:r w:rsidRPr="008A1A9E">
              <w:rPr>
                <w:noProof w:val="0"/>
                <w:lang w:eastAsia="ru-RU"/>
              </w:rPr>
              <w:t xml:space="preserve">, în conformitate cu graficul convenit și anexat. </w:t>
            </w:r>
          </w:p>
          <w:p w14:paraId="2704537E" w14:textId="77777777" w:rsidR="008A1A9E" w:rsidRPr="008A1A9E" w:rsidRDefault="008A1A9E" w:rsidP="008A1A9E">
            <w:pPr>
              <w:jc w:val="both"/>
              <w:rPr>
                <w:noProof w:val="0"/>
                <w:lang w:eastAsia="ru-RU"/>
              </w:rPr>
            </w:pPr>
            <w:r w:rsidRPr="008A1A9E">
              <w:rPr>
                <w:noProof w:val="0"/>
                <w:lang w:eastAsia="ru-RU"/>
              </w:rPr>
              <w:t xml:space="preserve">9.2. Serviciile prestate în baza contractului trebuie finalizate în termenul convenit de </w:t>
            </w:r>
            <w:proofErr w:type="spellStart"/>
            <w:r w:rsidRPr="008A1A9E">
              <w:rPr>
                <w:noProof w:val="0"/>
                <w:lang w:eastAsia="ru-RU"/>
              </w:rPr>
              <w:t>părţi</w:t>
            </w:r>
            <w:proofErr w:type="spellEnd"/>
            <w:r w:rsidRPr="008A1A9E">
              <w:rPr>
                <w:noProof w:val="0"/>
                <w:lang w:eastAsia="ru-RU"/>
              </w:rPr>
              <w:t xml:space="preserve">, conform punctului 3 din prezentul contract. </w:t>
            </w:r>
          </w:p>
          <w:p w14:paraId="6C03C709" w14:textId="77777777" w:rsidR="008A1A9E" w:rsidRPr="008A1A9E" w:rsidRDefault="008A1A9E" w:rsidP="008A1A9E">
            <w:pPr>
              <w:jc w:val="both"/>
              <w:rPr>
                <w:noProof w:val="0"/>
                <w:lang w:eastAsia="ru-RU"/>
              </w:rPr>
            </w:pPr>
            <w:r w:rsidRPr="008A1A9E">
              <w:rPr>
                <w:noProof w:val="0"/>
                <w:lang w:eastAsia="ru-RU"/>
              </w:rPr>
              <w:t xml:space="preserve">9.3. Cu </w:t>
            </w:r>
            <w:proofErr w:type="spellStart"/>
            <w:r w:rsidRPr="008A1A9E">
              <w:rPr>
                <w:noProof w:val="0"/>
                <w:lang w:eastAsia="ru-RU"/>
              </w:rPr>
              <w:t>excepţia</w:t>
            </w:r>
            <w:proofErr w:type="spellEnd"/>
            <w:r w:rsidRPr="008A1A9E">
              <w:rPr>
                <w:noProof w:val="0"/>
                <w:lang w:eastAsia="ru-RU"/>
              </w:rPr>
              <w:t xml:space="preserve"> prevederilor de la punctul 10, o </w:t>
            </w:r>
            <w:proofErr w:type="spellStart"/>
            <w:r w:rsidRPr="008A1A9E">
              <w:rPr>
                <w:noProof w:val="0"/>
                <w:lang w:eastAsia="ru-RU"/>
              </w:rPr>
              <w:t>întarziere</w:t>
            </w:r>
            <w:proofErr w:type="spellEnd"/>
            <w:r w:rsidRPr="008A1A9E">
              <w:rPr>
                <w:noProof w:val="0"/>
                <w:lang w:eastAsia="ru-RU"/>
              </w:rPr>
              <w:t xml:space="preserve"> în îndeplinirea contractului dă dreptul Beneficiarului de a solicita </w:t>
            </w:r>
            <w:proofErr w:type="spellStart"/>
            <w:r w:rsidRPr="008A1A9E">
              <w:rPr>
                <w:noProof w:val="0"/>
                <w:lang w:eastAsia="ru-RU"/>
              </w:rPr>
              <w:t>penalităţi</w:t>
            </w:r>
            <w:proofErr w:type="spellEnd"/>
            <w:r w:rsidRPr="008A1A9E">
              <w:rPr>
                <w:noProof w:val="0"/>
                <w:lang w:eastAsia="ru-RU"/>
              </w:rPr>
              <w:t xml:space="preserve"> Prestatorului potrivit prevederilor punctului 15.</w:t>
            </w:r>
          </w:p>
          <w:p w14:paraId="67F7A24C" w14:textId="77777777" w:rsidR="008A1A9E" w:rsidRPr="008A1A9E" w:rsidRDefault="008A1A9E" w:rsidP="008A1A9E">
            <w:pPr>
              <w:rPr>
                <w:b/>
                <w:noProof w:val="0"/>
                <w:lang w:eastAsia="ru-RU"/>
              </w:rPr>
            </w:pPr>
          </w:p>
          <w:p w14:paraId="221A2B88" w14:textId="77777777" w:rsidR="008A1A9E" w:rsidRPr="008A1A9E" w:rsidRDefault="008A1A9E" w:rsidP="008A1A9E">
            <w:pPr>
              <w:rPr>
                <w:b/>
                <w:noProof w:val="0"/>
                <w:lang w:val="en-US" w:eastAsia="ru-RU"/>
              </w:rPr>
            </w:pPr>
            <w:r w:rsidRPr="008A1A9E">
              <w:rPr>
                <w:b/>
                <w:noProof w:val="0"/>
                <w:lang w:val="en-US" w:eastAsia="ru-RU"/>
              </w:rPr>
              <w:t>10. JUSTIFICAREA DATORITĂ UNUI IMPEDIMENT</w:t>
            </w:r>
          </w:p>
          <w:p w14:paraId="6104C5CA" w14:textId="77777777" w:rsidR="008A1A9E" w:rsidRPr="008A1A9E" w:rsidRDefault="008A1A9E" w:rsidP="008A1A9E">
            <w:pPr>
              <w:jc w:val="both"/>
              <w:rPr>
                <w:noProof w:val="0"/>
                <w:lang w:val="en-US" w:eastAsia="ru-RU"/>
              </w:rPr>
            </w:pPr>
            <w:r w:rsidRPr="008A1A9E">
              <w:rPr>
                <w:noProof w:val="0"/>
                <w:lang w:val="en-US" w:eastAsia="ru-RU"/>
              </w:rPr>
              <w:t xml:space="preserve">10.1. </w:t>
            </w:r>
            <w:proofErr w:type="spellStart"/>
            <w:r w:rsidRPr="008A1A9E">
              <w:rPr>
                <w:noProof w:val="0"/>
                <w:lang w:val="en-US" w:eastAsia="ru-RU"/>
              </w:rPr>
              <w:t>Părţile</w:t>
            </w:r>
            <w:proofErr w:type="spellEnd"/>
            <w:r w:rsidRPr="008A1A9E">
              <w:rPr>
                <w:noProof w:val="0"/>
                <w:lang w:val="en-US" w:eastAsia="ru-RU"/>
              </w:rPr>
              <w:t xml:space="preserve"> sunt exonerate de </w:t>
            </w:r>
            <w:proofErr w:type="spellStart"/>
            <w:r w:rsidRPr="008A1A9E">
              <w:rPr>
                <w:noProof w:val="0"/>
                <w:lang w:val="en-US" w:eastAsia="ru-RU"/>
              </w:rPr>
              <w:t>răspundere</w:t>
            </w:r>
            <w:proofErr w:type="spellEnd"/>
            <w:r w:rsidRPr="008A1A9E">
              <w:rPr>
                <w:noProof w:val="0"/>
                <w:lang w:val="en-US" w:eastAsia="ru-RU"/>
              </w:rPr>
              <w:t xml:space="preserve"> </w:t>
            </w:r>
            <w:proofErr w:type="spellStart"/>
            <w:r w:rsidRPr="008A1A9E">
              <w:rPr>
                <w:noProof w:val="0"/>
                <w:lang w:val="en-US" w:eastAsia="ru-RU"/>
              </w:rPr>
              <w:t>pentru</w:t>
            </w:r>
            <w:proofErr w:type="spellEnd"/>
            <w:r w:rsidRPr="008A1A9E">
              <w:rPr>
                <w:noProof w:val="0"/>
                <w:lang w:val="en-US" w:eastAsia="ru-RU"/>
              </w:rPr>
              <w:t xml:space="preserve"> </w:t>
            </w:r>
            <w:proofErr w:type="spellStart"/>
            <w:r w:rsidRPr="008A1A9E">
              <w:rPr>
                <w:noProof w:val="0"/>
                <w:lang w:val="en-US" w:eastAsia="ru-RU"/>
              </w:rPr>
              <w:t>neîndeplinirea</w:t>
            </w:r>
            <w:proofErr w:type="spellEnd"/>
            <w:r w:rsidRPr="008A1A9E">
              <w:rPr>
                <w:noProof w:val="0"/>
                <w:lang w:val="en-US" w:eastAsia="ru-RU"/>
              </w:rPr>
              <w:t xml:space="preserve"> </w:t>
            </w:r>
            <w:proofErr w:type="spellStart"/>
            <w:r w:rsidRPr="008A1A9E">
              <w:rPr>
                <w:noProof w:val="0"/>
                <w:lang w:val="en-US" w:eastAsia="ru-RU"/>
              </w:rPr>
              <w:t>parţială</w:t>
            </w:r>
            <w:proofErr w:type="spellEnd"/>
            <w:r w:rsidRPr="008A1A9E">
              <w:rPr>
                <w:noProof w:val="0"/>
                <w:lang w:val="en-US" w:eastAsia="ru-RU"/>
              </w:rPr>
              <w:t xml:space="preserve"> </w:t>
            </w:r>
            <w:proofErr w:type="spellStart"/>
            <w:r w:rsidRPr="008A1A9E">
              <w:rPr>
                <w:noProof w:val="0"/>
                <w:lang w:val="en-US" w:eastAsia="ru-RU"/>
              </w:rPr>
              <w:t>sau</w:t>
            </w:r>
            <w:proofErr w:type="spellEnd"/>
            <w:r w:rsidRPr="008A1A9E">
              <w:rPr>
                <w:noProof w:val="0"/>
                <w:lang w:val="en-US" w:eastAsia="ru-RU"/>
              </w:rPr>
              <w:t xml:space="preserve"> </w:t>
            </w:r>
            <w:proofErr w:type="spellStart"/>
            <w:r w:rsidRPr="008A1A9E">
              <w:rPr>
                <w:noProof w:val="0"/>
                <w:lang w:val="en-US" w:eastAsia="ru-RU"/>
              </w:rPr>
              <w:t>integrală</w:t>
            </w:r>
            <w:proofErr w:type="spellEnd"/>
            <w:r w:rsidRPr="008A1A9E">
              <w:rPr>
                <w:noProof w:val="0"/>
                <w:lang w:val="en-US" w:eastAsia="ru-RU"/>
              </w:rPr>
              <w:t xml:space="preserve"> </w:t>
            </w:r>
            <w:proofErr w:type="gramStart"/>
            <w:r w:rsidRPr="008A1A9E">
              <w:rPr>
                <w:noProof w:val="0"/>
                <w:lang w:val="en-US" w:eastAsia="ru-RU"/>
              </w:rPr>
              <w:t>a</w:t>
            </w:r>
            <w:proofErr w:type="gramEnd"/>
            <w:r w:rsidRPr="008A1A9E">
              <w:rPr>
                <w:noProof w:val="0"/>
                <w:lang w:val="en-US" w:eastAsia="ru-RU"/>
              </w:rPr>
              <w:t xml:space="preserve"> </w:t>
            </w:r>
            <w:proofErr w:type="spellStart"/>
            <w:r w:rsidRPr="008A1A9E">
              <w:rPr>
                <w:noProof w:val="0"/>
                <w:lang w:val="en-US" w:eastAsia="ru-RU"/>
              </w:rPr>
              <w:t>obligaţiilor</w:t>
            </w:r>
            <w:proofErr w:type="spellEnd"/>
            <w:r w:rsidRPr="008A1A9E">
              <w:rPr>
                <w:noProof w:val="0"/>
                <w:lang w:val="en-US" w:eastAsia="ru-RU"/>
              </w:rPr>
              <w:t xml:space="preserve"> conform </w:t>
            </w:r>
            <w:proofErr w:type="spellStart"/>
            <w:r w:rsidRPr="008A1A9E">
              <w:rPr>
                <w:noProof w:val="0"/>
                <w:lang w:val="en-US" w:eastAsia="ru-RU"/>
              </w:rPr>
              <w:t>prezentului</w:t>
            </w:r>
            <w:proofErr w:type="spellEnd"/>
            <w:r w:rsidRPr="008A1A9E">
              <w:rPr>
                <w:noProof w:val="0"/>
                <w:lang w:val="en-US" w:eastAsia="ru-RU"/>
              </w:rPr>
              <w:t xml:space="preserve"> contract, </w:t>
            </w:r>
            <w:proofErr w:type="spellStart"/>
            <w:r w:rsidRPr="008A1A9E">
              <w:rPr>
                <w:noProof w:val="0"/>
                <w:lang w:val="en-US" w:eastAsia="ru-RU"/>
              </w:rPr>
              <w:t>dacă</w:t>
            </w:r>
            <w:proofErr w:type="spellEnd"/>
            <w:r w:rsidRPr="008A1A9E">
              <w:rPr>
                <w:noProof w:val="0"/>
                <w:lang w:val="en-US" w:eastAsia="ru-RU"/>
              </w:rPr>
              <w:t xml:space="preserve"> </w:t>
            </w:r>
            <w:proofErr w:type="spellStart"/>
            <w:r w:rsidRPr="008A1A9E">
              <w:rPr>
                <w:noProof w:val="0"/>
                <w:lang w:val="en-US" w:eastAsia="ru-RU"/>
              </w:rPr>
              <w:t>aceasta</w:t>
            </w:r>
            <w:proofErr w:type="spellEnd"/>
            <w:r w:rsidRPr="008A1A9E">
              <w:rPr>
                <w:noProof w:val="0"/>
                <w:lang w:val="en-US" w:eastAsia="ru-RU"/>
              </w:rPr>
              <w:t xml:space="preserve"> </w:t>
            </w:r>
            <w:proofErr w:type="spellStart"/>
            <w:r w:rsidRPr="008A1A9E">
              <w:rPr>
                <w:noProof w:val="0"/>
                <w:lang w:val="en-US" w:eastAsia="ru-RU"/>
              </w:rPr>
              <w:t>este</w:t>
            </w:r>
            <w:proofErr w:type="spellEnd"/>
            <w:r w:rsidRPr="008A1A9E">
              <w:rPr>
                <w:noProof w:val="0"/>
                <w:lang w:val="en-US" w:eastAsia="ru-RU"/>
              </w:rPr>
              <w:t xml:space="preserve"> </w:t>
            </w:r>
            <w:proofErr w:type="spellStart"/>
            <w:r w:rsidRPr="008A1A9E">
              <w:rPr>
                <w:noProof w:val="0"/>
                <w:lang w:val="en-US" w:eastAsia="ru-RU"/>
              </w:rPr>
              <w:t>cauzată</w:t>
            </w:r>
            <w:proofErr w:type="spellEnd"/>
            <w:r w:rsidRPr="008A1A9E">
              <w:rPr>
                <w:noProof w:val="0"/>
                <w:lang w:val="en-US" w:eastAsia="ru-RU"/>
              </w:rPr>
              <w:t xml:space="preserve"> de </w:t>
            </w:r>
            <w:proofErr w:type="spellStart"/>
            <w:r w:rsidRPr="008A1A9E">
              <w:rPr>
                <w:noProof w:val="0"/>
                <w:lang w:val="en-US" w:eastAsia="ru-RU"/>
              </w:rPr>
              <w:t>producerea</w:t>
            </w:r>
            <w:proofErr w:type="spellEnd"/>
            <w:r w:rsidRPr="008A1A9E">
              <w:rPr>
                <w:noProof w:val="0"/>
                <w:lang w:val="en-US" w:eastAsia="ru-RU"/>
              </w:rPr>
              <w:t xml:space="preserve"> </w:t>
            </w:r>
            <w:proofErr w:type="spellStart"/>
            <w:r w:rsidRPr="008A1A9E">
              <w:rPr>
                <w:noProof w:val="0"/>
                <w:lang w:val="en-US" w:eastAsia="ru-RU"/>
              </w:rPr>
              <w:t>unor</w:t>
            </w:r>
            <w:proofErr w:type="spellEnd"/>
            <w:r w:rsidRPr="008A1A9E">
              <w:rPr>
                <w:noProof w:val="0"/>
                <w:lang w:val="en-US" w:eastAsia="ru-RU"/>
              </w:rPr>
              <w:t xml:space="preserve"> </w:t>
            </w:r>
            <w:proofErr w:type="spellStart"/>
            <w:r w:rsidRPr="008A1A9E">
              <w:rPr>
                <w:noProof w:val="0"/>
                <w:lang w:val="en-US" w:eastAsia="ru-RU"/>
              </w:rPr>
              <w:t>impedimente</w:t>
            </w:r>
            <w:proofErr w:type="spellEnd"/>
            <w:r w:rsidRPr="008A1A9E">
              <w:rPr>
                <w:noProof w:val="0"/>
                <w:lang w:val="en-US" w:eastAsia="ru-RU"/>
              </w:rPr>
              <w:t xml:space="preserve"> </w:t>
            </w:r>
            <w:proofErr w:type="spellStart"/>
            <w:r w:rsidRPr="008A1A9E">
              <w:rPr>
                <w:noProof w:val="0"/>
                <w:lang w:val="en-US" w:eastAsia="ru-RU"/>
              </w:rPr>
              <w:t>înafara</w:t>
            </w:r>
            <w:proofErr w:type="spellEnd"/>
            <w:r w:rsidRPr="008A1A9E">
              <w:rPr>
                <w:noProof w:val="0"/>
                <w:lang w:val="en-US" w:eastAsia="ru-RU"/>
              </w:rPr>
              <w:t xml:space="preserve"> </w:t>
            </w:r>
            <w:proofErr w:type="spellStart"/>
            <w:r w:rsidRPr="008A1A9E">
              <w:rPr>
                <w:noProof w:val="0"/>
                <w:lang w:val="en-US" w:eastAsia="ru-RU"/>
              </w:rPr>
              <w:t>controlului</w:t>
            </w:r>
            <w:proofErr w:type="spellEnd"/>
            <w:r w:rsidRPr="008A1A9E">
              <w:rPr>
                <w:noProof w:val="0"/>
                <w:lang w:val="en-US" w:eastAsia="ru-RU"/>
              </w:rPr>
              <w:t xml:space="preserve"> </w:t>
            </w:r>
            <w:proofErr w:type="spellStart"/>
            <w:r w:rsidRPr="008A1A9E">
              <w:rPr>
                <w:noProof w:val="0"/>
                <w:lang w:val="en-US" w:eastAsia="ru-RU"/>
              </w:rPr>
              <w:t>părților</w:t>
            </w:r>
            <w:proofErr w:type="spellEnd"/>
            <w:r w:rsidRPr="008A1A9E">
              <w:rPr>
                <w:noProof w:val="0"/>
                <w:lang w:val="en-US" w:eastAsia="ru-RU"/>
              </w:rPr>
              <w:t xml:space="preserve"> (</w:t>
            </w:r>
            <w:proofErr w:type="spellStart"/>
            <w:r w:rsidRPr="008A1A9E">
              <w:rPr>
                <w:noProof w:val="0"/>
                <w:lang w:val="en-US" w:eastAsia="ru-RU"/>
              </w:rPr>
              <w:t>războaie</w:t>
            </w:r>
            <w:proofErr w:type="spellEnd"/>
            <w:r w:rsidRPr="008A1A9E">
              <w:rPr>
                <w:noProof w:val="0"/>
                <w:lang w:val="en-US" w:eastAsia="ru-RU"/>
              </w:rPr>
              <w:t xml:space="preserve">, </w:t>
            </w:r>
            <w:proofErr w:type="spellStart"/>
            <w:r w:rsidRPr="008A1A9E">
              <w:rPr>
                <w:noProof w:val="0"/>
                <w:lang w:val="en-US" w:eastAsia="ru-RU"/>
              </w:rPr>
              <w:t>calamităţi</w:t>
            </w:r>
            <w:proofErr w:type="spellEnd"/>
            <w:r w:rsidRPr="008A1A9E">
              <w:rPr>
                <w:noProof w:val="0"/>
                <w:lang w:val="en-US" w:eastAsia="ru-RU"/>
              </w:rPr>
              <w:t xml:space="preserve"> </w:t>
            </w:r>
            <w:proofErr w:type="spellStart"/>
            <w:r w:rsidRPr="008A1A9E">
              <w:rPr>
                <w:noProof w:val="0"/>
                <w:lang w:val="en-US" w:eastAsia="ru-RU"/>
              </w:rPr>
              <w:t>naturale</w:t>
            </w:r>
            <w:proofErr w:type="spellEnd"/>
            <w:r w:rsidRPr="008A1A9E">
              <w:rPr>
                <w:noProof w:val="0"/>
                <w:lang w:val="en-US" w:eastAsia="ru-RU"/>
              </w:rPr>
              <w:t xml:space="preserve">: </w:t>
            </w:r>
            <w:proofErr w:type="spellStart"/>
            <w:r w:rsidRPr="008A1A9E">
              <w:rPr>
                <w:noProof w:val="0"/>
                <w:lang w:val="en-US" w:eastAsia="ru-RU"/>
              </w:rPr>
              <w:t>incendii</w:t>
            </w:r>
            <w:proofErr w:type="spellEnd"/>
            <w:r w:rsidRPr="008A1A9E">
              <w:rPr>
                <w:noProof w:val="0"/>
                <w:lang w:val="en-US" w:eastAsia="ru-RU"/>
              </w:rPr>
              <w:t xml:space="preserve">, </w:t>
            </w:r>
            <w:proofErr w:type="spellStart"/>
            <w:r w:rsidRPr="008A1A9E">
              <w:rPr>
                <w:noProof w:val="0"/>
                <w:lang w:val="en-US" w:eastAsia="ru-RU"/>
              </w:rPr>
              <w:t>inundaţii</w:t>
            </w:r>
            <w:proofErr w:type="spellEnd"/>
            <w:r w:rsidRPr="008A1A9E">
              <w:rPr>
                <w:noProof w:val="0"/>
                <w:lang w:val="en-US" w:eastAsia="ru-RU"/>
              </w:rPr>
              <w:t xml:space="preserve">, </w:t>
            </w:r>
            <w:proofErr w:type="spellStart"/>
            <w:r w:rsidRPr="008A1A9E">
              <w:rPr>
                <w:noProof w:val="0"/>
                <w:lang w:val="en-US" w:eastAsia="ru-RU"/>
              </w:rPr>
              <w:t>cutremure</w:t>
            </w:r>
            <w:proofErr w:type="spellEnd"/>
            <w:r w:rsidRPr="008A1A9E">
              <w:rPr>
                <w:noProof w:val="0"/>
                <w:lang w:val="en-US" w:eastAsia="ru-RU"/>
              </w:rPr>
              <w:t xml:space="preserve"> de </w:t>
            </w:r>
            <w:proofErr w:type="spellStart"/>
            <w:r w:rsidRPr="008A1A9E">
              <w:rPr>
                <w:noProof w:val="0"/>
                <w:lang w:val="en-US" w:eastAsia="ru-RU"/>
              </w:rPr>
              <w:t>pământ</w:t>
            </w:r>
            <w:proofErr w:type="spellEnd"/>
            <w:r w:rsidRPr="008A1A9E">
              <w:rPr>
                <w:noProof w:val="0"/>
                <w:lang w:val="en-US" w:eastAsia="ru-RU"/>
              </w:rPr>
              <w:t xml:space="preserve">, precum </w:t>
            </w:r>
            <w:proofErr w:type="spellStart"/>
            <w:r w:rsidRPr="008A1A9E">
              <w:rPr>
                <w:noProof w:val="0"/>
                <w:lang w:val="en-US" w:eastAsia="ru-RU"/>
              </w:rPr>
              <w:t>şi</w:t>
            </w:r>
            <w:proofErr w:type="spellEnd"/>
            <w:r w:rsidRPr="008A1A9E">
              <w:rPr>
                <w:noProof w:val="0"/>
                <w:lang w:val="en-US" w:eastAsia="ru-RU"/>
              </w:rPr>
              <w:t xml:space="preserve"> </w:t>
            </w:r>
            <w:proofErr w:type="spellStart"/>
            <w:r w:rsidRPr="008A1A9E">
              <w:rPr>
                <w:noProof w:val="0"/>
                <w:lang w:val="en-US" w:eastAsia="ru-RU"/>
              </w:rPr>
              <w:t>alte</w:t>
            </w:r>
            <w:proofErr w:type="spellEnd"/>
            <w:r w:rsidRPr="008A1A9E">
              <w:rPr>
                <w:noProof w:val="0"/>
                <w:lang w:val="en-US" w:eastAsia="ru-RU"/>
              </w:rPr>
              <w:t xml:space="preserve"> </w:t>
            </w:r>
            <w:proofErr w:type="spellStart"/>
            <w:r w:rsidRPr="008A1A9E">
              <w:rPr>
                <w:noProof w:val="0"/>
                <w:lang w:val="en-US" w:eastAsia="ru-RU"/>
              </w:rPr>
              <w:t>circumstanţe</w:t>
            </w:r>
            <w:proofErr w:type="spellEnd"/>
            <w:r w:rsidRPr="008A1A9E">
              <w:rPr>
                <w:noProof w:val="0"/>
                <w:lang w:val="en-US" w:eastAsia="ru-RU"/>
              </w:rPr>
              <w:t xml:space="preserve"> care nu </w:t>
            </w:r>
            <w:proofErr w:type="spellStart"/>
            <w:r w:rsidRPr="008A1A9E">
              <w:rPr>
                <w:noProof w:val="0"/>
                <w:lang w:val="en-US" w:eastAsia="ru-RU"/>
              </w:rPr>
              <w:t>depind</w:t>
            </w:r>
            <w:proofErr w:type="spellEnd"/>
            <w:r w:rsidRPr="008A1A9E">
              <w:rPr>
                <w:noProof w:val="0"/>
                <w:lang w:val="en-US" w:eastAsia="ru-RU"/>
              </w:rPr>
              <w:t xml:space="preserve"> de </w:t>
            </w:r>
            <w:proofErr w:type="spellStart"/>
            <w:r w:rsidRPr="008A1A9E">
              <w:rPr>
                <w:noProof w:val="0"/>
                <w:lang w:val="en-US" w:eastAsia="ru-RU"/>
              </w:rPr>
              <w:t>voinţa</w:t>
            </w:r>
            <w:proofErr w:type="spellEnd"/>
            <w:r w:rsidRPr="008A1A9E">
              <w:rPr>
                <w:noProof w:val="0"/>
                <w:lang w:val="en-US" w:eastAsia="ru-RU"/>
              </w:rPr>
              <w:t xml:space="preserve"> </w:t>
            </w:r>
            <w:proofErr w:type="spellStart"/>
            <w:r w:rsidRPr="008A1A9E">
              <w:rPr>
                <w:noProof w:val="0"/>
                <w:lang w:val="en-US" w:eastAsia="ru-RU"/>
              </w:rPr>
              <w:t>Părţilor</w:t>
            </w:r>
            <w:proofErr w:type="spellEnd"/>
            <w:r w:rsidRPr="008A1A9E">
              <w:rPr>
                <w:noProof w:val="0"/>
                <w:lang w:val="en-US" w:eastAsia="ru-RU"/>
              </w:rPr>
              <w:t>).</w:t>
            </w:r>
          </w:p>
          <w:p w14:paraId="0F24B7DE" w14:textId="77777777" w:rsidR="008A1A9E" w:rsidRPr="008A1A9E" w:rsidRDefault="008A1A9E" w:rsidP="008A1A9E">
            <w:pPr>
              <w:jc w:val="both"/>
              <w:rPr>
                <w:noProof w:val="0"/>
                <w:lang w:val="en-US" w:eastAsia="ru-RU"/>
              </w:rPr>
            </w:pPr>
            <w:r w:rsidRPr="008A1A9E">
              <w:rPr>
                <w:noProof w:val="0"/>
                <w:lang w:val="en-US" w:eastAsia="ru-RU"/>
              </w:rPr>
              <w:t xml:space="preserve">10.2. </w:t>
            </w:r>
            <w:proofErr w:type="spellStart"/>
            <w:r w:rsidRPr="008A1A9E">
              <w:rPr>
                <w:noProof w:val="0"/>
                <w:lang w:val="en-US" w:eastAsia="ru-RU"/>
              </w:rPr>
              <w:t>Partea</w:t>
            </w:r>
            <w:proofErr w:type="spellEnd"/>
            <w:r w:rsidRPr="008A1A9E">
              <w:rPr>
                <w:noProof w:val="0"/>
                <w:lang w:val="en-US" w:eastAsia="ru-RU"/>
              </w:rPr>
              <w:t xml:space="preserve"> care </w:t>
            </w:r>
            <w:proofErr w:type="spellStart"/>
            <w:r w:rsidRPr="008A1A9E">
              <w:rPr>
                <w:noProof w:val="0"/>
                <w:lang w:val="en-US" w:eastAsia="ru-RU"/>
              </w:rPr>
              <w:t>invocă</w:t>
            </w:r>
            <w:proofErr w:type="spellEnd"/>
            <w:r w:rsidRPr="008A1A9E">
              <w:rPr>
                <w:noProof w:val="0"/>
                <w:lang w:val="en-US" w:eastAsia="ru-RU"/>
              </w:rPr>
              <w:t xml:space="preserve"> </w:t>
            </w:r>
            <w:proofErr w:type="spellStart"/>
            <w:r w:rsidRPr="008A1A9E">
              <w:rPr>
                <w:noProof w:val="0"/>
                <w:lang w:val="en-US" w:eastAsia="ru-RU"/>
              </w:rPr>
              <w:t>apariția</w:t>
            </w:r>
            <w:proofErr w:type="spellEnd"/>
            <w:r w:rsidRPr="008A1A9E">
              <w:rPr>
                <w:noProof w:val="0"/>
                <w:lang w:val="en-US" w:eastAsia="ru-RU"/>
              </w:rPr>
              <w:t xml:space="preserve"> </w:t>
            </w:r>
            <w:proofErr w:type="spellStart"/>
            <w:r w:rsidRPr="008A1A9E">
              <w:rPr>
                <w:noProof w:val="0"/>
                <w:lang w:val="en-US" w:eastAsia="ru-RU"/>
              </w:rPr>
              <w:t>impedimentului</w:t>
            </w:r>
            <w:proofErr w:type="spellEnd"/>
            <w:r w:rsidRPr="008A1A9E">
              <w:rPr>
                <w:noProof w:val="0"/>
                <w:lang w:val="en-US" w:eastAsia="ru-RU"/>
              </w:rPr>
              <w:t xml:space="preserve"> </w:t>
            </w:r>
            <w:proofErr w:type="spellStart"/>
            <w:r w:rsidRPr="008A1A9E">
              <w:rPr>
                <w:noProof w:val="0"/>
                <w:lang w:val="en-US" w:eastAsia="ru-RU"/>
              </w:rPr>
              <w:t>înafara</w:t>
            </w:r>
            <w:proofErr w:type="spellEnd"/>
            <w:r w:rsidRPr="008A1A9E">
              <w:rPr>
                <w:noProof w:val="0"/>
                <w:lang w:val="en-US" w:eastAsia="ru-RU"/>
              </w:rPr>
              <w:t xml:space="preserve"> </w:t>
            </w:r>
            <w:proofErr w:type="spellStart"/>
            <w:r w:rsidRPr="008A1A9E">
              <w:rPr>
                <w:noProof w:val="0"/>
                <w:lang w:val="en-US" w:eastAsia="ru-RU"/>
              </w:rPr>
              <w:t>controlului</w:t>
            </w:r>
            <w:proofErr w:type="spellEnd"/>
            <w:r w:rsidRPr="008A1A9E">
              <w:rPr>
                <w:noProof w:val="0"/>
                <w:lang w:val="en-US" w:eastAsia="ru-RU"/>
              </w:rPr>
              <w:t xml:space="preserve"> </w:t>
            </w:r>
            <w:proofErr w:type="spellStart"/>
            <w:r w:rsidRPr="008A1A9E">
              <w:rPr>
                <w:noProof w:val="0"/>
                <w:lang w:val="en-US" w:eastAsia="ru-RU"/>
              </w:rPr>
              <w:t>este</w:t>
            </w:r>
            <w:proofErr w:type="spellEnd"/>
            <w:r w:rsidRPr="008A1A9E">
              <w:rPr>
                <w:noProof w:val="0"/>
                <w:lang w:val="en-US" w:eastAsia="ru-RU"/>
              </w:rPr>
              <w:t xml:space="preserve"> </w:t>
            </w:r>
            <w:proofErr w:type="spellStart"/>
            <w:r w:rsidRPr="008A1A9E">
              <w:rPr>
                <w:noProof w:val="0"/>
                <w:lang w:val="en-US" w:eastAsia="ru-RU"/>
              </w:rPr>
              <w:t>obligată</w:t>
            </w:r>
            <w:proofErr w:type="spellEnd"/>
            <w:r w:rsidRPr="008A1A9E">
              <w:rPr>
                <w:noProof w:val="0"/>
                <w:lang w:val="en-US" w:eastAsia="ru-RU"/>
              </w:rPr>
              <w:t xml:space="preserve"> </w:t>
            </w:r>
            <w:proofErr w:type="spellStart"/>
            <w:r w:rsidRPr="008A1A9E">
              <w:rPr>
                <w:noProof w:val="0"/>
                <w:lang w:val="en-US" w:eastAsia="ru-RU"/>
              </w:rPr>
              <w:t>să</w:t>
            </w:r>
            <w:proofErr w:type="spellEnd"/>
            <w:r w:rsidRPr="008A1A9E">
              <w:rPr>
                <w:noProof w:val="0"/>
                <w:lang w:val="en-US" w:eastAsia="ru-RU"/>
              </w:rPr>
              <w:t xml:space="preserve"> </w:t>
            </w:r>
            <w:proofErr w:type="spellStart"/>
            <w:r w:rsidRPr="008A1A9E">
              <w:rPr>
                <w:noProof w:val="0"/>
                <w:lang w:val="en-US" w:eastAsia="ru-RU"/>
              </w:rPr>
              <w:t>informeze</w:t>
            </w:r>
            <w:proofErr w:type="spellEnd"/>
            <w:r w:rsidRPr="008A1A9E">
              <w:rPr>
                <w:noProof w:val="0"/>
                <w:lang w:val="en-US" w:eastAsia="ru-RU"/>
              </w:rPr>
              <w:t xml:space="preserve"> </w:t>
            </w:r>
            <w:proofErr w:type="spellStart"/>
            <w:r w:rsidRPr="008A1A9E">
              <w:rPr>
                <w:noProof w:val="0"/>
                <w:lang w:val="en-US" w:eastAsia="ru-RU"/>
              </w:rPr>
              <w:t>imediat</w:t>
            </w:r>
            <w:proofErr w:type="spellEnd"/>
            <w:r w:rsidRPr="008A1A9E">
              <w:rPr>
                <w:noProof w:val="0"/>
                <w:lang w:val="en-US" w:eastAsia="ru-RU"/>
              </w:rPr>
              <w:t xml:space="preserve"> (</w:t>
            </w:r>
            <w:proofErr w:type="spellStart"/>
            <w:r w:rsidRPr="008A1A9E">
              <w:rPr>
                <w:noProof w:val="0"/>
                <w:lang w:val="en-US" w:eastAsia="ru-RU"/>
              </w:rPr>
              <w:t>dar</w:t>
            </w:r>
            <w:proofErr w:type="spellEnd"/>
            <w:r w:rsidRPr="008A1A9E">
              <w:rPr>
                <w:noProof w:val="0"/>
                <w:lang w:val="en-US" w:eastAsia="ru-RU"/>
              </w:rPr>
              <w:t xml:space="preserve"> nu </w:t>
            </w:r>
            <w:proofErr w:type="spellStart"/>
            <w:r w:rsidRPr="008A1A9E">
              <w:rPr>
                <w:noProof w:val="0"/>
                <w:lang w:val="en-US" w:eastAsia="ru-RU"/>
              </w:rPr>
              <w:t>mai</w:t>
            </w:r>
            <w:proofErr w:type="spellEnd"/>
            <w:r w:rsidRPr="008A1A9E">
              <w:rPr>
                <w:noProof w:val="0"/>
                <w:lang w:val="en-US" w:eastAsia="ru-RU"/>
              </w:rPr>
              <w:t xml:space="preserve"> </w:t>
            </w:r>
            <w:proofErr w:type="spellStart"/>
            <w:r w:rsidRPr="008A1A9E">
              <w:rPr>
                <w:noProof w:val="0"/>
                <w:lang w:val="en-US" w:eastAsia="ru-RU"/>
              </w:rPr>
              <w:t>târziu</w:t>
            </w:r>
            <w:proofErr w:type="spellEnd"/>
            <w:r w:rsidRPr="008A1A9E">
              <w:rPr>
                <w:noProof w:val="0"/>
                <w:lang w:val="en-US" w:eastAsia="ru-RU"/>
              </w:rPr>
              <w:t xml:space="preserve"> de </w:t>
            </w:r>
            <w:r w:rsidRPr="008A1A9E">
              <w:rPr>
                <w:noProof w:val="0"/>
                <w:lang w:val="en-US" w:eastAsia="ru-RU"/>
              </w:rPr>
              <w:softHyphen/>
            </w:r>
            <w:r w:rsidRPr="008A1A9E">
              <w:rPr>
                <w:noProof w:val="0"/>
                <w:lang w:val="en-US" w:eastAsia="ru-RU"/>
              </w:rPr>
              <w:softHyphen/>
            </w:r>
            <w:r w:rsidRPr="008A1A9E">
              <w:rPr>
                <w:noProof w:val="0"/>
                <w:lang w:val="en-US" w:eastAsia="ru-RU"/>
              </w:rPr>
              <w:softHyphen/>
            </w:r>
            <w:r w:rsidRPr="008A1A9E">
              <w:rPr>
                <w:noProof w:val="0"/>
                <w:lang w:val="en-US" w:eastAsia="ru-RU"/>
              </w:rPr>
              <w:softHyphen/>
            </w:r>
            <w:r w:rsidRPr="008A1A9E">
              <w:rPr>
                <w:noProof w:val="0"/>
                <w:lang w:val="en-US" w:eastAsia="ru-RU"/>
              </w:rPr>
              <w:softHyphen/>
              <w:t xml:space="preserve">_____ </w:t>
            </w:r>
            <w:proofErr w:type="spellStart"/>
            <w:r w:rsidRPr="008A1A9E">
              <w:rPr>
                <w:noProof w:val="0"/>
                <w:lang w:val="en-US" w:eastAsia="ru-RU"/>
              </w:rPr>
              <w:t>zile</w:t>
            </w:r>
            <w:proofErr w:type="spellEnd"/>
            <w:r w:rsidRPr="008A1A9E">
              <w:rPr>
                <w:noProof w:val="0"/>
                <w:lang w:val="en-US" w:eastAsia="ru-RU"/>
              </w:rPr>
              <w:t xml:space="preserve">) </w:t>
            </w:r>
            <w:proofErr w:type="spellStart"/>
            <w:r w:rsidRPr="008A1A9E">
              <w:rPr>
                <w:noProof w:val="0"/>
                <w:lang w:val="en-US" w:eastAsia="ru-RU"/>
              </w:rPr>
              <w:t>cealaltă</w:t>
            </w:r>
            <w:proofErr w:type="spellEnd"/>
            <w:r w:rsidRPr="008A1A9E">
              <w:rPr>
                <w:noProof w:val="0"/>
                <w:lang w:val="en-US" w:eastAsia="ru-RU"/>
              </w:rPr>
              <w:t xml:space="preserve"> </w:t>
            </w:r>
            <w:proofErr w:type="spellStart"/>
            <w:r w:rsidRPr="008A1A9E">
              <w:rPr>
                <w:noProof w:val="0"/>
                <w:lang w:val="en-US" w:eastAsia="ru-RU"/>
              </w:rPr>
              <w:t>Parte</w:t>
            </w:r>
            <w:proofErr w:type="spellEnd"/>
            <w:r w:rsidRPr="008A1A9E">
              <w:rPr>
                <w:noProof w:val="0"/>
                <w:lang w:val="en-US" w:eastAsia="ru-RU"/>
              </w:rPr>
              <w:t xml:space="preserve"> </w:t>
            </w:r>
            <w:proofErr w:type="spellStart"/>
            <w:r w:rsidRPr="008A1A9E">
              <w:rPr>
                <w:noProof w:val="0"/>
                <w:lang w:val="en-US" w:eastAsia="ru-RU"/>
              </w:rPr>
              <w:t>despre</w:t>
            </w:r>
            <w:proofErr w:type="spellEnd"/>
            <w:r w:rsidRPr="008A1A9E">
              <w:rPr>
                <w:noProof w:val="0"/>
                <w:lang w:val="en-US" w:eastAsia="ru-RU"/>
              </w:rPr>
              <w:t xml:space="preserve"> </w:t>
            </w:r>
            <w:proofErr w:type="spellStart"/>
            <w:r w:rsidRPr="008A1A9E">
              <w:rPr>
                <w:noProof w:val="0"/>
                <w:lang w:val="en-US" w:eastAsia="ru-RU"/>
              </w:rPr>
              <w:t>survenirea</w:t>
            </w:r>
            <w:proofErr w:type="spellEnd"/>
            <w:r w:rsidRPr="008A1A9E">
              <w:rPr>
                <w:noProof w:val="0"/>
                <w:lang w:val="en-US" w:eastAsia="ru-RU"/>
              </w:rPr>
              <w:t xml:space="preserve"> </w:t>
            </w:r>
            <w:proofErr w:type="spellStart"/>
            <w:r w:rsidRPr="008A1A9E">
              <w:rPr>
                <w:noProof w:val="0"/>
                <w:lang w:val="en-US" w:eastAsia="ru-RU"/>
              </w:rPr>
              <w:t>circumstanţelor</w:t>
            </w:r>
            <w:proofErr w:type="spellEnd"/>
            <w:r w:rsidRPr="008A1A9E">
              <w:rPr>
                <w:noProof w:val="0"/>
                <w:lang w:val="en-US" w:eastAsia="ru-RU"/>
              </w:rPr>
              <w:t xml:space="preserve">, </w:t>
            </w:r>
            <w:proofErr w:type="spellStart"/>
            <w:r w:rsidRPr="008A1A9E">
              <w:rPr>
                <w:noProof w:val="0"/>
                <w:lang w:val="en-US" w:eastAsia="ru-RU"/>
              </w:rPr>
              <w:t>dar</w:t>
            </w:r>
            <w:proofErr w:type="spellEnd"/>
            <w:r w:rsidRPr="008A1A9E">
              <w:rPr>
                <w:noProof w:val="0"/>
                <w:lang w:val="en-US" w:eastAsia="ru-RU"/>
              </w:rPr>
              <w:t xml:space="preserve"> </w:t>
            </w:r>
            <w:proofErr w:type="spellStart"/>
            <w:r w:rsidRPr="008A1A9E">
              <w:rPr>
                <w:noProof w:val="0"/>
                <w:lang w:val="en-US" w:eastAsia="ru-RU"/>
              </w:rPr>
              <w:t>și</w:t>
            </w:r>
            <w:proofErr w:type="spellEnd"/>
            <w:r w:rsidRPr="008A1A9E">
              <w:rPr>
                <w:noProof w:val="0"/>
                <w:lang w:val="en-US" w:eastAsia="ru-RU"/>
              </w:rPr>
              <w:t xml:space="preserve"> </w:t>
            </w:r>
            <w:proofErr w:type="spellStart"/>
            <w:r w:rsidRPr="008A1A9E">
              <w:rPr>
                <w:noProof w:val="0"/>
                <w:lang w:val="en-US" w:eastAsia="ru-RU"/>
              </w:rPr>
              <w:t>despre</w:t>
            </w:r>
            <w:proofErr w:type="spellEnd"/>
            <w:r w:rsidRPr="008A1A9E">
              <w:rPr>
                <w:noProof w:val="0"/>
                <w:lang w:val="en-US" w:eastAsia="ru-RU"/>
              </w:rPr>
              <w:t xml:space="preserve"> </w:t>
            </w:r>
            <w:proofErr w:type="spellStart"/>
            <w:r w:rsidRPr="008A1A9E">
              <w:rPr>
                <w:noProof w:val="0"/>
                <w:lang w:val="en-US" w:eastAsia="ru-RU"/>
              </w:rPr>
              <w:t>efectele</w:t>
            </w:r>
            <w:proofErr w:type="spellEnd"/>
            <w:r w:rsidRPr="008A1A9E">
              <w:rPr>
                <w:noProof w:val="0"/>
                <w:lang w:val="en-US" w:eastAsia="ru-RU"/>
              </w:rPr>
              <w:t xml:space="preserve"> </w:t>
            </w:r>
            <w:proofErr w:type="spellStart"/>
            <w:r w:rsidRPr="008A1A9E">
              <w:rPr>
                <w:noProof w:val="0"/>
                <w:lang w:val="en-US" w:eastAsia="ru-RU"/>
              </w:rPr>
              <w:t>acestora</w:t>
            </w:r>
            <w:proofErr w:type="spellEnd"/>
            <w:r w:rsidRPr="008A1A9E">
              <w:rPr>
                <w:noProof w:val="0"/>
                <w:lang w:val="en-US" w:eastAsia="ru-RU"/>
              </w:rPr>
              <w:t xml:space="preserve"> </w:t>
            </w:r>
            <w:proofErr w:type="spellStart"/>
            <w:r w:rsidRPr="008A1A9E">
              <w:rPr>
                <w:noProof w:val="0"/>
                <w:lang w:val="en-US" w:eastAsia="ru-RU"/>
              </w:rPr>
              <w:t>asupra</w:t>
            </w:r>
            <w:proofErr w:type="spellEnd"/>
            <w:r w:rsidRPr="008A1A9E">
              <w:rPr>
                <w:noProof w:val="0"/>
                <w:lang w:val="en-US" w:eastAsia="ru-RU"/>
              </w:rPr>
              <w:t xml:space="preserve"> </w:t>
            </w:r>
            <w:proofErr w:type="spellStart"/>
            <w:r w:rsidRPr="008A1A9E">
              <w:rPr>
                <w:noProof w:val="0"/>
                <w:lang w:val="en-US" w:eastAsia="ru-RU"/>
              </w:rPr>
              <w:t>executării</w:t>
            </w:r>
            <w:proofErr w:type="spellEnd"/>
            <w:r w:rsidRPr="008A1A9E">
              <w:rPr>
                <w:noProof w:val="0"/>
                <w:lang w:val="en-US" w:eastAsia="ru-RU"/>
              </w:rPr>
              <w:t xml:space="preserve"> </w:t>
            </w:r>
            <w:proofErr w:type="spellStart"/>
            <w:r w:rsidRPr="008A1A9E">
              <w:rPr>
                <w:noProof w:val="0"/>
                <w:lang w:val="en-US" w:eastAsia="ru-RU"/>
              </w:rPr>
              <w:t>contractului</w:t>
            </w:r>
            <w:proofErr w:type="spellEnd"/>
            <w:r w:rsidRPr="008A1A9E">
              <w:rPr>
                <w:noProof w:val="0"/>
                <w:lang w:val="en-US" w:eastAsia="ru-RU"/>
              </w:rPr>
              <w:t xml:space="preserve">. </w:t>
            </w:r>
          </w:p>
          <w:p w14:paraId="0EAE7F31" w14:textId="77777777" w:rsidR="008A1A9E" w:rsidRPr="008A1A9E" w:rsidRDefault="008A1A9E" w:rsidP="008A1A9E">
            <w:pPr>
              <w:jc w:val="both"/>
              <w:rPr>
                <w:noProof w:val="0"/>
                <w:lang w:val="en-US" w:eastAsia="ru-RU"/>
              </w:rPr>
            </w:pPr>
            <w:r w:rsidRPr="008A1A9E">
              <w:rPr>
                <w:noProof w:val="0"/>
                <w:lang w:val="en-US" w:eastAsia="ru-RU"/>
              </w:rPr>
              <w:t xml:space="preserve">10.3. </w:t>
            </w:r>
            <w:proofErr w:type="spellStart"/>
            <w:r w:rsidRPr="008A1A9E">
              <w:rPr>
                <w:noProof w:val="0"/>
                <w:lang w:val="en-US" w:eastAsia="ru-RU"/>
              </w:rPr>
              <w:t>Survenirea</w:t>
            </w:r>
            <w:proofErr w:type="spellEnd"/>
            <w:r w:rsidRPr="008A1A9E">
              <w:rPr>
                <w:noProof w:val="0"/>
                <w:lang w:val="en-US" w:eastAsia="ru-RU"/>
              </w:rPr>
              <w:t xml:space="preserve"> </w:t>
            </w:r>
            <w:proofErr w:type="spellStart"/>
            <w:r w:rsidRPr="008A1A9E">
              <w:rPr>
                <w:noProof w:val="0"/>
                <w:lang w:val="en-US" w:eastAsia="ru-RU"/>
              </w:rPr>
              <w:t>circumstanţelor</w:t>
            </w:r>
            <w:proofErr w:type="spellEnd"/>
            <w:r w:rsidRPr="008A1A9E">
              <w:rPr>
                <w:noProof w:val="0"/>
                <w:lang w:val="en-US" w:eastAsia="ru-RU"/>
              </w:rPr>
              <w:t xml:space="preserve"> </w:t>
            </w:r>
            <w:proofErr w:type="spellStart"/>
            <w:r w:rsidRPr="008A1A9E">
              <w:rPr>
                <w:noProof w:val="0"/>
                <w:lang w:val="en-US" w:eastAsia="ru-RU"/>
              </w:rPr>
              <w:t>impedimentului</w:t>
            </w:r>
            <w:proofErr w:type="spellEnd"/>
            <w:r w:rsidRPr="008A1A9E">
              <w:rPr>
                <w:noProof w:val="0"/>
                <w:lang w:val="en-US" w:eastAsia="ru-RU"/>
              </w:rPr>
              <w:t xml:space="preserve">, </w:t>
            </w:r>
            <w:proofErr w:type="spellStart"/>
            <w:r w:rsidRPr="008A1A9E">
              <w:rPr>
                <w:noProof w:val="0"/>
                <w:lang w:val="en-US" w:eastAsia="ru-RU"/>
              </w:rPr>
              <w:t>momentul</w:t>
            </w:r>
            <w:proofErr w:type="spellEnd"/>
            <w:r w:rsidRPr="008A1A9E">
              <w:rPr>
                <w:noProof w:val="0"/>
                <w:lang w:val="en-US" w:eastAsia="ru-RU"/>
              </w:rPr>
              <w:t xml:space="preserve"> </w:t>
            </w:r>
            <w:proofErr w:type="spellStart"/>
            <w:r w:rsidRPr="008A1A9E">
              <w:rPr>
                <w:noProof w:val="0"/>
                <w:lang w:val="en-US" w:eastAsia="ru-RU"/>
              </w:rPr>
              <w:t>declanşării</w:t>
            </w:r>
            <w:proofErr w:type="spellEnd"/>
            <w:r w:rsidRPr="008A1A9E">
              <w:rPr>
                <w:noProof w:val="0"/>
                <w:lang w:val="en-US" w:eastAsia="ru-RU"/>
              </w:rPr>
              <w:t xml:space="preserve"> </w:t>
            </w:r>
            <w:proofErr w:type="spellStart"/>
            <w:r w:rsidRPr="008A1A9E">
              <w:rPr>
                <w:noProof w:val="0"/>
                <w:lang w:val="en-US" w:eastAsia="ru-RU"/>
              </w:rPr>
              <w:t>şi</w:t>
            </w:r>
            <w:proofErr w:type="spellEnd"/>
            <w:r w:rsidRPr="008A1A9E">
              <w:rPr>
                <w:noProof w:val="0"/>
                <w:lang w:val="en-US" w:eastAsia="ru-RU"/>
              </w:rPr>
              <w:t xml:space="preserve"> </w:t>
            </w:r>
            <w:proofErr w:type="spellStart"/>
            <w:r w:rsidRPr="008A1A9E">
              <w:rPr>
                <w:noProof w:val="0"/>
                <w:lang w:val="en-US" w:eastAsia="ru-RU"/>
              </w:rPr>
              <w:t>termenul</w:t>
            </w:r>
            <w:proofErr w:type="spellEnd"/>
            <w:r w:rsidRPr="008A1A9E">
              <w:rPr>
                <w:noProof w:val="0"/>
                <w:lang w:val="en-US" w:eastAsia="ru-RU"/>
              </w:rPr>
              <w:t xml:space="preserve"> de </w:t>
            </w:r>
            <w:proofErr w:type="spellStart"/>
            <w:r w:rsidRPr="008A1A9E">
              <w:rPr>
                <w:noProof w:val="0"/>
                <w:lang w:val="en-US" w:eastAsia="ru-RU"/>
              </w:rPr>
              <w:t>acţiune</w:t>
            </w:r>
            <w:proofErr w:type="spellEnd"/>
            <w:r w:rsidRPr="008A1A9E">
              <w:rPr>
                <w:noProof w:val="0"/>
                <w:lang w:val="en-US" w:eastAsia="ru-RU"/>
              </w:rPr>
              <w:t xml:space="preserve"> </w:t>
            </w:r>
            <w:proofErr w:type="spellStart"/>
            <w:r w:rsidRPr="008A1A9E">
              <w:rPr>
                <w:noProof w:val="0"/>
                <w:lang w:val="en-US" w:eastAsia="ru-RU"/>
              </w:rPr>
              <w:t>trebuie</w:t>
            </w:r>
            <w:proofErr w:type="spellEnd"/>
            <w:r w:rsidRPr="008A1A9E">
              <w:rPr>
                <w:noProof w:val="0"/>
                <w:lang w:val="en-US" w:eastAsia="ru-RU"/>
              </w:rPr>
              <w:t xml:space="preserve"> </w:t>
            </w:r>
            <w:proofErr w:type="spellStart"/>
            <w:r w:rsidRPr="008A1A9E">
              <w:rPr>
                <w:noProof w:val="0"/>
                <w:lang w:val="en-US" w:eastAsia="ru-RU"/>
              </w:rPr>
              <w:t>să</w:t>
            </w:r>
            <w:proofErr w:type="spellEnd"/>
            <w:r w:rsidRPr="008A1A9E">
              <w:rPr>
                <w:noProof w:val="0"/>
                <w:lang w:val="en-US" w:eastAsia="ru-RU"/>
              </w:rPr>
              <w:t xml:space="preserve"> fie </w:t>
            </w:r>
            <w:proofErr w:type="spellStart"/>
            <w:r w:rsidRPr="008A1A9E">
              <w:rPr>
                <w:noProof w:val="0"/>
                <w:lang w:val="en-US" w:eastAsia="ru-RU"/>
              </w:rPr>
              <w:t>confirmate</w:t>
            </w:r>
            <w:proofErr w:type="spellEnd"/>
            <w:r w:rsidRPr="008A1A9E">
              <w:rPr>
                <w:noProof w:val="0"/>
                <w:lang w:val="en-US" w:eastAsia="ru-RU"/>
              </w:rPr>
              <w:t xml:space="preserve"> </w:t>
            </w:r>
            <w:proofErr w:type="spellStart"/>
            <w:r w:rsidRPr="008A1A9E">
              <w:rPr>
                <w:noProof w:val="0"/>
                <w:lang w:val="en-US" w:eastAsia="ru-RU"/>
              </w:rPr>
              <w:t>printr</w:t>
            </w:r>
            <w:proofErr w:type="spellEnd"/>
            <w:r w:rsidRPr="008A1A9E">
              <w:rPr>
                <w:noProof w:val="0"/>
                <w:lang w:val="en-US" w:eastAsia="ru-RU"/>
              </w:rPr>
              <w:t xml:space="preserve">-un </w:t>
            </w:r>
            <w:proofErr w:type="spellStart"/>
            <w:r w:rsidRPr="008A1A9E">
              <w:rPr>
                <w:noProof w:val="0"/>
                <w:lang w:val="en-US" w:eastAsia="ru-RU"/>
              </w:rPr>
              <w:t>certificat</w:t>
            </w:r>
            <w:proofErr w:type="spellEnd"/>
            <w:r w:rsidRPr="008A1A9E">
              <w:rPr>
                <w:noProof w:val="0"/>
                <w:lang w:val="en-US" w:eastAsia="ru-RU"/>
              </w:rPr>
              <w:t xml:space="preserve">, </w:t>
            </w:r>
            <w:proofErr w:type="spellStart"/>
            <w:r w:rsidRPr="008A1A9E">
              <w:rPr>
                <w:noProof w:val="0"/>
                <w:lang w:val="en-US" w:eastAsia="ru-RU"/>
              </w:rPr>
              <w:t>eliberat</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mod </w:t>
            </w:r>
            <w:proofErr w:type="spellStart"/>
            <w:r w:rsidRPr="008A1A9E">
              <w:rPr>
                <w:noProof w:val="0"/>
                <w:lang w:val="en-US" w:eastAsia="ru-RU"/>
              </w:rPr>
              <w:t>corespunzător</w:t>
            </w:r>
            <w:proofErr w:type="spellEnd"/>
            <w:r w:rsidRPr="008A1A9E">
              <w:rPr>
                <w:noProof w:val="0"/>
                <w:lang w:val="en-US" w:eastAsia="ru-RU"/>
              </w:rPr>
              <w:t xml:space="preserve"> de </w:t>
            </w:r>
            <w:proofErr w:type="spellStart"/>
            <w:r w:rsidRPr="008A1A9E">
              <w:rPr>
                <w:noProof w:val="0"/>
                <w:lang w:val="en-US" w:eastAsia="ru-RU"/>
              </w:rPr>
              <w:t>către</w:t>
            </w:r>
            <w:proofErr w:type="spellEnd"/>
            <w:r w:rsidRPr="008A1A9E">
              <w:rPr>
                <w:noProof w:val="0"/>
                <w:lang w:val="en-US" w:eastAsia="ru-RU"/>
              </w:rPr>
              <w:t xml:space="preserve"> </w:t>
            </w:r>
            <w:proofErr w:type="spellStart"/>
            <w:r w:rsidRPr="008A1A9E">
              <w:rPr>
                <w:noProof w:val="0"/>
                <w:lang w:val="en-US" w:eastAsia="ru-RU"/>
              </w:rPr>
              <w:t>organul</w:t>
            </w:r>
            <w:proofErr w:type="spellEnd"/>
            <w:r w:rsidRPr="008A1A9E">
              <w:rPr>
                <w:noProof w:val="0"/>
                <w:lang w:val="en-US" w:eastAsia="ru-RU"/>
              </w:rPr>
              <w:t xml:space="preserve"> competent din </w:t>
            </w:r>
            <w:proofErr w:type="spellStart"/>
            <w:r w:rsidRPr="008A1A9E">
              <w:rPr>
                <w:noProof w:val="0"/>
                <w:lang w:val="en-US" w:eastAsia="ru-RU"/>
              </w:rPr>
              <w:t>ţara</w:t>
            </w:r>
            <w:proofErr w:type="spellEnd"/>
            <w:r w:rsidRPr="008A1A9E">
              <w:rPr>
                <w:noProof w:val="0"/>
                <w:lang w:val="en-US" w:eastAsia="ru-RU"/>
              </w:rPr>
              <w:t xml:space="preserve"> </w:t>
            </w:r>
            <w:proofErr w:type="spellStart"/>
            <w:r w:rsidRPr="008A1A9E">
              <w:rPr>
                <w:noProof w:val="0"/>
                <w:lang w:val="en-US" w:eastAsia="ru-RU"/>
              </w:rPr>
              <w:t>Părţii</w:t>
            </w:r>
            <w:proofErr w:type="spellEnd"/>
            <w:r w:rsidRPr="008A1A9E">
              <w:rPr>
                <w:noProof w:val="0"/>
                <w:lang w:val="en-US" w:eastAsia="ru-RU"/>
              </w:rPr>
              <w:t xml:space="preserve"> care </w:t>
            </w:r>
            <w:proofErr w:type="spellStart"/>
            <w:r w:rsidRPr="008A1A9E">
              <w:rPr>
                <w:noProof w:val="0"/>
                <w:lang w:val="en-US" w:eastAsia="ru-RU"/>
              </w:rPr>
              <w:t>invocă</w:t>
            </w:r>
            <w:proofErr w:type="spellEnd"/>
            <w:r w:rsidRPr="008A1A9E">
              <w:rPr>
                <w:noProof w:val="0"/>
                <w:lang w:val="en-US" w:eastAsia="ru-RU"/>
              </w:rPr>
              <w:t xml:space="preserve"> </w:t>
            </w:r>
            <w:proofErr w:type="spellStart"/>
            <w:r w:rsidRPr="008A1A9E">
              <w:rPr>
                <w:noProof w:val="0"/>
                <w:lang w:val="en-US" w:eastAsia="ru-RU"/>
              </w:rPr>
              <w:t>asemenea</w:t>
            </w:r>
            <w:proofErr w:type="spellEnd"/>
            <w:r w:rsidRPr="008A1A9E">
              <w:rPr>
                <w:noProof w:val="0"/>
                <w:lang w:val="en-US" w:eastAsia="ru-RU"/>
              </w:rPr>
              <w:t xml:space="preserve"> </w:t>
            </w:r>
            <w:proofErr w:type="spellStart"/>
            <w:r w:rsidRPr="008A1A9E">
              <w:rPr>
                <w:noProof w:val="0"/>
                <w:lang w:val="en-US" w:eastAsia="ru-RU"/>
              </w:rPr>
              <w:t>circumstanţe</w:t>
            </w:r>
            <w:proofErr w:type="spellEnd"/>
            <w:r w:rsidRPr="008A1A9E">
              <w:rPr>
                <w:noProof w:val="0"/>
                <w:lang w:val="en-US" w:eastAsia="ru-RU"/>
              </w:rPr>
              <w:t>.</w:t>
            </w:r>
          </w:p>
          <w:p w14:paraId="57522F79" w14:textId="77777777" w:rsidR="008A1A9E" w:rsidRPr="008A1A9E" w:rsidRDefault="008A1A9E" w:rsidP="008A1A9E">
            <w:pPr>
              <w:numPr>
                <w:ilvl w:val="0"/>
                <w:numId w:val="3"/>
              </w:numPr>
              <w:tabs>
                <w:tab w:val="left" w:pos="426"/>
                <w:tab w:val="left" w:pos="3645"/>
              </w:tabs>
              <w:ind w:left="0" w:firstLine="0"/>
              <w:rPr>
                <w:b/>
                <w:noProof w:val="0"/>
                <w:lang w:val="en-US" w:eastAsia="ru-RU"/>
              </w:rPr>
            </w:pPr>
          </w:p>
          <w:p w14:paraId="06F42966" w14:textId="77777777" w:rsidR="008A1A9E" w:rsidRPr="008A1A9E" w:rsidRDefault="008A1A9E" w:rsidP="008A1A9E">
            <w:pPr>
              <w:numPr>
                <w:ilvl w:val="0"/>
                <w:numId w:val="3"/>
              </w:numPr>
              <w:tabs>
                <w:tab w:val="left" w:pos="426"/>
                <w:tab w:val="left" w:pos="3645"/>
              </w:tabs>
              <w:ind w:left="0" w:firstLine="0"/>
              <w:rPr>
                <w:b/>
                <w:noProof w:val="0"/>
                <w:lang w:val="en-US" w:eastAsia="ru-RU"/>
              </w:rPr>
            </w:pPr>
            <w:r w:rsidRPr="008A1A9E">
              <w:rPr>
                <w:b/>
                <w:noProof w:val="0"/>
                <w:lang w:val="en-US" w:eastAsia="ru-RU"/>
              </w:rPr>
              <w:t>11. MODIFICĂRI</w:t>
            </w:r>
          </w:p>
          <w:p w14:paraId="5FE4EBDE" w14:textId="77777777" w:rsidR="008A1A9E" w:rsidRPr="008A1A9E" w:rsidRDefault="008A1A9E" w:rsidP="008A1A9E">
            <w:pPr>
              <w:numPr>
                <w:ilvl w:val="0"/>
                <w:numId w:val="3"/>
              </w:numPr>
              <w:tabs>
                <w:tab w:val="left" w:pos="426"/>
                <w:tab w:val="left" w:pos="3645"/>
              </w:tabs>
              <w:ind w:left="0" w:firstLine="0"/>
              <w:jc w:val="both"/>
              <w:rPr>
                <w:noProof w:val="0"/>
                <w:lang w:val="en-US" w:eastAsia="ru-RU"/>
              </w:rPr>
            </w:pPr>
            <w:proofErr w:type="spellStart"/>
            <w:r w:rsidRPr="008A1A9E">
              <w:rPr>
                <w:noProof w:val="0"/>
                <w:lang w:val="en-US" w:eastAsia="ru-RU"/>
              </w:rPr>
              <w:t>Modificarea</w:t>
            </w:r>
            <w:proofErr w:type="spellEnd"/>
            <w:r w:rsidRPr="008A1A9E">
              <w:rPr>
                <w:noProof w:val="0"/>
                <w:lang w:val="en-US" w:eastAsia="ru-RU"/>
              </w:rPr>
              <w:t xml:space="preserve"> </w:t>
            </w:r>
            <w:proofErr w:type="spellStart"/>
            <w:r w:rsidRPr="008A1A9E">
              <w:rPr>
                <w:noProof w:val="0"/>
                <w:lang w:val="en-US" w:eastAsia="ru-RU"/>
              </w:rPr>
              <w:t>contractului</w:t>
            </w:r>
            <w:proofErr w:type="spellEnd"/>
            <w:r w:rsidRPr="008A1A9E">
              <w:rPr>
                <w:noProof w:val="0"/>
                <w:lang w:val="en-US" w:eastAsia="ru-RU"/>
              </w:rPr>
              <w:t xml:space="preserve"> de </w:t>
            </w:r>
            <w:proofErr w:type="spellStart"/>
            <w:r w:rsidRPr="008A1A9E">
              <w:rPr>
                <w:noProof w:val="0"/>
                <w:lang w:val="en-US" w:eastAsia="ru-RU"/>
              </w:rPr>
              <w:t>achiziţie</w:t>
            </w:r>
            <w:proofErr w:type="spellEnd"/>
            <w:r w:rsidRPr="008A1A9E">
              <w:rPr>
                <w:noProof w:val="0"/>
                <w:lang w:val="en-US" w:eastAsia="ru-RU"/>
              </w:rPr>
              <w:t xml:space="preserve"> </w:t>
            </w:r>
            <w:proofErr w:type="spellStart"/>
            <w:r w:rsidRPr="008A1A9E">
              <w:rPr>
                <w:noProof w:val="0"/>
                <w:lang w:val="en-US" w:eastAsia="ru-RU"/>
              </w:rPr>
              <w:t>publică</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cursul</w:t>
            </w:r>
            <w:proofErr w:type="spellEnd"/>
            <w:r w:rsidRPr="008A1A9E">
              <w:rPr>
                <w:noProof w:val="0"/>
                <w:lang w:val="en-US" w:eastAsia="ru-RU"/>
              </w:rPr>
              <w:t xml:space="preserve"> </w:t>
            </w:r>
            <w:proofErr w:type="spellStart"/>
            <w:r w:rsidRPr="008A1A9E">
              <w:rPr>
                <w:noProof w:val="0"/>
                <w:lang w:val="en-US" w:eastAsia="ru-RU"/>
              </w:rPr>
              <w:t>perioadei</w:t>
            </w:r>
            <w:proofErr w:type="spellEnd"/>
            <w:r w:rsidRPr="008A1A9E">
              <w:rPr>
                <w:noProof w:val="0"/>
                <w:lang w:val="en-US" w:eastAsia="ru-RU"/>
              </w:rPr>
              <w:t xml:space="preserve"> sale de </w:t>
            </w:r>
            <w:proofErr w:type="spellStart"/>
            <w:r w:rsidRPr="008A1A9E">
              <w:rPr>
                <w:noProof w:val="0"/>
                <w:lang w:val="en-US" w:eastAsia="ru-RU"/>
              </w:rPr>
              <w:t>valabilitate</w:t>
            </w:r>
            <w:proofErr w:type="spellEnd"/>
            <w:r w:rsidRPr="008A1A9E">
              <w:rPr>
                <w:noProof w:val="0"/>
                <w:lang w:val="en-US" w:eastAsia="ru-RU"/>
              </w:rPr>
              <w:t xml:space="preserve">, se </w:t>
            </w:r>
            <w:proofErr w:type="spellStart"/>
            <w:r w:rsidRPr="008A1A9E">
              <w:rPr>
                <w:noProof w:val="0"/>
                <w:lang w:val="en-US" w:eastAsia="ru-RU"/>
              </w:rPr>
              <w:t>va</w:t>
            </w:r>
            <w:proofErr w:type="spellEnd"/>
            <w:r w:rsidRPr="008A1A9E">
              <w:rPr>
                <w:noProof w:val="0"/>
                <w:lang w:val="en-US" w:eastAsia="ru-RU"/>
              </w:rPr>
              <w:t xml:space="preserve"> </w:t>
            </w:r>
            <w:proofErr w:type="spellStart"/>
            <w:r w:rsidRPr="008A1A9E">
              <w:rPr>
                <w:noProof w:val="0"/>
                <w:lang w:val="en-US" w:eastAsia="ru-RU"/>
              </w:rPr>
              <w:lastRenderedPageBreak/>
              <w:t>efectua</w:t>
            </w:r>
            <w:proofErr w:type="spellEnd"/>
            <w:r w:rsidRPr="008A1A9E">
              <w:rPr>
                <w:noProof w:val="0"/>
                <w:lang w:val="en-US" w:eastAsia="ru-RU"/>
              </w:rPr>
              <w:t xml:space="preserve"> conform </w:t>
            </w:r>
            <w:proofErr w:type="spellStart"/>
            <w:r w:rsidRPr="008A1A9E">
              <w:rPr>
                <w:noProof w:val="0"/>
                <w:lang w:val="en-US" w:eastAsia="ru-RU"/>
              </w:rPr>
              <w:t>prevederilor</w:t>
            </w:r>
            <w:proofErr w:type="spellEnd"/>
            <w:r w:rsidRPr="008A1A9E">
              <w:rPr>
                <w:noProof w:val="0"/>
                <w:lang w:val="en-US" w:eastAsia="ru-RU"/>
              </w:rPr>
              <w:t xml:space="preserve"> </w:t>
            </w:r>
            <w:proofErr w:type="spellStart"/>
            <w:r w:rsidRPr="008A1A9E">
              <w:rPr>
                <w:noProof w:val="0"/>
                <w:lang w:val="en-US" w:eastAsia="ru-RU"/>
              </w:rPr>
              <w:t>actelor</w:t>
            </w:r>
            <w:proofErr w:type="spellEnd"/>
            <w:r w:rsidRPr="008A1A9E">
              <w:rPr>
                <w:noProof w:val="0"/>
                <w:lang w:val="en-US" w:eastAsia="ru-RU"/>
              </w:rPr>
              <w:t xml:space="preserve"> normative cu </w:t>
            </w:r>
            <w:proofErr w:type="spellStart"/>
            <w:r w:rsidRPr="008A1A9E">
              <w:rPr>
                <w:noProof w:val="0"/>
                <w:lang w:val="en-US" w:eastAsia="ru-RU"/>
              </w:rPr>
              <w:t>incidenţă</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domeniul</w:t>
            </w:r>
            <w:proofErr w:type="spellEnd"/>
            <w:r w:rsidRPr="008A1A9E">
              <w:rPr>
                <w:noProof w:val="0"/>
                <w:lang w:val="en-US" w:eastAsia="ru-RU"/>
              </w:rPr>
              <w:t xml:space="preserve"> </w:t>
            </w:r>
            <w:proofErr w:type="spellStart"/>
            <w:r w:rsidRPr="008A1A9E">
              <w:rPr>
                <w:noProof w:val="0"/>
                <w:lang w:val="en-US" w:eastAsia="ru-RU"/>
              </w:rPr>
              <w:t>achiziţiilor</w:t>
            </w:r>
            <w:proofErr w:type="spellEnd"/>
            <w:r w:rsidRPr="008A1A9E">
              <w:rPr>
                <w:noProof w:val="0"/>
                <w:lang w:val="en-US" w:eastAsia="ru-RU"/>
              </w:rPr>
              <w:t xml:space="preserve"> </w:t>
            </w:r>
            <w:proofErr w:type="spellStart"/>
            <w:r w:rsidRPr="008A1A9E">
              <w:rPr>
                <w:noProof w:val="0"/>
                <w:lang w:val="en-US" w:eastAsia="ru-RU"/>
              </w:rPr>
              <w:t>publice</w:t>
            </w:r>
            <w:proofErr w:type="spellEnd"/>
            <w:r w:rsidRPr="008A1A9E">
              <w:rPr>
                <w:noProof w:val="0"/>
                <w:lang w:val="en-US" w:eastAsia="ru-RU"/>
              </w:rPr>
              <w:t xml:space="preserve">, </w:t>
            </w:r>
            <w:proofErr w:type="spellStart"/>
            <w:r w:rsidRPr="008A1A9E">
              <w:rPr>
                <w:noProof w:val="0"/>
                <w:lang w:val="en-US" w:eastAsia="ru-RU"/>
              </w:rPr>
              <w:t>prin</w:t>
            </w:r>
            <w:proofErr w:type="spellEnd"/>
            <w:r w:rsidRPr="008A1A9E">
              <w:rPr>
                <w:noProof w:val="0"/>
                <w:lang w:val="en-US" w:eastAsia="ru-RU"/>
              </w:rPr>
              <w:t xml:space="preserve"> </w:t>
            </w:r>
            <w:proofErr w:type="spellStart"/>
            <w:r w:rsidRPr="008A1A9E">
              <w:rPr>
                <w:noProof w:val="0"/>
                <w:lang w:val="en-US" w:eastAsia="ru-RU"/>
              </w:rPr>
              <w:t>acord</w:t>
            </w:r>
            <w:proofErr w:type="spellEnd"/>
            <w:r w:rsidRPr="008A1A9E">
              <w:rPr>
                <w:noProof w:val="0"/>
                <w:lang w:val="en-US" w:eastAsia="ru-RU"/>
              </w:rPr>
              <w:t xml:space="preserve"> </w:t>
            </w:r>
            <w:proofErr w:type="spellStart"/>
            <w:r w:rsidRPr="008A1A9E">
              <w:rPr>
                <w:noProof w:val="0"/>
                <w:lang w:val="en-US" w:eastAsia="ru-RU"/>
              </w:rPr>
              <w:t>adiţional</w:t>
            </w:r>
            <w:proofErr w:type="spellEnd"/>
            <w:r w:rsidRPr="008A1A9E">
              <w:rPr>
                <w:noProof w:val="0"/>
                <w:lang w:val="en-US" w:eastAsia="ru-RU"/>
              </w:rPr>
              <w:t xml:space="preserve"> la </w:t>
            </w:r>
            <w:proofErr w:type="spellStart"/>
            <w:r w:rsidRPr="008A1A9E">
              <w:rPr>
                <w:noProof w:val="0"/>
                <w:lang w:val="en-US" w:eastAsia="ru-RU"/>
              </w:rPr>
              <w:t>prezentul</w:t>
            </w:r>
            <w:proofErr w:type="spellEnd"/>
            <w:r w:rsidRPr="008A1A9E">
              <w:rPr>
                <w:noProof w:val="0"/>
                <w:lang w:val="en-US" w:eastAsia="ru-RU"/>
              </w:rPr>
              <w:t xml:space="preserve"> contract.</w:t>
            </w:r>
          </w:p>
          <w:p w14:paraId="6C399E3B" w14:textId="77777777" w:rsidR="008A1A9E" w:rsidRPr="008A1A9E" w:rsidRDefault="008A1A9E" w:rsidP="008A1A9E">
            <w:pPr>
              <w:jc w:val="both"/>
              <w:rPr>
                <w:b/>
                <w:noProof w:val="0"/>
                <w:lang w:val="en-US" w:eastAsia="ru-RU"/>
              </w:rPr>
            </w:pPr>
          </w:p>
          <w:p w14:paraId="79781D90" w14:textId="77777777" w:rsidR="008A1A9E" w:rsidRPr="008A1A9E" w:rsidRDefault="008A1A9E" w:rsidP="008A1A9E">
            <w:pPr>
              <w:jc w:val="both"/>
              <w:rPr>
                <w:b/>
                <w:noProof w:val="0"/>
                <w:lang w:val="en-US" w:eastAsia="ru-RU"/>
              </w:rPr>
            </w:pPr>
            <w:r w:rsidRPr="008A1A9E">
              <w:rPr>
                <w:b/>
                <w:noProof w:val="0"/>
                <w:lang w:val="en-US" w:eastAsia="ru-RU"/>
              </w:rPr>
              <w:t>12. AJUSTAREA PREŢULUI CONTRACTULUI</w:t>
            </w:r>
          </w:p>
          <w:p w14:paraId="10131F51" w14:textId="77777777" w:rsidR="008A1A9E" w:rsidRPr="008A1A9E" w:rsidRDefault="008A1A9E" w:rsidP="008A1A9E">
            <w:pPr>
              <w:jc w:val="both"/>
              <w:rPr>
                <w:noProof w:val="0"/>
                <w:lang w:val="en-US" w:eastAsia="ru-RU"/>
              </w:rPr>
            </w:pPr>
            <w:r w:rsidRPr="008A1A9E">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A1A9E">
              <w:rPr>
                <w:noProof w:val="0"/>
                <w:lang w:eastAsia="ru-RU"/>
              </w:rPr>
              <w:t>achiziţiilor</w:t>
            </w:r>
            <w:proofErr w:type="spellEnd"/>
            <w:r w:rsidRPr="008A1A9E">
              <w:rPr>
                <w:noProof w:val="0"/>
                <w:lang w:eastAsia="ru-RU"/>
              </w:rPr>
              <w:t xml:space="preserve"> publice.</w:t>
            </w:r>
          </w:p>
          <w:p w14:paraId="48A51F99" w14:textId="77777777" w:rsidR="008A1A9E" w:rsidRPr="008A1A9E" w:rsidRDefault="008A1A9E" w:rsidP="008A1A9E">
            <w:pPr>
              <w:jc w:val="both"/>
              <w:rPr>
                <w:noProof w:val="0"/>
                <w:lang w:val="en-US" w:eastAsia="ru-RU"/>
              </w:rPr>
            </w:pPr>
          </w:p>
          <w:p w14:paraId="01B9FAC4" w14:textId="77777777" w:rsidR="008A1A9E" w:rsidRPr="008A1A9E" w:rsidRDefault="008A1A9E" w:rsidP="008A1A9E">
            <w:pPr>
              <w:rPr>
                <w:b/>
                <w:noProof w:val="0"/>
                <w:lang w:val="en-US" w:eastAsia="ru-RU"/>
              </w:rPr>
            </w:pPr>
            <w:r w:rsidRPr="008A1A9E">
              <w:rPr>
                <w:b/>
                <w:noProof w:val="0"/>
                <w:lang w:val="en-US" w:eastAsia="ru-RU"/>
              </w:rPr>
              <w:t>13. CONDIŢIILE DE PREDARE-PRIMIRE</w:t>
            </w:r>
          </w:p>
          <w:p w14:paraId="56D5DDEF" w14:textId="77777777" w:rsidR="008A1A9E" w:rsidRPr="008A1A9E" w:rsidRDefault="008A1A9E" w:rsidP="008A1A9E">
            <w:pPr>
              <w:jc w:val="both"/>
              <w:rPr>
                <w:noProof w:val="0"/>
                <w:lang w:val="en-US" w:eastAsia="ru-RU"/>
              </w:rPr>
            </w:pPr>
            <w:proofErr w:type="spellStart"/>
            <w:r w:rsidRPr="008A1A9E">
              <w:rPr>
                <w:noProof w:val="0"/>
                <w:lang w:val="en-US" w:eastAsia="ru-RU"/>
              </w:rPr>
              <w:t>Serviciile</w:t>
            </w:r>
            <w:proofErr w:type="spellEnd"/>
            <w:r w:rsidRPr="008A1A9E">
              <w:rPr>
                <w:noProof w:val="0"/>
                <w:lang w:val="en-US" w:eastAsia="ru-RU"/>
              </w:rPr>
              <w:t xml:space="preserve"> de </w:t>
            </w:r>
            <w:proofErr w:type="spellStart"/>
            <w:r w:rsidRPr="008A1A9E">
              <w:rPr>
                <w:noProof w:val="0"/>
                <w:lang w:val="en-US" w:eastAsia="ru-RU"/>
              </w:rPr>
              <w:t>proiectare</w:t>
            </w:r>
            <w:proofErr w:type="spellEnd"/>
            <w:r w:rsidRPr="008A1A9E">
              <w:rPr>
                <w:noProof w:val="0"/>
                <w:lang w:val="en-US" w:eastAsia="ru-RU"/>
              </w:rPr>
              <w:t xml:space="preserve"> se </w:t>
            </w:r>
            <w:proofErr w:type="spellStart"/>
            <w:r w:rsidRPr="008A1A9E">
              <w:rPr>
                <w:noProof w:val="0"/>
                <w:lang w:val="en-US" w:eastAsia="ru-RU"/>
              </w:rPr>
              <w:t>consideră</w:t>
            </w:r>
            <w:proofErr w:type="spellEnd"/>
            <w:r w:rsidRPr="008A1A9E">
              <w:rPr>
                <w:noProof w:val="0"/>
                <w:lang w:val="en-US" w:eastAsia="ru-RU"/>
              </w:rPr>
              <w:t xml:space="preserve"> predate de </w:t>
            </w:r>
            <w:proofErr w:type="spellStart"/>
            <w:r w:rsidRPr="008A1A9E">
              <w:rPr>
                <w:noProof w:val="0"/>
                <w:lang w:val="en-US" w:eastAsia="ru-RU"/>
              </w:rPr>
              <w:t>către</w:t>
            </w:r>
            <w:proofErr w:type="spellEnd"/>
            <w:r w:rsidRPr="008A1A9E">
              <w:rPr>
                <w:noProof w:val="0"/>
                <w:lang w:val="en-US" w:eastAsia="ru-RU"/>
              </w:rPr>
              <w:t xml:space="preserve"> </w:t>
            </w:r>
            <w:proofErr w:type="spellStart"/>
            <w:r w:rsidRPr="008A1A9E">
              <w:rPr>
                <w:noProof w:val="0"/>
                <w:lang w:val="en-US" w:eastAsia="ru-RU"/>
              </w:rPr>
              <w:t>Prestator</w:t>
            </w:r>
            <w:proofErr w:type="spellEnd"/>
            <w:r w:rsidRPr="008A1A9E">
              <w:rPr>
                <w:noProof w:val="0"/>
                <w:lang w:val="en-US" w:eastAsia="ru-RU"/>
              </w:rPr>
              <w:t xml:space="preserve"> </w:t>
            </w:r>
            <w:proofErr w:type="spellStart"/>
            <w:r w:rsidRPr="008A1A9E">
              <w:rPr>
                <w:noProof w:val="0"/>
                <w:lang w:val="en-US" w:eastAsia="ru-RU"/>
              </w:rPr>
              <w:t>şi</w:t>
            </w:r>
            <w:proofErr w:type="spellEnd"/>
            <w:r w:rsidRPr="008A1A9E">
              <w:rPr>
                <w:noProof w:val="0"/>
                <w:lang w:val="en-US" w:eastAsia="ru-RU"/>
              </w:rPr>
              <w:t xml:space="preserve"> </w:t>
            </w:r>
            <w:proofErr w:type="spellStart"/>
            <w:r w:rsidRPr="008A1A9E">
              <w:rPr>
                <w:noProof w:val="0"/>
                <w:lang w:val="en-US" w:eastAsia="ru-RU"/>
              </w:rPr>
              <w:t>recepţionate</w:t>
            </w:r>
            <w:proofErr w:type="spellEnd"/>
            <w:r w:rsidRPr="008A1A9E">
              <w:rPr>
                <w:noProof w:val="0"/>
                <w:lang w:val="en-US" w:eastAsia="ru-RU"/>
              </w:rPr>
              <w:t xml:space="preserve"> de </w:t>
            </w:r>
            <w:proofErr w:type="spellStart"/>
            <w:r w:rsidRPr="008A1A9E">
              <w:rPr>
                <w:noProof w:val="0"/>
                <w:lang w:val="en-US" w:eastAsia="ru-RU"/>
              </w:rPr>
              <w:t>către</w:t>
            </w:r>
            <w:proofErr w:type="spellEnd"/>
            <w:r w:rsidRPr="008A1A9E">
              <w:rPr>
                <w:noProof w:val="0"/>
                <w:lang w:val="en-US" w:eastAsia="ru-RU"/>
              </w:rPr>
              <w:t xml:space="preserve"> </w:t>
            </w:r>
            <w:proofErr w:type="spellStart"/>
            <w:r w:rsidRPr="008A1A9E">
              <w:rPr>
                <w:noProof w:val="0"/>
                <w:lang w:val="en-US" w:eastAsia="ru-RU"/>
              </w:rPr>
              <w:t>Beneficiar</w:t>
            </w:r>
            <w:proofErr w:type="spellEnd"/>
            <w:r w:rsidRPr="008A1A9E">
              <w:rPr>
                <w:noProof w:val="0"/>
                <w:lang w:val="en-US" w:eastAsia="ru-RU"/>
              </w:rPr>
              <w:t xml:space="preserve"> </w:t>
            </w:r>
            <w:proofErr w:type="spellStart"/>
            <w:r w:rsidRPr="008A1A9E">
              <w:rPr>
                <w:noProof w:val="0"/>
                <w:lang w:val="en-US" w:eastAsia="ru-RU"/>
              </w:rPr>
              <w:t>dacă</w:t>
            </w:r>
            <w:proofErr w:type="spellEnd"/>
            <w:r w:rsidRPr="008A1A9E">
              <w:rPr>
                <w:noProof w:val="0"/>
                <w:lang w:val="en-US" w:eastAsia="ru-RU"/>
              </w:rPr>
              <w:t>:</w:t>
            </w:r>
          </w:p>
          <w:p w14:paraId="65B00486" w14:textId="77777777" w:rsidR="008A1A9E" w:rsidRPr="008A1A9E" w:rsidRDefault="008A1A9E" w:rsidP="008A1A9E">
            <w:pPr>
              <w:numPr>
                <w:ilvl w:val="0"/>
                <w:numId w:val="51"/>
              </w:numPr>
              <w:tabs>
                <w:tab w:val="num" w:pos="0"/>
                <w:tab w:val="left" w:pos="360"/>
              </w:tabs>
              <w:suppressAutoHyphens/>
              <w:ind w:left="0"/>
              <w:jc w:val="both"/>
              <w:rPr>
                <w:noProof w:val="0"/>
                <w:lang w:val="en-US" w:eastAsia="ru-RU"/>
              </w:rPr>
            </w:pPr>
            <w:proofErr w:type="spellStart"/>
            <w:r w:rsidRPr="008A1A9E">
              <w:rPr>
                <w:noProof w:val="0"/>
                <w:lang w:val="en-US" w:eastAsia="ru-RU"/>
              </w:rPr>
              <w:t>cantitatea</w:t>
            </w:r>
            <w:proofErr w:type="spellEnd"/>
            <w:r w:rsidRPr="008A1A9E">
              <w:rPr>
                <w:noProof w:val="0"/>
                <w:lang w:val="en-US" w:eastAsia="ru-RU"/>
              </w:rPr>
              <w:t xml:space="preserve"> </w:t>
            </w:r>
            <w:proofErr w:type="spellStart"/>
            <w:r w:rsidRPr="008A1A9E">
              <w:rPr>
                <w:noProof w:val="0"/>
                <w:lang w:val="en-US" w:eastAsia="ru-RU"/>
              </w:rPr>
              <w:t>serviciilor</w:t>
            </w:r>
            <w:proofErr w:type="spellEnd"/>
            <w:r w:rsidRPr="008A1A9E">
              <w:rPr>
                <w:noProof w:val="0"/>
                <w:lang w:val="en-US" w:eastAsia="ru-RU"/>
              </w:rPr>
              <w:t xml:space="preserve"> de </w:t>
            </w:r>
            <w:proofErr w:type="spellStart"/>
            <w:r w:rsidRPr="008A1A9E">
              <w:rPr>
                <w:noProof w:val="0"/>
                <w:lang w:val="en-US" w:eastAsia="ru-RU"/>
              </w:rPr>
              <w:t>proiectare</w:t>
            </w:r>
            <w:proofErr w:type="spellEnd"/>
            <w:r w:rsidRPr="008A1A9E">
              <w:rPr>
                <w:noProof w:val="0"/>
                <w:lang w:val="en-US" w:eastAsia="ru-RU"/>
              </w:rPr>
              <w:t xml:space="preserve"> </w:t>
            </w:r>
            <w:proofErr w:type="spellStart"/>
            <w:r w:rsidRPr="008A1A9E">
              <w:rPr>
                <w:noProof w:val="0"/>
                <w:lang w:val="en-US" w:eastAsia="ru-RU"/>
              </w:rPr>
              <w:t>corespunde</w:t>
            </w:r>
            <w:proofErr w:type="spellEnd"/>
            <w:r w:rsidRPr="008A1A9E">
              <w:rPr>
                <w:noProof w:val="0"/>
                <w:lang w:val="en-US" w:eastAsia="ru-RU"/>
              </w:rPr>
              <w:t xml:space="preserve"> </w:t>
            </w:r>
            <w:proofErr w:type="spellStart"/>
            <w:r w:rsidRPr="008A1A9E">
              <w:rPr>
                <w:noProof w:val="0"/>
                <w:lang w:val="en-US" w:eastAsia="ru-RU"/>
              </w:rPr>
              <w:t>informaţiei</w:t>
            </w:r>
            <w:proofErr w:type="spellEnd"/>
            <w:r w:rsidRPr="008A1A9E">
              <w:rPr>
                <w:noProof w:val="0"/>
                <w:lang w:val="en-US" w:eastAsia="ru-RU"/>
              </w:rPr>
              <w:t xml:space="preserve"> indicate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prezentul</w:t>
            </w:r>
            <w:proofErr w:type="spellEnd"/>
            <w:r w:rsidRPr="008A1A9E">
              <w:rPr>
                <w:noProof w:val="0"/>
                <w:lang w:val="en-US" w:eastAsia="ru-RU"/>
              </w:rPr>
              <w:t xml:space="preserve"> contract; </w:t>
            </w:r>
          </w:p>
          <w:p w14:paraId="2CAA6C56" w14:textId="77777777" w:rsidR="008A1A9E" w:rsidRPr="008A1A9E" w:rsidRDefault="008A1A9E" w:rsidP="008A1A9E">
            <w:pPr>
              <w:numPr>
                <w:ilvl w:val="0"/>
                <w:numId w:val="51"/>
              </w:numPr>
              <w:tabs>
                <w:tab w:val="num" w:pos="0"/>
                <w:tab w:val="left" w:pos="360"/>
              </w:tabs>
              <w:suppressAutoHyphens/>
              <w:ind w:left="0"/>
              <w:jc w:val="both"/>
              <w:rPr>
                <w:noProof w:val="0"/>
                <w:lang w:val="en-US" w:eastAsia="ru-RU"/>
              </w:rPr>
            </w:pPr>
            <w:proofErr w:type="spellStart"/>
            <w:r w:rsidRPr="008A1A9E">
              <w:rPr>
                <w:noProof w:val="0"/>
                <w:lang w:val="en-US" w:eastAsia="ru-RU"/>
              </w:rPr>
              <w:t>calitatea</w:t>
            </w:r>
            <w:proofErr w:type="spellEnd"/>
            <w:r w:rsidRPr="008A1A9E">
              <w:rPr>
                <w:noProof w:val="0"/>
                <w:lang w:val="en-US" w:eastAsia="ru-RU"/>
              </w:rPr>
              <w:t xml:space="preserve"> </w:t>
            </w:r>
            <w:proofErr w:type="spellStart"/>
            <w:r w:rsidRPr="008A1A9E">
              <w:rPr>
                <w:noProof w:val="0"/>
                <w:lang w:val="en-US" w:eastAsia="ru-RU"/>
              </w:rPr>
              <w:t>serviciilor</w:t>
            </w:r>
            <w:proofErr w:type="spellEnd"/>
            <w:r w:rsidRPr="008A1A9E">
              <w:rPr>
                <w:noProof w:val="0"/>
                <w:lang w:val="en-US" w:eastAsia="ru-RU"/>
              </w:rPr>
              <w:t xml:space="preserve"> de </w:t>
            </w:r>
            <w:proofErr w:type="spellStart"/>
            <w:r w:rsidRPr="008A1A9E">
              <w:rPr>
                <w:noProof w:val="0"/>
                <w:lang w:val="en-US" w:eastAsia="ru-RU"/>
              </w:rPr>
              <w:t>proiectare</w:t>
            </w:r>
            <w:proofErr w:type="spellEnd"/>
            <w:r w:rsidRPr="008A1A9E">
              <w:rPr>
                <w:noProof w:val="0"/>
                <w:lang w:val="en-US" w:eastAsia="ru-RU"/>
              </w:rPr>
              <w:t xml:space="preserve"> </w:t>
            </w:r>
            <w:proofErr w:type="spellStart"/>
            <w:r w:rsidRPr="008A1A9E">
              <w:rPr>
                <w:noProof w:val="0"/>
                <w:lang w:val="en-US" w:eastAsia="ru-RU"/>
              </w:rPr>
              <w:t>corespunde</w:t>
            </w:r>
            <w:proofErr w:type="spellEnd"/>
            <w:r w:rsidRPr="008A1A9E">
              <w:rPr>
                <w:noProof w:val="0"/>
                <w:lang w:val="en-US" w:eastAsia="ru-RU"/>
              </w:rPr>
              <w:t xml:space="preserve"> </w:t>
            </w:r>
            <w:proofErr w:type="spellStart"/>
            <w:r w:rsidRPr="008A1A9E">
              <w:rPr>
                <w:noProof w:val="0"/>
                <w:lang w:val="en-US" w:eastAsia="ru-RU"/>
              </w:rPr>
              <w:t>documentelor</w:t>
            </w:r>
            <w:proofErr w:type="spellEnd"/>
            <w:r w:rsidRPr="008A1A9E">
              <w:rPr>
                <w:noProof w:val="0"/>
                <w:lang w:val="en-US" w:eastAsia="ru-RU"/>
              </w:rPr>
              <w:t xml:space="preserve"> normative </w:t>
            </w:r>
            <w:proofErr w:type="spellStart"/>
            <w:r w:rsidRPr="008A1A9E">
              <w:rPr>
                <w:noProof w:val="0"/>
                <w:lang w:val="en-US" w:eastAsia="ru-RU"/>
              </w:rPr>
              <w:t>și</w:t>
            </w:r>
            <w:proofErr w:type="spellEnd"/>
            <w:r w:rsidRPr="008A1A9E">
              <w:rPr>
                <w:noProof w:val="0"/>
                <w:lang w:val="en-US" w:eastAsia="ru-RU"/>
              </w:rPr>
              <w:t xml:space="preserve"> </w:t>
            </w:r>
            <w:proofErr w:type="spellStart"/>
            <w:r w:rsidRPr="008A1A9E">
              <w:rPr>
                <w:noProof w:val="0"/>
                <w:lang w:val="en-US" w:eastAsia="ru-RU"/>
              </w:rPr>
              <w:t>standardelor</w:t>
            </w:r>
            <w:proofErr w:type="spellEnd"/>
            <w:r w:rsidRPr="008A1A9E">
              <w:rPr>
                <w:noProof w:val="0"/>
                <w:lang w:val="en-US" w:eastAsia="ru-RU"/>
              </w:rPr>
              <w:t xml:space="preserve"> de stat.</w:t>
            </w:r>
          </w:p>
          <w:p w14:paraId="210AE90C" w14:textId="77777777" w:rsidR="008A1A9E" w:rsidRPr="008A1A9E" w:rsidRDefault="008A1A9E" w:rsidP="008A1A9E">
            <w:pPr>
              <w:jc w:val="both"/>
              <w:rPr>
                <w:noProof w:val="0"/>
                <w:lang w:val="en-US" w:eastAsia="ru-RU"/>
              </w:rPr>
            </w:pPr>
          </w:p>
          <w:p w14:paraId="3A9B47FA" w14:textId="77777777" w:rsidR="008A1A9E" w:rsidRPr="008A1A9E" w:rsidRDefault="008A1A9E" w:rsidP="008A1A9E">
            <w:pPr>
              <w:rPr>
                <w:b/>
                <w:noProof w:val="0"/>
                <w:lang w:val="en-US" w:eastAsia="ru-RU"/>
              </w:rPr>
            </w:pPr>
            <w:r w:rsidRPr="008A1A9E">
              <w:rPr>
                <w:b/>
                <w:noProof w:val="0"/>
                <w:lang w:val="en-US" w:eastAsia="ru-RU"/>
              </w:rPr>
              <w:t>14. REZOLUȚIUNEA CONTRACTULUI</w:t>
            </w:r>
          </w:p>
          <w:p w14:paraId="72251AC2" w14:textId="77777777" w:rsidR="008A1A9E" w:rsidRPr="008A1A9E" w:rsidRDefault="008A1A9E" w:rsidP="008A1A9E">
            <w:pPr>
              <w:jc w:val="both"/>
              <w:rPr>
                <w:noProof w:val="0"/>
                <w:lang w:val="en-US" w:eastAsia="ru-RU"/>
              </w:rPr>
            </w:pPr>
            <w:r w:rsidRPr="008A1A9E">
              <w:rPr>
                <w:noProof w:val="0"/>
                <w:lang w:val="en-US" w:eastAsia="ru-RU"/>
              </w:rPr>
              <w:t xml:space="preserve">14.1. </w:t>
            </w:r>
            <w:proofErr w:type="spellStart"/>
            <w:r w:rsidRPr="008A1A9E">
              <w:rPr>
                <w:noProof w:val="0"/>
                <w:lang w:val="en-US" w:eastAsia="ru-RU"/>
              </w:rPr>
              <w:t>Rezoluțiunea</w:t>
            </w:r>
            <w:proofErr w:type="spellEnd"/>
            <w:r w:rsidRPr="008A1A9E">
              <w:rPr>
                <w:noProof w:val="0"/>
                <w:lang w:val="en-US" w:eastAsia="ru-RU"/>
              </w:rPr>
              <w:t xml:space="preserve"> </w:t>
            </w:r>
            <w:proofErr w:type="spellStart"/>
            <w:r w:rsidRPr="008A1A9E">
              <w:rPr>
                <w:noProof w:val="0"/>
                <w:lang w:val="en-US" w:eastAsia="ru-RU"/>
              </w:rPr>
              <w:t>contractului</w:t>
            </w:r>
            <w:proofErr w:type="spellEnd"/>
            <w:r w:rsidRPr="008A1A9E">
              <w:rPr>
                <w:noProof w:val="0"/>
                <w:lang w:val="en-US" w:eastAsia="ru-RU"/>
              </w:rPr>
              <w:t xml:space="preserve"> se </w:t>
            </w:r>
            <w:proofErr w:type="spellStart"/>
            <w:r w:rsidRPr="008A1A9E">
              <w:rPr>
                <w:noProof w:val="0"/>
                <w:lang w:val="en-US" w:eastAsia="ru-RU"/>
              </w:rPr>
              <w:t>poate</w:t>
            </w:r>
            <w:proofErr w:type="spellEnd"/>
            <w:r w:rsidRPr="008A1A9E">
              <w:rPr>
                <w:noProof w:val="0"/>
                <w:lang w:val="en-US" w:eastAsia="ru-RU"/>
              </w:rPr>
              <w:t xml:space="preserve"> </w:t>
            </w:r>
            <w:proofErr w:type="spellStart"/>
            <w:r w:rsidRPr="008A1A9E">
              <w:rPr>
                <w:noProof w:val="0"/>
                <w:lang w:val="en-US" w:eastAsia="ru-RU"/>
              </w:rPr>
              <w:t>realiza</w:t>
            </w:r>
            <w:proofErr w:type="spellEnd"/>
            <w:r w:rsidRPr="008A1A9E">
              <w:rPr>
                <w:noProof w:val="0"/>
                <w:lang w:val="en-US" w:eastAsia="ru-RU"/>
              </w:rPr>
              <w:t xml:space="preserve"> cu </w:t>
            </w:r>
            <w:proofErr w:type="spellStart"/>
            <w:r w:rsidRPr="008A1A9E">
              <w:rPr>
                <w:noProof w:val="0"/>
                <w:lang w:val="en-US" w:eastAsia="ru-RU"/>
              </w:rPr>
              <w:t>acordul</w:t>
            </w:r>
            <w:proofErr w:type="spellEnd"/>
            <w:r w:rsidRPr="008A1A9E">
              <w:rPr>
                <w:noProof w:val="0"/>
                <w:lang w:val="en-US" w:eastAsia="ru-RU"/>
              </w:rPr>
              <w:t xml:space="preserve"> </w:t>
            </w:r>
            <w:proofErr w:type="spellStart"/>
            <w:r w:rsidRPr="008A1A9E">
              <w:rPr>
                <w:noProof w:val="0"/>
                <w:lang w:val="en-US" w:eastAsia="ru-RU"/>
              </w:rPr>
              <w:t>comun</w:t>
            </w:r>
            <w:proofErr w:type="spellEnd"/>
            <w:r w:rsidRPr="008A1A9E">
              <w:rPr>
                <w:noProof w:val="0"/>
                <w:lang w:val="en-US" w:eastAsia="ru-RU"/>
              </w:rPr>
              <w:t xml:space="preserve"> al </w:t>
            </w:r>
            <w:proofErr w:type="spellStart"/>
            <w:r w:rsidRPr="008A1A9E">
              <w:rPr>
                <w:noProof w:val="0"/>
                <w:lang w:val="en-US" w:eastAsia="ru-RU"/>
              </w:rPr>
              <w:t>Părţilor</w:t>
            </w:r>
            <w:proofErr w:type="spellEnd"/>
            <w:r w:rsidRPr="008A1A9E">
              <w:rPr>
                <w:noProof w:val="0"/>
                <w:lang w:val="en-US" w:eastAsia="ru-RU"/>
              </w:rPr>
              <w:t>.</w:t>
            </w:r>
          </w:p>
          <w:p w14:paraId="1480759F" w14:textId="77777777" w:rsidR="008A1A9E" w:rsidRPr="008A1A9E" w:rsidRDefault="008A1A9E" w:rsidP="008A1A9E">
            <w:pPr>
              <w:jc w:val="both"/>
              <w:rPr>
                <w:noProof w:val="0"/>
                <w:lang w:val="en-US" w:eastAsia="ru-RU"/>
              </w:rPr>
            </w:pPr>
            <w:r w:rsidRPr="008A1A9E">
              <w:rPr>
                <w:noProof w:val="0"/>
                <w:lang w:val="en-US" w:eastAsia="ru-RU"/>
              </w:rPr>
              <w:t xml:space="preserve">14.2. </w:t>
            </w:r>
            <w:proofErr w:type="spellStart"/>
            <w:r w:rsidRPr="008A1A9E">
              <w:rPr>
                <w:noProof w:val="0"/>
                <w:lang w:val="en-US" w:eastAsia="ru-RU"/>
              </w:rPr>
              <w:t>Contractul</w:t>
            </w:r>
            <w:proofErr w:type="spellEnd"/>
            <w:r w:rsidRPr="008A1A9E">
              <w:rPr>
                <w:noProof w:val="0"/>
                <w:lang w:val="en-US" w:eastAsia="ru-RU"/>
              </w:rPr>
              <w:t xml:space="preserve"> </w:t>
            </w:r>
            <w:proofErr w:type="spellStart"/>
            <w:r w:rsidRPr="008A1A9E">
              <w:rPr>
                <w:noProof w:val="0"/>
                <w:lang w:val="en-US" w:eastAsia="ru-RU"/>
              </w:rPr>
              <w:t>poate</w:t>
            </w:r>
            <w:proofErr w:type="spellEnd"/>
            <w:r w:rsidRPr="008A1A9E">
              <w:rPr>
                <w:noProof w:val="0"/>
                <w:lang w:val="en-US" w:eastAsia="ru-RU"/>
              </w:rPr>
              <w:t xml:space="preserve"> fi </w:t>
            </w:r>
            <w:proofErr w:type="spellStart"/>
            <w:r w:rsidRPr="008A1A9E">
              <w:rPr>
                <w:noProof w:val="0"/>
                <w:lang w:val="en-US" w:eastAsia="ru-RU"/>
              </w:rPr>
              <w:t>rezolvit</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mod unilateral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caz</w:t>
            </w:r>
            <w:proofErr w:type="spellEnd"/>
            <w:r w:rsidRPr="008A1A9E">
              <w:rPr>
                <w:noProof w:val="0"/>
                <w:lang w:val="en-US" w:eastAsia="ru-RU"/>
              </w:rPr>
              <w:t xml:space="preserve"> de:</w:t>
            </w:r>
          </w:p>
          <w:p w14:paraId="1F2D1308" w14:textId="77777777" w:rsidR="008A1A9E" w:rsidRPr="008A1A9E" w:rsidRDefault="008A1A9E" w:rsidP="008A1A9E">
            <w:pPr>
              <w:numPr>
                <w:ilvl w:val="0"/>
                <w:numId w:val="37"/>
              </w:numPr>
              <w:tabs>
                <w:tab w:val="left" w:pos="0"/>
                <w:tab w:val="left" w:pos="360"/>
              </w:tabs>
              <w:suppressAutoHyphens/>
              <w:ind w:left="0" w:firstLine="0"/>
              <w:jc w:val="both"/>
              <w:rPr>
                <w:noProof w:val="0"/>
                <w:lang w:val="en-US" w:eastAsia="ru-RU"/>
              </w:rPr>
            </w:pPr>
            <w:proofErr w:type="spellStart"/>
            <w:r w:rsidRPr="008A1A9E">
              <w:rPr>
                <w:noProof w:val="0"/>
                <w:lang w:val="en-US" w:eastAsia="ru-RU"/>
              </w:rPr>
              <w:t>refuz</w:t>
            </w:r>
            <w:proofErr w:type="spellEnd"/>
            <w:r w:rsidRPr="008A1A9E">
              <w:rPr>
                <w:noProof w:val="0"/>
                <w:lang w:val="en-US" w:eastAsia="ru-RU"/>
              </w:rPr>
              <w:t xml:space="preserve"> al </w:t>
            </w:r>
            <w:proofErr w:type="spellStart"/>
            <w:r w:rsidRPr="008A1A9E">
              <w:rPr>
                <w:noProof w:val="0"/>
                <w:lang w:val="en-US" w:eastAsia="ru-RU"/>
              </w:rPr>
              <w:t>Prestatorului</w:t>
            </w:r>
            <w:proofErr w:type="spellEnd"/>
            <w:r w:rsidRPr="008A1A9E">
              <w:rPr>
                <w:noProof w:val="0"/>
                <w:lang w:val="en-US" w:eastAsia="ru-RU"/>
              </w:rPr>
              <w:t xml:space="preserve"> de a </w:t>
            </w:r>
            <w:proofErr w:type="spellStart"/>
            <w:r w:rsidRPr="008A1A9E">
              <w:rPr>
                <w:noProof w:val="0"/>
                <w:lang w:val="en-US" w:eastAsia="ru-RU"/>
              </w:rPr>
              <w:t>presta</w:t>
            </w:r>
            <w:proofErr w:type="spellEnd"/>
            <w:r w:rsidRPr="008A1A9E">
              <w:rPr>
                <w:noProof w:val="0"/>
                <w:lang w:val="en-US" w:eastAsia="ru-RU"/>
              </w:rPr>
              <w:t xml:space="preserve"> </w:t>
            </w:r>
            <w:proofErr w:type="spellStart"/>
            <w:r w:rsidRPr="008A1A9E">
              <w:rPr>
                <w:noProof w:val="0"/>
                <w:lang w:val="en-US" w:eastAsia="ru-RU"/>
              </w:rPr>
              <w:t>serviciile</w:t>
            </w:r>
            <w:proofErr w:type="spellEnd"/>
            <w:r w:rsidRPr="008A1A9E">
              <w:rPr>
                <w:noProof w:val="0"/>
                <w:lang w:val="en-US" w:eastAsia="ru-RU"/>
              </w:rPr>
              <w:t xml:space="preserve"> de </w:t>
            </w:r>
            <w:proofErr w:type="spellStart"/>
            <w:r w:rsidRPr="008A1A9E">
              <w:rPr>
                <w:noProof w:val="0"/>
                <w:lang w:val="en-US" w:eastAsia="ru-RU"/>
              </w:rPr>
              <w:t>proiectare</w:t>
            </w:r>
            <w:proofErr w:type="spellEnd"/>
            <w:r w:rsidRPr="008A1A9E">
              <w:rPr>
                <w:noProof w:val="0"/>
                <w:lang w:val="en-US" w:eastAsia="ru-RU"/>
              </w:rPr>
              <w:t xml:space="preserve"> </w:t>
            </w:r>
            <w:proofErr w:type="spellStart"/>
            <w:r w:rsidRPr="008A1A9E">
              <w:rPr>
                <w:noProof w:val="0"/>
                <w:lang w:val="en-US" w:eastAsia="ru-RU"/>
              </w:rPr>
              <w:t>prevăzute</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prezentul</w:t>
            </w:r>
            <w:proofErr w:type="spellEnd"/>
            <w:r w:rsidRPr="008A1A9E">
              <w:rPr>
                <w:noProof w:val="0"/>
                <w:lang w:val="en-US" w:eastAsia="ru-RU"/>
              </w:rPr>
              <w:t xml:space="preserve"> contract;         </w:t>
            </w:r>
          </w:p>
          <w:p w14:paraId="1F3FCB36" w14:textId="77777777" w:rsidR="008A1A9E" w:rsidRPr="008A1A9E" w:rsidRDefault="008A1A9E" w:rsidP="008A1A9E">
            <w:pPr>
              <w:numPr>
                <w:ilvl w:val="0"/>
                <w:numId w:val="37"/>
              </w:numPr>
              <w:tabs>
                <w:tab w:val="left" w:pos="0"/>
                <w:tab w:val="left" w:pos="360"/>
              </w:tabs>
              <w:suppressAutoHyphens/>
              <w:ind w:left="0" w:firstLine="0"/>
              <w:jc w:val="both"/>
              <w:rPr>
                <w:noProof w:val="0"/>
                <w:lang w:val="en-US" w:eastAsia="ru-RU"/>
              </w:rPr>
            </w:pPr>
            <w:proofErr w:type="spellStart"/>
            <w:r w:rsidRPr="008A1A9E">
              <w:rPr>
                <w:noProof w:val="0"/>
                <w:lang w:val="en-US" w:eastAsia="ru-RU"/>
              </w:rPr>
              <w:t>nerespectare</w:t>
            </w:r>
            <w:proofErr w:type="spellEnd"/>
            <w:r w:rsidRPr="008A1A9E">
              <w:rPr>
                <w:noProof w:val="0"/>
                <w:lang w:val="en-US" w:eastAsia="ru-RU"/>
              </w:rPr>
              <w:t xml:space="preserve"> de </w:t>
            </w:r>
            <w:proofErr w:type="spellStart"/>
            <w:r w:rsidRPr="008A1A9E">
              <w:rPr>
                <w:noProof w:val="0"/>
                <w:lang w:val="en-US" w:eastAsia="ru-RU"/>
              </w:rPr>
              <w:t>către</w:t>
            </w:r>
            <w:proofErr w:type="spellEnd"/>
            <w:r w:rsidRPr="008A1A9E">
              <w:rPr>
                <w:noProof w:val="0"/>
                <w:lang w:val="en-US" w:eastAsia="ru-RU"/>
              </w:rPr>
              <w:t xml:space="preserve"> </w:t>
            </w:r>
            <w:proofErr w:type="spellStart"/>
            <w:r w:rsidRPr="008A1A9E">
              <w:rPr>
                <w:noProof w:val="0"/>
                <w:lang w:val="en-US" w:eastAsia="ru-RU"/>
              </w:rPr>
              <w:t>Prestator</w:t>
            </w:r>
            <w:proofErr w:type="spellEnd"/>
            <w:r w:rsidRPr="008A1A9E">
              <w:rPr>
                <w:noProof w:val="0"/>
                <w:lang w:val="en-US" w:eastAsia="ru-RU"/>
              </w:rPr>
              <w:t xml:space="preserve"> a </w:t>
            </w:r>
            <w:proofErr w:type="spellStart"/>
            <w:r w:rsidRPr="008A1A9E">
              <w:rPr>
                <w:noProof w:val="0"/>
                <w:lang w:val="en-US" w:eastAsia="ru-RU"/>
              </w:rPr>
              <w:t>termenelor</w:t>
            </w:r>
            <w:proofErr w:type="spellEnd"/>
            <w:r w:rsidRPr="008A1A9E">
              <w:rPr>
                <w:noProof w:val="0"/>
                <w:lang w:val="en-US" w:eastAsia="ru-RU"/>
              </w:rPr>
              <w:t xml:space="preserve"> de </w:t>
            </w:r>
            <w:proofErr w:type="spellStart"/>
            <w:r w:rsidRPr="008A1A9E">
              <w:rPr>
                <w:noProof w:val="0"/>
                <w:lang w:val="en-US" w:eastAsia="ru-RU"/>
              </w:rPr>
              <w:t>executare</w:t>
            </w:r>
            <w:proofErr w:type="spellEnd"/>
            <w:r w:rsidRPr="008A1A9E">
              <w:rPr>
                <w:noProof w:val="0"/>
                <w:lang w:val="en-US" w:eastAsia="ru-RU"/>
              </w:rPr>
              <w:t xml:space="preserve"> </w:t>
            </w:r>
            <w:proofErr w:type="spellStart"/>
            <w:r w:rsidRPr="008A1A9E">
              <w:rPr>
                <w:noProof w:val="0"/>
                <w:lang w:val="en-US" w:eastAsia="ru-RU"/>
              </w:rPr>
              <w:t>stabilite</w:t>
            </w:r>
            <w:proofErr w:type="spellEnd"/>
            <w:r w:rsidRPr="008A1A9E">
              <w:rPr>
                <w:noProof w:val="0"/>
                <w:lang w:val="en-US" w:eastAsia="ru-RU"/>
              </w:rPr>
              <w:t>;</w:t>
            </w:r>
          </w:p>
          <w:p w14:paraId="6D639E05" w14:textId="77777777" w:rsidR="008A1A9E" w:rsidRPr="008A1A9E" w:rsidRDefault="008A1A9E" w:rsidP="008A1A9E">
            <w:pPr>
              <w:numPr>
                <w:ilvl w:val="0"/>
                <w:numId w:val="37"/>
              </w:numPr>
              <w:tabs>
                <w:tab w:val="left" w:pos="0"/>
                <w:tab w:val="left" w:pos="360"/>
              </w:tabs>
              <w:suppressAutoHyphens/>
              <w:ind w:left="0" w:firstLine="0"/>
              <w:jc w:val="both"/>
              <w:rPr>
                <w:noProof w:val="0"/>
                <w:lang w:val="en-US" w:eastAsia="ru-RU"/>
              </w:rPr>
            </w:pPr>
            <w:proofErr w:type="spellStart"/>
            <w:r w:rsidRPr="008A1A9E">
              <w:rPr>
                <w:noProof w:val="0"/>
                <w:lang w:val="en-US" w:eastAsia="ru-RU"/>
              </w:rPr>
              <w:t>nerespectare</w:t>
            </w:r>
            <w:proofErr w:type="spellEnd"/>
            <w:r w:rsidRPr="008A1A9E">
              <w:rPr>
                <w:noProof w:val="0"/>
                <w:lang w:val="en-US" w:eastAsia="ru-RU"/>
              </w:rPr>
              <w:t xml:space="preserve"> de </w:t>
            </w:r>
            <w:proofErr w:type="spellStart"/>
            <w:r w:rsidRPr="008A1A9E">
              <w:rPr>
                <w:noProof w:val="0"/>
                <w:lang w:val="en-US" w:eastAsia="ru-RU"/>
              </w:rPr>
              <w:t>către</w:t>
            </w:r>
            <w:proofErr w:type="spellEnd"/>
            <w:r w:rsidRPr="008A1A9E">
              <w:rPr>
                <w:noProof w:val="0"/>
                <w:lang w:val="en-US" w:eastAsia="ru-RU"/>
              </w:rPr>
              <w:t xml:space="preserve"> </w:t>
            </w:r>
            <w:proofErr w:type="spellStart"/>
            <w:r w:rsidRPr="008A1A9E">
              <w:rPr>
                <w:noProof w:val="0"/>
                <w:lang w:val="en-US" w:eastAsia="ru-RU"/>
              </w:rPr>
              <w:t>Beneficiar</w:t>
            </w:r>
            <w:proofErr w:type="spellEnd"/>
            <w:r w:rsidRPr="008A1A9E">
              <w:rPr>
                <w:noProof w:val="0"/>
                <w:lang w:val="en-US" w:eastAsia="ru-RU"/>
              </w:rPr>
              <w:t xml:space="preserve"> a </w:t>
            </w:r>
            <w:proofErr w:type="spellStart"/>
            <w:r w:rsidRPr="008A1A9E">
              <w:rPr>
                <w:noProof w:val="0"/>
                <w:lang w:val="en-US" w:eastAsia="ru-RU"/>
              </w:rPr>
              <w:t>termenelor</w:t>
            </w:r>
            <w:proofErr w:type="spellEnd"/>
            <w:r w:rsidRPr="008A1A9E">
              <w:rPr>
                <w:noProof w:val="0"/>
                <w:lang w:val="en-US" w:eastAsia="ru-RU"/>
              </w:rPr>
              <w:t xml:space="preserve"> de </w:t>
            </w:r>
            <w:proofErr w:type="spellStart"/>
            <w:r w:rsidRPr="008A1A9E">
              <w:rPr>
                <w:noProof w:val="0"/>
                <w:lang w:val="en-US" w:eastAsia="ru-RU"/>
              </w:rPr>
              <w:t>plată</w:t>
            </w:r>
            <w:proofErr w:type="spellEnd"/>
            <w:r w:rsidRPr="008A1A9E">
              <w:rPr>
                <w:noProof w:val="0"/>
                <w:lang w:val="en-US" w:eastAsia="ru-RU"/>
              </w:rPr>
              <w:t xml:space="preserve"> a </w:t>
            </w:r>
            <w:proofErr w:type="spellStart"/>
            <w:r w:rsidRPr="008A1A9E">
              <w:rPr>
                <w:noProof w:val="0"/>
                <w:lang w:val="en-US" w:eastAsia="ru-RU"/>
              </w:rPr>
              <w:t>serviciilor</w:t>
            </w:r>
            <w:proofErr w:type="spellEnd"/>
            <w:r w:rsidRPr="008A1A9E">
              <w:rPr>
                <w:noProof w:val="0"/>
                <w:lang w:val="en-US" w:eastAsia="ru-RU"/>
              </w:rPr>
              <w:t>;</w:t>
            </w:r>
          </w:p>
          <w:p w14:paraId="21B229FE" w14:textId="77777777" w:rsidR="008A1A9E" w:rsidRPr="008A1A9E" w:rsidRDefault="008A1A9E" w:rsidP="008A1A9E">
            <w:pPr>
              <w:numPr>
                <w:ilvl w:val="0"/>
                <w:numId w:val="37"/>
              </w:numPr>
              <w:tabs>
                <w:tab w:val="left" w:pos="0"/>
                <w:tab w:val="left" w:pos="360"/>
              </w:tabs>
              <w:suppressAutoHyphens/>
              <w:ind w:left="0" w:firstLine="0"/>
              <w:jc w:val="both"/>
              <w:rPr>
                <w:noProof w:val="0"/>
                <w:lang w:val="en-US" w:eastAsia="ru-RU"/>
              </w:rPr>
            </w:pPr>
            <w:proofErr w:type="spellStart"/>
            <w:r w:rsidRPr="008A1A9E">
              <w:rPr>
                <w:noProof w:val="0"/>
                <w:lang w:val="en-US" w:eastAsia="ru-RU"/>
              </w:rPr>
              <w:t>nesatisfacerea</w:t>
            </w:r>
            <w:proofErr w:type="spellEnd"/>
            <w:r w:rsidRPr="008A1A9E">
              <w:rPr>
                <w:noProof w:val="0"/>
                <w:lang w:val="en-US" w:eastAsia="ru-RU"/>
              </w:rPr>
              <w:t xml:space="preserve"> de </w:t>
            </w:r>
            <w:proofErr w:type="spellStart"/>
            <w:r w:rsidRPr="008A1A9E">
              <w:rPr>
                <w:noProof w:val="0"/>
                <w:lang w:val="en-US" w:eastAsia="ru-RU"/>
              </w:rPr>
              <w:t>către</w:t>
            </w:r>
            <w:proofErr w:type="spellEnd"/>
            <w:r w:rsidRPr="008A1A9E">
              <w:rPr>
                <w:noProof w:val="0"/>
                <w:lang w:val="en-US" w:eastAsia="ru-RU"/>
              </w:rPr>
              <w:t xml:space="preserve"> </w:t>
            </w:r>
            <w:proofErr w:type="spellStart"/>
            <w:r w:rsidRPr="008A1A9E">
              <w:rPr>
                <w:noProof w:val="0"/>
                <w:lang w:val="en-US" w:eastAsia="ru-RU"/>
              </w:rPr>
              <w:t>una</w:t>
            </w:r>
            <w:proofErr w:type="spellEnd"/>
            <w:r w:rsidRPr="008A1A9E">
              <w:rPr>
                <w:noProof w:val="0"/>
                <w:lang w:val="en-US" w:eastAsia="ru-RU"/>
              </w:rPr>
              <w:t xml:space="preserve"> </w:t>
            </w:r>
            <w:proofErr w:type="spellStart"/>
            <w:r w:rsidRPr="008A1A9E">
              <w:rPr>
                <w:noProof w:val="0"/>
                <w:lang w:val="en-US" w:eastAsia="ru-RU"/>
              </w:rPr>
              <w:t>dintre</w:t>
            </w:r>
            <w:proofErr w:type="spellEnd"/>
            <w:r w:rsidRPr="008A1A9E">
              <w:rPr>
                <w:noProof w:val="0"/>
                <w:lang w:val="en-US" w:eastAsia="ru-RU"/>
              </w:rPr>
              <w:t xml:space="preserve"> </w:t>
            </w:r>
            <w:proofErr w:type="spellStart"/>
            <w:r w:rsidRPr="008A1A9E">
              <w:rPr>
                <w:noProof w:val="0"/>
                <w:lang w:val="en-US" w:eastAsia="ru-RU"/>
              </w:rPr>
              <w:t>Părţi</w:t>
            </w:r>
            <w:proofErr w:type="spellEnd"/>
            <w:r w:rsidRPr="008A1A9E">
              <w:rPr>
                <w:noProof w:val="0"/>
                <w:lang w:val="en-US" w:eastAsia="ru-RU"/>
              </w:rPr>
              <w:t xml:space="preserve"> a </w:t>
            </w:r>
            <w:proofErr w:type="spellStart"/>
            <w:r w:rsidRPr="008A1A9E">
              <w:rPr>
                <w:noProof w:val="0"/>
                <w:lang w:val="en-US" w:eastAsia="ru-RU"/>
              </w:rPr>
              <w:t>pretenţiilor</w:t>
            </w:r>
            <w:proofErr w:type="spellEnd"/>
            <w:r w:rsidRPr="008A1A9E">
              <w:rPr>
                <w:noProof w:val="0"/>
                <w:lang w:val="en-US" w:eastAsia="ru-RU"/>
              </w:rPr>
              <w:t xml:space="preserve"> </w:t>
            </w:r>
            <w:proofErr w:type="spellStart"/>
            <w:r w:rsidRPr="008A1A9E">
              <w:rPr>
                <w:noProof w:val="0"/>
                <w:lang w:val="en-US" w:eastAsia="ru-RU"/>
              </w:rPr>
              <w:t>înaintate</w:t>
            </w:r>
            <w:proofErr w:type="spellEnd"/>
            <w:r w:rsidRPr="008A1A9E">
              <w:rPr>
                <w:noProof w:val="0"/>
                <w:lang w:val="en-US" w:eastAsia="ru-RU"/>
              </w:rPr>
              <w:t xml:space="preserve"> conform </w:t>
            </w:r>
            <w:proofErr w:type="spellStart"/>
            <w:r w:rsidRPr="008A1A9E">
              <w:rPr>
                <w:noProof w:val="0"/>
                <w:lang w:val="en-US" w:eastAsia="ru-RU"/>
              </w:rPr>
              <w:t>prezentului</w:t>
            </w:r>
            <w:proofErr w:type="spellEnd"/>
            <w:r w:rsidRPr="008A1A9E">
              <w:rPr>
                <w:noProof w:val="0"/>
                <w:lang w:val="en-US" w:eastAsia="ru-RU"/>
              </w:rPr>
              <w:t xml:space="preserve"> contract;</w:t>
            </w:r>
          </w:p>
          <w:p w14:paraId="4B01B8A2" w14:textId="77777777" w:rsidR="008A1A9E" w:rsidRPr="008A1A9E" w:rsidRDefault="008A1A9E" w:rsidP="008A1A9E">
            <w:pPr>
              <w:numPr>
                <w:ilvl w:val="0"/>
                <w:numId w:val="37"/>
              </w:numPr>
              <w:tabs>
                <w:tab w:val="left" w:pos="0"/>
                <w:tab w:val="left" w:pos="360"/>
              </w:tabs>
              <w:suppressAutoHyphens/>
              <w:ind w:left="0" w:firstLine="0"/>
              <w:jc w:val="both"/>
              <w:rPr>
                <w:noProof w:val="0"/>
                <w:lang w:val="en-US" w:eastAsia="ru-RU"/>
              </w:rPr>
            </w:pPr>
            <w:proofErr w:type="spellStart"/>
            <w:r w:rsidRPr="008A1A9E">
              <w:rPr>
                <w:noProof w:val="0"/>
                <w:lang w:val="en-US" w:eastAsia="ru-RU"/>
              </w:rPr>
              <w:t>contractantul</w:t>
            </w:r>
            <w:proofErr w:type="spellEnd"/>
            <w:r w:rsidRPr="008A1A9E">
              <w:rPr>
                <w:noProof w:val="0"/>
                <w:lang w:val="en-US" w:eastAsia="ru-RU"/>
              </w:rPr>
              <w:t xml:space="preserve"> se </w:t>
            </w:r>
            <w:proofErr w:type="spellStart"/>
            <w:r w:rsidRPr="008A1A9E">
              <w:rPr>
                <w:noProof w:val="0"/>
                <w:lang w:val="en-US" w:eastAsia="ru-RU"/>
              </w:rPr>
              <w:t>afla</w:t>
            </w:r>
            <w:proofErr w:type="spellEnd"/>
            <w:r w:rsidRPr="008A1A9E">
              <w:rPr>
                <w:noProof w:val="0"/>
                <w:lang w:val="en-US" w:eastAsia="ru-RU"/>
              </w:rPr>
              <w:t xml:space="preserve">, la </w:t>
            </w:r>
            <w:proofErr w:type="spellStart"/>
            <w:r w:rsidRPr="008A1A9E">
              <w:rPr>
                <w:noProof w:val="0"/>
                <w:lang w:val="en-US" w:eastAsia="ru-RU"/>
              </w:rPr>
              <w:t>momentul</w:t>
            </w:r>
            <w:proofErr w:type="spellEnd"/>
            <w:r w:rsidRPr="008A1A9E">
              <w:rPr>
                <w:noProof w:val="0"/>
                <w:lang w:val="en-US" w:eastAsia="ru-RU"/>
              </w:rPr>
              <w:t xml:space="preserve"> </w:t>
            </w:r>
            <w:proofErr w:type="spellStart"/>
            <w:r w:rsidRPr="008A1A9E">
              <w:rPr>
                <w:noProof w:val="0"/>
                <w:lang w:val="en-US" w:eastAsia="ru-RU"/>
              </w:rPr>
              <w:t>atribuirii</w:t>
            </w:r>
            <w:proofErr w:type="spellEnd"/>
            <w:r w:rsidRPr="008A1A9E">
              <w:rPr>
                <w:noProof w:val="0"/>
                <w:lang w:val="en-US" w:eastAsia="ru-RU"/>
              </w:rPr>
              <w:t xml:space="preserve"> </w:t>
            </w:r>
            <w:proofErr w:type="spellStart"/>
            <w:r w:rsidRPr="008A1A9E">
              <w:rPr>
                <w:noProof w:val="0"/>
                <w:lang w:val="en-US" w:eastAsia="ru-RU"/>
              </w:rPr>
              <w:t>lui</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una</w:t>
            </w:r>
            <w:proofErr w:type="spellEnd"/>
            <w:r w:rsidRPr="008A1A9E">
              <w:rPr>
                <w:noProof w:val="0"/>
                <w:lang w:val="en-US" w:eastAsia="ru-RU"/>
              </w:rPr>
              <w:t xml:space="preserve"> </w:t>
            </w:r>
            <w:proofErr w:type="spellStart"/>
            <w:r w:rsidRPr="008A1A9E">
              <w:rPr>
                <w:noProof w:val="0"/>
                <w:lang w:val="en-US" w:eastAsia="ru-RU"/>
              </w:rPr>
              <w:t>dintre</w:t>
            </w:r>
            <w:proofErr w:type="spellEnd"/>
            <w:r w:rsidRPr="008A1A9E">
              <w:rPr>
                <w:noProof w:val="0"/>
                <w:lang w:val="en-US" w:eastAsia="ru-RU"/>
              </w:rPr>
              <w:t xml:space="preserve"> </w:t>
            </w:r>
            <w:proofErr w:type="spellStart"/>
            <w:r w:rsidRPr="008A1A9E">
              <w:rPr>
                <w:noProof w:val="0"/>
                <w:lang w:val="en-US" w:eastAsia="ru-RU"/>
              </w:rPr>
              <w:t>situațiile</w:t>
            </w:r>
            <w:proofErr w:type="spellEnd"/>
            <w:r w:rsidRPr="008A1A9E">
              <w:rPr>
                <w:noProof w:val="0"/>
                <w:lang w:val="en-US" w:eastAsia="ru-RU"/>
              </w:rPr>
              <w:t xml:space="preserve"> care </w:t>
            </w:r>
            <w:proofErr w:type="spellStart"/>
            <w:r w:rsidRPr="008A1A9E">
              <w:rPr>
                <w:noProof w:val="0"/>
                <w:lang w:val="en-US" w:eastAsia="ru-RU"/>
              </w:rPr>
              <w:t>ar</w:t>
            </w:r>
            <w:proofErr w:type="spellEnd"/>
            <w:r w:rsidRPr="008A1A9E">
              <w:rPr>
                <w:noProof w:val="0"/>
                <w:lang w:val="en-US" w:eastAsia="ru-RU"/>
              </w:rPr>
              <w:t xml:space="preserve"> fi </w:t>
            </w:r>
            <w:proofErr w:type="spellStart"/>
            <w:r w:rsidRPr="008A1A9E">
              <w:rPr>
                <w:noProof w:val="0"/>
                <w:lang w:val="en-US" w:eastAsia="ru-RU"/>
              </w:rPr>
              <w:t>determinat</w:t>
            </w:r>
            <w:proofErr w:type="spellEnd"/>
            <w:r w:rsidRPr="008A1A9E">
              <w:rPr>
                <w:noProof w:val="0"/>
                <w:lang w:val="en-US" w:eastAsia="ru-RU"/>
              </w:rPr>
              <w:t xml:space="preserve"> </w:t>
            </w:r>
            <w:proofErr w:type="spellStart"/>
            <w:r w:rsidRPr="008A1A9E">
              <w:rPr>
                <w:noProof w:val="0"/>
                <w:lang w:val="en-US" w:eastAsia="ru-RU"/>
              </w:rPr>
              <w:t>excluderea</w:t>
            </w:r>
            <w:proofErr w:type="spellEnd"/>
            <w:r w:rsidRPr="008A1A9E">
              <w:rPr>
                <w:noProof w:val="0"/>
                <w:lang w:val="en-US" w:eastAsia="ru-RU"/>
              </w:rPr>
              <w:t xml:space="preserve"> </w:t>
            </w:r>
            <w:proofErr w:type="spellStart"/>
            <w:r w:rsidRPr="008A1A9E">
              <w:rPr>
                <w:noProof w:val="0"/>
                <w:lang w:val="en-US" w:eastAsia="ru-RU"/>
              </w:rPr>
              <w:t>sa</w:t>
            </w:r>
            <w:proofErr w:type="spellEnd"/>
            <w:r w:rsidRPr="008A1A9E">
              <w:rPr>
                <w:noProof w:val="0"/>
                <w:lang w:val="en-US" w:eastAsia="ru-RU"/>
              </w:rPr>
              <w:t xml:space="preserve"> din </w:t>
            </w:r>
            <w:proofErr w:type="spellStart"/>
            <w:r w:rsidRPr="008A1A9E">
              <w:rPr>
                <w:noProof w:val="0"/>
                <w:lang w:val="en-US" w:eastAsia="ru-RU"/>
              </w:rPr>
              <w:t>procedura</w:t>
            </w:r>
            <w:proofErr w:type="spellEnd"/>
            <w:r w:rsidRPr="008A1A9E">
              <w:rPr>
                <w:noProof w:val="0"/>
                <w:lang w:val="en-US" w:eastAsia="ru-RU"/>
              </w:rPr>
              <w:t xml:space="preserve"> de </w:t>
            </w:r>
            <w:proofErr w:type="spellStart"/>
            <w:r w:rsidRPr="008A1A9E">
              <w:rPr>
                <w:noProof w:val="0"/>
                <w:lang w:val="en-US" w:eastAsia="ru-RU"/>
              </w:rPr>
              <w:t>atribuire</w:t>
            </w:r>
            <w:proofErr w:type="spellEnd"/>
            <w:r w:rsidRPr="008A1A9E">
              <w:rPr>
                <w:noProof w:val="0"/>
                <w:lang w:val="en-US" w:eastAsia="ru-RU"/>
              </w:rPr>
              <w:t xml:space="preserve"> </w:t>
            </w:r>
            <w:proofErr w:type="spellStart"/>
            <w:r w:rsidRPr="008A1A9E">
              <w:rPr>
                <w:noProof w:val="0"/>
                <w:lang w:val="en-US" w:eastAsia="ru-RU"/>
              </w:rPr>
              <w:t>potrivit</w:t>
            </w:r>
            <w:proofErr w:type="spellEnd"/>
            <w:r w:rsidRPr="008A1A9E">
              <w:rPr>
                <w:noProof w:val="0"/>
                <w:lang w:val="en-US" w:eastAsia="ru-RU"/>
              </w:rPr>
              <w:t xml:space="preserve"> art. 19 al </w:t>
            </w:r>
            <w:proofErr w:type="spellStart"/>
            <w:r w:rsidRPr="008A1A9E">
              <w:rPr>
                <w:noProof w:val="0"/>
                <w:lang w:val="en-US" w:eastAsia="ru-RU"/>
              </w:rPr>
              <w:t>Legii</w:t>
            </w:r>
            <w:proofErr w:type="spellEnd"/>
            <w:r w:rsidRPr="008A1A9E">
              <w:rPr>
                <w:noProof w:val="0"/>
                <w:lang w:val="en-US" w:eastAsia="ru-RU"/>
              </w:rPr>
              <w:t xml:space="preserve"> nr. 131/2015 </w:t>
            </w:r>
            <w:proofErr w:type="spellStart"/>
            <w:r w:rsidRPr="008A1A9E">
              <w:rPr>
                <w:noProof w:val="0"/>
                <w:lang w:val="en-US" w:eastAsia="ru-RU"/>
              </w:rPr>
              <w:t>privind</w:t>
            </w:r>
            <w:proofErr w:type="spellEnd"/>
            <w:r w:rsidRPr="008A1A9E">
              <w:rPr>
                <w:noProof w:val="0"/>
                <w:lang w:val="en-US" w:eastAsia="ru-RU"/>
              </w:rPr>
              <w:t xml:space="preserve"> </w:t>
            </w:r>
            <w:proofErr w:type="spellStart"/>
            <w:r w:rsidRPr="008A1A9E">
              <w:rPr>
                <w:noProof w:val="0"/>
                <w:lang w:val="en-US" w:eastAsia="ru-RU"/>
              </w:rPr>
              <w:t>achizițiile</w:t>
            </w:r>
            <w:proofErr w:type="spellEnd"/>
            <w:r w:rsidRPr="008A1A9E">
              <w:rPr>
                <w:noProof w:val="0"/>
                <w:lang w:val="en-US" w:eastAsia="ru-RU"/>
              </w:rPr>
              <w:t xml:space="preserve"> </w:t>
            </w:r>
            <w:proofErr w:type="spellStart"/>
            <w:r w:rsidRPr="008A1A9E">
              <w:rPr>
                <w:noProof w:val="0"/>
                <w:lang w:val="en-US" w:eastAsia="ru-RU"/>
              </w:rPr>
              <w:t>publice</w:t>
            </w:r>
            <w:proofErr w:type="spellEnd"/>
            <w:r w:rsidRPr="008A1A9E">
              <w:rPr>
                <w:noProof w:val="0"/>
                <w:lang w:val="en-US" w:eastAsia="ru-RU"/>
              </w:rPr>
              <w:t>;</w:t>
            </w:r>
          </w:p>
          <w:p w14:paraId="1C150402" w14:textId="77777777" w:rsidR="008A1A9E" w:rsidRPr="008A1A9E" w:rsidRDefault="008A1A9E" w:rsidP="008A1A9E">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A1A9E">
              <w:rPr>
                <w:noProof w:val="0"/>
                <w:lang w:val="en-US" w:eastAsia="ru-RU"/>
              </w:rPr>
              <w:t>contractul</w:t>
            </w:r>
            <w:proofErr w:type="spellEnd"/>
            <w:r w:rsidRPr="008A1A9E">
              <w:rPr>
                <w:noProof w:val="0"/>
                <w:lang w:val="en-US" w:eastAsia="ru-RU"/>
              </w:rPr>
              <w:t xml:space="preserve"> a </w:t>
            </w:r>
            <w:proofErr w:type="spellStart"/>
            <w:r w:rsidRPr="008A1A9E">
              <w:rPr>
                <w:noProof w:val="0"/>
                <w:lang w:val="en-US" w:eastAsia="ru-RU"/>
              </w:rPr>
              <w:t>făcut</w:t>
            </w:r>
            <w:proofErr w:type="spellEnd"/>
            <w:r w:rsidRPr="008A1A9E">
              <w:rPr>
                <w:noProof w:val="0"/>
                <w:lang w:val="en-US" w:eastAsia="ru-RU"/>
              </w:rPr>
              <w:t xml:space="preserve"> </w:t>
            </w:r>
            <w:proofErr w:type="spellStart"/>
            <w:r w:rsidRPr="008A1A9E">
              <w:rPr>
                <w:noProof w:val="0"/>
                <w:lang w:val="en-US" w:eastAsia="ru-RU"/>
              </w:rPr>
              <w:t>obiectul</w:t>
            </w:r>
            <w:proofErr w:type="spellEnd"/>
            <w:r w:rsidRPr="008A1A9E">
              <w:rPr>
                <w:noProof w:val="0"/>
                <w:lang w:val="en-US" w:eastAsia="ru-RU"/>
              </w:rPr>
              <w:t xml:space="preserve"> </w:t>
            </w:r>
            <w:proofErr w:type="spellStart"/>
            <w:r w:rsidRPr="008A1A9E">
              <w:rPr>
                <w:noProof w:val="0"/>
                <w:lang w:val="en-US" w:eastAsia="ru-RU"/>
              </w:rPr>
              <w:t>unei</w:t>
            </w:r>
            <w:proofErr w:type="spellEnd"/>
            <w:r w:rsidRPr="008A1A9E">
              <w:rPr>
                <w:noProof w:val="0"/>
                <w:lang w:val="en-US" w:eastAsia="ru-RU"/>
              </w:rPr>
              <w:t xml:space="preserve"> </w:t>
            </w:r>
            <w:proofErr w:type="spellStart"/>
            <w:r w:rsidRPr="008A1A9E">
              <w:rPr>
                <w:noProof w:val="0"/>
                <w:lang w:val="en-US" w:eastAsia="ru-RU"/>
              </w:rPr>
              <w:t>modificări</w:t>
            </w:r>
            <w:proofErr w:type="spellEnd"/>
            <w:r w:rsidRPr="008A1A9E">
              <w:rPr>
                <w:noProof w:val="0"/>
                <w:lang w:val="en-US" w:eastAsia="ru-RU"/>
              </w:rPr>
              <w:t xml:space="preserve"> </w:t>
            </w:r>
            <w:proofErr w:type="spellStart"/>
            <w:r w:rsidRPr="008A1A9E">
              <w:rPr>
                <w:noProof w:val="0"/>
                <w:lang w:val="en-US" w:eastAsia="ru-RU"/>
              </w:rPr>
              <w:t>substanțiale</w:t>
            </w:r>
            <w:proofErr w:type="spellEnd"/>
            <w:r w:rsidRPr="008A1A9E">
              <w:rPr>
                <w:noProof w:val="0"/>
                <w:lang w:val="en-US" w:eastAsia="ru-RU"/>
              </w:rPr>
              <w:t xml:space="preserve"> care </w:t>
            </w:r>
            <w:proofErr w:type="spellStart"/>
            <w:r w:rsidRPr="008A1A9E">
              <w:rPr>
                <w:noProof w:val="0"/>
                <w:lang w:val="en-US" w:eastAsia="ru-RU"/>
              </w:rPr>
              <w:t>necesită</w:t>
            </w:r>
            <w:proofErr w:type="spellEnd"/>
            <w:r w:rsidRPr="008A1A9E">
              <w:rPr>
                <w:noProof w:val="0"/>
                <w:lang w:val="en-US" w:eastAsia="ru-RU"/>
              </w:rPr>
              <w:t xml:space="preserve"> o </w:t>
            </w:r>
            <w:proofErr w:type="spellStart"/>
            <w:r w:rsidRPr="008A1A9E">
              <w:rPr>
                <w:noProof w:val="0"/>
                <w:lang w:val="en-US" w:eastAsia="ru-RU"/>
              </w:rPr>
              <w:t>nouă</w:t>
            </w:r>
            <w:proofErr w:type="spellEnd"/>
            <w:r w:rsidRPr="008A1A9E">
              <w:rPr>
                <w:noProof w:val="0"/>
                <w:lang w:val="en-US" w:eastAsia="ru-RU"/>
              </w:rPr>
              <w:t xml:space="preserve"> </w:t>
            </w:r>
            <w:proofErr w:type="spellStart"/>
            <w:r w:rsidRPr="008A1A9E">
              <w:rPr>
                <w:noProof w:val="0"/>
                <w:lang w:val="en-US" w:eastAsia="ru-RU"/>
              </w:rPr>
              <w:t>procedură</w:t>
            </w:r>
            <w:proofErr w:type="spellEnd"/>
            <w:r w:rsidRPr="008A1A9E">
              <w:rPr>
                <w:noProof w:val="0"/>
                <w:lang w:val="en-US" w:eastAsia="ru-RU"/>
              </w:rPr>
              <w:t xml:space="preserve"> de </w:t>
            </w:r>
            <w:proofErr w:type="spellStart"/>
            <w:r w:rsidRPr="008A1A9E">
              <w:rPr>
                <w:noProof w:val="0"/>
                <w:lang w:val="en-US" w:eastAsia="ru-RU"/>
              </w:rPr>
              <w:t>achiziție</w:t>
            </w:r>
            <w:proofErr w:type="spellEnd"/>
            <w:r w:rsidRPr="008A1A9E">
              <w:rPr>
                <w:noProof w:val="0"/>
                <w:lang w:val="en-US" w:eastAsia="ru-RU"/>
              </w:rPr>
              <w:t xml:space="preserve"> </w:t>
            </w:r>
            <w:proofErr w:type="spellStart"/>
            <w:r w:rsidRPr="008A1A9E">
              <w:rPr>
                <w:noProof w:val="0"/>
                <w:lang w:val="en-US" w:eastAsia="ru-RU"/>
              </w:rPr>
              <w:t>publică</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conformitate</w:t>
            </w:r>
            <w:proofErr w:type="spellEnd"/>
            <w:r w:rsidRPr="008A1A9E">
              <w:rPr>
                <w:noProof w:val="0"/>
                <w:lang w:val="en-US" w:eastAsia="ru-RU"/>
              </w:rPr>
              <w:t xml:space="preserve"> cu art. 76 al </w:t>
            </w:r>
            <w:proofErr w:type="spellStart"/>
            <w:r w:rsidRPr="008A1A9E">
              <w:rPr>
                <w:noProof w:val="0"/>
                <w:lang w:val="en-US" w:eastAsia="ru-RU"/>
              </w:rPr>
              <w:t>Legii</w:t>
            </w:r>
            <w:proofErr w:type="spellEnd"/>
            <w:r w:rsidRPr="008A1A9E">
              <w:rPr>
                <w:noProof w:val="0"/>
                <w:lang w:val="en-US" w:eastAsia="ru-RU"/>
              </w:rPr>
              <w:t xml:space="preserve"> nr. 131/2015 </w:t>
            </w:r>
            <w:proofErr w:type="spellStart"/>
            <w:r w:rsidRPr="008A1A9E">
              <w:rPr>
                <w:noProof w:val="0"/>
                <w:lang w:val="en-US" w:eastAsia="ru-RU"/>
              </w:rPr>
              <w:t>privind</w:t>
            </w:r>
            <w:proofErr w:type="spellEnd"/>
            <w:r w:rsidRPr="008A1A9E">
              <w:rPr>
                <w:noProof w:val="0"/>
                <w:lang w:val="en-US" w:eastAsia="ru-RU"/>
              </w:rPr>
              <w:t xml:space="preserve"> </w:t>
            </w:r>
            <w:proofErr w:type="spellStart"/>
            <w:r w:rsidRPr="008A1A9E">
              <w:rPr>
                <w:noProof w:val="0"/>
                <w:lang w:val="en-US" w:eastAsia="ru-RU"/>
              </w:rPr>
              <w:t>achizițiile</w:t>
            </w:r>
            <w:proofErr w:type="spellEnd"/>
            <w:r w:rsidRPr="008A1A9E">
              <w:rPr>
                <w:noProof w:val="0"/>
                <w:lang w:val="en-US" w:eastAsia="ru-RU"/>
              </w:rPr>
              <w:t xml:space="preserve"> </w:t>
            </w:r>
            <w:proofErr w:type="spellStart"/>
            <w:r w:rsidRPr="008A1A9E">
              <w:rPr>
                <w:noProof w:val="0"/>
                <w:lang w:val="en-US" w:eastAsia="ru-RU"/>
              </w:rPr>
              <w:t>publice</w:t>
            </w:r>
            <w:proofErr w:type="spellEnd"/>
            <w:r w:rsidRPr="008A1A9E">
              <w:rPr>
                <w:noProof w:val="0"/>
                <w:lang w:val="en-US" w:eastAsia="ru-RU"/>
              </w:rPr>
              <w:t>;</w:t>
            </w:r>
          </w:p>
          <w:p w14:paraId="6D477C71" w14:textId="77777777" w:rsidR="008A1A9E" w:rsidRPr="008A1A9E" w:rsidRDefault="008A1A9E" w:rsidP="008A1A9E">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A1A9E">
              <w:rPr>
                <w:noProof w:val="0"/>
                <w:lang w:val="en-US" w:eastAsia="ru-RU"/>
              </w:rPr>
              <w:t>contractul</w:t>
            </w:r>
            <w:proofErr w:type="spellEnd"/>
            <w:r w:rsidRPr="008A1A9E">
              <w:rPr>
                <w:noProof w:val="0"/>
                <w:lang w:val="en-US" w:eastAsia="ru-RU"/>
              </w:rPr>
              <w:t xml:space="preserve"> nu </w:t>
            </w:r>
            <w:proofErr w:type="spellStart"/>
            <w:r w:rsidRPr="008A1A9E">
              <w:rPr>
                <w:noProof w:val="0"/>
                <w:lang w:val="en-US" w:eastAsia="ru-RU"/>
              </w:rPr>
              <w:t>urma</w:t>
            </w:r>
            <w:proofErr w:type="spellEnd"/>
            <w:r w:rsidRPr="008A1A9E">
              <w:rPr>
                <w:noProof w:val="0"/>
                <w:lang w:val="en-US" w:eastAsia="ru-RU"/>
              </w:rPr>
              <w:t xml:space="preserve"> </w:t>
            </w:r>
            <w:proofErr w:type="spellStart"/>
            <w:r w:rsidRPr="008A1A9E">
              <w:rPr>
                <w:noProof w:val="0"/>
                <w:lang w:val="en-US" w:eastAsia="ru-RU"/>
              </w:rPr>
              <w:t>să</w:t>
            </w:r>
            <w:proofErr w:type="spellEnd"/>
            <w:r w:rsidRPr="008A1A9E">
              <w:rPr>
                <w:noProof w:val="0"/>
                <w:lang w:val="en-US" w:eastAsia="ru-RU"/>
              </w:rPr>
              <w:t xml:space="preserve"> fie </w:t>
            </w:r>
            <w:proofErr w:type="spellStart"/>
            <w:r w:rsidRPr="008A1A9E">
              <w:rPr>
                <w:noProof w:val="0"/>
                <w:lang w:val="en-US" w:eastAsia="ru-RU"/>
              </w:rPr>
              <w:t>atribuit</w:t>
            </w:r>
            <w:proofErr w:type="spellEnd"/>
            <w:r w:rsidRPr="008A1A9E">
              <w:rPr>
                <w:noProof w:val="0"/>
                <w:lang w:val="en-US" w:eastAsia="ru-RU"/>
              </w:rPr>
              <w:t xml:space="preserve"> </w:t>
            </w:r>
            <w:proofErr w:type="spellStart"/>
            <w:r w:rsidRPr="008A1A9E">
              <w:rPr>
                <w:noProof w:val="0"/>
                <w:lang w:val="en-US" w:eastAsia="ru-RU"/>
              </w:rPr>
              <w:t>contractantului</w:t>
            </w:r>
            <w:proofErr w:type="spellEnd"/>
            <w:r w:rsidRPr="008A1A9E">
              <w:rPr>
                <w:noProof w:val="0"/>
                <w:lang w:val="en-US" w:eastAsia="ru-RU"/>
              </w:rPr>
              <w:t xml:space="preserve"> </w:t>
            </w:r>
            <w:proofErr w:type="spellStart"/>
            <w:r w:rsidRPr="008A1A9E">
              <w:rPr>
                <w:noProof w:val="0"/>
                <w:lang w:val="en-US" w:eastAsia="ru-RU"/>
              </w:rPr>
              <w:t>respectiv</w:t>
            </w:r>
            <w:proofErr w:type="spellEnd"/>
            <w:r w:rsidRPr="008A1A9E">
              <w:rPr>
                <w:noProof w:val="0"/>
                <w:lang w:val="en-US" w:eastAsia="ru-RU"/>
              </w:rPr>
              <w:t xml:space="preserve">, </w:t>
            </w:r>
            <w:proofErr w:type="spellStart"/>
            <w:r w:rsidRPr="008A1A9E">
              <w:rPr>
                <w:noProof w:val="0"/>
                <w:lang w:val="en-US" w:eastAsia="ru-RU"/>
              </w:rPr>
              <w:t>avînd</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vedere</w:t>
            </w:r>
            <w:proofErr w:type="spellEnd"/>
            <w:r w:rsidRPr="008A1A9E">
              <w:rPr>
                <w:noProof w:val="0"/>
                <w:lang w:val="en-US" w:eastAsia="ru-RU"/>
              </w:rPr>
              <w:t xml:space="preserve"> o </w:t>
            </w:r>
            <w:proofErr w:type="spellStart"/>
            <w:r w:rsidRPr="008A1A9E">
              <w:rPr>
                <w:noProof w:val="0"/>
                <w:lang w:val="en-US" w:eastAsia="ru-RU"/>
              </w:rPr>
              <w:t>încălcare</w:t>
            </w:r>
            <w:proofErr w:type="spellEnd"/>
            <w:r w:rsidRPr="008A1A9E">
              <w:rPr>
                <w:noProof w:val="0"/>
                <w:lang w:val="en-US" w:eastAsia="ru-RU"/>
              </w:rPr>
              <w:t xml:space="preserve"> </w:t>
            </w:r>
            <w:proofErr w:type="spellStart"/>
            <w:r w:rsidRPr="008A1A9E">
              <w:rPr>
                <w:noProof w:val="0"/>
                <w:lang w:val="en-US" w:eastAsia="ru-RU"/>
              </w:rPr>
              <w:t>gravă</w:t>
            </w:r>
            <w:proofErr w:type="spellEnd"/>
            <w:r w:rsidRPr="008A1A9E">
              <w:rPr>
                <w:noProof w:val="0"/>
                <w:lang w:val="en-US" w:eastAsia="ru-RU"/>
              </w:rPr>
              <w:t xml:space="preserve"> </w:t>
            </w:r>
            <w:proofErr w:type="gramStart"/>
            <w:r w:rsidRPr="008A1A9E">
              <w:rPr>
                <w:noProof w:val="0"/>
                <w:lang w:val="en-US" w:eastAsia="ru-RU"/>
              </w:rPr>
              <w:t>a</w:t>
            </w:r>
            <w:proofErr w:type="gramEnd"/>
            <w:r w:rsidRPr="008A1A9E">
              <w:rPr>
                <w:noProof w:val="0"/>
                <w:lang w:val="en-US" w:eastAsia="ru-RU"/>
              </w:rPr>
              <w:t xml:space="preserve"> </w:t>
            </w:r>
            <w:proofErr w:type="spellStart"/>
            <w:r w:rsidRPr="008A1A9E">
              <w:rPr>
                <w:noProof w:val="0"/>
                <w:lang w:val="en-US" w:eastAsia="ru-RU"/>
              </w:rPr>
              <w:t>obligaţiilor</w:t>
            </w:r>
            <w:proofErr w:type="spellEnd"/>
            <w:r w:rsidRPr="008A1A9E">
              <w:rPr>
                <w:noProof w:val="0"/>
                <w:lang w:val="en-US" w:eastAsia="ru-RU"/>
              </w:rPr>
              <w:t xml:space="preserve"> </w:t>
            </w:r>
            <w:proofErr w:type="spellStart"/>
            <w:r w:rsidRPr="008A1A9E">
              <w:rPr>
                <w:noProof w:val="0"/>
                <w:lang w:val="en-US" w:eastAsia="ru-RU"/>
              </w:rPr>
              <w:t>ce</w:t>
            </w:r>
            <w:proofErr w:type="spellEnd"/>
            <w:r w:rsidRPr="008A1A9E">
              <w:rPr>
                <w:noProof w:val="0"/>
                <w:lang w:val="en-US" w:eastAsia="ru-RU"/>
              </w:rPr>
              <w:t xml:space="preserve"> </w:t>
            </w:r>
            <w:proofErr w:type="spellStart"/>
            <w:r w:rsidRPr="008A1A9E">
              <w:rPr>
                <w:noProof w:val="0"/>
                <w:lang w:val="en-US" w:eastAsia="ru-RU"/>
              </w:rPr>
              <w:t>rezultă</w:t>
            </w:r>
            <w:proofErr w:type="spellEnd"/>
            <w:r w:rsidRPr="008A1A9E">
              <w:rPr>
                <w:noProof w:val="0"/>
                <w:lang w:val="en-US" w:eastAsia="ru-RU"/>
              </w:rPr>
              <w:t xml:space="preserve"> din Legea nr. 131/2015 </w:t>
            </w:r>
            <w:proofErr w:type="spellStart"/>
            <w:r w:rsidRPr="008A1A9E">
              <w:rPr>
                <w:noProof w:val="0"/>
                <w:lang w:val="en-US" w:eastAsia="ru-RU"/>
              </w:rPr>
              <w:t>privind</w:t>
            </w:r>
            <w:proofErr w:type="spellEnd"/>
            <w:r w:rsidRPr="008A1A9E">
              <w:rPr>
                <w:noProof w:val="0"/>
                <w:lang w:val="en-US" w:eastAsia="ru-RU"/>
              </w:rPr>
              <w:t xml:space="preserve"> </w:t>
            </w:r>
            <w:proofErr w:type="spellStart"/>
            <w:r w:rsidRPr="008A1A9E">
              <w:rPr>
                <w:noProof w:val="0"/>
                <w:lang w:val="en-US" w:eastAsia="ru-RU"/>
              </w:rPr>
              <w:t>achizițiile</w:t>
            </w:r>
            <w:proofErr w:type="spellEnd"/>
            <w:r w:rsidRPr="008A1A9E">
              <w:rPr>
                <w:noProof w:val="0"/>
                <w:lang w:val="en-US" w:eastAsia="ru-RU"/>
              </w:rPr>
              <w:t xml:space="preserve"> </w:t>
            </w:r>
            <w:proofErr w:type="spellStart"/>
            <w:r w:rsidRPr="008A1A9E">
              <w:rPr>
                <w:noProof w:val="0"/>
                <w:lang w:val="en-US" w:eastAsia="ru-RU"/>
              </w:rPr>
              <w:t>publice</w:t>
            </w:r>
            <w:proofErr w:type="spellEnd"/>
            <w:r w:rsidRPr="008A1A9E">
              <w:rPr>
                <w:noProof w:val="0"/>
                <w:lang w:val="en-US" w:eastAsia="ru-RU"/>
              </w:rPr>
              <w:t xml:space="preserve"> </w:t>
            </w:r>
            <w:proofErr w:type="spellStart"/>
            <w:r w:rsidRPr="008A1A9E">
              <w:rPr>
                <w:noProof w:val="0"/>
                <w:lang w:val="en-US" w:eastAsia="ru-RU"/>
              </w:rPr>
              <w:t>și</w:t>
            </w:r>
            <w:proofErr w:type="spellEnd"/>
            <w:r w:rsidRPr="008A1A9E">
              <w:rPr>
                <w:noProof w:val="0"/>
                <w:lang w:val="en-US" w:eastAsia="ru-RU"/>
              </w:rPr>
              <w:t>/</w:t>
            </w:r>
            <w:proofErr w:type="spellStart"/>
            <w:r w:rsidRPr="008A1A9E">
              <w:rPr>
                <w:noProof w:val="0"/>
                <w:lang w:val="en-US" w:eastAsia="ru-RU"/>
              </w:rPr>
              <w:t>sau</w:t>
            </w:r>
            <w:proofErr w:type="spellEnd"/>
            <w:r w:rsidRPr="008A1A9E">
              <w:rPr>
                <w:noProof w:val="0"/>
                <w:lang w:val="en-US" w:eastAsia="ru-RU"/>
              </w:rPr>
              <w:t xml:space="preserve"> </w:t>
            </w:r>
            <w:proofErr w:type="spellStart"/>
            <w:r w:rsidRPr="008A1A9E">
              <w:rPr>
                <w:noProof w:val="0"/>
                <w:lang w:val="en-US" w:eastAsia="ru-RU"/>
              </w:rPr>
              <w:t>tratatele</w:t>
            </w:r>
            <w:proofErr w:type="spellEnd"/>
            <w:r w:rsidRPr="008A1A9E">
              <w:rPr>
                <w:noProof w:val="0"/>
                <w:lang w:val="en-US" w:eastAsia="ru-RU"/>
              </w:rPr>
              <w:t xml:space="preserve"> </w:t>
            </w:r>
            <w:proofErr w:type="spellStart"/>
            <w:r w:rsidRPr="008A1A9E">
              <w:rPr>
                <w:noProof w:val="0"/>
                <w:lang w:val="en-US" w:eastAsia="ru-RU"/>
              </w:rPr>
              <w:t>internaţionale</w:t>
            </w:r>
            <w:proofErr w:type="spellEnd"/>
            <w:r w:rsidRPr="008A1A9E">
              <w:rPr>
                <w:noProof w:val="0"/>
                <w:lang w:val="en-US" w:eastAsia="ru-RU"/>
              </w:rPr>
              <w:t xml:space="preserve"> la care Republica Moldova </w:t>
            </w:r>
            <w:proofErr w:type="spellStart"/>
            <w:r w:rsidRPr="008A1A9E">
              <w:rPr>
                <w:noProof w:val="0"/>
                <w:lang w:val="en-US" w:eastAsia="ru-RU"/>
              </w:rPr>
              <w:t>este</w:t>
            </w:r>
            <w:proofErr w:type="spellEnd"/>
            <w:r w:rsidRPr="008A1A9E">
              <w:rPr>
                <w:noProof w:val="0"/>
                <w:lang w:val="en-US" w:eastAsia="ru-RU"/>
              </w:rPr>
              <w:t xml:space="preserve"> </w:t>
            </w:r>
            <w:proofErr w:type="spellStart"/>
            <w:r w:rsidRPr="008A1A9E">
              <w:rPr>
                <w:noProof w:val="0"/>
                <w:lang w:val="en-US" w:eastAsia="ru-RU"/>
              </w:rPr>
              <w:t>parte</w:t>
            </w:r>
            <w:proofErr w:type="spellEnd"/>
            <w:r w:rsidRPr="008A1A9E">
              <w:rPr>
                <w:noProof w:val="0"/>
                <w:lang w:val="en-US" w:eastAsia="ru-RU"/>
              </w:rPr>
              <w:t xml:space="preserve">, care a </w:t>
            </w:r>
            <w:proofErr w:type="spellStart"/>
            <w:r w:rsidRPr="008A1A9E">
              <w:rPr>
                <w:noProof w:val="0"/>
                <w:lang w:val="en-US" w:eastAsia="ru-RU"/>
              </w:rPr>
              <w:t>fost</w:t>
            </w:r>
            <w:proofErr w:type="spellEnd"/>
            <w:r w:rsidRPr="008A1A9E">
              <w:rPr>
                <w:noProof w:val="0"/>
                <w:lang w:val="en-US" w:eastAsia="ru-RU"/>
              </w:rPr>
              <w:t xml:space="preserve"> </w:t>
            </w:r>
            <w:proofErr w:type="spellStart"/>
            <w:r w:rsidRPr="008A1A9E">
              <w:rPr>
                <w:noProof w:val="0"/>
                <w:lang w:val="en-US" w:eastAsia="ru-RU"/>
              </w:rPr>
              <w:t>constatată</w:t>
            </w:r>
            <w:proofErr w:type="spellEnd"/>
            <w:r w:rsidRPr="008A1A9E">
              <w:rPr>
                <w:noProof w:val="0"/>
                <w:lang w:val="en-US" w:eastAsia="ru-RU"/>
              </w:rPr>
              <w:t xml:space="preserve"> </w:t>
            </w:r>
            <w:proofErr w:type="spellStart"/>
            <w:r w:rsidRPr="008A1A9E">
              <w:rPr>
                <w:noProof w:val="0"/>
                <w:lang w:val="en-US" w:eastAsia="ru-RU"/>
              </w:rPr>
              <w:t>printr</w:t>
            </w:r>
            <w:proofErr w:type="spellEnd"/>
            <w:r w:rsidRPr="008A1A9E">
              <w:rPr>
                <w:noProof w:val="0"/>
                <w:lang w:val="en-US" w:eastAsia="ru-RU"/>
              </w:rPr>
              <w:t xml:space="preserve">-o </w:t>
            </w:r>
            <w:proofErr w:type="spellStart"/>
            <w:r w:rsidRPr="008A1A9E">
              <w:rPr>
                <w:noProof w:val="0"/>
                <w:lang w:val="en-US" w:eastAsia="ru-RU"/>
              </w:rPr>
              <w:t>decizie</w:t>
            </w:r>
            <w:proofErr w:type="spellEnd"/>
            <w:r w:rsidRPr="008A1A9E">
              <w:rPr>
                <w:noProof w:val="0"/>
                <w:lang w:val="en-US" w:eastAsia="ru-RU"/>
              </w:rPr>
              <w:t xml:space="preserve"> a </w:t>
            </w:r>
            <w:proofErr w:type="spellStart"/>
            <w:r w:rsidRPr="008A1A9E">
              <w:rPr>
                <w:noProof w:val="0"/>
                <w:lang w:val="en-US" w:eastAsia="ru-RU"/>
              </w:rPr>
              <w:t>unei</w:t>
            </w:r>
            <w:proofErr w:type="spellEnd"/>
            <w:r w:rsidRPr="008A1A9E">
              <w:rPr>
                <w:noProof w:val="0"/>
                <w:lang w:val="en-US" w:eastAsia="ru-RU"/>
              </w:rPr>
              <w:t xml:space="preserve"> </w:t>
            </w:r>
            <w:proofErr w:type="spellStart"/>
            <w:r w:rsidRPr="008A1A9E">
              <w:rPr>
                <w:noProof w:val="0"/>
                <w:lang w:val="en-US" w:eastAsia="ru-RU"/>
              </w:rPr>
              <w:t>instanțe</w:t>
            </w:r>
            <w:proofErr w:type="spellEnd"/>
            <w:r w:rsidRPr="008A1A9E">
              <w:rPr>
                <w:noProof w:val="0"/>
                <w:lang w:val="en-US" w:eastAsia="ru-RU"/>
              </w:rPr>
              <w:t xml:space="preserve"> </w:t>
            </w:r>
            <w:proofErr w:type="spellStart"/>
            <w:r w:rsidRPr="008A1A9E">
              <w:rPr>
                <w:noProof w:val="0"/>
                <w:lang w:val="en-US" w:eastAsia="ru-RU"/>
              </w:rPr>
              <w:t>judecătorești</w:t>
            </w:r>
            <w:proofErr w:type="spellEnd"/>
            <w:r w:rsidRPr="008A1A9E">
              <w:rPr>
                <w:noProof w:val="0"/>
                <w:lang w:val="en-US" w:eastAsia="ru-RU"/>
              </w:rPr>
              <w:t xml:space="preserve"> </w:t>
            </w:r>
            <w:proofErr w:type="spellStart"/>
            <w:r w:rsidRPr="008A1A9E">
              <w:rPr>
                <w:noProof w:val="0"/>
                <w:lang w:val="en-US" w:eastAsia="ru-RU"/>
              </w:rPr>
              <w:t>naționale</w:t>
            </w:r>
            <w:proofErr w:type="spellEnd"/>
            <w:r w:rsidRPr="008A1A9E">
              <w:rPr>
                <w:noProof w:val="0"/>
                <w:lang w:val="en-US" w:eastAsia="ru-RU"/>
              </w:rPr>
              <w:t xml:space="preserve"> </w:t>
            </w:r>
            <w:proofErr w:type="spellStart"/>
            <w:r w:rsidRPr="008A1A9E">
              <w:rPr>
                <w:noProof w:val="0"/>
                <w:lang w:val="en-US" w:eastAsia="ru-RU"/>
              </w:rPr>
              <w:t>sau</w:t>
            </w:r>
            <w:proofErr w:type="spellEnd"/>
            <w:r w:rsidRPr="008A1A9E">
              <w:rPr>
                <w:noProof w:val="0"/>
                <w:lang w:val="en-US" w:eastAsia="ru-RU"/>
              </w:rPr>
              <w:t xml:space="preserve">, </w:t>
            </w:r>
            <w:proofErr w:type="spellStart"/>
            <w:r w:rsidRPr="008A1A9E">
              <w:rPr>
                <w:noProof w:val="0"/>
                <w:lang w:val="en-US" w:eastAsia="ru-RU"/>
              </w:rPr>
              <w:t>după</w:t>
            </w:r>
            <w:proofErr w:type="spellEnd"/>
            <w:r w:rsidRPr="008A1A9E">
              <w:rPr>
                <w:noProof w:val="0"/>
                <w:lang w:val="en-US" w:eastAsia="ru-RU"/>
              </w:rPr>
              <w:t xml:space="preserve"> </w:t>
            </w:r>
            <w:proofErr w:type="spellStart"/>
            <w:r w:rsidRPr="008A1A9E">
              <w:rPr>
                <w:noProof w:val="0"/>
                <w:lang w:val="en-US" w:eastAsia="ru-RU"/>
              </w:rPr>
              <w:t>caz</w:t>
            </w:r>
            <w:proofErr w:type="spellEnd"/>
            <w:r w:rsidRPr="008A1A9E">
              <w:rPr>
                <w:noProof w:val="0"/>
                <w:lang w:val="en-US" w:eastAsia="ru-RU"/>
              </w:rPr>
              <w:t xml:space="preserve">, </w:t>
            </w:r>
            <w:proofErr w:type="spellStart"/>
            <w:r w:rsidRPr="008A1A9E">
              <w:rPr>
                <w:noProof w:val="0"/>
                <w:lang w:val="en-US" w:eastAsia="ru-RU"/>
              </w:rPr>
              <w:t>internaționale</w:t>
            </w:r>
            <w:proofErr w:type="spellEnd"/>
            <w:r w:rsidRPr="008A1A9E">
              <w:rPr>
                <w:noProof w:val="0"/>
                <w:lang w:val="en-US" w:eastAsia="ru-RU"/>
              </w:rPr>
              <w:t>.</w:t>
            </w:r>
          </w:p>
          <w:p w14:paraId="6A7DF256" w14:textId="77777777" w:rsidR="008A1A9E" w:rsidRPr="008A1A9E" w:rsidRDefault="008A1A9E" w:rsidP="008A1A9E">
            <w:pPr>
              <w:jc w:val="both"/>
              <w:rPr>
                <w:noProof w:val="0"/>
                <w:lang w:val="en-US" w:eastAsia="ru-RU"/>
              </w:rPr>
            </w:pPr>
            <w:r w:rsidRPr="008A1A9E">
              <w:rPr>
                <w:noProof w:val="0"/>
                <w:lang w:val="en-US" w:eastAsia="ru-RU"/>
              </w:rPr>
              <w:t xml:space="preserve">14.3. </w:t>
            </w:r>
            <w:proofErr w:type="spellStart"/>
            <w:r w:rsidRPr="008A1A9E">
              <w:rPr>
                <w:noProof w:val="0"/>
                <w:lang w:val="en-US" w:eastAsia="ru-RU"/>
              </w:rPr>
              <w:t>Partea</w:t>
            </w:r>
            <w:proofErr w:type="spellEnd"/>
            <w:r w:rsidRPr="008A1A9E">
              <w:rPr>
                <w:noProof w:val="0"/>
                <w:lang w:val="en-US" w:eastAsia="ru-RU"/>
              </w:rPr>
              <w:t xml:space="preserve"> </w:t>
            </w:r>
            <w:proofErr w:type="spellStart"/>
            <w:r w:rsidRPr="008A1A9E">
              <w:rPr>
                <w:noProof w:val="0"/>
                <w:lang w:val="en-US" w:eastAsia="ru-RU"/>
              </w:rPr>
              <w:t>iniţiatoare</w:t>
            </w:r>
            <w:proofErr w:type="spellEnd"/>
            <w:r w:rsidRPr="008A1A9E">
              <w:rPr>
                <w:noProof w:val="0"/>
                <w:lang w:val="en-US" w:eastAsia="ru-RU"/>
              </w:rPr>
              <w:t xml:space="preserve"> a </w:t>
            </w:r>
            <w:proofErr w:type="spellStart"/>
            <w:r w:rsidRPr="008A1A9E">
              <w:rPr>
                <w:noProof w:val="0"/>
                <w:lang w:val="en-US" w:eastAsia="ru-RU"/>
              </w:rPr>
              <w:t>rezoluțiunii</w:t>
            </w:r>
            <w:proofErr w:type="spellEnd"/>
            <w:r w:rsidRPr="008A1A9E">
              <w:rPr>
                <w:noProof w:val="0"/>
                <w:lang w:val="en-US" w:eastAsia="ru-RU"/>
              </w:rPr>
              <w:t xml:space="preserve"> </w:t>
            </w:r>
            <w:proofErr w:type="spellStart"/>
            <w:r w:rsidRPr="008A1A9E">
              <w:rPr>
                <w:noProof w:val="0"/>
                <w:lang w:val="en-US" w:eastAsia="ru-RU"/>
              </w:rPr>
              <w:t>contractului</w:t>
            </w:r>
            <w:proofErr w:type="spellEnd"/>
            <w:r w:rsidRPr="008A1A9E">
              <w:rPr>
                <w:noProof w:val="0"/>
                <w:lang w:val="en-US" w:eastAsia="ru-RU"/>
              </w:rPr>
              <w:t xml:space="preserve"> </w:t>
            </w:r>
            <w:proofErr w:type="spellStart"/>
            <w:r w:rsidRPr="008A1A9E">
              <w:rPr>
                <w:noProof w:val="0"/>
                <w:lang w:val="en-US" w:eastAsia="ru-RU"/>
              </w:rPr>
              <w:t>este</w:t>
            </w:r>
            <w:proofErr w:type="spellEnd"/>
            <w:r w:rsidRPr="008A1A9E">
              <w:rPr>
                <w:noProof w:val="0"/>
                <w:lang w:val="en-US" w:eastAsia="ru-RU"/>
              </w:rPr>
              <w:t xml:space="preserve"> </w:t>
            </w:r>
            <w:proofErr w:type="spellStart"/>
            <w:r w:rsidRPr="008A1A9E">
              <w:rPr>
                <w:noProof w:val="0"/>
                <w:lang w:val="en-US" w:eastAsia="ru-RU"/>
              </w:rPr>
              <w:t>obligată</w:t>
            </w:r>
            <w:proofErr w:type="spellEnd"/>
            <w:r w:rsidRPr="008A1A9E">
              <w:rPr>
                <w:noProof w:val="0"/>
                <w:lang w:val="en-US" w:eastAsia="ru-RU"/>
              </w:rPr>
              <w:t xml:space="preserve"> </w:t>
            </w:r>
            <w:proofErr w:type="spellStart"/>
            <w:r w:rsidRPr="008A1A9E">
              <w:rPr>
                <w:noProof w:val="0"/>
                <w:lang w:val="en-US" w:eastAsia="ru-RU"/>
              </w:rPr>
              <w:t>să</w:t>
            </w:r>
            <w:proofErr w:type="spellEnd"/>
            <w:r w:rsidRPr="008A1A9E">
              <w:rPr>
                <w:noProof w:val="0"/>
                <w:lang w:val="en-US" w:eastAsia="ru-RU"/>
              </w:rPr>
              <w:t xml:space="preserve"> </w:t>
            </w:r>
            <w:proofErr w:type="spellStart"/>
            <w:r w:rsidRPr="008A1A9E">
              <w:rPr>
                <w:noProof w:val="0"/>
                <w:lang w:val="en-US" w:eastAsia="ru-RU"/>
              </w:rPr>
              <w:t>comunice</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termen de ____</w:t>
            </w:r>
            <w:proofErr w:type="gramStart"/>
            <w:r w:rsidRPr="008A1A9E">
              <w:rPr>
                <w:noProof w:val="0"/>
                <w:lang w:val="en-US" w:eastAsia="ru-RU"/>
              </w:rPr>
              <w:t xml:space="preserve">_  </w:t>
            </w:r>
            <w:proofErr w:type="spellStart"/>
            <w:r w:rsidRPr="008A1A9E">
              <w:rPr>
                <w:noProof w:val="0"/>
                <w:lang w:val="en-US" w:eastAsia="ru-RU"/>
              </w:rPr>
              <w:t>zile</w:t>
            </w:r>
            <w:proofErr w:type="spellEnd"/>
            <w:proofErr w:type="gramEnd"/>
            <w:r w:rsidRPr="008A1A9E">
              <w:rPr>
                <w:noProof w:val="0"/>
                <w:lang w:val="en-US" w:eastAsia="ru-RU"/>
              </w:rPr>
              <w:t xml:space="preserve"> </w:t>
            </w:r>
            <w:proofErr w:type="spellStart"/>
            <w:r w:rsidRPr="008A1A9E">
              <w:rPr>
                <w:noProof w:val="0"/>
                <w:lang w:val="en-US" w:eastAsia="ru-RU"/>
              </w:rPr>
              <w:t>lucrătoare</w:t>
            </w:r>
            <w:proofErr w:type="spellEnd"/>
            <w:r w:rsidRPr="008A1A9E">
              <w:rPr>
                <w:noProof w:val="0"/>
                <w:lang w:val="en-US" w:eastAsia="ru-RU"/>
              </w:rPr>
              <w:t xml:space="preserve"> </w:t>
            </w:r>
            <w:proofErr w:type="spellStart"/>
            <w:r w:rsidRPr="008A1A9E">
              <w:rPr>
                <w:noProof w:val="0"/>
                <w:lang w:val="en-US" w:eastAsia="ru-RU"/>
              </w:rPr>
              <w:t>celeilalte</w:t>
            </w:r>
            <w:proofErr w:type="spellEnd"/>
            <w:r w:rsidRPr="008A1A9E">
              <w:rPr>
                <w:noProof w:val="0"/>
                <w:lang w:val="en-US" w:eastAsia="ru-RU"/>
              </w:rPr>
              <w:t xml:space="preserve"> </w:t>
            </w:r>
            <w:proofErr w:type="spellStart"/>
            <w:r w:rsidRPr="008A1A9E">
              <w:rPr>
                <w:noProof w:val="0"/>
                <w:lang w:val="en-US" w:eastAsia="ru-RU"/>
              </w:rPr>
              <w:t>Părţi</w:t>
            </w:r>
            <w:proofErr w:type="spellEnd"/>
            <w:r w:rsidRPr="008A1A9E">
              <w:rPr>
                <w:noProof w:val="0"/>
                <w:lang w:val="en-US" w:eastAsia="ru-RU"/>
              </w:rPr>
              <w:t xml:space="preserve"> </w:t>
            </w:r>
            <w:proofErr w:type="spellStart"/>
            <w:r w:rsidRPr="008A1A9E">
              <w:rPr>
                <w:noProof w:val="0"/>
                <w:lang w:val="en-US" w:eastAsia="ru-RU"/>
              </w:rPr>
              <w:t>despre</w:t>
            </w:r>
            <w:proofErr w:type="spellEnd"/>
            <w:r w:rsidRPr="008A1A9E">
              <w:rPr>
                <w:noProof w:val="0"/>
                <w:lang w:val="en-US" w:eastAsia="ru-RU"/>
              </w:rPr>
              <w:t xml:space="preserve"> </w:t>
            </w:r>
            <w:proofErr w:type="spellStart"/>
            <w:r w:rsidRPr="008A1A9E">
              <w:rPr>
                <w:noProof w:val="0"/>
                <w:lang w:val="en-US" w:eastAsia="ru-RU"/>
              </w:rPr>
              <w:t>intenţiile</w:t>
            </w:r>
            <w:proofErr w:type="spellEnd"/>
            <w:r w:rsidRPr="008A1A9E">
              <w:rPr>
                <w:noProof w:val="0"/>
                <w:lang w:val="en-US" w:eastAsia="ru-RU"/>
              </w:rPr>
              <w:t xml:space="preserve"> </w:t>
            </w:r>
            <w:proofErr w:type="spellStart"/>
            <w:r w:rsidRPr="008A1A9E">
              <w:rPr>
                <w:noProof w:val="0"/>
                <w:lang w:val="en-US" w:eastAsia="ru-RU"/>
              </w:rPr>
              <w:t>ei</w:t>
            </w:r>
            <w:proofErr w:type="spellEnd"/>
            <w:r w:rsidRPr="008A1A9E">
              <w:rPr>
                <w:noProof w:val="0"/>
                <w:lang w:val="en-US" w:eastAsia="ru-RU"/>
              </w:rPr>
              <w:t xml:space="preserve"> </w:t>
            </w:r>
            <w:proofErr w:type="spellStart"/>
            <w:r w:rsidRPr="008A1A9E">
              <w:rPr>
                <w:noProof w:val="0"/>
                <w:lang w:val="en-US" w:eastAsia="ru-RU"/>
              </w:rPr>
              <w:t>printr</w:t>
            </w:r>
            <w:proofErr w:type="spellEnd"/>
            <w:r w:rsidRPr="008A1A9E">
              <w:rPr>
                <w:noProof w:val="0"/>
                <w:lang w:val="en-US" w:eastAsia="ru-RU"/>
              </w:rPr>
              <w:t xml:space="preserve">-o </w:t>
            </w:r>
            <w:proofErr w:type="spellStart"/>
            <w:r w:rsidRPr="008A1A9E">
              <w:rPr>
                <w:noProof w:val="0"/>
                <w:lang w:val="en-US" w:eastAsia="ru-RU"/>
              </w:rPr>
              <w:t>scrisoare</w:t>
            </w:r>
            <w:proofErr w:type="spellEnd"/>
            <w:r w:rsidRPr="008A1A9E">
              <w:rPr>
                <w:noProof w:val="0"/>
                <w:lang w:val="en-US" w:eastAsia="ru-RU"/>
              </w:rPr>
              <w:t xml:space="preserve"> </w:t>
            </w:r>
            <w:proofErr w:type="spellStart"/>
            <w:r w:rsidRPr="008A1A9E">
              <w:rPr>
                <w:noProof w:val="0"/>
                <w:lang w:val="en-US" w:eastAsia="ru-RU"/>
              </w:rPr>
              <w:t>motivată</w:t>
            </w:r>
            <w:proofErr w:type="spellEnd"/>
            <w:r w:rsidRPr="008A1A9E">
              <w:rPr>
                <w:noProof w:val="0"/>
                <w:lang w:val="en-US" w:eastAsia="ru-RU"/>
              </w:rPr>
              <w:t>.</w:t>
            </w:r>
          </w:p>
          <w:p w14:paraId="7CC6ADAC" w14:textId="77777777" w:rsidR="008A1A9E" w:rsidRPr="008A1A9E" w:rsidRDefault="008A1A9E" w:rsidP="008A1A9E">
            <w:pPr>
              <w:jc w:val="both"/>
              <w:rPr>
                <w:noProof w:val="0"/>
                <w:lang w:val="en-US" w:eastAsia="ru-RU"/>
              </w:rPr>
            </w:pPr>
            <w:r w:rsidRPr="008A1A9E">
              <w:rPr>
                <w:noProof w:val="0"/>
                <w:lang w:val="en-US" w:eastAsia="ru-RU"/>
              </w:rPr>
              <w:t xml:space="preserve">14.4. </w:t>
            </w:r>
            <w:proofErr w:type="spellStart"/>
            <w:r w:rsidRPr="008A1A9E">
              <w:rPr>
                <w:noProof w:val="0"/>
                <w:lang w:val="en-US" w:eastAsia="ru-RU"/>
              </w:rPr>
              <w:t>Partea</w:t>
            </w:r>
            <w:proofErr w:type="spellEnd"/>
            <w:r w:rsidRPr="008A1A9E">
              <w:rPr>
                <w:noProof w:val="0"/>
                <w:lang w:val="en-US" w:eastAsia="ru-RU"/>
              </w:rPr>
              <w:t xml:space="preserve"> </w:t>
            </w:r>
            <w:proofErr w:type="spellStart"/>
            <w:r w:rsidRPr="008A1A9E">
              <w:rPr>
                <w:noProof w:val="0"/>
                <w:lang w:val="en-US" w:eastAsia="ru-RU"/>
              </w:rPr>
              <w:t>înştiinţată</w:t>
            </w:r>
            <w:proofErr w:type="spellEnd"/>
            <w:r w:rsidRPr="008A1A9E">
              <w:rPr>
                <w:noProof w:val="0"/>
                <w:lang w:val="en-US" w:eastAsia="ru-RU"/>
              </w:rPr>
              <w:t xml:space="preserve"> </w:t>
            </w:r>
            <w:proofErr w:type="spellStart"/>
            <w:r w:rsidRPr="008A1A9E">
              <w:rPr>
                <w:noProof w:val="0"/>
                <w:lang w:val="en-US" w:eastAsia="ru-RU"/>
              </w:rPr>
              <w:t>este</w:t>
            </w:r>
            <w:proofErr w:type="spellEnd"/>
            <w:r w:rsidRPr="008A1A9E">
              <w:rPr>
                <w:noProof w:val="0"/>
                <w:lang w:val="en-US" w:eastAsia="ru-RU"/>
              </w:rPr>
              <w:t xml:space="preserve"> </w:t>
            </w:r>
            <w:proofErr w:type="spellStart"/>
            <w:r w:rsidRPr="008A1A9E">
              <w:rPr>
                <w:noProof w:val="0"/>
                <w:lang w:val="en-US" w:eastAsia="ru-RU"/>
              </w:rPr>
              <w:t>obligată</w:t>
            </w:r>
            <w:proofErr w:type="spellEnd"/>
            <w:r w:rsidRPr="008A1A9E">
              <w:rPr>
                <w:noProof w:val="0"/>
                <w:lang w:val="en-US" w:eastAsia="ru-RU"/>
              </w:rPr>
              <w:t xml:space="preserve"> </w:t>
            </w:r>
            <w:proofErr w:type="spellStart"/>
            <w:r w:rsidRPr="008A1A9E">
              <w:rPr>
                <w:noProof w:val="0"/>
                <w:lang w:val="en-US" w:eastAsia="ru-RU"/>
              </w:rPr>
              <w:t>să</w:t>
            </w:r>
            <w:proofErr w:type="spellEnd"/>
            <w:r w:rsidRPr="008A1A9E">
              <w:rPr>
                <w:noProof w:val="0"/>
                <w:lang w:val="en-US" w:eastAsia="ru-RU"/>
              </w:rPr>
              <w:t xml:space="preserve"> </w:t>
            </w:r>
            <w:proofErr w:type="spellStart"/>
            <w:r w:rsidRPr="008A1A9E">
              <w:rPr>
                <w:noProof w:val="0"/>
                <w:lang w:val="en-US" w:eastAsia="ru-RU"/>
              </w:rPr>
              <w:t>răspundă</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decurs</w:t>
            </w:r>
            <w:proofErr w:type="spellEnd"/>
            <w:r w:rsidRPr="008A1A9E">
              <w:rPr>
                <w:noProof w:val="0"/>
                <w:lang w:val="en-US" w:eastAsia="ru-RU"/>
              </w:rPr>
              <w:t xml:space="preserve"> </w:t>
            </w:r>
            <w:proofErr w:type="gramStart"/>
            <w:r w:rsidRPr="008A1A9E">
              <w:rPr>
                <w:noProof w:val="0"/>
                <w:lang w:val="en-US" w:eastAsia="ru-RU"/>
              </w:rPr>
              <w:t>de  _</w:t>
            </w:r>
            <w:proofErr w:type="gramEnd"/>
            <w:r w:rsidRPr="008A1A9E">
              <w:rPr>
                <w:noProof w:val="0"/>
                <w:lang w:val="en-US" w:eastAsia="ru-RU"/>
              </w:rPr>
              <w:t xml:space="preserve">____ </w:t>
            </w:r>
            <w:proofErr w:type="spellStart"/>
            <w:r w:rsidRPr="008A1A9E">
              <w:rPr>
                <w:noProof w:val="0"/>
                <w:lang w:val="en-US" w:eastAsia="ru-RU"/>
              </w:rPr>
              <w:t>zile</w:t>
            </w:r>
            <w:proofErr w:type="spellEnd"/>
            <w:r w:rsidRPr="008A1A9E">
              <w:rPr>
                <w:noProof w:val="0"/>
                <w:lang w:val="en-US" w:eastAsia="ru-RU"/>
              </w:rPr>
              <w:t xml:space="preserve"> </w:t>
            </w:r>
            <w:proofErr w:type="spellStart"/>
            <w:r w:rsidRPr="008A1A9E">
              <w:rPr>
                <w:noProof w:val="0"/>
                <w:lang w:val="en-US" w:eastAsia="ru-RU"/>
              </w:rPr>
              <w:t>lucrătoare</w:t>
            </w:r>
            <w:proofErr w:type="spellEnd"/>
            <w:r w:rsidRPr="008A1A9E">
              <w:rPr>
                <w:noProof w:val="0"/>
                <w:lang w:val="en-US" w:eastAsia="ru-RU"/>
              </w:rPr>
              <w:t xml:space="preserve"> de la </w:t>
            </w:r>
            <w:proofErr w:type="spellStart"/>
            <w:r w:rsidRPr="008A1A9E">
              <w:rPr>
                <w:noProof w:val="0"/>
                <w:lang w:val="en-US" w:eastAsia="ru-RU"/>
              </w:rPr>
              <w:t>primirea</w:t>
            </w:r>
            <w:proofErr w:type="spellEnd"/>
            <w:r w:rsidRPr="008A1A9E">
              <w:rPr>
                <w:noProof w:val="0"/>
                <w:lang w:val="en-US" w:eastAsia="ru-RU"/>
              </w:rPr>
              <w:t xml:space="preserve"> </w:t>
            </w:r>
            <w:proofErr w:type="spellStart"/>
            <w:r w:rsidRPr="008A1A9E">
              <w:rPr>
                <w:noProof w:val="0"/>
                <w:lang w:val="en-US" w:eastAsia="ru-RU"/>
              </w:rPr>
              <w:t>notificării</w:t>
            </w:r>
            <w:proofErr w:type="spellEnd"/>
            <w:r w:rsidRPr="008A1A9E">
              <w:rPr>
                <w:noProof w:val="0"/>
                <w:lang w:val="en-US" w:eastAsia="ru-RU"/>
              </w:rPr>
              <w:t xml:space="preserve">, </w:t>
            </w:r>
            <w:proofErr w:type="spellStart"/>
            <w:r w:rsidRPr="008A1A9E">
              <w:rPr>
                <w:noProof w:val="0"/>
                <w:lang w:val="en-US" w:eastAsia="ru-RU"/>
              </w:rPr>
              <w:t>după</w:t>
            </w:r>
            <w:proofErr w:type="spellEnd"/>
            <w:r w:rsidRPr="008A1A9E">
              <w:rPr>
                <w:noProof w:val="0"/>
                <w:lang w:val="en-US" w:eastAsia="ru-RU"/>
              </w:rPr>
              <w:t xml:space="preserve"> </w:t>
            </w:r>
            <w:proofErr w:type="spellStart"/>
            <w:r w:rsidRPr="008A1A9E">
              <w:rPr>
                <w:noProof w:val="0"/>
                <w:lang w:val="en-US" w:eastAsia="ru-RU"/>
              </w:rPr>
              <w:t>expirarea</w:t>
            </w:r>
            <w:proofErr w:type="spellEnd"/>
            <w:r w:rsidRPr="008A1A9E">
              <w:rPr>
                <w:noProof w:val="0"/>
                <w:lang w:val="en-US" w:eastAsia="ru-RU"/>
              </w:rPr>
              <w:t xml:space="preserve"> </w:t>
            </w:r>
            <w:proofErr w:type="spellStart"/>
            <w:r w:rsidRPr="008A1A9E">
              <w:rPr>
                <w:noProof w:val="0"/>
                <w:lang w:val="en-US" w:eastAsia="ru-RU"/>
              </w:rPr>
              <w:t>acestui</w:t>
            </w:r>
            <w:proofErr w:type="spellEnd"/>
            <w:r w:rsidRPr="008A1A9E">
              <w:rPr>
                <w:noProof w:val="0"/>
                <w:lang w:val="en-US" w:eastAsia="ru-RU"/>
              </w:rPr>
              <w:t xml:space="preserve"> termen </w:t>
            </w:r>
            <w:proofErr w:type="spellStart"/>
            <w:r w:rsidRPr="008A1A9E">
              <w:rPr>
                <w:noProof w:val="0"/>
                <w:lang w:val="en-US" w:eastAsia="ru-RU"/>
              </w:rPr>
              <w:t>contractul</w:t>
            </w:r>
            <w:proofErr w:type="spellEnd"/>
            <w:r w:rsidRPr="008A1A9E">
              <w:rPr>
                <w:noProof w:val="0"/>
                <w:lang w:val="en-US" w:eastAsia="ru-RU"/>
              </w:rPr>
              <w:t xml:space="preserve"> se </w:t>
            </w:r>
            <w:proofErr w:type="spellStart"/>
            <w:r w:rsidRPr="008A1A9E">
              <w:rPr>
                <w:noProof w:val="0"/>
                <w:lang w:val="en-US" w:eastAsia="ru-RU"/>
              </w:rPr>
              <w:t>consideră</w:t>
            </w:r>
            <w:proofErr w:type="spellEnd"/>
            <w:r w:rsidRPr="008A1A9E">
              <w:rPr>
                <w:noProof w:val="0"/>
                <w:lang w:val="en-US" w:eastAsia="ru-RU"/>
              </w:rPr>
              <w:t xml:space="preserve"> </w:t>
            </w:r>
            <w:proofErr w:type="spellStart"/>
            <w:r w:rsidRPr="008A1A9E">
              <w:rPr>
                <w:noProof w:val="0"/>
                <w:lang w:val="en-US" w:eastAsia="ru-RU"/>
              </w:rPr>
              <w:t>încetat</w:t>
            </w:r>
            <w:proofErr w:type="spellEnd"/>
            <w:r w:rsidRPr="008A1A9E">
              <w:rPr>
                <w:noProof w:val="0"/>
                <w:lang w:val="en-US" w:eastAsia="ru-RU"/>
              </w:rPr>
              <w:t xml:space="preserve"> de </w:t>
            </w:r>
            <w:proofErr w:type="spellStart"/>
            <w:r w:rsidRPr="008A1A9E">
              <w:rPr>
                <w:noProof w:val="0"/>
                <w:lang w:val="en-US" w:eastAsia="ru-RU"/>
              </w:rPr>
              <w:t>drept</w:t>
            </w:r>
            <w:proofErr w:type="spellEnd"/>
            <w:r w:rsidRPr="008A1A9E">
              <w:rPr>
                <w:noProof w:val="0"/>
                <w:lang w:val="en-US" w:eastAsia="ru-RU"/>
              </w:rPr>
              <w:t>.</w:t>
            </w:r>
          </w:p>
          <w:p w14:paraId="6D0196EB" w14:textId="77777777" w:rsidR="008A1A9E" w:rsidRPr="008A1A9E" w:rsidRDefault="008A1A9E" w:rsidP="008A1A9E">
            <w:pPr>
              <w:rPr>
                <w:b/>
                <w:noProof w:val="0"/>
                <w:lang w:val="en-US" w:eastAsia="ru-RU"/>
              </w:rPr>
            </w:pPr>
          </w:p>
          <w:p w14:paraId="7107A3E3" w14:textId="77777777" w:rsidR="008A1A9E" w:rsidRPr="008A1A9E" w:rsidRDefault="008A1A9E" w:rsidP="008A1A9E">
            <w:pPr>
              <w:rPr>
                <w:b/>
                <w:noProof w:val="0"/>
                <w:lang w:val="en-US" w:eastAsia="ru-RU"/>
              </w:rPr>
            </w:pPr>
            <w:r w:rsidRPr="008A1A9E">
              <w:rPr>
                <w:b/>
                <w:noProof w:val="0"/>
                <w:lang w:val="en-US" w:eastAsia="ru-RU"/>
              </w:rPr>
              <w:t>15. RECLAMAŢII ŞI SANCŢIUNI</w:t>
            </w:r>
          </w:p>
          <w:p w14:paraId="4D2738AB" w14:textId="77777777" w:rsidR="008A1A9E" w:rsidRPr="008A1A9E" w:rsidRDefault="008A1A9E" w:rsidP="008A1A9E">
            <w:pPr>
              <w:jc w:val="both"/>
              <w:rPr>
                <w:noProof w:val="0"/>
                <w:lang w:val="en-US" w:eastAsia="ru-RU"/>
              </w:rPr>
            </w:pPr>
            <w:r w:rsidRPr="008A1A9E">
              <w:rPr>
                <w:noProof w:val="0"/>
                <w:lang w:val="en-US" w:eastAsia="ru-RU"/>
              </w:rPr>
              <w:t xml:space="preserve">15.1. </w:t>
            </w:r>
            <w:proofErr w:type="spellStart"/>
            <w:r w:rsidRPr="008A1A9E">
              <w:rPr>
                <w:noProof w:val="0"/>
                <w:lang w:val="en-US" w:eastAsia="ru-RU"/>
              </w:rPr>
              <w:t>Reclamaţiile</w:t>
            </w:r>
            <w:proofErr w:type="spellEnd"/>
            <w:r w:rsidRPr="008A1A9E">
              <w:rPr>
                <w:noProof w:val="0"/>
                <w:lang w:val="en-US" w:eastAsia="ru-RU"/>
              </w:rPr>
              <w:t xml:space="preserve"> </w:t>
            </w:r>
            <w:proofErr w:type="spellStart"/>
            <w:r w:rsidRPr="008A1A9E">
              <w:rPr>
                <w:noProof w:val="0"/>
                <w:lang w:val="en-US" w:eastAsia="ru-RU"/>
              </w:rPr>
              <w:t>privind</w:t>
            </w:r>
            <w:proofErr w:type="spellEnd"/>
            <w:r w:rsidRPr="008A1A9E">
              <w:rPr>
                <w:noProof w:val="0"/>
                <w:lang w:val="en-US" w:eastAsia="ru-RU"/>
              </w:rPr>
              <w:t xml:space="preserve"> </w:t>
            </w:r>
            <w:proofErr w:type="spellStart"/>
            <w:r w:rsidRPr="008A1A9E">
              <w:rPr>
                <w:noProof w:val="0"/>
                <w:lang w:val="en-US" w:eastAsia="ru-RU"/>
              </w:rPr>
              <w:t>cantitatea</w:t>
            </w:r>
            <w:proofErr w:type="spellEnd"/>
            <w:r w:rsidRPr="008A1A9E">
              <w:rPr>
                <w:noProof w:val="0"/>
                <w:lang w:val="en-US" w:eastAsia="ru-RU"/>
              </w:rPr>
              <w:t xml:space="preserve"> </w:t>
            </w:r>
            <w:proofErr w:type="spellStart"/>
            <w:r w:rsidRPr="008A1A9E">
              <w:rPr>
                <w:noProof w:val="0"/>
                <w:lang w:val="en-US" w:eastAsia="ru-RU"/>
              </w:rPr>
              <w:t>serviciilor</w:t>
            </w:r>
            <w:proofErr w:type="spellEnd"/>
            <w:r w:rsidRPr="008A1A9E">
              <w:rPr>
                <w:noProof w:val="0"/>
                <w:lang w:val="en-US" w:eastAsia="ru-RU"/>
              </w:rPr>
              <w:t xml:space="preserve"> de </w:t>
            </w:r>
            <w:proofErr w:type="spellStart"/>
            <w:r w:rsidRPr="008A1A9E">
              <w:rPr>
                <w:noProof w:val="0"/>
                <w:lang w:val="en-US" w:eastAsia="ru-RU"/>
              </w:rPr>
              <w:t>proiectare</w:t>
            </w:r>
            <w:proofErr w:type="spellEnd"/>
            <w:r w:rsidRPr="008A1A9E">
              <w:rPr>
                <w:noProof w:val="0"/>
                <w:lang w:val="en-US" w:eastAsia="ru-RU"/>
              </w:rPr>
              <w:t xml:space="preserve"> </w:t>
            </w:r>
            <w:proofErr w:type="spellStart"/>
            <w:r w:rsidRPr="008A1A9E">
              <w:rPr>
                <w:noProof w:val="0"/>
                <w:lang w:val="en-US" w:eastAsia="ru-RU"/>
              </w:rPr>
              <w:t>prestate</w:t>
            </w:r>
            <w:proofErr w:type="spellEnd"/>
            <w:r w:rsidRPr="008A1A9E">
              <w:rPr>
                <w:noProof w:val="0"/>
                <w:lang w:val="en-US" w:eastAsia="ru-RU"/>
              </w:rPr>
              <w:t xml:space="preserve"> sunt </w:t>
            </w:r>
            <w:proofErr w:type="spellStart"/>
            <w:r w:rsidRPr="008A1A9E">
              <w:rPr>
                <w:noProof w:val="0"/>
                <w:lang w:val="en-US" w:eastAsia="ru-RU"/>
              </w:rPr>
              <w:t>înaintate</w:t>
            </w:r>
            <w:proofErr w:type="spellEnd"/>
            <w:r w:rsidRPr="008A1A9E">
              <w:rPr>
                <w:noProof w:val="0"/>
                <w:lang w:val="en-US" w:eastAsia="ru-RU"/>
              </w:rPr>
              <w:t xml:space="preserve"> </w:t>
            </w:r>
            <w:proofErr w:type="spellStart"/>
            <w:r w:rsidRPr="008A1A9E">
              <w:rPr>
                <w:noProof w:val="0"/>
                <w:lang w:val="en-US" w:eastAsia="ru-RU"/>
              </w:rPr>
              <w:t>Prestatorului</w:t>
            </w:r>
            <w:proofErr w:type="spellEnd"/>
            <w:r w:rsidRPr="008A1A9E">
              <w:rPr>
                <w:noProof w:val="0"/>
                <w:lang w:val="en-US" w:eastAsia="ru-RU"/>
              </w:rPr>
              <w:t xml:space="preserve"> la </w:t>
            </w:r>
            <w:proofErr w:type="spellStart"/>
            <w:r w:rsidRPr="008A1A9E">
              <w:rPr>
                <w:noProof w:val="0"/>
                <w:lang w:val="en-US" w:eastAsia="ru-RU"/>
              </w:rPr>
              <w:t>momentul</w:t>
            </w:r>
            <w:proofErr w:type="spellEnd"/>
            <w:r w:rsidRPr="008A1A9E">
              <w:rPr>
                <w:noProof w:val="0"/>
                <w:lang w:val="en-US" w:eastAsia="ru-RU"/>
              </w:rPr>
              <w:t xml:space="preserve"> </w:t>
            </w:r>
            <w:proofErr w:type="spellStart"/>
            <w:r w:rsidRPr="008A1A9E">
              <w:rPr>
                <w:noProof w:val="0"/>
                <w:lang w:val="en-US" w:eastAsia="ru-RU"/>
              </w:rPr>
              <w:t>recepţionării</w:t>
            </w:r>
            <w:proofErr w:type="spellEnd"/>
            <w:r w:rsidRPr="008A1A9E">
              <w:rPr>
                <w:noProof w:val="0"/>
                <w:lang w:val="en-US" w:eastAsia="ru-RU"/>
              </w:rPr>
              <w:t xml:space="preserve"> </w:t>
            </w:r>
            <w:proofErr w:type="spellStart"/>
            <w:r w:rsidRPr="008A1A9E">
              <w:rPr>
                <w:noProof w:val="0"/>
                <w:lang w:val="en-US" w:eastAsia="ru-RU"/>
              </w:rPr>
              <w:t>acestora</w:t>
            </w:r>
            <w:proofErr w:type="spellEnd"/>
            <w:r w:rsidRPr="008A1A9E">
              <w:rPr>
                <w:noProof w:val="0"/>
                <w:lang w:val="en-US" w:eastAsia="ru-RU"/>
              </w:rPr>
              <w:t xml:space="preserve"> </w:t>
            </w:r>
            <w:proofErr w:type="spellStart"/>
            <w:r w:rsidRPr="008A1A9E">
              <w:rPr>
                <w:noProof w:val="0"/>
                <w:lang w:val="en-US" w:eastAsia="ru-RU"/>
              </w:rPr>
              <w:t>sau</w:t>
            </w:r>
            <w:proofErr w:type="spellEnd"/>
            <w:r w:rsidRPr="008A1A9E">
              <w:rPr>
                <w:noProof w:val="0"/>
                <w:lang w:val="en-US" w:eastAsia="ru-RU"/>
              </w:rPr>
              <w:t xml:space="preserve"> nu </w:t>
            </w:r>
            <w:proofErr w:type="spellStart"/>
            <w:r w:rsidRPr="008A1A9E">
              <w:rPr>
                <w:noProof w:val="0"/>
                <w:lang w:val="en-US" w:eastAsia="ru-RU"/>
              </w:rPr>
              <w:t>mai</w:t>
            </w:r>
            <w:proofErr w:type="spellEnd"/>
            <w:r w:rsidRPr="008A1A9E">
              <w:rPr>
                <w:noProof w:val="0"/>
                <w:lang w:val="en-US" w:eastAsia="ru-RU"/>
              </w:rPr>
              <w:t xml:space="preserve"> </w:t>
            </w:r>
            <w:proofErr w:type="spellStart"/>
            <w:r w:rsidRPr="008A1A9E">
              <w:rPr>
                <w:noProof w:val="0"/>
                <w:lang w:val="en-US" w:eastAsia="ru-RU"/>
              </w:rPr>
              <w:t>târziu</w:t>
            </w:r>
            <w:proofErr w:type="spellEnd"/>
            <w:r w:rsidRPr="008A1A9E">
              <w:rPr>
                <w:noProof w:val="0"/>
                <w:lang w:val="en-US" w:eastAsia="ru-RU"/>
              </w:rPr>
              <w:t xml:space="preserve"> de _____ </w:t>
            </w:r>
            <w:proofErr w:type="spellStart"/>
            <w:r w:rsidRPr="008A1A9E">
              <w:rPr>
                <w:noProof w:val="0"/>
                <w:lang w:val="en-US" w:eastAsia="ru-RU"/>
              </w:rPr>
              <w:t>zile</w:t>
            </w:r>
            <w:proofErr w:type="spellEnd"/>
            <w:r w:rsidRPr="008A1A9E">
              <w:rPr>
                <w:noProof w:val="0"/>
                <w:lang w:val="en-US" w:eastAsia="ru-RU"/>
              </w:rPr>
              <w:t xml:space="preserve"> de la data </w:t>
            </w:r>
            <w:proofErr w:type="spellStart"/>
            <w:r w:rsidRPr="008A1A9E">
              <w:rPr>
                <w:noProof w:val="0"/>
                <w:lang w:val="en-US" w:eastAsia="ru-RU"/>
              </w:rPr>
              <w:t>recepționării</w:t>
            </w:r>
            <w:proofErr w:type="spellEnd"/>
            <w:r w:rsidRPr="008A1A9E">
              <w:rPr>
                <w:noProof w:val="0"/>
                <w:lang w:val="en-US" w:eastAsia="ru-RU"/>
              </w:rPr>
              <w:t xml:space="preserve">, </w:t>
            </w:r>
            <w:proofErr w:type="spellStart"/>
            <w:r w:rsidRPr="008A1A9E">
              <w:rPr>
                <w:noProof w:val="0"/>
                <w:lang w:val="en-US" w:eastAsia="ru-RU"/>
              </w:rPr>
              <w:t>fiind</w:t>
            </w:r>
            <w:proofErr w:type="spellEnd"/>
            <w:r w:rsidRPr="008A1A9E">
              <w:rPr>
                <w:noProof w:val="0"/>
                <w:lang w:val="en-US" w:eastAsia="ru-RU"/>
              </w:rPr>
              <w:t xml:space="preserve"> </w:t>
            </w:r>
            <w:proofErr w:type="spellStart"/>
            <w:r w:rsidRPr="008A1A9E">
              <w:rPr>
                <w:noProof w:val="0"/>
                <w:lang w:val="en-US" w:eastAsia="ru-RU"/>
              </w:rPr>
              <w:t>confirmate</w:t>
            </w:r>
            <w:proofErr w:type="spellEnd"/>
            <w:r w:rsidRPr="008A1A9E">
              <w:rPr>
                <w:noProof w:val="0"/>
                <w:lang w:val="en-US" w:eastAsia="ru-RU"/>
              </w:rPr>
              <w:t xml:space="preserve"> </w:t>
            </w:r>
            <w:proofErr w:type="spellStart"/>
            <w:r w:rsidRPr="008A1A9E">
              <w:rPr>
                <w:noProof w:val="0"/>
                <w:lang w:val="en-US" w:eastAsia="ru-RU"/>
              </w:rPr>
              <w:t>printr</w:t>
            </w:r>
            <w:proofErr w:type="spellEnd"/>
            <w:r w:rsidRPr="008A1A9E">
              <w:rPr>
                <w:noProof w:val="0"/>
                <w:lang w:val="en-US" w:eastAsia="ru-RU"/>
              </w:rPr>
              <w:t xml:space="preserve">-un act </w:t>
            </w:r>
            <w:proofErr w:type="spellStart"/>
            <w:r w:rsidRPr="008A1A9E">
              <w:rPr>
                <w:noProof w:val="0"/>
                <w:lang w:val="en-US" w:eastAsia="ru-RU"/>
              </w:rPr>
              <w:t>întocmit</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comun</w:t>
            </w:r>
            <w:proofErr w:type="spellEnd"/>
            <w:r w:rsidRPr="008A1A9E">
              <w:rPr>
                <w:noProof w:val="0"/>
                <w:lang w:val="en-US" w:eastAsia="ru-RU"/>
              </w:rPr>
              <w:t xml:space="preserve"> cu </w:t>
            </w:r>
            <w:proofErr w:type="spellStart"/>
            <w:r w:rsidRPr="008A1A9E">
              <w:rPr>
                <w:noProof w:val="0"/>
                <w:lang w:val="en-US" w:eastAsia="ru-RU"/>
              </w:rPr>
              <w:t>reprezentantul</w:t>
            </w:r>
            <w:proofErr w:type="spellEnd"/>
            <w:r w:rsidRPr="008A1A9E">
              <w:rPr>
                <w:noProof w:val="0"/>
                <w:lang w:val="en-US" w:eastAsia="ru-RU"/>
              </w:rPr>
              <w:t xml:space="preserve"> </w:t>
            </w:r>
            <w:proofErr w:type="spellStart"/>
            <w:r w:rsidRPr="008A1A9E">
              <w:rPr>
                <w:noProof w:val="0"/>
                <w:lang w:val="en-US" w:eastAsia="ru-RU"/>
              </w:rPr>
              <w:t>Prestatorului</w:t>
            </w:r>
            <w:proofErr w:type="spellEnd"/>
            <w:r w:rsidRPr="008A1A9E">
              <w:rPr>
                <w:noProof w:val="0"/>
                <w:lang w:val="en-US" w:eastAsia="ru-RU"/>
              </w:rPr>
              <w:t>.</w:t>
            </w:r>
          </w:p>
          <w:p w14:paraId="74B5E60A" w14:textId="77777777" w:rsidR="008A1A9E" w:rsidRPr="008A1A9E" w:rsidRDefault="008A1A9E" w:rsidP="008A1A9E">
            <w:pPr>
              <w:jc w:val="both"/>
              <w:rPr>
                <w:noProof w:val="0"/>
                <w:lang w:eastAsia="ru-RU"/>
              </w:rPr>
            </w:pPr>
            <w:r w:rsidRPr="008A1A9E">
              <w:rPr>
                <w:noProof w:val="0"/>
                <w:lang w:val="en-US" w:eastAsia="ru-RU"/>
              </w:rPr>
              <w:t xml:space="preserve">15.2. </w:t>
            </w:r>
            <w:proofErr w:type="spellStart"/>
            <w:r w:rsidRPr="008A1A9E">
              <w:rPr>
                <w:noProof w:val="0"/>
                <w:lang w:eastAsia="ru-RU"/>
              </w:rPr>
              <w:t>Pretenţiile</w:t>
            </w:r>
            <w:proofErr w:type="spellEnd"/>
            <w:r w:rsidRPr="008A1A9E">
              <w:rPr>
                <w:noProof w:val="0"/>
                <w:lang w:eastAsia="ru-RU"/>
              </w:rPr>
              <w:t xml:space="preserve"> privind calitatea serviciilor de proiectare prestate sunt înaintate Prestatorului în termen de _____ zile de la depistarea </w:t>
            </w:r>
            <w:proofErr w:type="spellStart"/>
            <w:r w:rsidRPr="008A1A9E">
              <w:rPr>
                <w:noProof w:val="0"/>
                <w:lang w:eastAsia="ru-RU"/>
              </w:rPr>
              <w:t>deficienţelor</w:t>
            </w:r>
            <w:proofErr w:type="spellEnd"/>
            <w:r w:rsidRPr="008A1A9E">
              <w:rPr>
                <w:noProof w:val="0"/>
                <w:lang w:eastAsia="ru-RU"/>
              </w:rPr>
              <w:t xml:space="preserve"> de calitate, confirmate prin prescripțiile Beneficiarului și a </w:t>
            </w:r>
            <w:proofErr w:type="spellStart"/>
            <w:r w:rsidRPr="008A1A9E">
              <w:rPr>
                <w:noProof w:val="0"/>
                <w:color w:val="262626"/>
                <w:shd w:val="clear" w:color="auto" w:fill="FFFFFF"/>
                <w:lang w:eastAsia="ru-RU"/>
              </w:rPr>
              <w:t>specialiştilor</w:t>
            </w:r>
            <w:proofErr w:type="spellEnd"/>
            <w:r w:rsidRPr="008A1A9E">
              <w:rPr>
                <w:noProof w:val="0"/>
                <w:color w:val="262626"/>
                <w:shd w:val="clear" w:color="auto" w:fill="FFFFFF"/>
                <w:lang w:eastAsia="ru-RU"/>
              </w:rPr>
              <w:t xml:space="preserve"> verificatori de proiecte </w:t>
            </w:r>
            <w:proofErr w:type="spellStart"/>
            <w:r w:rsidRPr="008A1A9E">
              <w:rPr>
                <w:noProof w:val="0"/>
                <w:color w:val="262626"/>
                <w:shd w:val="clear" w:color="auto" w:fill="FFFFFF"/>
                <w:lang w:eastAsia="ru-RU"/>
              </w:rPr>
              <w:t>atestaţi</w:t>
            </w:r>
            <w:proofErr w:type="spellEnd"/>
            <w:r w:rsidRPr="008A1A9E">
              <w:rPr>
                <w:noProof w:val="0"/>
                <w:lang w:eastAsia="ru-RU"/>
              </w:rPr>
              <w:t>.</w:t>
            </w:r>
          </w:p>
          <w:p w14:paraId="0146F962" w14:textId="77777777" w:rsidR="008A1A9E" w:rsidRPr="008A1A9E" w:rsidRDefault="008A1A9E" w:rsidP="008A1A9E">
            <w:pPr>
              <w:jc w:val="both"/>
              <w:rPr>
                <w:noProof w:val="0"/>
                <w:lang w:eastAsia="ru-RU"/>
              </w:rPr>
            </w:pPr>
            <w:r w:rsidRPr="008A1A9E">
              <w:rPr>
                <w:noProof w:val="0"/>
                <w:lang w:eastAsia="ru-RU"/>
              </w:rPr>
              <w:t xml:space="preserve">15.3. Prestatorul este obligat să examineze </w:t>
            </w:r>
            <w:proofErr w:type="spellStart"/>
            <w:r w:rsidRPr="008A1A9E">
              <w:rPr>
                <w:noProof w:val="0"/>
                <w:lang w:eastAsia="ru-RU"/>
              </w:rPr>
              <w:t>pretenţiile</w:t>
            </w:r>
            <w:proofErr w:type="spellEnd"/>
            <w:r w:rsidRPr="008A1A9E">
              <w:rPr>
                <w:noProof w:val="0"/>
                <w:lang w:eastAsia="ru-RU"/>
              </w:rPr>
              <w:t xml:space="preserve"> înaintate, în termen de _____ zile de la data primirii acestora </w:t>
            </w:r>
            <w:proofErr w:type="spellStart"/>
            <w:r w:rsidRPr="008A1A9E">
              <w:rPr>
                <w:noProof w:val="0"/>
                <w:lang w:eastAsia="ru-RU"/>
              </w:rPr>
              <w:t>şi</w:t>
            </w:r>
            <w:proofErr w:type="spellEnd"/>
            <w:r w:rsidRPr="008A1A9E">
              <w:rPr>
                <w:noProof w:val="0"/>
                <w:lang w:eastAsia="ru-RU"/>
              </w:rPr>
              <w:t xml:space="preserve"> să comunice, în scris, Beneficiarului despre decizia luată.</w:t>
            </w:r>
          </w:p>
          <w:p w14:paraId="1AD9DFDF" w14:textId="77777777" w:rsidR="008A1A9E" w:rsidRPr="008A1A9E" w:rsidRDefault="008A1A9E" w:rsidP="008A1A9E">
            <w:pPr>
              <w:jc w:val="both"/>
              <w:rPr>
                <w:noProof w:val="0"/>
                <w:lang w:eastAsia="ru-RU"/>
              </w:rPr>
            </w:pPr>
            <w:r w:rsidRPr="008A1A9E">
              <w:rPr>
                <w:noProof w:val="0"/>
                <w:lang w:eastAsia="ru-RU"/>
              </w:rPr>
              <w:t xml:space="preserve">15.4. În caz de </w:t>
            </w:r>
            <w:proofErr w:type="spellStart"/>
            <w:r w:rsidRPr="008A1A9E">
              <w:rPr>
                <w:noProof w:val="0"/>
                <w:lang w:eastAsia="ru-RU"/>
              </w:rPr>
              <w:t>recunoaştere</w:t>
            </w:r>
            <w:proofErr w:type="spellEnd"/>
            <w:r w:rsidRPr="008A1A9E">
              <w:rPr>
                <w:noProof w:val="0"/>
                <w:lang w:eastAsia="ru-RU"/>
              </w:rPr>
              <w:t xml:space="preserve"> a </w:t>
            </w:r>
            <w:proofErr w:type="spellStart"/>
            <w:r w:rsidRPr="008A1A9E">
              <w:rPr>
                <w:noProof w:val="0"/>
                <w:lang w:eastAsia="ru-RU"/>
              </w:rPr>
              <w:t>pretenţiilor</w:t>
            </w:r>
            <w:proofErr w:type="spellEnd"/>
            <w:r w:rsidRPr="008A1A9E">
              <w:rPr>
                <w:noProof w:val="0"/>
                <w:lang w:eastAsia="ru-RU"/>
              </w:rPr>
              <w:t xml:space="preserve">, Prestatorul este obligat, în termen  restrâns, să le înlăture potrivit </w:t>
            </w:r>
            <w:proofErr w:type="spellStart"/>
            <w:r w:rsidRPr="008A1A9E">
              <w:rPr>
                <w:noProof w:val="0"/>
                <w:lang w:eastAsia="ru-RU"/>
              </w:rPr>
              <w:t>cerinţelor</w:t>
            </w:r>
            <w:proofErr w:type="spellEnd"/>
            <w:r w:rsidRPr="008A1A9E">
              <w:rPr>
                <w:noProof w:val="0"/>
                <w:lang w:eastAsia="ru-RU"/>
              </w:rPr>
              <w:t xml:space="preserve"> contractului. </w:t>
            </w:r>
          </w:p>
          <w:p w14:paraId="336E3B7D" w14:textId="77777777" w:rsidR="008A1A9E" w:rsidRPr="008A1A9E" w:rsidRDefault="008A1A9E" w:rsidP="008A1A9E">
            <w:pPr>
              <w:jc w:val="both"/>
              <w:rPr>
                <w:noProof w:val="0"/>
                <w:lang w:eastAsia="ru-RU"/>
              </w:rPr>
            </w:pPr>
            <w:r w:rsidRPr="008A1A9E">
              <w:rPr>
                <w:noProof w:val="0"/>
                <w:lang w:eastAsia="ru-RU"/>
              </w:rPr>
              <w:t>15.5. Prestatorul poartă răspundere pentru calitatea serviciilor de proiectare în limitele stabilite, inclusiv pentru viciile ascunse.</w:t>
            </w:r>
          </w:p>
          <w:p w14:paraId="26ED08B6" w14:textId="77777777" w:rsidR="008A1A9E" w:rsidRPr="008A1A9E" w:rsidRDefault="008A1A9E" w:rsidP="008A1A9E">
            <w:pPr>
              <w:jc w:val="both"/>
              <w:rPr>
                <w:noProof w:val="0"/>
                <w:lang w:eastAsia="ru-RU"/>
              </w:rPr>
            </w:pPr>
            <w:r w:rsidRPr="008A1A9E">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6E73E539" w14:textId="77777777" w:rsidR="008A1A9E" w:rsidRPr="008A1A9E" w:rsidRDefault="008A1A9E" w:rsidP="008A1A9E">
            <w:pPr>
              <w:jc w:val="both"/>
              <w:rPr>
                <w:noProof w:val="0"/>
                <w:color w:val="000000"/>
                <w:lang w:eastAsia="ru-RU"/>
              </w:rPr>
            </w:pPr>
            <w:r w:rsidRPr="008A1A9E">
              <w:rPr>
                <w:noProof w:val="0"/>
                <w:lang w:eastAsia="ru-RU"/>
              </w:rPr>
              <w:t xml:space="preserve">15.7. Pentru prestarea cu întârziere a serviciilor de proiectare, Prestatorul suportă plata despăgubirii în valoare de _____ % din suma serviciilor neexecutate, pentru fiecare zi de </w:t>
            </w:r>
            <w:r w:rsidRPr="008A1A9E">
              <w:rPr>
                <w:noProof w:val="0"/>
                <w:lang w:eastAsia="ru-RU"/>
              </w:rPr>
              <w:lastRenderedPageBreak/>
              <w:t>întârziere, dar nu mai mult de _____ % din suma totală a prezentului contract, în conformitate cu prevederile Codului Civil al Republicii Moldova nr. 1107/2002.</w:t>
            </w:r>
            <w:r w:rsidRPr="008A1A9E">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6F2DBF9E" w14:textId="77777777" w:rsidR="008A1A9E" w:rsidRPr="008A1A9E" w:rsidRDefault="008A1A9E" w:rsidP="008A1A9E">
            <w:pPr>
              <w:jc w:val="both"/>
              <w:rPr>
                <w:noProof w:val="0"/>
                <w:lang w:eastAsia="ru-RU"/>
              </w:rPr>
            </w:pPr>
            <w:r w:rsidRPr="008A1A9E">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91CF507" w14:textId="77777777" w:rsidR="008A1A9E" w:rsidRPr="008A1A9E" w:rsidRDefault="008A1A9E" w:rsidP="008A1A9E">
            <w:pPr>
              <w:jc w:val="both"/>
              <w:rPr>
                <w:noProof w:val="0"/>
                <w:lang w:eastAsia="ru-RU"/>
              </w:rPr>
            </w:pPr>
          </w:p>
          <w:p w14:paraId="76F0E548" w14:textId="77777777" w:rsidR="008A1A9E" w:rsidRPr="008A1A9E" w:rsidRDefault="008A1A9E" w:rsidP="008A1A9E">
            <w:pPr>
              <w:jc w:val="both"/>
              <w:rPr>
                <w:b/>
                <w:noProof w:val="0"/>
                <w:lang w:eastAsia="ru-RU"/>
              </w:rPr>
            </w:pPr>
            <w:r w:rsidRPr="008A1A9E">
              <w:rPr>
                <w:b/>
                <w:noProof w:val="0"/>
                <w:lang w:eastAsia="ru-RU"/>
              </w:rPr>
              <w:t xml:space="preserve">16. GARANŢIA DE BUNĂ EXECUŢIE A CONTRACTULUI DE SERVICII </w:t>
            </w:r>
          </w:p>
          <w:p w14:paraId="1298EFE6" w14:textId="77777777" w:rsidR="008A1A9E" w:rsidRPr="008A1A9E" w:rsidRDefault="008A1A9E" w:rsidP="008A1A9E">
            <w:pPr>
              <w:jc w:val="both"/>
              <w:rPr>
                <w:noProof w:val="0"/>
                <w:lang w:eastAsia="ru-RU"/>
              </w:rPr>
            </w:pPr>
            <w:r w:rsidRPr="008A1A9E">
              <w:rPr>
                <w:noProof w:val="0"/>
                <w:lang w:eastAsia="ru-RU"/>
              </w:rPr>
              <w:t xml:space="preserve">16.1. Prestatorul va furniza Beneficiarului, în termen de 5 zile lucrătoare de la data semnării contractului, o </w:t>
            </w:r>
            <w:proofErr w:type="spellStart"/>
            <w:r w:rsidRPr="008A1A9E">
              <w:rPr>
                <w:noProof w:val="0"/>
                <w:lang w:eastAsia="ru-RU"/>
              </w:rPr>
              <w:t>garanţie</w:t>
            </w:r>
            <w:proofErr w:type="spellEnd"/>
            <w:r w:rsidRPr="008A1A9E">
              <w:rPr>
                <w:noProof w:val="0"/>
                <w:lang w:eastAsia="ru-RU"/>
              </w:rPr>
              <w:t xml:space="preserve"> de bună </w:t>
            </w:r>
            <w:proofErr w:type="spellStart"/>
            <w:r w:rsidRPr="008A1A9E">
              <w:rPr>
                <w:noProof w:val="0"/>
                <w:lang w:eastAsia="ru-RU"/>
              </w:rPr>
              <w:t>execuţie</w:t>
            </w:r>
            <w:proofErr w:type="spellEnd"/>
            <w:r w:rsidRPr="008A1A9E">
              <w:rPr>
                <w:noProof w:val="0"/>
                <w:lang w:eastAsia="ru-RU"/>
              </w:rPr>
              <w:t xml:space="preserve"> constituită conform actelor normative, pentru realizarea corespunzătoare a contractului, în cuantumul solicitat în anunțul de participare.</w:t>
            </w:r>
          </w:p>
          <w:p w14:paraId="1037FE09" w14:textId="77777777" w:rsidR="008A1A9E" w:rsidRPr="008A1A9E" w:rsidRDefault="008A1A9E" w:rsidP="008A1A9E">
            <w:pPr>
              <w:jc w:val="both"/>
              <w:rPr>
                <w:noProof w:val="0"/>
                <w:lang w:eastAsia="ru-RU"/>
              </w:rPr>
            </w:pPr>
            <w:r w:rsidRPr="008A1A9E">
              <w:rPr>
                <w:noProof w:val="0"/>
                <w:lang w:eastAsia="ru-RU"/>
              </w:rPr>
              <w:t xml:space="preserve">16.2. În cazul în care pe parcursul executării contractului, se suplimentează valoarea acestuia, Prestatorul are </w:t>
            </w:r>
            <w:proofErr w:type="spellStart"/>
            <w:r w:rsidRPr="008A1A9E">
              <w:rPr>
                <w:noProof w:val="0"/>
                <w:lang w:eastAsia="ru-RU"/>
              </w:rPr>
              <w:t>obligaţia</w:t>
            </w:r>
            <w:proofErr w:type="spellEnd"/>
            <w:r w:rsidRPr="008A1A9E">
              <w:rPr>
                <w:noProof w:val="0"/>
                <w:lang w:eastAsia="ru-RU"/>
              </w:rPr>
              <w:t xml:space="preserve"> de a completa </w:t>
            </w:r>
            <w:proofErr w:type="spellStart"/>
            <w:r w:rsidRPr="008A1A9E">
              <w:rPr>
                <w:noProof w:val="0"/>
                <w:lang w:eastAsia="ru-RU"/>
              </w:rPr>
              <w:t>garanţia</w:t>
            </w:r>
            <w:proofErr w:type="spellEnd"/>
            <w:r w:rsidRPr="008A1A9E">
              <w:rPr>
                <w:noProof w:val="0"/>
                <w:lang w:eastAsia="ru-RU"/>
              </w:rPr>
              <w:t xml:space="preserve"> de bună </w:t>
            </w:r>
            <w:proofErr w:type="spellStart"/>
            <w:r w:rsidRPr="008A1A9E">
              <w:rPr>
                <w:noProof w:val="0"/>
                <w:lang w:eastAsia="ru-RU"/>
              </w:rPr>
              <w:t>execuţie</w:t>
            </w:r>
            <w:proofErr w:type="spellEnd"/>
            <w:r w:rsidRPr="008A1A9E">
              <w:rPr>
                <w:noProof w:val="0"/>
                <w:lang w:eastAsia="ru-RU"/>
              </w:rPr>
              <w:t xml:space="preserve"> în </w:t>
            </w:r>
            <w:proofErr w:type="spellStart"/>
            <w:r w:rsidRPr="008A1A9E">
              <w:rPr>
                <w:noProof w:val="0"/>
                <w:lang w:eastAsia="ru-RU"/>
              </w:rPr>
              <w:t>corelaţie</w:t>
            </w:r>
            <w:proofErr w:type="spellEnd"/>
            <w:r w:rsidRPr="008A1A9E">
              <w:rPr>
                <w:noProof w:val="0"/>
                <w:lang w:eastAsia="ru-RU"/>
              </w:rPr>
              <w:t xml:space="preserve"> cu noua valoare a contractului de </w:t>
            </w:r>
            <w:proofErr w:type="spellStart"/>
            <w:r w:rsidRPr="008A1A9E">
              <w:rPr>
                <w:noProof w:val="0"/>
                <w:lang w:eastAsia="ru-RU"/>
              </w:rPr>
              <w:t>achiziţie</w:t>
            </w:r>
            <w:proofErr w:type="spellEnd"/>
            <w:r w:rsidRPr="008A1A9E">
              <w:rPr>
                <w:noProof w:val="0"/>
                <w:lang w:eastAsia="ru-RU"/>
              </w:rPr>
              <w:t xml:space="preserve"> publică.</w:t>
            </w:r>
          </w:p>
          <w:p w14:paraId="4F194A94" w14:textId="77777777" w:rsidR="008A1A9E" w:rsidRPr="008A1A9E" w:rsidRDefault="008A1A9E" w:rsidP="008A1A9E">
            <w:pPr>
              <w:jc w:val="both"/>
              <w:rPr>
                <w:noProof w:val="0"/>
                <w:lang w:eastAsia="ru-RU"/>
              </w:rPr>
            </w:pPr>
            <w:r w:rsidRPr="008A1A9E">
              <w:rPr>
                <w:noProof w:val="0"/>
                <w:lang w:eastAsia="ru-RU"/>
              </w:rPr>
              <w:t xml:space="preserve">16.3. În </w:t>
            </w:r>
            <w:proofErr w:type="spellStart"/>
            <w:r w:rsidRPr="008A1A9E">
              <w:rPr>
                <w:noProof w:val="0"/>
                <w:lang w:eastAsia="ru-RU"/>
              </w:rPr>
              <w:t>situaţia</w:t>
            </w:r>
            <w:proofErr w:type="spellEnd"/>
            <w:r w:rsidRPr="008A1A9E">
              <w:rPr>
                <w:noProof w:val="0"/>
                <w:lang w:eastAsia="ru-RU"/>
              </w:rPr>
              <w:t xml:space="preserve"> executării </w:t>
            </w:r>
            <w:proofErr w:type="spellStart"/>
            <w:r w:rsidRPr="008A1A9E">
              <w:rPr>
                <w:noProof w:val="0"/>
                <w:lang w:eastAsia="ru-RU"/>
              </w:rPr>
              <w:t>garanţiei</w:t>
            </w:r>
            <w:proofErr w:type="spellEnd"/>
            <w:r w:rsidRPr="008A1A9E">
              <w:rPr>
                <w:noProof w:val="0"/>
                <w:lang w:eastAsia="ru-RU"/>
              </w:rPr>
              <w:t xml:space="preserve"> de bună </w:t>
            </w:r>
            <w:proofErr w:type="spellStart"/>
            <w:r w:rsidRPr="008A1A9E">
              <w:rPr>
                <w:noProof w:val="0"/>
                <w:lang w:eastAsia="ru-RU"/>
              </w:rPr>
              <w:t>execuţie</w:t>
            </w:r>
            <w:proofErr w:type="spellEnd"/>
            <w:r w:rsidRPr="008A1A9E">
              <w:rPr>
                <w:noProof w:val="0"/>
                <w:lang w:eastAsia="ru-RU"/>
              </w:rPr>
              <w:t xml:space="preserve">, </w:t>
            </w:r>
            <w:proofErr w:type="spellStart"/>
            <w:r w:rsidRPr="008A1A9E">
              <w:rPr>
                <w:noProof w:val="0"/>
                <w:lang w:eastAsia="ru-RU"/>
              </w:rPr>
              <w:t>parţial</w:t>
            </w:r>
            <w:proofErr w:type="spellEnd"/>
            <w:r w:rsidRPr="008A1A9E">
              <w:rPr>
                <w:noProof w:val="0"/>
                <w:lang w:eastAsia="ru-RU"/>
              </w:rPr>
              <w:t xml:space="preserve"> sau total, Prestatorul are </w:t>
            </w:r>
            <w:proofErr w:type="spellStart"/>
            <w:r w:rsidRPr="008A1A9E">
              <w:rPr>
                <w:noProof w:val="0"/>
                <w:lang w:eastAsia="ru-RU"/>
              </w:rPr>
              <w:t>obligaţia</w:t>
            </w:r>
            <w:proofErr w:type="spellEnd"/>
            <w:r w:rsidRPr="008A1A9E">
              <w:rPr>
                <w:noProof w:val="0"/>
                <w:lang w:eastAsia="ru-RU"/>
              </w:rPr>
              <w:t xml:space="preserve"> de a reîntregi </w:t>
            </w:r>
            <w:proofErr w:type="spellStart"/>
            <w:r w:rsidRPr="008A1A9E">
              <w:rPr>
                <w:noProof w:val="0"/>
                <w:lang w:eastAsia="ru-RU"/>
              </w:rPr>
              <w:t>garanţia</w:t>
            </w:r>
            <w:proofErr w:type="spellEnd"/>
            <w:r w:rsidRPr="008A1A9E">
              <w:rPr>
                <w:noProof w:val="0"/>
                <w:lang w:eastAsia="ru-RU"/>
              </w:rPr>
              <w:t xml:space="preserve"> în cauză, raportat la restul rămas de executat.</w:t>
            </w:r>
          </w:p>
          <w:p w14:paraId="184EE928" w14:textId="77777777" w:rsidR="008A1A9E" w:rsidRPr="008A1A9E" w:rsidRDefault="008A1A9E" w:rsidP="008A1A9E">
            <w:pPr>
              <w:jc w:val="both"/>
              <w:rPr>
                <w:noProof w:val="0"/>
                <w:lang w:eastAsia="ru-RU"/>
              </w:rPr>
            </w:pPr>
            <w:r w:rsidRPr="008A1A9E">
              <w:rPr>
                <w:noProof w:val="0"/>
                <w:lang w:eastAsia="ru-RU"/>
              </w:rPr>
              <w:t>16.4. Prestatorul se va asigura că garanția de bună execuție este valabilă și în vigoare până la finalizarea prestării serviciilor.</w:t>
            </w:r>
          </w:p>
          <w:p w14:paraId="265371C2" w14:textId="77777777" w:rsidR="008A1A9E" w:rsidRPr="008A1A9E" w:rsidRDefault="008A1A9E" w:rsidP="008A1A9E">
            <w:pPr>
              <w:jc w:val="both"/>
              <w:rPr>
                <w:noProof w:val="0"/>
                <w:lang w:eastAsia="ru-RU"/>
              </w:rPr>
            </w:pPr>
            <w:r w:rsidRPr="008A1A9E">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A3FEB3A" w14:textId="77777777" w:rsidR="008A1A9E" w:rsidRPr="008A1A9E" w:rsidRDefault="008A1A9E" w:rsidP="008A1A9E">
            <w:pPr>
              <w:jc w:val="both"/>
              <w:rPr>
                <w:noProof w:val="0"/>
                <w:lang w:eastAsia="ru-RU"/>
              </w:rPr>
            </w:pPr>
            <w:r w:rsidRPr="008A1A9E">
              <w:rPr>
                <w:noProof w:val="0"/>
                <w:lang w:eastAsia="ru-RU"/>
              </w:rPr>
              <w:t xml:space="preserve">16.6. Cuantumul </w:t>
            </w:r>
            <w:proofErr w:type="spellStart"/>
            <w:r w:rsidRPr="008A1A9E">
              <w:rPr>
                <w:noProof w:val="0"/>
                <w:lang w:eastAsia="ru-RU"/>
              </w:rPr>
              <w:t>garanţiei</w:t>
            </w:r>
            <w:proofErr w:type="spellEnd"/>
            <w:r w:rsidRPr="008A1A9E">
              <w:rPr>
                <w:noProof w:val="0"/>
                <w:lang w:eastAsia="ru-RU"/>
              </w:rPr>
              <w:t xml:space="preserve"> de bună </w:t>
            </w:r>
            <w:proofErr w:type="spellStart"/>
            <w:r w:rsidRPr="008A1A9E">
              <w:rPr>
                <w:noProof w:val="0"/>
                <w:lang w:eastAsia="ru-RU"/>
              </w:rPr>
              <w:t>execuţie</w:t>
            </w:r>
            <w:proofErr w:type="spellEnd"/>
            <w:r w:rsidRPr="008A1A9E">
              <w:rPr>
                <w:noProof w:val="0"/>
                <w:lang w:eastAsia="ru-RU"/>
              </w:rPr>
              <w:t xml:space="preserve"> a contractului de servicii reprezintă _____ %  din </w:t>
            </w:r>
            <w:r w:rsidRPr="008A1A9E">
              <w:rPr>
                <w:noProof w:val="0"/>
                <w:color w:val="000000"/>
                <w:shd w:val="clear" w:color="auto" w:fill="FFFFFF"/>
                <w:lang w:eastAsia="ru-RU"/>
              </w:rPr>
              <w:t xml:space="preserve">valoarea de deviz a contractului de </w:t>
            </w:r>
            <w:proofErr w:type="spellStart"/>
            <w:r w:rsidRPr="008A1A9E">
              <w:rPr>
                <w:noProof w:val="0"/>
                <w:color w:val="000000"/>
                <w:shd w:val="clear" w:color="auto" w:fill="FFFFFF"/>
                <w:lang w:eastAsia="ru-RU"/>
              </w:rPr>
              <w:t>achiziţii</w:t>
            </w:r>
            <w:proofErr w:type="spellEnd"/>
            <w:r w:rsidRPr="008A1A9E">
              <w:rPr>
                <w:noProof w:val="0"/>
                <w:color w:val="000000"/>
                <w:shd w:val="clear" w:color="auto" w:fill="FFFFFF"/>
                <w:lang w:eastAsia="ru-RU"/>
              </w:rPr>
              <w:t xml:space="preserve"> publice</w:t>
            </w:r>
            <w:r w:rsidRPr="008A1A9E">
              <w:rPr>
                <w:noProof w:val="0"/>
                <w:lang w:eastAsia="ru-RU"/>
              </w:rPr>
              <w:t xml:space="preserve">, </w:t>
            </w:r>
            <w:proofErr w:type="spellStart"/>
            <w:r w:rsidRPr="008A1A9E">
              <w:rPr>
                <w:noProof w:val="0"/>
                <w:lang w:eastAsia="ru-RU"/>
              </w:rPr>
              <w:t>şi</w:t>
            </w:r>
            <w:proofErr w:type="spellEnd"/>
            <w:r w:rsidRPr="008A1A9E">
              <w:rPr>
                <w:noProof w:val="0"/>
                <w:lang w:eastAsia="ru-RU"/>
              </w:rPr>
              <w:t xml:space="preserve"> se va constitui astfel: </w:t>
            </w:r>
          </w:p>
          <w:p w14:paraId="3130026A" w14:textId="77777777" w:rsidR="008A1A9E" w:rsidRPr="008A1A9E" w:rsidRDefault="008A1A9E" w:rsidP="008A1A9E">
            <w:pPr>
              <w:jc w:val="both"/>
              <w:rPr>
                <w:noProof w:val="0"/>
                <w:lang w:eastAsia="ru-RU"/>
              </w:rPr>
            </w:pPr>
            <w:r w:rsidRPr="008A1A9E">
              <w:rPr>
                <w:noProof w:val="0"/>
                <w:lang w:eastAsia="ru-RU"/>
              </w:rPr>
              <w:t xml:space="preserve">a) prin virament bancar sau printr-un instrument de garantare emis în </w:t>
            </w:r>
            <w:proofErr w:type="spellStart"/>
            <w:r w:rsidRPr="008A1A9E">
              <w:rPr>
                <w:noProof w:val="0"/>
                <w:lang w:eastAsia="ru-RU"/>
              </w:rPr>
              <w:t>condiţiile</w:t>
            </w:r>
            <w:proofErr w:type="spellEnd"/>
            <w:r w:rsidRPr="008A1A9E">
              <w:rPr>
                <w:noProof w:val="0"/>
                <w:lang w:eastAsia="ru-RU"/>
              </w:rPr>
              <w:t xml:space="preserve"> legii de o societate bancară, care devine anexă la contract. </w:t>
            </w:r>
            <w:proofErr w:type="spellStart"/>
            <w:r w:rsidRPr="008A1A9E">
              <w:rPr>
                <w:noProof w:val="0"/>
                <w:lang w:eastAsia="ru-RU"/>
              </w:rPr>
              <w:t>Garanţia</w:t>
            </w:r>
            <w:proofErr w:type="spellEnd"/>
            <w:r w:rsidRPr="008A1A9E">
              <w:rPr>
                <w:noProof w:val="0"/>
                <w:lang w:eastAsia="ru-RU"/>
              </w:rPr>
              <w:t xml:space="preserve"> trebuie să fie irevocabilă. Instrumentul de garantare trebuie să prevadă că plata </w:t>
            </w:r>
            <w:proofErr w:type="spellStart"/>
            <w:r w:rsidRPr="008A1A9E">
              <w:rPr>
                <w:noProof w:val="0"/>
                <w:lang w:eastAsia="ru-RU"/>
              </w:rPr>
              <w:t>garanţiei</w:t>
            </w:r>
            <w:proofErr w:type="spellEnd"/>
            <w:r w:rsidRPr="008A1A9E">
              <w:rPr>
                <w:noProof w:val="0"/>
                <w:lang w:eastAsia="ru-RU"/>
              </w:rPr>
              <w:t xml:space="preserve"> se va executa </w:t>
            </w:r>
            <w:proofErr w:type="spellStart"/>
            <w:r w:rsidRPr="008A1A9E">
              <w:rPr>
                <w:noProof w:val="0"/>
                <w:lang w:eastAsia="ru-RU"/>
              </w:rPr>
              <w:t>necondiţionat</w:t>
            </w:r>
            <w:proofErr w:type="spellEnd"/>
            <w:r w:rsidRPr="008A1A9E">
              <w:rPr>
                <w:noProof w:val="0"/>
                <w:lang w:eastAsia="ru-RU"/>
              </w:rPr>
              <w:t xml:space="preserve">, respectiv la prima cerere a Beneficiarului, pe baza </w:t>
            </w:r>
            <w:proofErr w:type="spellStart"/>
            <w:r w:rsidRPr="008A1A9E">
              <w:rPr>
                <w:noProof w:val="0"/>
                <w:lang w:eastAsia="ru-RU"/>
              </w:rPr>
              <w:t>declaraţiei</w:t>
            </w:r>
            <w:proofErr w:type="spellEnd"/>
            <w:r w:rsidRPr="008A1A9E">
              <w:rPr>
                <w:noProof w:val="0"/>
                <w:lang w:eastAsia="ru-RU"/>
              </w:rPr>
              <w:t xml:space="preserve"> acestuia cu privire la culpa persoanei garantate, sau</w:t>
            </w:r>
          </w:p>
          <w:p w14:paraId="19D95708" w14:textId="77777777" w:rsidR="008A1A9E" w:rsidRPr="008A1A9E" w:rsidRDefault="008A1A9E" w:rsidP="008A1A9E">
            <w:pPr>
              <w:jc w:val="both"/>
              <w:rPr>
                <w:noProof w:val="0"/>
                <w:lang w:eastAsia="ru-RU"/>
              </w:rPr>
            </w:pPr>
            <w:r w:rsidRPr="008A1A9E">
              <w:rPr>
                <w:noProof w:val="0"/>
                <w:lang w:eastAsia="ru-RU"/>
              </w:rPr>
              <w:t xml:space="preserve">b) în termen de 5 zile de la semnarea contractului </w:t>
            </w:r>
            <w:proofErr w:type="spellStart"/>
            <w:r w:rsidRPr="008A1A9E">
              <w:rPr>
                <w:noProof w:val="0"/>
                <w:lang w:eastAsia="ru-RU"/>
              </w:rPr>
              <w:t>părţile</w:t>
            </w:r>
            <w:proofErr w:type="spellEnd"/>
            <w:r w:rsidRPr="008A1A9E">
              <w:rPr>
                <w:noProof w:val="0"/>
                <w:lang w:eastAsia="ru-RU"/>
              </w:rPr>
              <w:t xml:space="preserve"> vor conveni ca </w:t>
            </w:r>
            <w:proofErr w:type="spellStart"/>
            <w:r w:rsidRPr="008A1A9E">
              <w:rPr>
                <w:noProof w:val="0"/>
                <w:lang w:eastAsia="ru-RU"/>
              </w:rPr>
              <w:t>garanţia</w:t>
            </w:r>
            <w:proofErr w:type="spellEnd"/>
            <w:r w:rsidRPr="008A1A9E">
              <w:rPr>
                <w:noProof w:val="0"/>
                <w:lang w:eastAsia="ru-RU"/>
              </w:rPr>
              <w:t xml:space="preserve"> de bună execuție să se constituie prin </w:t>
            </w:r>
            <w:proofErr w:type="spellStart"/>
            <w:r w:rsidRPr="008A1A9E">
              <w:rPr>
                <w:noProof w:val="0"/>
                <w:lang w:eastAsia="ru-RU"/>
              </w:rPr>
              <w:t>reţineri</w:t>
            </w:r>
            <w:proofErr w:type="spellEnd"/>
            <w:r w:rsidRPr="008A1A9E">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A1A9E">
              <w:rPr>
                <w:noProof w:val="0"/>
                <w:color w:val="000000"/>
                <w:shd w:val="clear" w:color="auto" w:fill="FFFFFF"/>
                <w:lang w:eastAsia="ru-RU"/>
              </w:rPr>
              <w:t>valoarea de deviz a contractului</w:t>
            </w:r>
            <w:r w:rsidRPr="008A1A9E">
              <w:rPr>
                <w:noProof w:val="0"/>
                <w:lang w:eastAsia="ru-RU"/>
              </w:rPr>
              <w:t xml:space="preserve">. </w:t>
            </w:r>
          </w:p>
          <w:p w14:paraId="41EC7C10" w14:textId="77777777" w:rsidR="008A1A9E" w:rsidRPr="008A1A9E" w:rsidRDefault="008A1A9E" w:rsidP="008A1A9E">
            <w:pPr>
              <w:jc w:val="both"/>
              <w:rPr>
                <w:noProof w:val="0"/>
                <w:lang w:eastAsia="ru-RU"/>
              </w:rPr>
            </w:pPr>
            <w:r w:rsidRPr="008A1A9E">
              <w:rPr>
                <w:noProof w:val="0"/>
                <w:lang w:eastAsia="ru-RU"/>
              </w:rPr>
              <w:t xml:space="preserve">16.7. Restituirea </w:t>
            </w:r>
            <w:proofErr w:type="spellStart"/>
            <w:r w:rsidRPr="008A1A9E">
              <w:rPr>
                <w:noProof w:val="0"/>
                <w:lang w:eastAsia="ru-RU"/>
              </w:rPr>
              <w:t>garanţiei</w:t>
            </w:r>
            <w:proofErr w:type="spellEnd"/>
            <w:r w:rsidRPr="008A1A9E">
              <w:rPr>
                <w:noProof w:val="0"/>
                <w:lang w:eastAsia="ru-RU"/>
              </w:rPr>
              <w:t xml:space="preserve"> de bună </w:t>
            </w:r>
            <w:proofErr w:type="spellStart"/>
            <w:r w:rsidRPr="008A1A9E">
              <w:rPr>
                <w:noProof w:val="0"/>
                <w:lang w:eastAsia="ru-RU"/>
              </w:rPr>
              <w:t>execuţie</w:t>
            </w:r>
            <w:proofErr w:type="spellEnd"/>
            <w:r w:rsidRPr="008A1A9E">
              <w:rPr>
                <w:noProof w:val="0"/>
                <w:lang w:eastAsia="ru-RU"/>
              </w:rPr>
              <w:t xml:space="preserve"> a contractului se va face în conformitate cu actele normative. </w:t>
            </w:r>
          </w:p>
          <w:p w14:paraId="28604775" w14:textId="77777777" w:rsidR="008A1A9E" w:rsidRPr="008A1A9E" w:rsidRDefault="008A1A9E" w:rsidP="008A1A9E">
            <w:pPr>
              <w:jc w:val="both"/>
              <w:rPr>
                <w:noProof w:val="0"/>
                <w:lang w:eastAsia="ru-RU"/>
              </w:rPr>
            </w:pPr>
            <w:r w:rsidRPr="008A1A9E">
              <w:rPr>
                <w:noProof w:val="0"/>
                <w:lang w:eastAsia="ru-RU"/>
              </w:rPr>
              <w:t xml:space="preserve">16.8. Beneficiarul va executa </w:t>
            </w:r>
            <w:proofErr w:type="spellStart"/>
            <w:r w:rsidRPr="008A1A9E">
              <w:rPr>
                <w:noProof w:val="0"/>
                <w:lang w:eastAsia="ru-RU"/>
              </w:rPr>
              <w:t>garanţia</w:t>
            </w:r>
            <w:proofErr w:type="spellEnd"/>
            <w:r w:rsidRPr="008A1A9E">
              <w:rPr>
                <w:noProof w:val="0"/>
                <w:lang w:eastAsia="ru-RU"/>
              </w:rPr>
              <w:t xml:space="preserve"> de bună </w:t>
            </w:r>
            <w:proofErr w:type="spellStart"/>
            <w:r w:rsidRPr="008A1A9E">
              <w:rPr>
                <w:noProof w:val="0"/>
                <w:lang w:eastAsia="ru-RU"/>
              </w:rPr>
              <w:t>execuţie</w:t>
            </w:r>
            <w:proofErr w:type="spellEnd"/>
            <w:r w:rsidRPr="008A1A9E">
              <w:rPr>
                <w:noProof w:val="0"/>
                <w:lang w:eastAsia="ru-RU"/>
              </w:rPr>
              <w:t xml:space="preserve">, în eventualitatea în care: </w:t>
            </w:r>
          </w:p>
          <w:p w14:paraId="10A21E96" w14:textId="77777777" w:rsidR="008A1A9E" w:rsidRPr="008A1A9E" w:rsidRDefault="008A1A9E" w:rsidP="008A1A9E">
            <w:pPr>
              <w:jc w:val="both"/>
              <w:rPr>
                <w:noProof w:val="0"/>
                <w:lang w:eastAsia="ru-RU"/>
              </w:rPr>
            </w:pPr>
            <w:r w:rsidRPr="008A1A9E">
              <w:rPr>
                <w:noProof w:val="0"/>
                <w:lang w:eastAsia="ru-RU"/>
              </w:rPr>
              <w:t xml:space="preserve">(a) oricând pe parcursul îndeplinirii contractului, în limita prejudiciului creat, în cazul în care Prestatorul nu </w:t>
            </w:r>
            <w:proofErr w:type="spellStart"/>
            <w:r w:rsidRPr="008A1A9E">
              <w:rPr>
                <w:noProof w:val="0"/>
                <w:lang w:eastAsia="ru-RU"/>
              </w:rPr>
              <w:t>îşi</w:t>
            </w:r>
            <w:proofErr w:type="spellEnd"/>
            <w:r w:rsidRPr="008A1A9E">
              <w:rPr>
                <w:noProof w:val="0"/>
                <w:lang w:eastAsia="ru-RU"/>
              </w:rPr>
              <w:t xml:space="preserve"> </w:t>
            </w:r>
            <w:proofErr w:type="spellStart"/>
            <w:r w:rsidRPr="008A1A9E">
              <w:rPr>
                <w:noProof w:val="0"/>
                <w:lang w:eastAsia="ru-RU"/>
              </w:rPr>
              <w:t>îndeplineşte</w:t>
            </w:r>
            <w:proofErr w:type="spellEnd"/>
            <w:r w:rsidRPr="008A1A9E">
              <w:rPr>
                <w:noProof w:val="0"/>
                <w:lang w:eastAsia="ru-RU"/>
              </w:rPr>
              <w:t xml:space="preserve"> </w:t>
            </w:r>
            <w:proofErr w:type="spellStart"/>
            <w:r w:rsidRPr="008A1A9E">
              <w:rPr>
                <w:noProof w:val="0"/>
                <w:lang w:eastAsia="ru-RU"/>
              </w:rPr>
              <w:t>obligaţiile</w:t>
            </w:r>
            <w:proofErr w:type="spellEnd"/>
            <w:r w:rsidRPr="008A1A9E">
              <w:rPr>
                <w:noProof w:val="0"/>
                <w:lang w:eastAsia="ru-RU"/>
              </w:rPr>
              <w:t xml:space="preserve"> asumate prin contract. Anterior emiterii unei </w:t>
            </w:r>
            <w:proofErr w:type="spellStart"/>
            <w:r w:rsidRPr="008A1A9E">
              <w:rPr>
                <w:noProof w:val="0"/>
                <w:lang w:eastAsia="ru-RU"/>
              </w:rPr>
              <w:t>pretenţii</w:t>
            </w:r>
            <w:proofErr w:type="spellEnd"/>
            <w:r w:rsidRPr="008A1A9E">
              <w:rPr>
                <w:noProof w:val="0"/>
                <w:lang w:eastAsia="ru-RU"/>
              </w:rPr>
              <w:t xml:space="preserve"> asupra </w:t>
            </w:r>
            <w:proofErr w:type="spellStart"/>
            <w:r w:rsidRPr="008A1A9E">
              <w:rPr>
                <w:noProof w:val="0"/>
                <w:lang w:eastAsia="ru-RU"/>
              </w:rPr>
              <w:t>garanţiei</w:t>
            </w:r>
            <w:proofErr w:type="spellEnd"/>
            <w:r w:rsidRPr="008A1A9E">
              <w:rPr>
                <w:noProof w:val="0"/>
                <w:lang w:eastAsia="ru-RU"/>
              </w:rPr>
              <w:t xml:space="preserve"> de bună </w:t>
            </w:r>
            <w:proofErr w:type="spellStart"/>
            <w:r w:rsidRPr="008A1A9E">
              <w:rPr>
                <w:noProof w:val="0"/>
                <w:lang w:eastAsia="ru-RU"/>
              </w:rPr>
              <w:t>execuţie</w:t>
            </w:r>
            <w:proofErr w:type="spellEnd"/>
            <w:r w:rsidRPr="008A1A9E">
              <w:rPr>
                <w:noProof w:val="0"/>
                <w:lang w:eastAsia="ru-RU"/>
              </w:rPr>
              <w:t xml:space="preserve">, Beneficiarul are </w:t>
            </w:r>
            <w:proofErr w:type="spellStart"/>
            <w:r w:rsidRPr="008A1A9E">
              <w:rPr>
                <w:noProof w:val="0"/>
                <w:lang w:eastAsia="ru-RU"/>
              </w:rPr>
              <w:t>obligaţia</w:t>
            </w:r>
            <w:proofErr w:type="spellEnd"/>
            <w:r w:rsidRPr="008A1A9E">
              <w:rPr>
                <w:noProof w:val="0"/>
                <w:lang w:eastAsia="ru-RU"/>
              </w:rPr>
              <w:t xml:space="preserve"> de a notifica </w:t>
            </w:r>
            <w:proofErr w:type="spellStart"/>
            <w:r w:rsidRPr="008A1A9E">
              <w:rPr>
                <w:noProof w:val="0"/>
                <w:lang w:eastAsia="ru-RU"/>
              </w:rPr>
              <w:t>pretenţia</w:t>
            </w:r>
            <w:proofErr w:type="spellEnd"/>
            <w:r w:rsidRPr="008A1A9E">
              <w:rPr>
                <w:noProof w:val="0"/>
                <w:lang w:eastAsia="ru-RU"/>
              </w:rPr>
              <w:t xml:space="preserve"> Prestatorului cât </w:t>
            </w:r>
            <w:proofErr w:type="spellStart"/>
            <w:r w:rsidRPr="008A1A9E">
              <w:rPr>
                <w:noProof w:val="0"/>
                <w:lang w:eastAsia="ru-RU"/>
              </w:rPr>
              <w:t>şi</w:t>
            </w:r>
            <w:proofErr w:type="spellEnd"/>
            <w:r w:rsidRPr="008A1A9E">
              <w:rPr>
                <w:noProof w:val="0"/>
                <w:lang w:eastAsia="ru-RU"/>
              </w:rPr>
              <w:t xml:space="preserve"> emitentului instrumentului de garantare precizând </w:t>
            </w:r>
            <w:proofErr w:type="spellStart"/>
            <w:r w:rsidRPr="008A1A9E">
              <w:rPr>
                <w:noProof w:val="0"/>
                <w:lang w:eastAsia="ru-RU"/>
              </w:rPr>
              <w:t>obligaţiile</w:t>
            </w:r>
            <w:proofErr w:type="spellEnd"/>
            <w:r w:rsidRPr="008A1A9E">
              <w:rPr>
                <w:noProof w:val="0"/>
                <w:lang w:eastAsia="ru-RU"/>
              </w:rPr>
              <w:t xml:space="preserve"> care nu au fost respectate, cât </w:t>
            </w:r>
            <w:proofErr w:type="spellStart"/>
            <w:r w:rsidRPr="008A1A9E">
              <w:rPr>
                <w:noProof w:val="0"/>
                <w:lang w:eastAsia="ru-RU"/>
              </w:rPr>
              <w:t>şi</w:t>
            </w:r>
            <w:proofErr w:type="spellEnd"/>
            <w:r w:rsidRPr="008A1A9E">
              <w:rPr>
                <w:noProof w:val="0"/>
                <w:lang w:eastAsia="ru-RU"/>
              </w:rPr>
              <w:t xml:space="preserve"> modul de calcul al prejudiciului;</w:t>
            </w:r>
          </w:p>
          <w:p w14:paraId="367C141E" w14:textId="77777777" w:rsidR="008A1A9E" w:rsidRPr="008A1A9E" w:rsidRDefault="008A1A9E" w:rsidP="008A1A9E">
            <w:pPr>
              <w:jc w:val="both"/>
              <w:rPr>
                <w:noProof w:val="0"/>
                <w:lang w:eastAsia="ru-RU"/>
              </w:rPr>
            </w:pPr>
            <w:r w:rsidRPr="008A1A9E">
              <w:rPr>
                <w:noProof w:val="0"/>
                <w:lang w:eastAsia="ru-RU"/>
              </w:rPr>
              <w:t xml:space="preserve">(b) Prestatorul nu </w:t>
            </w:r>
            <w:proofErr w:type="spellStart"/>
            <w:r w:rsidRPr="008A1A9E">
              <w:rPr>
                <w:noProof w:val="0"/>
                <w:lang w:eastAsia="ru-RU"/>
              </w:rPr>
              <w:t>reuşeşte</w:t>
            </w:r>
            <w:proofErr w:type="spellEnd"/>
            <w:r w:rsidRPr="008A1A9E">
              <w:rPr>
                <w:noProof w:val="0"/>
                <w:lang w:eastAsia="ru-RU"/>
              </w:rPr>
              <w:t xml:space="preserve"> să prelungească valabilitatea </w:t>
            </w:r>
            <w:proofErr w:type="spellStart"/>
            <w:r w:rsidRPr="008A1A9E">
              <w:rPr>
                <w:noProof w:val="0"/>
                <w:lang w:eastAsia="ru-RU"/>
              </w:rPr>
              <w:t>garanţiei</w:t>
            </w:r>
            <w:proofErr w:type="spellEnd"/>
            <w:r w:rsidRPr="008A1A9E">
              <w:rPr>
                <w:noProof w:val="0"/>
                <w:lang w:eastAsia="ru-RU"/>
              </w:rPr>
              <w:t xml:space="preserve"> de bună </w:t>
            </w:r>
            <w:proofErr w:type="spellStart"/>
            <w:r w:rsidRPr="008A1A9E">
              <w:rPr>
                <w:noProof w:val="0"/>
                <w:lang w:eastAsia="ru-RU"/>
              </w:rPr>
              <w:t>execuţie</w:t>
            </w:r>
            <w:proofErr w:type="spellEnd"/>
            <w:r w:rsidRPr="008A1A9E">
              <w:rPr>
                <w:noProof w:val="0"/>
                <w:lang w:eastAsia="ru-RU"/>
              </w:rPr>
              <w:t xml:space="preserve">, </w:t>
            </w:r>
            <w:proofErr w:type="spellStart"/>
            <w:r w:rsidRPr="008A1A9E">
              <w:rPr>
                <w:noProof w:val="0"/>
                <w:lang w:eastAsia="ru-RU"/>
              </w:rPr>
              <w:t>aşa</w:t>
            </w:r>
            <w:proofErr w:type="spellEnd"/>
            <w:r w:rsidRPr="008A1A9E">
              <w:rPr>
                <w:noProof w:val="0"/>
                <w:lang w:eastAsia="ru-RU"/>
              </w:rPr>
              <w:t xml:space="preserve"> cum este prevăzut la punctul 16.5., </w:t>
            </w:r>
            <w:proofErr w:type="spellStart"/>
            <w:r w:rsidRPr="008A1A9E">
              <w:rPr>
                <w:noProof w:val="0"/>
                <w:lang w:eastAsia="ru-RU"/>
              </w:rPr>
              <w:t>situaţie</w:t>
            </w:r>
            <w:proofErr w:type="spellEnd"/>
            <w:r w:rsidRPr="008A1A9E">
              <w:rPr>
                <w:noProof w:val="0"/>
                <w:lang w:eastAsia="ru-RU"/>
              </w:rPr>
              <w:t xml:space="preserve"> în care </w:t>
            </w:r>
            <w:proofErr w:type="spellStart"/>
            <w:r w:rsidRPr="008A1A9E">
              <w:rPr>
                <w:noProof w:val="0"/>
                <w:lang w:eastAsia="ru-RU"/>
              </w:rPr>
              <w:t>Benefiaciarul</w:t>
            </w:r>
            <w:proofErr w:type="spellEnd"/>
            <w:r w:rsidRPr="008A1A9E">
              <w:rPr>
                <w:noProof w:val="0"/>
                <w:lang w:eastAsia="ru-RU"/>
              </w:rPr>
              <w:t xml:space="preserve"> poate revendica întreaga valoare a </w:t>
            </w:r>
            <w:proofErr w:type="spellStart"/>
            <w:r w:rsidRPr="008A1A9E">
              <w:rPr>
                <w:noProof w:val="0"/>
                <w:lang w:eastAsia="ru-RU"/>
              </w:rPr>
              <w:t>garanţiei</w:t>
            </w:r>
            <w:proofErr w:type="spellEnd"/>
            <w:r w:rsidRPr="008A1A9E">
              <w:rPr>
                <w:noProof w:val="0"/>
                <w:lang w:eastAsia="ru-RU"/>
              </w:rPr>
              <w:t xml:space="preserve"> de bună </w:t>
            </w:r>
            <w:proofErr w:type="spellStart"/>
            <w:r w:rsidRPr="008A1A9E">
              <w:rPr>
                <w:noProof w:val="0"/>
                <w:lang w:eastAsia="ru-RU"/>
              </w:rPr>
              <w:t>execuţie</w:t>
            </w:r>
            <w:proofErr w:type="spellEnd"/>
            <w:r w:rsidRPr="008A1A9E">
              <w:rPr>
                <w:noProof w:val="0"/>
                <w:lang w:eastAsia="ru-RU"/>
              </w:rPr>
              <w:t>.</w:t>
            </w:r>
          </w:p>
          <w:p w14:paraId="511CA282" w14:textId="77777777" w:rsidR="008A1A9E" w:rsidRPr="008A1A9E" w:rsidRDefault="008A1A9E" w:rsidP="008A1A9E">
            <w:pPr>
              <w:rPr>
                <w:b/>
                <w:noProof w:val="0"/>
                <w:lang w:eastAsia="ru-RU"/>
              </w:rPr>
            </w:pPr>
          </w:p>
          <w:p w14:paraId="52932660" w14:textId="77777777" w:rsidR="008A1A9E" w:rsidRPr="008A1A9E" w:rsidRDefault="008A1A9E" w:rsidP="008A1A9E">
            <w:pPr>
              <w:rPr>
                <w:b/>
                <w:noProof w:val="0"/>
                <w:lang w:val="en-US" w:eastAsia="ru-RU"/>
              </w:rPr>
            </w:pPr>
            <w:r w:rsidRPr="008A1A9E">
              <w:rPr>
                <w:b/>
                <w:noProof w:val="0"/>
                <w:lang w:val="en-US" w:eastAsia="ru-RU"/>
              </w:rPr>
              <w:t>17. DREPTURI DE PROPRIETATE INTELECTUALĂ</w:t>
            </w:r>
          </w:p>
          <w:p w14:paraId="7233FFD9" w14:textId="77777777" w:rsidR="008A1A9E" w:rsidRPr="008A1A9E" w:rsidRDefault="008A1A9E" w:rsidP="008A1A9E">
            <w:pPr>
              <w:jc w:val="both"/>
              <w:rPr>
                <w:noProof w:val="0"/>
                <w:lang w:val="en-US" w:eastAsia="ru-RU"/>
              </w:rPr>
            </w:pPr>
            <w:proofErr w:type="spellStart"/>
            <w:r w:rsidRPr="008A1A9E">
              <w:rPr>
                <w:noProof w:val="0"/>
                <w:lang w:val="en-US" w:eastAsia="ru-RU"/>
              </w:rPr>
              <w:t>Prestatorul</w:t>
            </w:r>
            <w:proofErr w:type="spellEnd"/>
            <w:r w:rsidRPr="008A1A9E">
              <w:rPr>
                <w:noProof w:val="0"/>
                <w:lang w:val="en-US" w:eastAsia="ru-RU"/>
              </w:rPr>
              <w:t xml:space="preserve"> are </w:t>
            </w:r>
            <w:proofErr w:type="spellStart"/>
            <w:r w:rsidRPr="008A1A9E">
              <w:rPr>
                <w:noProof w:val="0"/>
                <w:lang w:val="en-US" w:eastAsia="ru-RU"/>
              </w:rPr>
              <w:t>obligaţia</w:t>
            </w:r>
            <w:proofErr w:type="spellEnd"/>
            <w:r w:rsidRPr="008A1A9E">
              <w:rPr>
                <w:noProof w:val="0"/>
                <w:lang w:val="en-US" w:eastAsia="ru-RU"/>
              </w:rPr>
              <w:t xml:space="preserve"> </w:t>
            </w:r>
            <w:proofErr w:type="spellStart"/>
            <w:r w:rsidRPr="008A1A9E">
              <w:rPr>
                <w:noProof w:val="0"/>
                <w:lang w:val="en-US" w:eastAsia="ru-RU"/>
              </w:rPr>
              <w:t>să</w:t>
            </w:r>
            <w:proofErr w:type="spellEnd"/>
            <w:r w:rsidRPr="008A1A9E">
              <w:rPr>
                <w:noProof w:val="0"/>
                <w:lang w:val="en-US" w:eastAsia="ru-RU"/>
              </w:rPr>
              <w:t xml:space="preserve"> </w:t>
            </w:r>
            <w:proofErr w:type="spellStart"/>
            <w:r w:rsidRPr="008A1A9E">
              <w:rPr>
                <w:noProof w:val="0"/>
                <w:lang w:val="en-US" w:eastAsia="ru-RU"/>
              </w:rPr>
              <w:t>despăgubească</w:t>
            </w:r>
            <w:proofErr w:type="spellEnd"/>
            <w:r w:rsidRPr="008A1A9E">
              <w:rPr>
                <w:noProof w:val="0"/>
                <w:lang w:val="en-US" w:eastAsia="ru-RU"/>
              </w:rPr>
              <w:t xml:space="preserve"> </w:t>
            </w:r>
            <w:proofErr w:type="spellStart"/>
            <w:r w:rsidRPr="008A1A9E">
              <w:rPr>
                <w:noProof w:val="0"/>
                <w:lang w:val="en-US" w:eastAsia="ru-RU"/>
              </w:rPr>
              <w:t>Beneficiarul</w:t>
            </w:r>
            <w:proofErr w:type="spellEnd"/>
            <w:r w:rsidRPr="008A1A9E">
              <w:rPr>
                <w:noProof w:val="0"/>
                <w:lang w:val="en-US" w:eastAsia="ru-RU"/>
              </w:rPr>
              <w:t xml:space="preserve"> </w:t>
            </w:r>
            <w:proofErr w:type="spellStart"/>
            <w:r w:rsidRPr="008A1A9E">
              <w:rPr>
                <w:noProof w:val="0"/>
                <w:lang w:val="en-US" w:eastAsia="ru-RU"/>
              </w:rPr>
              <w:t>împotriva</w:t>
            </w:r>
            <w:proofErr w:type="spellEnd"/>
            <w:r w:rsidRPr="008A1A9E">
              <w:rPr>
                <w:noProof w:val="0"/>
                <w:lang w:val="en-US" w:eastAsia="ru-RU"/>
              </w:rPr>
              <w:t xml:space="preserve"> </w:t>
            </w:r>
            <w:proofErr w:type="spellStart"/>
            <w:r w:rsidRPr="008A1A9E">
              <w:rPr>
                <w:noProof w:val="0"/>
                <w:lang w:val="en-US" w:eastAsia="ru-RU"/>
              </w:rPr>
              <w:t>oricăror</w:t>
            </w:r>
            <w:proofErr w:type="spellEnd"/>
            <w:r w:rsidRPr="008A1A9E">
              <w:rPr>
                <w:noProof w:val="0"/>
                <w:lang w:val="en-US" w:eastAsia="ru-RU"/>
              </w:rPr>
              <w:t>:</w:t>
            </w:r>
          </w:p>
          <w:p w14:paraId="4FEB12E7" w14:textId="77777777" w:rsidR="008A1A9E" w:rsidRPr="008A1A9E" w:rsidRDefault="008A1A9E" w:rsidP="008A1A9E">
            <w:pPr>
              <w:jc w:val="both"/>
              <w:rPr>
                <w:noProof w:val="0"/>
                <w:lang w:val="en-US" w:eastAsia="ru-RU"/>
              </w:rPr>
            </w:pPr>
            <w:r w:rsidRPr="008A1A9E">
              <w:rPr>
                <w:noProof w:val="0"/>
                <w:lang w:val="en-US" w:eastAsia="ru-RU"/>
              </w:rPr>
              <w:t xml:space="preserve">a) </w:t>
            </w:r>
            <w:proofErr w:type="spellStart"/>
            <w:r w:rsidRPr="008A1A9E">
              <w:rPr>
                <w:noProof w:val="0"/>
                <w:lang w:val="en-US" w:eastAsia="ru-RU"/>
              </w:rPr>
              <w:t>reclamaţii</w:t>
            </w:r>
            <w:proofErr w:type="spellEnd"/>
            <w:r w:rsidRPr="008A1A9E">
              <w:rPr>
                <w:noProof w:val="0"/>
                <w:lang w:val="en-US" w:eastAsia="ru-RU"/>
              </w:rPr>
              <w:t xml:space="preserve"> </w:t>
            </w:r>
            <w:proofErr w:type="spellStart"/>
            <w:r w:rsidRPr="008A1A9E">
              <w:rPr>
                <w:noProof w:val="0"/>
                <w:lang w:val="en-US" w:eastAsia="ru-RU"/>
              </w:rPr>
              <w:t>şi</w:t>
            </w:r>
            <w:proofErr w:type="spellEnd"/>
            <w:r w:rsidRPr="008A1A9E">
              <w:rPr>
                <w:noProof w:val="0"/>
                <w:lang w:val="en-US" w:eastAsia="ru-RU"/>
              </w:rPr>
              <w:t xml:space="preserve"> </w:t>
            </w:r>
            <w:proofErr w:type="spellStart"/>
            <w:r w:rsidRPr="008A1A9E">
              <w:rPr>
                <w:noProof w:val="0"/>
                <w:lang w:val="en-US" w:eastAsia="ru-RU"/>
              </w:rPr>
              <w:t>acţiuni</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justiţie</w:t>
            </w:r>
            <w:proofErr w:type="spellEnd"/>
            <w:r w:rsidRPr="008A1A9E">
              <w:rPr>
                <w:noProof w:val="0"/>
                <w:lang w:val="en-US" w:eastAsia="ru-RU"/>
              </w:rPr>
              <w:t xml:space="preserve">, </w:t>
            </w:r>
            <w:proofErr w:type="spellStart"/>
            <w:r w:rsidRPr="008A1A9E">
              <w:rPr>
                <w:noProof w:val="0"/>
                <w:lang w:val="en-US" w:eastAsia="ru-RU"/>
              </w:rPr>
              <w:t>ce</w:t>
            </w:r>
            <w:proofErr w:type="spellEnd"/>
            <w:r w:rsidRPr="008A1A9E">
              <w:rPr>
                <w:noProof w:val="0"/>
                <w:lang w:val="en-US" w:eastAsia="ru-RU"/>
              </w:rPr>
              <w:t xml:space="preserve"> </w:t>
            </w:r>
            <w:proofErr w:type="spellStart"/>
            <w:r w:rsidRPr="008A1A9E">
              <w:rPr>
                <w:noProof w:val="0"/>
                <w:lang w:val="en-US" w:eastAsia="ru-RU"/>
              </w:rPr>
              <w:t>rezultă</w:t>
            </w:r>
            <w:proofErr w:type="spellEnd"/>
            <w:r w:rsidRPr="008A1A9E">
              <w:rPr>
                <w:noProof w:val="0"/>
                <w:lang w:val="en-US" w:eastAsia="ru-RU"/>
              </w:rPr>
              <w:t xml:space="preserve"> din </w:t>
            </w:r>
            <w:proofErr w:type="spellStart"/>
            <w:r w:rsidRPr="008A1A9E">
              <w:rPr>
                <w:noProof w:val="0"/>
                <w:lang w:val="en-US" w:eastAsia="ru-RU"/>
              </w:rPr>
              <w:t>încălcarea</w:t>
            </w:r>
            <w:proofErr w:type="spellEnd"/>
            <w:r w:rsidRPr="008A1A9E">
              <w:rPr>
                <w:noProof w:val="0"/>
                <w:lang w:val="en-US" w:eastAsia="ru-RU"/>
              </w:rPr>
              <w:t xml:space="preserve"> </w:t>
            </w:r>
            <w:proofErr w:type="spellStart"/>
            <w:r w:rsidRPr="008A1A9E">
              <w:rPr>
                <w:noProof w:val="0"/>
                <w:lang w:val="en-US" w:eastAsia="ru-RU"/>
              </w:rPr>
              <w:t>unor</w:t>
            </w:r>
            <w:proofErr w:type="spellEnd"/>
            <w:r w:rsidRPr="008A1A9E">
              <w:rPr>
                <w:noProof w:val="0"/>
                <w:lang w:val="en-US" w:eastAsia="ru-RU"/>
              </w:rPr>
              <w:t xml:space="preserve"> </w:t>
            </w:r>
            <w:proofErr w:type="spellStart"/>
            <w:r w:rsidRPr="008A1A9E">
              <w:rPr>
                <w:noProof w:val="0"/>
                <w:lang w:val="en-US" w:eastAsia="ru-RU"/>
              </w:rPr>
              <w:t>drepturi</w:t>
            </w:r>
            <w:proofErr w:type="spellEnd"/>
            <w:r w:rsidRPr="008A1A9E">
              <w:rPr>
                <w:noProof w:val="0"/>
                <w:lang w:val="en-US" w:eastAsia="ru-RU"/>
              </w:rPr>
              <w:t xml:space="preserve"> de </w:t>
            </w:r>
            <w:proofErr w:type="spellStart"/>
            <w:r w:rsidRPr="008A1A9E">
              <w:rPr>
                <w:noProof w:val="0"/>
                <w:lang w:val="en-US" w:eastAsia="ru-RU"/>
              </w:rPr>
              <w:t>proprietate</w:t>
            </w:r>
            <w:proofErr w:type="spellEnd"/>
            <w:r w:rsidRPr="008A1A9E">
              <w:rPr>
                <w:noProof w:val="0"/>
                <w:lang w:val="en-US" w:eastAsia="ru-RU"/>
              </w:rPr>
              <w:t xml:space="preserve"> </w:t>
            </w:r>
            <w:proofErr w:type="spellStart"/>
            <w:r w:rsidRPr="008A1A9E">
              <w:rPr>
                <w:noProof w:val="0"/>
                <w:lang w:val="en-US" w:eastAsia="ru-RU"/>
              </w:rPr>
              <w:t>intelectuală</w:t>
            </w:r>
            <w:proofErr w:type="spellEnd"/>
            <w:r w:rsidRPr="008A1A9E">
              <w:rPr>
                <w:noProof w:val="0"/>
                <w:lang w:val="en-US" w:eastAsia="ru-RU"/>
              </w:rPr>
              <w:t xml:space="preserve"> (</w:t>
            </w:r>
            <w:proofErr w:type="spellStart"/>
            <w:r w:rsidRPr="008A1A9E">
              <w:rPr>
                <w:noProof w:val="0"/>
                <w:lang w:val="en-US" w:eastAsia="ru-RU"/>
              </w:rPr>
              <w:t>brevete</w:t>
            </w:r>
            <w:proofErr w:type="spellEnd"/>
            <w:r w:rsidRPr="008A1A9E">
              <w:rPr>
                <w:noProof w:val="0"/>
                <w:lang w:val="en-US" w:eastAsia="ru-RU"/>
              </w:rPr>
              <w:t xml:space="preserve">, </w:t>
            </w:r>
            <w:proofErr w:type="spellStart"/>
            <w:r w:rsidRPr="008A1A9E">
              <w:rPr>
                <w:noProof w:val="0"/>
                <w:lang w:val="en-US" w:eastAsia="ru-RU"/>
              </w:rPr>
              <w:t>nume</w:t>
            </w:r>
            <w:proofErr w:type="spellEnd"/>
            <w:r w:rsidRPr="008A1A9E">
              <w:rPr>
                <w:noProof w:val="0"/>
                <w:lang w:val="en-US" w:eastAsia="ru-RU"/>
              </w:rPr>
              <w:t xml:space="preserve">, </w:t>
            </w:r>
            <w:proofErr w:type="spellStart"/>
            <w:r w:rsidRPr="008A1A9E">
              <w:rPr>
                <w:noProof w:val="0"/>
                <w:lang w:val="en-US" w:eastAsia="ru-RU"/>
              </w:rPr>
              <w:t>mărci</w:t>
            </w:r>
            <w:proofErr w:type="spellEnd"/>
            <w:r w:rsidRPr="008A1A9E">
              <w:rPr>
                <w:noProof w:val="0"/>
                <w:lang w:val="en-US" w:eastAsia="ru-RU"/>
              </w:rPr>
              <w:t xml:space="preserve"> </w:t>
            </w:r>
            <w:proofErr w:type="spellStart"/>
            <w:r w:rsidRPr="008A1A9E">
              <w:rPr>
                <w:noProof w:val="0"/>
                <w:lang w:val="en-US" w:eastAsia="ru-RU"/>
              </w:rPr>
              <w:t>înregistrate</w:t>
            </w:r>
            <w:proofErr w:type="spellEnd"/>
            <w:r w:rsidRPr="008A1A9E">
              <w:rPr>
                <w:noProof w:val="0"/>
                <w:lang w:val="en-US" w:eastAsia="ru-RU"/>
              </w:rPr>
              <w:t xml:space="preserve"> etc.), legate de </w:t>
            </w:r>
            <w:proofErr w:type="spellStart"/>
            <w:r w:rsidRPr="008A1A9E">
              <w:rPr>
                <w:noProof w:val="0"/>
                <w:lang w:val="en-US" w:eastAsia="ru-RU"/>
              </w:rPr>
              <w:t>echipamentele</w:t>
            </w:r>
            <w:proofErr w:type="spellEnd"/>
            <w:r w:rsidRPr="008A1A9E">
              <w:rPr>
                <w:noProof w:val="0"/>
                <w:lang w:val="en-US" w:eastAsia="ru-RU"/>
              </w:rPr>
              <w:t xml:space="preserve">, </w:t>
            </w:r>
            <w:proofErr w:type="spellStart"/>
            <w:r w:rsidRPr="008A1A9E">
              <w:rPr>
                <w:noProof w:val="0"/>
                <w:lang w:val="en-US" w:eastAsia="ru-RU"/>
              </w:rPr>
              <w:t>materialele</w:t>
            </w:r>
            <w:proofErr w:type="spellEnd"/>
            <w:r w:rsidRPr="008A1A9E">
              <w:rPr>
                <w:noProof w:val="0"/>
                <w:lang w:val="en-US" w:eastAsia="ru-RU"/>
              </w:rPr>
              <w:t xml:space="preserve">, </w:t>
            </w:r>
            <w:proofErr w:type="spellStart"/>
            <w:r w:rsidRPr="008A1A9E">
              <w:rPr>
                <w:noProof w:val="0"/>
                <w:lang w:val="en-US" w:eastAsia="ru-RU"/>
              </w:rPr>
              <w:t>instalaţiile</w:t>
            </w:r>
            <w:proofErr w:type="spellEnd"/>
            <w:r w:rsidRPr="008A1A9E">
              <w:rPr>
                <w:noProof w:val="0"/>
                <w:lang w:val="en-US" w:eastAsia="ru-RU"/>
              </w:rPr>
              <w:t xml:space="preserve"> </w:t>
            </w:r>
            <w:proofErr w:type="spellStart"/>
            <w:r w:rsidRPr="008A1A9E">
              <w:rPr>
                <w:noProof w:val="0"/>
                <w:lang w:val="en-US" w:eastAsia="ru-RU"/>
              </w:rPr>
              <w:t>sau</w:t>
            </w:r>
            <w:proofErr w:type="spellEnd"/>
            <w:r w:rsidRPr="008A1A9E">
              <w:rPr>
                <w:noProof w:val="0"/>
                <w:lang w:val="en-US" w:eastAsia="ru-RU"/>
              </w:rPr>
              <w:t xml:space="preserve"> </w:t>
            </w:r>
            <w:proofErr w:type="spellStart"/>
            <w:r w:rsidRPr="008A1A9E">
              <w:rPr>
                <w:noProof w:val="0"/>
                <w:lang w:val="en-US" w:eastAsia="ru-RU"/>
              </w:rPr>
              <w:lastRenderedPageBreak/>
              <w:t>utilajele</w:t>
            </w:r>
            <w:proofErr w:type="spellEnd"/>
            <w:r w:rsidRPr="008A1A9E">
              <w:rPr>
                <w:noProof w:val="0"/>
                <w:lang w:val="en-US" w:eastAsia="ru-RU"/>
              </w:rPr>
              <w:t xml:space="preserve"> </w:t>
            </w:r>
            <w:proofErr w:type="spellStart"/>
            <w:r w:rsidRPr="008A1A9E">
              <w:rPr>
                <w:noProof w:val="0"/>
                <w:lang w:val="en-US" w:eastAsia="ru-RU"/>
              </w:rPr>
              <w:t>folosite</w:t>
            </w:r>
            <w:proofErr w:type="spellEnd"/>
            <w:r w:rsidRPr="008A1A9E">
              <w:rPr>
                <w:noProof w:val="0"/>
                <w:lang w:val="en-US" w:eastAsia="ru-RU"/>
              </w:rPr>
              <w:t xml:space="preserve"> </w:t>
            </w:r>
            <w:proofErr w:type="spellStart"/>
            <w:r w:rsidRPr="008A1A9E">
              <w:rPr>
                <w:noProof w:val="0"/>
                <w:lang w:val="en-US" w:eastAsia="ru-RU"/>
              </w:rPr>
              <w:t>pentru</w:t>
            </w:r>
            <w:proofErr w:type="spellEnd"/>
            <w:r w:rsidRPr="008A1A9E">
              <w:rPr>
                <w:noProof w:val="0"/>
                <w:lang w:val="en-US" w:eastAsia="ru-RU"/>
              </w:rPr>
              <w:t xml:space="preserve"> </w:t>
            </w:r>
            <w:proofErr w:type="spellStart"/>
            <w:r w:rsidRPr="008A1A9E">
              <w:rPr>
                <w:noProof w:val="0"/>
                <w:lang w:val="en-US" w:eastAsia="ru-RU"/>
              </w:rPr>
              <w:t>sau</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legătură</w:t>
            </w:r>
            <w:proofErr w:type="spellEnd"/>
            <w:r w:rsidRPr="008A1A9E">
              <w:rPr>
                <w:noProof w:val="0"/>
                <w:lang w:val="en-US" w:eastAsia="ru-RU"/>
              </w:rPr>
              <w:t xml:space="preserve"> cu </w:t>
            </w:r>
            <w:proofErr w:type="spellStart"/>
            <w:r w:rsidRPr="008A1A9E">
              <w:rPr>
                <w:noProof w:val="0"/>
                <w:lang w:val="en-US" w:eastAsia="ru-RU"/>
              </w:rPr>
              <w:t>produsele</w:t>
            </w:r>
            <w:proofErr w:type="spellEnd"/>
            <w:r w:rsidRPr="008A1A9E">
              <w:rPr>
                <w:noProof w:val="0"/>
                <w:lang w:val="en-US" w:eastAsia="ru-RU"/>
              </w:rPr>
              <w:t xml:space="preserve"> </w:t>
            </w:r>
            <w:proofErr w:type="spellStart"/>
            <w:r w:rsidRPr="008A1A9E">
              <w:rPr>
                <w:noProof w:val="0"/>
                <w:lang w:val="en-US" w:eastAsia="ru-RU"/>
              </w:rPr>
              <w:t>achiziţionate</w:t>
            </w:r>
            <w:proofErr w:type="spellEnd"/>
            <w:r w:rsidRPr="008A1A9E">
              <w:rPr>
                <w:noProof w:val="0"/>
                <w:lang w:val="en-US" w:eastAsia="ru-RU"/>
              </w:rPr>
              <w:t>;</w:t>
            </w:r>
          </w:p>
          <w:p w14:paraId="0841177D" w14:textId="77777777" w:rsidR="008A1A9E" w:rsidRPr="008A1A9E" w:rsidRDefault="008A1A9E" w:rsidP="008A1A9E">
            <w:pPr>
              <w:jc w:val="both"/>
              <w:rPr>
                <w:noProof w:val="0"/>
                <w:lang w:val="en-US" w:eastAsia="ru-RU"/>
              </w:rPr>
            </w:pPr>
            <w:r w:rsidRPr="008A1A9E">
              <w:rPr>
                <w:noProof w:val="0"/>
                <w:lang w:val="en-US" w:eastAsia="ru-RU"/>
              </w:rPr>
              <w:t xml:space="preserve">b) </w:t>
            </w:r>
            <w:proofErr w:type="spellStart"/>
            <w:r w:rsidRPr="008A1A9E">
              <w:rPr>
                <w:noProof w:val="0"/>
                <w:lang w:val="en-US" w:eastAsia="ru-RU"/>
              </w:rPr>
              <w:t>daune-interese</w:t>
            </w:r>
            <w:proofErr w:type="spellEnd"/>
            <w:r w:rsidRPr="008A1A9E">
              <w:rPr>
                <w:noProof w:val="0"/>
                <w:lang w:val="en-US" w:eastAsia="ru-RU"/>
              </w:rPr>
              <w:t xml:space="preserve">, </w:t>
            </w:r>
            <w:proofErr w:type="spellStart"/>
            <w:r w:rsidRPr="008A1A9E">
              <w:rPr>
                <w:noProof w:val="0"/>
                <w:lang w:val="en-US" w:eastAsia="ru-RU"/>
              </w:rPr>
              <w:t>costuri</w:t>
            </w:r>
            <w:proofErr w:type="spellEnd"/>
            <w:r w:rsidRPr="008A1A9E">
              <w:rPr>
                <w:noProof w:val="0"/>
                <w:lang w:val="en-US" w:eastAsia="ru-RU"/>
              </w:rPr>
              <w:t xml:space="preserve">, </w:t>
            </w:r>
            <w:proofErr w:type="spellStart"/>
            <w:r w:rsidRPr="008A1A9E">
              <w:rPr>
                <w:noProof w:val="0"/>
                <w:lang w:val="en-US" w:eastAsia="ru-RU"/>
              </w:rPr>
              <w:t>taxe</w:t>
            </w:r>
            <w:proofErr w:type="spellEnd"/>
            <w:r w:rsidRPr="008A1A9E">
              <w:rPr>
                <w:noProof w:val="0"/>
                <w:lang w:val="en-US" w:eastAsia="ru-RU"/>
              </w:rPr>
              <w:t xml:space="preserve"> </w:t>
            </w:r>
            <w:proofErr w:type="spellStart"/>
            <w:r w:rsidRPr="008A1A9E">
              <w:rPr>
                <w:noProof w:val="0"/>
                <w:lang w:val="en-US" w:eastAsia="ru-RU"/>
              </w:rPr>
              <w:t>şi</w:t>
            </w:r>
            <w:proofErr w:type="spellEnd"/>
            <w:r w:rsidRPr="008A1A9E">
              <w:rPr>
                <w:noProof w:val="0"/>
                <w:lang w:val="en-US" w:eastAsia="ru-RU"/>
              </w:rPr>
              <w:t xml:space="preserve"> </w:t>
            </w:r>
            <w:proofErr w:type="spellStart"/>
            <w:r w:rsidRPr="008A1A9E">
              <w:rPr>
                <w:noProof w:val="0"/>
                <w:lang w:val="en-US" w:eastAsia="ru-RU"/>
              </w:rPr>
              <w:t>cheltuieli</w:t>
            </w:r>
            <w:proofErr w:type="spellEnd"/>
            <w:r w:rsidRPr="008A1A9E">
              <w:rPr>
                <w:noProof w:val="0"/>
                <w:lang w:val="en-US" w:eastAsia="ru-RU"/>
              </w:rPr>
              <w:t xml:space="preserve"> de </w:t>
            </w:r>
            <w:proofErr w:type="spellStart"/>
            <w:r w:rsidRPr="008A1A9E">
              <w:rPr>
                <w:noProof w:val="0"/>
                <w:lang w:val="en-US" w:eastAsia="ru-RU"/>
              </w:rPr>
              <w:t>orice</w:t>
            </w:r>
            <w:proofErr w:type="spellEnd"/>
            <w:r w:rsidRPr="008A1A9E">
              <w:rPr>
                <w:noProof w:val="0"/>
                <w:lang w:val="en-US" w:eastAsia="ru-RU"/>
              </w:rPr>
              <w:t xml:space="preserve"> </w:t>
            </w:r>
            <w:proofErr w:type="spellStart"/>
            <w:r w:rsidRPr="008A1A9E">
              <w:rPr>
                <w:noProof w:val="0"/>
                <w:lang w:val="en-US" w:eastAsia="ru-RU"/>
              </w:rPr>
              <w:t>natură</w:t>
            </w:r>
            <w:proofErr w:type="spellEnd"/>
            <w:r w:rsidRPr="008A1A9E">
              <w:rPr>
                <w:noProof w:val="0"/>
                <w:lang w:val="en-US" w:eastAsia="ru-RU"/>
              </w:rPr>
              <w:t xml:space="preserve">, </w:t>
            </w:r>
            <w:proofErr w:type="spellStart"/>
            <w:r w:rsidRPr="008A1A9E">
              <w:rPr>
                <w:noProof w:val="0"/>
                <w:lang w:val="en-US" w:eastAsia="ru-RU"/>
              </w:rPr>
              <w:t>aferente</w:t>
            </w:r>
            <w:proofErr w:type="spellEnd"/>
            <w:r w:rsidRPr="008A1A9E">
              <w:rPr>
                <w:noProof w:val="0"/>
                <w:lang w:val="en-US" w:eastAsia="ru-RU"/>
              </w:rPr>
              <w:t xml:space="preserve">, cu </w:t>
            </w:r>
            <w:proofErr w:type="spellStart"/>
            <w:r w:rsidRPr="008A1A9E">
              <w:rPr>
                <w:noProof w:val="0"/>
                <w:lang w:val="en-US" w:eastAsia="ru-RU"/>
              </w:rPr>
              <w:t>excepţia</w:t>
            </w:r>
            <w:proofErr w:type="spellEnd"/>
            <w:r w:rsidRPr="008A1A9E">
              <w:rPr>
                <w:noProof w:val="0"/>
                <w:lang w:val="en-US" w:eastAsia="ru-RU"/>
              </w:rPr>
              <w:t xml:space="preserve"> </w:t>
            </w:r>
            <w:proofErr w:type="spellStart"/>
            <w:r w:rsidRPr="008A1A9E">
              <w:rPr>
                <w:noProof w:val="0"/>
                <w:lang w:val="en-US" w:eastAsia="ru-RU"/>
              </w:rPr>
              <w:t>situaţiei</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care o </w:t>
            </w:r>
            <w:proofErr w:type="spellStart"/>
            <w:r w:rsidRPr="008A1A9E">
              <w:rPr>
                <w:noProof w:val="0"/>
                <w:lang w:val="en-US" w:eastAsia="ru-RU"/>
              </w:rPr>
              <w:t>astfel</w:t>
            </w:r>
            <w:proofErr w:type="spellEnd"/>
            <w:r w:rsidRPr="008A1A9E">
              <w:rPr>
                <w:noProof w:val="0"/>
                <w:lang w:val="en-US" w:eastAsia="ru-RU"/>
              </w:rPr>
              <w:t xml:space="preserve"> de </w:t>
            </w:r>
            <w:proofErr w:type="spellStart"/>
            <w:r w:rsidRPr="008A1A9E">
              <w:rPr>
                <w:noProof w:val="0"/>
                <w:lang w:val="en-US" w:eastAsia="ru-RU"/>
              </w:rPr>
              <w:t>încălcare</w:t>
            </w:r>
            <w:proofErr w:type="spellEnd"/>
            <w:r w:rsidRPr="008A1A9E">
              <w:rPr>
                <w:noProof w:val="0"/>
                <w:lang w:val="en-US" w:eastAsia="ru-RU"/>
              </w:rPr>
              <w:t xml:space="preserve"> </w:t>
            </w:r>
            <w:proofErr w:type="spellStart"/>
            <w:r w:rsidRPr="008A1A9E">
              <w:rPr>
                <w:noProof w:val="0"/>
                <w:lang w:val="en-US" w:eastAsia="ru-RU"/>
              </w:rPr>
              <w:t>rezultă</w:t>
            </w:r>
            <w:proofErr w:type="spellEnd"/>
            <w:r w:rsidRPr="008A1A9E">
              <w:rPr>
                <w:noProof w:val="0"/>
                <w:lang w:val="en-US" w:eastAsia="ru-RU"/>
              </w:rPr>
              <w:t xml:space="preserve"> din </w:t>
            </w:r>
            <w:proofErr w:type="spellStart"/>
            <w:r w:rsidRPr="008A1A9E">
              <w:rPr>
                <w:noProof w:val="0"/>
                <w:lang w:val="en-US" w:eastAsia="ru-RU"/>
              </w:rPr>
              <w:t>respectarea</w:t>
            </w:r>
            <w:proofErr w:type="spellEnd"/>
            <w:r w:rsidRPr="008A1A9E">
              <w:rPr>
                <w:noProof w:val="0"/>
                <w:lang w:val="en-US" w:eastAsia="ru-RU"/>
              </w:rPr>
              <w:t xml:space="preserve"> </w:t>
            </w:r>
            <w:proofErr w:type="spellStart"/>
            <w:r w:rsidRPr="008A1A9E">
              <w:rPr>
                <w:noProof w:val="0"/>
                <w:lang w:val="en-US" w:eastAsia="ru-RU"/>
              </w:rPr>
              <w:t>caietului</w:t>
            </w:r>
            <w:proofErr w:type="spellEnd"/>
            <w:r w:rsidRPr="008A1A9E">
              <w:rPr>
                <w:noProof w:val="0"/>
                <w:lang w:val="en-US" w:eastAsia="ru-RU"/>
              </w:rPr>
              <w:t xml:space="preserve"> de </w:t>
            </w:r>
            <w:proofErr w:type="spellStart"/>
            <w:r w:rsidRPr="008A1A9E">
              <w:rPr>
                <w:noProof w:val="0"/>
                <w:lang w:val="en-US" w:eastAsia="ru-RU"/>
              </w:rPr>
              <w:t>sarcini</w:t>
            </w:r>
            <w:proofErr w:type="spellEnd"/>
            <w:r w:rsidRPr="008A1A9E">
              <w:rPr>
                <w:noProof w:val="0"/>
                <w:lang w:val="en-US" w:eastAsia="ru-RU"/>
              </w:rPr>
              <w:t>.</w:t>
            </w:r>
          </w:p>
          <w:p w14:paraId="442EDBA5" w14:textId="77777777" w:rsidR="008A1A9E" w:rsidRPr="008A1A9E" w:rsidRDefault="008A1A9E" w:rsidP="008A1A9E">
            <w:pPr>
              <w:jc w:val="both"/>
              <w:rPr>
                <w:noProof w:val="0"/>
                <w:lang w:val="en-US" w:eastAsia="ru-RU"/>
              </w:rPr>
            </w:pPr>
          </w:p>
          <w:p w14:paraId="54AD1C7C" w14:textId="77777777" w:rsidR="008A1A9E" w:rsidRPr="008A1A9E" w:rsidRDefault="008A1A9E" w:rsidP="008A1A9E">
            <w:pPr>
              <w:tabs>
                <w:tab w:val="left" w:pos="3825"/>
              </w:tabs>
              <w:contextualSpacing/>
              <w:jc w:val="both"/>
              <w:rPr>
                <w:b/>
                <w:noProof w:val="0"/>
                <w:lang w:val="en-US" w:eastAsia="ru-RU"/>
              </w:rPr>
            </w:pPr>
            <w:r w:rsidRPr="008A1A9E">
              <w:rPr>
                <w:b/>
                <w:noProof w:val="0"/>
                <w:lang w:val="en-US" w:eastAsia="ru-RU"/>
              </w:rPr>
              <w:t>18. REZOLUȚIUNEA CONTRACTULUI</w:t>
            </w:r>
          </w:p>
          <w:p w14:paraId="102AAF32" w14:textId="77777777" w:rsidR="008A1A9E" w:rsidRPr="008A1A9E" w:rsidRDefault="008A1A9E" w:rsidP="008A1A9E">
            <w:pPr>
              <w:tabs>
                <w:tab w:val="left" w:pos="3825"/>
              </w:tabs>
              <w:contextualSpacing/>
              <w:jc w:val="both"/>
              <w:rPr>
                <w:noProof w:val="0"/>
                <w:lang w:val="en-US" w:eastAsia="ru-RU"/>
              </w:rPr>
            </w:pPr>
            <w:r w:rsidRPr="008A1A9E">
              <w:rPr>
                <w:noProof w:val="0"/>
                <w:lang w:val="en-US" w:eastAsia="ru-RU"/>
              </w:rPr>
              <w:t xml:space="preserve">18.1. </w:t>
            </w:r>
            <w:proofErr w:type="spellStart"/>
            <w:r w:rsidRPr="008A1A9E">
              <w:rPr>
                <w:noProof w:val="0"/>
                <w:lang w:val="en-US" w:eastAsia="ru-RU"/>
              </w:rPr>
              <w:t>Prestatorul</w:t>
            </w:r>
            <w:proofErr w:type="spellEnd"/>
            <w:r w:rsidRPr="008A1A9E">
              <w:rPr>
                <w:noProof w:val="0"/>
                <w:lang w:val="en-US" w:eastAsia="ru-RU"/>
              </w:rPr>
              <w:t xml:space="preserve"> </w:t>
            </w:r>
            <w:proofErr w:type="spellStart"/>
            <w:r w:rsidRPr="008A1A9E">
              <w:rPr>
                <w:noProof w:val="0"/>
                <w:lang w:val="en-US" w:eastAsia="ru-RU"/>
              </w:rPr>
              <w:t>poate</w:t>
            </w:r>
            <w:proofErr w:type="spellEnd"/>
            <w:r w:rsidRPr="008A1A9E">
              <w:rPr>
                <w:noProof w:val="0"/>
                <w:lang w:val="en-US" w:eastAsia="ru-RU"/>
              </w:rPr>
              <w:t xml:space="preserve"> cere </w:t>
            </w:r>
            <w:proofErr w:type="spellStart"/>
            <w:r w:rsidRPr="008A1A9E">
              <w:rPr>
                <w:noProof w:val="0"/>
                <w:lang w:val="en-US" w:eastAsia="ru-RU"/>
              </w:rPr>
              <w:t>rezoluțiunea</w:t>
            </w:r>
            <w:proofErr w:type="spellEnd"/>
            <w:r w:rsidRPr="008A1A9E">
              <w:rPr>
                <w:noProof w:val="0"/>
                <w:lang w:val="en-US" w:eastAsia="ru-RU"/>
              </w:rPr>
              <w:t xml:space="preserve"> </w:t>
            </w:r>
            <w:proofErr w:type="spellStart"/>
            <w:r w:rsidRPr="008A1A9E">
              <w:rPr>
                <w:noProof w:val="0"/>
                <w:lang w:val="en-US" w:eastAsia="ru-RU"/>
              </w:rPr>
              <w:t>contractului</w:t>
            </w:r>
            <w:proofErr w:type="spellEnd"/>
            <w:r w:rsidRPr="008A1A9E">
              <w:rPr>
                <w:noProof w:val="0"/>
                <w:lang w:val="en-US" w:eastAsia="ru-RU"/>
              </w:rPr>
              <w:t xml:space="preserve">, </w:t>
            </w:r>
            <w:proofErr w:type="spellStart"/>
            <w:r w:rsidRPr="008A1A9E">
              <w:rPr>
                <w:noProof w:val="0"/>
                <w:lang w:val="en-US" w:eastAsia="ru-RU"/>
              </w:rPr>
              <w:t>dacă</w:t>
            </w:r>
            <w:proofErr w:type="spellEnd"/>
            <w:r w:rsidRPr="008A1A9E">
              <w:rPr>
                <w:noProof w:val="0"/>
                <w:lang w:val="en-US" w:eastAsia="ru-RU"/>
              </w:rPr>
              <w:t xml:space="preserve">: </w:t>
            </w:r>
          </w:p>
          <w:p w14:paraId="508FC517" w14:textId="77777777" w:rsidR="008A1A9E" w:rsidRPr="008A1A9E" w:rsidRDefault="008A1A9E" w:rsidP="008A1A9E">
            <w:pPr>
              <w:tabs>
                <w:tab w:val="left" w:pos="1276"/>
              </w:tabs>
              <w:jc w:val="both"/>
              <w:rPr>
                <w:noProof w:val="0"/>
                <w:lang w:val="en-US" w:eastAsia="ru-RU"/>
              </w:rPr>
            </w:pPr>
            <w:r w:rsidRPr="008A1A9E">
              <w:rPr>
                <w:noProof w:val="0"/>
                <w:lang w:val="en-US" w:eastAsia="ru-RU"/>
              </w:rPr>
              <w:t xml:space="preserve">a) </w:t>
            </w:r>
            <w:proofErr w:type="spellStart"/>
            <w:r w:rsidRPr="008A1A9E">
              <w:rPr>
                <w:noProof w:val="0"/>
                <w:lang w:val="en-US" w:eastAsia="ru-RU"/>
              </w:rPr>
              <w:t>Beneficiarul</w:t>
            </w:r>
            <w:proofErr w:type="spellEnd"/>
            <w:r w:rsidRPr="008A1A9E">
              <w:rPr>
                <w:noProof w:val="0"/>
                <w:lang w:val="en-US" w:eastAsia="ru-RU"/>
              </w:rPr>
              <w:t xml:space="preserve"> nu-</w:t>
            </w:r>
            <w:proofErr w:type="spellStart"/>
            <w:r w:rsidRPr="008A1A9E">
              <w:rPr>
                <w:noProof w:val="0"/>
                <w:lang w:val="en-US" w:eastAsia="ru-RU"/>
              </w:rPr>
              <w:t>şi</w:t>
            </w:r>
            <w:proofErr w:type="spellEnd"/>
            <w:r w:rsidRPr="008A1A9E">
              <w:rPr>
                <w:noProof w:val="0"/>
                <w:lang w:val="en-US" w:eastAsia="ru-RU"/>
              </w:rPr>
              <w:t xml:space="preserve"> </w:t>
            </w:r>
            <w:proofErr w:type="spellStart"/>
            <w:r w:rsidRPr="008A1A9E">
              <w:rPr>
                <w:noProof w:val="0"/>
                <w:lang w:val="en-US" w:eastAsia="ru-RU"/>
              </w:rPr>
              <w:t>îndeplineşte</w:t>
            </w:r>
            <w:proofErr w:type="spellEnd"/>
            <w:r w:rsidRPr="008A1A9E">
              <w:rPr>
                <w:noProof w:val="0"/>
                <w:lang w:val="en-US" w:eastAsia="ru-RU"/>
              </w:rPr>
              <w:t xml:space="preserve"> o </w:t>
            </w:r>
            <w:proofErr w:type="spellStart"/>
            <w:r w:rsidRPr="008A1A9E">
              <w:rPr>
                <w:noProof w:val="0"/>
                <w:lang w:val="en-US" w:eastAsia="ru-RU"/>
              </w:rPr>
              <w:t>obligaţie</w:t>
            </w:r>
            <w:proofErr w:type="spellEnd"/>
            <w:r w:rsidRPr="008A1A9E">
              <w:rPr>
                <w:noProof w:val="0"/>
                <w:lang w:val="en-US" w:eastAsia="ru-RU"/>
              </w:rPr>
              <w:t xml:space="preserve"> care </w:t>
            </w:r>
            <w:proofErr w:type="spellStart"/>
            <w:r w:rsidRPr="008A1A9E">
              <w:rPr>
                <w:noProof w:val="0"/>
                <w:lang w:val="en-US" w:eastAsia="ru-RU"/>
              </w:rPr>
              <w:t>este</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sarcina </w:t>
            </w:r>
            <w:proofErr w:type="spellStart"/>
            <w:r w:rsidRPr="008A1A9E">
              <w:rPr>
                <w:noProof w:val="0"/>
                <w:lang w:val="en-US" w:eastAsia="ru-RU"/>
              </w:rPr>
              <w:t>sa</w:t>
            </w:r>
            <w:proofErr w:type="spellEnd"/>
            <w:r w:rsidRPr="008A1A9E">
              <w:rPr>
                <w:noProof w:val="0"/>
                <w:lang w:val="en-US" w:eastAsia="ru-RU"/>
              </w:rPr>
              <w:t xml:space="preserve"> </w:t>
            </w:r>
            <w:proofErr w:type="spellStart"/>
            <w:r w:rsidRPr="008A1A9E">
              <w:rPr>
                <w:noProof w:val="0"/>
                <w:lang w:val="en-US" w:eastAsia="ru-RU"/>
              </w:rPr>
              <w:t>şi</w:t>
            </w:r>
            <w:proofErr w:type="spellEnd"/>
            <w:r w:rsidRPr="008A1A9E">
              <w:rPr>
                <w:noProof w:val="0"/>
                <w:lang w:val="en-US" w:eastAsia="ru-RU"/>
              </w:rPr>
              <w:t xml:space="preserve"> </w:t>
            </w:r>
            <w:proofErr w:type="spellStart"/>
            <w:r w:rsidRPr="008A1A9E">
              <w:rPr>
                <w:noProof w:val="0"/>
                <w:lang w:val="en-US" w:eastAsia="ru-RU"/>
              </w:rPr>
              <w:t>prin</w:t>
            </w:r>
            <w:proofErr w:type="spellEnd"/>
            <w:r w:rsidRPr="008A1A9E">
              <w:rPr>
                <w:noProof w:val="0"/>
                <w:lang w:val="en-US" w:eastAsia="ru-RU"/>
              </w:rPr>
              <w:t xml:space="preserve"> </w:t>
            </w:r>
            <w:proofErr w:type="spellStart"/>
            <w:r w:rsidRPr="008A1A9E">
              <w:rPr>
                <w:noProof w:val="0"/>
                <w:lang w:val="en-US" w:eastAsia="ru-RU"/>
              </w:rPr>
              <w:t>aceasta</w:t>
            </w:r>
            <w:proofErr w:type="spellEnd"/>
            <w:r w:rsidRPr="008A1A9E">
              <w:rPr>
                <w:noProof w:val="0"/>
                <w:lang w:val="en-US" w:eastAsia="ru-RU"/>
              </w:rPr>
              <w:t xml:space="preserve"> </w:t>
            </w:r>
            <w:proofErr w:type="spellStart"/>
            <w:r w:rsidRPr="008A1A9E">
              <w:rPr>
                <w:noProof w:val="0"/>
                <w:lang w:val="en-US" w:eastAsia="ru-RU"/>
              </w:rPr>
              <w:t>pune</w:t>
            </w:r>
            <w:proofErr w:type="spellEnd"/>
            <w:r w:rsidRPr="008A1A9E">
              <w:rPr>
                <w:noProof w:val="0"/>
                <w:lang w:val="en-US" w:eastAsia="ru-RU"/>
              </w:rPr>
              <w:t xml:space="preserve"> </w:t>
            </w:r>
            <w:proofErr w:type="spellStart"/>
            <w:r w:rsidRPr="008A1A9E">
              <w:rPr>
                <w:noProof w:val="0"/>
                <w:lang w:val="en-US" w:eastAsia="ru-RU"/>
              </w:rPr>
              <w:t>Prestatorul</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situaţia</w:t>
            </w:r>
            <w:proofErr w:type="spellEnd"/>
            <w:r w:rsidRPr="008A1A9E">
              <w:rPr>
                <w:noProof w:val="0"/>
                <w:lang w:val="en-US" w:eastAsia="ru-RU"/>
              </w:rPr>
              <w:t xml:space="preserve"> de a </w:t>
            </w:r>
            <w:proofErr w:type="spellStart"/>
            <w:r w:rsidRPr="008A1A9E">
              <w:rPr>
                <w:noProof w:val="0"/>
                <w:lang w:val="en-US" w:eastAsia="ru-RU"/>
              </w:rPr>
              <w:t>nu</w:t>
            </w:r>
            <w:proofErr w:type="spellEnd"/>
            <w:r w:rsidRPr="008A1A9E">
              <w:rPr>
                <w:noProof w:val="0"/>
                <w:lang w:val="en-US" w:eastAsia="ru-RU"/>
              </w:rPr>
              <w:t xml:space="preserve"> </w:t>
            </w:r>
            <w:proofErr w:type="spellStart"/>
            <w:r w:rsidRPr="008A1A9E">
              <w:rPr>
                <w:noProof w:val="0"/>
                <w:lang w:val="en-US" w:eastAsia="ru-RU"/>
              </w:rPr>
              <w:t>putea</w:t>
            </w:r>
            <w:proofErr w:type="spellEnd"/>
            <w:r w:rsidRPr="008A1A9E">
              <w:rPr>
                <w:noProof w:val="0"/>
                <w:lang w:val="en-US" w:eastAsia="ru-RU"/>
              </w:rPr>
              <w:t xml:space="preserve"> </w:t>
            </w:r>
            <w:proofErr w:type="spellStart"/>
            <w:r w:rsidRPr="008A1A9E">
              <w:rPr>
                <w:noProof w:val="0"/>
                <w:lang w:val="en-US" w:eastAsia="ru-RU"/>
              </w:rPr>
              <w:t>presta</w:t>
            </w:r>
            <w:proofErr w:type="spellEnd"/>
            <w:r w:rsidRPr="008A1A9E">
              <w:rPr>
                <w:noProof w:val="0"/>
                <w:lang w:val="en-US" w:eastAsia="ru-RU"/>
              </w:rPr>
              <w:t xml:space="preserve"> </w:t>
            </w:r>
            <w:proofErr w:type="spellStart"/>
            <w:r w:rsidRPr="008A1A9E">
              <w:rPr>
                <w:noProof w:val="0"/>
                <w:lang w:val="en-US" w:eastAsia="ru-RU"/>
              </w:rPr>
              <w:t>serviciile</w:t>
            </w:r>
            <w:proofErr w:type="spellEnd"/>
            <w:r w:rsidRPr="008A1A9E">
              <w:rPr>
                <w:noProof w:val="0"/>
                <w:lang w:val="en-US" w:eastAsia="ru-RU"/>
              </w:rPr>
              <w:t xml:space="preserve">; </w:t>
            </w:r>
          </w:p>
          <w:p w14:paraId="3688D87A" w14:textId="77777777" w:rsidR="008A1A9E" w:rsidRPr="008A1A9E" w:rsidRDefault="008A1A9E" w:rsidP="008A1A9E">
            <w:pPr>
              <w:tabs>
                <w:tab w:val="left" w:pos="1276"/>
              </w:tabs>
              <w:jc w:val="both"/>
              <w:rPr>
                <w:noProof w:val="0"/>
                <w:lang w:val="en-US" w:eastAsia="ru-RU"/>
              </w:rPr>
            </w:pPr>
            <w:r w:rsidRPr="008A1A9E">
              <w:rPr>
                <w:noProof w:val="0"/>
                <w:lang w:val="en-US" w:eastAsia="ru-RU"/>
              </w:rPr>
              <w:t xml:space="preserve">b) </w:t>
            </w:r>
            <w:proofErr w:type="spellStart"/>
            <w:r w:rsidRPr="008A1A9E">
              <w:rPr>
                <w:noProof w:val="0"/>
                <w:lang w:val="en-US" w:eastAsia="ru-RU"/>
              </w:rPr>
              <w:t>Beneficiarul</w:t>
            </w:r>
            <w:proofErr w:type="spellEnd"/>
            <w:r w:rsidRPr="008A1A9E">
              <w:rPr>
                <w:noProof w:val="0"/>
                <w:lang w:val="en-US" w:eastAsia="ru-RU"/>
              </w:rPr>
              <w:t xml:space="preserve"> nu </w:t>
            </w:r>
            <w:proofErr w:type="spellStart"/>
            <w:r w:rsidRPr="008A1A9E">
              <w:rPr>
                <w:noProof w:val="0"/>
                <w:lang w:val="en-US" w:eastAsia="ru-RU"/>
              </w:rPr>
              <w:t>onorează</w:t>
            </w:r>
            <w:proofErr w:type="spellEnd"/>
            <w:r w:rsidRPr="008A1A9E">
              <w:rPr>
                <w:noProof w:val="0"/>
                <w:lang w:val="en-US" w:eastAsia="ru-RU"/>
              </w:rPr>
              <w:t xml:space="preserve"> o </w:t>
            </w:r>
            <w:proofErr w:type="spellStart"/>
            <w:r w:rsidRPr="008A1A9E">
              <w:rPr>
                <w:noProof w:val="0"/>
                <w:lang w:val="en-US" w:eastAsia="ru-RU"/>
              </w:rPr>
              <w:t>plată</w:t>
            </w:r>
            <w:proofErr w:type="spellEnd"/>
            <w:r w:rsidRPr="008A1A9E">
              <w:rPr>
                <w:noProof w:val="0"/>
                <w:lang w:val="en-US" w:eastAsia="ru-RU"/>
              </w:rPr>
              <w:t xml:space="preserve"> </w:t>
            </w:r>
            <w:proofErr w:type="spellStart"/>
            <w:r w:rsidRPr="008A1A9E">
              <w:rPr>
                <w:noProof w:val="0"/>
                <w:lang w:val="en-US" w:eastAsia="ru-RU"/>
              </w:rPr>
              <w:t>scadentă</w:t>
            </w:r>
            <w:proofErr w:type="spellEnd"/>
            <w:r w:rsidRPr="008A1A9E">
              <w:rPr>
                <w:noProof w:val="0"/>
                <w:lang w:val="en-US" w:eastAsia="ru-RU"/>
              </w:rPr>
              <w:t xml:space="preserve"> </w:t>
            </w:r>
            <w:proofErr w:type="spellStart"/>
            <w:r w:rsidRPr="008A1A9E">
              <w:rPr>
                <w:noProof w:val="0"/>
                <w:lang w:val="en-US" w:eastAsia="ru-RU"/>
              </w:rPr>
              <w:t>mai</w:t>
            </w:r>
            <w:proofErr w:type="spellEnd"/>
            <w:r w:rsidRPr="008A1A9E">
              <w:rPr>
                <w:noProof w:val="0"/>
                <w:lang w:val="en-US" w:eastAsia="ru-RU"/>
              </w:rPr>
              <w:t xml:space="preserve"> </w:t>
            </w:r>
            <w:proofErr w:type="spellStart"/>
            <w:r w:rsidRPr="008A1A9E">
              <w:rPr>
                <w:noProof w:val="0"/>
                <w:lang w:val="en-US" w:eastAsia="ru-RU"/>
              </w:rPr>
              <w:t>mult</w:t>
            </w:r>
            <w:proofErr w:type="spellEnd"/>
            <w:r w:rsidRPr="008A1A9E">
              <w:rPr>
                <w:noProof w:val="0"/>
                <w:lang w:val="en-US" w:eastAsia="ru-RU"/>
              </w:rPr>
              <w:t xml:space="preserve"> de 3 </w:t>
            </w:r>
            <w:proofErr w:type="spellStart"/>
            <w:r w:rsidRPr="008A1A9E">
              <w:rPr>
                <w:noProof w:val="0"/>
                <w:lang w:val="en-US" w:eastAsia="ru-RU"/>
              </w:rPr>
              <w:t>luni</w:t>
            </w:r>
            <w:proofErr w:type="spellEnd"/>
            <w:r w:rsidRPr="008A1A9E">
              <w:rPr>
                <w:noProof w:val="0"/>
                <w:lang w:val="en-US" w:eastAsia="ru-RU"/>
              </w:rPr>
              <w:t xml:space="preserve">; </w:t>
            </w:r>
          </w:p>
          <w:p w14:paraId="3AE580FC" w14:textId="77777777" w:rsidR="008A1A9E" w:rsidRPr="008A1A9E" w:rsidRDefault="008A1A9E" w:rsidP="008A1A9E">
            <w:pPr>
              <w:tabs>
                <w:tab w:val="left" w:pos="1276"/>
              </w:tabs>
              <w:contextualSpacing/>
              <w:jc w:val="both"/>
              <w:rPr>
                <w:noProof w:val="0"/>
                <w:lang w:val="en-US" w:eastAsia="ru-RU"/>
              </w:rPr>
            </w:pPr>
            <w:r w:rsidRPr="008A1A9E">
              <w:rPr>
                <w:noProof w:val="0"/>
                <w:lang w:val="en-US" w:eastAsia="ru-RU"/>
              </w:rPr>
              <w:t xml:space="preserve">c) </w:t>
            </w:r>
            <w:proofErr w:type="spellStart"/>
            <w:r w:rsidRPr="008A1A9E">
              <w:rPr>
                <w:noProof w:val="0"/>
                <w:lang w:val="en-US" w:eastAsia="ru-RU"/>
              </w:rPr>
              <w:t>Beneficiarul</w:t>
            </w:r>
            <w:proofErr w:type="spellEnd"/>
            <w:r w:rsidRPr="008A1A9E">
              <w:rPr>
                <w:noProof w:val="0"/>
                <w:lang w:val="en-US" w:eastAsia="ru-RU"/>
              </w:rPr>
              <w:t xml:space="preserve"> </w:t>
            </w:r>
            <w:proofErr w:type="spellStart"/>
            <w:r w:rsidRPr="008A1A9E">
              <w:rPr>
                <w:noProof w:val="0"/>
                <w:lang w:val="en-US" w:eastAsia="ru-RU"/>
              </w:rPr>
              <w:t>notifică</w:t>
            </w:r>
            <w:proofErr w:type="spellEnd"/>
            <w:r w:rsidRPr="008A1A9E">
              <w:rPr>
                <w:noProof w:val="0"/>
                <w:lang w:val="en-US" w:eastAsia="ru-RU"/>
              </w:rPr>
              <w:t xml:space="preserve"> </w:t>
            </w:r>
            <w:proofErr w:type="spellStart"/>
            <w:r w:rsidRPr="008A1A9E">
              <w:rPr>
                <w:noProof w:val="0"/>
                <w:lang w:val="en-US" w:eastAsia="ru-RU"/>
              </w:rPr>
              <w:t>Prestatorul</w:t>
            </w:r>
            <w:proofErr w:type="spellEnd"/>
            <w:r w:rsidRPr="008A1A9E">
              <w:rPr>
                <w:noProof w:val="0"/>
                <w:lang w:val="en-US" w:eastAsia="ru-RU"/>
              </w:rPr>
              <w:t xml:space="preserve"> </w:t>
            </w:r>
            <w:proofErr w:type="spellStart"/>
            <w:proofErr w:type="gramStart"/>
            <w:r w:rsidRPr="008A1A9E">
              <w:rPr>
                <w:noProof w:val="0"/>
                <w:lang w:val="en-US" w:eastAsia="ru-RU"/>
              </w:rPr>
              <w:t>că</w:t>
            </w:r>
            <w:proofErr w:type="spellEnd"/>
            <w:r w:rsidRPr="008A1A9E">
              <w:rPr>
                <w:noProof w:val="0"/>
                <w:lang w:val="en-US" w:eastAsia="ru-RU"/>
              </w:rPr>
              <w:t xml:space="preserve">  </w:t>
            </w:r>
            <w:proofErr w:type="spellStart"/>
            <w:r w:rsidRPr="008A1A9E">
              <w:rPr>
                <w:noProof w:val="0"/>
                <w:lang w:val="en-US" w:eastAsia="ru-RU"/>
              </w:rPr>
              <w:t>datorită</w:t>
            </w:r>
            <w:proofErr w:type="spellEnd"/>
            <w:proofErr w:type="gramEnd"/>
            <w:r w:rsidRPr="008A1A9E">
              <w:rPr>
                <w:noProof w:val="0"/>
                <w:lang w:val="en-US" w:eastAsia="ru-RU"/>
              </w:rPr>
              <w:t xml:space="preserve"> </w:t>
            </w:r>
            <w:proofErr w:type="spellStart"/>
            <w:r w:rsidRPr="008A1A9E">
              <w:rPr>
                <w:noProof w:val="0"/>
                <w:lang w:val="en-US" w:eastAsia="ru-RU"/>
              </w:rPr>
              <w:t>unor</w:t>
            </w:r>
            <w:proofErr w:type="spellEnd"/>
            <w:r w:rsidRPr="008A1A9E">
              <w:rPr>
                <w:noProof w:val="0"/>
                <w:lang w:val="en-US" w:eastAsia="ru-RU"/>
              </w:rPr>
              <w:t xml:space="preserve"> </w:t>
            </w:r>
            <w:proofErr w:type="spellStart"/>
            <w:r w:rsidRPr="008A1A9E">
              <w:rPr>
                <w:noProof w:val="0"/>
                <w:lang w:val="en-US" w:eastAsia="ru-RU"/>
              </w:rPr>
              <w:t>conjuncturi</w:t>
            </w:r>
            <w:proofErr w:type="spellEnd"/>
            <w:r w:rsidRPr="008A1A9E">
              <w:rPr>
                <w:noProof w:val="0"/>
                <w:lang w:val="en-US" w:eastAsia="ru-RU"/>
              </w:rPr>
              <w:t xml:space="preserve"> </w:t>
            </w:r>
            <w:proofErr w:type="spellStart"/>
            <w:r w:rsidRPr="008A1A9E">
              <w:rPr>
                <w:noProof w:val="0"/>
                <w:lang w:val="en-US" w:eastAsia="ru-RU"/>
              </w:rPr>
              <w:t>economice</w:t>
            </w:r>
            <w:proofErr w:type="spellEnd"/>
            <w:r w:rsidRPr="008A1A9E">
              <w:rPr>
                <w:noProof w:val="0"/>
                <w:lang w:val="en-US" w:eastAsia="ru-RU"/>
              </w:rPr>
              <w:t xml:space="preserve"> din motive </w:t>
            </w:r>
            <w:proofErr w:type="spellStart"/>
            <w:r w:rsidRPr="008A1A9E">
              <w:rPr>
                <w:noProof w:val="0"/>
                <w:lang w:val="en-US" w:eastAsia="ru-RU"/>
              </w:rPr>
              <w:t>neimputabile</w:t>
            </w:r>
            <w:proofErr w:type="spellEnd"/>
            <w:r w:rsidRPr="008A1A9E">
              <w:rPr>
                <w:noProof w:val="0"/>
                <w:lang w:val="en-US" w:eastAsia="ru-RU"/>
              </w:rPr>
              <w:t xml:space="preserve"> </w:t>
            </w:r>
            <w:proofErr w:type="spellStart"/>
            <w:r w:rsidRPr="008A1A9E">
              <w:rPr>
                <w:noProof w:val="0"/>
                <w:lang w:val="en-US" w:eastAsia="ru-RU"/>
              </w:rPr>
              <w:t>Beneficiarului</w:t>
            </w:r>
            <w:proofErr w:type="spellEnd"/>
            <w:r w:rsidRPr="008A1A9E">
              <w:rPr>
                <w:noProof w:val="0"/>
                <w:lang w:val="en-US" w:eastAsia="ru-RU"/>
              </w:rPr>
              <w:t xml:space="preserve">, </w:t>
            </w:r>
            <w:proofErr w:type="spellStart"/>
            <w:r w:rsidRPr="008A1A9E">
              <w:rPr>
                <w:noProof w:val="0"/>
                <w:lang w:val="en-US" w:eastAsia="ru-RU"/>
              </w:rPr>
              <w:t>este</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imposibilitate</w:t>
            </w:r>
            <w:proofErr w:type="spellEnd"/>
            <w:r w:rsidRPr="008A1A9E">
              <w:rPr>
                <w:noProof w:val="0"/>
                <w:lang w:val="en-US" w:eastAsia="ru-RU"/>
              </w:rPr>
              <w:t xml:space="preserve"> </w:t>
            </w:r>
            <w:proofErr w:type="gramStart"/>
            <w:r w:rsidRPr="008A1A9E">
              <w:rPr>
                <w:noProof w:val="0"/>
                <w:lang w:val="en-US" w:eastAsia="ru-RU"/>
              </w:rPr>
              <w:t>de a</w:t>
            </w:r>
            <w:proofErr w:type="gramEnd"/>
            <w:r w:rsidRPr="008A1A9E">
              <w:rPr>
                <w:noProof w:val="0"/>
                <w:lang w:val="en-US" w:eastAsia="ru-RU"/>
              </w:rPr>
              <w:t xml:space="preserve"> continua </w:t>
            </w:r>
            <w:proofErr w:type="spellStart"/>
            <w:r w:rsidRPr="008A1A9E">
              <w:rPr>
                <w:noProof w:val="0"/>
                <w:lang w:val="en-US" w:eastAsia="ru-RU"/>
              </w:rPr>
              <w:t>îndeplinirea</w:t>
            </w:r>
            <w:proofErr w:type="spellEnd"/>
            <w:r w:rsidRPr="008A1A9E">
              <w:rPr>
                <w:noProof w:val="0"/>
                <w:lang w:val="en-US" w:eastAsia="ru-RU"/>
              </w:rPr>
              <w:t xml:space="preserve"> </w:t>
            </w:r>
            <w:proofErr w:type="spellStart"/>
            <w:r w:rsidRPr="008A1A9E">
              <w:rPr>
                <w:noProof w:val="0"/>
                <w:lang w:val="en-US" w:eastAsia="ru-RU"/>
              </w:rPr>
              <w:t>obligaţiunilor</w:t>
            </w:r>
            <w:proofErr w:type="spellEnd"/>
            <w:r w:rsidRPr="008A1A9E">
              <w:rPr>
                <w:noProof w:val="0"/>
                <w:lang w:val="en-US" w:eastAsia="ru-RU"/>
              </w:rPr>
              <w:t xml:space="preserve"> </w:t>
            </w:r>
            <w:proofErr w:type="spellStart"/>
            <w:r w:rsidRPr="008A1A9E">
              <w:rPr>
                <w:noProof w:val="0"/>
                <w:lang w:val="en-US" w:eastAsia="ru-RU"/>
              </w:rPr>
              <w:t>contractuale</w:t>
            </w:r>
            <w:proofErr w:type="spellEnd"/>
            <w:r w:rsidRPr="008A1A9E">
              <w:rPr>
                <w:noProof w:val="0"/>
                <w:lang w:val="en-US" w:eastAsia="ru-RU"/>
              </w:rPr>
              <w:t xml:space="preserve">. </w:t>
            </w:r>
          </w:p>
          <w:p w14:paraId="11921406" w14:textId="77777777" w:rsidR="008A1A9E" w:rsidRPr="008A1A9E" w:rsidRDefault="008A1A9E" w:rsidP="008A1A9E">
            <w:pPr>
              <w:numPr>
                <w:ilvl w:val="0"/>
                <w:numId w:val="3"/>
              </w:numPr>
              <w:tabs>
                <w:tab w:val="left" w:pos="567"/>
              </w:tabs>
              <w:ind w:left="0" w:firstLine="0"/>
              <w:jc w:val="both"/>
              <w:rPr>
                <w:noProof w:val="0"/>
                <w:lang w:val="en-US" w:eastAsia="ru-RU"/>
              </w:rPr>
            </w:pPr>
            <w:r w:rsidRPr="008A1A9E">
              <w:rPr>
                <w:noProof w:val="0"/>
                <w:lang w:val="en-US" w:eastAsia="ru-RU"/>
              </w:rPr>
              <w:t xml:space="preserve">18.2. </w:t>
            </w:r>
            <w:proofErr w:type="spellStart"/>
            <w:r w:rsidRPr="008A1A9E">
              <w:rPr>
                <w:noProof w:val="0"/>
                <w:lang w:val="en-US" w:eastAsia="ru-RU"/>
              </w:rPr>
              <w:t>Beneficiarul</w:t>
            </w:r>
            <w:proofErr w:type="spellEnd"/>
            <w:r w:rsidRPr="008A1A9E">
              <w:rPr>
                <w:noProof w:val="0"/>
                <w:lang w:val="en-US" w:eastAsia="ru-RU"/>
              </w:rPr>
              <w:t xml:space="preserve"> </w:t>
            </w:r>
            <w:proofErr w:type="spellStart"/>
            <w:r w:rsidRPr="008A1A9E">
              <w:rPr>
                <w:noProof w:val="0"/>
                <w:lang w:val="en-US" w:eastAsia="ru-RU"/>
              </w:rPr>
              <w:t>poate</w:t>
            </w:r>
            <w:proofErr w:type="spellEnd"/>
            <w:r w:rsidRPr="008A1A9E">
              <w:rPr>
                <w:noProof w:val="0"/>
                <w:lang w:val="en-US" w:eastAsia="ru-RU"/>
              </w:rPr>
              <w:t xml:space="preserve"> cere </w:t>
            </w:r>
            <w:proofErr w:type="spellStart"/>
            <w:r w:rsidRPr="008A1A9E">
              <w:rPr>
                <w:noProof w:val="0"/>
                <w:lang w:val="en-US" w:eastAsia="ru-RU"/>
              </w:rPr>
              <w:t>rezoluțiunea</w:t>
            </w:r>
            <w:proofErr w:type="spellEnd"/>
            <w:r w:rsidRPr="008A1A9E">
              <w:rPr>
                <w:noProof w:val="0"/>
                <w:lang w:val="en-US" w:eastAsia="ru-RU"/>
              </w:rPr>
              <w:t xml:space="preserve"> </w:t>
            </w:r>
            <w:proofErr w:type="spellStart"/>
            <w:r w:rsidRPr="008A1A9E">
              <w:rPr>
                <w:noProof w:val="0"/>
                <w:lang w:val="en-US" w:eastAsia="ru-RU"/>
              </w:rPr>
              <w:t>contractului</w:t>
            </w:r>
            <w:proofErr w:type="spellEnd"/>
            <w:r w:rsidRPr="008A1A9E">
              <w:rPr>
                <w:noProof w:val="0"/>
                <w:lang w:val="en-US" w:eastAsia="ru-RU"/>
              </w:rPr>
              <w:t xml:space="preserve">, </w:t>
            </w:r>
            <w:proofErr w:type="spellStart"/>
            <w:r w:rsidRPr="008A1A9E">
              <w:rPr>
                <w:noProof w:val="0"/>
                <w:lang w:val="en-US" w:eastAsia="ru-RU"/>
              </w:rPr>
              <w:t>dacă</w:t>
            </w:r>
            <w:proofErr w:type="spellEnd"/>
            <w:r w:rsidRPr="008A1A9E">
              <w:rPr>
                <w:noProof w:val="0"/>
                <w:lang w:val="en-US" w:eastAsia="ru-RU"/>
              </w:rPr>
              <w:t xml:space="preserve">: </w:t>
            </w:r>
          </w:p>
          <w:p w14:paraId="2C16E0CE" w14:textId="77777777" w:rsidR="008A1A9E" w:rsidRPr="008A1A9E" w:rsidRDefault="008A1A9E" w:rsidP="008A1A9E">
            <w:pPr>
              <w:tabs>
                <w:tab w:val="left" w:pos="1276"/>
              </w:tabs>
              <w:contextualSpacing/>
              <w:jc w:val="both"/>
              <w:rPr>
                <w:noProof w:val="0"/>
                <w:lang w:val="en-US" w:eastAsia="ru-RU"/>
              </w:rPr>
            </w:pPr>
            <w:r w:rsidRPr="008A1A9E">
              <w:rPr>
                <w:noProof w:val="0"/>
                <w:lang w:val="en-US" w:eastAsia="ru-RU"/>
              </w:rPr>
              <w:t xml:space="preserve">a) </w:t>
            </w:r>
            <w:proofErr w:type="spellStart"/>
            <w:r w:rsidRPr="008A1A9E">
              <w:rPr>
                <w:noProof w:val="0"/>
                <w:lang w:val="en-US" w:eastAsia="ru-RU"/>
              </w:rPr>
              <w:t>Prestatorul</w:t>
            </w:r>
            <w:proofErr w:type="spellEnd"/>
            <w:r w:rsidRPr="008A1A9E">
              <w:rPr>
                <w:noProof w:val="0"/>
                <w:lang w:val="en-US" w:eastAsia="ru-RU"/>
              </w:rPr>
              <w:t xml:space="preserve"> se </w:t>
            </w:r>
            <w:proofErr w:type="spellStart"/>
            <w:r w:rsidRPr="008A1A9E">
              <w:rPr>
                <w:noProof w:val="0"/>
                <w:lang w:val="en-US" w:eastAsia="ru-RU"/>
              </w:rPr>
              <w:t>află</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incapacitate de </w:t>
            </w:r>
            <w:proofErr w:type="spellStart"/>
            <w:r w:rsidRPr="008A1A9E">
              <w:rPr>
                <w:noProof w:val="0"/>
                <w:lang w:val="en-US" w:eastAsia="ru-RU"/>
              </w:rPr>
              <w:t>plată</w:t>
            </w:r>
            <w:proofErr w:type="spellEnd"/>
            <w:r w:rsidRPr="008A1A9E">
              <w:rPr>
                <w:noProof w:val="0"/>
                <w:lang w:val="en-US" w:eastAsia="ru-RU"/>
              </w:rPr>
              <w:t xml:space="preserve">, </w:t>
            </w:r>
            <w:proofErr w:type="spellStart"/>
            <w:r w:rsidRPr="008A1A9E">
              <w:rPr>
                <w:noProof w:val="0"/>
                <w:lang w:val="en-US" w:eastAsia="ru-RU"/>
              </w:rPr>
              <w:t>lichidare</w:t>
            </w:r>
            <w:proofErr w:type="spellEnd"/>
            <w:r w:rsidRPr="008A1A9E">
              <w:rPr>
                <w:noProof w:val="0"/>
                <w:lang w:val="en-US" w:eastAsia="ru-RU"/>
              </w:rPr>
              <w:t xml:space="preserve"> </w:t>
            </w:r>
            <w:proofErr w:type="spellStart"/>
            <w:r w:rsidRPr="008A1A9E">
              <w:rPr>
                <w:noProof w:val="0"/>
                <w:lang w:val="en-US" w:eastAsia="ru-RU"/>
              </w:rPr>
              <w:t>sau</w:t>
            </w:r>
            <w:proofErr w:type="spellEnd"/>
            <w:r w:rsidRPr="008A1A9E">
              <w:rPr>
                <w:noProof w:val="0"/>
                <w:lang w:val="en-US" w:eastAsia="ru-RU"/>
              </w:rPr>
              <w:t xml:space="preserve"> </w:t>
            </w:r>
            <w:proofErr w:type="spellStart"/>
            <w:r w:rsidRPr="008A1A9E">
              <w:rPr>
                <w:noProof w:val="0"/>
                <w:lang w:val="en-US" w:eastAsia="ru-RU"/>
              </w:rPr>
              <w:t>bunurile</w:t>
            </w:r>
            <w:proofErr w:type="spellEnd"/>
            <w:r w:rsidRPr="008A1A9E">
              <w:rPr>
                <w:noProof w:val="0"/>
                <w:lang w:val="en-US" w:eastAsia="ru-RU"/>
              </w:rPr>
              <w:t xml:space="preserve"> </w:t>
            </w:r>
            <w:proofErr w:type="spellStart"/>
            <w:r w:rsidRPr="008A1A9E">
              <w:rPr>
                <w:noProof w:val="0"/>
                <w:lang w:val="en-US" w:eastAsia="ru-RU"/>
              </w:rPr>
              <w:t>acestuia</w:t>
            </w:r>
            <w:proofErr w:type="spellEnd"/>
            <w:r w:rsidRPr="008A1A9E">
              <w:rPr>
                <w:noProof w:val="0"/>
                <w:lang w:val="en-US" w:eastAsia="ru-RU"/>
              </w:rPr>
              <w:t xml:space="preserve"> sunt sub </w:t>
            </w:r>
            <w:proofErr w:type="spellStart"/>
            <w:r w:rsidRPr="008A1A9E">
              <w:rPr>
                <w:noProof w:val="0"/>
                <w:lang w:val="en-US" w:eastAsia="ru-RU"/>
              </w:rPr>
              <w:t>sechestru</w:t>
            </w:r>
            <w:proofErr w:type="spellEnd"/>
            <w:r w:rsidRPr="008A1A9E">
              <w:rPr>
                <w:noProof w:val="0"/>
                <w:lang w:val="en-US" w:eastAsia="ru-RU"/>
              </w:rPr>
              <w:t>;</w:t>
            </w:r>
          </w:p>
          <w:p w14:paraId="04BB0246" w14:textId="77777777" w:rsidR="008A1A9E" w:rsidRPr="008A1A9E" w:rsidRDefault="008A1A9E" w:rsidP="008A1A9E">
            <w:pPr>
              <w:tabs>
                <w:tab w:val="left" w:pos="1276"/>
              </w:tabs>
              <w:contextualSpacing/>
              <w:jc w:val="both"/>
              <w:rPr>
                <w:noProof w:val="0"/>
                <w:lang w:val="en-US" w:eastAsia="ru-RU"/>
              </w:rPr>
            </w:pPr>
            <w:r w:rsidRPr="008A1A9E">
              <w:rPr>
                <w:noProof w:val="0"/>
                <w:lang w:val="en-US" w:eastAsia="ru-RU"/>
              </w:rPr>
              <w:t xml:space="preserve">b) </w:t>
            </w:r>
            <w:proofErr w:type="spellStart"/>
            <w:r w:rsidRPr="008A1A9E">
              <w:rPr>
                <w:noProof w:val="0"/>
                <w:lang w:val="en-US" w:eastAsia="ru-RU"/>
              </w:rPr>
              <w:t>Prestatorul</w:t>
            </w:r>
            <w:proofErr w:type="spellEnd"/>
            <w:r w:rsidRPr="008A1A9E">
              <w:rPr>
                <w:noProof w:val="0"/>
                <w:lang w:val="en-US" w:eastAsia="ru-RU"/>
              </w:rPr>
              <w:t xml:space="preserve"> nu </w:t>
            </w:r>
            <w:proofErr w:type="spellStart"/>
            <w:r w:rsidRPr="008A1A9E">
              <w:rPr>
                <w:noProof w:val="0"/>
                <w:lang w:val="en-US" w:eastAsia="ru-RU"/>
              </w:rPr>
              <w:t>începe</w:t>
            </w:r>
            <w:proofErr w:type="spellEnd"/>
            <w:r w:rsidRPr="008A1A9E">
              <w:rPr>
                <w:noProof w:val="0"/>
                <w:lang w:val="en-US" w:eastAsia="ru-RU"/>
              </w:rPr>
              <w:t xml:space="preserve"> </w:t>
            </w:r>
            <w:proofErr w:type="spellStart"/>
            <w:r w:rsidRPr="008A1A9E">
              <w:rPr>
                <w:noProof w:val="0"/>
                <w:lang w:val="en-US" w:eastAsia="ru-RU"/>
              </w:rPr>
              <w:t>serviciile</w:t>
            </w:r>
            <w:proofErr w:type="spellEnd"/>
            <w:r w:rsidRPr="008A1A9E">
              <w:rPr>
                <w:noProof w:val="0"/>
                <w:lang w:val="en-US" w:eastAsia="ru-RU"/>
              </w:rPr>
              <w:t xml:space="preserve"> </w:t>
            </w:r>
            <w:proofErr w:type="spellStart"/>
            <w:r w:rsidRPr="008A1A9E">
              <w:rPr>
                <w:noProof w:val="0"/>
                <w:lang w:val="en-US" w:eastAsia="ru-RU"/>
              </w:rPr>
              <w:t>fără</w:t>
            </w:r>
            <w:proofErr w:type="spellEnd"/>
            <w:r w:rsidRPr="008A1A9E">
              <w:rPr>
                <w:noProof w:val="0"/>
                <w:lang w:val="en-US" w:eastAsia="ru-RU"/>
              </w:rPr>
              <w:t xml:space="preserve"> </w:t>
            </w:r>
            <w:proofErr w:type="spellStart"/>
            <w:r w:rsidRPr="008A1A9E">
              <w:rPr>
                <w:noProof w:val="0"/>
                <w:lang w:val="en-US" w:eastAsia="ru-RU"/>
              </w:rPr>
              <w:t>să</w:t>
            </w:r>
            <w:proofErr w:type="spellEnd"/>
            <w:r w:rsidRPr="008A1A9E">
              <w:rPr>
                <w:noProof w:val="0"/>
                <w:lang w:val="en-US" w:eastAsia="ru-RU"/>
              </w:rPr>
              <w:t xml:space="preserve"> </w:t>
            </w:r>
            <w:proofErr w:type="spellStart"/>
            <w:r w:rsidRPr="008A1A9E">
              <w:rPr>
                <w:noProof w:val="0"/>
                <w:lang w:val="en-US" w:eastAsia="ru-RU"/>
              </w:rPr>
              <w:t>aibă</w:t>
            </w:r>
            <w:proofErr w:type="spellEnd"/>
            <w:r w:rsidRPr="008A1A9E">
              <w:rPr>
                <w:noProof w:val="0"/>
                <w:lang w:val="en-US" w:eastAsia="ru-RU"/>
              </w:rPr>
              <w:t xml:space="preserve"> un </w:t>
            </w:r>
            <w:proofErr w:type="spellStart"/>
            <w:r w:rsidRPr="008A1A9E">
              <w:rPr>
                <w:noProof w:val="0"/>
                <w:lang w:val="en-US" w:eastAsia="ru-RU"/>
              </w:rPr>
              <w:t>motiv</w:t>
            </w:r>
            <w:proofErr w:type="spellEnd"/>
            <w:r w:rsidRPr="008A1A9E">
              <w:rPr>
                <w:noProof w:val="0"/>
                <w:lang w:val="en-US" w:eastAsia="ru-RU"/>
              </w:rPr>
              <w:t xml:space="preserve"> </w:t>
            </w:r>
            <w:proofErr w:type="spellStart"/>
            <w:r w:rsidRPr="008A1A9E">
              <w:rPr>
                <w:noProof w:val="0"/>
                <w:lang w:val="en-US" w:eastAsia="ru-RU"/>
              </w:rPr>
              <w:t>justificat</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termenul</w:t>
            </w:r>
            <w:proofErr w:type="spellEnd"/>
            <w:r w:rsidRPr="008A1A9E">
              <w:rPr>
                <w:noProof w:val="0"/>
                <w:lang w:val="en-US" w:eastAsia="ru-RU"/>
              </w:rPr>
              <w:t xml:space="preserve"> </w:t>
            </w:r>
            <w:proofErr w:type="spellStart"/>
            <w:r w:rsidRPr="008A1A9E">
              <w:rPr>
                <w:noProof w:val="0"/>
                <w:lang w:val="en-US" w:eastAsia="ru-RU"/>
              </w:rPr>
              <w:t>stabilit</w:t>
            </w:r>
            <w:proofErr w:type="spellEnd"/>
            <w:r w:rsidRPr="008A1A9E">
              <w:rPr>
                <w:noProof w:val="0"/>
                <w:lang w:val="en-US" w:eastAsia="ru-RU"/>
              </w:rPr>
              <w:t xml:space="preserve"> de la </w:t>
            </w:r>
            <w:proofErr w:type="spellStart"/>
            <w:r w:rsidRPr="008A1A9E">
              <w:rPr>
                <w:noProof w:val="0"/>
                <w:lang w:val="en-US" w:eastAsia="ru-RU"/>
              </w:rPr>
              <w:t>primirea</w:t>
            </w:r>
            <w:proofErr w:type="spellEnd"/>
            <w:r w:rsidRPr="008A1A9E">
              <w:rPr>
                <w:noProof w:val="0"/>
                <w:lang w:val="en-US" w:eastAsia="ru-RU"/>
              </w:rPr>
              <w:t xml:space="preserve"> </w:t>
            </w:r>
            <w:proofErr w:type="spellStart"/>
            <w:r w:rsidRPr="008A1A9E">
              <w:rPr>
                <w:noProof w:val="0"/>
                <w:lang w:val="en-US" w:eastAsia="ru-RU"/>
              </w:rPr>
              <w:t>dispoziţiei</w:t>
            </w:r>
            <w:proofErr w:type="spellEnd"/>
            <w:r w:rsidRPr="008A1A9E">
              <w:rPr>
                <w:noProof w:val="0"/>
                <w:lang w:val="en-US" w:eastAsia="ru-RU"/>
              </w:rPr>
              <w:t xml:space="preserve"> </w:t>
            </w:r>
            <w:proofErr w:type="spellStart"/>
            <w:r w:rsidRPr="008A1A9E">
              <w:rPr>
                <w:noProof w:val="0"/>
                <w:lang w:val="en-US" w:eastAsia="ru-RU"/>
              </w:rPr>
              <w:t>scrise</w:t>
            </w:r>
            <w:proofErr w:type="spellEnd"/>
            <w:r w:rsidRPr="008A1A9E">
              <w:rPr>
                <w:noProof w:val="0"/>
                <w:lang w:val="en-US" w:eastAsia="ru-RU"/>
              </w:rPr>
              <w:t xml:space="preserve"> de </w:t>
            </w:r>
            <w:proofErr w:type="spellStart"/>
            <w:r w:rsidRPr="008A1A9E">
              <w:rPr>
                <w:noProof w:val="0"/>
                <w:lang w:val="en-US" w:eastAsia="ru-RU"/>
              </w:rPr>
              <w:t>începere</w:t>
            </w:r>
            <w:proofErr w:type="spellEnd"/>
            <w:r w:rsidRPr="008A1A9E">
              <w:rPr>
                <w:noProof w:val="0"/>
                <w:lang w:val="en-US" w:eastAsia="ru-RU"/>
              </w:rPr>
              <w:t xml:space="preserve"> a </w:t>
            </w:r>
            <w:proofErr w:type="spellStart"/>
            <w:r w:rsidRPr="008A1A9E">
              <w:rPr>
                <w:noProof w:val="0"/>
                <w:lang w:val="en-US" w:eastAsia="ru-RU"/>
              </w:rPr>
              <w:t>serviciilor</w:t>
            </w:r>
            <w:proofErr w:type="spellEnd"/>
            <w:r w:rsidRPr="008A1A9E">
              <w:rPr>
                <w:noProof w:val="0"/>
                <w:lang w:val="en-US" w:eastAsia="ru-RU"/>
              </w:rPr>
              <w:t xml:space="preserve">; </w:t>
            </w:r>
          </w:p>
          <w:p w14:paraId="1552FD31" w14:textId="77777777" w:rsidR="008A1A9E" w:rsidRPr="008A1A9E" w:rsidRDefault="008A1A9E" w:rsidP="008A1A9E">
            <w:pPr>
              <w:tabs>
                <w:tab w:val="left" w:pos="1276"/>
              </w:tabs>
              <w:contextualSpacing/>
              <w:jc w:val="both"/>
              <w:rPr>
                <w:noProof w:val="0"/>
                <w:lang w:val="en-US" w:eastAsia="ru-RU"/>
              </w:rPr>
            </w:pPr>
            <w:r w:rsidRPr="008A1A9E">
              <w:rPr>
                <w:noProof w:val="0"/>
                <w:lang w:val="en-US" w:eastAsia="ru-RU"/>
              </w:rPr>
              <w:t xml:space="preserve">c) </w:t>
            </w:r>
            <w:proofErr w:type="spellStart"/>
            <w:r w:rsidRPr="008A1A9E">
              <w:rPr>
                <w:noProof w:val="0"/>
                <w:lang w:val="en-US" w:eastAsia="ru-RU"/>
              </w:rPr>
              <w:t>Prestatorul</w:t>
            </w:r>
            <w:proofErr w:type="spellEnd"/>
            <w:r w:rsidRPr="008A1A9E">
              <w:rPr>
                <w:noProof w:val="0"/>
                <w:lang w:val="en-US" w:eastAsia="ru-RU"/>
              </w:rPr>
              <w:t xml:space="preserve"> nu </w:t>
            </w:r>
            <w:proofErr w:type="spellStart"/>
            <w:r w:rsidRPr="008A1A9E">
              <w:rPr>
                <w:noProof w:val="0"/>
                <w:lang w:val="en-US" w:eastAsia="ru-RU"/>
              </w:rPr>
              <w:t>furnizează</w:t>
            </w:r>
            <w:proofErr w:type="spellEnd"/>
            <w:r w:rsidRPr="008A1A9E">
              <w:rPr>
                <w:noProof w:val="0"/>
                <w:lang w:val="en-US" w:eastAsia="ru-RU"/>
              </w:rPr>
              <w:t>/</w:t>
            </w:r>
            <w:proofErr w:type="spellStart"/>
            <w:r w:rsidRPr="008A1A9E">
              <w:rPr>
                <w:noProof w:val="0"/>
                <w:lang w:val="en-US" w:eastAsia="ru-RU"/>
              </w:rPr>
              <w:t>menține</w:t>
            </w:r>
            <w:proofErr w:type="spellEnd"/>
            <w:r w:rsidRPr="008A1A9E">
              <w:rPr>
                <w:noProof w:val="0"/>
                <w:lang w:val="en-US" w:eastAsia="ru-RU"/>
              </w:rPr>
              <w:t xml:space="preserve"> </w:t>
            </w:r>
            <w:proofErr w:type="spellStart"/>
            <w:r w:rsidRPr="008A1A9E">
              <w:rPr>
                <w:noProof w:val="0"/>
                <w:lang w:val="en-US" w:eastAsia="ru-RU"/>
              </w:rPr>
              <w:t>garanția</w:t>
            </w:r>
            <w:proofErr w:type="spellEnd"/>
            <w:r w:rsidRPr="008A1A9E">
              <w:rPr>
                <w:noProof w:val="0"/>
                <w:lang w:val="en-US" w:eastAsia="ru-RU"/>
              </w:rPr>
              <w:t xml:space="preserve"> de </w:t>
            </w:r>
            <w:proofErr w:type="spellStart"/>
            <w:r w:rsidRPr="008A1A9E">
              <w:rPr>
                <w:noProof w:val="0"/>
                <w:lang w:val="en-US" w:eastAsia="ru-RU"/>
              </w:rPr>
              <w:t>bună</w:t>
            </w:r>
            <w:proofErr w:type="spellEnd"/>
            <w:r w:rsidRPr="008A1A9E">
              <w:rPr>
                <w:noProof w:val="0"/>
                <w:lang w:val="en-US" w:eastAsia="ru-RU"/>
              </w:rPr>
              <w:t xml:space="preserve"> </w:t>
            </w:r>
            <w:proofErr w:type="spellStart"/>
            <w:r w:rsidRPr="008A1A9E">
              <w:rPr>
                <w:noProof w:val="0"/>
                <w:lang w:val="en-US" w:eastAsia="ru-RU"/>
              </w:rPr>
              <w:t>execuție</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condițiile</w:t>
            </w:r>
            <w:proofErr w:type="spellEnd"/>
            <w:r w:rsidRPr="008A1A9E">
              <w:rPr>
                <w:noProof w:val="0"/>
                <w:lang w:val="en-US" w:eastAsia="ru-RU"/>
              </w:rPr>
              <w:t xml:space="preserve"> solicitate </w:t>
            </w:r>
            <w:proofErr w:type="spellStart"/>
            <w:r w:rsidRPr="008A1A9E">
              <w:rPr>
                <w:noProof w:val="0"/>
                <w:lang w:val="en-US" w:eastAsia="ru-RU"/>
              </w:rPr>
              <w:t>prin</w:t>
            </w:r>
            <w:proofErr w:type="spellEnd"/>
            <w:r w:rsidRPr="008A1A9E">
              <w:rPr>
                <w:noProof w:val="0"/>
                <w:lang w:val="en-US" w:eastAsia="ru-RU"/>
              </w:rPr>
              <w:t xml:space="preserve"> </w:t>
            </w:r>
            <w:proofErr w:type="spellStart"/>
            <w:r w:rsidRPr="008A1A9E">
              <w:rPr>
                <w:noProof w:val="0"/>
                <w:lang w:val="en-US" w:eastAsia="ru-RU"/>
              </w:rPr>
              <w:t>prezentul</w:t>
            </w:r>
            <w:proofErr w:type="spellEnd"/>
            <w:r w:rsidRPr="008A1A9E">
              <w:rPr>
                <w:noProof w:val="0"/>
                <w:lang w:val="en-US" w:eastAsia="ru-RU"/>
              </w:rPr>
              <w:t xml:space="preserve"> contract;</w:t>
            </w:r>
          </w:p>
          <w:p w14:paraId="2BC7F866" w14:textId="77777777" w:rsidR="008A1A9E" w:rsidRPr="008A1A9E" w:rsidRDefault="008A1A9E" w:rsidP="008A1A9E">
            <w:pPr>
              <w:tabs>
                <w:tab w:val="left" w:pos="1276"/>
              </w:tabs>
              <w:contextualSpacing/>
              <w:jc w:val="both"/>
              <w:rPr>
                <w:noProof w:val="0"/>
                <w:lang w:val="en-US" w:eastAsia="ru-RU"/>
              </w:rPr>
            </w:pPr>
            <w:r w:rsidRPr="008A1A9E">
              <w:rPr>
                <w:noProof w:val="0"/>
                <w:lang w:val="en-US" w:eastAsia="ru-RU"/>
              </w:rPr>
              <w:t xml:space="preserve">d) </w:t>
            </w:r>
            <w:proofErr w:type="spellStart"/>
            <w:r w:rsidRPr="008A1A9E">
              <w:rPr>
                <w:noProof w:val="0"/>
                <w:lang w:val="en-US" w:eastAsia="ru-RU"/>
              </w:rPr>
              <w:t>Prestatorul</w:t>
            </w:r>
            <w:proofErr w:type="spellEnd"/>
            <w:r w:rsidRPr="008A1A9E">
              <w:rPr>
                <w:noProof w:val="0"/>
                <w:lang w:val="en-US" w:eastAsia="ru-RU"/>
              </w:rPr>
              <w:t xml:space="preserve"> </w:t>
            </w:r>
            <w:proofErr w:type="spellStart"/>
            <w:r w:rsidRPr="008A1A9E">
              <w:rPr>
                <w:noProof w:val="0"/>
                <w:lang w:val="en-US" w:eastAsia="ru-RU"/>
              </w:rPr>
              <w:t>notifică</w:t>
            </w:r>
            <w:proofErr w:type="spellEnd"/>
            <w:r w:rsidRPr="008A1A9E">
              <w:rPr>
                <w:noProof w:val="0"/>
                <w:lang w:val="en-US" w:eastAsia="ru-RU"/>
              </w:rPr>
              <w:t xml:space="preserve"> </w:t>
            </w:r>
            <w:proofErr w:type="spellStart"/>
            <w:r w:rsidRPr="008A1A9E">
              <w:rPr>
                <w:noProof w:val="0"/>
                <w:lang w:val="en-US" w:eastAsia="ru-RU"/>
              </w:rPr>
              <w:t>Beneficiarul</w:t>
            </w:r>
            <w:proofErr w:type="spellEnd"/>
            <w:r w:rsidRPr="008A1A9E">
              <w:rPr>
                <w:noProof w:val="0"/>
                <w:lang w:val="en-US" w:eastAsia="ru-RU"/>
              </w:rPr>
              <w:t xml:space="preserve"> </w:t>
            </w:r>
            <w:proofErr w:type="spellStart"/>
            <w:r w:rsidRPr="008A1A9E">
              <w:rPr>
                <w:noProof w:val="0"/>
                <w:lang w:val="en-US" w:eastAsia="ru-RU"/>
              </w:rPr>
              <w:t>că</w:t>
            </w:r>
            <w:proofErr w:type="spellEnd"/>
            <w:r w:rsidRPr="008A1A9E">
              <w:rPr>
                <w:noProof w:val="0"/>
                <w:lang w:val="en-US" w:eastAsia="ru-RU"/>
              </w:rPr>
              <w:t xml:space="preserve"> </w:t>
            </w:r>
            <w:proofErr w:type="spellStart"/>
            <w:r w:rsidRPr="008A1A9E">
              <w:rPr>
                <w:noProof w:val="0"/>
                <w:lang w:val="en-US" w:eastAsia="ru-RU"/>
              </w:rPr>
              <w:t>datorită</w:t>
            </w:r>
            <w:proofErr w:type="spellEnd"/>
            <w:r w:rsidRPr="008A1A9E">
              <w:rPr>
                <w:noProof w:val="0"/>
                <w:lang w:val="en-US" w:eastAsia="ru-RU"/>
              </w:rPr>
              <w:t xml:space="preserve"> </w:t>
            </w:r>
            <w:proofErr w:type="spellStart"/>
            <w:r w:rsidRPr="008A1A9E">
              <w:rPr>
                <w:noProof w:val="0"/>
                <w:lang w:val="en-US" w:eastAsia="ru-RU"/>
              </w:rPr>
              <w:t>unor</w:t>
            </w:r>
            <w:proofErr w:type="spellEnd"/>
            <w:r w:rsidRPr="008A1A9E">
              <w:rPr>
                <w:noProof w:val="0"/>
                <w:lang w:val="en-US" w:eastAsia="ru-RU"/>
              </w:rPr>
              <w:t xml:space="preserve"> </w:t>
            </w:r>
            <w:proofErr w:type="spellStart"/>
            <w:r w:rsidRPr="008A1A9E">
              <w:rPr>
                <w:noProof w:val="0"/>
                <w:lang w:val="en-US" w:eastAsia="ru-RU"/>
              </w:rPr>
              <w:t>conjuncturi</w:t>
            </w:r>
            <w:proofErr w:type="spellEnd"/>
            <w:r w:rsidRPr="008A1A9E">
              <w:rPr>
                <w:noProof w:val="0"/>
                <w:lang w:val="en-US" w:eastAsia="ru-RU"/>
              </w:rPr>
              <w:t xml:space="preserve"> </w:t>
            </w:r>
            <w:proofErr w:type="spellStart"/>
            <w:r w:rsidRPr="008A1A9E">
              <w:rPr>
                <w:noProof w:val="0"/>
                <w:lang w:val="en-US" w:eastAsia="ru-RU"/>
              </w:rPr>
              <w:t>economice</w:t>
            </w:r>
            <w:proofErr w:type="spellEnd"/>
            <w:r w:rsidRPr="008A1A9E">
              <w:rPr>
                <w:noProof w:val="0"/>
                <w:lang w:val="en-US" w:eastAsia="ru-RU"/>
              </w:rPr>
              <w:t xml:space="preserve"> din motive </w:t>
            </w:r>
            <w:proofErr w:type="spellStart"/>
            <w:proofErr w:type="gramStart"/>
            <w:r w:rsidRPr="008A1A9E">
              <w:rPr>
                <w:noProof w:val="0"/>
                <w:lang w:val="en-US" w:eastAsia="ru-RU"/>
              </w:rPr>
              <w:t>neimputabile</w:t>
            </w:r>
            <w:proofErr w:type="spellEnd"/>
            <w:r w:rsidRPr="008A1A9E">
              <w:rPr>
                <w:noProof w:val="0"/>
                <w:lang w:val="en-US" w:eastAsia="ru-RU"/>
              </w:rPr>
              <w:t xml:space="preserve">  </w:t>
            </w:r>
            <w:proofErr w:type="spellStart"/>
            <w:r w:rsidRPr="008A1A9E">
              <w:rPr>
                <w:noProof w:val="0"/>
                <w:lang w:val="en-US" w:eastAsia="ru-RU"/>
              </w:rPr>
              <w:t>Antreprenorului</w:t>
            </w:r>
            <w:proofErr w:type="spellEnd"/>
            <w:proofErr w:type="gramEnd"/>
            <w:r w:rsidRPr="008A1A9E">
              <w:rPr>
                <w:noProof w:val="0"/>
                <w:lang w:val="en-US" w:eastAsia="ru-RU"/>
              </w:rPr>
              <w:t xml:space="preserve">, </w:t>
            </w:r>
            <w:proofErr w:type="spellStart"/>
            <w:r w:rsidRPr="008A1A9E">
              <w:rPr>
                <w:noProof w:val="0"/>
                <w:lang w:val="en-US" w:eastAsia="ru-RU"/>
              </w:rPr>
              <w:t>este</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imposibilitate</w:t>
            </w:r>
            <w:proofErr w:type="spellEnd"/>
            <w:r w:rsidRPr="008A1A9E">
              <w:rPr>
                <w:noProof w:val="0"/>
                <w:lang w:val="en-US" w:eastAsia="ru-RU"/>
              </w:rPr>
              <w:t xml:space="preserve"> </w:t>
            </w:r>
            <w:proofErr w:type="gramStart"/>
            <w:r w:rsidRPr="008A1A9E">
              <w:rPr>
                <w:noProof w:val="0"/>
                <w:lang w:val="en-US" w:eastAsia="ru-RU"/>
              </w:rPr>
              <w:t>de a</w:t>
            </w:r>
            <w:proofErr w:type="gramEnd"/>
            <w:r w:rsidRPr="008A1A9E">
              <w:rPr>
                <w:noProof w:val="0"/>
                <w:lang w:val="en-US" w:eastAsia="ru-RU"/>
              </w:rPr>
              <w:t xml:space="preserve"> continua </w:t>
            </w:r>
            <w:proofErr w:type="spellStart"/>
            <w:r w:rsidRPr="008A1A9E">
              <w:rPr>
                <w:noProof w:val="0"/>
                <w:lang w:val="en-US" w:eastAsia="ru-RU"/>
              </w:rPr>
              <w:t>îndeplinirea</w:t>
            </w:r>
            <w:proofErr w:type="spellEnd"/>
            <w:r w:rsidRPr="008A1A9E">
              <w:rPr>
                <w:noProof w:val="0"/>
                <w:lang w:val="en-US" w:eastAsia="ru-RU"/>
              </w:rPr>
              <w:t xml:space="preserve"> </w:t>
            </w:r>
            <w:proofErr w:type="spellStart"/>
            <w:r w:rsidRPr="008A1A9E">
              <w:rPr>
                <w:noProof w:val="0"/>
                <w:lang w:val="en-US" w:eastAsia="ru-RU"/>
              </w:rPr>
              <w:t>obligaţiunilor</w:t>
            </w:r>
            <w:proofErr w:type="spellEnd"/>
            <w:r w:rsidRPr="008A1A9E">
              <w:rPr>
                <w:noProof w:val="0"/>
                <w:lang w:val="en-US" w:eastAsia="ru-RU"/>
              </w:rPr>
              <w:t xml:space="preserve"> </w:t>
            </w:r>
            <w:proofErr w:type="spellStart"/>
            <w:r w:rsidRPr="008A1A9E">
              <w:rPr>
                <w:noProof w:val="0"/>
                <w:lang w:val="en-US" w:eastAsia="ru-RU"/>
              </w:rPr>
              <w:t>contractuale</w:t>
            </w:r>
            <w:proofErr w:type="spellEnd"/>
            <w:r w:rsidRPr="008A1A9E">
              <w:rPr>
                <w:noProof w:val="0"/>
                <w:lang w:val="en-US" w:eastAsia="ru-RU"/>
              </w:rPr>
              <w:t xml:space="preserve">. </w:t>
            </w:r>
          </w:p>
          <w:p w14:paraId="3191325A" w14:textId="77777777" w:rsidR="008A1A9E" w:rsidRPr="008A1A9E" w:rsidRDefault="008A1A9E" w:rsidP="008A1A9E">
            <w:pPr>
              <w:tabs>
                <w:tab w:val="left" w:pos="1276"/>
              </w:tabs>
              <w:contextualSpacing/>
              <w:jc w:val="both"/>
              <w:rPr>
                <w:noProof w:val="0"/>
                <w:lang w:val="en-US" w:eastAsia="ru-RU"/>
              </w:rPr>
            </w:pPr>
            <w:r w:rsidRPr="008A1A9E">
              <w:rPr>
                <w:noProof w:val="0"/>
                <w:lang w:val="en-US" w:eastAsia="ru-RU"/>
              </w:rPr>
              <w:t xml:space="preserve">18.3. </w:t>
            </w:r>
            <w:proofErr w:type="spellStart"/>
            <w:r w:rsidRPr="008A1A9E">
              <w:rPr>
                <w:noProof w:val="0"/>
                <w:lang w:val="en-US" w:eastAsia="ru-RU"/>
              </w:rPr>
              <w:t>Contractul</w:t>
            </w:r>
            <w:proofErr w:type="spellEnd"/>
            <w:r w:rsidRPr="008A1A9E">
              <w:rPr>
                <w:noProof w:val="0"/>
                <w:lang w:val="en-US" w:eastAsia="ru-RU"/>
              </w:rPr>
              <w:t xml:space="preserve"> </w:t>
            </w:r>
            <w:proofErr w:type="spellStart"/>
            <w:r w:rsidRPr="008A1A9E">
              <w:rPr>
                <w:noProof w:val="0"/>
                <w:lang w:val="en-US" w:eastAsia="ru-RU"/>
              </w:rPr>
              <w:t>poate</w:t>
            </w:r>
            <w:proofErr w:type="spellEnd"/>
            <w:r w:rsidRPr="008A1A9E">
              <w:rPr>
                <w:noProof w:val="0"/>
                <w:lang w:val="en-US" w:eastAsia="ru-RU"/>
              </w:rPr>
              <w:t xml:space="preserve"> fi </w:t>
            </w:r>
            <w:proofErr w:type="spellStart"/>
            <w:r w:rsidRPr="008A1A9E">
              <w:rPr>
                <w:noProof w:val="0"/>
                <w:lang w:val="en-US" w:eastAsia="ru-RU"/>
              </w:rPr>
              <w:t>reziliat</w:t>
            </w:r>
            <w:proofErr w:type="spellEnd"/>
            <w:r w:rsidRPr="008A1A9E">
              <w:rPr>
                <w:noProof w:val="0"/>
                <w:lang w:val="en-US" w:eastAsia="ru-RU"/>
              </w:rPr>
              <w:t xml:space="preserve"> cu </w:t>
            </w:r>
            <w:proofErr w:type="spellStart"/>
            <w:r w:rsidRPr="008A1A9E">
              <w:rPr>
                <w:noProof w:val="0"/>
                <w:lang w:val="en-US" w:eastAsia="ru-RU"/>
              </w:rPr>
              <w:t>efecte</w:t>
            </w:r>
            <w:proofErr w:type="spellEnd"/>
            <w:r w:rsidRPr="008A1A9E">
              <w:rPr>
                <w:noProof w:val="0"/>
                <w:lang w:val="en-US" w:eastAsia="ru-RU"/>
              </w:rPr>
              <w:t xml:space="preserve"> </w:t>
            </w:r>
            <w:proofErr w:type="spellStart"/>
            <w:r w:rsidRPr="008A1A9E">
              <w:rPr>
                <w:noProof w:val="0"/>
                <w:lang w:val="en-US" w:eastAsia="ru-RU"/>
              </w:rPr>
              <w:t>depline</w:t>
            </w:r>
            <w:proofErr w:type="spellEnd"/>
            <w:r w:rsidRPr="008A1A9E">
              <w:rPr>
                <w:noProof w:val="0"/>
                <w:lang w:val="en-US" w:eastAsia="ru-RU"/>
              </w:rPr>
              <w:t xml:space="preserve">, </w:t>
            </w:r>
            <w:proofErr w:type="spellStart"/>
            <w:r w:rsidRPr="008A1A9E">
              <w:rPr>
                <w:noProof w:val="0"/>
                <w:lang w:val="en-US" w:eastAsia="ru-RU"/>
              </w:rPr>
              <w:t>după</w:t>
            </w:r>
            <w:proofErr w:type="spellEnd"/>
            <w:r w:rsidRPr="008A1A9E">
              <w:rPr>
                <w:noProof w:val="0"/>
                <w:lang w:val="en-US" w:eastAsia="ru-RU"/>
              </w:rPr>
              <w:t xml:space="preserve"> </w:t>
            </w:r>
            <w:proofErr w:type="spellStart"/>
            <w:r w:rsidRPr="008A1A9E">
              <w:rPr>
                <w:noProof w:val="0"/>
                <w:lang w:val="en-US" w:eastAsia="ru-RU"/>
              </w:rPr>
              <w:t>acordarea</w:t>
            </w:r>
            <w:proofErr w:type="spellEnd"/>
            <w:r w:rsidRPr="008A1A9E">
              <w:rPr>
                <w:noProof w:val="0"/>
                <w:lang w:val="en-US" w:eastAsia="ru-RU"/>
              </w:rPr>
              <w:t xml:space="preserve"> </w:t>
            </w:r>
            <w:proofErr w:type="spellStart"/>
            <w:r w:rsidRPr="008A1A9E">
              <w:rPr>
                <w:noProof w:val="0"/>
                <w:lang w:val="en-US" w:eastAsia="ru-RU"/>
              </w:rPr>
              <w:t>unui</w:t>
            </w:r>
            <w:proofErr w:type="spellEnd"/>
            <w:r w:rsidRPr="008A1A9E">
              <w:rPr>
                <w:noProof w:val="0"/>
                <w:lang w:val="en-US" w:eastAsia="ru-RU"/>
              </w:rPr>
              <w:t xml:space="preserve"> </w:t>
            </w:r>
            <w:proofErr w:type="spellStart"/>
            <w:r w:rsidRPr="008A1A9E">
              <w:rPr>
                <w:noProof w:val="0"/>
                <w:lang w:val="en-US" w:eastAsia="ru-RU"/>
              </w:rPr>
              <w:t>preaviz</w:t>
            </w:r>
            <w:proofErr w:type="spellEnd"/>
            <w:r w:rsidRPr="008A1A9E">
              <w:rPr>
                <w:noProof w:val="0"/>
                <w:lang w:val="en-US" w:eastAsia="ru-RU"/>
              </w:rPr>
              <w:t xml:space="preserve"> de 15 </w:t>
            </w:r>
            <w:proofErr w:type="spellStart"/>
            <w:r w:rsidRPr="008A1A9E">
              <w:rPr>
                <w:noProof w:val="0"/>
                <w:lang w:val="en-US" w:eastAsia="ru-RU"/>
              </w:rPr>
              <w:t>zile</w:t>
            </w:r>
            <w:proofErr w:type="spellEnd"/>
            <w:r w:rsidRPr="008A1A9E">
              <w:rPr>
                <w:noProof w:val="0"/>
                <w:lang w:val="en-US" w:eastAsia="ru-RU"/>
              </w:rPr>
              <w:t xml:space="preserve">. </w:t>
            </w:r>
            <w:proofErr w:type="spellStart"/>
            <w:r w:rsidRPr="008A1A9E">
              <w:rPr>
                <w:noProof w:val="0"/>
                <w:lang w:val="en-US" w:eastAsia="ru-RU"/>
              </w:rPr>
              <w:t>Dacă</w:t>
            </w:r>
            <w:proofErr w:type="spellEnd"/>
            <w:r w:rsidRPr="008A1A9E">
              <w:rPr>
                <w:noProof w:val="0"/>
                <w:lang w:val="en-US" w:eastAsia="ru-RU"/>
              </w:rPr>
              <w:t xml:space="preserve"> </w:t>
            </w:r>
            <w:proofErr w:type="spellStart"/>
            <w:r w:rsidRPr="008A1A9E">
              <w:rPr>
                <w:noProof w:val="0"/>
                <w:lang w:val="en-US" w:eastAsia="ru-RU"/>
              </w:rPr>
              <w:t>înainte</w:t>
            </w:r>
            <w:proofErr w:type="spellEnd"/>
            <w:r w:rsidRPr="008A1A9E">
              <w:rPr>
                <w:noProof w:val="0"/>
                <w:lang w:val="en-US" w:eastAsia="ru-RU"/>
              </w:rPr>
              <w:t xml:space="preserve"> de </w:t>
            </w:r>
            <w:proofErr w:type="spellStart"/>
            <w:r w:rsidRPr="008A1A9E">
              <w:rPr>
                <w:noProof w:val="0"/>
                <w:lang w:val="en-US" w:eastAsia="ru-RU"/>
              </w:rPr>
              <w:t>expirarea</w:t>
            </w:r>
            <w:proofErr w:type="spellEnd"/>
            <w:r w:rsidRPr="008A1A9E">
              <w:rPr>
                <w:noProof w:val="0"/>
                <w:lang w:val="en-US" w:eastAsia="ru-RU"/>
              </w:rPr>
              <w:t xml:space="preserve"> </w:t>
            </w:r>
            <w:proofErr w:type="spellStart"/>
            <w:r w:rsidRPr="008A1A9E">
              <w:rPr>
                <w:noProof w:val="0"/>
                <w:lang w:val="en-US" w:eastAsia="ru-RU"/>
              </w:rPr>
              <w:t>termenului</w:t>
            </w:r>
            <w:proofErr w:type="spellEnd"/>
            <w:r w:rsidRPr="008A1A9E">
              <w:rPr>
                <w:noProof w:val="0"/>
                <w:lang w:val="en-US" w:eastAsia="ru-RU"/>
              </w:rPr>
              <w:t xml:space="preserve"> de </w:t>
            </w:r>
            <w:proofErr w:type="spellStart"/>
            <w:r w:rsidRPr="008A1A9E">
              <w:rPr>
                <w:noProof w:val="0"/>
                <w:lang w:val="en-US" w:eastAsia="ru-RU"/>
              </w:rPr>
              <w:t>preaviz</w:t>
            </w:r>
            <w:proofErr w:type="spellEnd"/>
            <w:r w:rsidRPr="008A1A9E">
              <w:rPr>
                <w:noProof w:val="0"/>
                <w:lang w:val="en-US" w:eastAsia="ru-RU"/>
              </w:rPr>
              <w:t xml:space="preserve">, </w:t>
            </w:r>
            <w:proofErr w:type="spellStart"/>
            <w:r w:rsidRPr="008A1A9E">
              <w:rPr>
                <w:noProof w:val="0"/>
                <w:lang w:val="en-US" w:eastAsia="ru-RU"/>
              </w:rPr>
              <w:t>situațiile</w:t>
            </w:r>
            <w:proofErr w:type="spellEnd"/>
            <w:r w:rsidRPr="008A1A9E">
              <w:rPr>
                <w:noProof w:val="0"/>
                <w:lang w:val="en-US" w:eastAsia="ru-RU"/>
              </w:rPr>
              <w:t xml:space="preserve"> invocate ca </w:t>
            </w:r>
            <w:proofErr w:type="spellStart"/>
            <w:r w:rsidRPr="008A1A9E">
              <w:rPr>
                <w:noProof w:val="0"/>
                <w:lang w:val="en-US" w:eastAsia="ru-RU"/>
              </w:rPr>
              <w:t>motiv</w:t>
            </w:r>
            <w:proofErr w:type="spellEnd"/>
            <w:r w:rsidRPr="008A1A9E">
              <w:rPr>
                <w:noProof w:val="0"/>
                <w:lang w:val="en-US" w:eastAsia="ru-RU"/>
              </w:rPr>
              <w:t xml:space="preserve"> al </w:t>
            </w:r>
            <w:proofErr w:type="spellStart"/>
            <w:r w:rsidRPr="008A1A9E">
              <w:rPr>
                <w:noProof w:val="0"/>
                <w:lang w:val="en-US" w:eastAsia="ru-RU"/>
              </w:rPr>
              <w:t>rezilierii</w:t>
            </w:r>
            <w:proofErr w:type="spellEnd"/>
            <w:r w:rsidRPr="008A1A9E">
              <w:rPr>
                <w:noProof w:val="0"/>
                <w:lang w:val="en-US" w:eastAsia="ru-RU"/>
              </w:rPr>
              <w:t xml:space="preserve"> sunt remediate, </w:t>
            </w:r>
            <w:proofErr w:type="spellStart"/>
            <w:r w:rsidRPr="008A1A9E">
              <w:rPr>
                <w:noProof w:val="0"/>
                <w:lang w:val="en-US" w:eastAsia="ru-RU"/>
              </w:rPr>
              <w:t>înștiințarea</w:t>
            </w:r>
            <w:proofErr w:type="spellEnd"/>
            <w:r w:rsidRPr="008A1A9E">
              <w:rPr>
                <w:noProof w:val="0"/>
                <w:lang w:val="en-US" w:eastAsia="ru-RU"/>
              </w:rPr>
              <w:t xml:space="preserve"> </w:t>
            </w:r>
            <w:proofErr w:type="spellStart"/>
            <w:r w:rsidRPr="008A1A9E">
              <w:rPr>
                <w:noProof w:val="0"/>
                <w:lang w:val="en-US" w:eastAsia="ru-RU"/>
              </w:rPr>
              <w:t>încetează</w:t>
            </w:r>
            <w:proofErr w:type="spellEnd"/>
            <w:r w:rsidRPr="008A1A9E">
              <w:rPr>
                <w:noProof w:val="0"/>
                <w:lang w:val="en-US" w:eastAsia="ru-RU"/>
              </w:rPr>
              <w:t xml:space="preserve"> </w:t>
            </w:r>
            <w:proofErr w:type="spellStart"/>
            <w:r w:rsidRPr="008A1A9E">
              <w:rPr>
                <w:noProof w:val="0"/>
                <w:lang w:val="en-US" w:eastAsia="ru-RU"/>
              </w:rPr>
              <w:t>să</w:t>
            </w:r>
            <w:proofErr w:type="spellEnd"/>
            <w:r w:rsidRPr="008A1A9E">
              <w:rPr>
                <w:noProof w:val="0"/>
                <w:lang w:val="en-US" w:eastAsia="ru-RU"/>
              </w:rPr>
              <w:t xml:space="preserve"> </w:t>
            </w:r>
            <w:proofErr w:type="spellStart"/>
            <w:r w:rsidRPr="008A1A9E">
              <w:rPr>
                <w:noProof w:val="0"/>
                <w:lang w:val="en-US" w:eastAsia="ru-RU"/>
              </w:rPr>
              <w:t>aibă</w:t>
            </w:r>
            <w:proofErr w:type="spellEnd"/>
            <w:r w:rsidRPr="008A1A9E">
              <w:rPr>
                <w:noProof w:val="0"/>
                <w:lang w:val="en-US" w:eastAsia="ru-RU"/>
              </w:rPr>
              <w:t xml:space="preserve"> </w:t>
            </w:r>
            <w:proofErr w:type="spellStart"/>
            <w:r w:rsidRPr="008A1A9E">
              <w:rPr>
                <w:noProof w:val="0"/>
                <w:lang w:val="en-US" w:eastAsia="ru-RU"/>
              </w:rPr>
              <w:t>efect</w:t>
            </w:r>
            <w:proofErr w:type="spellEnd"/>
            <w:r w:rsidRPr="008A1A9E">
              <w:rPr>
                <w:noProof w:val="0"/>
                <w:lang w:val="en-US" w:eastAsia="ru-RU"/>
              </w:rPr>
              <w:t xml:space="preserve">, </w:t>
            </w:r>
            <w:proofErr w:type="spellStart"/>
            <w:r w:rsidRPr="008A1A9E">
              <w:rPr>
                <w:noProof w:val="0"/>
                <w:lang w:val="en-US" w:eastAsia="ru-RU"/>
              </w:rPr>
              <w:t>iar</w:t>
            </w:r>
            <w:proofErr w:type="spellEnd"/>
            <w:r w:rsidRPr="008A1A9E">
              <w:rPr>
                <w:noProof w:val="0"/>
                <w:lang w:val="en-US" w:eastAsia="ru-RU"/>
              </w:rPr>
              <w:t xml:space="preserve"> </w:t>
            </w:r>
            <w:proofErr w:type="spellStart"/>
            <w:r w:rsidRPr="008A1A9E">
              <w:rPr>
                <w:noProof w:val="0"/>
                <w:lang w:val="en-US" w:eastAsia="ru-RU"/>
              </w:rPr>
              <w:t>partea</w:t>
            </w:r>
            <w:proofErr w:type="spellEnd"/>
            <w:r w:rsidRPr="008A1A9E">
              <w:rPr>
                <w:noProof w:val="0"/>
                <w:lang w:val="en-US" w:eastAsia="ru-RU"/>
              </w:rPr>
              <w:t xml:space="preserve"> </w:t>
            </w:r>
            <w:proofErr w:type="spellStart"/>
            <w:r w:rsidRPr="008A1A9E">
              <w:rPr>
                <w:noProof w:val="0"/>
                <w:lang w:val="en-US" w:eastAsia="ru-RU"/>
              </w:rPr>
              <w:t>solicitantă</w:t>
            </w:r>
            <w:proofErr w:type="spellEnd"/>
            <w:r w:rsidRPr="008A1A9E">
              <w:rPr>
                <w:noProof w:val="0"/>
                <w:lang w:val="en-US" w:eastAsia="ru-RU"/>
              </w:rPr>
              <w:t xml:space="preserve"> nu </w:t>
            </w:r>
            <w:proofErr w:type="spellStart"/>
            <w:r w:rsidRPr="008A1A9E">
              <w:rPr>
                <w:noProof w:val="0"/>
                <w:lang w:val="en-US" w:eastAsia="ru-RU"/>
              </w:rPr>
              <w:t>va</w:t>
            </w:r>
            <w:proofErr w:type="spellEnd"/>
            <w:r w:rsidRPr="008A1A9E">
              <w:rPr>
                <w:noProof w:val="0"/>
                <w:lang w:val="en-US" w:eastAsia="ru-RU"/>
              </w:rPr>
              <w:t xml:space="preserve"> </w:t>
            </w:r>
            <w:proofErr w:type="spellStart"/>
            <w:r w:rsidRPr="008A1A9E">
              <w:rPr>
                <w:noProof w:val="0"/>
                <w:lang w:val="en-US" w:eastAsia="ru-RU"/>
              </w:rPr>
              <w:t>mai</w:t>
            </w:r>
            <w:proofErr w:type="spellEnd"/>
            <w:r w:rsidRPr="008A1A9E">
              <w:rPr>
                <w:noProof w:val="0"/>
                <w:lang w:val="en-US" w:eastAsia="ru-RU"/>
              </w:rPr>
              <w:t xml:space="preserve"> fi </w:t>
            </w:r>
            <w:proofErr w:type="spellStart"/>
            <w:r w:rsidRPr="008A1A9E">
              <w:rPr>
                <w:noProof w:val="0"/>
                <w:lang w:val="en-US" w:eastAsia="ru-RU"/>
              </w:rPr>
              <w:t>îndreptățită</w:t>
            </w:r>
            <w:proofErr w:type="spellEnd"/>
            <w:r w:rsidRPr="008A1A9E">
              <w:rPr>
                <w:noProof w:val="0"/>
                <w:lang w:val="en-US" w:eastAsia="ru-RU"/>
              </w:rPr>
              <w:t xml:space="preserve"> </w:t>
            </w:r>
            <w:proofErr w:type="spellStart"/>
            <w:r w:rsidRPr="008A1A9E">
              <w:rPr>
                <w:noProof w:val="0"/>
                <w:lang w:val="en-US" w:eastAsia="ru-RU"/>
              </w:rPr>
              <w:t>să</w:t>
            </w:r>
            <w:proofErr w:type="spellEnd"/>
            <w:r w:rsidRPr="008A1A9E">
              <w:rPr>
                <w:noProof w:val="0"/>
                <w:lang w:val="en-US" w:eastAsia="ru-RU"/>
              </w:rPr>
              <w:t xml:space="preserve"> </w:t>
            </w:r>
            <w:proofErr w:type="spellStart"/>
            <w:r w:rsidRPr="008A1A9E">
              <w:rPr>
                <w:noProof w:val="0"/>
                <w:lang w:val="en-US" w:eastAsia="ru-RU"/>
              </w:rPr>
              <w:t>rezilieze</w:t>
            </w:r>
            <w:proofErr w:type="spellEnd"/>
            <w:r w:rsidRPr="008A1A9E">
              <w:rPr>
                <w:noProof w:val="0"/>
                <w:lang w:val="en-US" w:eastAsia="ru-RU"/>
              </w:rPr>
              <w:t xml:space="preserve"> </w:t>
            </w:r>
            <w:proofErr w:type="spellStart"/>
            <w:r w:rsidRPr="008A1A9E">
              <w:rPr>
                <w:noProof w:val="0"/>
                <w:lang w:val="en-US" w:eastAsia="ru-RU"/>
              </w:rPr>
              <w:t>contractul</w:t>
            </w:r>
            <w:proofErr w:type="spellEnd"/>
            <w:r w:rsidRPr="008A1A9E">
              <w:rPr>
                <w:noProof w:val="0"/>
                <w:lang w:val="en-US" w:eastAsia="ru-RU"/>
              </w:rPr>
              <w:t>.</w:t>
            </w:r>
          </w:p>
          <w:p w14:paraId="2A45839C" w14:textId="77777777" w:rsidR="008A1A9E" w:rsidRPr="008A1A9E" w:rsidRDefault="008A1A9E" w:rsidP="008A1A9E">
            <w:pPr>
              <w:tabs>
                <w:tab w:val="left" w:pos="1276"/>
              </w:tabs>
              <w:contextualSpacing/>
              <w:jc w:val="both"/>
              <w:rPr>
                <w:noProof w:val="0"/>
                <w:lang w:val="en-US" w:eastAsia="ru-RU"/>
              </w:rPr>
            </w:pPr>
            <w:r w:rsidRPr="008A1A9E">
              <w:rPr>
                <w:noProof w:val="0"/>
                <w:lang w:val="en-US" w:eastAsia="ru-RU"/>
              </w:rPr>
              <w:t xml:space="preserve">18.4. </w:t>
            </w:r>
            <w:proofErr w:type="spellStart"/>
            <w:r w:rsidRPr="008A1A9E">
              <w:rPr>
                <w:noProof w:val="0"/>
                <w:lang w:val="en-US" w:eastAsia="ru-RU"/>
              </w:rPr>
              <w:t>Contractul</w:t>
            </w:r>
            <w:proofErr w:type="spellEnd"/>
            <w:r w:rsidRPr="008A1A9E">
              <w:rPr>
                <w:noProof w:val="0"/>
                <w:lang w:val="en-US" w:eastAsia="ru-RU"/>
              </w:rPr>
              <w:t xml:space="preserve"> se </w:t>
            </w:r>
            <w:proofErr w:type="spellStart"/>
            <w:r w:rsidRPr="008A1A9E">
              <w:rPr>
                <w:noProof w:val="0"/>
                <w:lang w:val="en-US" w:eastAsia="ru-RU"/>
              </w:rPr>
              <w:t>consideră</w:t>
            </w:r>
            <w:proofErr w:type="spellEnd"/>
            <w:r w:rsidRPr="008A1A9E">
              <w:rPr>
                <w:noProof w:val="0"/>
                <w:lang w:val="en-US" w:eastAsia="ru-RU"/>
              </w:rPr>
              <w:t xml:space="preserve"> </w:t>
            </w:r>
            <w:proofErr w:type="spellStart"/>
            <w:r w:rsidRPr="008A1A9E">
              <w:rPr>
                <w:noProof w:val="0"/>
                <w:lang w:val="en-US" w:eastAsia="ru-RU"/>
              </w:rPr>
              <w:t>rezolvit</w:t>
            </w:r>
            <w:proofErr w:type="spellEnd"/>
            <w:r w:rsidRPr="008A1A9E">
              <w:rPr>
                <w:noProof w:val="0"/>
                <w:lang w:val="en-US" w:eastAsia="ru-RU"/>
              </w:rPr>
              <w:t xml:space="preserve">, </w:t>
            </w:r>
            <w:proofErr w:type="spellStart"/>
            <w:r w:rsidRPr="008A1A9E">
              <w:rPr>
                <w:noProof w:val="0"/>
                <w:lang w:val="en-US" w:eastAsia="ru-RU"/>
              </w:rPr>
              <w:t>dacă</w:t>
            </w:r>
            <w:proofErr w:type="spellEnd"/>
            <w:r w:rsidRPr="008A1A9E">
              <w:rPr>
                <w:noProof w:val="0"/>
                <w:lang w:val="en-US" w:eastAsia="ru-RU"/>
              </w:rPr>
              <w:t xml:space="preserve"> </w:t>
            </w:r>
            <w:proofErr w:type="spellStart"/>
            <w:r w:rsidRPr="008A1A9E">
              <w:rPr>
                <w:noProof w:val="0"/>
                <w:lang w:val="en-US" w:eastAsia="ru-RU"/>
              </w:rPr>
              <w:t>partea</w:t>
            </w:r>
            <w:proofErr w:type="spellEnd"/>
            <w:r w:rsidRPr="008A1A9E">
              <w:rPr>
                <w:noProof w:val="0"/>
                <w:lang w:val="en-US" w:eastAsia="ru-RU"/>
              </w:rPr>
              <w:t xml:space="preserve"> </w:t>
            </w:r>
            <w:proofErr w:type="spellStart"/>
            <w:r w:rsidRPr="008A1A9E">
              <w:rPr>
                <w:noProof w:val="0"/>
                <w:lang w:val="en-US" w:eastAsia="ru-RU"/>
              </w:rPr>
              <w:t>contractantă</w:t>
            </w:r>
            <w:proofErr w:type="spellEnd"/>
            <w:r w:rsidRPr="008A1A9E">
              <w:rPr>
                <w:noProof w:val="0"/>
                <w:lang w:val="en-US" w:eastAsia="ru-RU"/>
              </w:rPr>
              <w:t xml:space="preserve"> </w:t>
            </w:r>
            <w:proofErr w:type="spellStart"/>
            <w:r w:rsidRPr="008A1A9E">
              <w:rPr>
                <w:noProof w:val="0"/>
                <w:lang w:val="en-US" w:eastAsia="ru-RU"/>
              </w:rPr>
              <w:t>va</w:t>
            </w:r>
            <w:proofErr w:type="spellEnd"/>
            <w:r w:rsidRPr="008A1A9E">
              <w:rPr>
                <w:noProof w:val="0"/>
                <w:lang w:val="en-US" w:eastAsia="ru-RU"/>
              </w:rPr>
              <w:t xml:space="preserve"> </w:t>
            </w:r>
            <w:proofErr w:type="spellStart"/>
            <w:r w:rsidRPr="008A1A9E">
              <w:rPr>
                <w:noProof w:val="0"/>
                <w:lang w:val="en-US" w:eastAsia="ru-RU"/>
              </w:rPr>
              <w:t>comunica</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scris</w:t>
            </w:r>
            <w:proofErr w:type="spellEnd"/>
            <w:r w:rsidRPr="008A1A9E">
              <w:rPr>
                <w:noProof w:val="0"/>
                <w:lang w:val="en-US" w:eastAsia="ru-RU"/>
              </w:rPr>
              <w:t xml:space="preserve"> </w:t>
            </w:r>
            <w:proofErr w:type="spellStart"/>
            <w:r w:rsidRPr="008A1A9E">
              <w:rPr>
                <w:noProof w:val="0"/>
                <w:lang w:val="en-US" w:eastAsia="ru-RU"/>
              </w:rPr>
              <w:t>celeilalte</w:t>
            </w:r>
            <w:proofErr w:type="spellEnd"/>
            <w:r w:rsidRPr="008A1A9E">
              <w:rPr>
                <w:noProof w:val="0"/>
                <w:lang w:val="en-US" w:eastAsia="ru-RU"/>
              </w:rPr>
              <w:t xml:space="preserve"> </w:t>
            </w:r>
            <w:proofErr w:type="spellStart"/>
            <w:r w:rsidRPr="008A1A9E">
              <w:rPr>
                <w:noProof w:val="0"/>
                <w:lang w:val="en-US" w:eastAsia="ru-RU"/>
              </w:rPr>
              <w:t>părţi</w:t>
            </w:r>
            <w:proofErr w:type="spellEnd"/>
            <w:r w:rsidRPr="008A1A9E">
              <w:rPr>
                <w:noProof w:val="0"/>
                <w:lang w:val="en-US" w:eastAsia="ru-RU"/>
              </w:rPr>
              <w:t xml:space="preserve"> </w:t>
            </w:r>
            <w:proofErr w:type="spellStart"/>
            <w:r w:rsidRPr="008A1A9E">
              <w:rPr>
                <w:noProof w:val="0"/>
                <w:lang w:val="en-US" w:eastAsia="ru-RU"/>
              </w:rPr>
              <w:t>contractante</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termen de 15 </w:t>
            </w:r>
            <w:proofErr w:type="spellStart"/>
            <w:r w:rsidRPr="008A1A9E">
              <w:rPr>
                <w:noProof w:val="0"/>
                <w:lang w:val="en-US" w:eastAsia="ru-RU"/>
              </w:rPr>
              <w:t>zile</w:t>
            </w:r>
            <w:proofErr w:type="spellEnd"/>
            <w:r w:rsidRPr="008A1A9E">
              <w:rPr>
                <w:noProof w:val="0"/>
                <w:lang w:val="en-US" w:eastAsia="ru-RU"/>
              </w:rPr>
              <w:t xml:space="preserve"> </w:t>
            </w:r>
            <w:proofErr w:type="spellStart"/>
            <w:r w:rsidRPr="008A1A9E">
              <w:rPr>
                <w:noProof w:val="0"/>
                <w:lang w:val="en-US" w:eastAsia="ru-RU"/>
              </w:rPr>
              <w:t>motivele</w:t>
            </w:r>
            <w:proofErr w:type="spellEnd"/>
            <w:r w:rsidRPr="008A1A9E">
              <w:rPr>
                <w:noProof w:val="0"/>
                <w:lang w:val="en-US" w:eastAsia="ru-RU"/>
              </w:rPr>
              <w:t xml:space="preserve"> indicate la </w:t>
            </w:r>
            <w:proofErr w:type="spellStart"/>
            <w:r w:rsidRPr="008A1A9E">
              <w:rPr>
                <w:noProof w:val="0"/>
                <w:lang w:val="en-US" w:eastAsia="ru-RU"/>
              </w:rPr>
              <w:t>punctele</w:t>
            </w:r>
            <w:proofErr w:type="spellEnd"/>
            <w:r w:rsidRPr="008A1A9E">
              <w:rPr>
                <w:noProof w:val="0"/>
                <w:lang w:val="en-US" w:eastAsia="ru-RU"/>
              </w:rPr>
              <w:t xml:space="preserve"> 18.1. </w:t>
            </w:r>
            <w:proofErr w:type="spellStart"/>
            <w:r w:rsidRPr="008A1A9E">
              <w:rPr>
                <w:noProof w:val="0"/>
                <w:lang w:val="en-US" w:eastAsia="ru-RU"/>
              </w:rPr>
              <w:t>şi</w:t>
            </w:r>
            <w:proofErr w:type="spellEnd"/>
            <w:r w:rsidRPr="008A1A9E">
              <w:rPr>
                <w:noProof w:val="0"/>
                <w:lang w:val="en-US" w:eastAsia="ru-RU"/>
              </w:rPr>
              <w:t xml:space="preserve"> 18.2. din </w:t>
            </w:r>
            <w:proofErr w:type="spellStart"/>
            <w:r w:rsidRPr="008A1A9E">
              <w:rPr>
                <w:noProof w:val="0"/>
                <w:lang w:val="en-US" w:eastAsia="ru-RU"/>
              </w:rPr>
              <w:t>prezentul</w:t>
            </w:r>
            <w:proofErr w:type="spellEnd"/>
            <w:r w:rsidRPr="008A1A9E">
              <w:rPr>
                <w:noProof w:val="0"/>
                <w:lang w:val="en-US" w:eastAsia="ru-RU"/>
              </w:rPr>
              <w:t xml:space="preserve"> contract.  18.5. </w:t>
            </w:r>
            <w:proofErr w:type="spellStart"/>
            <w:r w:rsidRPr="008A1A9E">
              <w:rPr>
                <w:noProof w:val="0"/>
                <w:lang w:val="en-US" w:eastAsia="ru-RU"/>
              </w:rPr>
              <w:t>Cazuri</w:t>
            </w:r>
            <w:proofErr w:type="spellEnd"/>
            <w:r w:rsidRPr="008A1A9E">
              <w:rPr>
                <w:noProof w:val="0"/>
                <w:lang w:val="en-US" w:eastAsia="ru-RU"/>
              </w:rPr>
              <w:t xml:space="preserve"> </w:t>
            </w:r>
            <w:proofErr w:type="spellStart"/>
            <w:r w:rsidRPr="008A1A9E">
              <w:rPr>
                <w:noProof w:val="0"/>
                <w:lang w:val="en-US" w:eastAsia="ru-RU"/>
              </w:rPr>
              <w:t>specifice</w:t>
            </w:r>
            <w:proofErr w:type="spellEnd"/>
            <w:r w:rsidRPr="008A1A9E">
              <w:rPr>
                <w:noProof w:val="0"/>
                <w:lang w:val="en-US" w:eastAsia="ru-RU"/>
              </w:rPr>
              <w:t xml:space="preserve"> de </w:t>
            </w:r>
            <w:proofErr w:type="spellStart"/>
            <w:r w:rsidRPr="008A1A9E">
              <w:rPr>
                <w:noProof w:val="0"/>
                <w:lang w:val="en-US" w:eastAsia="ru-RU"/>
              </w:rPr>
              <w:t>încetare</w:t>
            </w:r>
            <w:proofErr w:type="spellEnd"/>
            <w:r w:rsidRPr="008A1A9E">
              <w:rPr>
                <w:noProof w:val="0"/>
                <w:lang w:val="en-US" w:eastAsia="ru-RU"/>
              </w:rPr>
              <w:t xml:space="preserve"> a </w:t>
            </w:r>
            <w:proofErr w:type="spellStart"/>
            <w:r w:rsidRPr="008A1A9E">
              <w:rPr>
                <w:noProof w:val="0"/>
                <w:lang w:val="en-US" w:eastAsia="ru-RU"/>
              </w:rPr>
              <w:t>contractului</w:t>
            </w:r>
            <w:proofErr w:type="spellEnd"/>
            <w:r w:rsidRPr="008A1A9E">
              <w:rPr>
                <w:noProof w:val="0"/>
                <w:lang w:val="en-US" w:eastAsia="ru-RU"/>
              </w:rPr>
              <w:t xml:space="preserve"> de </w:t>
            </w:r>
            <w:proofErr w:type="spellStart"/>
            <w:r w:rsidRPr="008A1A9E">
              <w:rPr>
                <w:noProof w:val="0"/>
                <w:lang w:val="en-US" w:eastAsia="ru-RU"/>
              </w:rPr>
              <w:t>achiziţii</w:t>
            </w:r>
            <w:proofErr w:type="spellEnd"/>
            <w:r w:rsidRPr="008A1A9E">
              <w:rPr>
                <w:noProof w:val="0"/>
                <w:lang w:val="en-US" w:eastAsia="ru-RU"/>
              </w:rPr>
              <w:t xml:space="preserve"> </w:t>
            </w:r>
            <w:proofErr w:type="spellStart"/>
            <w:r w:rsidRPr="008A1A9E">
              <w:rPr>
                <w:noProof w:val="0"/>
                <w:lang w:val="en-US" w:eastAsia="ru-RU"/>
              </w:rPr>
              <w:t>publice</w:t>
            </w:r>
            <w:proofErr w:type="spellEnd"/>
            <w:r w:rsidRPr="008A1A9E">
              <w:rPr>
                <w:noProof w:val="0"/>
                <w:lang w:val="en-US" w:eastAsia="ru-RU"/>
              </w:rPr>
              <w:t>:</w:t>
            </w:r>
          </w:p>
          <w:p w14:paraId="47D6B424" w14:textId="77777777" w:rsidR="008A1A9E" w:rsidRPr="008A1A9E" w:rsidRDefault="008A1A9E" w:rsidP="008A1A9E">
            <w:pPr>
              <w:numPr>
                <w:ilvl w:val="0"/>
                <w:numId w:val="3"/>
              </w:numPr>
              <w:tabs>
                <w:tab w:val="left" w:pos="567"/>
                <w:tab w:val="left" w:pos="2070"/>
              </w:tabs>
              <w:ind w:left="0" w:firstLine="0"/>
              <w:jc w:val="both"/>
              <w:rPr>
                <w:noProof w:val="0"/>
                <w:lang w:val="en-US" w:eastAsia="ru-RU"/>
              </w:rPr>
            </w:pPr>
            <w:proofErr w:type="spellStart"/>
            <w:r w:rsidRPr="008A1A9E">
              <w:rPr>
                <w:noProof w:val="0"/>
                <w:lang w:val="en-US" w:eastAsia="ru-RU"/>
              </w:rPr>
              <w:t>Beneficiarul</w:t>
            </w:r>
            <w:proofErr w:type="spellEnd"/>
            <w:r w:rsidRPr="008A1A9E">
              <w:rPr>
                <w:noProof w:val="0"/>
                <w:lang w:val="en-US" w:eastAsia="ru-RU"/>
              </w:rPr>
              <w:t xml:space="preserve"> are </w:t>
            </w:r>
            <w:proofErr w:type="spellStart"/>
            <w:r w:rsidRPr="008A1A9E">
              <w:rPr>
                <w:noProof w:val="0"/>
                <w:lang w:val="en-US" w:eastAsia="ru-RU"/>
              </w:rPr>
              <w:t>dreptul</w:t>
            </w:r>
            <w:proofErr w:type="spellEnd"/>
            <w:r w:rsidRPr="008A1A9E">
              <w:rPr>
                <w:noProof w:val="0"/>
                <w:lang w:val="en-US" w:eastAsia="ru-RU"/>
              </w:rPr>
              <w:t xml:space="preserve"> de a </w:t>
            </w:r>
            <w:proofErr w:type="spellStart"/>
            <w:r w:rsidRPr="008A1A9E">
              <w:rPr>
                <w:noProof w:val="0"/>
                <w:lang w:val="en-US" w:eastAsia="ru-RU"/>
              </w:rPr>
              <w:t>rezolvi</w:t>
            </w:r>
            <w:proofErr w:type="spellEnd"/>
            <w:r w:rsidRPr="008A1A9E">
              <w:rPr>
                <w:noProof w:val="0"/>
                <w:lang w:val="en-US" w:eastAsia="ru-RU"/>
              </w:rPr>
              <w:t xml:space="preserve"> unilateral un contract de </w:t>
            </w:r>
            <w:proofErr w:type="spellStart"/>
            <w:r w:rsidRPr="008A1A9E">
              <w:rPr>
                <w:noProof w:val="0"/>
                <w:lang w:val="en-US" w:eastAsia="ru-RU"/>
              </w:rPr>
              <w:t>achiziţii</w:t>
            </w:r>
            <w:proofErr w:type="spellEnd"/>
            <w:r w:rsidRPr="008A1A9E">
              <w:rPr>
                <w:noProof w:val="0"/>
                <w:lang w:val="en-US" w:eastAsia="ru-RU"/>
              </w:rPr>
              <w:t xml:space="preserve"> </w:t>
            </w:r>
            <w:proofErr w:type="spellStart"/>
            <w:r w:rsidRPr="008A1A9E">
              <w:rPr>
                <w:noProof w:val="0"/>
                <w:lang w:val="en-US" w:eastAsia="ru-RU"/>
              </w:rPr>
              <w:t>publice</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perioada</w:t>
            </w:r>
            <w:proofErr w:type="spellEnd"/>
            <w:r w:rsidRPr="008A1A9E">
              <w:rPr>
                <w:noProof w:val="0"/>
                <w:lang w:val="en-US" w:eastAsia="ru-RU"/>
              </w:rPr>
              <w:t xml:space="preserve"> de </w:t>
            </w:r>
            <w:proofErr w:type="spellStart"/>
            <w:r w:rsidRPr="008A1A9E">
              <w:rPr>
                <w:noProof w:val="0"/>
                <w:lang w:val="en-US" w:eastAsia="ru-RU"/>
              </w:rPr>
              <w:t>valabilitate</w:t>
            </w:r>
            <w:proofErr w:type="spellEnd"/>
            <w:r w:rsidRPr="008A1A9E">
              <w:rPr>
                <w:noProof w:val="0"/>
                <w:lang w:val="en-US" w:eastAsia="ru-RU"/>
              </w:rPr>
              <w:t xml:space="preserve"> </w:t>
            </w:r>
            <w:proofErr w:type="gramStart"/>
            <w:r w:rsidRPr="008A1A9E">
              <w:rPr>
                <w:noProof w:val="0"/>
                <w:lang w:val="en-US" w:eastAsia="ru-RU"/>
              </w:rPr>
              <w:t>a</w:t>
            </w:r>
            <w:proofErr w:type="gramEnd"/>
            <w:r w:rsidRPr="008A1A9E">
              <w:rPr>
                <w:noProof w:val="0"/>
                <w:lang w:val="en-US" w:eastAsia="ru-RU"/>
              </w:rPr>
              <w:t xml:space="preserve"> </w:t>
            </w:r>
            <w:proofErr w:type="spellStart"/>
            <w:r w:rsidRPr="008A1A9E">
              <w:rPr>
                <w:noProof w:val="0"/>
                <w:lang w:val="en-US" w:eastAsia="ru-RU"/>
              </w:rPr>
              <w:t>acestuia</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una</w:t>
            </w:r>
            <w:proofErr w:type="spellEnd"/>
            <w:r w:rsidRPr="008A1A9E">
              <w:rPr>
                <w:noProof w:val="0"/>
                <w:lang w:val="en-US" w:eastAsia="ru-RU"/>
              </w:rPr>
              <w:t xml:space="preserve"> </w:t>
            </w:r>
            <w:proofErr w:type="spellStart"/>
            <w:r w:rsidRPr="008A1A9E">
              <w:rPr>
                <w:noProof w:val="0"/>
                <w:lang w:val="en-US" w:eastAsia="ru-RU"/>
              </w:rPr>
              <w:t>dintre</w:t>
            </w:r>
            <w:proofErr w:type="spellEnd"/>
            <w:r w:rsidRPr="008A1A9E">
              <w:rPr>
                <w:noProof w:val="0"/>
                <w:lang w:val="en-US" w:eastAsia="ru-RU"/>
              </w:rPr>
              <w:t xml:space="preserve"> </w:t>
            </w:r>
            <w:proofErr w:type="spellStart"/>
            <w:r w:rsidRPr="008A1A9E">
              <w:rPr>
                <w:noProof w:val="0"/>
                <w:lang w:val="en-US" w:eastAsia="ru-RU"/>
              </w:rPr>
              <w:t>următoarele</w:t>
            </w:r>
            <w:proofErr w:type="spellEnd"/>
            <w:r w:rsidRPr="008A1A9E">
              <w:rPr>
                <w:noProof w:val="0"/>
                <w:lang w:val="en-US" w:eastAsia="ru-RU"/>
              </w:rPr>
              <w:t xml:space="preserve"> </w:t>
            </w:r>
            <w:proofErr w:type="spellStart"/>
            <w:r w:rsidRPr="008A1A9E">
              <w:rPr>
                <w:noProof w:val="0"/>
                <w:lang w:val="en-US" w:eastAsia="ru-RU"/>
              </w:rPr>
              <w:t>situaţii</w:t>
            </w:r>
            <w:proofErr w:type="spellEnd"/>
            <w:r w:rsidRPr="008A1A9E">
              <w:rPr>
                <w:noProof w:val="0"/>
                <w:lang w:val="en-US" w:eastAsia="ru-RU"/>
              </w:rPr>
              <w:t>:</w:t>
            </w:r>
          </w:p>
          <w:p w14:paraId="12C992F6" w14:textId="77777777" w:rsidR="008A1A9E" w:rsidRPr="008A1A9E" w:rsidRDefault="008A1A9E" w:rsidP="008A1A9E">
            <w:pPr>
              <w:numPr>
                <w:ilvl w:val="0"/>
                <w:numId w:val="3"/>
              </w:numPr>
              <w:tabs>
                <w:tab w:val="left" w:pos="567"/>
                <w:tab w:val="left" w:pos="2070"/>
              </w:tabs>
              <w:ind w:left="0" w:firstLine="0"/>
              <w:jc w:val="both"/>
              <w:rPr>
                <w:noProof w:val="0"/>
                <w:lang w:val="en-US" w:eastAsia="ru-RU"/>
              </w:rPr>
            </w:pPr>
            <w:r w:rsidRPr="008A1A9E">
              <w:rPr>
                <w:noProof w:val="0"/>
                <w:lang w:val="en-US" w:eastAsia="ru-RU"/>
              </w:rPr>
              <w:t xml:space="preserve">a) </w:t>
            </w:r>
            <w:proofErr w:type="spellStart"/>
            <w:r w:rsidRPr="008A1A9E">
              <w:rPr>
                <w:noProof w:val="0"/>
                <w:lang w:val="en-US" w:eastAsia="ru-RU"/>
              </w:rPr>
              <w:t>contractantul</w:t>
            </w:r>
            <w:proofErr w:type="spellEnd"/>
            <w:r w:rsidRPr="008A1A9E">
              <w:rPr>
                <w:noProof w:val="0"/>
                <w:lang w:val="en-US" w:eastAsia="ru-RU"/>
              </w:rPr>
              <w:t xml:space="preserve"> se </w:t>
            </w:r>
            <w:proofErr w:type="spellStart"/>
            <w:r w:rsidRPr="008A1A9E">
              <w:rPr>
                <w:noProof w:val="0"/>
                <w:lang w:val="en-US" w:eastAsia="ru-RU"/>
              </w:rPr>
              <w:t>afla</w:t>
            </w:r>
            <w:proofErr w:type="spellEnd"/>
            <w:r w:rsidRPr="008A1A9E">
              <w:rPr>
                <w:noProof w:val="0"/>
                <w:lang w:val="en-US" w:eastAsia="ru-RU"/>
              </w:rPr>
              <w:t xml:space="preserve">, la </w:t>
            </w:r>
            <w:proofErr w:type="spellStart"/>
            <w:r w:rsidRPr="008A1A9E">
              <w:rPr>
                <w:noProof w:val="0"/>
                <w:lang w:val="en-US" w:eastAsia="ru-RU"/>
              </w:rPr>
              <w:t>momentul</w:t>
            </w:r>
            <w:proofErr w:type="spellEnd"/>
            <w:r w:rsidRPr="008A1A9E">
              <w:rPr>
                <w:noProof w:val="0"/>
                <w:lang w:val="en-US" w:eastAsia="ru-RU"/>
              </w:rPr>
              <w:t xml:space="preserve"> </w:t>
            </w:r>
            <w:proofErr w:type="spellStart"/>
            <w:r w:rsidRPr="008A1A9E">
              <w:rPr>
                <w:noProof w:val="0"/>
                <w:lang w:val="en-US" w:eastAsia="ru-RU"/>
              </w:rPr>
              <w:t>atribuirii</w:t>
            </w:r>
            <w:proofErr w:type="spellEnd"/>
            <w:r w:rsidRPr="008A1A9E">
              <w:rPr>
                <w:noProof w:val="0"/>
                <w:lang w:val="en-US" w:eastAsia="ru-RU"/>
              </w:rPr>
              <w:t xml:space="preserve"> </w:t>
            </w:r>
            <w:proofErr w:type="spellStart"/>
            <w:r w:rsidRPr="008A1A9E">
              <w:rPr>
                <w:noProof w:val="0"/>
                <w:lang w:val="en-US" w:eastAsia="ru-RU"/>
              </w:rPr>
              <w:t>lui</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una</w:t>
            </w:r>
            <w:proofErr w:type="spellEnd"/>
            <w:r w:rsidRPr="008A1A9E">
              <w:rPr>
                <w:noProof w:val="0"/>
                <w:lang w:val="en-US" w:eastAsia="ru-RU"/>
              </w:rPr>
              <w:t xml:space="preserve"> </w:t>
            </w:r>
            <w:proofErr w:type="spellStart"/>
            <w:r w:rsidRPr="008A1A9E">
              <w:rPr>
                <w:noProof w:val="0"/>
                <w:lang w:val="en-US" w:eastAsia="ru-RU"/>
              </w:rPr>
              <w:t>dintre</w:t>
            </w:r>
            <w:proofErr w:type="spellEnd"/>
            <w:r w:rsidRPr="008A1A9E">
              <w:rPr>
                <w:noProof w:val="0"/>
                <w:lang w:val="en-US" w:eastAsia="ru-RU"/>
              </w:rPr>
              <w:t xml:space="preserve"> </w:t>
            </w:r>
            <w:proofErr w:type="spellStart"/>
            <w:r w:rsidRPr="008A1A9E">
              <w:rPr>
                <w:noProof w:val="0"/>
                <w:lang w:val="en-US" w:eastAsia="ru-RU"/>
              </w:rPr>
              <w:t>situaţiile</w:t>
            </w:r>
            <w:proofErr w:type="spellEnd"/>
            <w:r w:rsidRPr="008A1A9E">
              <w:rPr>
                <w:noProof w:val="0"/>
                <w:lang w:val="en-US" w:eastAsia="ru-RU"/>
              </w:rPr>
              <w:t xml:space="preserve"> care </w:t>
            </w:r>
            <w:proofErr w:type="spellStart"/>
            <w:r w:rsidRPr="008A1A9E">
              <w:rPr>
                <w:noProof w:val="0"/>
                <w:lang w:val="en-US" w:eastAsia="ru-RU"/>
              </w:rPr>
              <w:t>ar</w:t>
            </w:r>
            <w:proofErr w:type="spellEnd"/>
            <w:r w:rsidRPr="008A1A9E">
              <w:rPr>
                <w:noProof w:val="0"/>
                <w:lang w:val="en-US" w:eastAsia="ru-RU"/>
              </w:rPr>
              <w:t xml:space="preserve"> fi </w:t>
            </w:r>
            <w:proofErr w:type="spellStart"/>
            <w:r w:rsidRPr="008A1A9E">
              <w:rPr>
                <w:noProof w:val="0"/>
                <w:lang w:val="en-US" w:eastAsia="ru-RU"/>
              </w:rPr>
              <w:t>determinat</w:t>
            </w:r>
            <w:proofErr w:type="spellEnd"/>
            <w:r w:rsidRPr="008A1A9E">
              <w:rPr>
                <w:noProof w:val="0"/>
                <w:lang w:val="en-US" w:eastAsia="ru-RU"/>
              </w:rPr>
              <w:t xml:space="preserve"> </w:t>
            </w:r>
            <w:proofErr w:type="spellStart"/>
            <w:r w:rsidRPr="008A1A9E">
              <w:rPr>
                <w:noProof w:val="0"/>
                <w:lang w:val="en-US" w:eastAsia="ru-RU"/>
              </w:rPr>
              <w:t>excluderea</w:t>
            </w:r>
            <w:proofErr w:type="spellEnd"/>
            <w:r w:rsidRPr="008A1A9E">
              <w:rPr>
                <w:noProof w:val="0"/>
                <w:lang w:val="en-US" w:eastAsia="ru-RU"/>
              </w:rPr>
              <w:t xml:space="preserve"> </w:t>
            </w:r>
            <w:proofErr w:type="spellStart"/>
            <w:r w:rsidRPr="008A1A9E">
              <w:rPr>
                <w:noProof w:val="0"/>
                <w:lang w:val="en-US" w:eastAsia="ru-RU"/>
              </w:rPr>
              <w:t>sa</w:t>
            </w:r>
            <w:proofErr w:type="spellEnd"/>
            <w:r w:rsidRPr="008A1A9E">
              <w:rPr>
                <w:noProof w:val="0"/>
                <w:lang w:val="en-US" w:eastAsia="ru-RU"/>
              </w:rPr>
              <w:t xml:space="preserve"> din </w:t>
            </w:r>
            <w:proofErr w:type="spellStart"/>
            <w:r w:rsidRPr="008A1A9E">
              <w:rPr>
                <w:noProof w:val="0"/>
                <w:lang w:val="en-US" w:eastAsia="ru-RU"/>
              </w:rPr>
              <w:t>procedura</w:t>
            </w:r>
            <w:proofErr w:type="spellEnd"/>
            <w:r w:rsidRPr="008A1A9E">
              <w:rPr>
                <w:noProof w:val="0"/>
                <w:lang w:val="en-US" w:eastAsia="ru-RU"/>
              </w:rPr>
              <w:t xml:space="preserve"> de </w:t>
            </w:r>
            <w:proofErr w:type="spellStart"/>
            <w:r w:rsidRPr="008A1A9E">
              <w:rPr>
                <w:noProof w:val="0"/>
                <w:lang w:val="en-US" w:eastAsia="ru-RU"/>
              </w:rPr>
              <w:t>atribuire</w:t>
            </w:r>
            <w:proofErr w:type="spellEnd"/>
            <w:r w:rsidRPr="008A1A9E">
              <w:rPr>
                <w:noProof w:val="0"/>
                <w:lang w:val="en-US" w:eastAsia="ru-RU"/>
              </w:rPr>
              <w:t xml:space="preserve"> </w:t>
            </w:r>
            <w:proofErr w:type="spellStart"/>
            <w:r w:rsidRPr="008A1A9E">
              <w:rPr>
                <w:noProof w:val="0"/>
                <w:lang w:val="en-US" w:eastAsia="ru-RU"/>
              </w:rPr>
              <w:t>potrivit</w:t>
            </w:r>
            <w:proofErr w:type="spellEnd"/>
            <w:r w:rsidRPr="008A1A9E">
              <w:rPr>
                <w:noProof w:val="0"/>
                <w:lang w:val="en-US" w:eastAsia="ru-RU"/>
              </w:rPr>
              <w:t xml:space="preserve"> art. 19 al </w:t>
            </w:r>
            <w:proofErr w:type="spellStart"/>
            <w:r w:rsidRPr="008A1A9E">
              <w:rPr>
                <w:noProof w:val="0"/>
                <w:lang w:val="en-US" w:eastAsia="ru-RU"/>
              </w:rPr>
              <w:t>Legii</w:t>
            </w:r>
            <w:proofErr w:type="spellEnd"/>
            <w:r w:rsidRPr="008A1A9E">
              <w:rPr>
                <w:noProof w:val="0"/>
                <w:lang w:val="en-US" w:eastAsia="ru-RU"/>
              </w:rPr>
              <w:t xml:space="preserve"> nr. 131/2015 </w:t>
            </w:r>
            <w:proofErr w:type="spellStart"/>
            <w:r w:rsidRPr="008A1A9E">
              <w:rPr>
                <w:noProof w:val="0"/>
                <w:lang w:val="en-US" w:eastAsia="ru-RU"/>
              </w:rPr>
              <w:t>privind</w:t>
            </w:r>
            <w:proofErr w:type="spellEnd"/>
            <w:r w:rsidRPr="008A1A9E">
              <w:rPr>
                <w:noProof w:val="0"/>
                <w:lang w:val="en-US" w:eastAsia="ru-RU"/>
              </w:rPr>
              <w:t xml:space="preserve"> </w:t>
            </w:r>
            <w:proofErr w:type="spellStart"/>
            <w:r w:rsidRPr="008A1A9E">
              <w:rPr>
                <w:noProof w:val="0"/>
                <w:lang w:val="en-US" w:eastAsia="ru-RU"/>
              </w:rPr>
              <w:t>achizițiile</w:t>
            </w:r>
            <w:proofErr w:type="spellEnd"/>
            <w:r w:rsidRPr="008A1A9E">
              <w:rPr>
                <w:noProof w:val="0"/>
                <w:lang w:val="en-US" w:eastAsia="ru-RU"/>
              </w:rPr>
              <w:t xml:space="preserve"> </w:t>
            </w:r>
            <w:proofErr w:type="spellStart"/>
            <w:r w:rsidRPr="008A1A9E">
              <w:rPr>
                <w:noProof w:val="0"/>
                <w:lang w:val="en-US" w:eastAsia="ru-RU"/>
              </w:rPr>
              <w:t>publice</w:t>
            </w:r>
            <w:proofErr w:type="spellEnd"/>
            <w:r w:rsidRPr="008A1A9E">
              <w:rPr>
                <w:noProof w:val="0"/>
                <w:lang w:val="en-US" w:eastAsia="ru-RU"/>
              </w:rPr>
              <w:t>;</w:t>
            </w:r>
          </w:p>
          <w:p w14:paraId="5A179E97" w14:textId="77777777" w:rsidR="008A1A9E" w:rsidRPr="008A1A9E" w:rsidRDefault="008A1A9E" w:rsidP="008A1A9E">
            <w:pPr>
              <w:numPr>
                <w:ilvl w:val="0"/>
                <w:numId w:val="3"/>
              </w:numPr>
              <w:tabs>
                <w:tab w:val="left" w:pos="567"/>
                <w:tab w:val="left" w:pos="2070"/>
              </w:tabs>
              <w:ind w:left="0" w:firstLine="0"/>
              <w:jc w:val="both"/>
              <w:rPr>
                <w:noProof w:val="0"/>
                <w:lang w:val="en-US" w:eastAsia="ru-RU"/>
              </w:rPr>
            </w:pPr>
            <w:r w:rsidRPr="008A1A9E">
              <w:rPr>
                <w:noProof w:val="0"/>
                <w:lang w:val="en-US" w:eastAsia="ru-RU"/>
              </w:rPr>
              <w:t xml:space="preserve">b) </w:t>
            </w:r>
            <w:proofErr w:type="spellStart"/>
            <w:r w:rsidRPr="008A1A9E">
              <w:rPr>
                <w:noProof w:val="0"/>
                <w:lang w:val="en-US" w:eastAsia="ru-RU"/>
              </w:rPr>
              <w:t>contractul</w:t>
            </w:r>
            <w:proofErr w:type="spellEnd"/>
            <w:r w:rsidRPr="008A1A9E">
              <w:rPr>
                <w:noProof w:val="0"/>
                <w:lang w:val="en-US" w:eastAsia="ru-RU"/>
              </w:rPr>
              <w:t xml:space="preserve"> a </w:t>
            </w:r>
            <w:proofErr w:type="spellStart"/>
            <w:r w:rsidRPr="008A1A9E">
              <w:rPr>
                <w:noProof w:val="0"/>
                <w:lang w:val="en-US" w:eastAsia="ru-RU"/>
              </w:rPr>
              <w:t>făcut</w:t>
            </w:r>
            <w:proofErr w:type="spellEnd"/>
            <w:r w:rsidRPr="008A1A9E">
              <w:rPr>
                <w:noProof w:val="0"/>
                <w:lang w:val="en-US" w:eastAsia="ru-RU"/>
              </w:rPr>
              <w:t xml:space="preserve"> </w:t>
            </w:r>
            <w:proofErr w:type="spellStart"/>
            <w:r w:rsidRPr="008A1A9E">
              <w:rPr>
                <w:noProof w:val="0"/>
                <w:lang w:val="en-US" w:eastAsia="ru-RU"/>
              </w:rPr>
              <w:t>obiectul</w:t>
            </w:r>
            <w:proofErr w:type="spellEnd"/>
            <w:r w:rsidRPr="008A1A9E">
              <w:rPr>
                <w:noProof w:val="0"/>
                <w:lang w:val="en-US" w:eastAsia="ru-RU"/>
              </w:rPr>
              <w:t xml:space="preserve"> </w:t>
            </w:r>
            <w:proofErr w:type="spellStart"/>
            <w:r w:rsidRPr="008A1A9E">
              <w:rPr>
                <w:noProof w:val="0"/>
                <w:lang w:val="en-US" w:eastAsia="ru-RU"/>
              </w:rPr>
              <w:t>unei</w:t>
            </w:r>
            <w:proofErr w:type="spellEnd"/>
            <w:r w:rsidRPr="008A1A9E">
              <w:rPr>
                <w:noProof w:val="0"/>
                <w:lang w:val="en-US" w:eastAsia="ru-RU"/>
              </w:rPr>
              <w:t xml:space="preserve"> </w:t>
            </w:r>
            <w:proofErr w:type="spellStart"/>
            <w:r w:rsidRPr="008A1A9E">
              <w:rPr>
                <w:noProof w:val="0"/>
                <w:lang w:val="en-US" w:eastAsia="ru-RU"/>
              </w:rPr>
              <w:t>modificări</w:t>
            </w:r>
            <w:proofErr w:type="spellEnd"/>
            <w:r w:rsidRPr="008A1A9E">
              <w:rPr>
                <w:noProof w:val="0"/>
                <w:lang w:val="en-US" w:eastAsia="ru-RU"/>
              </w:rPr>
              <w:t xml:space="preserve"> </w:t>
            </w:r>
            <w:proofErr w:type="spellStart"/>
            <w:r w:rsidRPr="008A1A9E">
              <w:rPr>
                <w:noProof w:val="0"/>
                <w:lang w:val="en-US" w:eastAsia="ru-RU"/>
              </w:rPr>
              <w:t>substanțiale</w:t>
            </w:r>
            <w:proofErr w:type="spellEnd"/>
            <w:r w:rsidRPr="008A1A9E">
              <w:rPr>
                <w:noProof w:val="0"/>
                <w:lang w:val="en-US" w:eastAsia="ru-RU"/>
              </w:rPr>
              <w:t xml:space="preserve"> care </w:t>
            </w:r>
            <w:proofErr w:type="spellStart"/>
            <w:r w:rsidRPr="008A1A9E">
              <w:rPr>
                <w:noProof w:val="0"/>
                <w:lang w:val="en-US" w:eastAsia="ru-RU"/>
              </w:rPr>
              <w:t>necesita</w:t>
            </w:r>
            <w:proofErr w:type="spellEnd"/>
            <w:r w:rsidRPr="008A1A9E">
              <w:rPr>
                <w:noProof w:val="0"/>
                <w:lang w:val="en-US" w:eastAsia="ru-RU"/>
              </w:rPr>
              <w:t xml:space="preserve"> o </w:t>
            </w:r>
            <w:proofErr w:type="spellStart"/>
            <w:r w:rsidRPr="008A1A9E">
              <w:rPr>
                <w:noProof w:val="0"/>
                <w:lang w:val="en-US" w:eastAsia="ru-RU"/>
              </w:rPr>
              <w:t>nouă</w:t>
            </w:r>
            <w:proofErr w:type="spellEnd"/>
            <w:r w:rsidRPr="008A1A9E">
              <w:rPr>
                <w:noProof w:val="0"/>
                <w:lang w:val="en-US" w:eastAsia="ru-RU"/>
              </w:rPr>
              <w:t xml:space="preserve"> </w:t>
            </w:r>
            <w:proofErr w:type="spellStart"/>
            <w:r w:rsidRPr="008A1A9E">
              <w:rPr>
                <w:noProof w:val="0"/>
                <w:lang w:val="en-US" w:eastAsia="ru-RU"/>
              </w:rPr>
              <w:t>procedură</w:t>
            </w:r>
            <w:proofErr w:type="spellEnd"/>
            <w:r w:rsidRPr="008A1A9E">
              <w:rPr>
                <w:noProof w:val="0"/>
                <w:lang w:val="en-US" w:eastAsia="ru-RU"/>
              </w:rPr>
              <w:t xml:space="preserve"> de </w:t>
            </w:r>
            <w:proofErr w:type="spellStart"/>
            <w:r w:rsidRPr="008A1A9E">
              <w:rPr>
                <w:noProof w:val="0"/>
                <w:lang w:val="en-US" w:eastAsia="ru-RU"/>
              </w:rPr>
              <w:t>achiziție</w:t>
            </w:r>
            <w:proofErr w:type="spellEnd"/>
            <w:r w:rsidRPr="008A1A9E">
              <w:rPr>
                <w:noProof w:val="0"/>
                <w:lang w:val="en-US" w:eastAsia="ru-RU"/>
              </w:rPr>
              <w:t xml:space="preserve"> </w:t>
            </w:r>
            <w:proofErr w:type="spellStart"/>
            <w:r w:rsidRPr="008A1A9E">
              <w:rPr>
                <w:noProof w:val="0"/>
                <w:lang w:val="en-US" w:eastAsia="ru-RU"/>
              </w:rPr>
              <w:t>publică</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conformitate</w:t>
            </w:r>
            <w:proofErr w:type="spellEnd"/>
            <w:r w:rsidRPr="008A1A9E">
              <w:rPr>
                <w:noProof w:val="0"/>
                <w:lang w:val="en-US" w:eastAsia="ru-RU"/>
              </w:rPr>
              <w:t xml:space="preserve"> cu art. 76 al </w:t>
            </w:r>
            <w:proofErr w:type="spellStart"/>
            <w:r w:rsidRPr="008A1A9E">
              <w:rPr>
                <w:noProof w:val="0"/>
                <w:lang w:val="en-US" w:eastAsia="ru-RU"/>
              </w:rPr>
              <w:t>Legii</w:t>
            </w:r>
            <w:proofErr w:type="spellEnd"/>
            <w:r w:rsidRPr="008A1A9E">
              <w:rPr>
                <w:noProof w:val="0"/>
                <w:lang w:val="en-US" w:eastAsia="ru-RU"/>
              </w:rPr>
              <w:t xml:space="preserve"> nr. 131/2015 </w:t>
            </w:r>
            <w:proofErr w:type="spellStart"/>
            <w:r w:rsidRPr="008A1A9E">
              <w:rPr>
                <w:noProof w:val="0"/>
                <w:lang w:val="en-US" w:eastAsia="ru-RU"/>
              </w:rPr>
              <w:t>privind</w:t>
            </w:r>
            <w:proofErr w:type="spellEnd"/>
            <w:r w:rsidRPr="008A1A9E">
              <w:rPr>
                <w:noProof w:val="0"/>
                <w:lang w:val="en-US" w:eastAsia="ru-RU"/>
              </w:rPr>
              <w:t xml:space="preserve"> </w:t>
            </w:r>
            <w:proofErr w:type="spellStart"/>
            <w:r w:rsidRPr="008A1A9E">
              <w:rPr>
                <w:noProof w:val="0"/>
                <w:lang w:val="en-US" w:eastAsia="ru-RU"/>
              </w:rPr>
              <w:t>achizițiile</w:t>
            </w:r>
            <w:proofErr w:type="spellEnd"/>
            <w:r w:rsidRPr="008A1A9E">
              <w:rPr>
                <w:noProof w:val="0"/>
                <w:lang w:val="en-US" w:eastAsia="ru-RU"/>
              </w:rPr>
              <w:t xml:space="preserve"> </w:t>
            </w:r>
            <w:proofErr w:type="spellStart"/>
            <w:r w:rsidRPr="008A1A9E">
              <w:rPr>
                <w:noProof w:val="0"/>
                <w:lang w:val="en-US" w:eastAsia="ru-RU"/>
              </w:rPr>
              <w:t>publice</w:t>
            </w:r>
            <w:proofErr w:type="spellEnd"/>
            <w:r w:rsidRPr="008A1A9E">
              <w:rPr>
                <w:noProof w:val="0"/>
                <w:lang w:val="en-US" w:eastAsia="ru-RU"/>
              </w:rPr>
              <w:t>;</w:t>
            </w:r>
          </w:p>
          <w:p w14:paraId="572BDBAC" w14:textId="77777777" w:rsidR="008A1A9E" w:rsidRPr="008A1A9E" w:rsidRDefault="008A1A9E" w:rsidP="008A1A9E">
            <w:pPr>
              <w:numPr>
                <w:ilvl w:val="0"/>
                <w:numId w:val="3"/>
              </w:numPr>
              <w:tabs>
                <w:tab w:val="left" w:pos="567"/>
                <w:tab w:val="left" w:pos="2070"/>
              </w:tabs>
              <w:ind w:left="0" w:firstLine="0"/>
              <w:jc w:val="both"/>
              <w:rPr>
                <w:noProof w:val="0"/>
                <w:lang w:val="en-US" w:eastAsia="ru-RU"/>
              </w:rPr>
            </w:pPr>
            <w:r w:rsidRPr="008A1A9E">
              <w:rPr>
                <w:noProof w:val="0"/>
                <w:lang w:val="en-US" w:eastAsia="ru-RU"/>
              </w:rPr>
              <w:t xml:space="preserve">c) </w:t>
            </w:r>
            <w:proofErr w:type="spellStart"/>
            <w:r w:rsidRPr="008A1A9E">
              <w:rPr>
                <w:noProof w:val="0"/>
                <w:lang w:val="en-US" w:eastAsia="ru-RU"/>
              </w:rPr>
              <w:t>contractul</w:t>
            </w:r>
            <w:proofErr w:type="spellEnd"/>
            <w:r w:rsidRPr="008A1A9E">
              <w:rPr>
                <w:noProof w:val="0"/>
                <w:lang w:val="en-US" w:eastAsia="ru-RU"/>
              </w:rPr>
              <w:t xml:space="preserve"> nu </w:t>
            </w:r>
            <w:proofErr w:type="spellStart"/>
            <w:r w:rsidRPr="008A1A9E">
              <w:rPr>
                <w:noProof w:val="0"/>
                <w:lang w:val="en-US" w:eastAsia="ru-RU"/>
              </w:rPr>
              <w:t>ar</w:t>
            </w:r>
            <w:proofErr w:type="spellEnd"/>
            <w:r w:rsidRPr="008A1A9E">
              <w:rPr>
                <w:noProof w:val="0"/>
                <w:lang w:val="en-US" w:eastAsia="ru-RU"/>
              </w:rPr>
              <w:t xml:space="preserve"> fi </w:t>
            </w:r>
            <w:proofErr w:type="spellStart"/>
            <w:r w:rsidRPr="008A1A9E">
              <w:rPr>
                <w:noProof w:val="0"/>
                <w:lang w:val="en-US" w:eastAsia="ru-RU"/>
              </w:rPr>
              <w:t>trebuit</w:t>
            </w:r>
            <w:proofErr w:type="spellEnd"/>
            <w:r w:rsidRPr="008A1A9E">
              <w:rPr>
                <w:noProof w:val="0"/>
                <w:lang w:val="en-US" w:eastAsia="ru-RU"/>
              </w:rPr>
              <w:t xml:space="preserve"> </w:t>
            </w:r>
            <w:proofErr w:type="spellStart"/>
            <w:r w:rsidRPr="008A1A9E">
              <w:rPr>
                <w:noProof w:val="0"/>
                <w:lang w:val="en-US" w:eastAsia="ru-RU"/>
              </w:rPr>
              <w:t>să</w:t>
            </w:r>
            <w:proofErr w:type="spellEnd"/>
            <w:r w:rsidRPr="008A1A9E">
              <w:rPr>
                <w:noProof w:val="0"/>
                <w:lang w:val="en-US" w:eastAsia="ru-RU"/>
              </w:rPr>
              <w:t xml:space="preserve"> fie </w:t>
            </w:r>
            <w:proofErr w:type="spellStart"/>
            <w:r w:rsidRPr="008A1A9E">
              <w:rPr>
                <w:noProof w:val="0"/>
                <w:lang w:val="en-US" w:eastAsia="ru-RU"/>
              </w:rPr>
              <w:t>atribuit</w:t>
            </w:r>
            <w:proofErr w:type="spellEnd"/>
            <w:r w:rsidRPr="008A1A9E">
              <w:rPr>
                <w:noProof w:val="0"/>
                <w:lang w:val="en-US" w:eastAsia="ru-RU"/>
              </w:rPr>
              <w:t xml:space="preserve"> </w:t>
            </w:r>
            <w:proofErr w:type="spellStart"/>
            <w:r w:rsidRPr="008A1A9E">
              <w:rPr>
                <w:noProof w:val="0"/>
                <w:lang w:val="en-US" w:eastAsia="ru-RU"/>
              </w:rPr>
              <w:t>contractantului</w:t>
            </w:r>
            <w:proofErr w:type="spellEnd"/>
            <w:r w:rsidRPr="008A1A9E">
              <w:rPr>
                <w:noProof w:val="0"/>
                <w:lang w:val="en-US" w:eastAsia="ru-RU"/>
              </w:rPr>
              <w:t xml:space="preserve"> </w:t>
            </w:r>
            <w:proofErr w:type="spellStart"/>
            <w:r w:rsidRPr="008A1A9E">
              <w:rPr>
                <w:noProof w:val="0"/>
                <w:lang w:val="en-US" w:eastAsia="ru-RU"/>
              </w:rPr>
              <w:t>respectiv</w:t>
            </w:r>
            <w:proofErr w:type="spellEnd"/>
            <w:r w:rsidRPr="008A1A9E">
              <w:rPr>
                <w:noProof w:val="0"/>
                <w:lang w:val="en-US" w:eastAsia="ru-RU"/>
              </w:rPr>
              <w:t xml:space="preserve">, </w:t>
            </w:r>
            <w:proofErr w:type="spellStart"/>
            <w:r w:rsidRPr="008A1A9E">
              <w:rPr>
                <w:noProof w:val="0"/>
                <w:lang w:val="en-US" w:eastAsia="ru-RU"/>
              </w:rPr>
              <w:t>având</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vedere</w:t>
            </w:r>
            <w:proofErr w:type="spellEnd"/>
            <w:r w:rsidRPr="008A1A9E">
              <w:rPr>
                <w:noProof w:val="0"/>
                <w:lang w:val="en-US" w:eastAsia="ru-RU"/>
              </w:rPr>
              <w:t xml:space="preserve"> o </w:t>
            </w:r>
            <w:proofErr w:type="spellStart"/>
            <w:r w:rsidRPr="008A1A9E">
              <w:rPr>
                <w:noProof w:val="0"/>
                <w:lang w:val="en-US" w:eastAsia="ru-RU"/>
              </w:rPr>
              <w:t>încălcare</w:t>
            </w:r>
            <w:proofErr w:type="spellEnd"/>
            <w:r w:rsidRPr="008A1A9E">
              <w:rPr>
                <w:noProof w:val="0"/>
                <w:lang w:val="en-US" w:eastAsia="ru-RU"/>
              </w:rPr>
              <w:t xml:space="preserve"> </w:t>
            </w:r>
            <w:proofErr w:type="spellStart"/>
            <w:r w:rsidRPr="008A1A9E">
              <w:rPr>
                <w:noProof w:val="0"/>
                <w:lang w:val="en-US" w:eastAsia="ru-RU"/>
              </w:rPr>
              <w:t>gravă</w:t>
            </w:r>
            <w:proofErr w:type="spellEnd"/>
            <w:r w:rsidRPr="008A1A9E">
              <w:rPr>
                <w:noProof w:val="0"/>
                <w:lang w:val="en-US" w:eastAsia="ru-RU"/>
              </w:rPr>
              <w:t xml:space="preserve"> </w:t>
            </w:r>
            <w:proofErr w:type="gramStart"/>
            <w:r w:rsidRPr="008A1A9E">
              <w:rPr>
                <w:noProof w:val="0"/>
                <w:lang w:val="en-US" w:eastAsia="ru-RU"/>
              </w:rPr>
              <w:t>a</w:t>
            </w:r>
            <w:proofErr w:type="gramEnd"/>
            <w:r w:rsidRPr="008A1A9E">
              <w:rPr>
                <w:noProof w:val="0"/>
                <w:lang w:val="en-US" w:eastAsia="ru-RU"/>
              </w:rPr>
              <w:t xml:space="preserve"> </w:t>
            </w:r>
            <w:proofErr w:type="spellStart"/>
            <w:r w:rsidRPr="008A1A9E">
              <w:rPr>
                <w:noProof w:val="0"/>
                <w:lang w:val="en-US" w:eastAsia="ru-RU"/>
              </w:rPr>
              <w:t>obligaţiilor</w:t>
            </w:r>
            <w:proofErr w:type="spellEnd"/>
            <w:r w:rsidRPr="008A1A9E">
              <w:rPr>
                <w:noProof w:val="0"/>
                <w:lang w:val="en-US" w:eastAsia="ru-RU"/>
              </w:rPr>
              <w:t xml:space="preserve"> </w:t>
            </w:r>
            <w:proofErr w:type="spellStart"/>
            <w:r w:rsidRPr="008A1A9E">
              <w:rPr>
                <w:noProof w:val="0"/>
                <w:lang w:val="en-US" w:eastAsia="ru-RU"/>
              </w:rPr>
              <w:t>ce</w:t>
            </w:r>
            <w:proofErr w:type="spellEnd"/>
            <w:r w:rsidRPr="008A1A9E">
              <w:rPr>
                <w:noProof w:val="0"/>
                <w:lang w:val="en-US" w:eastAsia="ru-RU"/>
              </w:rPr>
              <w:t xml:space="preserve"> </w:t>
            </w:r>
            <w:proofErr w:type="spellStart"/>
            <w:r w:rsidRPr="008A1A9E">
              <w:rPr>
                <w:noProof w:val="0"/>
                <w:lang w:val="en-US" w:eastAsia="ru-RU"/>
              </w:rPr>
              <w:t>rezultă</w:t>
            </w:r>
            <w:proofErr w:type="spellEnd"/>
            <w:r w:rsidRPr="008A1A9E">
              <w:rPr>
                <w:noProof w:val="0"/>
                <w:lang w:val="en-US" w:eastAsia="ru-RU"/>
              </w:rPr>
              <w:t xml:space="preserve"> din Legea nr. 131/2015 </w:t>
            </w:r>
            <w:proofErr w:type="spellStart"/>
            <w:r w:rsidRPr="008A1A9E">
              <w:rPr>
                <w:noProof w:val="0"/>
                <w:lang w:val="en-US" w:eastAsia="ru-RU"/>
              </w:rPr>
              <w:t>priviind</w:t>
            </w:r>
            <w:proofErr w:type="spellEnd"/>
            <w:r w:rsidRPr="008A1A9E">
              <w:rPr>
                <w:noProof w:val="0"/>
                <w:lang w:val="en-US" w:eastAsia="ru-RU"/>
              </w:rPr>
              <w:t xml:space="preserve"> </w:t>
            </w:r>
            <w:proofErr w:type="spellStart"/>
            <w:r w:rsidRPr="008A1A9E">
              <w:rPr>
                <w:noProof w:val="0"/>
                <w:lang w:val="en-US" w:eastAsia="ru-RU"/>
              </w:rPr>
              <w:t>achizițiile</w:t>
            </w:r>
            <w:proofErr w:type="spellEnd"/>
            <w:r w:rsidRPr="008A1A9E">
              <w:rPr>
                <w:noProof w:val="0"/>
                <w:lang w:val="en-US" w:eastAsia="ru-RU"/>
              </w:rPr>
              <w:t xml:space="preserve"> </w:t>
            </w:r>
            <w:proofErr w:type="spellStart"/>
            <w:r w:rsidRPr="008A1A9E">
              <w:rPr>
                <w:noProof w:val="0"/>
                <w:lang w:val="en-US" w:eastAsia="ru-RU"/>
              </w:rPr>
              <w:t>publice</w:t>
            </w:r>
            <w:proofErr w:type="spellEnd"/>
            <w:r w:rsidRPr="008A1A9E">
              <w:rPr>
                <w:noProof w:val="0"/>
                <w:lang w:val="en-US" w:eastAsia="ru-RU"/>
              </w:rPr>
              <w:t xml:space="preserve"> </w:t>
            </w:r>
            <w:proofErr w:type="spellStart"/>
            <w:r w:rsidRPr="008A1A9E">
              <w:rPr>
                <w:noProof w:val="0"/>
                <w:lang w:val="en-US" w:eastAsia="ru-RU"/>
              </w:rPr>
              <w:t>și</w:t>
            </w:r>
            <w:proofErr w:type="spellEnd"/>
            <w:r w:rsidRPr="008A1A9E">
              <w:rPr>
                <w:noProof w:val="0"/>
                <w:lang w:val="en-US" w:eastAsia="ru-RU"/>
              </w:rPr>
              <w:t>/</w:t>
            </w:r>
            <w:proofErr w:type="spellStart"/>
            <w:r w:rsidRPr="008A1A9E">
              <w:rPr>
                <w:noProof w:val="0"/>
                <w:lang w:val="en-US" w:eastAsia="ru-RU"/>
              </w:rPr>
              <w:t>sau</w:t>
            </w:r>
            <w:proofErr w:type="spellEnd"/>
            <w:r w:rsidRPr="008A1A9E">
              <w:rPr>
                <w:noProof w:val="0"/>
                <w:lang w:val="en-US" w:eastAsia="ru-RU"/>
              </w:rPr>
              <w:t xml:space="preserve"> </w:t>
            </w:r>
            <w:proofErr w:type="spellStart"/>
            <w:r w:rsidRPr="008A1A9E">
              <w:rPr>
                <w:noProof w:val="0"/>
                <w:lang w:val="en-US" w:eastAsia="ru-RU"/>
              </w:rPr>
              <w:t>tratatele</w:t>
            </w:r>
            <w:proofErr w:type="spellEnd"/>
            <w:r w:rsidRPr="008A1A9E">
              <w:rPr>
                <w:noProof w:val="0"/>
                <w:lang w:val="en-US" w:eastAsia="ru-RU"/>
              </w:rPr>
              <w:t xml:space="preserve"> </w:t>
            </w:r>
            <w:proofErr w:type="spellStart"/>
            <w:r w:rsidRPr="008A1A9E">
              <w:rPr>
                <w:noProof w:val="0"/>
                <w:lang w:val="en-US" w:eastAsia="ru-RU"/>
              </w:rPr>
              <w:t>internaţionale</w:t>
            </w:r>
            <w:proofErr w:type="spellEnd"/>
            <w:r w:rsidRPr="008A1A9E">
              <w:rPr>
                <w:noProof w:val="0"/>
                <w:lang w:val="en-US" w:eastAsia="ru-RU"/>
              </w:rPr>
              <w:t xml:space="preserve"> la care Republica Moldova </w:t>
            </w:r>
            <w:proofErr w:type="spellStart"/>
            <w:r w:rsidRPr="008A1A9E">
              <w:rPr>
                <w:noProof w:val="0"/>
                <w:lang w:val="en-US" w:eastAsia="ru-RU"/>
              </w:rPr>
              <w:t>este</w:t>
            </w:r>
            <w:proofErr w:type="spellEnd"/>
            <w:r w:rsidRPr="008A1A9E">
              <w:rPr>
                <w:noProof w:val="0"/>
                <w:lang w:val="en-US" w:eastAsia="ru-RU"/>
              </w:rPr>
              <w:t xml:space="preserve"> </w:t>
            </w:r>
            <w:proofErr w:type="spellStart"/>
            <w:r w:rsidRPr="008A1A9E">
              <w:rPr>
                <w:noProof w:val="0"/>
                <w:lang w:val="en-US" w:eastAsia="ru-RU"/>
              </w:rPr>
              <w:t>parte</w:t>
            </w:r>
            <w:proofErr w:type="spellEnd"/>
            <w:r w:rsidRPr="008A1A9E">
              <w:rPr>
                <w:noProof w:val="0"/>
                <w:lang w:val="en-US" w:eastAsia="ru-RU"/>
              </w:rPr>
              <w:t xml:space="preserve">, care a </w:t>
            </w:r>
            <w:proofErr w:type="spellStart"/>
            <w:r w:rsidRPr="008A1A9E">
              <w:rPr>
                <w:noProof w:val="0"/>
                <w:lang w:val="en-US" w:eastAsia="ru-RU"/>
              </w:rPr>
              <w:t>fost</w:t>
            </w:r>
            <w:proofErr w:type="spellEnd"/>
            <w:r w:rsidRPr="008A1A9E">
              <w:rPr>
                <w:noProof w:val="0"/>
                <w:lang w:val="en-US" w:eastAsia="ru-RU"/>
              </w:rPr>
              <w:t xml:space="preserve"> </w:t>
            </w:r>
            <w:proofErr w:type="spellStart"/>
            <w:r w:rsidRPr="008A1A9E">
              <w:rPr>
                <w:noProof w:val="0"/>
                <w:lang w:val="en-US" w:eastAsia="ru-RU"/>
              </w:rPr>
              <w:t>constatată</w:t>
            </w:r>
            <w:proofErr w:type="spellEnd"/>
            <w:r w:rsidRPr="008A1A9E">
              <w:rPr>
                <w:noProof w:val="0"/>
                <w:lang w:val="en-US" w:eastAsia="ru-RU"/>
              </w:rPr>
              <w:t xml:space="preserve"> </w:t>
            </w:r>
            <w:proofErr w:type="spellStart"/>
            <w:r w:rsidRPr="008A1A9E">
              <w:rPr>
                <w:noProof w:val="0"/>
                <w:lang w:val="en-US" w:eastAsia="ru-RU"/>
              </w:rPr>
              <w:t>printr</w:t>
            </w:r>
            <w:proofErr w:type="spellEnd"/>
            <w:r w:rsidRPr="008A1A9E">
              <w:rPr>
                <w:noProof w:val="0"/>
                <w:lang w:val="en-US" w:eastAsia="ru-RU"/>
              </w:rPr>
              <w:t xml:space="preserve">-o </w:t>
            </w:r>
            <w:proofErr w:type="spellStart"/>
            <w:r w:rsidRPr="008A1A9E">
              <w:rPr>
                <w:noProof w:val="0"/>
                <w:lang w:val="en-US" w:eastAsia="ru-RU"/>
              </w:rPr>
              <w:t>decizie</w:t>
            </w:r>
            <w:proofErr w:type="spellEnd"/>
            <w:r w:rsidRPr="008A1A9E">
              <w:rPr>
                <w:noProof w:val="0"/>
                <w:lang w:val="en-US" w:eastAsia="ru-RU"/>
              </w:rPr>
              <w:t xml:space="preserve"> a </w:t>
            </w:r>
            <w:proofErr w:type="spellStart"/>
            <w:r w:rsidRPr="008A1A9E">
              <w:rPr>
                <w:noProof w:val="0"/>
                <w:lang w:val="en-US" w:eastAsia="ru-RU"/>
              </w:rPr>
              <w:t>unei</w:t>
            </w:r>
            <w:proofErr w:type="spellEnd"/>
            <w:r w:rsidRPr="008A1A9E">
              <w:rPr>
                <w:noProof w:val="0"/>
                <w:lang w:val="en-US" w:eastAsia="ru-RU"/>
              </w:rPr>
              <w:t xml:space="preserve"> </w:t>
            </w:r>
            <w:proofErr w:type="spellStart"/>
            <w:r w:rsidRPr="008A1A9E">
              <w:rPr>
                <w:noProof w:val="0"/>
                <w:lang w:val="en-US" w:eastAsia="ru-RU"/>
              </w:rPr>
              <w:t>instanțe</w:t>
            </w:r>
            <w:proofErr w:type="spellEnd"/>
            <w:r w:rsidRPr="008A1A9E">
              <w:rPr>
                <w:noProof w:val="0"/>
                <w:lang w:val="en-US" w:eastAsia="ru-RU"/>
              </w:rPr>
              <w:t xml:space="preserve"> </w:t>
            </w:r>
            <w:proofErr w:type="spellStart"/>
            <w:r w:rsidRPr="008A1A9E">
              <w:rPr>
                <w:noProof w:val="0"/>
                <w:lang w:val="en-US" w:eastAsia="ru-RU"/>
              </w:rPr>
              <w:t>judecătorești</w:t>
            </w:r>
            <w:proofErr w:type="spellEnd"/>
            <w:r w:rsidRPr="008A1A9E">
              <w:rPr>
                <w:noProof w:val="0"/>
                <w:lang w:val="en-US" w:eastAsia="ru-RU"/>
              </w:rPr>
              <w:t xml:space="preserve"> </w:t>
            </w:r>
            <w:proofErr w:type="spellStart"/>
            <w:r w:rsidRPr="008A1A9E">
              <w:rPr>
                <w:noProof w:val="0"/>
                <w:lang w:val="en-US" w:eastAsia="ru-RU"/>
              </w:rPr>
              <w:t>naționale</w:t>
            </w:r>
            <w:proofErr w:type="spellEnd"/>
            <w:r w:rsidRPr="008A1A9E">
              <w:rPr>
                <w:noProof w:val="0"/>
                <w:lang w:val="en-US" w:eastAsia="ru-RU"/>
              </w:rPr>
              <w:t xml:space="preserve"> </w:t>
            </w:r>
            <w:proofErr w:type="spellStart"/>
            <w:r w:rsidRPr="008A1A9E">
              <w:rPr>
                <w:noProof w:val="0"/>
                <w:lang w:val="en-US" w:eastAsia="ru-RU"/>
              </w:rPr>
              <w:t>sau</w:t>
            </w:r>
            <w:proofErr w:type="spellEnd"/>
            <w:r w:rsidRPr="008A1A9E">
              <w:rPr>
                <w:noProof w:val="0"/>
                <w:lang w:val="en-US" w:eastAsia="ru-RU"/>
              </w:rPr>
              <w:t xml:space="preserve">, </w:t>
            </w:r>
            <w:proofErr w:type="spellStart"/>
            <w:r w:rsidRPr="008A1A9E">
              <w:rPr>
                <w:noProof w:val="0"/>
                <w:lang w:val="en-US" w:eastAsia="ru-RU"/>
              </w:rPr>
              <w:t>după</w:t>
            </w:r>
            <w:proofErr w:type="spellEnd"/>
            <w:r w:rsidRPr="008A1A9E">
              <w:rPr>
                <w:noProof w:val="0"/>
                <w:lang w:val="en-US" w:eastAsia="ru-RU"/>
              </w:rPr>
              <w:t xml:space="preserve"> </w:t>
            </w:r>
            <w:proofErr w:type="spellStart"/>
            <w:r w:rsidRPr="008A1A9E">
              <w:rPr>
                <w:noProof w:val="0"/>
                <w:lang w:val="en-US" w:eastAsia="ru-RU"/>
              </w:rPr>
              <w:t>caz</w:t>
            </w:r>
            <w:proofErr w:type="spellEnd"/>
            <w:r w:rsidRPr="008A1A9E">
              <w:rPr>
                <w:noProof w:val="0"/>
                <w:lang w:val="en-US" w:eastAsia="ru-RU"/>
              </w:rPr>
              <w:t xml:space="preserve">, </w:t>
            </w:r>
            <w:proofErr w:type="spellStart"/>
            <w:r w:rsidRPr="008A1A9E">
              <w:rPr>
                <w:noProof w:val="0"/>
                <w:lang w:val="en-US" w:eastAsia="ru-RU"/>
              </w:rPr>
              <w:t>internaționale</w:t>
            </w:r>
            <w:proofErr w:type="spellEnd"/>
            <w:r w:rsidRPr="008A1A9E">
              <w:rPr>
                <w:noProof w:val="0"/>
                <w:lang w:val="en-US" w:eastAsia="ru-RU"/>
              </w:rPr>
              <w:t>.</w:t>
            </w:r>
          </w:p>
          <w:p w14:paraId="48974700" w14:textId="77777777" w:rsidR="008A1A9E" w:rsidRPr="008A1A9E" w:rsidRDefault="008A1A9E" w:rsidP="008A1A9E">
            <w:pPr>
              <w:jc w:val="both"/>
              <w:rPr>
                <w:noProof w:val="0"/>
                <w:lang w:val="en-US" w:eastAsia="ru-RU"/>
              </w:rPr>
            </w:pPr>
          </w:p>
          <w:p w14:paraId="6E8BABF4" w14:textId="77777777" w:rsidR="008A1A9E" w:rsidRPr="008A1A9E" w:rsidRDefault="008A1A9E" w:rsidP="008A1A9E">
            <w:pPr>
              <w:rPr>
                <w:b/>
                <w:noProof w:val="0"/>
                <w:lang w:val="en-US" w:eastAsia="ru-RU"/>
              </w:rPr>
            </w:pPr>
            <w:r w:rsidRPr="008A1A9E">
              <w:rPr>
                <w:b/>
                <w:noProof w:val="0"/>
                <w:lang w:val="en-US" w:eastAsia="ru-RU"/>
              </w:rPr>
              <w:t>19. DISPOZIŢII FINALE</w:t>
            </w:r>
          </w:p>
          <w:p w14:paraId="7F50B17D" w14:textId="77777777" w:rsidR="008A1A9E" w:rsidRPr="008A1A9E" w:rsidRDefault="008A1A9E" w:rsidP="008A1A9E">
            <w:pPr>
              <w:jc w:val="both"/>
              <w:rPr>
                <w:noProof w:val="0"/>
                <w:lang w:val="en-US" w:eastAsia="ru-RU"/>
              </w:rPr>
            </w:pPr>
            <w:r w:rsidRPr="008A1A9E">
              <w:rPr>
                <w:noProof w:val="0"/>
                <w:lang w:val="en-US" w:eastAsia="ru-RU"/>
              </w:rPr>
              <w:t xml:space="preserve">19.1. </w:t>
            </w:r>
            <w:proofErr w:type="spellStart"/>
            <w:r w:rsidRPr="008A1A9E">
              <w:rPr>
                <w:noProof w:val="0"/>
                <w:lang w:val="en-US" w:eastAsia="ru-RU"/>
              </w:rPr>
              <w:t>Litigiile</w:t>
            </w:r>
            <w:proofErr w:type="spellEnd"/>
            <w:r w:rsidRPr="008A1A9E">
              <w:rPr>
                <w:noProof w:val="0"/>
                <w:lang w:val="en-US" w:eastAsia="ru-RU"/>
              </w:rPr>
              <w:t xml:space="preserve"> </w:t>
            </w:r>
            <w:proofErr w:type="spellStart"/>
            <w:r w:rsidRPr="008A1A9E">
              <w:rPr>
                <w:noProof w:val="0"/>
                <w:lang w:val="en-US" w:eastAsia="ru-RU"/>
              </w:rPr>
              <w:t>ce</w:t>
            </w:r>
            <w:proofErr w:type="spellEnd"/>
            <w:r w:rsidRPr="008A1A9E">
              <w:rPr>
                <w:noProof w:val="0"/>
                <w:lang w:val="en-US" w:eastAsia="ru-RU"/>
              </w:rPr>
              <w:t xml:space="preserve"> </w:t>
            </w:r>
            <w:proofErr w:type="spellStart"/>
            <w:r w:rsidRPr="008A1A9E">
              <w:rPr>
                <w:noProof w:val="0"/>
                <w:lang w:val="en-US" w:eastAsia="ru-RU"/>
              </w:rPr>
              <w:t>ar</w:t>
            </w:r>
            <w:proofErr w:type="spellEnd"/>
            <w:r w:rsidRPr="008A1A9E">
              <w:rPr>
                <w:noProof w:val="0"/>
                <w:lang w:val="en-US" w:eastAsia="ru-RU"/>
              </w:rPr>
              <w:t xml:space="preserve"> </w:t>
            </w:r>
            <w:proofErr w:type="spellStart"/>
            <w:r w:rsidRPr="008A1A9E">
              <w:rPr>
                <w:noProof w:val="0"/>
                <w:lang w:val="en-US" w:eastAsia="ru-RU"/>
              </w:rPr>
              <w:t>putea</w:t>
            </w:r>
            <w:proofErr w:type="spellEnd"/>
            <w:r w:rsidRPr="008A1A9E">
              <w:rPr>
                <w:noProof w:val="0"/>
                <w:lang w:val="en-US" w:eastAsia="ru-RU"/>
              </w:rPr>
              <w:t xml:space="preserve"> </w:t>
            </w:r>
            <w:proofErr w:type="spellStart"/>
            <w:r w:rsidRPr="008A1A9E">
              <w:rPr>
                <w:noProof w:val="0"/>
                <w:lang w:val="en-US" w:eastAsia="ru-RU"/>
              </w:rPr>
              <w:t>rezulta</w:t>
            </w:r>
            <w:proofErr w:type="spellEnd"/>
            <w:r w:rsidRPr="008A1A9E">
              <w:rPr>
                <w:noProof w:val="0"/>
                <w:lang w:val="en-US" w:eastAsia="ru-RU"/>
              </w:rPr>
              <w:t xml:space="preserve"> din </w:t>
            </w:r>
            <w:proofErr w:type="spellStart"/>
            <w:r w:rsidRPr="008A1A9E">
              <w:rPr>
                <w:noProof w:val="0"/>
                <w:lang w:val="en-US" w:eastAsia="ru-RU"/>
              </w:rPr>
              <w:t>prezentul</w:t>
            </w:r>
            <w:proofErr w:type="spellEnd"/>
            <w:r w:rsidRPr="008A1A9E">
              <w:rPr>
                <w:noProof w:val="0"/>
                <w:lang w:val="en-US" w:eastAsia="ru-RU"/>
              </w:rPr>
              <w:t xml:space="preserve"> contract </w:t>
            </w:r>
            <w:proofErr w:type="spellStart"/>
            <w:r w:rsidRPr="008A1A9E">
              <w:rPr>
                <w:noProof w:val="0"/>
                <w:lang w:val="en-US" w:eastAsia="ru-RU"/>
              </w:rPr>
              <w:t>vor</w:t>
            </w:r>
            <w:proofErr w:type="spellEnd"/>
            <w:r w:rsidRPr="008A1A9E">
              <w:rPr>
                <w:noProof w:val="0"/>
                <w:lang w:val="en-US" w:eastAsia="ru-RU"/>
              </w:rPr>
              <w:t xml:space="preserve"> fi </w:t>
            </w:r>
            <w:proofErr w:type="spellStart"/>
            <w:r w:rsidRPr="008A1A9E">
              <w:rPr>
                <w:noProof w:val="0"/>
                <w:lang w:val="en-US" w:eastAsia="ru-RU"/>
              </w:rPr>
              <w:t>soluţionate</w:t>
            </w:r>
            <w:proofErr w:type="spellEnd"/>
            <w:r w:rsidRPr="008A1A9E">
              <w:rPr>
                <w:noProof w:val="0"/>
                <w:lang w:val="en-US" w:eastAsia="ru-RU"/>
              </w:rPr>
              <w:t xml:space="preserve"> de </w:t>
            </w:r>
            <w:proofErr w:type="spellStart"/>
            <w:r w:rsidRPr="008A1A9E">
              <w:rPr>
                <w:noProof w:val="0"/>
                <w:lang w:val="en-US" w:eastAsia="ru-RU"/>
              </w:rPr>
              <w:t>către</w:t>
            </w:r>
            <w:proofErr w:type="spellEnd"/>
            <w:r w:rsidRPr="008A1A9E">
              <w:rPr>
                <w:noProof w:val="0"/>
                <w:lang w:val="en-US" w:eastAsia="ru-RU"/>
              </w:rPr>
              <w:t xml:space="preserve"> </w:t>
            </w:r>
            <w:proofErr w:type="spellStart"/>
            <w:r w:rsidRPr="008A1A9E">
              <w:rPr>
                <w:noProof w:val="0"/>
                <w:lang w:val="en-US" w:eastAsia="ru-RU"/>
              </w:rPr>
              <w:t>Părţi</w:t>
            </w:r>
            <w:proofErr w:type="spellEnd"/>
            <w:r w:rsidRPr="008A1A9E">
              <w:rPr>
                <w:noProof w:val="0"/>
                <w:lang w:val="en-US" w:eastAsia="ru-RU"/>
              </w:rPr>
              <w:t xml:space="preserve"> pe cale </w:t>
            </w:r>
            <w:proofErr w:type="spellStart"/>
            <w:r w:rsidRPr="008A1A9E">
              <w:rPr>
                <w:noProof w:val="0"/>
                <w:lang w:val="en-US" w:eastAsia="ru-RU"/>
              </w:rPr>
              <w:t>amiabilă</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caz</w:t>
            </w:r>
            <w:proofErr w:type="spellEnd"/>
            <w:r w:rsidRPr="008A1A9E">
              <w:rPr>
                <w:noProof w:val="0"/>
                <w:lang w:val="en-US" w:eastAsia="ru-RU"/>
              </w:rPr>
              <w:t xml:space="preserve"> </w:t>
            </w:r>
            <w:proofErr w:type="spellStart"/>
            <w:r w:rsidRPr="008A1A9E">
              <w:rPr>
                <w:noProof w:val="0"/>
                <w:lang w:val="en-US" w:eastAsia="ru-RU"/>
              </w:rPr>
              <w:t>contrar</w:t>
            </w:r>
            <w:proofErr w:type="spellEnd"/>
            <w:r w:rsidRPr="008A1A9E">
              <w:rPr>
                <w:noProof w:val="0"/>
                <w:lang w:val="en-US" w:eastAsia="ru-RU"/>
              </w:rPr>
              <w:t xml:space="preserve">, </w:t>
            </w:r>
            <w:proofErr w:type="spellStart"/>
            <w:r w:rsidRPr="008A1A9E">
              <w:rPr>
                <w:noProof w:val="0"/>
                <w:lang w:val="en-US" w:eastAsia="ru-RU"/>
              </w:rPr>
              <w:t>ele</w:t>
            </w:r>
            <w:proofErr w:type="spellEnd"/>
            <w:r w:rsidRPr="008A1A9E">
              <w:rPr>
                <w:noProof w:val="0"/>
                <w:lang w:val="en-US" w:eastAsia="ru-RU"/>
              </w:rPr>
              <w:t xml:space="preserve"> </w:t>
            </w:r>
            <w:proofErr w:type="spellStart"/>
            <w:r w:rsidRPr="008A1A9E">
              <w:rPr>
                <w:noProof w:val="0"/>
                <w:lang w:val="en-US" w:eastAsia="ru-RU"/>
              </w:rPr>
              <w:t>vor</w:t>
            </w:r>
            <w:proofErr w:type="spellEnd"/>
            <w:r w:rsidRPr="008A1A9E">
              <w:rPr>
                <w:noProof w:val="0"/>
                <w:lang w:val="en-US" w:eastAsia="ru-RU"/>
              </w:rPr>
              <w:t xml:space="preserve"> fi </w:t>
            </w:r>
            <w:proofErr w:type="spellStart"/>
            <w:r w:rsidRPr="008A1A9E">
              <w:rPr>
                <w:noProof w:val="0"/>
                <w:lang w:val="en-US" w:eastAsia="ru-RU"/>
              </w:rPr>
              <w:t>transmise</w:t>
            </w:r>
            <w:proofErr w:type="spellEnd"/>
            <w:r w:rsidRPr="008A1A9E">
              <w:rPr>
                <w:noProof w:val="0"/>
                <w:lang w:val="en-US" w:eastAsia="ru-RU"/>
              </w:rPr>
              <w:t xml:space="preserve"> </w:t>
            </w:r>
            <w:proofErr w:type="spellStart"/>
            <w:r w:rsidRPr="008A1A9E">
              <w:rPr>
                <w:noProof w:val="0"/>
                <w:lang w:val="en-US" w:eastAsia="ru-RU"/>
              </w:rPr>
              <w:t>spre</w:t>
            </w:r>
            <w:proofErr w:type="spellEnd"/>
            <w:r w:rsidRPr="008A1A9E">
              <w:rPr>
                <w:noProof w:val="0"/>
                <w:lang w:val="en-US" w:eastAsia="ru-RU"/>
              </w:rPr>
              <w:t xml:space="preserve"> </w:t>
            </w:r>
            <w:proofErr w:type="spellStart"/>
            <w:r w:rsidRPr="008A1A9E">
              <w:rPr>
                <w:noProof w:val="0"/>
                <w:lang w:val="en-US" w:eastAsia="ru-RU"/>
              </w:rPr>
              <w:t>examinare</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instanţa</w:t>
            </w:r>
            <w:proofErr w:type="spellEnd"/>
            <w:r w:rsidRPr="008A1A9E">
              <w:rPr>
                <w:noProof w:val="0"/>
                <w:lang w:val="en-US" w:eastAsia="ru-RU"/>
              </w:rPr>
              <w:t xml:space="preserve"> de </w:t>
            </w:r>
            <w:proofErr w:type="spellStart"/>
            <w:r w:rsidRPr="008A1A9E">
              <w:rPr>
                <w:noProof w:val="0"/>
                <w:lang w:val="en-US" w:eastAsia="ru-RU"/>
              </w:rPr>
              <w:t>judecată</w:t>
            </w:r>
            <w:proofErr w:type="spellEnd"/>
            <w:r w:rsidRPr="008A1A9E">
              <w:rPr>
                <w:noProof w:val="0"/>
                <w:lang w:val="en-US" w:eastAsia="ru-RU"/>
              </w:rPr>
              <w:t xml:space="preserve"> </w:t>
            </w:r>
            <w:proofErr w:type="spellStart"/>
            <w:r w:rsidRPr="008A1A9E">
              <w:rPr>
                <w:noProof w:val="0"/>
                <w:lang w:val="en-US" w:eastAsia="ru-RU"/>
              </w:rPr>
              <w:t>competentă</w:t>
            </w:r>
            <w:proofErr w:type="spellEnd"/>
            <w:r w:rsidRPr="008A1A9E">
              <w:rPr>
                <w:noProof w:val="0"/>
                <w:lang w:val="en-US" w:eastAsia="ru-RU"/>
              </w:rPr>
              <w:t xml:space="preserve">, conform </w:t>
            </w:r>
            <w:proofErr w:type="spellStart"/>
            <w:r w:rsidRPr="008A1A9E">
              <w:rPr>
                <w:noProof w:val="0"/>
                <w:lang w:val="en-US" w:eastAsia="ru-RU"/>
              </w:rPr>
              <w:t>legislaţiei</w:t>
            </w:r>
            <w:proofErr w:type="spellEnd"/>
            <w:r w:rsidRPr="008A1A9E">
              <w:rPr>
                <w:noProof w:val="0"/>
                <w:lang w:val="en-US" w:eastAsia="ru-RU"/>
              </w:rPr>
              <w:t xml:space="preserve"> </w:t>
            </w:r>
            <w:proofErr w:type="spellStart"/>
            <w:r w:rsidRPr="008A1A9E">
              <w:rPr>
                <w:noProof w:val="0"/>
                <w:lang w:val="en-US" w:eastAsia="ru-RU"/>
              </w:rPr>
              <w:t>Republicii</w:t>
            </w:r>
            <w:proofErr w:type="spellEnd"/>
            <w:r w:rsidRPr="008A1A9E">
              <w:rPr>
                <w:noProof w:val="0"/>
                <w:lang w:val="en-US" w:eastAsia="ru-RU"/>
              </w:rPr>
              <w:t xml:space="preserve"> Moldova.</w:t>
            </w:r>
          </w:p>
          <w:p w14:paraId="55B6005F" w14:textId="77777777" w:rsidR="008A1A9E" w:rsidRPr="008A1A9E" w:rsidRDefault="008A1A9E" w:rsidP="008A1A9E">
            <w:pPr>
              <w:jc w:val="both"/>
              <w:rPr>
                <w:noProof w:val="0"/>
                <w:lang w:val="en-US" w:eastAsia="ru-RU"/>
              </w:rPr>
            </w:pPr>
            <w:r w:rsidRPr="008A1A9E">
              <w:rPr>
                <w:noProof w:val="0"/>
                <w:lang w:val="en-US" w:eastAsia="ru-RU"/>
              </w:rPr>
              <w:t xml:space="preserve">19.2. De la data </w:t>
            </w:r>
            <w:proofErr w:type="spellStart"/>
            <w:r w:rsidRPr="008A1A9E">
              <w:rPr>
                <w:noProof w:val="0"/>
                <w:lang w:val="en-US" w:eastAsia="ru-RU"/>
              </w:rPr>
              <w:t>semnării</w:t>
            </w:r>
            <w:proofErr w:type="spellEnd"/>
            <w:r w:rsidRPr="008A1A9E">
              <w:rPr>
                <w:noProof w:val="0"/>
                <w:lang w:val="en-US" w:eastAsia="ru-RU"/>
              </w:rPr>
              <w:t xml:space="preserve"> </w:t>
            </w:r>
            <w:proofErr w:type="spellStart"/>
            <w:r w:rsidRPr="008A1A9E">
              <w:rPr>
                <w:noProof w:val="0"/>
                <w:lang w:val="en-US" w:eastAsia="ru-RU"/>
              </w:rPr>
              <w:t>prezentului</w:t>
            </w:r>
            <w:proofErr w:type="spellEnd"/>
            <w:r w:rsidRPr="008A1A9E">
              <w:rPr>
                <w:noProof w:val="0"/>
                <w:lang w:val="en-US" w:eastAsia="ru-RU"/>
              </w:rPr>
              <w:t xml:space="preserve"> contract, </w:t>
            </w:r>
            <w:proofErr w:type="spellStart"/>
            <w:r w:rsidRPr="008A1A9E">
              <w:rPr>
                <w:noProof w:val="0"/>
                <w:lang w:val="en-US" w:eastAsia="ru-RU"/>
              </w:rPr>
              <w:t>toate</w:t>
            </w:r>
            <w:proofErr w:type="spellEnd"/>
            <w:r w:rsidRPr="008A1A9E">
              <w:rPr>
                <w:noProof w:val="0"/>
                <w:lang w:val="en-US" w:eastAsia="ru-RU"/>
              </w:rPr>
              <w:t xml:space="preserve"> </w:t>
            </w:r>
            <w:proofErr w:type="spellStart"/>
            <w:r w:rsidRPr="008A1A9E">
              <w:rPr>
                <w:noProof w:val="0"/>
                <w:lang w:val="en-US" w:eastAsia="ru-RU"/>
              </w:rPr>
              <w:t>negocierile</w:t>
            </w:r>
            <w:proofErr w:type="spellEnd"/>
            <w:r w:rsidRPr="008A1A9E">
              <w:rPr>
                <w:noProof w:val="0"/>
                <w:lang w:val="en-US" w:eastAsia="ru-RU"/>
              </w:rPr>
              <w:t xml:space="preserve"> </w:t>
            </w:r>
            <w:proofErr w:type="spellStart"/>
            <w:r w:rsidRPr="008A1A9E">
              <w:rPr>
                <w:noProof w:val="0"/>
                <w:lang w:val="en-US" w:eastAsia="ru-RU"/>
              </w:rPr>
              <w:t>purtate</w:t>
            </w:r>
            <w:proofErr w:type="spellEnd"/>
            <w:r w:rsidRPr="008A1A9E">
              <w:rPr>
                <w:noProof w:val="0"/>
                <w:lang w:val="en-US" w:eastAsia="ru-RU"/>
              </w:rPr>
              <w:t xml:space="preserve"> </w:t>
            </w:r>
            <w:proofErr w:type="spellStart"/>
            <w:r w:rsidRPr="008A1A9E">
              <w:rPr>
                <w:noProof w:val="0"/>
                <w:lang w:val="en-US" w:eastAsia="ru-RU"/>
              </w:rPr>
              <w:t>şi</w:t>
            </w:r>
            <w:proofErr w:type="spellEnd"/>
            <w:r w:rsidRPr="008A1A9E">
              <w:rPr>
                <w:noProof w:val="0"/>
                <w:lang w:val="en-US" w:eastAsia="ru-RU"/>
              </w:rPr>
              <w:t xml:space="preserve"> </w:t>
            </w:r>
            <w:proofErr w:type="spellStart"/>
            <w:proofErr w:type="gramStart"/>
            <w:r w:rsidRPr="008A1A9E">
              <w:rPr>
                <w:noProof w:val="0"/>
                <w:lang w:val="en-US" w:eastAsia="ru-RU"/>
              </w:rPr>
              <w:t>documentele</w:t>
            </w:r>
            <w:proofErr w:type="spellEnd"/>
            <w:r w:rsidRPr="008A1A9E">
              <w:rPr>
                <w:noProof w:val="0"/>
                <w:lang w:val="en-US" w:eastAsia="ru-RU"/>
              </w:rPr>
              <w:t xml:space="preserve">  </w:t>
            </w:r>
            <w:proofErr w:type="spellStart"/>
            <w:r w:rsidRPr="008A1A9E">
              <w:rPr>
                <w:noProof w:val="0"/>
                <w:lang w:val="en-US" w:eastAsia="ru-RU"/>
              </w:rPr>
              <w:t>perfectate</w:t>
            </w:r>
            <w:proofErr w:type="spellEnd"/>
            <w:proofErr w:type="gramEnd"/>
            <w:r w:rsidRPr="008A1A9E">
              <w:rPr>
                <w:noProof w:val="0"/>
                <w:lang w:val="en-US" w:eastAsia="ru-RU"/>
              </w:rPr>
              <w:t xml:space="preserve"> anterior, </w:t>
            </w:r>
            <w:proofErr w:type="spellStart"/>
            <w:r w:rsidRPr="008A1A9E">
              <w:rPr>
                <w:noProof w:val="0"/>
                <w:lang w:val="en-US" w:eastAsia="ru-RU"/>
              </w:rPr>
              <w:t>îşi</w:t>
            </w:r>
            <w:proofErr w:type="spellEnd"/>
            <w:r w:rsidRPr="008A1A9E">
              <w:rPr>
                <w:noProof w:val="0"/>
                <w:lang w:val="en-US" w:eastAsia="ru-RU"/>
              </w:rPr>
              <w:t xml:space="preserve"> </w:t>
            </w:r>
            <w:proofErr w:type="spellStart"/>
            <w:r w:rsidRPr="008A1A9E">
              <w:rPr>
                <w:noProof w:val="0"/>
                <w:lang w:val="en-US" w:eastAsia="ru-RU"/>
              </w:rPr>
              <w:t>pierd</w:t>
            </w:r>
            <w:proofErr w:type="spellEnd"/>
            <w:r w:rsidRPr="008A1A9E">
              <w:rPr>
                <w:noProof w:val="0"/>
                <w:lang w:val="en-US" w:eastAsia="ru-RU"/>
              </w:rPr>
              <w:t xml:space="preserve"> </w:t>
            </w:r>
            <w:proofErr w:type="spellStart"/>
            <w:r w:rsidRPr="008A1A9E">
              <w:rPr>
                <w:noProof w:val="0"/>
                <w:lang w:val="en-US" w:eastAsia="ru-RU"/>
              </w:rPr>
              <w:t>valabilitatea</w:t>
            </w:r>
            <w:proofErr w:type="spellEnd"/>
            <w:r w:rsidRPr="008A1A9E">
              <w:rPr>
                <w:noProof w:val="0"/>
                <w:lang w:val="en-US" w:eastAsia="ru-RU"/>
              </w:rPr>
              <w:t>.</w:t>
            </w:r>
          </w:p>
          <w:p w14:paraId="42390F02" w14:textId="77777777" w:rsidR="008A1A9E" w:rsidRPr="008A1A9E" w:rsidRDefault="008A1A9E" w:rsidP="008A1A9E">
            <w:pPr>
              <w:jc w:val="both"/>
              <w:rPr>
                <w:noProof w:val="0"/>
                <w:lang w:val="en-US" w:eastAsia="ru-RU"/>
              </w:rPr>
            </w:pPr>
            <w:r w:rsidRPr="008A1A9E">
              <w:rPr>
                <w:noProof w:val="0"/>
                <w:lang w:val="en-US" w:eastAsia="ru-RU"/>
              </w:rPr>
              <w:t xml:space="preserve">19.3. </w:t>
            </w:r>
            <w:proofErr w:type="spellStart"/>
            <w:r w:rsidRPr="008A1A9E">
              <w:rPr>
                <w:noProof w:val="0"/>
                <w:lang w:val="en-US" w:eastAsia="ru-RU"/>
              </w:rPr>
              <w:t>Părţile</w:t>
            </w:r>
            <w:proofErr w:type="spellEnd"/>
            <w:r w:rsidRPr="008A1A9E">
              <w:rPr>
                <w:noProof w:val="0"/>
                <w:lang w:val="en-US" w:eastAsia="ru-RU"/>
              </w:rPr>
              <w:t xml:space="preserve"> </w:t>
            </w:r>
            <w:proofErr w:type="spellStart"/>
            <w:r w:rsidRPr="008A1A9E">
              <w:rPr>
                <w:noProof w:val="0"/>
                <w:lang w:val="en-US" w:eastAsia="ru-RU"/>
              </w:rPr>
              <w:t>contractante</w:t>
            </w:r>
            <w:proofErr w:type="spellEnd"/>
            <w:r w:rsidRPr="008A1A9E">
              <w:rPr>
                <w:noProof w:val="0"/>
                <w:lang w:val="en-US" w:eastAsia="ru-RU"/>
              </w:rPr>
              <w:t xml:space="preserve"> au </w:t>
            </w:r>
            <w:proofErr w:type="spellStart"/>
            <w:r w:rsidRPr="008A1A9E">
              <w:rPr>
                <w:noProof w:val="0"/>
                <w:lang w:val="en-US" w:eastAsia="ru-RU"/>
              </w:rPr>
              <w:t>dreptul</w:t>
            </w:r>
            <w:proofErr w:type="spellEnd"/>
            <w:r w:rsidRPr="008A1A9E">
              <w:rPr>
                <w:noProof w:val="0"/>
                <w:lang w:val="en-US" w:eastAsia="ru-RU"/>
              </w:rPr>
              <w:t xml:space="preserve">, pe </w:t>
            </w:r>
            <w:proofErr w:type="spellStart"/>
            <w:r w:rsidRPr="008A1A9E">
              <w:rPr>
                <w:noProof w:val="0"/>
                <w:lang w:val="en-US" w:eastAsia="ru-RU"/>
              </w:rPr>
              <w:t>durata</w:t>
            </w:r>
            <w:proofErr w:type="spellEnd"/>
            <w:r w:rsidRPr="008A1A9E">
              <w:rPr>
                <w:noProof w:val="0"/>
                <w:lang w:val="en-US" w:eastAsia="ru-RU"/>
              </w:rPr>
              <w:t xml:space="preserve"> </w:t>
            </w:r>
            <w:proofErr w:type="spellStart"/>
            <w:r w:rsidRPr="008A1A9E">
              <w:rPr>
                <w:noProof w:val="0"/>
                <w:lang w:val="en-US" w:eastAsia="ru-RU"/>
              </w:rPr>
              <w:t>îndeplinirii</w:t>
            </w:r>
            <w:proofErr w:type="spellEnd"/>
            <w:r w:rsidRPr="008A1A9E">
              <w:rPr>
                <w:noProof w:val="0"/>
                <w:lang w:val="en-US" w:eastAsia="ru-RU"/>
              </w:rPr>
              <w:t xml:space="preserve"> </w:t>
            </w:r>
            <w:proofErr w:type="spellStart"/>
            <w:r w:rsidRPr="008A1A9E">
              <w:rPr>
                <w:noProof w:val="0"/>
                <w:lang w:val="en-US" w:eastAsia="ru-RU"/>
              </w:rPr>
              <w:t>și</w:t>
            </w:r>
            <w:proofErr w:type="spellEnd"/>
            <w:r w:rsidRPr="008A1A9E">
              <w:rPr>
                <w:noProof w:val="0"/>
                <w:lang w:val="en-US" w:eastAsia="ru-RU"/>
              </w:rPr>
              <w:t xml:space="preserve"> </w:t>
            </w:r>
            <w:proofErr w:type="spellStart"/>
            <w:r w:rsidRPr="008A1A9E">
              <w:rPr>
                <w:noProof w:val="0"/>
                <w:lang w:val="en-US" w:eastAsia="ru-RU"/>
              </w:rPr>
              <w:t>valabilității</w:t>
            </w:r>
            <w:proofErr w:type="spellEnd"/>
            <w:r w:rsidRPr="008A1A9E">
              <w:rPr>
                <w:noProof w:val="0"/>
                <w:lang w:val="en-US" w:eastAsia="ru-RU"/>
              </w:rPr>
              <w:t xml:space="preserve"> </w:t>
            </w:r>
            <w:proofErr w:type="spellStart"/>
            <w:r w:rsidRPr="008A1A9E">
              <w:rPr>
                <w:noProof w:val="0"/>
                <w:lang w:val="en-US" w:eastAsia="ru-RU"/>
              </w:rPr>
              <w:t>contractului</w:t>
            </w:r>
            <w:proofErr w:type="spellEnd"/>
            <w:r w:rsidRPr="008A1A9E">
              <w:rPr>
                <w:noProof w:val="0"/>
                <w:lang w:val="en-US" w:eastAsia="ru-RU"/>
              </w:rPr>
              <w:t xml:space="preserve"> </w:t>
            </w:r>
            <w:proofErr w:type="spellStart"/>
            <w:r w:rsidRPr="008A1A9E">
              <w:rPr>
                <w:noProof w:val="0"/>
                <w:lang w:val="en-US" w:eastAsia="ru-RU"/>
              </w:rPr>
              <w:t>să</w:t>
            </w:r>
            <w:proofErr w:type="spellEnd"/>
            <w:r w:rsidRPr="008A1A9E">
              <w:rPr>
                <w:noProof w:val="0"/>
                <w:lang w:val="en-US" w:eastAsia="ru-RU"/>
              </w:rPr>
              <w:t xml:space="preserve"> </w:t>
            </w:r>
            <w:proofErr w:type="spellStart"/>
            <w:r w:rsidRPr="008A1A9E">
              <w:rPr>
                <w:noProof w:val="0"/>
                <w:lang w:val="en-US" w:eastAsia="ru-RU"/>
              </w:rPr>
              <w:t>convină</w:t>
            </w:r>
            <w:proofErr w:type="spellEnd"/>
            <w:r w:rsidRPr="008A1A9E">
              <w:rPr>
                <w:noProof w:val="0"/>
                <w:lang w:val="en-US" w:eastAsia="ru-RU"/>
              </w:rPr>
              <w:t xml:space="preserve"> </w:t>
            </w:r>
            <w:proofErr w:type="spellStart"/>
            <w:r w:rsidRPr="008A1A9E">
              <w:rPr>
                <w:noProof w:val="0"/>
                <w:lang w:val="en-US" w:eastAsia="ru-RU"/>
              </w:rPr>
              <w:t>asupra</w:t>
            </w:r>
            <w:proofErr w:type="spellEnd"/>
            <w:r w:rsidRPr="008A1A9E">
              <w:rPr>
                <w:noProof w:val="0"/>
                <w:lang w:val="en-US" w:eastAsia="ru-RU"/>
              </w:rPr>
              <w:t xml:space="preserve"> </w:t>
            </w:r>
            <w:proofErr w:type="spellStart"/>
            <w:r w:rsidRPr="008A1A9E">
              <w:rPr>
                <w:noProof w:val="0"/>
                <w:lang w:val="en-US" w:eastAsia="ru-RU"/>
              </w:rPr>
              <w:t>modificării</w:t>
            </w:r>
            <w:proofErr w:type="spellEnd"/>
            <w:r w:rsidRPr="008A1A9E">
              <w:rPr>
                <w:noProof w:val="0"/>
                <w:lang w:val="en-US" w:eastAsia="ru-RU"/>
              </w:rPr>
              <w:t xml:space="preserve"> </w:t>
            </w:r>
            <w:proofErr w:type="spellStart"/>
            <w:r w:rsidRPr="008A1A9E">
              <w:rPr>
                <w:noProof w:val="0"/>
                <w:lang w:val="en-US" w:eastAsia="ru-RU"/>
              </w:rPr>
              <w:t>clauzelor</w:t>
            </w:r>
            <w:proofErr w:type="spellEnd"/>
            <w:r w:rsidRPr="008A1A9E">
              <w:rPr>
                <w:noProof w:val="0"/>
                <w:lang w:val="en-US" w:eastAsia="ru-RU"/>
              </w:rPr>
              <w:t xml:space="preserve"> </w:t>
            </w:r>
            <w:proofErr w:type="spellStart"/>
            <w:r w:rsidRPr="008A1A9E">
              <w:rPr>
                <w:noProof w:val="0"/>
                <w:lang w:val="en-US" w:eastAsia="ru-RU"/>
              </w:rPr>
              <w:t>contractului</w:t>
            </w:r>
            <w:proofErr w:type="spellEnd"/>
            <w:r w:rsidRPr="008A1A9E">
              <w:rPr>
                <w:noProof w:val="0"/>
                <w:lang w:val="en-US" w:eastAsia="ru-RU"/>
              </w:rPr>
              <w:t xml:space="preserve">, </w:t>
            </w:r>
            <w:proofErr w:type="spellStart"/>
            <w:r w:rsidRPr="008A1A9E">
              <w:rPr>
                <w:noProof w:val="0"/>
                <w:lang w:val="en-US" w:eastAsia="ru-RU"/>
              </w:rPr>
              <w:t>prin</w:t>
            </w:r>
            <w:proofErr w:type="spellEnd"/>
            <w:r w:rsidRPr="008A1A9E">
              <w:rPr>
                <w:noProof w:val="0"/>
                <w:lang w:val="en-US" w:eastAsia="ru-RU"/>
              </w:rPr>
              <w:t xml:space="preserve"> </w:t>
            </w:r>
            <w:proofErr w:type="spellStart"/>
            <w:r w:rsidRPr="008A1A9E">
              <w:rPr>
                <w:noProof w:val="0"/>
                <w:lang w:val="en-US" w:eastAsia="ru-RU"/>
              </w:rPr>
              <w:t>acord</w:t>
            </w:r>
            <w:proofErr w:type="spellEnd"/>
            <w:r w:rsidRPr="008A1A9E">
              <w:rPr>
                <w:noProof w:val="0"/>
                <w:lang w:val="en-US" w:eastAsia="ru-RU"/>
              </w:rPr>
              <w:t xml:space="preserve"> </w:t>
            </w:r>
            <w:proofErr w:type="spellStart"/>
            <w:r w:rsidRPr="008A1A9E">
              <w:rPr>
                <w:noProof w:val="0"/>
                <w:lang w:val="en-US" w:eastAsia="ru-RU"/>
              </w:rPr>
              <w:t>adiţional</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cazul</w:t>
            </w:r>
            <w:proofErr w:type="spellEnd"/>
            <w:r w:rsidRPr="008A1A9E">
              <w:rPr>
                <w:noProof w:val="0"/>
                <w:lang w:val="en-US" w:eastAsia="ru-RU"/>
              </w:rPr>
              <w:t xml:space="preserve"> </w:t>
            </w:r>
            <w:proofErr w:type="spellStart"/>
            <w:r w:rsidRPr="008A1A9E">
              <w:rPr>
                <w:noProof w:val="0"/>
                <w:lang w:val="en-US" w:eastAsia="ru-RU"/>
              </w:rPr>
              <w:t>apariţiei</w:t>
            </w:r>
            <w:proofErr w:type="spellEnd"/>
            <w:r w:rsidRPr="008A1A9E">
              <w:rPr>
                <w:noProof w:val="0"/>
                <w:lang w:val="en-US" w:eastAsia="ru-RU"/>
              </w:rPr>
              <w:t xml:space="preserve"> </w:t>
            </w:r>
            <w:proofErr w:type="spellStart"/>
            <w:r w:rsidRPr="008A1A9E">
              <w:rPr>
                <w:noProof w:val="0"/>
                <w:lang w:val="en-US" w:eastAsia="ru-RU"/>
              </w:rPr>
              <w:t>unor</w:t>
            </w:r>
            <w:proofErr w:type="spellEnd"/>
            <w:r w:rsidRPr="008A1A9E">
              <w:rPr>
                <w:noProof w:val="0"/>
                <w:lang w:val="en-US" w:eastAsia="ru-RU"/>
              </w:rPr>
              <w:t xml:space="preserve"> </w:t>
            </w:r>
            <w:proofErr w:type="spellStart"/>
            <w:r w:rsidRPr="008A1A9E">
              <w:rPr>
                <w:noProof w:val="0"/>
                <w:lang w:val="en-US" w:eastAsia="ru-RU"/>
              </w:rPr>
              <w:t>circumstanţe</w:t>
            </w:r>
            <w:proofErr w:type="spellEnd"/>
            <w:r w:rsidRPr="008A1A9E">
              <w:rPr>
                <w:noProof w:val="0"/>
                <w:lang w:val="en-US" w:eastAsia="ru-RU"/>
              </w:rPr>
              <w:t xml:space="preserve"> care </w:t>
            </w:r>
            <w:proofErr w:type="spellStart"/>
            <w:r w:rsidRPr="008A1A9E">
              <w:rPr>
                <w:noProof w:val="0"/>
                <w:lang w:val="en-US" w:eastAsia="ru-RU"/>
              </w:rPr>
              <w:t>lezează</w:t>
            </w:r>
            <w:proofErr w:type="spellEnd"/>
            <w:r w:rsidRPr="008A1A9E">
              <w:rPr>
                <w:noProof w:val="0"/>
                <w:lang w:val="en-US" w:eastAsia="ru-RU"/>
              </w:rPr>
              <w:t xml:space="preserve"> </w:t>
            </w:r>
            <w:proofErr w:type="spellStart"/>
            <w:r w:rsidRPr="008A1A9E">
              <w:rPr>
                <w:noProof w:val="0"/>
                <w:lang w:val="en-US" w:eastAsia="ru-RU"/>
              </w:rPr>
              <w:t>interesele</w:t>
            </w:r>
            <w:proofErr w:type="spellEnd"/>
            <w:r w:rsidRPr="008A1A9E">
              <w:rPr>
                <w:noProof w:val="0"/>
                <w:lang w:val="en-US" w:eastAsia="ru-RU"/>
              </w:rPr>
              <w:t xml:space="preserve"> </w:t>
            </w:r>
            <w:proofErr w:type="spellStart"/>
            <w:r w:rsidRPr="008A1A9E">
              <w:rPr>
                <w:noProof w:val="0"/>
                <w:lang w:val="en-US" w:eastAsia="ru-RU"/>
              </w:rPr>
              <w:t>comerciale</w:t>
            </w:r>
            <w:proofErr w:type="spellEnd"/>
            <w:r w:rsidRPr="008A1A9E">
              <w:rPr>
                <w:noProof w:val="0"/>
                <w:lang w:val="en-US" w:eastAsia="ru-RU"/>
              </w:rPr>
              <w:t xml:space="preserve"> legitime ale </w:t>
            </w:r>
            <w:proofErr w:type="spellStart"/>
            <w:r w:rsidRPr="008A1A9E">
              <w:rPr>
                <w:noProof w:val="0"/>
                <w:lang w:val="en-US" w:eastAsia="ru-RU"/>
              </w:rPr>
              <w:t>acestora</w:t>
            </w:r>
            <w:proofErr w:type="spellEnd"/>
            <w:r w:rsidRPr="008A1A9E">
              <w:rPr>
                <w:noProof w:val="0"/>
                <w:lang w:val="en-US" w:eastAsia="ru-RU"/>
              </w:rPr>
              <w:t xml:space="preserve"> </w:t>
            </w:r>
            <w:proofErr w:type="spellStart"/>
            <w:r w:rsidRPr="008A1A9E">
              <w:rPr>
                <w:noProof w:val="0"/>
                <w:lang w:val="en-US" w:eastAsia="ru-RU"/>
              </w:rPr>
              <w:t>şi</w:t>
            </w:r>
            <w:proofErr w:type="spellEnd"/>
            <w:r w:rsidRPr="008A1A9E">
              <w:rPr>
                <w:noProof w:val="0"/>
                <w:lang w:val="en-US" w:eastAsia="ru-RU"/>
              </w:rPr>
              <w:t xml:space="preserve"> care nu au </w:t>
            </w:r>
            <w:proofErr w:type="spellStart"/>
            <w:r w:rsidRPr="008A1A9E">
              <w:rPr>
                <w:noProof w:val="0"/>
                <w:lang w:val="en-US" w:eastAsia="ru-RU"/>
              </w:rPr>
              <w:t>putut</w:t>
            </w:r>
            <w:proofErr w:type="spellEnd"/>
            <w:r w:rsidRPr="008A1A9E">
              <w:rPr>
                <w:noProof w:val="0"/>
                <w:lang w:val="en-US" w:eastAsia="ru-RU"/>
              </w:rPr>
              <w:t xml:space="preserve"> fi </w:t>
            </w:r>
            <w:proofErr w:type="spellStart"/>
            <w:r w:rsidRPr="008A1A9E">
              <w:rPr>
                <w:noProof w:val="0"/>
                <w:lang w:val="en-US" w:eastAsia="ru-RU"/>
              </w:rPr>
              <w:t>prevăzute</w:t>
            </w:r>
            <w:proofErr w:type="spellEnd"/>
            <w:r w:rsidRPr="008A1A9E">
              <w:rPr>
                <w:noProof w:val="0"/>
                <w:lang w:val="en-US" w:eastAsia="ru-RU"/>
              </w:rPr>
              <w:t xml:space="preserve"> la data </w:t>
            </w:r>
            <w:proofErr w:type="spellStart"/>
            <w:r w:rsidRPr="008A1A9E">
              <w:rPr>
                <w:noProof w:val="0"/>
                <w:lang w:val="en-US" w:eastAsia="ru-RU"/>
              </w:rPr>
              <w:t>încheierii</w:t>
            </w:r>
            <w:proofErr w:type="spellEnd"/>
            <w:r w:rsidRPr="008A1A9E">
              <w:rPr>
                <w:noProof w:val="0"/>
                <w:lang w:val="en-US" w:eastAsia="ru-RU"/>
              </w:rPr>
              <w:t xml:space="preserve"> </w:t>
            </w:r>
            <w:proofErr w:type="spellStart"/>
            <w:r w:rsidRPr="008A1A9E">
              <w:rPr>
                <w:noProof w:val="0"/>
                <w:lang w:val="en-US" w:eastAsia="ru-RU"/>
              </w:rPr>
              <w:t>contractului</w:t>
            </w:r>
            <w:proofErr w:type="spellEnd"/>
            <w:r w:rsidRPr="008A1A9E">
              <w:rPr>
                <w:noProof w:val="0"/>
                <w:lang w:val="en-US" w:eastAsia="ru-RU"/>
              </w:rPr>
              <w:t xml:space="preserve">. </w:t>
            </w:r>
            <w:proofErr w:type="spellStart"/>
            <w:r w:rsidRPr="008A1A9E">
              <w:rPr>
                <w:noProof w:val="0"/>
                <w:lang w:val="en-US" w:eastAsia="ru-RU"/>
              </w:rPr>
              <w:t>Modificările</w:t>
            </w:r>
            <w:proofErr w:type="spellEnd"/>
            <w:r w:rsidRPr="008A1A9E">
              <w:rPr>
                <w:noProof w:val="0"/>
                <w:lang w:val="en-US" w:eastAsia="ru-RU"/>
              </w:rPr>
              <w:t xml:space="preserve"> </w:t>
            </w:r>
            <w:proofErr w:type="spellStart"/>
            <w:r w:rsidRPr="008A1A9E">
              <w:rPr>
                <w:noProof w:val="0"/>
                <w:lang w:val="en-US" w:eastAsia="ru-RU"/>
              </w:rPr>
              <w:t>şi</w:t>
            </w:r>
            <w:proofErr w:type="spellEnd"/>
            <w:r w:rsidRPr="008A1A9E">
              <w:rPr>
                <w:noProof w:val="0"/>
                <w:lang w:val="en-US" w:eastAsia="ru-RU"/>
              </w:rPr>
              <w:t xml:space="preserve"> </w:t>
            </w:r>
            <w:proofErr w:type="spellStart"/>
            <w:r w:rsidRPr="008A1A9E">
              <w:rPr>
                <w:noProof w:val="0"/>
                <w:lang w:val="en-US" w:eastAsia="ru-RU"/>
              </w:rPr>
              <w:t>completările</w:t>
            </w:r>
            <w:proofErr w:type="spellEnd"/>
            <w:r w:rsidRPr="008A1A9E">
              <w:rPr>
                <w:noProof w:val="0"/>
                <w:lang w:val="en-US" w:eastAsia="ru-RU"/>
              </w:rPr>
              <w:t xml:space="preserve"> la </w:t>
            </w:r>
            <w:proofErr w:type="spellStart"/>
            <w:r w:rsidRPr="008A1A9E">
              <w:rPr>
                <w:noProof w:val="0"/>
                <w:lang w:val="en-US" w:eastAsia="ru-RU"/>
              </w:rPr>
              <w:t>prezentul</w:t>
            </w:r>
            <w:proofErr w:type="spellEnd"/>
            <w:r w:rsidRPr="008A1A9E">
              <w:rPr>
                <w:noProof w:val="0"/>
                <w:lang w:val="en-US" w:eastAsia="ru-RU"/>
              </w:rPr>
              <w:t xml:space="preserve"> contract sunt </w:t>
            </w:r>
            <w:proofErr w:type="spellStart"/>
            <w:r w:rsidRPr="008A1A9E">
              <w:rPr>
                <w:noProof w:val="0"/>
                <w:lang w:val="en-US" w:eastAsia="ru-RU"/>
              </w:rPr>
              <w:t>valabile</w:t>
            </w:r>
            <w:proofErr w:type="spellEnd"/>
            <w:r w:rsidRPr="008A1A9E">
              <w:rPr>
                <w:noProof w:val="0"/>
                <w:lang w:val="en-US" w:eastAsia="ru-RU"/>
              </w:rPr>
              <w:t xml:space="preserve"> </w:t>
            </w:r>
            <w:proofErr w:type="spellStart"/>
            <w:r w:rsidRPr="008A1A9E">
              <w:rPr>
                <w:noProof w:val="0"/>
                <w:lang w:val="en-US" w:eastAsia="ru-RU"/>
              </w:rPr>
              <w:t>doar</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cazul</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care au </w:t>
            </w:r>
            <w:proofErr w:type="spellStart"/>
            <w:r w:rsidRPr="008A1A9E">
              <w:rPr>
                <w:noProof w:val="0"/>
                <w:lang w:val="en-US" w:eastAsia="ru-RU"/>
              </w:rPr>
              <w:t>fost</w:t>
            </w:r>
            <w:proofErr w:type="spellEnd"/>
            <w:r w:rsidRPr="008A1A9E">
              <w:rPr>
                <w:noProof w:val="0"/>
                <w:lang w:val="en-US" w:eastAsia="ru-RU"/>
              </w:rPr>
              <w:t xml:space="preserve"> </w:t>
            </w:r>
            <w:proofErr w:type="spellStart"/>
            <w:r w:rsidRPr="008A1A9E">
              <w:rPr>
                <w:noProof w:val="0"/>
                <w:lang w:val="en-US" w:eastAsia="ru-RU"/>
              </w:rPr>
              <w:t>perfectate</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scris</w:t>
            </w:r>
            <w:proofErr w:type="spellEnd"/>
            <w:r w:rsidRPr="008A1A9E">
              <w:rPr>
                <w:noProof w:val="0"/>
                <w:lang w:val="en-US" w:eastAsia="ru-RU"/>
              </w:rPr>
              <w:t xml:space="preserve"> </w:t>
            </w:r>
            <w:proofErr w:type="spellStart"/>
            <w:r w:rsidRPr="008A1A9E">
              <w:rPr>
                <w:noProof w:val="0"/>
                <w:lang w:val="en-US" w:eastAsia="ru-RU"/>
              </w:rPr>
              <w:t>şi</w:t>
            </w:r>
            <w:proofErr w:type="spellEnd"/>
            <w:r w:rsidRPr="008A1A9E">
              <w:rPr>
                <w:noProof w:val="0"/>
                <w:lang w:val="en-US" w:eastAsia="ru-RU"/>
              </w:rPr>
              <w:t xml:space="preserve"> au </w:t>
            </w:r>
            <w:proofErr w:type="spellStart"/>
            <w:r w:rsidRPr="008A1A9E">
              <w:rPr>
                <w:noProof w:val="0"/>
                <w:lang w:val="en-US" w:eastAsia="ru-RU"/>
              </w:rPr>
              <w:t>fost</w:t>
            </w:r>
            <w:proofErr w:type="spellEnd"/>
            <w:r w:rsidRPr="008A1A9E">
              <w:rPr>
                <w:noProof w:val="0"/>
                <w:lang w:val="en-US" w:eastAsia="ru-RU"/>
              </w:rPr>
              <w:t xml:space="preserve"> </w:t>
            </w:r>
            <w:proofErr w:type="spellStart"/>
            <w:r w:rsidRPr="008A1A9E">
              <w:rPr>
                <w:noProof w:val="0"/>
                <w:lang w:val="en-US" w:eastAsia="ru-RU"/>
              </w:rPr>
              <w:t>semnate</w:t>
            </w:r>
            <w:proofErr w:type="spellEnd"/>
            <w:r w:rsidRPr="008A1A9E">
              <w:rPr>
                <w:noProof w:val="0"/>
                <w:lang w:val="en-US" w:eastAsia="ru-RU"/>
              </w:rPr>
              <w:t xml:space="preserve"> de </w:t>
            </w:r>
            <w:proofErr w:type="spellStart"/>
            <w:r w:rsidRPr="008A1A9E">
              <w:rPr>
                <w:noProof w:val="0"/>
                <w:lang w:val="en-US" w:eastAsia="ru-RU"/>
              </w:rPr>
              <w:t>ambele</w:t>
            </w:r>
            <w:proofErr w:type="spellEnd"/>
            <w:r w:rsidRPr="008A1A9E">
              <w:rPr>
                <w:noProof w:val="0"/>
                <w:lang w:val="en-US" w:eastAsia="ru-RU"/>
              </w:rPr>
              <w:t xml:space="preserve"> </w:t>
            </w:r>
            <w:proofErr w:type="spellStart"/>
            <w:r w:rsidRPr="008A1A9E">
              <w:rPr>
                <w:noProof w:val="0"/>
                <w:lang w:val="en-US" w:eastAsia="ru-RU"/>
              </w:rPr>
              <w:t>Părţi</w:t>
            </w:r>
            <w:proofErr w:type="spellEnd"/>
            <w:r w:rsidRPr="008A1A9E">
              <w:rPr>
                <w:noProof w:val="0"/>
                <w:lang w:val="en-US" w:eastAsia="ru-RU"/>
              </w:rPr>
              <w:t xml:space="preserve">, conform </w:t>
            </w:r>
            <w:proofErr w:type="spellStart"/>
            <w:r w:rsidRPr="008A1A9E">
              <w:rPr>
                <w:noProof w:val="0"/>
                <w:lang w:val="en-US" w:eastAsia="ru-RU"/>
              </w:rPr>
              <w:t>actelor</w:t>
            </w:r>
            <w:proofErr w:type="spellEnd"/>
            <w:r w:rsidRPr="008A1A9E">
              <w:rPr>
                <w:noProof w:val="0"/>
                <w:lang w:val="en-US" w:eastAsia="ru-RU"/>
              </w:rPr>
              <w:t xml:space="preserve"> normative.  </w:t>
            </w:r>
          </w:p>
          <w:p w14:paraId="2201990B" w14:textId="77777777" w:rsidR="008A1A9E" w:rsidRPr="008A1A9E" w:rsidRDefault="008A1A9E" w:rsidP="008A1A9E">
            <w:pPr>
              <w:jc w:val="both"/>
              <w:rPr>
                <w:noProof w:val="0"/>
                <w:lang w:val="en-US" w:eastAsia="ru-RU"/>
              </w:rPr>
            </w:pPr>
            <w:r w:rsidRPr="008A1A9E">
              <w:rPr>
                <w:noProof w:val="0"/>
                <w:lang w:val="en-US" w:eastAsia="ru-RU"/>
              </w:rPr>
              <w:t xml:space="preserve">19.4. Nici </w:t>
            </w:r>
            <w:proofErr w:type="spellStart"/>
            <w:r w:rsidRPr="008A1A9E">
              <w:rPr>
                <w:noProof w:val="0"/>
                <w:lang w:val="en-US" w:eastAsia="ru-RU"/>
              </w:rPr>
              <w:t>una</w:t>
            </w:r>
            <w:proofErr w:type="spellEnd"/>
            <w:r w:rsidRPr="008A1A9E">
              <w:rPr>
                <w:noProof w:val="0"/>
                <w:lang w:val="en-US" w:eastAsia="ru-RU"/>
              </w:rPr>
              <w:t xml:space="preserve"> </w:t>
            </w:r>
            <w:proofErr w:type="spellStart"/>
            <w:r w:rsidRPr="008A1A9E">
              <w:rPr>
                <w:noProof w:val="0"/>
                <w:lang w:val="en-US" w:eastAsia="ru-RU"/>
              </w:rPr>
              <w:t>dintre</w:t>
            </w:r>
            <w:proofErr w:type="spellEnd"/>
            <w:r w:rsidRPr="008A1A9E">
              <w:rPr>
                <w:noProof w:val="0"/>
                <w:lang w:val="en-US" w:eastAsia="ru-RU"/>
              </w:rPr>
              <w:t xml:space="preserve"> </w:t>
            </w:r>
            <w:proofErr w:type="spellStart"/>
            <w:r w:rsidRPr="008A1A9E">
              <w:rPr>
                <w:noProof w:val="0"/>
                <w:lang w:val="en-US" w:eastAsia="ru-RU"/>
              </w:rPr>
              <w:t>Părţi</w:t>
            </w:r>
            <w:proofErr w:type="spellEnd"/>
            <w:r w:rsidRPr="008A1A9E">
              <w:rPr>
                <w:noProof w:val="0"/>
                <w:lang w:val="en-US" w:eastAsia="ru-RU"/>
              </w:rPr>
              <w:t xml:space="preserve"> nu are </w:t>
            </w:r>
            <w:proofErr w:type="spellStart"/>
            <w:r w:rsidRPr="008A1A9E">
              <w:rPr>
                <w:noProof w:val="0"/>
                <w:lang w:val="en-US" w:eastAsia="ru-RU"/>
              </w:rPr>
              <w:t>dreptul</w:t>
            </w:r>
            <w:proofErr w:type="spellEnd"/>
            <w:r w:rsidRPr="008A1A9E">
              <w:rPr>
                <w:noProof w:val="0"/>
                <w:lang w:val="en-US" w:eastAsia="ru-RU"/>
              </w:rPr>
              <w:t xml:space="preserve"> </w:t>
            </w:r>
            <w:proofErr w:type="spellStart"/>
            <w:r w:rsidRPr="008A1A9E">
              <w:rPr>
                <w:noProof w:val="0"/>
                <w:lang w:val="en-US" w:eastAsia="ru-RU"/>
              </w:rPr>
              <w:t>să</w:t>
            </w:r>
            <w:proofErr w:type="spellEnd"/>
            <w:r w:rsidRPr="008A1A9E">
              <w:rPr>
                <w:noProof w:val="0"/>
                <w:lang w:val="en-US" w:eastAsia="ru-RU"/>
              </w:rPr>
              <w:t xml:space="preserve"> </w:t>
            </w:r>
            <w:proofErr w:type="spellStart"/>
            <w:r w:rsidRPr="008A1A9E">
              <w:rPr>
                <w:noProof w:val="0"/>
                <w:lang w:val="en-US" w:eastAsia="ru-RU"/>
              </w:rPr>
              <w:t>transmită</w:t>
            </w:r>
            <w:proofErr w:type="spellEnd"/>
            <w:r w:rsidRPr="008A1A9E">
              <w:rPr>
                <w:noProof w:val="0"/>
                <w:lang w:val="en-US" w:eastAsia="ru-RU"/>
              </w:rPr>
              <w:t xml:space="preserve"> </w:t>
            </w:r>
            <w:proofErr w:type="spellStart"/>
            <w:r w:rsidRPr="008A1A9E">
              <w:rPr>
                <w:noProof w:val="0"/>
                <w:lang w:val="en-US" w:eastAsia="ru-RU"/>
              </w:rPr>
              <w:t>obligaţiile</w:t>
            </w:r>
            <w:proofErr w:type="spellEnd"/>
            <w:r w:rsidRPr="008A1A9E">
              <w:rPr>
                <w:noProof w:val="0"/>
                <w:lang w:val="en-US" w:eastAsia="ru-RU"/>
              </w:rPr>
              <w:t xml:space="preserve"> </w:t>
            </w:r>
            <w:proofErr w:type="spellStart"/>
            <w:r w:rsidRPr="008A1A9E">
              <w:rPr>
                <w:noProof w:val="0"/>
                <w:lang w:val="en-US" w:eastAsia="ru-RU"/>
              </w:rPr>
              <w:t>şi</w:t>
            </w:r>
            <w:proofErr w:type="spellEnd"/>
            <w:r w:rsidRPr="008A1A9E">
              <w:rPr>
                <w:noProof w:val="0"/>
                <w:lang w:val="en-US" w:eastAsia="ru-RU"/>
              </w:rPr>
              <w:t xml:space="preserve"> </w:t>
            </w:r>
            <w:proofErr w:type="spellStart"/>
            <w:r w:rsidRPr="008A1A9E">
              <w:rPr>
                <w:noProof w:val="0"/>
                <w:lang w:val="en-US" w:eastAsia="ru-RU"/>
              </w:rPr>
              <w:t>drepturile</w:t>
            </w:r>
            <w:proofErr w:type="spellEnd"/>
            <w:r w:rsidRPr="008A1A9E">
              <w:rPr>
                <w:noProof w:val="0"/>
                <w:lang w:val="en-US" w:eastAsia="ru-RU"/>
              </w:rPr>
              <w:t xml:space="preserve"> sale stipulate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prezentul</w:t>
            </w:r>
            <w:proofErr w:type="spellEnd"/>
            <w:r w:rsidRPr="008A1A9E">
              <w:rPr>
                <w:noProof w:val="0"/>
                <w:lang w:val="en-US" w:eastAsia="ru-RU"/>
              </w:rPr>
              <w:t xml:space="preserve"> contract </w:t>
            </w:r>
            <w:proofErr w:type="spellStart"/>
            <w:r w:rsidRPr="008A1A9E">
              <w:rPr>
                <w:noProof w:val="0"/>
                <w:lang w:val="en-US" w:eastAsia="ru-RU"/>
              </w:rPr>
              <w:t>unor</w:t>
            </w:r>
            <w:proofErr w:type="spellEnd"/>
            <w:r w:rsidRPr="008A1A9E">
              <w:rPr>
                <w:noProof w:val="0"/>
                <w:lang w:val="en-US" w:eastAsia="ru-RU"/>
              </w:rPr>
              <w:t xml:space="preserve"> </w:t>
            </w:r>
            <w:proofErr w:type="spellStart"/>
            <w:r w:rsidRPr="008A1A9E">
              <w:rPr>
                <w:noProof w:val="0"/>
                <w:lang w:val="en-US" w:eastAsia="ru-RU"/>
              </w:rPr>
              <w:t>terţe</w:t>
            </w:r>
            <w:proofErr w:type="spellEnd"/>
            <w:r w:rsidRPr="008A1A9E">
              <w:rPr>
                <w:noProof w:val="0"/>
                <w:lang w:val="en-US" w:eastAsia="ru-RU"/>
              </w:rPr>
              <w:t xml:space="preserve"> </w:t>
            </w:r>
            <w:proofErr w:type="spellStart"/>
            <w:r w:rsidRPr="008A1A9E">
              <w:rPr>
                <w:noProof w:val="0"/>
                <w:lang w:val="en-US" w:eastAsia="ru-RU"/>
              </w:rPr>
              <w:t>persoane</w:t>
            </w:r>
            <w:proofErr w:type="spellEnd"/>
            <w:r w:rsidRPr="008A1A9E">
              <w:rPr>
                <w:noProof w:val="0"/>
                <w:lang w:val="en-US" w:eastAsia="ru-RU"/>
              </w:rPr>
              <w:t xml:space="preserve">, </w:t>
            </w:r>
            <w:proofErr w:type="spellStart"/>
            <w:r w:rsidRPr="008A1A9E">
              <w:rPr>
                <w:noProof w:val="0"/>
                <w:lang w:val="en-US" w:eastAsia="ru-RU"/>
              </w:rPr>
              <w:t>fără</w:t>
            </w:r>
            <w:proofErr w:type="spellEnd"/>
            <w:r w:rsidRPr="008A1A9E">
              <w:rPr>
                <w:noProof w:val="0"/>
                <w:lang w:val="en-US" w:eastAsia="ru-RU"/>
              </w:rPr>
              <w:t xml:space="preserve"> </w:t>
            </w:r>
            <w:proofErr w:type="spellStart"/>
            <w:r w:rsidRPr="008A1A9E">
              <w:rPr>
                <w:noProof w:val="0"/>
                <w:lang w:val="en-US" w:eastAsia="ru-RU"/>
              </w:rPr>
              <w:t>acordul</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scris</w:t>
            </w:r>
            <w:proofErr w:type="spellEnd"/>
            <w:r w:rsidRPr="008A1A9E">
              <w:rPr>
                <w:noProof w:val="0"/>
                <w:lang w:val="en-US" w:eastAsia="ru-RU"/>
              </w:rPr>
              <w:t xml:space="preserve"> al </w:t>
            </w:r>
            <w:proofErr w:type="spellStart"/>
            <w:r w:rsidRPr="008A1A9E">
              <w:rPr>
                <w:noProof w:val="0"/>
                <w:lang w:val="en-US" w:eastAsia="ru-RU"/>
              </w:rPr>
              <w:t>celeilalte</w:t>
            </w:r>
            <w:proofErr w:type="spellEnd"/>
            <w:r w:rsidRPr="008A1A9E">
              <w:rPr>
                <w:noProof w:val="0"/>
                <w:lang w:val="en-US" w:eastAsia="ru-RU"/>
              </w:rPr>
              <w:t xml:space="preserve"> </w:t>
            </w:r>
            <w:proofErr w:type="spellStart"/>
            <w:r w:rsidRPr="008A1A9E">
              <w:rPr>
                <w:noProof w:val="0"/>
                <w:lang w:val="en-US" w:eastAsia="ru-RU"/>
              </w:rPr>
              <w:t>părţi</w:t>
            </w:r>
            <w:proofErr w:type="spellEnd"/>
            <w:r w:rsidRPr="008A1A9E">
              <w:rPr>
                <w:noProof w:val="0"/>
                <w:lang w:val="en-US" w:eastAsia="ru-RU"/>
              </w:rPr>
              <w:t>.</w:t>
            </w:r>
          </w:p>
          <w:p w14:paraId="32590241" w14:textId="77777777" w:rsidR="008A1A9E" w:rsidRPr="008A1A9E" w:rsidRDefault="008A1A9E" w:rsidP="008A1A9E">
            <w:pPr>
              <w:jc w:val="both"/>
              <w:rPr>
                <w:noProof w:val="0"/>
                <w:lang w:val="en-US" w:eastAsia="ru-RU"/>
              </w:rPr>
            </w:pPr>
            <w:r w:rsidRPr="008A1A9E">
              <w:rPr>
                <w:noProof w:val="0"/>
                <w:lang w:val="en-US" w:eastAsia="ru-RU"/>
              </w:rPr>
              <w:lastRenderedPageBreak/>
              <w:t xml:space="preserve">19.5. </w:t>
            </w:r>
            <w:proofErr w:type="spellStart"/>
            <w:r w:rsidRPr="008A1A9E">
              <w:rPr>
                <w:noProof w:val="0"/>
                <w:lang w:val="en-US" w:eastAsia="ru-RU"/>
              </w:rPr>
              <w:t>Prezentul</w:t>
            </w:r>
            <w:proofErr w:type="spellEnd"/>
            <w:r w:rsidRPr="008A1A9E">
              <w:rPr>
                <w:noProof w:val="0"/>
                <w:lang w:val="en-US" w:eastAsia="ru-RU"/>
              </w:rPr>
              <w:t xml:space="preserve"> contract </w:t>
            </w:r>
            <w:proofErr w:type="spellStart"/>
            <w:r w:rsidRPr="008A1A9E">
              <w:rPr>
                <w:noProof w:val="0"/>
                <w:lang w:val="en-US" w:eastAsia="ru-RU"/>
              </w:rPr>
              <w:t>este</w:t>
            </w:r>
            <w:proofErr w:type="spellEnd"/>
            <w:r w:rsidRPr="008A1A9E">
              <w:rPr>
                <w:noProof w:val="0"/>
                <w:lang w:val="en-US" w:eastAsia="ru-RU"/>
              </w:rPr>
              <w:t xml:space="preserve"> </w:t>
            </w:r>
            <w:proofErr w:type="spellStart"/>
            <w:r w:rsidRPr="008A1A9E">
              <w:rPr>
                <w:noProof w:val="0"/>
                <w:lang w:val="en-US" w:eastAsia="ru-RU"/>
              </w:rPr>
              <w:t>întocmit</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două</w:t>
            </w:r>
            <w:proofErr w:type="spellEnd"/>
            <w:r w:rsidRPr="008A1A9E">
              <w:rPr>
                <w:noProof w:val="0"/>
                <w:lang w:val="en-US" w:eastAsia="ru-RU"/>
              </w:rPr>
              <w:t xml:space="preserve"> </w:t>
            </w:r>
            <w:proofErr w:type="spellStart"/>
            <w:r w:rsidRPr="008A1A9E">
              <w:rPr>
                <w:noProof w:val="0"/>
                <w:lang w:val="en-US" w:eastAsia="ru-RU"/>
              </w:rPr>
              <w:t>exemplare</w:t>
            </w:r>
            <w:proofErr w:type="spellEnd"/>
            <w:r w:rsidRPr="008A1A9E">
              <w:rPr>
                <w:noProof w:val="0"/>
                <w:lang w:val="en-US" w:eastAsia="ru-RU"/>
              </w:rPr>
              <w:t xml:space="preserve"> de </w:t>
            </w:r>
            <w:proofErr w:type="spellStart"/>
            <w:r w:rsidRPr="008A1A9E">
              <w:rPr>
                <w:noProof w:val="0"/>
                <w:lang w:val="en-US" w:eastAsia="ru-RU"/>
              </w:rPr>
              <w:t>valoare</w:t>
            </w:r>
            <w:proofErr w:type="spellEnd"/>
            <w:r w:rsidRPr="008A1A9E">
              <w:rPr>
                <w:noProof w:val="0"/>
                <w:lang w:val="en-US" w:eastAsia="ru-RU"/>
              </w:rPr>
              <w:t xml:space="preserve"> </w:t>
            </w:r>
            <w:proofErr w:type="spellStart"/>
            <w:r w:rsidRPr="008A1A9E">
              <w:rPr>
                <w:noProof w:val="0"/>
                <w:lang w:val="en-US" w:eastAsia="ru-RU"/>
              </w:rPr>
              <w:t>juridică</w:t>
            </w:r>
            <w:proofErr w:type="spellEnd"/>
            <w:r w:rsidRPr="008A1A9E">
              <w:rPr>
                <w:noProof w:val="0"/>
                <w:lang w:val="en-US" w:eastAsia="ru-RU"/>
              </w:rPr>
              <w:t xml:space="preserve"> </w:t>
            </w:r>
            <w:proofErr w:type="spellStart"/>
            <w:r w:rsidRPr="008A1A9E">
              <w:rPr>
                <w:noProof w:val="0"/>
                <w:lang w:val="en-US" w:eastAsia="ru-RU"/>
              </w:rPr>
              <w:t>egală</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limba</w:t>
            </w:r>
            <w:proofErr w:type="spellEnd"/>
            <w:r w:rsidRPr="008A1A9E">
              <w:rPr>
                <w:noProof w:val="0"/>
                <w:lang w:val="en-US" w:eastAsia="ru-RU"/>
              </w:rPr>
              <w:t xml:space="preserve"> </w:t>
            </w:r>
            <w:proofErr w:type="spellStart"/>
            <w:r w:rsidRPr="008A1A9E">
              <w:rPr>
                <w:noProof w:val="0"/>
                <w:lang w:val="en-US" w:eastAsia="ru-RU"/>
              </w:rPr>
              <w:t>română</w:t>
            </w:r>
            <w:proofErr w:type="spellEnd"/>
            <w:r w:rsidRPr="008A1A9E">
              <w:rPr>
                <w:noProof w:val="0"/>
                <w:lang w:val="en-US" w:eastAsia="ru-RU"/>
              </w:rPr>
              <w:t xml:space="preserve">, </w:t>
            </w:r>
            <w:proofErr w:type="spellStart"/>
            <w:r w:rsidRPr="008A1A9E">
              <w:rPr>
                <w:noProof w:val="0"/>
                <w:lang w:val="en-US" w:eastAsia="ru-RU"/>
              </w:rPr>
              <w:t>câte</w:t>
            </w:r>
            <w:proofErr w:type="spellEnd"/>
            <w:r w:rsidRPr="008A1A9E">
              <w:rPr>
                <w:noProof w:val="0"/>
                <w:lang w:val="en-US" w:eastAsia="ru-RU"/>
              </w:rPr>
              <w:t xml:space="preserve"> un exemplar </w:t>
            </w:r>
            <w:proofErr w:type="spellStart"/>
            <w:r w:rsidRPr="008A1A9E">
              <w:rPr>
                <w:noProof w:val="0"/>
                <w:lang w:val="en-US" w:eastAsia="ru-RU"/>
              </w:rPr>
              <w:t>pentru</w:t>
            </w:r>
            <w:proofErr w:type="spellEnd"/>
            <w:r w:rsidRPr="008A1A9E">
              <w:rPr>
                <w:noProof w:val="0"/>
                <w:lang w:val="en-US" w:eastAsia="ru-RU"/>
              </w:rPr>
              <w:t xml:space="preserve"> </w:t>
            </w:r>
            <w:proofErr w:type="spellStart"/>
            <w:r w:rsidRPr="008A1A9E">
              <w:rPr>
                <w:noProof w:val="0"/>
                <w:lang w:val="en-US" w:eastAsia="ru-RU"/>
              </w:rPr>
              <w:t>Beneficiar</w:t>
            </w:r>
            <w:proofErr w:type="spellEnd"/>
            <w:r w:rsidRPr="008A1A9E">
              <w:rPr>
                <w:noProof w:val="0"/>
                <w:lang w:val="en-US" w:eastAsia="ru-RU"/>
              </w:rPr>
              <w:t xml:space="preserve"> </w:t>
            </w:r>
            <w:proofErr w:type="spellStart"/>
            <w:r w:rsidRPr="008A1A9E">
              <w:rPr>
                <w:noProof w:val="0"/>
                <w:lang w:val="en-US" w:eastAsia="ru-RU"/>
              </w:rPr>
              <w:t>și</w:t>
            </w:r>
            <w:proofErr w:type="spellEnd"/>
            <w:r w:rsidRPr="008A1A9E">
              <w:rPr>
                <w:noProof w:val="0"/>
                <w:lang w:val="en-US" w:eastAsia="ru-RU"/>
              </w:rPr>
              <w:t xml:space="preserve"> </w:t>
            </w:r>
            <w:proofErr w:type="spellStart"/>
            <w:r w:rsidRPr="008A1A9E">
              <w:rPr>
                <w:noProof w:val="0"/>
                <w:lang w:val="en-US" w:eastAsia="ru-RU"/>
              </w:rPr>
              <w:t>Prestator</w:t>
            </w:r>
            <w:proofErr w:type="spellEnd"/>
            <w:r w:rsidRPr="008A1A9E">
              <w:rPr>
                <w:noProof w:val="0"/>
                <w:lang w:val="en-US" w:eastAsia="ru-RU"/>
              </w:rPr>
              <w:t>.</w:t>
            </w:r>
          </w:p>
          <w:p w14:paraId="1BB8477D" w14:textId="77777777" w:rsidR="008A1A9E" w:rsidRPr="008A1A9E" w:rsidRDefault="008A1A9E" w:rsidP="008A1A9E">
            <w:pPr>
              <w:numPr>
                <w:ilvl w:val="0"/>
                <w:numId w:val="3"/>
              </w:numPr>
              <w:tabs>
                <w:tab w:val="left" w:pos="567"/>
              </w:tabs>
              <w:ind w:left="0" w:firstLine="0"/>
              <w:jc w:val="both"/>
              <w:rPr>
                <w:noProof w:val="0"/>
                <w:lang w:val="en-US" w:eastAsia="ru-RU"/>
              </w:rPr>
            </w:pPr>
            <w:r w:rsidRPr="008A1A9E">
              <w:rPr>
                <w:noProof w:val="0"/>
                <w:lang w:val="en-US" w:eastAsia="ru-RU"/>
              </w:rPr>
              <w:t xml:space="preserve">19.6. </w:t>
            </w:r>
            <w:proofErr w:type="spellStart"/>
            <w:r w:rsidRPr="008A1A9E">
              <w:rPr>
                <w:noProof w:val="0"/>
                <w:lang w:val="en-US" w:eastAsia="ru-RU"/>
              </w:rPr>
              <w:t>Prezentul</w:t>
            </w:r>
            <w:proofErr w:type="spellEnd"/>
            <w:r w:rsidRPr="008A1A9E">
              <w:rPr>
                <w:noProof w:val="0"/>
                <w:lang w:val="en-US" w:eastAsia="ru-RU"/>
              </w:rPr>
              <w:t xml:space="preserve"> contract </w:t>
            </w:r>
            <w:proofErr w:type="spellStart"/>
            <w:r w:rsidRPr="008A1A9E">
              <w:rPr>
                <w:noProof w:val="0"/>
                <w:lang w:val="en-US" w:eastAsia="ru-RU"/>
              </w:rPr>
              <w:t>reprezintă</w:t>
            </w:r>
            <w:proofErr w:type="spellEnd"/>
            <w:r w:rsidRPr="008A1A9E">
              <w:rPr>
                <w:noProof w:val="0"/>
                <w:lang w:val="en-US" w:eastAsia="ru-RU"/>
              </w:rPr>
              <w:t xml:space="preserve"> </w:t>
            </w:r>
            <w:proofErr w:type="spellStart"/>
            <w:r w:rsidRPr="008A1A9E">
              <w:rPr>
                <w:noProof w:val="0"/>
                <w:lang w:val="en-US" w:eastAsia="ru-RU"/>
              </w:rPr>
              <w:t>acordul</w:t>
            </w:r>
            <w:proofErr w:type="spellEnd"/>
            <w:r w:rsidRPr="008A1A9E">
              <w:rPr>
                <w:noProof w:val="0"/>
                <w:lang w:val="en-US" w:eastAsia="ru-RU"/>
              </w:rPr>
              <w:t xml:space="preserve"> de </w:t>
            </w:r>
            <w:proofErr w:type="spellStart"/>
            <w:r w:rsidRPr="008A1A9E">
              <w:rPr>
                <w:noProof w:val="0"/>
                <w:lang w:val="en-US" w:eastAsia="ru-RU"/>
              </w:rPr>
              <w:t>voinţă</w:t>
            </w:r>
            <w:proofErr w:type="spellEnd"/>
            <w:r w:rsidRPr="008A1A9E">
              <w:rPr>
                <w:noProof w:val="0"/>
                <w:lang w:val="en-US" w:eastAsia="ru-RU"/>
              </w:rPr>
              <w:t xml:space="preserve"> al </w:t>
            </w:r>
            <w:proofErr w:type="spellStart"/>
            <w:r w:rsidRPr="008A1A9E">
              <w:rPr>
                <w:noProof w:val="0"/>
                <w:lang w:val="en-US" w:eastAsia="ru-RU"/>
              </w:rPr>
              <w:t>ambelor</w:t>
            </w:r>
            <w:proofErr w:type="spellEnd"/>
            <w:r w:rsidRPr="008A1A9E">
              <w:rPr>
                <w:noProof w:val="0"/>
                <w:lang w:val="en-US" w:eastAsia="ru-RU"/>
              </w:rPr>
              <w:t xml:space="preserve"> </w:t>
            </w:r>
            <w:proofErr w:type="spellStart"/>
            <w:r w:rsidRPr="008A1A9E">
              <w:rPr>
                <w:noProof w:val="0"/>
                <w:lang w:val="en-US" w:eastAsia="ru-RU"/>
              </w:rPr>
              <w:t>părţi</w:t>
            </w:r>
            <w:proofErr w:type="spellEnd"/>
            <w:r w:rsidRPr="008A1A9E">
              <w:rPr>
                <w:noProof w:val="0"/>
                <w:lang w:val="en-US" w:eastAsia="ru-RU"/>
              </w:rPr>
              <w:t xml:space="preserve">, se </w:t>
            </w:r>
            <w:proofErr w:type="spellStart"/>
            <w:r w:rsidRPr="008A1A9E">
              <w:rPr>
                <w:noProof w:val="0"/>
                <w:lang w:val="en-US" w:eastAsia="ru-RU"/>
              </w:rPr>
              <w:t>consideră</w:t>
            </w:r>
            <w:proofErr w:type="spellEnd"/>
            <w:r w:rsidRPr="008A1A9E">
              <w:rPr>
                <w:noProof w:val="0"/>
                <w:lang w:val="en-US" w:eastAsia="ru-RU"/>
              </w:rPr>
              <w:t xml:space="preserve"> </w:t>
            </w:r>
            <w:proofErr w:type="spellStart"/>
            <w:r w:rsidRPr="008A1A9E">
              <w:rPr>
                <w:noProof w:val="0"/>
                <w:lang w:val="en-US" w:eastAsia="ru-RU"/>
              </w:rPr>
              <w:t>semnat</w:t>
            </w:r>
            <w:proofErr w:type="spellEnd"/>
            <w:r w:rsidRPr="008A1A9E">
              <w:rPr>
                <w:noProof w:val="0"/>
                <w:lang w:val="en-US" w:eastAsia="ru-RU"/>
              </w:rPr>
              <w:t xml:space="preserve"> la data </w:t>
            </w:r>
            <w:proofErr w:type="spellStart"/>
            <w:r w:rsidRPr="008A1A9E">
              <w:rPr>
                <w:noProof w:val="0"/>
                <w:lang w:val="en-US" w:eastAsia="ru-RU"/>
              </w:rPr>
              <w:t>aplicării</w:t>
            </w:r>
            <w:proofErr w:type="spellEnd"/>
            <w:r w:rsidRPr="008A1A9E">
              <w:rPr>
                <w:noProof w:val="0"/>
                <w:lang w:val="en-US" w:eastAsia="ru-RU"/>
              </w:rPr>
              <w:t xml:space="preserve"> </w:t>
            </w:r>
            <w:proofErr w:type="spellStart"/>
            <w:r w:rsidRPr="008A1A9E">
              <w:rPr>
                <w:noProof w:val="0"/>
                <w:lang w:val="en-US" w:eastAsia="ru-RU"/>
              </w:rPr>
              <w:t>ultimei</w:t>
            </w:r>
            <w:proofErr w:type="spellEnd"/>
            <w:r w:rsidRPr="008A1A9E">
              <w:rPr>
                <w:noProof w:val="0"/>
                <w:lang w:val="en-US" w:eastAsia="ru-RU"/>
              </w:rPr>
              <w:t xml:space="preserve"> </w:t>
            </w:r>
            <w:proofErr w:type="spellStart"/>
            <w:r w:rsidRPr="008A1A9E">
              <w:rPr>
                <w:noProof w:val="0"/>
                <w:lang w:val="en-US" w:eastAsia="ru-RU"/>
              </w:rPr>
              <w:t>semnături</w:t>
            </w:r>
            <w:proofErr w:type="spellEnd"/>
            <w:r w:rsidRPr="008A1A9E">
              <w:rPr>
                <w:noProof w:val="0"/>
                <w:lang w:val="en-US" w:eastAsia="ru-RU"/>
              </w:rPr>
              <w:t xml:space="preserve"> de </w:t>
            </w:r>
            <w:proofErr w:type="spellStart"/>
            <w:r w:rsidRPr="008A1A9E">
              <w:rPr>
                <w:noProof w:val="0"/>
                <w:lang w:val="en-US" w:eastAsia="ru-RU"/>
              </w:rPr>
              <w:t>către</w:t>
            </w:r>
            <w:proofErr w:type="spellEnd"/>
            <w:r w:rsidRPr="008A1A9E">
              <w:rPr>
                <w:noProof w:val="0"/>
                <w:lang w:val="en-US" w:eastAsia="ru-RU"/>
              </w:rPr>
              <w:t xml:space="preserve"> </w:t>
            </w:r>
            <w:proofErr w:type="spellStart"/>
            <w:r w:rsidRPr="008A1A9E">
              <w:rPr>
                <w:noProof w:val="0"/>
                <w:lang w:val="en-US" w:eastAsia="ru-RU"/>
              </w:rPr>
              <w:t>una</w:t>
            </w:r>
            <w:proofErr w:type="spellEnd"/>
            <w:r w:rsidRPr="008A1A9E">
              <w:rPr>
                <w:noProof w:val="0"/>
                <w:lang w:val="en-US" w:eastAsia="ru-RU"/>
              </w:rPr>
              <w:t xml:space="preserve"> </w:t>
            </w:r>
            <w:proofErr w:type="spellStart"/>
            <w:r w:rsidRPr="008A1A9E">
              <w:rPr>
                <w:noProof w:val="0"/>
                <w:lang w:val="en-US" w:eastAsia="ru-RU"/>
              </w:rPr>
              <w:t>dintre</w:t>
            </w:r>
            <w:proofErr w:type="spellEnd"/>
            <w:r w:rsidRPr="008A1A9E">
              <w:rPr>
                <w:noProof w:val="0"/>
                <w:lang w:val="en-US" w:eastAsia="ru-RU"/>
              </w:rPr>
              <w:t xml:space="preserve"> </w:t>
            </w:r>
            <w:proofErr w:type="spellStart"/>
            <w:r w:rsidRPr="008A1A9E">
              <w:rPr>
                <w:noProof w:val="0"/>
                <w:lang w:val="en-US" w:eastAsia="ru-RU"/>
              </w:rPr>
              <w:t>părți</w:t>
            </w:r>
            <w:proofErr w:type="spellEnd"/>
            <w:r w:rsidRPr="008A1A9E">
              <w:rPr>
                <w:noProof w:val="0"/>
                <w:lang w:val="en-US" w:eastAsia="ru-RU"/>
              </w:rPr>
              <w:t xml:space="preserve">, </w:t>
            </w:r>
            <w:proofErr w:type="spellStart"/>
            <w:r w:rsidRPr="008A1A9E">
              <w:rPr>
                <w:noProof w:val="0"/>
                <w:lang w:val="en-US" w:eastAsia="ru-RU"/>
              </w:rPr>
              <w:t>este</w:t>
            </w:r>
            <w:proofErr w:type="spellEnd"/>
            <w:r w:rsidRPr="008A1A9E">
              <w:rPr>
                <w:noProof w:val="0"/>
                <w:lang w:val="en-US" w:eastAsia="ru-RU"/>
              </w:rPr>
              <w:t xml:space="preserve"> </w:t>
            </w:r>
            <w:proofErr w:type="spellStart"/>
            <w:r w:rsidRPr="008A1A9E">
              <w:rPr>
                <w:noProof w:val="0"/>
                <w:lang w:val="en-US" w:eastAsia="ru-RU"/>
              </w:rPr>
              <w:t>încheiat</w:t>
            </w:r>
            <w:proofErr w:type="spellEnd"/>
            <w:r w:rsidRPr="008A1A9E">
              <w:rPr>
                <w:noProof w:val="0"/>
                <w:lang w:val="en-US" w:eastAsia="ru-RU"/>
              </w:rPr>
              <w:t xml:space="preserve"> </w:t>
            </w:r>
            <w:proofErr w:type="spellStart"/>
            <w:r w:rsidRPr="008A1A9E">
              <w:rPr>
                <w:noProof w:val="0"/>
                <w:lang w:val="en-US" w:eastAsia="ru-RU"/>
              </w:rPr>
              <w:t>și</w:t>
            </w:r>
            <w:proofErr w:type="spellEnd"/>
            <w:r w:rsidRPr="008A1A9E">
              <w:rPr>
                <w:noProof w:val="0"/>
                <w:lang w:val="en-US" w:eastAsia="ru-RU"/>
              </w:rPr>
              <w:t xml:space="preserve"> </w:t>
            </w:r>
            <w:proofErr w:type="spellStart"/>
            <w:r w:rsidRPr="008A1A9E">
              <w:rPr>
                <w:noProof w:val="0"/>
                <w:lang w:val="en-US" w:eastAsia="ru-RU"/>
              </w:rPr>
              <w:t>înregistrat</w:t>
            </w:r>
            <w:proofErr w:type="spellEnd"/>
            <w:r w:rsidRPr="008A1A9E">
              <w:rPr>
                <w:noProof w:val="0"/>
                <w:lang w:val="en-US" w:eastAsia="ru-RU"/>
              </w:rPr>
              <w:t xml:space="preserve"> (</w:t>
            </w:r>
            <w:proofErr w:type="spellStart"/>
            <w:r w:rsidRPr="008A1A9E">
              <w:rPr>
                <w:noProof w:val="0"/>
                <w:lang w:val="en-US" w:eastAsia="ru-RU"/>
              </w:rPr>
              <w:t>după</w:t>
            </w:r>
            <w:proofErr w:type="spellEnd"/>
            <w:r w:rsidRPr="008A1A9E">
              <w:rPr>
                <w:noProof w:val="0"/>
                <w:lang w:val="en-US" w:eastAsia="ru-RU"/>
              </w:rPr>
              <w:t xml:space="preserve"> </w:t>
            </w:r>
            <w:proofErr w:type="spellStart"/>
            <w:r w:rsidRPr="008A1A9E">
              <w:rPr>
                <w:noProof w:val="0"/>
                <w:lang w:val="en-US" w:eastAsia="ru-RU"/>
              </w:rPr>
              <w:t>caz</w:t>
            </w:r>
            <w:proofErr w:type="spellEnd"/>
            <w:r w:rsidRPr="008A1A9E">
              <w:rPr>
                <w:noProof w:val="0"/>
                <w:lang w:val="en-US" w:eastAsia="ru-RU"/>
              </w:rPr>
              <w:t xml:space="preserve">) conform </w:t>
            </w:r>
            <w:proofErr w:type="spellStart"/>
            <w:r w:rsidRPr="008A1A9E">
              <w:rPr>
                <w:noProof w:val="0"/>
                <w:lang w:val="en-US" w:eastAsia="ru-RU"/>
              </w:rPr>
              <w:t>prevederilor</w:t>
            </w:r>
            <w:proofErr w:type="spellEnd"/>
            <w:r w:rsidRPr="008A1A9E">
              <w:rPr>
                <w:noProof w:val="0"/>
                <w:lang w:val="en-US" w:eastAsia="ru-RU"/>
              </w:rPr>
              <w:t xml:space="preserve"> </w:t>
            </w:r>
            <w:proofErr w:type="spellStart"/>
            <w:r w:rsidRPr="008A1A9E">
              <w:rPr>
                <w:noProof w:val="0"/>
                <w:lang w:val="en-US" w:eastAsia="ru-RU"/>
              </w:rPr>
              <w:t>legale</w:t>
            </w:r>
            <w:proofErr w:type="spellEnd"/>
            <w:r w:rsidRPr="008A1A9E">
              <w:rPr>
                <w:noProof w:val="0"/>
                <w:lang w:val="en-US" w:eastAsia="ru-RU"/>
              </w:rPr>
              <w:t xml:space="preserve"> </w:t>
            </w:r>
            <w:proofErr w:type="spellStart"/>
            <w:r w:rsidRPr="008A1A9E">
              <w:rPr>
                <w:noProof w:val="0"/>
                <w:lang w:val="en-US" w:eastAsia="ru-RU"/>
              </w:rPr>
              <w:t>şi</w:t>
            </w:r>
            <w:proofErr w:type="spellEnd"/>
            <w:r w:rsidRPr="008A1A9E">
              <w:rPr>
                <w:noProof w:val="0"/>
                <w:lang w:val="en-US" w:eastAsia="ru-RU"/>
              </w:rPr>
              <w:t xml:space="preserve"> </w:t>
            </w:r>
            <w:proofErr w:type="spellStart"/>
            <w:r w:rsidRPr="008A1A9E">
              <w:rPr>
                <w:noProof w:val="0"/>
                <w:lang w:val="en-US" w:eastAsia="ru-RU"/>
              </w:rPr>
              <w:t>intră</w:t>
            </w:r>
            <w:proofErr w:type="spellEnd"/>
            <w:r w:rsidRPr="008A1A9E">
              <w:rPr>
                <w:noProof w:val="0"/>
                <w:lang w:val="en-US" w:eastAsia="ru-RU"/>
              </w:rPr>
              <w:t xml:space="preserve"> </w:t>
            </w:r>
            <w:proofErr w:type="spellStart"/>
            <w:r w:rsidRPr="008A1A9E">
              <w:rPr>
                <w:noProof w:val="0"/>
                <w:lang w:val="en-US" w:eastAsia="ru-RU"/>
              </w:rPr>
              <w:t>în</w:t>
            </w:r>
            <w:proofErr w:type="spellEnd"/>
            <w:r w:rsidRPr="008A1A9E">
              <w:rPr>
                <w:noProof w:val="0"/>
                <w:lang w:val="en-US" w:eastAsia="ru-RU"/>
              </w:rPr>
              <w:t xml:space="preserve"> </w:t>
            </w:r>
            <w:proofErr w:type="spellStart"/>
            <w:r w:rsidRPr="008A1A9E">
              <w:rPr>
                <w:noProof w:val="0"/>
                <w:lang w:val="en-US" w:eastAsia="ru-RU"/>
              </w:rPr>
              <w:t>vigoare</w:t>
            </w:r>
            <w:proofErr w:type="spellEnd"/>
            <w:r w:rsidRPr="008A1A9E">
              <w:rPr>
                <w:noProof w:val="0"/>
                <w:lang w:val="en-US" w:eastAsia="ru-RU"/>
              </w:rPr>
              <w:t xml:space="preserve"> la data </w:t>
            </w:r>
            <w:proofErr w:type="spellStart"/>
            <w:r w:rsidRPr="008A1A9E">
              <w:rPr>
                <w:noProof w:val="0"/>
                <w:lang w:val="en-US" w:eastAsia="ru-RU"/>
              </w:rPr>
              <w:t>notificării</w:t>
            </w:r>
            <w:proofErr w:type="spellEnd"/>
            <w:r w:rsidRPr="008A1A9E">
              <w:rPr>
                <w:noProof w:val="0"/>
                <w:lang w:val="en-US" w:eastAsia="ru-RU"/>
              </w:rPr>
              <w:t xml:space="preserve"> </w:t>
            </w:r>
            <w:proofErr w:type="spellStart"/>
            <w:r w:rsidRPr="008A1A9E">
              <w:rPr>
                <w:noProof w:val="0"/>
                <w:lang w:val="en-US" w:eastAsia="ru-RU"/>
              </w:rPr>
              <w:t>Beneficiarului</w:t>
            </w:r>
            <w:proofErr w:type="spellEnd"/>
            <w:r w:rsidRPr="008A1A9E">
              <w:rPr>
                <w:noProof w:val="0"/>
                <w:lang w:val="en-US" w:eastAsia="ru-RU"/>
              </w:rPr>
              <w:t xml:space="preserve"> cu </w:t>
            </w:r>
            <w:proofErr w:type="spellStart"/>
            <w:r w:rsidRPr="008A1A9E">
              <w:rPr>
                <w:noProof w:val="0"/>
                <w:lang w:val="en-US" w:eastAsia="ru-RU"/>
              </w:rPr>
              <w:t>privire</w:t>
            </w:r>
            <w:proofErr w:type="spellEnd"/>
            <w:r w:rsidRPr="008A1A9E">
              <w:rPr>
                <w:noProof w:val="0"/>
                <w:lang w:val="en-US" w:eastAsia="ru-RU"/>
              </w:rPr>
              <w:t xml:space="preserve"> la </w:t>
            </w:r>
            <w:proofErr w:type="spellStart"/>
            <w:r w:rsidRPr="008A1A9E">
              <w:rPr>
                <w:noProof w:val="0"/>
                <w:lang w:val="en-US" w:eastAsia="ru-RU"/>
              </w:rPr>
              <w:t>începerea</w:t>
            </w:r>
            <w:proofErr w:type="spellEnd"/>
            <w:r w:rsidRPr="008A1A9E">
              <w:rPr>
                <w:noProof w:val="0"/>
                <w:lang w:val="en-US" w:eastAsia="ru-RU"/>
              </w:rPr>
              <w:t xml:space="preserve"> </w:t>
            </w:r>
            <w:proofErr w:type="spellStart"/>
            <w:r w:rsidRPr="008A1A9E">
              <w:rPr>
                <w:noProof w:val="0"/>
                <w:lang w:val="en-US" w:eastAsia="ru-RU"/>
              </w:rPr>
              <w:t>activităţii</w:t>
            </w:r>
            <w:proofErr w:type="spellEnd"/>
            <w:r w:rsidRPr="008A1A9E">
              <w:rPr>
                <w:noProof w:val="0"/>
                <w:lang w:val="en-US" w:eastAsia="ru-RU"/>
              </w:rPr>
              <w:t xml:space="preserve"> </w:t>
            </w:r>
            <w:proofErr w:type="spellStart"/>
            <w:r w:rsidRPr="008A1A9E">
              <w:rPr>
                <w:noProof w:val="0"/>
                <w:lang w:val="en-US" w:eastAsia="ru-RU"/>
              </w:rPr>
              <w:t>Prestatorului</w:t>
            </w:r>
            <w:proofErr w:type="spellEnd"/>
            <w:r w:rsidRPr="008A1A9E">
              <w:rPr>
                <w:noProof w:val="0"/>
                <w:lang w:val="en-US" w:eastAsia="ru-RU"/>
              </w:rPr>
              <w:t xml:space="preserve">, </w:t>
            </w:r>
            <w:proofErr w:type="spellStart"/>
            <w:r w:rsidRPr="008A1A9E">
              <w:rPr>
                <w:noProof w:val="0"/>
                <w:lang w:val="en-US" w:eastAsia="ru-RU"/>
              </w:rPr>
              <w:t>fiind</w:t>
            </w:r>
            <w:proofErr w:type="spellEnd"/>
            <w:r w:rsidRPr="008A1A9E">
              <w:rPr>
                <w:noProof w:val="0"/>
                <w:lang w:val="en-US" w:eastAsia="ru-RU"/>
              </w:rPr>
              <w:t xml:space="preserve"> </w:t>
            </w:r>
            <w:proofErr w:type="spellStart"/>
            <w:r w:rsidRPr="008A1A9E">
              <w:rPr>
                <w:noProof w:val="0"/>
                <w:lang w:val="en-US" w:eastAsia="ru-RU"/>
              </w:rPr>
              <w:t>valabil</w:t>
            </w:r>
            <w:proofErr w:type="spellEnd"/>
            <w:r w:rsidRPr="008A1A9E">
              <w:rPr>
                <w:noProof w:val="0"/>
                <w:lang w:val="en-US" w:eastAsia="ru-RU"/>
              </w:rPr>
              <w:t xml:space="preserve"> </w:t>
            </w:r>
            <w:proofErr w:type="spellStart"/>
            <w:r w:rsidRPr="008A1A9E">
              <w:rPr>
                <w:noProof w:val="0"/>
                <w:lang w:val="en-US" w:eastAsia="ru-RU"/>
              </w:rPr>
              <w:t>până</w:t>
            </w:r>
            <w:proofErr w:type="spellEnd"/>
            <w:r w:rsidRPr="008A1A9E">
              <w:rPr>
                <w:noProof w:val="0"/>
                <w:lang w:val="en-US" w:eastAsia="ru-RU"/>
              </w:rPr>
              <w:t xml:space="preserve"> la </w:t>
            </w:r>
            <w:proofErr w:type="spellStart"/>
            <w:r w:rsidRPr="008A1A9E">
              <w:rPr>
                <w:noProof w:val="0"/>
                <w:lang w:val="en-US" w:eastAsia="ru-RU"/>
              </w:rPr>
              <w:t>îndeplinirea</w:t>
            </w:r>
            <w:proofErr w:type="spellEnd"/>
            <w:r w:rsidRPr="008A1A9E">
              <w:rPr>
                <w:noProof w:val="0"/>
                <w:lang w:val="en-US" w:eastAsia="ru-RU"/>
              </w:rPr>
              <w:t xml:space="preserve"> </w:t>
            </w:r>
            <w:proofErr w:type="spellStart"/>
            <w:r w:rsidRPr="008A1A9E">
              <w:rPr>
                <w:noProof w:val="0"/>
                <w:lang w:val="en-US" w:eastAsia="ru-RU"/>
              </w:rPr>
              <w:t>integrală</w:t>
            </w:r>
            <w:proofErr w:type="spellEnd"/>
            <w:r w:rsidRPr="008A1A9E">
              <w:rPr>
                <w:noProof w:val="0"/>
                <w:lang w:val="en-US" w:eastAsia="ru-RU"/>
              </w:rPr>
              <w:t xml:space="preserve"> </w:t>
            </w:r>
            <w:proofErr w:type="spellStart"/>
            <w:r w:rsidRPr="008A1A9E">
              <w:rPr>
                <w:noProof w:val="0"/>
                <w:lang w:val="en-US" w:eastAsia="ru-RU"/>
              </w:rPr>
              <w:t>și</w:t>
            </w:r>
            <w:proofErr w:type="spellEnd"/>
            <w:r w:rsidRPr="008A1A9E">
              <w:rPr>
                <w:noProof w:val="0"/>
                <w:lang w:val="en-US" w:eastAsia="ru-RU"/>
              </w:rPr>
              <w:t xml:space="preserve"> </w:t>
            </w:r>
            <w:proofErr w:type="spellStart"/>
            <w:r w:rsidRPr="008A1A9E">
              <w:rPr>
                <w:noProof w:val="0"/>
                <w:lang w:val="en-US" w:eastAsia="ru-RU"/>
              </w:rPr>
              <w:t>corespunzătoare</w:t>
            </w:r>
            <w:proofErr w:type="spellEnd"/>
            <w:r w:rsidRPr="008A1A9E">
              <w:rPr>
                <w:noProof w:val="0"/>
                <w:lang w:val="en-US" w:eastAsia="ru-RU"/>
              </w:rPr>
              <w:t xml:space="preserve"> </w:t>
            </w:r>
            <w:proofErr w:type="gramStart"/>
            <w:r w:rsidRPr="008A1A9E">
              <w:rPr>
                <w:noProof w:val="0"/>
                <w:lang w:val="en-US" w:eastAsia="ru-RU"/>
              </w:rPr>
              <w:t>a</w:t>
            </w:r>
            <w:proofErr w:type="gramEnd"/>
            <w:r w:rsidRPr="008A1A9E">
              <w:rPr>
                <w:noProof w:val="0"/>
                <w:lang w:val="en-US" w:eastAsia="ru-RU"/>
              </w:rPr>
              <w:t xml:space="preserve"> </w:t>
            </w:r>
            <w:proofErr w:type="spellStart"/>
            <w:r w:rsidRPr="008A1A9E">
              <w:rPr>
                <w:noProof w:val="0"/>
                <w:lang w:val="en-US" w:eastAsia="ru-RU"/>
              </w:rPr>
              <w:t>obligaţiilor</w:t>
            </w:r>
            <w:proofErr w:type="spellEnd"/>
            <w:r w:rsidRPr="008A1A9E">
              <w:rPr>
                <w:noProof w:val="0"/>
                <w:lang w:val="en-US" w:eastAsia="ru-RU"/>
              </w:rPr>
              <w:t xml:space="preserve"> de </w:t>
            </w:r>
            <w:proofErr w:type="spellStart"/>
            <w:r w:rsidRPr="008A1A9E">
              <w:rPr>
                <w:noProof w:val="0"/>
                <w:lang w:val="en-US" w:eastAsia="ru-RU"/>
              </w:rPr>
              <w:t>către</w:t>
            </w:r>
            <w:proofErr w:type="spellEnd"/>
            <w:r w:rsidRPr="008A1A9E">
              <w:rPr>
                <w:noProof w:val="0"/>
                <w:lang w:val="en-US" w:eastAsia="ru-RU"/>
              </w:rPr>
              <w:t xml:space="preserve"> </w:t>
            </w:r>
            <w:proofErr w:type="spellStart"/>
            <w:r w:rsidRPr="008A1A9E">
              <w:rPr>
                <w:noProof w:val="0"/>
                <w:lang w:val="en-US" w:eastAsia="ru-RU"/>
              </w:rPr>
              <w:t>ambele</w:t>
            </w:r>
            <w:proofErr w:type="spellEnd"/>
            <w:r w:rsidRPr="008A1A9E">
              <w:rPr>
                <w:noProof w:val="0"/>
                <w:lang w:val="en-US" w:eastAsia="ru-RU"/>
              </w:rPr>
              <w:t xml:space="preserve"> </w:t>
            </w:r>
            <w:proofErr w:type="spellStart"/>
            <w:r w:rsidRPr="008A1A9E">
              <w:rPr>
                <w:noProof w:val="0"/>
                <w:lang w:val="en-US" w:eastAsia="ru-RU"/>
              </w:rPr>
              <w:t>părţi</w:t>
            </w:r>
            <w:proofErr w:type="spellEnd"/>
            <w:r w:rsidRPr="008A1A9E">
              <w:rPr>
                <w:noProof w:val="0"/>
                <w:lang w:val="en-US" w:eastAsia="ru-RU"/>
              </w:rPr>
              <w:t xml:space="preserve">. </w:t>
            </w:r>
          </w:p>
          <w:p w14:paraId="079B5204" w14:textId="77777777" w:rsidR="008A1A9E" w:rsidRPr="008A1A9E" w:rsidRDefault="008A1A9E" w:rsidP="008A1A9E">
            <w:pPr>
              <w:tabs>
                <w:tab w:val="left" w:pos="2295"/>
              </w:tabs>
              <w:jc w:val="both"/>
              <w:rPr>
                <w:noProof w:val="0"/>
                <w:lang w:eastAsia="ru-RU"/>
              </w:rPr>
            </w:pPr>
            <w:r w:rsidRPr="008A1A9E">
              <w:rPr>
                <w:noProof w:val="0"/>
                <w:lang w:val="en-US" w:eastAsia="ru-RU"/>
              </w:rPr>
              <w:t xml:space="preserve">19.7. </w:t>
            </w:r>
            <w:r w:rsidRPr="008A1A9E">
              <w:rPr>
                <w:noProof w:val="0"/>
                <w:lang w:eastAsia="ru-RU"/>
              </w:rPr>
              <w:t xml:space="preserve">Contractul operează valabil între parți, potrivit legii, ofertei și </w:t>
            </w:r>
            <w:proofErr w:type="spellStart"/>
            <w:r w:rsidRPr="008A1A9E">
              <w:rPr>
                <w:noProof w:val="0"/>
                <w:lang w:eastAsia="ru-RU"/>
              </w:rPr>
              <w:t>documentatiei</w:t>
            </w:r>
            <w:proofErr w:type="spellEnd"/>
            <w:r w:rsidRPr="008A1A9E">
              <w:rPr>
                <w:noProof w:val="0"/>
                <w:lang w:eastAsia="ru-RU"/>
              </w:rPr>
              <w:t xml:space="preserve"> de atribuire, de la data intrării sale în vigoare și până la epuizarea convențională sau legală a oricărui efect pe care îl produce.</w:t>
            </w:r>
          </w:p>
          <w:p w14:paraId="6CA6217E" w14:textId="77777777" w:rsidR="008A1A9E" w:rsidRPr="008A1A9E" w:rsidRDefault="008A1A9E" w:rsidP="008A1A9E">
            <w:pPr>
              <w:spacing w:line="276" w:lineRule="auto"/>
              <w:contextualSpacing/>
              <w:rPr>
                <w:noProof w:val="0"/>
                <w:lang w:val="en-US" w:eastAsia="ru-RU"/>
              </w:rPr>
            </w:pPr>
          </w:p>
          <w:p w14:paraId="3C5FC7E6" w14:textId="77777777" w:rsidR="008A1A9E" w:rsidRPr="008A1A9E" w:rsidRDefault="008A1A9E" w:rsidP="008A1A9E">
            <w:pPr>
              <w:numPr>
                <w:ilvl w:val="0"/>
                <w:numId w:val="45"/>
              </w:numPr>
              <w:tabs>
                <w:tab w:val="left" w:pos="1134"/>
                <w:tab w:val="left" w:pos="2295"/>
              </w:tabs>
              <w:jc w:val="center"/>
              <w:rPr>
                <w:noProof w:val="0"/>
                <w:lang w:val="ru-RU" w:eastAsia="ru-RU"/>
              </w:rPr>
            </w:pPr>
            <w:r w:rsidRPr="008A1A9E">
              <w:rPr>
                <w:b/>
                <w:noProof w:val="0"/>
                <w:lang w:val="ru-RU" w:eastAsia="ru-RU"/>
              </w:rPr>
              <w:t>PARTEA CE ȚINE DE CONDIȚIILE</w:t>
            </w:r>
          </w:p>
          <w:p w14:paraId="41849666" w14:textId="77777777" w:rsidR="008A1A9E" w:rsidRPr="008A1A9E" w:rsidRDefault="008A1A9E" w:rsidP="008A1A9E">
            <w:pPr>
              <w:tabs>
                <w:tab w:val="left" w:pos="2295"/>
              </w:tabs>
              <w:ind w:left="3240"/>
              <w:contextualSpacing/>
              <w:rPr>
                <w:noProof w:val="0"/>
                <w:lang w:val="ru-RU" w:eastAsia="ru-RU"/>
              </w:rPr>
            </w:pPr>
            <w:r w:rsidRPr="008A1A9E">
              <w:rPr>
                <w:b/>
                <w:noProof w:val="0"/>
                <w:lang w:val="ru-RU" w:eastAsia="ru-RU"/>
              </w:rPr>
              <w:t xml:space="preserve">   SPECIALE AL CONTRACTULUI</w:t>
            </w:r>
          </w:p>
          <w:p w14:paraId="168AAAB6" w14:textId="77777777" w:rsidR="008A1A9E" w:rsidRPr="008A1A9E" w:rsidRDefault="008A1A9E" w:rsidP="008A1A9E">
            <w:pPr>
              <w:jc w:val="center"/>
              <w:rPr>
                <w:i/>
                <w:noProof w:val="0"/>
                <w:lang w:val="ru-RU" w:eastAsia="ru-RU"/>
              </w:rPr>
            </w:pPr>
            <w:r w:rsidRPr="008A1A9E">
              <w:rPr>
                <w:i/>
                <w:noProof w:val="0"/>
                <w:lang w:val="ru-RU" w:eastAsia="ru-RU"/>
              </w:rPr>
              <w:t xml:space="preserve">              (</w:t>
            </w:r>
            <w:r w:rsidRPr="008A1A9E">
              <w:rPr>
                <w:i/>
                <w:noProof w:val="0"/>
                <w:sz w:val="20"/>
                <w:szCs w:val="20"/>
                <w:lang w:val="ru-RU" w:eastAsia="ru-RU"/>
              </w:rPr>
              <w:t>LA NECESITATE)</w:t>
            </w:r>
          </w:p>
          <w:p w14:paraId="60C3D1EB" w14:textId="77777777" w:rsidR="008A1A9E" w:rsidRPr="008A1A9E" w:rsidRDefault="008A1A9E" w:rsidP="008A1A9E">
            <w:pPr>
              <w:spacing w:line="276" w:lineRule="auto"/>
              <w:contextualSpacing/>
              <w:rPr>
                <w:noProof w:val="0"/>
                <w:lang w:val="ru-RU" w:eastAsia="ru-RU"/>
              </w:rPr>
            </w:pPr>
          </w:p>
          <w:p w14:paraId="5359215A" w14:textId="77777777" w:rsidR="008A1A9E" w:rsidRPr="008A1A9E" w:rsidRDefault="008A1A9E" w:rsidP="008A1A9E">
            <w:pPr>
              <w:spacing w:line="276" w:lineRule="auto"/>
              <w:contextualSpacing/>
              <w:jc w:val="center"/>
              <w:rPr>
                <w:b/>
                <w:noProof w:val="0"/>
                <w:lang w:val="en-US" w:eastAsia="ru-RU"/>
              </w:rPr>
            </w:pPr>
            <w:r w:rsidRPr="008A1A9E">
              <w:rPr>
                <w:b/>
                <w:noProof w:val="0"/>
                <w:lang w:val="en-US" w:eastAsia="ru-RU"/>
              </w:rPr>
              <w:t>RECHIZITELE JURIDICE, POŞTALE ŞI DE PLĂŢI ALE PĂRŢILOR</w:t>
            </w:r>
          </w:p>
          <w:p w14:paraId="1D6152A3" w14:textId="77777777" w:rsidR="008A1A9E" w:rsidRPr="008A1A9E" w:rsidRDefault="008A1A9E" w:rsidP="008A1A9E">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A1A9E" w:rsidRPr="008A1A9E" w14:paraId="10AE22D9" w14:textId="77777777" w:rsidTr="008C6470">
              <w:tc>
                <w:tcPr>
                  <w:tcW w:w="4675" w:type="dxa"/>
                </w:tcPr>
                <w:p w14:paraId="39AC01FE" w14:textId="77777777" w:rsidR="008A1A9E" w:rsidRPr="008A1A9E" w:rsidRDefault="008A1A9E" w:rsidP="008A1A9E">
                  <w:pPr>
                    <w:tabs>
                      <w:tab w:val="left" w:pos="3295"/>
                    </w:tabs>
                    <w:rPr>
                      <w:b/>
                      <w:noProof w:val="0"/>
                      <w:lang w:val="en-US" w:eastAsia="ru-RU"/>
                    </w:rPr>
                  </w:pPr>
                  <w:r w:rsidRPr="008A1A9E">
                    <w:rPr>
                      <w:b/>
                      <w:iCs/>
                      <w:noProof w:val="0"/>
                      <w:lang w:val="en-US" w:eastAsia="ru-RU"/>
                    </w:rPr>
                    <w:t>BENEFICIAR</w:t>
                  </w:r>
                </w:p>
              </w:tc>
              <w:tc>
                <w:tcPr>
                  <w:tcW w:w="4680" w:type="dxa"/>
                </w:tcPr>
                <w:p w14:paraId="16D551C1" w14:textId="77777777" w:rsidR="008A1A9E" w:rsidRPr="008A1A9E" w:rsidRDefault="008A1A9E" w:rsidP="008A1A9E">
                  <w:pPr>
                    <w:tabs>
                      <w:tab w:val="left" w:pos="3295"/>
                    </w:tabs>
                    <w:rPr>
                      <w:noProof w:val="0"/>
                      <w:lang w:val="en-US" w:eastAsia="ru-RU"/>
                    </w:rPr>
                  </w:pPr>
                  <w:r w:rsidRPr="008A1A9E">
                    <w:rPr>
                      <w:b/>
                      <w:iCs/>
                      <w:noProof w:val="0"/>
                      <w:lang w:val="en-US" w:eastAsia="ru-RU"/>
                    </w:rPr>
                    <w:t xml:space="preserve">ANTREPRENOR </w:t>
                  </w:r>
                </w:p>
              </w:tc>
            </w:tr>
            <w:tr w:rsidR="008A1A9E" w:rsidRPr="008A1A9E" w14:paraId="6B677EC5" w14:textId="77777777" w:rsidTr="008C6470">
              <w:tc>
                <w:tcPr>
                  <w:tcW w:w="4675" w:type="dxa"/>
                  <w:vAlign w:val="center"/>
                </w:tcPr>
                <w:p w14:paraId="037B881F" w14:textId="77777777" w:rsidR="008A1A9E" w:rsidRPr="008A1A9E" w:rsidRDefault="008A1A9E" w:rsidP="008A1A9E">
                  <w:pPr>
                    <w:tabs>
                      <w:tab w:val="left" w:pos="1134"/>
                      <w:tab w:val="left" w:pos="4680"/>
                      <w:tab w:val="left" w:pos="7020"/>
                    </w:tabs>
                    <w:suppressAutoHyphens/>
                    <w:jc w:val="both"/>
                    <w:rPr>
                      <w:noProof w:val="0"/>
                      <w:lang w:val="en-US" w:eastAsia="ru-RU"/>
                    </w:rPr>
                  </w:pPr>
                  <w:proofErr w:type="spellStart"/>
                  <w:r w:rsidRPr="008A1A9E">
                    <w:rPr>
                      <w:noProof w:val="0"/>
                      <w:lang w:val="en-US" w:eastAsia="ru-RU"/>
                    </w:rPr>
                    <w:t>Adresa</w:t>
                  </w:r>
                  <w:proofErr w:type="spellEnd"/>
                  <w:r w:rsidRPr="008A1A9E">
                    <w:rPr>
                      <w:noProof w:val="0"/>
                      <w:lang w:val="en-US" w:eastAsia="ru-RU"/>
                    </w:rPr>
                    <w:t xml:space="preserve"> </w:t>
                  </w:r>
                  <w:proofErr w:type="spellStart"/>
                  <w:r w:rsidRPr="008A1A9E">
                    <w:rPr>
                      <w:noProof w:val="0"/>
                      <w:lang w:val="en-US" w:eastAsia="ru-RU"/>
                    </w:rPr>
                    <w:t>poştală</w:t>
                  </w:r>
                  <w:proofErr w:type="spellEnd"/>
                  <w:r w:rsidRPr="008A1A9E">
                    <w:rPr>
                      <w:noProof w:val="0"/>
                      <w:lang w:val="en-US" w:eastAsia="ru-RU"/>
                    </w:rPr>
                    <w:t>:</w:t>
                  </w:r>
                </w:p>
              </w:tc>
              <w:tc>
                <w:tcPr>
                  <w:tcW w:w="4680" w:type="dxa"/>
                  <w:vAlign w:val="center"/>
                </w:tcPr>
                <w:p w14:paraId="3521C3F6" w14:textId="77777777" w:rsidR="008A1A9E" w:rsidRPr="008A1A9E" w:rsidRDefault="008A1A9E" w:rsidP="008A1A9E">
                  <w:pPr>
                    <w:tabs>
                      <w:tab w:val="left" w:pos="1134"/>
                      <w:tab w:val="left" w:pos="4680"/>
                      <w:tab w:val="left" w:pos="7020"/>
                    </w:tabs>
                    <w:suppressAutoHyphens/>
                    <w:ind w:hanging="14"/>
                    <w:jc w:val="both"/>
                    <w:rPr>
                      <w:noProof w:val="0"/>
                      <w:lang w:val="en-US" w:eastAsia="ru-RU"/>
                    </w:rPr>
                  </w:pPr>
                  <w:proofErr w:type="spellStart"/>
                  <w:r w:rsidRPr="008A1A9E">
                    <w:rPr>
                      <w:noProof w:val="0"/>
                      <w:lang w:val="en-US" w:eastAsia="ru-RU"/>
                    </w:rPr>
                    <w:t>Adresa</w:t>
                  </w:r>
                  <w:proofErr w:type="spellEnd"/>
                  <w:r w:rsidRPr="008A1A9E">
                    <w:rPr>
                      <w:noProof w:val="0"/>
                      <w:lang w:val="en-US" w:eastAsia="ru-RU"/>
                    </w:rPr>
                    <w:t xml:space="preserve"> </w:t>
                  </w:r>
                  <w:proofErr w:type="spellStart"/>
                  <w:r w:rsidRPr="008A1A9E">
                    <w:rPr>
                      <w:noProof w:val="0"/>
                      <w:lang w:val="en-US" w:eastAsia="ru-RU"/>
                    </w:rPr>
                    <w:t>poştală</w:t>
                  </w:r>
                  <w:proofErr w:type="spellEnd"/>
                  <w:r w:rsidRPr="008A1A9E">
                    <w:rPr>
                      <w:noProof w:val="0"/>
                      <w:lang w:val="en-US" w:eastAsia="ru-RU"/>
                    </w:rPr>
                    <w:t>:</w:t>
                  </w:r>
                </w:p>
              </w:tc>
            </w:tr>
            <w:tr w:rsidR="008A1A9E" w:rsidRPr="008A1A9E" w14:paraId="6092E0F0" w14:textId="77777777" w:rsidTr="008C6470">
              <w:tc>
                <w:tcPr>
                  <w:tcW w:w="4675" w:type="dxa"/>
                  <w:vAlign w:val="center"/>
                </w:tcPr>
                <w:p w14:paraId="7C773390" w14:textId="77777777" w:rsidR="008A1A9E" w:rsidRPr="008A1A9E" w:rsidRDefault="008A1A9E" w:rsidP="008A1A9E">
                  <w:pPr>
                    <w:tabs>
                      <w:tab w:val="left" w:pos="1134"/>
                      <w:tab w:val="left" w:pos="4680"/>
                      <w:tab w:val="left" w:pos="7020"/>
                    </w:tabs>
                    <w:suppressAutoHyphens/>
                    <w:jc w:val="both"/>
                    <w:rPr>
                      <w:noProof w:val="0"/>
                      <w:lang w:val="en-US" w:eastAsia="ru-RU"/>
                    </w:rPr>
                  </w:pPr>
                  <w:proofErr w:type="spellStart"/>
                  <w:r w:rsidRPr="008A1A9E">
                    <w:rPr>
                      <w:noProof w:val="0"/>
                      <w:lang w:val="en-US" w:eastAsia="ru-RU"/>
                    </w:rPr>
                    <w:t>Telefon</w:t>
                  </w:r>
                  <w:proofErr w:type="spellEnd"/>
                  <w:r w:rsidRPr="008A1A9E">
                    <w:rPr>
                      <w:noProof w:val="0"/>
                      <w:lang w:val="en-US" w:eastAsia="ru-RU"/>
                    </w:rPr>
                    <w:t>:</w:t>
                  </w:r>
                </w:p>
              </w:tc>
              <w:tc>
                <w:tcPr>
                  <w:tcW w:w="4680" w:type="dxa"/>
                  <w:vAlign w:val="center"/>
                </w:tcPr>
                <w:p w14:paraId="04022004" w14:textId="77777777" w:rsidR="008A1A9E" w:rsidRPr="008A1A9E" w:rsidRDefault="008A1A9E" w:rsidP="008A1A9E">
                  <w:pPr>
                    <w:tabs>
                      <w:tab w:val="left" w:pos="1134"/>
                      <w:tab w:val="left" w:pos="4680"/>
                      <w:tab w:val="left" w:pos="7020"/>
                    </w:tabs>
                    <w:suppressAutoHyphens/>
                    <w:ind w:hanging="14"/>
                    <w:jc w:val="both"/>
                    <w:rPr>
                      <w:noProof w:val="0"/>
                      <w:lang w:val="en-US" w:eastAsia="ru-RU"/>
                    </w:rPr>
                  </w:pPr>
                  <w:proofErr w:type="spellStart"/>
                  <w:r w:rsidRPr="008A1A9E">
                    <w:rPr>
                      <w:noProof w:val="0"/>
                      <w:lang w:val="en-US" w:eastAsia="ru-RU"/>
                    </w:rPr>
                    <w:t>Telefon</w:t>
                  </w:r>
                  <w:proofErr w:type="spellEnd"/>
                  <w:r w:rsidRPr="008A1A9E">
                    <w:rPr>
                      <w:noProof w:val="0"/>
                      <w:lang w:val="en-US" w:eastAsia="ru-RU"/>
                    </w:rPr>
                    <w:t>:</w:t>
                  </w:r>
                </w:p>
              </w:tc>
            </w:tr>
            <w:tr w:rsidR="008A1A9E" w:rsidRPr="008A1A9E" w14:paraId="629DABE1" w14:textId="77777777" w:rsidTr="008C6470">
              <w:tc>
                <w:tcPr>
                  <w:tcW w:w="4675" w:type="dxa"/>
                  <w:vAlign w:val="center"/>
                </w:tcPr>
                <w:p w14:paraId="7DCC4CD2" w14:textId="77777777" w:rsidR="008A1A9E" w:rsidRPr="008A1A9E" w:rsidRDefault="008A1A9E" w:rsidP="008A1A9E">
                  <w:pPr>
                    <w:tabs>
                      <w:tab w:val="left" w:pos="1134"/>
                      <w:tab w:val="left" w:pos="4680"/>
                      <w:tab w:val="left" w:pos="7020"/>
                    </w:tabs>
                    <w:suppressAutoHyphens/>
                    <w:jc w:val="both"/>
                    <w:rPr>
                      <w:noProof w:val="0"/>
                      <w:lang w:val="en-US" w:eastAsia="ru-RU"/>
                    </w:rPr>
                  </w:pPr>
                  <w:r w:rsidRPr="008A1A9E">
                    <w:rPr>
                      <w:noProof w:val="0"/>
                      <w:lang w:val="en-US" w:eastAsia="ru-RU"/>
                    </w:rPr>
                    <w:t>Cod fiscal:</w:t>
                  </w:r>
                </w:p>
              </w:tc>
              <w:tc>
                <w:tcPr>
                  <w:tcW w:w="4680" w:type="dxa"/>
                  <w:vAlign w:val="center"/>
                </w:tcPr>
                <w:p w14:paraId="21AC1B3D" w14:textId="77777777" w:rsidR="008A1A9E" w:rsidRPr="008A1A9E" w:rsidRDefault="008A1A9E" w:rsidP="008A1A9E">
                  <w:pPr>
                    <w:tabs>
                      <w:tab w:val="left" w:pos="1134"/>
                      <w:tab w:val="left" w:pos="4680"/>
                      <w:tab w:val="left" w:pos="7020"/>
                    </w:tabs>
                    <w:suppressAutoHyphens/>
                    <w:ind w:hanging="14"/>
                    <w:jc w:val="both"/>
                    <w:rPr>
                      <w:noProof w:val="0"/>
                      <w:lang w:val="en-US" w:eastAsia="ru-RU"/>
                    </w:rPr>
                  </w:pPr>
                  <w:r w:rsidRPr="008A1A9E">
                    <w:rPr>
                      <w:noProof w:val="0"/>
                      <w:lang w:val="en-US" w:eastAsia="ru-RU"/>
                    </w:rPr>
                    <w:t>Cod fiscal:</w:t>
                  </w:r>
                </w:p>
              </w:tc>
            </w:tr>
            <w:tr w:rsidR="008A1A9E" w:rsidRPr="008A1A9E" w14:paraId="50A7C2FA" w14:textId="77777777" w:rsidTr="008C6470">
              <w:tc>
                <w:tcPr>
                  <w:tcW w:w="4675" w:type="dxa"/>
                  <w:vAlign w:val="center"/>
                </w:tcPr>
                <w:p w14:paraId="55D7C3D5" w14:textId="77777777" w:rsidR="008A1A9E" w:rsidRPr="008A1A9E" w:rsidRDefault="008A1A9E" w:rsidP="008A1A9E">
                  <w:pPr>
                    <w:tabs>
                      <w:tab w:val="left" w:pos="1134"/>
                      <w:tab w:val="left" w:pos="4680"/>
                      <w:tab w:val="left" w:pos="7020"/>
                    </w:tabs>
                    <w:suppressAutoHyphens/>
                    <w:jc w:val="both"/>
                    <w:rPr>
                      <w:noProof w:val="0"/>
                      <w:lang w:val="en-US" w:eastAsia="ru-RU"/>
                    </w:rPr>
                  </w:pPr>
                  <w:r w:rsidRPr="008A1A9E">
                    <w:rPr>
                      <w:noProof w:val="0"/>
                      <w:lang w:val="en-US" w:eastAsia="ru-RU"/>
                    </w:rPr>
                    <w:t>Banca:</w:t>
                  </w:r>
                </w:p>
              </w:tc>
              <w:tc>
                <w:tcPr>
                  <w:tcW w:w="4680" w:type="dxa"/>
                  <w:vAlign w:val="center"/>
                </w:tcPr>
                <w:p w14:paraId="5180AE33" w14:textId="77777777" w:rsidR="008A1A9E" w:rsidRPr="008A1A9E" w:rsidRDefault="008A1A9E" w:rsidP="008A1A9E">
                  <w:pPr>
                    <w:tabs>
                      <w:tab w:val="left" w:pos="1134"/>
                      <w:tab w:val="left" w:pos="4680"/>
                      <w:tab w:val="left" w:pos="7020"/>
                    </w:tabs>
                    <w:suppressAutoHyphens/>
                    <w:ind w:hanging="14"/>
                    <w:jc w:val="both"/>
                    <w:rPr>
                      <w:noProof w:val="0"/>
                      <w:lang w:val="en-US" w:eastAsia="ru-RU"/>
                    </w:rPr>
                  </w:pPr>
                  <w:r w:rsidRPr="008A1A9E">
                    <w:rPr>
                      <w:noProof w:val="0"/>
                      <w:lang w:val="en-US" w:eastAsia="ru-RU"/>
                    </w:rPr>
                    <w:t>Banca:</w:t>
                  </w:r>
                </w:p>
              </w:tc>
            </w:tr>
            <w:tr w:rsidR="008A1A9E" w:rsidRPr="008A1A9E" w14:paraId="02F848FB" w14:textId="77777777" w:rsidTr="008C6470">
              <w:tc>
                <w:tcPr>
                  <w:tcW w:w="4675" w:type="dxa"/>
                  <w:vAlign w:val="center"/>
                </w:tcPr>
                <w:p w14:paraId="4EEFD29A" w14:textId="77777777" w:rsidR="008A1A9E" w:rsidRPr="008A1A9E" w:rsidRDefault="008A1A9E" w:rsidP="008A1A9E">
                  <w:pPr>
                    <w:tabs>
                      <w:tab w:val="left" w:pos="1134"/>
                      <w:tab w:val="left" w:pos="4680"/>
                      <w:tab w:val="left" w:pos="7020"/>
                    </w:tabs>
                    <w:suppressAutoHyphens/>
                    <w:jc w:val="both"/>
                    <w:rPr>
                      <w:noProof w:val="0"/>
                      <w:lang w:val="en-US" w:eastAsia="ru-RU"/>
                    </w:rPr>
                  </w:pPr>
                  <w:r w:rsidRPr="008A1A9E">
                    <w:rPr>
                      <w:noProof w:val="0"/>
                      <w:lang w:val="en-US" w:eastAsia="ru-RU"/>
                    </w:rPr>
                    <w:t>Cod IBAN:</w:t>
                  </w:r>
                </w:p>
              </w:tc>
              <w:tc>
                <w:tcPr>
                  <w:tcW w:w="4680" w:type="dxa"/>
                  <w:vAlign w:val="center"/>
                </w:tcPr>
                <w:p w14:paraId="616F395B" w14:textId="77777777" w:rsidR="008A1A9E" w:rsidRPr="008A1A9E" w:rsidRDefault="008A1A9E" w:rsidP="008A1A9E">
                  <w:pPr>
                    <w:tabs>
                      <w:tab w:val="left" w:pos="1134"/>
                      <w:tab w:val="left" w:pos="4680"/>
                      <w:tab w:val="left" w:pos="7020"/>
                    </w:tabs>
                    <w:suppressAutoHyphens/>
                    <w:ind w:hanging="14"/>
                    <w:jc w:val="both"/>
                    <w:rPr>
                      <w:noProof w:val="0"/>
                      <w:lang w:val="en-US" w:eastAsia="ru-RU"/>
                    </w:rPr>
                  </w:pPr>
                  <w:r w:rsidRPr="008A1A9E">
                    <w:rPr>
                      <w:noProof w:val="0"/>
                      <w:lang w:val="en-US" w:eastAsia="ru-RU"/>
                    </w:rPr>
                    <w:t>Cod IBAN:</w:t>
                  </w:r>
                </w:p>
              </w:tc>
            </w:tr>
          </w:tbl>
          <w:p w14:paraId="0A146E66" w14:textId="77777777" w:rsidR="008A1A9E" w:rsidRPr="008A1A9E" w:rsidRDefault="008A1A9E" w:rsidP="008A1A9E">
            <w:pPr>
              <w:spacing w:line="276" w:lineRule="auto"/>
              <w:contextualSpacing/>
              <w:jc w:val="center"/>
              <w:rPr>
                <w:b/>
                <w:noProof w:val="0"/>
                <w:lang w:val="en-US" w:eastAsia="ru-RU"/>
              </w:rPr>
            </w:pPr>
          </w:p>
          <w:p w14:paraId="4CDBEEC9" w14:textId="77777777" w:rsidR="008A1A9E" w:rsidRPr="008A1A9E" w:rsidRDefault="008A1A9E" w:rsidP="008A1A9E">
            <w:pPr>
              <w:tabs>
                <w:tab w:val="left" w:pos="360"/>
              </w:tabs>
              <w:jc w:val="both"/>
              <w:rPr>
                <w:noProof w:val="0"/>
                <w:lang w:val="en-US" w:eastAsia="ru-RU"/>
              </w:rPr>
            </w:pPr>
          </w:p>
          <w:p w14:paraId="2C647A8A" w14:textId="77777777" w:rsidR="008A1A9E" w:rsidRPr="008A1A9E" w:rsidRDefault="008A1A9E" w:rsidP="008A1A9E">
            <w:pPr>
              <w:tabs>
                <w:tab w:val="left" w:pos="360"/>
                <w:tab w:val="left" w:pos="2685"/>
              </w:tabs>
              <w:jc w:val="both"/>
              <w:rPr>
                <w:noProof w:val="0"/>
                <w:lang w:val="en-US" w:eastAsia="ru-RU"/>
              </w:rPr>
            </w:pPr>
            <w:r w:rsidRPr="008A1A9E">
              <w:rPr>
                <w:noProof w:val="0"/>
                <w:lang w:val="en-US" w:eastAsia="ru-RU"/>
              </w:rPr>
              <w:tab/>
            </w:r>
          </w:p>
          <w:p w14:paraId="25BDCF69" w14:textId="77777777" w:rsidR="008A1A9E" w:rsidRPr="008A1A9E" w:rsidRDefault="008A1A9E" w:rsidP="008A1A9E">
            <w:pPr>
              <w:tabs>
                <w:tab w:val="left" w:pos="360"/>
                <w:tab w:val="left" w:pos="2685"/>
              </w:tabs>
              <w:spacing w:line="276" w:lineRule="auto"/>
              <w:contextualSpacing/>
              <w:jc w:val="center"/>
              <w:rPr>
                <w:b/>
                <w:noProof w:val="0"/>
                <w:lang w:val="en-US" w:eastAsia="ru-RU"/>
              </w:rPr>
            </w:pPr>
            <w:r w:rsidRPr="008A1A9E">
              <w:rPr>
                <w:b/>
                <w:noProof w:val="0"/>
                <w:lang w:val="en-US" w:eastAsia="ru-RU"/>
              </w:rPr>
              <w:t>SEMNĂTURILE PĂRŢILOR</w:t>
            </w:r>
          </w:p>
          <w:p w14:paraId="7DCAA95C" w14:textId="77777777" w:rsidR="008A1A9E" w:rsidRPr="008A1A9E" w:rsidRDefault="008A1A9E" w:rsidP="008A1A9E">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A1A9E" w:rsidRPr="008A1A9E" w14:paraId="400FD2F4" w14:textId="77777777" w:rsidTr="008C6470">
              <w:trPr>
                <w:trHeight w:val="357"/>
              </w:trPr>
              <w:tc>
                <w:tcPr>
                  <w:tcW w:w="4630" w:type="dxa"/>
                  <w:vAlign w:val="center"/>
                </w:tcPr>
                <w:p w14:paraId="62D033CB" w14:textId="77777777" w:rsidR="008A1A9E" w:rsidRPr="008A1A9E" w:rsidRDefault="008A1A9E" w:rsidP="008A1A9E">
                  <w:pPr>
                    <w:tabs>
                      <w:tab w:val="left" w:pos="360"/>
                    </w:tabs>
                    <w:jc w:val="center"/>
                    <w:rPr>
                      <w:b/>
                      <w:noProof w:val="0"/>
                      <w:lang w:val="en-US" w:eastAsia="ru-RU"/>
                    </w:rPr>
                  </w:pPr>
                  <w:r w:rsidRPr="008A1A9E">
                    <w:rPr>
                      <w:b/>
                      <w:noProof w:val="0"/>
                      <w:lang w:val="en-US" w:eastAsia="ru-RU"/>
                    </w:rPr>
                    <w:t>BENEFICIAR</w:t>
                  </w:r>
                </w:p>
              </w:tc>
              <w:tc>
                <w:tcPr>
                  <w:tcW w:w="4710" w:type="dxa"/>
                  <w:vAlign w:val="center"/>
                </w:tcPr>
                <w:p w14:paraId="685FD8DF" w14:textId="77777777" w:rsidR="008A1A9E" w:rsidRPr="008A1A9E" w:rsidRDefault="008A1A9E" w:rsidP="008A1A9E">
                  <w:pPr>
                    <w:tabs>
                      <w:tab w:val="left" w:pos="360"/>
                    </w:tabs>
                    <w:jc w:val="center"/>
                    <w:rPr>
                      <w:b/>
                      <w:noProof w:val="0"/>
                      <w:lang w:val="en-US" w:eastAsia="ru-RU"/>
                    </w:rPr>
                  </w:pPr>
                  <w:r w:rsidRPr="008A1A9E">
                    <w:rPr>
                      <w:b/>
                      <w:noProof w:val="0"/>
                      <w:lang w:val="en-US" w:eastAsia="ru-RU"/>
                    </w:rPr>
                    <w:t>ANTREPRENOR</w:t>
                  </w:r>
                </w:p>
              </w:tc>
            </w:tr>
            <w:tr w:rsidR="008A1A9E" w:rsidRPr="008A1A9E" w14:paraId="4FDE85CE" w14:textId="77777777" w:rsidTr="008C6470">
              <w:trPr>
                <w:trHeight w:val="357"/>
              </w:trPr>
              <w:tc>
                <w:tcPr>
                  <w:tcW w:w="4630" w:type="dxa"/>
                  <w:vAlign w:val="center"/>
                </w:tcPr>
                <w:p w14:paraId="3A1CC2B7" w14:textId="77777777" w:rsidR="008A1A9E" w:rsidRPr="008A1A9E" w:rsidRDefault="008A1A9E" w:rsidP="008A1A9E">
                  <w:pPr>
                    <w:tabs>
                      <w:tab w:val="left" w:pos="360"/>
                    </w:tabs>
                    <w:jc w:val="both"/>
                    <w:rPr>
                      <w:b/>
                      <w:noProof w:val="0"/>
                      <w:lang w:val="en-US" w:eastAsia="ru-RU"/>
                    </w:rPr>
                  </w:pPr>
                </w:p>
                <w:p w14:paraId="7C66CBC8" w14:textId="77777777" w:rsidR="008A1A9E" w:rsidRPr="008A1A9E" w:rsidRDefault="008A1A9E" w:rsidP="008A1A9E">
                  <w:pPr>
                    <w:tabs>
                      <w:tab w:val="left" w:pos="360"/>
                    </w:tabs>
                    <w:jc w:val="both"/>
                    <w:rPr>
                      <w:b/>
                      <w:noProof w:val="0"/>
                      <w:lang w:val="en-US" w:eastAsia="ru-RU"/>
                    </w:rPr>
                  </w:pPr>
                </w:p>
                <w:p w14:paraId="0EA4A7AD" w14:textId="77777777" w:rsidR="008A1A9E" w:rsidRPr="008A1A9E" w:rsidRDefault="008A1A9E" w:rsidP="008A1A9E">
                  <w:pPr>
                    <w:tabs>
                      <w:tab w:val="left" w:pos="360"/>
                    </w:tabs>
                    <w:jc w:val="both"/>
                    <w:rPr>
                      <w:b/>
                      <w:noProof w:val="0"/>
                      <w:lang w:val="en-US" w:eastAsia="ru-RU"/>
                    </w:rPr>
                  </w:pPr>
                </w:p>
              </w:tc>
              <w:tc>
                <w:tcPr>
                  <w:tcW w:w="4710" w:type="dxa"/>
                  <w:vAlign w:val="center"/>
                </w:tcPr>
                <w:p w14:paraId="5DC1609A" w14:textId="77777777" w:rsidR="008A1A9E" w:rsidRPr="008A1A9E" w:rsidRDefault="008A1A9E" w:rsidP="008A1A9E">
                  <w:pPr>
                    <w:tabs>
                      <w:tab w:val="left" w:pos="360"/>
                    </w:tabs>
                    <w:jc w:val="both"/>
                    <w:rPr>
                      <w:b/>
                      <w:noProof w:val="0"/>
                      <w:lang w:val="en-US" w:eastAsia="ru-RU"/>
                    </w:rPr>
                  </w:pPr>
                </w:p>
                <w:p w14:paraId="5EA3DC18" w14:textId="77777777" w:rsidR="008A1A9E" w:rsidRPr="008A1A9E" w:rsidRDefault="008A1A9E" w:rsidP="008A1A9E">
                  <w:pPr>
                    <w:tabs>
                      <w:tab w:val="left" w:pos="360"/>
                    </w:tabs>
                    <w:jc w:val="both"/>
                    <w:rPr>
                      <w:b/>
                      <w:noProof w:val="0"/>
                      <w:lang w:val="en-US" w:eastAsia="ru-RU"/>
                    </w:rPr>
                  </w:pPr>
                </w:p>
                <w:p w14:paraId="4F3F70FD" w14:textId="77777777" w:rsidR="008A1A9E" w:rsidRPr="008A1A9E" w:rsidRDefault="008A1A9E" w:rsidP="008A1A9E">
                  <w:pPr>
                    <w:tabs>
                      <w:tab w:val="left" w:pos="360"/>
                    </w:tabs>
                    <w:jc w:val="both"/>
                    <w:rPr>
                      <w:b/>
                      <w:noProof w:val="0"/>
                      <w:lang w:val="en-US" w:eastAsia="ru-RU"/>
                    </w:rPr>
                  </w:pPr>
                </w:p>
              </w:tc>
            </w:tr>
            <w:tr w:rsidR="008A1A9E" w:rsidRPr="008A1A9E" w14:paraId="320AFF38" w14:textId="77777777" w:rsidTr="008C6470">
              <w:trPr>
                <w:trHeight w:val="357"/>
              </w:trPr>
              <w:tc>
                <w:tcPr>
                  <w:tcW w:w="4630" w:type="dxa"/>
                  <w:vAlign w:val="center"/>
                </w:tcPr>
                <w:p w14:paraId="26C01F42" w14:textId="77777777" w:rsidR="008A1A9E" w:rsidRPr="008A1A9E" w:rsidRDefault="008A1A9E" w:rsidP="008A1A9E">
                  <w:pPr>
                    <w:tabs>
                      <w:tab w:val="left" w:pos="360"/>
                    </w:tabs>
                    <w:jc w:val="center"/>
                    <w:rPr>
                      <w:b/>
                      <w:noProof w:val="0"/>
                      <w:lang w:val="en-US" w:eastAsia="ru-RU"/>
                    </w:rPr>
                  </w:pPr>
                  <w:r w:rsidRPr="008A1A9E">
                    <w:rPr>
                      <w:noProof w:val="0"/>
                      <w:lang w:val="en-US" w:eastAsia="ru-RU"/>
                    </w:rPr>
                    <w:t>„__</w:t>
                  </w:r>
                  <w:proofErr w:type="gramStart"/>
                  <w:r w:rsidRPr="008A1A9E">
                    <w:rPr>
                      <w:noProof w:val="0"/>
                      <w:lang w:val="en-US" w:eastAsia="ru-RU"/>
                    </w:rPr>
                    <w:t>_”_</w:t>
                  </w:r>
                  <w:proofErr w:type="gramEnd"/>
                  <w:r w:rsidRPr="008A1A9E">
                    <w:rPr>
                      <w:noProof w:val="0"/>
                      <w:lang w:val="en-US" w:eastAsia="ru-RU"/>
                    </w:rPr>
                    <w:t>________20__</w:t>
                  </w:r>
                </w:p>
              </w:tc>
              <w:tc>
                <w:tcPr>
                  <w:tcW w:w="4710" w:type="dxa"/>
                  <w:vAlign w:val="center"/>
                </w:tcPr>
                <w:p w14:paraId="337BDE46" w14:textId="77777777" w:rsidR="008A1A9E" w:rsidRPr="008A1A9E" w:rsidRDefault="008A1A9E" w:rsidP="008A1A9E">
                  <w:pPr>
                    <w:tabs>
                      <w:tab w:val="left" w:pos="360"/>
                    </w:tabs>
                    <w:jc w:val="center"/>
                    <w:rPr>
                      <w:b/>
                      <w:noProof w:val="0"/>
                      <w:lang w:val="en-US" w:eastAsia="ru-RU"/>
                    </w:rPr>
                  </w:pPr>
                  <w:r w:rsidRPr="008A1A9E">
                    <w:rPr>
                      <w:noProof w:val="0"/>
                      <w:lang w:val="en-US" w:eastAsia="ru-RU"/>
                    </w:rPr>
                    <w:t>„__</w:t>
                  </w:r>
                  <w:proofErr w:type="gramStart"/>
                  <w:r w:rsidRPr="008A1A9E">
                    <w:rPr>
                      <w:noProof w:val="0"/>
                      <w:lang w:val="en-US" w:eastAsia="ru-RU"/>
                    </w:rPr>
                    <w:t>_”_</w:t>
                  </w:r>
                  <w:proofErr w:type="gramEnd"/>
                  <w:r w:rsidRPr="008A1A9E">
                    <w:rPr>
                      <w:noProof w:val="0"/>
                      <w:lang w:val="en-US" w:eastAsia="ru-RU"/>
                    </w:rPr>
                    <w:t>________20__”.</w:t>
                  </w:r>
                </w:p>
              </w:tc>
            </w:tr>
          </w:tbl>
          <w:p w14:paraId="6AEDCE60" w14:textId="77777777" w:rsidR="008A1A9E" w:rsidRPr="008A1A9E" w:rsidRDefault="008A1A9E" w:rsidP="008A1A9E">
            <w:pPr>
              <w:spacing w:line="276" w:lineRule="auto"/>
              <w:contextualSpacing/>
              <w:rPr>
                <w:b/>
                <w:noProof w:val="0"/>
                <w:lang w:val="ro-MD" w:eastAsia="ru-RU"/>
              </w:rPr>
            </w:pPr>
            <w:r w:rsidRPr="008A1A9E">
              <w:rPr>
                <w:b/>
                <w:noProof w:val="0"/>
                <w:lang w:val="en-US" w:eastAsia="ru-RU"/>
              </w:rPr>
              <w:t xml:space="preserve">              </w:t>
            </w:r>
          </w:p>
          <w:p w14:paraId="48ED4997" w14:textId="77777777" w:rsidR="002D6E71" w:rsidRPr="008A1A9E" w:rsidRDefault="002D6E71" w:rsidP="00196AB4">
            <w:pPr>
              <w:jc w:val="both"/>
              <w:rPr>
                <w:sz w:val="28"/>
                <w:szCs w:val="28"/>
                <w:lang w:val="ro-MD"/>
              </w:rPr>
            </w:pPr>
          </w:p>
          <w:p w14:paraId="522D0A09" w14:textId="77777777" w:rsidR="004D7C86" w:rsidRPr="00FF430B" w:rsidRDefault="004D7C86" w:rsidP="00196AB4">
            <w:pPr>
              <w:jc w:val="both"/>
              <w:rPr>
                <w:sz w:val="28"/>
                <w:szCs w:val="28"/>
              </w:rPr>
            </w:pPr>
          </w:p>
          <w:p w14:paraId="24E6CF7E" w14:textId="77777777" w:rsidR="004D7C86" w:rsidRPr="00FF430B" w:rsidRDefault="004D7C86" w:rsidP="00196AB4">
            <w:pPr>
              <w:jc w:val="both"/>
              <w:rPr>
                <w:sz w:val="28"/>
                <w:szCs w:val="28"/>
              </w:rPr>
            </w:pPr>
          </w:p>
          <w:p w14:paraId="45B2CE8B" w14:textId="77777777" w:rsidR="004D7C86" w:rsidRPr="00FF430B" w:rsidRDefault="004D7C86" w:rsidP="00196AB4">
            <w:pPr>
              <w:jc w:val="both"/>
              <w:rPr>
                <w:sz w:val="28"/>
                <w:szCs w:val="28"/>
              </w:rPr>
            </w:pPr>
          </w:p>
          <w:p w14:paraId="77AA860E" w14:textId="77777777" w:rsidR="004D7C86" w:rsidRPr="00FF430B" w:rsidRDefault="004D7C86" w:rsidP="00196AB4">
            <w:pPr>
              <w:jc w:val="both"/>
              <w:rPr>
                <w:sz w:val="28"/>
                <w:szCs w:val="28"/>
              </w:rPr>
            </w:pPr>
          </w:p>
          <w:p w14:paraId="63E5C5F0" w14:textId="77777777" w:rsidR="004D7C86" w:rsidRPr="00FF430B" w:rsidRDefault="004D7C86" w:rsidP="00196AB4">
            <w:pPr>
              <w:jc w:val="both"/>
              <w:rPr>
                <w:sz w:val="28"/>
                <w:szCs w:val="28"/>
              </w:rPr>
            </w:pPr>
          </w:p>
          <w:p w14:paraId="00E775F6" w14:textId="77777777" w:rsidR="004D7C86" w:rsidRPr="00FF430B" w:rsidRDefault="004D7C86" w:rsidP="00196AB4">
            <w:pPr>
              <w:jc w:val="both"/>
              <w:rPr>
                <w:sz w:val="28"/>
                <w:szCs w:val="28"/>
              </w:rPr>
            </w:pPr>
          </w:p>
          <w:p w14:paraId="4AA515D0" w14:textId="77777777" w:rsidR="004D7C86" w:rsidRPr="00FF430B" w:rsidRDefault="004D7C86" w:rsidP="00196AB4">
            <w:pPr>
              <w:jc w:val="both"/>
              <w:rPr>
                <w:sz w:val="28"/>
                <w:szCs w:val="28"/>
              </w:rPr>
            </w:pPr>
          </w:p>
          <w:p w14:paraId="3A42B64A" w14:textId="77777777" w:rsidR="004D7C86" w:rsidRPr="00FF430B" w:rsidRDefault="004D7C86" w:rsidP="00196AB4">
            <w:pPr>
              <w:jc w:val="both"/>
              <w:rPr>
                <w:sz w:val="28"/>
                <w:szCs w:val="28"/>
              </w:rPr>
            </w:pPr>
          </w:p>
          <w:p w14:paraId="2C57FF23" w14:textId="77777777" w:rsidR="00AD17E8" w:rsidRDefault="00AD17E8" w:rsidP="00196AB4">
            <w:pPr>
              <w:jc w:val="both"/>
              <w:rPr>
                <w:sz w:val="28"/>
                <w:szCs w:val="28"/>
              </w:rPr>
            </w:pPr>
          </w:p>
          <w:p w14:paraId="5DDB5DE4" w14:textId="77777777" w:rsidR="008A1A9E" w:rsidRDefault="008A1A9E" w:rsidP="00196AB4">
            <w:pPr>
              <w:jc w:val="both"/>
              <w:rPr>
                <w:sz w:val="28"/>
                <w:szCs w:val="28"/>
              </w:rPr>
            </w:pPr>
          </w:p>
          <w:p w14:paraId="7FE87192" w14:textId="77777777" w:rsidR="008A1A9E" w:rsidRDefault="008A1A9E" w:rsidP="00196AB4">
            <w:pPr>
              <w:jc w:val="both"/>
              <w:rPr>
                <w:sz w:val="28"/>
                <w:szCs w:val="28"/>
              </w:rPr>
            </w:pPr>
          </w:p>
          <w:p w14:paraId="7C51EF7A" w14:textId="77777777" w:rsidR="008A1A9E" w:rsidRDefault="008A1A9E" w:rsidP="00196AB4">
            <w:pPr>
              <w:jc w:val="both"/>
              <w:rPr>
                <w:sz w:val="28"/>
                <w:szCs w:val="28"/>
              </w:rPr>
            </w:pPr>
          </w:p>
          <w:p w14:paraId="036BE739" w14:textId="77777777" w:rsidR="008A1A9E" w:rsidRDefault="008A1A9E" w:rsidP="00196AB4">
            <w:pPr>
              <w:jc w:val="both"/>
              <w:rPr>
                <w:sz w:val="28"/>
                <w:szCs w:val="28"/>
              </w:rPr>
            </w:pPr>
          </w:p>
          <w:p w14:paraId="4BAA3D17" w14:textId="77777777" w:rsidR="008A1A9E" w:rsidRDefault="008A1A9E" w:rsidP="00196AB4">
            <w:pPr>
              <w:jc w:val="both"/>
              <w:rPr>
                <w:sz w:val="28"/>
                <w:szCs w:val="28"/>
              </w:rPr>
            </w:pPr>
          </w:p>
          <w:p w14:paraId="76AD08D1" w14:textId="77777777" w:rsidR="008A1A9E" w:rsidRDefault="008A1A9E" w:rsidP="00196AB4">
            <w:pPr>
              <w:jc w:val="both"/>
              <w:rPr>
                <w:sz w:val="28"/>
                <w:szCs w:val="28"/>
              </w:rPr>
            </w:pPr>
          </w:p>
          <w:p w14:paraId="46E3BBC7" w14:textId="77777777" w:rsidR="006537B3" w:rsidRPr="00FF430B" w:rsidRDefault="006537B3" w:rsidP="00196AB4">
            <w:pPr>
              <w:jc w:val="both"/>
              <w:rPr>
                <w:sz w:val="28"/>
                <w:szCs w:val="28"/>
              </w:rPr>
            </w:pPr>
          </w:p>
          <w:p w14:paraId="29A7A7DF" w14:textId="77777777" w:rsidR="00BE49DD" w:rsidRPr="00FF430B" w:rsidRDefault="00BE49DD" w:rsidP="004D7C86">
            <w:pPr>
              <w:tabs>
                <w:tab w:val="left" w:pos="2295"/>
              </w:tabs>
              <w:jc w:val="right"/>
            </w:pPr>
          </w:p>
          <w:p w14:paraId="1FDFE30A" w14:textId="77777777" w:rsidR="00461DAC" w:rsidRPr="00FF430B" w:rsidRDefault="00461DAC" w:rsidP="004D7C86">
            <w:pPr>
              <w:tabs>
                <w:tab w:val="left" w:pos="2295"/>
              </w:tabs>
              <w:jc w:val="right"/>
            </w:pPr>
            <w:r w:rsidRPr="00FF430B">
              <w:t xml:space="preserve">Anexa nr. </w:t>
            </w:r>
            <w:r w:rsidR="004D7C86" w:rsidRPr="00FF430B">
              <w:t>1</w:t>
            </w:r>
          </w:p>
          <w:p w14:paraId="6B15C5FB" w14:textId="77777777" w:rsidR="00461DAC" w:rsidRPr="00FF430B" w:rsidRDefault="00AB7AE2" w:rsidP="004D7C86">
            <w:pPr>
              <w:tabs>
                <w:tab w:val="left" w:pos="2295"/>
              </w:tabs>
              <w:jc w:val="right"/>
            </w:pPr>
            <w:r w:rsidRPr="00FF430B">
              <w:t>la C</w:t>
            </w:r>
            <w:r w:rsidR="00461DAC" w:rsidRPr="00FF430B">
              <w:t>ontractul nr. ___________</w:t>
            </w:r>
          </w:p>
          <w:p w14:paraId="3D5915BC"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1DA3A856" w14:textId="77777777" w:rsidR="007323B6" w:rsidRPr="00FF430B" w:rsidRDefault="007323B6" w:rsidP="00196AB4">
            <w:pPr>
              <w:tabs>
                <w:tab w:val="left" w:pos="2295"/>
              </w:tabs>
              <w:jc w:val="both"/>
            </w:pPr>
          </w:p>
          <w:p w14:paraId="2A7DB952" w14:textId="77777777" w:rsidR="004D7C86" w:rsidRPr="00FF430B" w:rsidRDefault="004D7C86" w:rsidP="00196AB4">
            <w:pPr>
              <w:tabs>
                <w:tab w:val="left" w:pos="2295"/>
              </w:tabs>
              <w:jc w:val="both"/>
            </w:pPr>
          </w:p>
          <w:p w14:paraId="343B3C9B" w14:textId="77777777" w:rsidR="004D7C86" w:rsidRPr="00FF430B" w:rsidRDefault="004D7C86" w:rsidP="00196AB4">
            <w:pPr>
              <w:tabs>
                <w:tab w:val="left" w:pos="2295"/>
              </w:tabs>
              <w:jc w:val="both"/>
            </w:pPr>
          </w:p>
          <w:p w14:paraId="5F90DA87" w14:textId="77777777" w:rsidR="004D7C86" w:rsidRPr="00FF430B" w:rsidRDefault="004D7C86" w:rsidP="00196AB4">
            <w:pPr>
              <w:tabs>
                <w:tab w:val="left" w:pos="2295"/>
              </w:tabs>
              <w:jc w:val="both"/>
            </w:pPr>
          </w:p>
          <w:p w14:paraId="531C4D2D" w14:textId="77777777" w:rsidR="004D7C86" w:rsidRPr="00FF430B" w:rsidRDefault="004D7C86" w:rsidP="00196AB4">
            <w:pPr>
              <w:tabs>
                <w:tab w:val="left" w:pos="2295"/>
              </w:tabs>
              <w:jc w:val="both"/>
            </w:pPr>
          </w:p>
          <w:p w14:paraId="7FC992E8" w14:textId="77777777" w:rsidR="002B4D12" w:rsidRPr="00FF430B" w:rsidRDefault="002B4D12" w:rsidP="00196AB4">
            <w:pPr>
              <w:tabs>
                <w:tab w:val="left" w:pos="2295"/>
              </w:tabs>
              <w:jc w:val="both"/>
            </w:pPr>
          </w:p>
          <w:p w14:paraId="7315CD22" w14:textId="77777777" w:rsidR="002B4D12" w:rsidRPr="00FF430B" w:rsidRDefault="002B4D12" w:rsidP="00196AB4">
            <w:pPr>
              <w:tabs>
                <w:tab w:val="left" w:pos="2295"/>
              </w:tabs>
              <w:jc w:val="both"/>
              <w:rPr>
                <w:b/>
              </w:rPr>
            </w:pPr>
            <w:r w:rsidRPr="00FF430B">
              <w:rPr>
                <w:b/>
              </w:rPr>
              <w:t>SPECIFICAŢII TEHNICE</w:t>
            </w:r>
          </w:p>
          <w:p w14:paraId="266B7F2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13A25354"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F8A627"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0ACA22"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proofErr w:type="spellStart"/>
                  <w:r w:rsidRPr="00FF430B">
                    <w:rPr>
                      <w:b/>
                      <w:bCs/>
                      <w:noProof w:val="0"/>
                    </w:rPr>
                    <w:t>ciilor</w:t>
                  </w:r>
                  <w:proofErr w:type="spellEnd"/>
                  <w:r w:rsidRPr="00FF430B">
                    <w:rPr>
                      <w:b/>
                      <w:bCs/>
                      <w:noProof w:val="0"/>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F95B63"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333A10F" w14:textId="77777777" w:rsidR="004001DE" w:rsidRPr="00FF430B" w:rsidRDefault="004001DE" w:rsidP="004001DE">
                  <w:pPr>
                    <w:jc w:val="center"/>
                    <w:rPr>
                      <w:b/>
                    </w:rPr>
                  </w:pPr>
                  <w:r w:rsidRPr="00FF430B">
                    <w:rPr>
                      <w:b/>
                    </w:rPr>
                    <w:t>Specificarea tehnică deplină solicitată de către autoritatea contractantă</w:t>
                  </w:r>
                </w:p>
                <w:p w14:paraId="5EB689DA"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BD35307" w14:textId="77777777" w:rsidR="004001DE" w:rsidRPr="00FF430B" w:rsidRDefault="004001DE" w:rsidP="004001DE">
                  <w:pPr>
                    <w:jc w:val="center"/>
                    <w:rPr>
                      <w:b/>
                    </w:rPr>
                  </w:pPr>
                  <w:r w:rsidRPr="00FF430B">
                    <w:rPr>
                      <w:b/>
                      <w:bCs/>
                      <w:noProof w:val="0"/>
                    </w:rPr>
                    <w:t xml:space="preserve">Specificarea </w:t>
                  </w:r>
                  <w:proofErr w:type="spellStart"/>
                  <w:r w:rsidRPr="00FF430B">
                    <w:rPr>
                      <w:b/>
                      <w:bCs/>
                      <w:noProof w:val="0"/>
                    </w:rPr>
                    <w:t>tehnică</w:t>
                  </w:r>
                  <w:r w:rsidRPr="00FF430B">
                    <w:rPr>
                      <w:b/>
                    </w:rPr>
                    <w:t>deplină</w:t>
                  </w:r>
                  <w:proofErr w:type="spellEnd"/>
                  <w:r w:rsidRPr="00FF430B">
                    <w:rPr>
                      <w:b/>
                    </w:rPr>
                    <w:t xml:space="preserve"> propusă de către ofertant</w:t>
                  </w:r>
                </w:p>
                <w:p w14:paraId="1524FD6D"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471AF5D2" w14:textId="77777777" w:rsidR="00BB27F9" w:rsidRPr="00FF430B" w:rsidRDefault="004001DE" w:rsidP="00B262BA">
                  <w:pPr>
                    <w:ind w:left="378" w:right="377"/>
                    <w:jc w:val="center"/>
                    <w:rPr>
                      <w:b/>
                      <w:bCs/>
                      <w:noProof w:val="0"/>
                    </w:rPr>
                  </w:pPr>
                  <w:r w:rsidRPr="00FF430B">
                    <w:rPr>
                      <w:b/>
                      <w:bCs/>
                      <w:noProof w:val="0"/>
                    </w:rPr>
                    <w:t>Standarde de</w:t>
                  </w:r>
                </w:p>
                <w:p w14:paraId="70554E1B" w14:textId="77777777" w:rsidR="004001DE" w:rsidRPr="00FF430B" w:rsidRDefault="004001DE" w:rsidP="00B262BA">
                  <w:pPr>
                    <w:tabs>
                      <w:tab w:val="left" w:pos="1370"/>
                    </w:tabs>
                    <w:ind w:left="378" w:right="377"/>
                    <w:jc w:val="center"/>
                    <w:rPr>
                      <w:b/>
                      <w:bCs/>
                      <w:noProof w:val="0"/>
                    </w:rPr>
                  </w:pPr>
                  <w:proofErr w:type="spellStart"/>
                  <w:r w:rsidRPr="00FF430B">
                    <w:rPr>
                      <w:b/>
                      <w:bCs/>
                      <w:noProof w:val="0"/>
                    </w:rPr>
                    <w:t>referinţă</w:t>
                  </w:r>
                  <w:proofErr w:type="spellEnd"/>
                </w:p>
              </w:tc>
            </w:tr>
            <w:tr w:rsidR="004001DE" w:rsidRPr="00EC30C2" w14:paraId="12185FC0"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63782F"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068587"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3D7FCE"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75CF406"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0A837D"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2632F3F" w14:textId="77777777" w:rsidR="004001DE" w:rsidRPr="00FF430B" w:rsidRDefault="004001DE" w:rsidP="00196AB4">
                  <w:pPr>
                    <w:jc w:val="both"/>
                    <w:rPr>
                      <w:noProof w:val="0"/>
                    </w:rPr>
                  </w:pPr>
                </w:p>
              </w:tc>
            </w:tr>
            <w:tr w:rsidR="004001DE" w:rsidRPr="00EC30C2" w14:paraId="6C866075"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1E16C0"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BA0F6"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3AD5B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B256083"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F460AD"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212D93A8" w14:textId="77777777" w:rsidR="004001DE" w:rsidRPr="00FF430B" w:rsidRDefault="004001DE" w:rsidP="00196AB4">
                  <w:pPr>
                    <w:jc w:val="both"/>
                    <w:rPr>
                      <w:noProof w:val="0"/>
                    </w:rPr>
                  </w:pPr>
                </w:p>
              </w:tc>
            </w:tr>
            <w:tr w:rsidR="004001DE" w:rsidRPr="00EC30C2" w14:paraId="1D238AE4" w14:textId="77777777" w:rsidTr="00B262BA">
              <w:tc>
                <w:tcPr>
                  <w:tcW w:w="2261" w:type="dxa"/>
                  <w:gridSpan w:val="2"/>
                  <w:tcBorders>
                    <w:top w:val="single" w:sz="6" w:space="0" w:color="000000"/>
                    <w:left w:val="nil"/>
                    <w:bottom w:val="nil"/>
                    <w:right w:val="nil"/>
                  </w:tcBorders>
                </w:tcPr>
                <w:p w14:paraId="7A2F4CD4" w14:textId="77777777" w:rsidR="004001DE" w:rsidRPr="00FF430B" w:rsidRDefault="004001DE" w:rsidP="00196AB4">
                  <w:pPr>
                    <w:jc w:val="both"/>
                    <w:rPr>
                      <w:noProof w:val="0"/>
                    </w:rPr>
                  </w:pPr>
                </w:p>
                <w:p w14:paraId="03A3699D" w14:textId="77777777" w:rsidR="005C3D95" w:rsidRPr="00FF430B" w:rsidRDefault="005C3D95" w:rsidP="00196AB4">
                  <w:pPr>
                    <w:jc w:val="both"/>
                    <w:rPr>
                      <w:noProof w:val="0"/>
                    </w:rPr>
                  </w:pPr>
                </w:p>
                <w:p w14:paraId="2F17649B" w14:textId="77777777" w:rsidR="005C3D95" w:rsidRPr="00FF430B" w:rsidRDefault="005C3D95" w:rsidP="00196AB4">
                  <w:pPr>
                    <w:jc w:val="both"/>
                    <w:rPr>
                      <w:noProof w:val="0"/>
                    </w:rPr>
                  </w:pPr>
                </w:p>
                <w:p w14:paraId="2F7B6D78" w14:textId="77777777" w:rsidR="005C3D95" w:rsidRPr="00FF430B" w:rsidRDefault="005C3D95" w:rsidP="00196AB4">
                  <w:pPr>
                    <w:jc w:val="both"/>
                    <w:rPr>
                      <w:noProof w:val="0"/>
                    </w:rPr>
                  </w:pPr>
                </w:p>
                <w:p w14:paraId="2D23624C"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417EBEF2" w14:textId="77777777" w:rsidR="004001DE" w:rsidRPr="00FF430B" w:rsidRDefault="004001DE" w:rsidP="00196AB4">
                  <w:pPr>
                    <w:jc w:val="both"/>
                    <w:rPr>
                      <w:noProof w:val="0"/>
                    </w:rPr>
                  </w:pPr>
                  <w:r w:rsidRPr="00FF430B">
                    <w:rPr>
                      <w:noProof w:val="0"/>
                    </w:rPr>
                    <w:t> </w:t>
                  </w:r>
                </w:p>
                <w:p w14:paraId="367032BD" w14:textId="77777777" w:rsidR="005C3D95" w:rsidRPr="00FF430B" w:rsidRDefault="005C3D95" w:rsidP="002B4D12">
                  <w:pPr>
                    <w:jc w:val="center"/>
                    <w:rPr>
                      <w:b/>
                      <w:bCs/>
                      <w:noProof w:val="0"/>
                    </w:rPr>
                  </w:pPr>
                </w:p>
                <w:p w14:paraId="09575AEC" w14:textId="77777777" w:rsidR="004D7C86" w:rsidRPr="00FF430B" w:rsidRDefault="004D7C86" w:rsidP="002B4D12">
                  <w:pPr>
                    <w:jc w:val="center"/>
                    <w:rPr>
                      <w:b/>
                      <w:bCs/>
                      <w:noProof w:val="0"/>
                    </w:rPr>
                  </w:pPr>
                </w:p>
                <w:p w14:paraId="7747D68A" w14:textId="77777777" w:rsidR="004D7C86" w:rsidRPr="00FF430B" w:rsidRDefault="004D7C86" w:rsidP="002B4D12">
                  <w:pPr>
                    <w:jc w:val="center"/>
                    <w:rPr>
                      <w:b/>
                      <w:bCs/>
                      <w:noProof w:val="0"/>
                    </w:rPr>
                  </w:pPr>
                </w:p>
                <w:p w14:paraId="19FE5EED" w14:textId="77777777" w:rsidR="004D7C86" w:rsidRPr="00FF430B" w:rsidRDefault="004D7C86" w:rsidP="002B4D12">
                  <w:pPr>
                    <w:jc w:val="center"/>
                    <w:rPr>
                      <w:b/>
                      <w:bCs/>
                      <w:noProof w:val="0"/>
                    </w:rPr>
                  </w:pPr>
                </w:p>
                <w:p w14:paraId="4E8C6810" w14:textId="77777777" w:rsidR="004D7C86" w:rsidRPr="00FF430B" w:rsidRDefault="004D7C86" w:rsidP="002B4D12">
                  <w:pPr>
                    <w:jc w:val="center"/>
                    <w:rPr>
                      <w:b/>
                      <w:bCs/>
                      <w:noProof w:val="0"/>
                    </w:rPr>
                  </w:pPr>
                </w:p>
                <w:p w14:paraId="7B810FF7" w14:textId="77777777" w:rsidR="004D7C86" w:rsidRPr="00FF430B" w:rsidRDefault="004D7C86" w:rsidP="002B4D12">
                  <w:pPr>
                    <w:jc w:val="center"/>
                    <w:rPr>
                      <w:b/>
                      <w:bCs/>
                      <w:noProof w:val="0"/>
                    </w:rPr>
                  </w:pPr>
                </w:p>
                <w:p w14:paraId="214E74FD" w14:textId="77777777" w:rsidR="005C3D95" w:rsidRPr="00FF430B" w:rsidRDefault="005C3D95" w:rsidP="002B4D12">
                  <w:pPr>
                    <w:jc w:val="center"/>
                    <w:rPr>
                      <w:b/>
                      <w:bCs/>
                      <w:noProof w:val="0"/>
                    </w:rPr>
                  </w:pPr>
                </w:p>
                <w:p w14:paraId="59EAC3EF" w14:textId="77777777" w:rsidR="004001DE" w:rsidRDefault="004001DE" w:rsidP="00D51F0A">
                  <w:pPr>
                    <w:rPr>
                      <w:b/>
                      <w:bCs/>
                      <w:noProof w:val="0"/>
                    </w:rPr>
                  </w:pPr>
                  <w:r w:rsidRPr="00FF430B">
                    <w:rPr>
                      <w:b/>
                      <w:bCs/>
                      <w:noProof w:val="0"/>
                    </w:rPr>
                    <w:t>SEMNĂTURILE PĂRŢILOR</w:t>
                  </w:r>
                </w:p>
                <w:p w14:paraId="1E6B803E" w14:textId="77777777" w:rsidR="006A7C1C" w:rsidRPr="00FF430B" w:rsidRDefault="006A7C1C" w:rsidP="00D51F0A">
                  <w:pPr>
                    <w:rPr>
                      <w:noProof w:val="0"/>
                    </w:rPr>
                  </w:pPr>
                </w:p>
              </w:tc>
            </w:tr>
            <w:tr w:rsidR="004001DE" w:rsidRPr="00EC30C2" w14:paraId="7804FC99"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7794016D"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0407A012" w14:textId="77777777" w:rsidR="004001DE" w:rsidRPr="00FF430B" w:rsidRDefault="004001DE" w:rsidP="00196AB4">
                  <w:pPr>
                    <w:ind w:firstLine="567"/>
                    <w:jc w:val="both"/>
                    <w:rPr>
                      <w:noProof w:val="0"/>
                    </w:rPr>
                  </w:pPr>
                  <w:r w:rsidRPr="00FF430B">
                    <w:rPr>
                      <w:noProof w:val="0"/>
                    </w:rPr>
                    <w:t> </w:t>
                  </w:r>
                </w:p>
                <w:p w14:paraId="3394948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6613C009"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1EBAF8CE" w14:textId="77777777" w:rsidR="004001DE" w:rsidRPr="00FF430B" w:rsidRDefault="00A30B00" w:rsidP="00D51F0A">
                  <w:pPr>
                    <w:rPr>
                      <w:noProof w:val="0"/>
                    </w:rPr>
                  </w:pPr>
                  <w:r w:rsidRPr="00FF430B">
                    <w:rPr>
                      <w:b/>
                      <w:bCs/>
                      <w:noProof w:val="0"/>
                    </w:rPr>
                    <w:t xml:space="preserve">                                  Beneficiar</w:t>
                  </w:r>
                </w:p>
                <w:p w14:paraId="05E7C105" w14:textId="77777777" w:rsidR="00D51F0A" w:rsidRPr="00FF430B" w:rsidRDefault="00D51F0A" w:rsidP="00196AB4">
                  <w:pPr>
                    <w:ind w:firstLine="567"/>
                    <w:jc w:val="both"/>
                    <w:rPr>
                      <w:noProof w:val="0"/>
                    </w:rPr>
                  </w:pPr>
                </w:p>
                <w:p w14:paraId="26E4898D" w14:textId="77777777" w:rsidR="004001DE" w:rsidRPr="00FF430B" w:rsidRDefault="00A30B00" w:rsidP="00196AB4">
                  <w:pPr>
                    <w:ind w:firstLine="567"/>
                    <w:jc w:val="both"/>
                    <w:rPr>
                      <w:noProof w:val="0"/>
                    </w:rPr>
                  </w:pPr>
                  <w:r w:rsidRPr="00FF430B">
                    <w:rPr>
                      <w:noProof w:val="0"/>
                    </w:rPr>
                    <w:t> </w:t>
                  </w:r>
                </w:p>
                <w:p w14:paraId="287DAA8F" w14:textId="77777777" w:rsidR="004001DE" w:rsidRPr="00FF430B" w:rsidRDefault="004001DE" w:rsidP="00196AB4">
                  <w:pPr>
                    <w:ind w:firstLine="567"/>
                    <w:jc w:val="both"/>
                    <w:rPr>
                      <w:noProof w:val="0"/>
                    </w:rPr>
                  </w:pPr>
                </w:p>
              </w:tc>
            </w:tr>
          </w:tbl>
          <w:p w14:paraId="725B72D0" w14:textId="77777777" w:rsidR="004D7C86" w:rsidRPr="00FF430B" w:rsidRDefault="004D7C86" w:rsidP="00196AB4">
            <w:pPr>
              <w:ind w:firstLine="567"/>
              <w:jc w:val="both"/>
              <w:rPr>
                <w:noProof w:val="0"/>
              </w:rPr>
            </w:pPr>
          </w:p>
          <w:p w14:paraId="395091DF" w14:textId="77777777" w:rsidR="004D7C86" w:rsidRPr="00FF430B" w:rsidRDefault="004D7C86" w:rsidP="00196AB4">
            <w:pPr>
              <w:ind w:firstLine="567"/>
              <w:jc w:val="both"/>
              <w:rPr>
                <w:noProof w:val="0"/>
              </w:rPr>
            </w:pPr>
          </w:p>
          <w:p w14:paraId="62F8D8AC" w14:textId="77777777" w:rsidR="004D7C86" w:rsidRPr="00FF430B" w:rsidRDefault="004D7C86" w:rsidP="00196AB4">
            <w:pPr>
              <w:ind w:firstLine="567"/>
              <w:jc w:val="both"/>
              <w:rPr>
                <w:noProof w:val="0"/>
              </w:rPr>
            </w:pPr>
          </w:p>
          <w:p w14:paraId="7F9D3551" w14:textId="77777777" w:rsidR="004D7C86" w:rsidRPr="00FF430B" w:rsidRDefault="004D7C86" w:rsidP="00196AB4">
            <w:pPr>
              <w:ind w:firstLine="567"/>
              <w:jc w:val="both"/>
              <w:rPr>
                <w:noProof w:val="0"/>
              </w:rPr>
            </w:pPr>
          </w:p>
          <w:p w14:paraId="4D1367C6" w14:textId="77777777" w:rsidR="004D7C86" w:rsidRPr="00FF430B" w:rsidRDefault="004D7C86" w:rsidP="00196AB4">
            <w:pPr>
              <w:ind w:firstLine="567"/>
              <w:jc w:val="both"/>
              <w:rPr>
                <w:noProof w:val="0"/>
              </w:rPr>
            </w:pPr>
          </w:p>
          <w:p w14:paraId="7C8100CD" w14:textId="77777777" w:rsidR="004D7C86" w:rsidRPr="00FF430B" w:rsidRDefault="004D7C86" w:rsidP="00196AB4">
            <w:pPr>
              <w:ind w:firstLine="567"/>
              <w:jc w:val="both"/>
              <w:rPr>
                <w:noProof w:val="0"/>
              </w:rPr>
            </w:pPr>
          </w:p>
          <w:p w14:paraId="7C08AB8F" w14:textId="77777777" w:rsidR="004D7C86" w:rsidRPr="00FF430B" w:rsidRDefault="004D7C86" w:rsidP="00196AB4">
            <w:pPr>
              <w:ind w:firstLine="567"/>
              <w:jc w:val="both"/>
              <w:rPr>
                <w:noProof w:val="0"/>
              </w:rPr>
            </w:pPr>
          </w:p>
          <w:p w14:paraId="73AA8D26" w14:textId="77777777" w:rsidR="004D7C86" w:rsidRPr="00FF430B" w:rsidRDefault="004D7C86" w:rsidP="00196AB4">
            <w:pPr>
              <w:ind w:firstLine="567"/>
              <w:jc w:val="both"/>
              <w:rPr>
                <w:noProof w:val="0"/>
              </w:rPr>
            </w:pPr>
          </w:p>
          <w:p w14:paraId="70F5E2E9" w14:textId="77777777" w:rsidR="004D7C86" w:rsidRPr="00FF430B" w:rsidRDefault="004D7C86" w:rsidP="00196AB4">
            <w:pPr>
              <w:ind w:firstLine="567"/>
              <w:jc w:val="both"/>
              <w:rPr>
                <w:noProof w:val="0"/>
              </w:rPr>
            </w:pPr>
          </w:p>
          <w:p w14:paraId="240F0B71" w14:textId="77777777" w:rsidR="004D7C86" w:rsidRPr="00FF430B" w:rsidRDefault="004D7C86" w:rsidP="00196AB4">
            <w:pPr>
              <w:ind w:firstLine="567"/>
              <w:jc w:val="both"/>
              <w:rPr>
                <w:noProof w:val="0"/>
              </w:rPr>
            </w:pPr>
          </w:p>
          <w:p w14:paraId="7036BF32" w14:textId="77777777" w:rsidR="004D7C86" w:rsidRPr="00FF430B" w:rsidRDefault="004D7C86" w:rsidP="00196AB4">
            <w:pPr>
              <w:ind w:firstLine="567"/>
              <w:jc w:val="both"/>
              <w:rPr>
                <w:noProof w:val="0"/>
              </w:rPr>
            </w:pPr>
          </w:p>
          <w:p w14:paraId="7F51D680" w14:textId="77777777" w:rsidR="004D7C86" w:rsidRPr="00FF430B" w:rsidRDefault="004D7C86" w:rsidP="00196AB4">
            <w:pPr>
              <w:ind w:firstLine="567"/>
              <w:jc w:val="both"/>
              <w:rPr>
                <w:noProof w:val="0"/>
              </w:rPr>
            </w:pPr>
          </w:p>
          <w:p w14:paraId="019ED7BA" w14:textId="77777777" w:rsidR="004D7C86" w:rsidRPr="00FF430B" w:rsidRDefault="004D7C86" w:rsidP="00196AB4">
            <w:pPr>
              <w:ind w:firstLine="567"/>
              <w:jc w:val="both"/>
              <w:rPr>
                <w:noProof w:val="0"/>
              </w:rPr>
            </w:pPr>
          </w:p>
          <w:p w14:paraId="45C6AB59" w14:textId="77777777" w:rsidR="006537B3" w:rsidRPr="00FF430B" w:rsidRDefault="006537B3" w:rsidP="006537B3">
            <w:pPr>
              <w:jc w:val="both"/>
              <w:rPr>
                <w:noProof w:val="0"/>
              </w:rPr>
            </w:pPr>
          </w:p>
          <w:p w14:paraId="71A858AF" w14:textId="77777777" w:rsidR="00425938" w:rsidRPr="00FF430B" w:rsidRDefault="00A30B00" w:rsidP="00196AB4">
            <w:pPr>
              <w:ind w:firstLine="567"/>
              <w:jc w:val="both"/>
              <w:rPr>
                <w:noProof w:val="0"/>
              </w:rPr>
            </w:pPr>
            <w:r w:rsidRPr="00FF430B">
              <w:rPr>
                <w:noProof w:val="0"/>
              </w:rPr>
              <w:lastRenderedPageBreak/>
              <w:t> </w:t>
            </w:r>
          </w:p>
          <w:p w14:paraId="625F37B2" w14:textId="77777777" w:rsidR="002B4D12" w:rsidRPr="00FF430B" w:rsidRDefault="00A30B00" w:rsidP="004D7C86">
            <w:pPr>
              <w:jc w:val="right"/>
              <w:rPr>
                <w:noProof w:val="0"/>
              </w:rPr>
            </w:pPr>
            <w:r w:rsidRPr="00FF430B">
              <w:rPr>
                <w:noProof w:val="0"/>
              </w:rPr>
              <w:t>Anexa nr.2</w:t>
            </w:r>
          </w:p>
          <w:p w14:paraId="79E886E5"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688BFA39" w14:textId="77777777" w:rsidR="002B4D12" w:rsidRPr="00FF430B" w:rsidRDefault="0003591A" w:rsidP="004D7C86">
            <w:pPr>
              <w:jc w:val="right"/>
              <w:rPr>
                <w:noProof w:val="0"/>
              </w:rPr>
            </w:pPr>
            <w:r w:rsidRPr="00FF430B">
              <w:rPr>
                <w:noProof w:val="0"/>
              </w:rPr>
              <w:t>din “____” ________ 20___</w:t>
            </w:r>
          </w:p>
          <w:p w14:paraId="5D0B406F" w14:textId="77777777" w:rsidR="002B4D12" w:rsidRPr="00FF430B" w:rsidRDefault="002B4D12" w:rsidP="002B4D12">
            <w:pPr>
              <w:keepNext/>
              <w:keepLines/>
              <w:spacing w:before="200"/>
              <w:ind w:firstLine="567"/>
              <w:jc w:val="both"/>
              <w:outlineLvl w:val="2"/>
              <w:rPr>
                <w:noProof w:val="0"/>
              </w:rPr>
            </w:pPr>
          </w:p>
          <w:p w14:paraId="13B3D977" w14:textId="77777777" w:rsidR="004D7C86" w:rsidRPr="00FF430B" w:rsidRDefault="004D7C86" w:rsidP="002B4D12">
            <w:pPr>
              <w:keepNext/>
              <w:keepLines/>
              <w:spacing w:before="200"/>
              <w:ind w:firstLine="567"/>
              <w:jc w:val="both"/>
              <w:outlineLvl w:val="2"/>
              <w:rPr>
                <w:noProof w:val="0"/>
              </w:rPr>
            </w:pPr>
          </w:p>
          <w:p w14:paraId="75AA565C" w14:textId="77777777" w:rsidR="004D7C86" w:rsidRPr="00FF430B" w:rsidRDefault="004D7C86" w:rsidP="002B4D12">
            <w:pPr>
              <w:keepNext/>
              <w:keepLines/>
              <w:spacing w:before="200"/>
              <w:ind w:firstLine="567"/>
              <w:jc w:val="both"/>
              <w:outlineLvl w:val="2"/>
              <w:rPr>
                <w:noProof w:val="0"/>
              </w:rPr>
            </w:pPr>
          </w:p>
          <w:p w14:paraId="22C0071A" w14:textId="77777777" w:rsidR="004D7C86" w:rsidRPr="00FF430B" w:rsidRDefault="004D7C86" w:rsidP="002B4D12">
            <w:pPr>
              <w:keepNext/>
              <w:keepLines/>
              <w:spacing w:before="200"/>
              <w:ind w:firstLine="567"/>
              <w:jc w:val="both"/>
              <w:outlineLvl w:val="2"/>
              <w:rPr>
                <w:noProof w:val="0"/>
              </w:rPr>
            </w:pPr>
          </w:p>
          <w:p w14:paraId="3BDD37B4" w14:textId="77777777" w:rsidR="002B4D12" w:rsidRPr="00FF430B" w:rsidRDefault="0003591A" w:rsidP="00D51F0A">
            <w:pPr>
              <w:jc w:val="both"/>
              <w:rPr>
                <w:b/>
                <w:noProof w:val="0"/>
              </w:rPr>
            </w:pPr>
            <w:r w:rsidRPr="00FF430B">
              <w:rPr>
                <w:b/>
                <w:noProof w:val="0"/>
              </w:rPr>
              <w:t>SPECIFICAŢII DE PREŢ</w:t>
            </w:r>
          </w:p>
          <w:p w14:paraId="30AEC444"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6E735292"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AC304E"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C604BD" w14:textId="77777777" w:rsidR="00283820" w:rsidRPr="00FF430B" w:rsidRDefault="006D2A20" w:rsidP="004A5F0C">
                  <w:pPr>
                    <w:tabs>
                      <w:tab w:val="left" w:pos="369"/>
                    </w:tabs>
                    <w:ind w:left="-923"/>
                    <w:jc w:val="center"/>
                    <w:rPr>
                      <w:b/>
                      <w:bCs/>
                      <w:noProof w:val="0"/>
                    </w:rPr>
                  </w:pPr>
                  <w:r w:rsidRPr="00FF430B">
                    <w:rPr>
                      <w:b/>
                      <w:bCs/>
                      <w:noProof w:val="0"/>
                    </w:rPr>
                    <w:t>Denumirea</w:t>
                  </w:r>
                </w:p>
                <w:p w14:paraId="62B0AFC8" w14:textId="77777777" w:rsidR="00283820" w:rsidRPr="00FF430B" w:rsidRDefault="006D2A20" w:rsidP="00283820">
                  <w:pPr>
                    <w:tabs>
                      <w:tab w:val="left" w:pos="369"/>
                    </w:tabs>
                    <w:ind w:left="-923"/>
                    <w:jc w:val="center"/>
                    <w:rPr>
                      <w:b/>
                      <w:bCs/>
                      <w:noProof w:val="0"/>
                    </w:rPr>
                  </w:pPr>
                  <w:r w:rsidRPr="00FF430B">
                    <w:rPr>
                      <w:b/>
                      <w:bCs/>
                      <w:noProof w:val="0"/>
                    </w:rPr>
                    <w:t>lucrărilor/</w:t>
                  </w:r>
                </w:p>
                <w:p w14:paraId="2F5485CA"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589D7311"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5447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467679"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93BDC6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83D441" w14:textId="77777777" w:rsidR="004A5F0C" w:rsidRPr="00FF430B" w:rsidRDefault="006D2A20" w:rsidP="00D51F0A">
                  <w:pPr>
                    <w:jc w:val="center"/>
                    <w:rPr>
                      <w:b/>
                      <w:bCs/>
                      <w:noProof w:val="0"/>
                    </w:rPr>
                  </w:pPr>
                  <w:proofErr w:type="spellStart"/>
                  <w:r w:rsidRPr="00FF430B">
                    <w:rPr>
                      <w:b/>
                      <w:bCs/>
                      <w:noProof w:val="0"/>
                    </w:rPr>
                    <w:t>Preţ</w:t>
                  </w:r>
                  <w:r w:rsidR="0077604C" w:rsidRPr="00FF430B">
                    <w:rPr>
                      <w:b/>
                      <w:bCs/>
                      <w:noProof w:val="0"/>
                    </w:rPr>
                    <w:t>ul</w:t>
                  </w:r>
                  <w:proofErr w:type="spellEnd"/>
                  <w:r w:rsidRPr="00FF430B">
                    <w:rPr>
                      <w:b/>
                      <w:bCs/>
                      <w:noProof w:val="0"/>
                    </w:rPr>
                    <w:t xml:space="preserve"> unitar</w:t>
                  </w:r>
                  <w:r w:rsidR="0077604C" w:rsidRPr="00FF430B">
                    <w:rPr>
                      <w:b/>
                      <w:bCs/>
                      <w:noProof w:val="0"/>
                    </w:rPr>
                    <w:t>,</w:t>
                  </w:r>
                </w:p>
                <w:p w14:paraId="0472A439"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12D3AF"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4FA42A" w14:textId="77777777" w:rsidR="00283820" w:rsidRPr="00FF430B" w:rsidRDefault="006D2A20" w:rsidP="00D51F0A">
                  <w:pPr>
                    <w:jc w:val="center"/>
                    <w:rPr>
                      <w:b/>
                      <w:bCs/>
                      <w:noProof w:val="0"/>
                    </w:rPr>
                  </w:pPr>
                  <w:r w:rsidRPr="00FF430B">
                    <w:rPr>
                      <w:b/>
                      <w:bCs/>
                      <w:noProof w:val="0"/>
                    </w:rPr>
                    <w:t>Termenii de executare/</w:t>
                  </w:r>
                </w:p>
                <w:p w14:paraId="08598C98" w14:textId="77777777" w:rsidR="006D2A20" w:rsidRPr="00FF430B" w:rsidRDefault="006D2A20" w:rsidP="00D51F0A">
                  <w:pPr>
                    <w:jc w:val="center"/>
                    <w:rPr>
                      <w:b/>
                      <w:bCs/>
                      <w:noProof w:val="0"/>
                    </w:rPr>
                  </w:pPr>
                  <w:r w:rsidRPr="00FF430B">
                    <w:rPr>
                      <w:b/>
                      <w:bCs/>
                      <w:noProof w:val="0"/>
                    </w:rPr>
                    <w:t>prestare</w:t>
                  </w:r>
                </w:p>
              </w:tc>
            </w:tr>
            <w:tr w:rsidR="006D2A20" w:rsidRPr="00EC30C2" w14:paraId="0FE6185E"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33A373"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1248B9"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7CA1CC"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57D89E"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1DE024"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2CAE8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2F5426"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BBDBA5" w14:textId="77777777" w:rsidR="006D2A20" w:rsidRPr="00FF430B" w:rsidRDefault="006D2A20" w:rsidP="00101CBC">
                  <w:pPr>
                    <w:jc w:val="both"/>
                    <w:rPr>
                      <w:noProof w:val="0"/>
                    </w:rPr>
                  </w:pPr>
                </w:p>
              </w:tc>
            </w:tr>
            <w:tr w:rsidR="006D2A20" w:rsidRPr="00EC30C2" w14:paraId="3A640A40"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41964F"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30051B"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409D53"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E03BB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5EB42B"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32984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09DB80"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369E4F" w14:textId="77777777" w:rsidR="006D2A20" w:rsidRPr="00FF430B" w:rsidRDefault="006D2A20" w:rsidP="00101CBC">
                  <w:pPr>
                    <w:jc w:val="both"/>
                    <w:rPr>
                      <w:noProof w:val="0"/>
                    </w:rPr>
                  </w:pPr>
                </w:p>
              </w:tc>
            </w:tr>
            <w:tr w:rsidR="006D2A20" w:rsidRPr="00EC30C2" w14:paraId="46389B44"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2AEA1304" w14:textId="77777777" w:rsidR="006D2A20" w:rsidRPr="00FF430B" w:rsidRDefault="006D2A20" w:rsidP="00101CBC">
                  <w:pPr>
                    <w:jc w:val="both"/>
                    <w:rPr>
                      <w:noProof w:val="0"/>
                    </w:rPr>
                  </w:pPr>
                  <w:r w:rsidRPr="00FF430B">
                    <w:rPr>
                      <w:noProof w:val="0"/>
                    </w:rPr>
                    <w:t> </w:t>
                  </w:r>
                </w:p>
                <w:p w14:paraId="70E84B27" w14:textId="77777777" w:rsidR="005C3D95" w:rsidRPr="00FF430B" w:rsidRDefault="005C3D95" w:rsidP="00101CBC">
                  <w:pPr>
                    <w:jc w:val="both"/>
                    <w:rPr>
                      <w:noProof w:val="0"/>
                    </w:rPr>
                  </w:pPr>
                </w:p>
                <w:p w14:paraId="1A981B0B" w14:textId="77777777" w:rsidR="005C3D95" w:rsidRPr="00FF430B" w:rsidRDefault="005C3D95" w:rsidP="00101CBC">
                  <w:pPr>
                    <w:jc w:val="both"/>
                    <w:rPr>
                      <w:noProof w:val="0"/>
                    </w:rPr>
                  </w:pPr>
                </w:p>
                <w:p w14:paraId="585242D8" w14:textId="77777777" w:rsidR="00753976" w:rsidRPr="00FF430B" w:rsidRDefault="00753976" w:rsidP="00101CBC">
                  <w:pPr>
                    <w:jc w:val="both"/>
                    <w:rPr>
                      <w:noProof w:val="0"/>
                    </w:rPr>
                  </w:pPr>
                </w:p>
                <w:p w14:paraId="66DB4E1B" w14:textId="77777777" w:rsidR="00753976" w:rsidRPr="00FF430B" w:rsidRDefault="00753976" w:rsidP="00101CBC">
                  <w:pPr>
                    <w:jc w:val="both"/>
                    <w:rPr>
                      <w:noProof w:val="0"/>
                    </w:rPr>
                  </w:pPr>
                </w:p>
                <w:p w14:paraId="06504265" w14:textId="77777777" w:rsidR="00753976" w:rsidRPr="00FF430B" w:rsidRDefault="00753976" w:rsidP="00101CBC">
                  <w:pPr>
                    <w:jc w:val="both"/>
                    <w:rPr>
                      <w:noProof w:val="0"/>
                    </w:rPr>
                  </w:pPr>
                </w:p>
                <w:p w14:paraId="500FD556" w14:textId="77777777" w:rsidR="00753976" w:rsidRPr="00FF430B" w:rsidRDefault="00753976" w:rsidP="00101CBC">
                  <w:pPr>
                    <w:jc w:val="both"/>
                    <w:rPr>
                      <w:noProof w:val="0"/>
                    </w:rPr>
                  </w:pPr>
                </w:p>
                <w:p w14:paraId="0A782A5F" w14:textId="77777777" w:rsidR="00753976" w:rsidRPr="00FF430B" w:rsidRDefault="00753976" w:rsidP="00101CBC">
                  <w:pPr>
                    <w:jc w:val="both"/>
                    <w:rPr>
                      <w:noProof w:val="0"/>
                    </w:rPr>
                  </w:pPr>
                </w:p>
                <w:p w14:paraId="3EFE4817" w14:textId="77777777" w:rsidR="005C3D95" w:rsidRPr="00FF430B" w:rsidRDefault="005C3D95" w:rsidP="00101CBC">
                  <w:pPr>
                    <w:jc w:val="both"/>
                    <w:rPr>
                      <w:noProof w:val="0"/>
                    </w:rPr>
                  </w:pPr>
                </w:p>
                <w:p w14:paraId="3C20826E" w14:textId="77777777" w:rsidR="006D2A20" w:rsidRPr="00FF430B" w:rsidRDefault="006D2A20" w:rsidP="00101CBC">
                  <w:pPr>
                    <w:jc w:val="center"/>
                    <w:rPr>
                      <w:noProof w:val="0"/>
                    </w:rPr>
                  </w:pPr>
                  <w:r w:rsidRPr="00FF430B">
                    <w:rPr>
                      <w:b/>
                      <w:bCs/>
                      <w:noProof w:val="0"/>
                    </w:rPr>
                    <w:t>SEMNĂTURILE PĂRŢILOR</w:t>
                  </w:r>
                </w:p>
              </w:tc>
            </w:tr>
            <w:tr w:rsidR="006D2A20" w:rsidRPr="00EC30C2" w14:paraId="57F34C3D"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4A9495D" w14:textId="77777777" w:rsidR="006B515C" w:rsidRPr="00FF430B" w:rsidRDefault="006D2A20" w:rsidP="005E1BB7">
                  <w:pPr>
                    <w:jc w:val="center"/>
                    <w:rPr>
                      <w:b/>
                      <w:bCs/>
                      <w:noProof w:val="0"/>
                    </w:rPr>
                  </w:pPr>
                  <w:r w:rsidRPr="00FF430B">
                    <w:rPr>
                      <w:b/>
                      <w:bCs/>
                      <w:noProof w:val="0"/>
                    </w:rPr>
                    <w:t>Antreprenorul/Prestatorul de lucrări/</w:t>
                  </w:r>
                </w:p>
                <w:p w14:paraId="6D70171A"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003321A2" w14:textId="77777777" w:rsidR="006D2A20" w:rsidRPr="00FF430B" w:rsidRDefault="006D2A20" w:rsidP="00101CBC">
                  <w:pPr>
                    <w:ind w:firstLine="567"/>
                    <w:jc w:val="both"/>
                    <w:rPr>
                      <w:noProof w:val="0"/>
                    </w:rPr>
                  </w:pPr>
                  <w:r w:rsidRPr="00FF430B">
                    <w:rPr>
                      <w:noProof w:val="0"/>
                    </w:rPr>
                    <w:t> </w:t>
                  </w:r>
                </w:p>
                <w:p w14:paraId="449DE798"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8CA7E58" w14:textId="77777777" w:rsidR="006D2A20" w:rsidRPr="00FF430B" w:rsidRDefault="006D2A20" w:rsidP="005E1BB7">
                  <w:pPr>
                    <w:jc w:val="center"/>
                    <w:rPr>
                      <w:noProof w:val="0"/>
                    </w:rPr>
                  </w:pPr>
                  <w:r w:rsidRPr="00FF430B">
                    <w:rPr>
                      <w:b/>
                      <w:bCs/>
                      <w:noProof w:val="0"/>
                    </w:rPr>
                    <w:t>Beneficiar</w:t>
                  </w:r>
                </w:p>
                <w:p w14:paraId="0B5DF32D" w14:textId="77777777" w:rsidR="006D2A20" w:rsidRPr="00FF430B" w:rsidRDefault="006D2A20" w:rsidP="00101CBC">
                  <w:pPr>
                    <w:ind w:firstLine="567"/>
                    <w:jc w:val="both"/>
                    <w:rPr>
                      <w:noProof w:val="0"/>
                    </w:rPr>
                  </w:pPr>
                  <w:r w:rsidRPr="00FF430B">
                    <w:rPr>
                      <w:noProof w:val="0"/>
                    </w:rPr>
                    <w:t> </w:t>
                  </w:r>
                </w:p>
                <w:p w14:paraId="2E46CCE8" w14:textId="77777777" w:rsidR="005E1BB7" w:rsidRPr="00FF430B" w:rsidRDefault="005E1BB7" w:rsidP="00101CBC">
                  <w:pPr>
                    <w:ind w:firstLine="567"/>
                    <w:jc w:val="both"/>
                    <w:rPr>
                      <w:noProof w:val="0"/>
                    </w:rPr>
                  </w:pPr>
                </w:p>
                <w:p w14:paraId="6D2FA5AA" w14:textId="77777777" w:rsidR="006D2A20" w:rsidRPr="00FF430B" w:rsidRDefault="006D2A20" w:rsidP="00101CBC">
                  <w:pPr>
                    <w:ind w:firstLine="567"/>
                    <w:jc w:val="both"/>
                    <w:rPr>
                      <w:noProof w:val="0"/>
                    </w:rPr>
                  </w:pPr>
                </w:p>
              </w:tc>
            </w:tr>
          </w:tbl>
          <w:p w14:paraId="2BC0A624" w14:textId="77777777" w:rsidR="002B4D12" w:rsidRPr="00FF430B" w:rsidRDefault="002B4D12" w:rsidP="00196AB4">
            <w:pPr>
              <w:keepNext/>
              <w:keepLines/>
              <w:spacing w:before="200"/>
              <w:ind w:firstLine="567"/>
              <w:jc w:val="both"/>
              <w:outlineLvl w:val="2"/>
              <w:rPr>
                <w:noProof w:val="0"/>
              </w:rPr>
            </w:pPr>
          </w:p>
          <w:p w14:paraId="18B26EB9" w14:textId="77777777" w:rsidR="007323B6" w:rsidRPr="00FF430B" w:rsidRDefault="007323B6" w:rsidP="002B4D12">
            <w:pPr>
              <w:tabs>
                <w:tab w:val="left" w:pos="2295"/>
              </w:tabs>
              <w:jc w:val="both"/>
            </w:pPr>
          </w:p>
          <w:p w14:paraId="104E792A" w14:textId="77777777" w:rsidR="00F94BAD" w:rsidRPr="00FF430B" w:rsidRDefault="00F94BAD" w:rsidP="007D2982">
            <w:pPr>
              <w:autoSpaceDE w:val="0"/>
              <w:autoSpaceDN w:val="0"/>
              <w:adjustRightInd w:val="0"/>
              <w:ind w:right="23"/>
              <w:jc w:val="center"/>
              <w:rPr>
                <w:b/>
                <w:bCs/>
              </w:rPr>
            </w:pPr>
          </w:p>
          <w:p w14:paraId="2D8AFE73" w14:textId="77777777" w:rsidR="00C6170E" w:rsidRPr="00FF430B" w:rsidRDefault="00C6170E" w:rsidP="007D2982">
            <w:pPr>
              <w:autoSpaceDE w:val="0"/>
              <w:autoSpaceDN w:val="0"/>
              <w:adjustRightInd w:val="0"/>
              <w:ind w:right="23"/>
              <w:jc w:val="center"/>
              <w:rPr>
                <w:b/>
                <w:bCs/>
              </w:rPr>
            </w:pPr>
          </w:p>
          <w:p w14:paraId="4850527A" w14:textId="77777777" w:rsidR="00C6170E" w:rsidRPr="00FF430B" w:rsidRDefault="00C6170E" w:rsidP="007D2982">
            <w:pPr>
              <w:autoSpaceDE w:val="0"/>
              <w:autoSpaceDN w:val="0"/>
              <w:adjustRightInd w:val="0"/>
              <w:ind w:right="23"/>
              <w:jc w:val="center"/>
              <w:rPr>
                <w:b/>
                <w:bCs/>
              </w:rPr>
            </w:pPr>
          </w:p>
          <w:p w14:paraId="4C78DDD9" w14:textId="77777777" w:rsidR="00C6170E" w:rsidRPr="00FF430B" w:rsidRDefault="00C6170E" w:rsidP="007D2982">
            <w:pPr>
              <w:autoSpaceDE w:val="0"/>
              <w:autoSpaceDN w:val="0"/>
              <w:adjustRightInd w:val="0"/>
              <w:ind w:right="23"/>
              <w:jc w:val="center"/>
              <w:rPr>
                <w:b/>
                <w:bCs/>
              </w:rPr>
            </w:pPr>
          </w:p>
          <w:p w14:paraId="53E3AB44" w14:textId="77777777" w:rsidR="00C6170E" w:rsidRPr="00FF430B" w:rsidRDefault="00C6170E" w:rsidP="007D2982">
            <w:pPr>
              <w:autoSpaceDE w:val="0"/>
              <w:autoSpaceDN w:val="0"/>
              <w:adjustRightInd w:val="0"/>
              <w:ind w:right="23"/>
              <w:jc w:val="center"/>
              <w:rPr>
                <w:b/>
                <w:bCs/>
              </w:rPr>
            </w:pPr>
          </w:p>
          <w:p w14:paraId="602E3CF2" w14:textId="77777777" w:rsidR="00C6170E" w:rsidRPr="00FF430B" w:rsidRDefault="00C6170E" w:rsidP="007D2982">
            <w:pPr>
              <w:autoSpaceDE w:val="0"/>
              <w:autoSpaceDN w:val="0"/>
              <w:adjustRightInd w:val="0"/>
              <w:ind w:right="23"/>
              <w:jc w:val="center"/>
              <w:rPr>
                <w:b/>
                <w:bCs/>
              </w:rPr>
            </w:pPr>
          </w:p>
          <w:p w14:paraId="68E509AC" w14:textId="77777777" w:rsidR="00C6170E" w:rsidRPr="00FF430B" w:rsidRDefault="00C6170E" w:rsidP="007D2982">
            <w:pPr>
              <w:autoSpaceDE w:val="0"/>
              <w:autoSpaceDN w:val="0"/>
              <w:adjustRightInd w:val="0"/>
              <w:ind w:right="23"/>
              <w:jc w:val="center"/>
              <w:rPr>
                <w:b/>
                <w:bCs/>
              </w:rPr>
            </w:pPr>
          </w:p>
          <w:p w14:paraId="35B0EBB1" w14:textId="77777777" w:rsidR="00C6170E" w:rsidRPr="00FF430B" w:rsidRDefault="00C6170E" w:rsidP="007D2982">
            <w:pPr>
              <w:autoSpaceDE w:val="0"/>
              <w:autoSpaceDN w:val="0"/>
              <w:adjustRightInd w:val="0"/>
              <w:ind w:right="23"/>
              <w:jc w:val="center"/>
              <w:rPr>
                <w:b/>
                <w:bCs/>
              </w:rPr>
            </w:pPr>
          </w:p>
          <w:p w14:paraId="5F4EC7D4" w14:textId="77777777" w:rsidR="00C6170E" w:rsidRPr="00FF430B" w:rsidRDefault="00C6170E" w:rsidP="007D2982">
            <w:pPr>
              <w:autoSpaceDE w:val="0"/>
              <w:autoSpaceDN w:val="0"/>
              <w:adjustRightInd w:val="0"/>
              <w:ind w:right="23"/>
              <w:jc w:val="center"/>
              <w:rPr>
                <w:b/>
                <w:bCs/>
              </w:rPr>
            </w:pPr>
          </w:p>
          <w:p w14:paraId="6C550ABF" w14:textId="77777777" w:rsidR="00C6170E" w:rsidRPr="00FF430B" w:rsidRDefault="00C6170E" w:rsidP="007D2982">
            <w:pPr>
              <w:autoSpaceDE w:val="0"/>
              <w:autoSpaceDN w:val="0"/>
              <w:adjustRightInd w:val="0"/>
              <w:ind w:right="23"/>
              <w:jc w:val="center"/>
              <w:rPr>
                <w:b/>
                <w:bCs/>
              </w:rPr>
            </w:pPr>
          </w:p>
          <w:p w14:paraId="158A2F76" w14:textId="77777777" w:rsidR="001F7AEE" w:rsidRDefault="001F7AEE" w:rsidP="00006D6D">
            <w:pPr>
              <w:autoSpaceDE w:val="0"/>
              <w:autoSpaceDN w:val="0"/>
              <w:adjustRightInd w:val="0"/>
              <w:ind w:right="23"/>
              <w:rPr>
                <w:b/>
                <w:bCs/>
              </w:rPr>
            </w:pPr>
          </w:p>
          <w:p w14:paraId="714B6EE5" w14:textId="77777777" w:rsidR="00006D6D" w:rsidRDefault="00006D6D" w:rsidP="00006D6D">
            <w:pPr>
              <w:autoSpaceDE w:val="0"/>
              <w:autoSpaceDN w:val="0"/>
              <w:adjustRightInd w:val="0"/>
              <w:ind w:right="23"/>
              <w:rPr>
                <w:b/>
                <w:bCs/>
              </w:rPr>
            </w:pPr>
          </w:p>
          <w:p w14:paraId="75EA4DC2" w14:textId="77777777" w:rsidR="00A14C96" w:rsidRDefault="00A14C96" w:rsidP="007D2982">
            <w:pPr>
              <w:autoSpaceDE w:val="0"/>
              <w:autoSpaceDN w:val="0"/>
              <w:adjustRightInd w:val="0"/>
              <w:ind w:right="23"/>
              <w:jc w:val="center"/>
              <w:rPr>
                <w:b/>
                <w:bCs/>
              </w:rPr>
            </w:pPr>
          </w:p>
          <w:p w14:paraId="38B6145F" w14:textId="77777777" w:rsidR="001F7AEE" w:rsidRPr="00FF430B" w:rsidRDefault="001F7AEE" w:rsidP="007D2982">
            <w:pPr>
              <w:autoSpaceDE w:val="0"/>
              <w:autoSpaceDN w:val="0"/>
              <w:adjustRightInd w:val="0"/>
              <w:ind w:right="23"/>
              <w:jc w:val="center"/>
              <w:rPr>
                <w:b/>
                <w:bCs/>
              </w:rPr>
            </w:pPr>
          </w:p>
          <w:p w14:paraId="3C3854F5" w14:textId="77777777" w:rsidR="000C5DFB" w:rsidRPr="00FF430B" w:rsidRDefault="000C5DFB" w:rsidP="000C5DFB">
            <w:pPr>
              <w:jc w:val="right"/>
              <w:rPr>
                <w:noProof w:val="0"/>
              </w:rPr>
            </w:pPr>
            <w:r w:rsidRPr="00FF430B">
              <w:rPr>
                <w:noProof w:val="0"/>
              </w:rPr>
              <w:t>Anexa nr.2</w:t>
            </w:r>
            <w:r w:rsidR="00D8130E" w:rsidRPr="00FF430B">
              <w:rPr>
                <w:noProof w:val="0"/>
              </w:rPr>
              <w:t>7</w:t>
            </w:r>
          </w:p>
          <w:p w14:paraId="582009AD" w14:textId="77777777"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14:paraId="60202769" w14:textId="77777777" w:rsidR="000C5DFB" w:rsidRPr="00FF430B" w:rsidRDefault="000C5DFB" w:rsidP="000C5DFB">
            <w:pPr>
              <w:jc w:val="right"/>
              <w:rPr>
                <w:noProof w:val="0"/>
              </w:rPr>
            </w:pPr>
            <w:r w:rsidRPr="00FF430B">
              <w:rPr>
                <w:noProof w:val="0"/>
              </w:rPr>
              <w:t>din “____” ________ 20___</w:t>
            </w:r>
          </w:p>
          <w:p w14:paraId="4C94C0C2" w14:textId="77777777" w:rsidR="004D7C86" w:rsidRPr="00FF430B" w:rsidRDefault="004D7C86" w:rsidP="000C5DFB">
            <w:pPr>
              <w:autoSpaceDE w:val="0"/>
              <w:autoSpaceDN w:val="0"/>
              <w:adjustRightInd w:val="0"/>
              <w:ind w:right="23"/>
              <w:jc w:val="right"/>
              <w:rPr>
                <w:b/>
                <w:bCs/>
              </w:rPr>
            </w:pPr>
          </w:p>
          <w:p w14:paraId="01B3B59C" w14:textId="77777777" w:rsidR="00C6170E" w:rsidRPr="00FF430B" w:rsidRDefault="00C6170E" w:rsidP="007D2982">
            <w:pPr>
              <w:autoSpaceDE w:val="0"/>
              <w:autoSpaceDN w:val="0"/>
              <w:adjustRightInd w:val="0"/>
              <w:ind w:right="23"/>
              <w:jc w:val="center"/>
              <w:rPr>
                <w:b/>
                <w:bCs/>
              </w:rPr>
            </w:pPr>
          </w:p>
          <w:p w14:paraId="664AE10F"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5FD457CC" w14:textId="77777777" w:rsidTr="00411C62">
              <w:tc>
                <w:tcPr>
                  <w:tcW w:w="9640" w:type="dxa"/>
                  <w:gridSpan w:val="2"/>
                </w:tcPr>
                <w:p w14:paraId="61A8EFEA" w14:textId="77777777" w:rsidR="00F94BAD" w:rsidRPr="00FF430B" w:rsidRDefault="00F94BAD" w:rsidP="00F94BAD">
                  <w:pPr>
                    <w:jc w:val="center"/>
                    <w:rPr>
                      <w:b/>
                    </w:rPr>
                  </w:pPr>
                  <w:r w:rsidRPr="00FF430B">
                    <w:rPr>
                      <w:b/>
                      <w:caps/>
                    </w:rPr>
                    <w:t>ACORD ADIȚIONAL</w:t>
                  </w:r>
                  <w:r w:rsidRPr="00FF430B">
                    <w:rPr>
                      <w:b/>
                    </w:rPr>
                    <w:t xml:space="preserve"> Nr.______</w:t>
                  </w:r>
                </w:p>
                <w:p w14:paraId="2908D154" w14:textId="77777777" w:rsidR="00F94BAD" w:rsidRPr="00FF430B" w:rsidRDefault="00F94BAD" w:rsidP="00F94BAD">
                  <w:pPr>
                    <w:jc w:val="center"/>
                    <w:rPr>
                      <w:b/>
                    </w:rPr>
                  </w:pPr>
                </w:p>
                <w:p w14:paraId="52535DE1" w14:textId="77777777"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63455CD3" w14:textId="77777777" w:rsidR="00F94BAD" w:rsidRPr="00FF430B" w:rsidRDefault="00F94BAD" w:rsidP="00F94BAD"/>
                <w:p w14:paraId="7706ED8E" w14:textId="77777777" w:rsidR="00F94BAD" w:rsidRPr="00FF430B" w:rsidRDefault="00F94BAD" w:rsidP="00F94BAD"/>
              </w:tc>
            </w:tr>
            <w:tr w:rsidR="00F94BAD" w:rsidRPr="00EC30C2" w14:paraId="70CB1F3B" w14:textId="77777777" w:rsidTr="00411C62">
              <w:tc>
                <w:tcPr>
                  <w:tcW w:w="9640" w:type="dxa"/>
                  <w:gridSpan w:val="2"/>
                </w:tcPr>
                <w:p w14:paraId="703906A5" w14:textId="77777777" w:rsidR="00F94BAD" w:rsidRPr="00FF430B" w:rsidRDefault="00F94BAD" w:rsidP="0067769C">
                  <w:pPr>
                    <w:pStyle w:val="Indentcorptext"/>
                    <w:rPr>
                      <w:sz w:val="24"/>
                      <w:szCs w:val="24"/>
                    </w:rPr>
                  </w:pPr>
                  <w:r w:rsidRPr="00FF430B">
                    <w:rPr>
                      <w:sz w:val="24"/>
                      <w:szCs w:val="24"/>
                    </w:rPr>
                    <w:t xml:space="preserve">Prezentul acord este semnat astăzi ”___„ ________ 20__, între_____________, </w:t>
                  </w:r>
                  <w:proofErr w:type="spellStart"/>
                  <w:r w:rsidRPr="00FF430B">
                    <w:rPr>
                      <w:sz w:val="24"/>
                      <w:szCs w:val="24"/>
                    </w:rPr>
                    <w:t>înpersoana</w:t>
                  </w:r>
                  <w:proofErr w:type="spellEnd"/>
                  <w:r w:rsidRPr="00FF430B">
                    <w:rPr>
                      <w:sz w:val="24"/>
                      <w:szCs w:val="24"/>
                    </w:rPr>
                    <w:t>___________________</w:t>
                  </w:r>
                  <w:proofErr w:type="spellStart"/>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proofErr w:type="spellEnd"/>
                  <w:r w:rsidR="004A5F0C" w:rsidRPr="00FF430B">
                    <w:rPr>
                      <w:sz w:val="24"/>
                      <w:szCs w:val="24"/>
                    </w:rPr>
                    <w:t xml:space="preserve"> </w:t>
                  </w:r>
                  <w:proofErr w:type="spellStart"/>
                  <w:r w:rsidR="004A5F0C" w:rsidRPr="00FF430B">
                    <w:rPr>
                      <w:sz w:val="24"/>
                      <w:szCs w:val="24"/>
                    </w:rPr>
                    <w:t>persoana_________</w:t>
                  </w:r>
                  <w:r w:rsidRPr="00FF430B">
                    <w:rPr>
                      <w:sz w:val="24"/>
                      <w:szCs w:val="24"/>
                    </w:rPr>
                    <w:t>____,în</w:t>
                  </w:r>
                  <w:proofErr w:type="spellEnd"/>
                  <w:r w:rsidRPr="00FF430B">
                    <w:rPr>
                      <w:sz w:val="24"/>
                      <w:szCs w:val="24"/>
                    </w:rPr>
                    <w:t xml:space="preserve">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56C0EA77" w14:textId="77777777" w:rsidR="00F94BAD" w:rsidRPr="00FF430B" w:rsidRDefault="00F94BAD" w:rsidP="00F94BAD">
                  <w:pPr>
                    <w:pStyle w:val="Indentcorptext"/>
                    <w:ind w:firstLine="0"/>
                    <w:rPr>
                      <w:sz w:val="24"/>
                      <w:szCs w:val="24"/>
                    </w:rPr>
                  </w:pPr>
                </w:p>
                <w:p w14:paraId="41EFC141" w14:textId="77777777"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25D5B547" w14:textId="77777777" w:rsidR="00F94BAD" w:rsidRPr="00FF430B" w:rsidRDefault="00F94BAD" w:rsidP="00F94BAD">
                  <w:pPr>
                    <w:pStyle w:val="Indentcorptext"/>
                    <w:ind w:firstLine="0"/>
                    <w:rPr>
                      <w:sz w:val="24"/>
                      <w:szCs w:val="24"/>
                    </w:rPr>
                  </w:pPr>
                </w:p>
                <w:p w14:paraId="12983665" w14:textId="77777777" w:rsidR="00F94BAD" w:rsidRPr="00FF430B" w:rsidRDefault="00F94BAD" w:rsidP="00F94BAD">
                  <w:pPr>
                    <w:pStyle w:val="Indentcorptext"/>
                    <w:ind w:firstLine="0"/>
                    <w:rPr>
                      <w:sz w:val="24"/>
                      <w:szCs w:val="24"/>
                    </w:rPr>
                  </w:pPr>
                  <w:r w:rsidRPr="00FF430B">
                    <w:rPr>
                      <w:sz w:val="24"/>
                      <w:szCs w:val="24"/>
                    </w:rPr>
                    <w:t xml:space="preserve">Orice modificare aplicată prin prezentul acord este obligatorie pentru fiecare parte din Contract, celelalte prevederi nemodificate </w:t>
                  </w:r>
                  <w:proofErr w:type="spellStart"/>
                  <w:r w:rsidRPr="00FF430B">
                    <w:rPr>
                      <w:sz w:val="24"/>
                      <w:szCs w:val="24"/>
                    </w:rPr>
                    <w:t>rămânînd</w:t>
                  </w:r>
                  <w:proofErr w:type="spellEnd"/>
                  <w:r w:rsidRPr="00FF430B">
                    <w:rPr>
                      <w:sz w:val="24"/>
                      <w:szCs w:val="24"/>
                    </w:rPr>
                    <w:t xml:space="preserve"> obligatorii în continuare.</w:t>
                  </w:r>
                </w:p>
                <w:p w14:paraId="746B6CBF" w14:textId="77777777" w:rsidR="00F94BAD" w:rsidRPr="00E87263" w:rsidRDefault="00F94BAD" w:rsidP="00F94BAD">
                  <w:pPr>
                    <w:pStyle w:val="NormalWeb"/>
                    <w:tabs>
                      <w:tab w:val="right" w:pos="10205"/>
                    </w:tabs>
                    <w:ind w:firstLine="0"/>
                    <w:jc w:val="left"/>
                    <w:rPr>
                      <w:lang w:val="en-US"/>
                    </w:rPr>
                  </w:pPr>
                </w:p>
                <w:p w14:paraId="5837D418" w14:textId="77777777"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14:paraId="70D08E88" w14:textId="77777777" w:rsidR="00F94BAD" w:rsidRPr="00FF430B" w:rsidRDefault="00F94BAD" w:rsidP="00F94BAD">
                  <w:pPr>
                    <w:pStyle w:val="Listparagraf"/>
                    <w:ind w:left="743"/>
                  </w:pPr>
                  <w:r w:rsidRPr="00FF430B">
                    <w:t>_________________________________________</w:t>
                  </w:r>
                  <w:r w:rsidR="00AB7AE2" w:rsidRPr="00FF430B">
                    <w:t>_______________________________</w:t>
                  </w:r>
                </w:p>
                <w:p w14:paraId="0BF8F43E" w14:textId="77777777" w:rsidR="00F94BAD" w:rsidRPr="00FF430B" w:rsidRDefault="00F94BAD" w:rsidP="00F94BAD">
                  <w:pPr>
                    <w:tabs>
                      <w:tab w:val="right" w:pos="10205"/>
                    </w:tabs>
                    <w:ind w:left="1134" w:right="-1"/>
                  </w:pPr>
                </w:p>
                <w:p w14:paraId="68BE9350"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72264504" w14:textId="77777777" w:rsidR="00F94BAD" w:rsidRPr="00FF430B" w:rsidRDefault="00F94BAD" w:rsidP="00F94BAD">
                  <w:pPr>
                    <w:pStyle w:val="Titlu2"/>
                    <w:rPr>
                      <w:szCs w:val="24"/>
                    </w:rPr>
                  </w:pPr>
                </w:p>
                <w:p w14:paraId="4132AC4E" w14:textId="77777777" w:rsidR="00F94BAD" w:rsidRPr="00FF430B" w:rsidRDefault="00F94BAD" w:rsidP="00F94BAD"/>
                <w:p w14:paraId="5008FDEF" w14:textId="77777777" w:rsidR="00F94BAD" w:rsidRPr="00FF430B" w:rsidRDefault="009429D7" w:rsidP="00FD0E2B">
                  <w:pPr>
                    <w:jc w:val="center"/>
                  </w:pPr>
                  <w:r w:rsidRPr="00FF430B">
                    <w:rPr>
                      <w:b/>
                      <w:bCs/>
                      <w:noProof w:val="0"/>
                    </w:rPr>
                    <w:t>SEMNĂTURILE PĂRŢILOR</w:t>
                  </w:r>
                </w:p>
                <w:p w14:paraId="04028C40" w14:textId="77777777" w:rsidR="00F94BAD" w:rsidRPr="00FF430B" w:rsidRDefault="00F94BAD" w:rsidP="00F94BAD"/>
              </w:tc>
            </w:tr>
            <w:tr w:rsidR="00F94BAD" w:rsidRPr="00EC30C2" w14:paraId="19EAB8B3" w14:textId="77777777" w:rsidTr="00411C62">
              <w:trPr>
                <w:trHeight w:val="357"/>
              </w:trPr>
              <w:tc>
                <w:tcPr>
                  <w:tcW w:w="5179" w:type="dxa"/>
                  <w:vAlign w:val="center"/>
                </w:tcPr>
                <w:p w14:paraId="3B7A0C2D" w14:textId="77777777" w:rsidR="00F94BAD" w:rsidRPr="00FF430B" w:rsidRDefault="006A7C1C" w:rsidP="00F94BAD">
                  <w:pPr>
                    <w:jc w:val="center"/>
                    <w:rPr>
                      <w:b/>
                    </w:rPr>
                  </w:pPr>
                  <w:r w:rsidRPr="00FF430B">
                    <w:rPr>
                      <w:b/>
                      <w:bCs/>
                      <w:noProof w:val="0"/>
                    </w:rPr>
                    <w:t>ANTREPRENORUL/PRESTATORUL</w:t>
                  </w:r>
                </w:p>
              </w:tc>
              <w:tc>
                <w:tcPr>
                  <w:tcW w:w="4461" w:type="dxa"/>
                  <w:vAlign w:val="center"/>
                </w:tcPr>
                <w:p w14:paraId="5431E9FF" w14:textId="77777777" w:rsidR="00F94BAD" w:rsidRPr="00FF430B" w:rsidRDefault="006A7C1C" w:rsidP="0067769C">
                  <w:pPr>
                    <w:jc w:val="center"/>
                    <w:rPr>
                      <w:noProof w:val="0"/>
                    </w:rPr>
                  </w:pPr>
                  <w:r w:rsidRPr="00FF430B">
                    <w:rPr>
                      <w:b/>
                      <w:bCs/>
                      <w:noProof w:val="0"/>
                    </w:rPr>
                    <w:t>BENEFICIAR</w:t>
                  </w:r>
                </w:p>
              </w:tc>
            </w:tr>
            <w:tr w:rsidR="00F94BAD" w:rsidRPr="00EC30C2" w14:paraId="0EE98FB5"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CBC756E" w14:textId="77777777" w:rsidR="00F94BAD" w:rsidRPr="00FF430B" w:rsidRDefault="00F94BAD" w:rsidP="0067769C"/>
              </w:tc>
              <w:tc>
                <w:tcPr>
                  <w:tcW w:w="4461" w:type="dxa"/>
                  <w:tcBorders>
                    <w:top w:val="nil"/>
                    <w:left w:val="nil"/>
                    <w:bottom w:val="nil"/>
                    <w:right w:val="nil"/>
                  </w:tcBorders>
                  <w:vAlign w:val="center"/>
                </w:tcPr>
                <w:p w14:paraId="44F1E4F6" w14:textId="77777777" w:rsidR="00F94BAD" w:rsidRPr="00FF430B" w:rsidRDefault="00F94BAD" w:rsidP="0067769C"/>
              </w:tc>
            </w:tr>
          </w:tbl>
          <w:p w14:paraId="313ABA2B" w14:textId="77777777" w:rsidR="00F94BAD" w:rsidRPr="00FF430B" w:rsidRDefault="00F94BAD" w:rsidP="007D2982">
            <w:pPr>
              <w:autoSpaceDE w:val="0"/>
              <w:autoSpaceDN w:val="0"/>
              <w:adjustRightInd w:val="0"/>
              <w:ind w:right="23"/>
              <w:jc w:val="center"/>
              <w:rPr>
                <w:b/>
                <w:color w:val="000000"/>
                <w:w w:val="90"/>
              </w:rPr>
            </w:pPr>
          </w:p>
          <w:p w14:paraId="3504CBEE" w14:textId="77777777" w:rsidR="002217B0" w:rsidRPr="00FF430B" w:rsidRDefault="002217B0" w:rsidP="007D2982">
            <w:pPr>
              <w:autoSpaceDE w:val="0"/>
              <w:autoSpaceDN w:val="0"/>
              <w:adjustRightInd w:val="0"/>
              <w:ind w:right="23"/>
              <w:jc w:val="center"/>
              <w:rPr>
                <w:b/>
                <w:color w:val="000000"/>
                <w:w w:val="90"/>
              </w:rPr>
            </w:pPr>
          </w:p>
          <w:p w14:paraId="141027CE" w14:textId="77777777" w:rsidR="003A40C2" w:rsidRPr="00FF430B" w:rsidRDefault="003A40C2" w:rsidP="007D2982">
            <w:pPr>
              <w:autoSpaceDE w:val="0"/>
              <w:autoSpaceDN w:val="0"/>
              <w:adjustRightInd w:val="0"/>
              <w:ind w:right="23"/>
              <w:jc w:val="center"/>
              <w:rPr>
                <w:b/>
                <w:color w:val="000000"/>
                <w:w w:val="90"/>
              </w:rPr>
            </w:pPr>
          </w:p>
          <w:p w14:paraId="4AD3C21B" w14:textId="77777777" w:rsidR="003A40C2" w:rsidRPr="00FF430B" w:rsidRDefault="003A40C2" w:rsidP="007D2982">
            <w:pPr>
              <w:autoSpaceDE w:val="0"/>
              <w:autoSpaceDN w:val="0"/>
              <w:adjustRightInd w:val="0"/>
              <w:ind w:right="23"/>
              <w:jc w:val="center"/>
              <w:rPr>
                <w:b/>
                <w:color w:val="000000"/>
                <w:w w:val="90"/>
              </w:rPr>
            </w:pPr>
          </w:p>
          <w:p w14:paraId="38CA6F75" w14:textId="77777777" w:rsidR="003A40C2" w:rsidRDefault="003A40C2" w:rsidP="007D2982">
            <w:pPr>
              <w:autoSpaceDE w:val="0"/>
              <w:autoSpaceDN w:val="0"/>
              <w:adjustRightInd w:val="0"/>
              <w:ind w:right="23"/>
              <w:jc w:val="center"/>
              <w:rPr>
                <w:b/>
                <w:color w:val="000000"/>
                <w:w w:val="90"/>
              </w:rPr>
            </w:pPr>
          </w:p>
          <w:p w14:paraId="4922B9B0" w14:textId="77777777" w:rsidR="00FA655D" w:rsidRDefault="00FA655D" w:rsidP="007D2982">
            <w:pPr>
              <w:autoSpaceDE w:val="0"/>
              <w:autoSpaceDN w:val="0"/>
              <w:adjustRightInd w:val="0"/>
              <w:ind w:right="23"/>
              <w:jc w:val="center"/>
              <w:rPr>
                <w:b/>
                <w:color w:val="000000"/>
                <w:w w:val="90"/>
              </w:rPr>
            </w:pPr>
          </w:p>
          <w:p w14:paraId="543A7B24" w14:textId="77777777" w:rsidR="00FA655D" w:rsidRDefault="00FA655D" w:rsidP="007D2982">
            <w:pPr>
              <w:autoSpaceDE w:val="0"/>
              <w:autoSpaceDN w:val="0"/>
              <w:adjustRightInd w:val="0"/>
              <w:ind w:right="23"/>
              <w:jc w:val="center"/>
              <w:rPr>
                <w:b/>
                <w:color w:val="000000"/>
                <w:w w:val="90"/>
              </w:rPr>
            </w:pPr>
          </w:p>
          <w:p w14:paraId="6292E4A0" w14:textId="77777777" w:rsidR="00FA655D" w:rsidRDefault="00FA655D" w:rsidP="007D2982">
            <w:pPr>
              <w:autoSpaceDE w:val="0"/>
              <w:autoSpaceDN w:val="0"/>
              <w:adjustRightInd w:val="0"/>
              <w:ind w:right="23"/>
              <w:jc w:val="center"/>
              <w:rPr>
                <w:b/>
                <w:color w:val="000000"/>
                <w:w w:val="90"/>
              </w:rPr>
            </w:pPr>
          </w:p>
          <w:p w14:paraId="3859B215" w14:textId="77777777" w:rsidR="00FA655D" w:rsidRDefault="00FA655D" w:rsidP="007D2982">
            <w:pPr>
              <w:autoSpaceDE w:val="0"/>
              <w:autoSpaceDN w:val="0"/>
              <w:adjustRightInd w:val="0"/>
              <w:ind w:right="23"/>
              <w:jc w:val="center"/>
              <w:rPr>
                <w:b/>
                <w:color w:val="000000"/>
                <w:w w:val="90"/>
              </w:rPr>
            </w:pPr>
          </w:p>
          <w:p w14:paraId="64118EF1" w14:textId="77777777" w:rsidR="00FA655D" w:rsidRDefault="00FA655D" w:rsidP="007D2982">
            <w:pPr>
              <w:autoSpaceDE w:val="0"/>
              <w:autoSpaceDN w:val="0"/>
              <w:adjustRightInd w:val="0"/>
              <w:ind w:right="23"/>
              <w:jc w:val="center"/>
              <w:rPr>
                <w:b/>
                <w:color w:val="000000"/>
                <w:w w:val="90"/>
              </w:rPr>
            </w:pPr>
          </w:p>
          <w:p w14:paraId="10A5A00D" w14:textId="77777777" w:rsidR="00FA655D" w:rsidRPr="00FF430B" w:rsidRDefault="00FA655D" w:rsidP="007D2982">
            <w:pPr>
              <w:autoSpaceDE w:val="0"/>
              <w:autoSpaceDN w:val="0"/>
              <w:adjustRightInd w:val="0"/>
              <w:ind w:right="23"/>
              <w:jc w:val="center"/>
              <w:rPr>
                <w:b/>
                <w:color w:val="000000"/>
                <w:w w:val="90"/>
              </w:rPr>
            </w:pPr>
          </w:p>
          <w:p w14:paraId="3CF9C6CC" w14:textId="77777777" w:rsidR="003A40C2" w:rsidRPr="00FF430B" w:rsidRDefault="003A40C2" w:rsidP="007D2982">
            <w:pPr>
              <w:autoSpaceDE w:val="0"/>
              <w:autoSpaceDN w:val="0"/>
              <w:adjustRightInd w:val="0"/>
              <w:ind w:right="23"/>
              <w:jc w:val="center"/>
              <w:rPr>
                <w:b/>
                <w:color w:val="000000"/>
                <w:w w:val="90"/>
              </w:rPr>
            </w:pPr>
          </w:p>
          <w:p w14:paraId="554C632A" w14:textId="77777777" w:rsidR="003A40C2" w:rsidRPr="00FF430B" w:rsidRDefault="003A40C2" w:rsidP="00E87263">
            <w:pPr>
              <w:autoSpaceDE w:val="0"/>
              <w:autoSpaceDN w:val="0"/>
              <w:adjustRightInd w:val="0"/>
              <w:ind w:right="23"/>
              <w:rPr>
                <w:b/>
                <w:color w:val="000000"/>
                <w:w w:val="90"/>
              </w:rPr>
            </w:pPr>
          </w:p>
          <w:p w14:paraId="6E85210A" w14:textId="77777777" w:rsidR="003A40C2" w:rsidRPr="00FF430B" w:rsidRDefault="003A40C2" w:rsidP="007D2982">
            <w:pPr>
              <w:autoSpaceDE w:val="0"/>
              <w:autoSpaceDN w:val="0"/>
              <w:adjustRightInd w:val="0"/>
              <w:ind w:right="23"/>
              <w:jc w:val="center"/>
              <w:rPr>
                <w:b/>
                <w:color w:val="000000"/>
                <w:w w:val="90"/>
              </w:rPr>
            </w:pPr>
          </w:p>
          <w:p w14:paraId="04517439" w14:textId="77777777" w:rsidR="000C5DFB" w:rsidRPr="00FF430B" w:rsidRDefault="000C5DFB" w:rsidP="000C5DFB">
            <w:pPr>
              <w:jc w:val="right"/>
              <w:rPr>
                <w:noProof w:val="0"/>
              </w:rPr>
            </w:pPr>
            <w:r w:rsidRPr="00FF430B">
              <w:rPr>
                <w:noProof w:val="0"/>
              </w:rPr>
              <w:t>Anexa nr.2</w:t>
            </w:r>
            <w:r w:rsidR="00D8130E" w:rsidRPr="00FF430B">
              <w:rPr>
                <w:noProof w:val="0"/>
              </w:rPr>
              <w:t>8</w:t>
            </w:r>
          </w:p>
          <w:p w14:paraId="43E45E49" w14:textId="77777777"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14:paraId="2B01FD79" w14:textId="77777777" w:rsidR="000C5DFB" w:rsidRPr="00FF430B" w:rsidRDefault="000C5DFB" w:rsidP="000C5DFB">
            <w:pPr>
              <w:jc w:val="right"/>
              <w:rPr>
                <w:noProof w:val="0"/>
              </w:rPr>
            </w:pPr>
            <w:r w:rsidRPr="00FF430B">
              <w:rPr>
                <w:noProof w:val="0"/>
              </w:rPr>
              <w:t>din “____” ________ 20___</w:t>
            </w:r>
          </w:p>
          <w:p w14:paraId="0665D477" w14:textId="77777777" w:rsidR="003A40C2" w:rsidRPr="00FF430B" w:rsidRDefault="003A40C2" w:rsidP="007D2982">
            <w:pPr>
              <w:autoSpaceDE w:val="0"/>
              <w:autoSpaceDN w:val="0"/>
              <w:adjustRightInd w:val="0"/>
              <w:ind w:right="23"/>
              <w:jc w:val="center"/>
              <w:rPr>
                <w:b/>
                <w:color w:val="000000"/>
                <w:w w:val="90"/>
              </w:rPr>
            </w:pPr>
          </w:p>
          <w:p w14:paraId="0B9493FA" w14:textId="77777777" w:rsidR="00FD0E2B" w:rsidRPr="00FF430B" w:rsidRDefault="00FD0E2B" w:rsidP="007D2982">
            <w:pPr>
              <w:autoSpaceDE w:val="0"/>
              <w:autoSpaceDN w:val="0"/>
              <w:adjustRightInd w:val="0"/>
              <w:ind w:right="23"/>
              <w:jc w:val="center"/>
              <w:rPr>
                <w:b/>
                <w:color w:val="000000"/>
                <w:w w:val="90"/>
              </w:rPr>
            </w:pPr>
          </w:p>
          <w:p w14:paraId="5DFDA0E1" w14:textId="77777777" w:rsidR="00F94BAD" w:rsidRPr="00FF430B" w:rsidRDefault="00F94BAD" w:rsidP="007D2982">
            <w:pPr>
              <w:autoSpaceDE w:val="0"/>
              <w:autoSpaceDN w:val="0"/>
              <w:adjustRightInd w:val="0"/>
              <w:ind w:right="23"/>
              <w:jc w:val="center"/>
              <w:rPr>
                <w:b/>
                <w:bCs/>
              </w:rPr>
            </w:pPr>
          </w:p>
          <w:p w14:paraId="6611C761"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531AC6CE" w14:textId="77777777" w:rsidR="007D2982" w:rsidRPr="00FF430B" w:rsidRDefault="007D2982" w:rsidP="007D2982">
            <w:pPr>
              <w:autoSpaceDE w:val="0"/>
              <w:autoSpaceDN w:val="0"/>
              <w:adjustRightInd w:val="0"/>
              <w:ind w:right="23"/>
              <w:jc w:val="center"/>
            </w:pPr>
            <w:r w:rsidRPr="00FF430B">
              <w:t>nr. ________ data ___________</w:t>
            </w:r>
          </w:p>
          <w:p w14:paraId="45499C43" w14:textId="77777777" w:rsidR="007D2982" w:rsidRPr="00FF430B" w:rsidRDefault="007D2982" w:rsidP="007D2982">
            <w:pPr>
              <w:autoSpaceDE w:val="0"/>
              <w:autoSpaceDN w:val="0"/>
              <w:adjustRightInd w:val="0"/>
              <w:ind w:right="23"/>
              <w:jc w:val="center"/>
            </w:pPr>
          </w:p>
          <w:p w14:paraId="33FC7E7F"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788DA4E7" w14:textId="77777777" w:rsidR="007D2982" w:rsidRPr="00FF430B" w:rsidRDefault="007D2982" w:rsidP="007D2982">
            <w:pPr>
              <w:autoSpaceDE w:val="0"/>
              <w:autoSpaceDN w:val="0"/>
              <w:adjustRightInd w:val="0"/>
              <w:ind w:left="1140" w:right="-540"/>
              <w:jc w:val="both"/>
              <w:rPr>
                <w:b/>
                <w:bCs/>
              </w:rPr>
            </w:pPr>
          </w:p>
          <w:p w14:paraId="6CFC18CB" w14:textId="77777777"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14:paraId="1E500CB9" w14:textId="77777777" w:rsidR="005B3BAD" w:rsidRPr="00FF430B" w:rsidRDefault="005B3BAD" w:rsidP="007D2982">
            <w:pPr>
              <w:autoSpaceDE w:val="0"/>
              <w:autoSpaceDN w:val="0"/>
              <w:adjustRightInd w:val="0"/>
              <w:jc w:val="both"/>
            </w:pPr>
          </w:p>
          <w:p w14:paraId="0004DB1F" w14:textId="77777777" w:rsidR="007D2982" w:rsidRPr="00FF430B" w:rsidRDefault="007D2982" w:rsidP="007D2982">
            <w:pPr>
              <w:autoSpaceDE w:val="0"/>
              <w:autoSpaceDN w:val="0"/>
              <w:adjustRightInd w:val="0"/>
              <w:jc w:val="both"/>
            </w:pPr>
            <w:r w:rsidRPr="00FF430B">
              <w:t xml:space="preserve">    între</w:t>
            </w:r>
          </w:p>
          <w:p w14:paraId="5556D36E" w14:textId="77777777" w:rsidR="007D2982" w:rsidRPr="00FF430B" w:rsidRDefault="007D2982" w:rsidP="007D2982">
            <w:pPr>
              <w:autoSpaceDE w:val="0"/>
              <w:autoSpaceDN w:val="0"/>
              <w:adjustRightInd w:val="0"/>
              <w:jc w:val="both"/>
            </w:pPr>
          </w:p>
          <w:p w14:paraId="7EFA1261" w14:textId="77777777"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5A9FFEC2" w14:textId="77777777" w:rsidR="007D2982" w:rsidRPr="00FF430B" w:rsidRDefault="007D2982" w:rsidP="007D2982">
            <w:pPr>
              <w:autoSpaceDE w:val="0"/>
              <w:autoSpaceDN w:val="0"/>
              <w:adjustRightInd w:val="0"/>
              <w:jc w:val="both"/>
            </w:pPr>
          </w:p>
          <w:p w14:paraId="46FD4B7E"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7E45F3A4" w14:textId="77777777" w:rsidR="007D2982" w:rsidRPr="00FF430B" w:rsidRDefault="007D2982" w:rsidP="007D2982">
            <w:pPr>
              <w:autoSpaceDE w:val="0"/>
              <w:autoSpaceDN w:val="0"/>
              <w:adjustRightInd w:val="0"/>
              <w:jc w:val="both"/>
              <w:rPr>
                <w:b/>
                <w:bCs/>
              </w:rPr>
            </w:pPr>
          </w:p>
          <w:p w14:paraId="5CA0D6BC"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15AC364" w14:textId="77777777" w:rsidR="007D2982" w:rsidRPr="00FF430B" w:rsidRDefault="007D2982" w:rsidP="007D2982">
            <w:pPr>
              <w:autoSpaceDE w:val="0"/>
              <w:autoSpaceDN w:val="0"/>
              <w:adjustRightInd w:val="0"/>
              <w:jc w:val="both"/>
            </w:pPr>
          </w:p>
          <w:p w14:paraId="320685AE"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3F434073" w14:textId="77777777" w:rsidR="007D2982" w:rsidRPr="00FF430B" w:rsidRDefault="007D2982" w:rsidP="007D2982">
            <w:pPr>
              <w:autoSpaceDE w:val="0"/>
              <w:autoSpaceDN w:val="0"/>
              <w:adjustRightInd w:val="0"/>
              <w:jc w:val="both"/>
            </w:pPr>
          </w:p>
          <w:p w14:paraId="120C4642"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7BF01A94" w14:textId="77777777" w:rsidR="007D2982" w:rsidRPr="00FF430B" w:rsidRDefault="007D2982" w:rsidP="007D2982">
            <w:pPr>
              <w:autoSpaceDE w:val="0"/>
              <w:autoSpaceDN w:val="0"/>
              <w:adjustRightInd w:val="0"/>
              <w:jc w:val="both"/>
              <w:rPr>
                <w:b/>
                <w:bCs/>
              </w:rPr>
            </w:pPr>
          </w:p>
          <w:p w14:paraId="4538A058"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286C1E1F" w14:textId="77777777" w:rsidR="007D2982" w:rsidRPr="00FF430B" w:rsidRDefault="007D2982" w:rsidP="007D2982">
            <w:pPr>
              <w:autoSpaceDE w:val="0"/>
              <w:autoSpaceDN w:val="0"/>
              <w:adjustRightInd w:val="0"/>
              <w:jc w:val="both"/>
            </w:pPr>
          </w:p>
          <w:p w14:paraId="56CC500B" w14:textId="77777777"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727AC74" w14:textId="77777777" w:rsidR="007D2982" w:rsidRPr="00FF430B" w:rsidRDefault="007D2982" w:rsidP="007D2982">
            <w:pPr>
              <w:autoSpaceDE w:val="0"/>
              <w:autoSpaceDN w:val="0"/>
              <w:adjustRightInd w:val="0"/>
              <w:jc w:val="both"/>
              <w:rPr>
                <w:b/>
                <w:bCs/>
                <w:i/>
                <w:iCs/>
              </w:rPr>
            </w:pPr>
          </w:p>
          <w:p w14:paraId="480FE503"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24D17C22"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393E83D" w14:textId="77777777" w:rsidR="007D2982" w:rsidRPr="00FF430B" w:rsidRDefault="007D2982" w:rsidP="007D2982">
            <w:pPr>
              <w:autoSpaceDE w:val="0"/>
              <w:autoSpaceDN w:val="0"/>
              <w:adjustRightInd w:val="0"/>
              <w:jc w:val="both"/>
              <w:rPr>
                <w:i/>
                <w:iCs/>
              </w:rPr>
            </w:pPr>
          </w:p>
          <w:p w14:paraId="2C41355E" w14:textId="77777777"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14:paraId="5CA91C61" w14:textId="77777777" w:rsidR="00634DB7" w:rsidRPr="00FF430B" w:rsidRDefault="00634DB7" w:rsidP="007D2982">
            <w:pPr>
              <w:autoSpaceDE w:val="0"/>
              <w:autoSpaceDN w:val="0"/>
              <w:adjustRightInd w:val="0"/>
              <w:jc w:val="both"/>
              <w:rPr>
                <w:b/>
                <w:bCs/>
              </w:rPr>
            </w:pPr>
          </w:p>
          <w:p w14:paraId="5EB2AF25" w14:textId="77777777"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a prezentului acord-cadru, să achiziționeze lucrări și/sau servicii de proiectare, prin reluarea </w:t>
            </w:r>
            <w:r w:rsidRPr="00FF430B">
              <w:lastRenderedPageBreak/>
              <w:t>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07F60C97" w14:textId="77777777" w:rsidR="007D2982" w:rsidRPr="00FF430B" w:rsidRDefault="007D2982" w:rsidP="007D2982">
            <w:pPr>
              <w:autoSpaceDE w:val="0"/>
              <w:autoSpaceDN w:val="0"/>
              <w:adjustRightInd w:val="0"/>
              <w:jc w:val="both"/>
              <w:rPr>
                <w:b/>
                <w:bCs/>
              </w:rPr>
            </w:pPr>
          </w:p>
          <w:p w14:paraId="054DB0C9" w14:textId="77777777"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14:paraId="1083BDC7" w14:textId="77777777" w:rsidR="007D2982" w:rsidRPr="00FF430B" w:rsidRDefault="007D2982" w:rsidP="007D2982">
            <w:pPr>
              <w:ind w:left="660"/>
              <w:jc w:val="both"/>
              <w:rPr>
                <w:b/>
                <w:bCs/>
              </w:rPr>
            </w:pPr>
          </w:p>
          <w:p w14:paraId="29143BF5"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084CF67B"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0B98834F" w14:textId="77777777" w:rsidR="007D2982" w:rsidRPr="00FF430B" w:rsidRDefault="007D2982" w:rsidP="007D2982">
            <w:pPr>
              <w:autoSpaceDE w:val="0"/>
              <w:autoSpaceDN w:val="0"/>
              <w:adjustRightInd w:val="0"/>
              <w:ind w:firstLine="720"/>
              <w:jc w:val="both"/>
            </w:pPr>
          </w:p>
          <w:p w14:paraId="74F23122"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0A53D17A" w14:textId="77777777" w:rsidR="007D2982" w:rsidRPr="00FF430B" w:rsidRDefault="007D2982" w:rsidP="007D2982">
            <w:pPr>
              <w:autoSpaceDE w:val="0"/>
              <w:autoSpaceDN w:val="0"/>
              <w:adjustRightInd w:val="0"/>
              <w:ind w:left="660"/>
              <w:jc w:val="both"/>
              <w:rPr>
                <w:b/>
                <w:bCs/>
              </w:rPr>
            </w:pPr>
          </w:p>
          <w:p w14:paraId="4C97ECFE"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B6BA489" w14:textId="77777777" w:rsidR="0063773E" w:rsidRPr="00FF430B" w:rsidRDefault="0063773E" w:rsidP="0063773E">
            <w:pPr>
              <w:jc w:val="both"/>
            </w:pPr>
            <w:r w:rsidRPr="00FF430B">
              <w:t>b) propunerea financiară;</w:t>
            </w:r>
          </w:p>
          <w:p w14:paraId="6B941AEC" w14:textId="77777777" w:rsidR="0063773E" w:rsidRPr="00FF430B" w:rsidRDefault="0063773E" w:rsidP="0063773E">
            <w:pPr>
              <w:jc w:val="both"/>
            </w:pPr>
            <w:r w:rsidRPr="00FF430B">
              <w:t>c) caietul de sarcini;</w:t>
            </w:r>
          </w:p>
          <w:p w14:paraId="2BD9B304" w14:textId="77777777" w:rsidR="007D2982" w:rsidRPr="00FF430B" w:rsidRDefault="0063773E" w:rsidP="0063773E">
            <w:pPr>
              <w:autoSpaceDE w:val="0"/>
              <w:autoSpaceDN w:val="0"/>
              <w:adjustRightInd w:val="0"/>
              <w:jc w:val="both"/>
            </w:pPr>
            <w:r w:rsidRPr="00FF430B">
              <w:t>d) alte anexe, după caz.</w:t>
            </w:r>
          </w:p>
          <w:p w14:paraId="59B56DDA" w14:textId="77777777" w:rsidR="007D2982" w:rsidRPr="00FF430B" w:rsidRDefault="007D2982" w:rsidP="007D2982">
            <w:pPr>
              <w:autoSpaceDE w:val="0"/>
              <w:autoSpaceDN w:val="0"/>
              <w:adjustRightInd w:val="0"/>
              <w:jc w:val="both"/>
            </w:pPr>
          </w:p>
          <w:p w14:paraId="20443663" w14:textId="77777777" w:rsidR="007D2982" w:rsidRPr="00FF430B" w:rsidRDefault="007D2982" w:rsidP="00C6170E">
            <w:pPr>
              <w:pStyle w:val="Listparagraf"/>
              <w:numPr>
                <w:ilvl w:val="0"/>
                <w:numId w:val="30"/>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14:paraId="73E746E8" w14:textId="77777777" w:rsidR="00C6170E" w:rsidRPr="00FF430B" w:rsidRDefault="00C6170E" w:rsidP="00C6170E">
            <w:pPr>
              <w:pStyle w:val="Listparagraf"/>
              <w:numPr>
                <w:ilvl w:val="0"/>
                <w:numId w:val="0"/>
              </w:numPr>
              <w:autoSpaceDE w:val="0"/>
              <w:autoSpaceDN w:val="0"/>
              <w:adjustRightInd w:val="0"/>
              <w:ind w:left="660"/>
              <w:rPr>
                <w:b/>
                <w:bCs/>
              </w:rPr>
            </w:pPr>
          </w:p>
          <w:p w14:paraId="0A983569"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0C45ABD4"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67DD9DB5" w14:textId="77777777" w:rsidR="0063773E" w:rsidRPr="00FF430B" w:rsidRDefault="0063773E" w:rsidP="001278C6">
            <w:pPr>
              <w:pStyle w:val="Listparagraf"/>
              <w:numPr>
                <w:ilvl w:val="0"/>
                <w:numId w:val="50"/>
              </w:numPr>
            </w:pPr>
            <w:proofErr w:type="spellStart"/>
            <w:r w:rsidRPr="00FF430B">
              <w:t>prin</w:t>
            </w:r>
            <w:proofErr w:type="spellEnd"/>
            <w:r w:rsidRPr="00FF430B">
              <w:t xml:space="preserve"> </w:t>
            </w:r>
            <w:proofErr w:type="spellStart"/>
            <w:r w:rsidRPr="00FF430B">
              <w:t>acordul</w:t>
            </w:r>
            <w:proofErr w:type="spellEnd"/>
            <w:r w:rsidRPr="00FF430B">
              <w:t xml:space="preserve"> de </w:t>
            </w:r>
            <w:proofErr w:type="spellStart"/>
            <w:r w:rsidRPr="00FF430B">
              <w:t>voinţă</w:t>
            </w:r>
            <w:proofErr w:type="spellEnd"/>
            <w:r w:rsidRPr="00FF430B">
              <w:t xml:space="preserve"> al </w:t>
            </w:r>
            <w:proofErr w:type="spellStart"/>
            <w:proofErr w:type="gramStart"/>
            <w:r w:rsidRPr="00FF430B">
              <w:t>părţilor</w:t>
            </w:r>
            <w:proofErr w:type="spellEnd"/>
            <w:r w:rsidRPr="00FF430B">
              <w:t xml:space="preserve"> ;</w:t>
            </w:r>
            <w:proofErr w:type="gramEnd"/>
          </w:p>
          <w:p w14:paraId="3BF823B6" w14:textId="77777777" w:rsidR="0063773E" w:rsidRPr="00FF430B" w:rsidRDefault="0063773E" w:rsidP="001278C6">
            <w:pPr>
              <w:pStyle w:val="Listparagraf"/>
              <w:numPr>
                <w:ilvl w:val="0"/>
                <w:numId w:val="50"/>
              </w:numPr>
              <w:tabs>
                <w:tab w:val="clear" w:pos="1134"/>
                <w:tab w:val="left" w:pos="710"/>
              </w:tabs>
              <w:ind w:left="0" w:firstLine="426"/>
            </w:pPr>
            <w:proofErr w:type="spellStart"/>
            <w:r w:rsidRPr="00FF430B">
              <w:t>prin</w:t>
            </w:r>
            <w:proofErr w:type="spellEnd"/>
            <w:r w:rsidRPr="00FF430B">
              <w:t xml:space="preserve"> </w:t>
            </w:r>
            <w:proofErr w:type="spellStart"/>
            <w:r w:rsidR="0077604C" w:rsidRPr="00FF430B">
              <w:t>rezoluțiunea</w:t>
            </w:r>
            <w:r w:rsidRPr="00FF430B">
              <w:t>de</w:t>
            </w:r>
            <w:proofErr w:type="spellEnd"/>
            <w:r w:rsidRPr="00FF430B">
              <w:t xml:space="preserve"> </w:t>
            </w:r>
            <w:proofErr w:type="spellStart"/>
            <w:r w:rsidRPr="00FF430B">
              <w:t>către</w:t>
            </w:r>
            <w:proofErr w:type="spellEnd"/>
            <w:r w:rsidRPr="00FF430B">
              <w:t xml:space="preserve"> o </w:t>
            </w:r>
            <w:proofErr w:type="spellStart"/>
            <w:r w:rsidRPr="00FF430B">
              <w:t>parte</w:t>
            </w:r>
            <w:proofErr w:type="spellEnd"/>
            <w:r w:rsidR="001278C6" w:rsidRPr="00FF430B">
              <w:t>,</w:t>
            </w:r>
            <w:r w:rsidRPr="00FF430B">
              <w:t xml:space="preserve"> ca </w:t>
            </w:r>
            <w:proofErr w:type="spellStart"/>
            <w:r w:rsidRPr="00FF430B">
              <w:t>urmare</w:t>
            </w:r>
            <w:proofErr w:type="spellEnd"/>
            <w:r w:rsidRPr="00FF430B">
              <w:t xml:space="preserve"> a </w:t>
            </w:r>
            <w:proofErr w:type="spellStart"/>
            <w:r w:rsidRPr="00FF430B">
              <w:t>neîndeplinirii</w:t>
            </w:r>
            <w:proofErr w:type="spellEnd"/>
            <w:r w:rsidRPr="00FF430B">
              <w:t xml:space="preserve"> </w:t>
            </w:r>
            <w:proofErr w:type="spellStart"/>
            <w:r w:rsidRPr="00FF430B">
              <w:t>sau</w:t>
            </w:r>
            <w:proofErr w:type="spellEnd"/>
            <w:r w:rsidRPr="00FF430B">
              <w:t xml:space="preserve"> </w:t>
            </w:r>
            <w:proofErr w:type="spellStart"/>
            <w:r w:rsidRPr="00FF430B">
              <w:t>îndeplinirii</w:t>
            </w:r>
            <w:proofErr w:type="spellEnd"/>
            <w:r w:rsidRPr="00FF430B">
              <w:t xml:space="preserve"> </w:t>
            </w:r>
            <w:proofErr w:type="spellStart"/>
            <w:r w:rsidRPr="00FF430B">
              <w:t>în</w:t>
            </w:r>
            <w:proofErr w:type="spellEnd"/>
            <w:r w:rsidRPr="00FF430B">
              <w:t xml:space="preserve"> mod </w:t>
            </w:r>
            <w:proofErr w:type="spellStart"/>
            <w:r w:rsidRPr="00FF430B">
              <w:t>necorespunzător</w:t>
            </w:r>
            <w:proofErr w:type="spellEnd"/>
            <w:r w:rsidRPr="00FF430B">
              <w:t xml:space="preserve"> </w:t>
            </w:r>
            <w:proofErr w:type="gramStart"/>
            <w:r w:rsidRPr="00FF430B">
              <w:t>a</w:t>
            </w:r>
            <w:proofErr w:type="gramEnd"/>
            <w:r w:rsidRPr="00FF430B">
              <w:t xml:space="preserve"> </w:t>
            </w:r>
            <w:proofErr w:type="spellStart"/>
            <w:r w:rsidRPr="00FF430B">
              <w:t>obligaţiilor</w:t>
            </w:r>
            <w:proofErr w:type="spellEnd"/>
            <w:r w:rsidRPr="00FF430B">
              <w:t xml:space="preserve"> </w:t>
            </w:r>
            <w:proofErr w:type="spellStart"/>
            <w:r w:rsidRPr="00FF430B">
              <w:t>asumate</w:t>
            </w:r>
            <w:proofErr w:type="spellEnd"/>
            <w:r w:rsidRPr="00FF430B">
              <w:t xml:space="preserve"> </w:t>
            </w:r>
            <w:proofErr w:type="spellStart"/>
            <w:r w:rsidRPr="00FF430B">
              <w:t>pr</w:t>
            </w:r>
            <w:r w:rsidR="001278C6" w:rsidRPr="00FF430B">
              <w:t>in</w:t>
            </w:r>
            <w:proofErr w:type="spellEnd"/>
            <w:r w:rsidR="001278C6" w:rsidRPr="00FF430B">
              <w:t xml:space="preserve"> </w:t>
            </w:r>
            <w:proofErr w:type="spellStart"/>
            <w:r w:rsidR="001278C6" w:rsidRPr="00FF430B">
              <w:t>prezentul</w:t>
            </w:r>
            <w:proofErr w:type="spellEnd"/>
            <w:r w:rsidR="001278C6" w:rsidRPr="00FF430B">
              <w:t xml:space="preserve"> </w:t>
            </w:r>
            <w:proofErr w:type="spellStart"/>
            <w:r w:rsidR="001278C6" w:rsidRPr="00FF430B">
              <w:t>acord</w:t>
            </w:r>
            <w:proofErr w:type="spellEnd"/>
            <w:r w:rsidR="001278C6" w:rsidRPr="00FF430B">
              <w:t>–</w:t>
            </w:r>
            <w:proofErr w:type="spellStart"/>
            <w:r w:rsidR="001278C6" w:rsidRPr="00FF430B">
              <w:t>cadru</w:t>
            </w:r>
            <w:proofErr w:type="spellEnd"/>
            <w:r w:rsidRPr="00FF430B">
              <w:t xml:space="preserve"> de </w:t>
            </w:r>
            <w:proofErr w:type="spellStart"/>
            <w:r w:rsidRPr="00FF430B">
              <w:t>către</w:t>
            </w:r>
            <w:proofErr w:type="spellEnd"/>
            <w:r w:rsidRPr="00FF430B">
              <w:t xml:space="preserve"> </w:t>
            </w:r>
            <w:proofErr w:type="spellStart"/>
            <w:r w:rsidRPr="00FF430B">
              <w:t>cealaltă</w:t>
            </w:r>
            <w:proofErr w:type="spellEnd"/>
            <w:r w:rsidRPr="00FF430B">
              <w:t xml:space="preserve"> </w:t>
            </w:r>
            <w:proofErr w:type="spellStart"/>
            <w:r w:rsidRPr="00FF430B">
              <w:t>parte</w:t>
            </w:r>
            <w:proofErr w:type="spellEnd"/>
            <w:r w:rsidRPr="00FF430B">
              <w:t xml:space="preserve">, cu </w:t>
            </w:r>
            <w:proofErr w:type="spellStart"/>
            <w:r w:rsidRPr="00FF430B">
              <w:t>notificare</w:t>
            </w:r>
            <w:proofErr w:type="spellEnd"/>
            <w:r w:rsidRPr="00FF430B">
              <w:t xml:space="preserve"> </w:t>
            </w:r>
            <w:proofErr w:type="spellStart"/>
            <w:r w:rsidRPr="00FF430B">
              <w:t>prealabilă</w:t>
            </w:r>
            <w:proofErr w:type="spellEnd"/>
            <w:r w:rsidRPr="00FF430B">
              <w:t xml:space="preserve">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14:paraId="397ED9BB" w14:textId="77777777" w:rsidR="007D2982" w:rsidRPr="00FF430B" w:rsidRDefault="007D2982" w:rsidP="007D2982">
            <w:pPr>
              <w:autoSpaceDE w:val="0"/>
              <w:autoSpaceDN w:val="0"/>
              <w:adjustRightInd w:val="0"/>
              <w:jc w:val="both"/>
            </w:pPr>
          </w:p>
          <w:p w14:paraId="5273A1E4" w14:textId="77777777" w:rsidR="00C20F59" w:rsidRPr="00FF430B" w:rsidRDefault="0003591A" w:rsidP="00196AB4">
            <w:pPr>
              <w:jc w:val="both"/>
              <w:rPr>
                <w:i/>
              </w:rPr>
            </w:pPr>
            <w:r w:rsidRPr="00FF430B">
              <w:rPr>
                <w:i/>
              </w:rPr>
              <w:t>CLAUZE APLICABILE CONTRACTELOR SUBSECVENTE</w:t>
            </w:r>
          </w:p>
          <w:p w14:paraId="39168231" w14:textId="77777777" w:rsidR="00C20F59" w:rsidRPr="00FF430B" w:rsidRDefault="00C20F59" w:rsidP="00196AB4">
            <w:pPr>
              <w:jc w:val="both"/>
            </w:pPr>
          </w:p>
          <w:p w14:paraId="2F8D6DE4" w14:textId="77777777" w:rsidR="00C20F59" w:rsidRPr="00FF430B" w:rsidRDefault="00C20F59" w:rsidP="00C6170E">
            <w:pPr>
              <w:pStyle w:val="Listparagraf"/>
              <w:numPr>
                <w:ilvl w:val="0"/>
                <w:numId w:val="30"/>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14:paraId="5FBD805E" w14:textId="77777777" w:rsidR="00C6170E" w:rsidRPr="00FF430B" w:rsidRDefault="00C6170E" w:rsidP="00C6170E">
            <w:pPr>
              <w:pStyle w:val="Listparagraf"/>
              <w:numPr>
                <w:ilvl w:val="0"/>
                <w:numId w:val="0"/>
              </w:numPr>
              <w:ind w:left="660"/>
              <w:rPr>
                <w:b/>
              </w:rPr>
            </w:pPr>
          </w:p>
          <w:p w14:paraId="03F28D5D" w14:textId="77777777" w:rsidR="00C20F59" w:rsidRPr="00FF430B" w:rsidRDefault="00C20F59" w:rsidP="00CD31E8">
            <w:pPr>
              <w:jc w:val="both"/>
            </w:pPr>
            <w:r w:rsidRPr="00FF430B">
              <w:t>9.1 Executarea contractelor subsecvente va începe din momentul încheierii acestora.</w:t>
            </w:r>
          </w:p>
          <w:p w14:paraId="0B25DBE4"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467168A9" w14:textId="77777777" w:rsidR="00C20F59" w:rsidRPr="00FF430B" w:rsidRDefault="00C20F59" w:rsidP="00CD31E8">
            <w:pPr>
              <w:jc w:val="both"/>
            </w:pPr>
          </w:p>
          <w:p w14:paraId="07C8E308" w14:textId="77777777" w:rsidR="00C20F59" w:rsidRPr="00FF430B" w:rsidRDefault="00C20F59" w:rsidP="00C6170E">
            <w:pPr>
              <w:jc w:val="both"/>
              <w:rPr>
                <w:b/>
              </w:rPr>
            </w:pPr>
            <w:r w:rsidRPr="00FF430B">
              <w:rPr>
                <w:b/>
              </w:rPr>
              <w:t xml:space="preserve">10. Obligaţiile principale ale prestatorului după încheierea contractului subsecvent </w:t>
            </w:r>
          </w:p>
          <w:p w14:paraId="40BA4FE5" w14:textId="77777777" w:rsidR="00C6170E" w:rsidRPr="00FF430B" w:rsidRDefault="00C6170E" w:rsidP="00CD31E8">
            <w:pPr>
              <w:jc w:val="both"/>
            </w:pPr>
          </w:p>
          <w:p w14:paraId="4697E18D"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4BB4C480" w14:textId="77777777" w:rsidR="00411C62" w:rsidRPr="00FF430B" w:rsidRDefault="00411C62" w:rsidP="006A7C1C">
            <w:pPr>
              <w:jc w:val="both"/>
              <w:rPr>
                <w:b/>
              </w:rPr>
            </w:pPr>
          </w:p>
          <w:p w14:paraId="70E33A03" w14:textId="77777777" w:rsidR="00C20F59" w:rsidRPr="00FF430B" w:rsidRDefault="00C20F59" w:rsidP="006A7C1C">
            <w:pPr>
              <w:tabs>
                <w:tab w:val="left" w:pos="600"/>
              </w:tabs>
              <w:jc w:val="both"/>
              <w:rPr>
                <w:b/>
              </w:rPr>
            </w:pPr>
            <w:r w:rsidRPr="00FF430B">
              <w:rPr>
                <w:b/>
              </w:rPr>
              <w:t>11. Litigii</w:t>
            </w:r>
          </w:p>
          <w:p w14:paraId="58358B49" w14:textId="77777777" w:rsidR="00C6170E" w:rsidRPr="00FF430B" w:rsidRDefault="00C6170E" w:rsidP="00CD31E8">
            <w:pPr>
              <w:jc w:val="both"/>
            </w:pPr>
          </w:p>
          <w:p w14:paraId="192D55A6"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B3B8AE2" w14:textId="77777777" w:rsidR="00C20F59" w:rsidRPr="00FF430B" w:rsidRDefault="00C20F59" w:rsidP="00CD31E8">
            <w:pPr>
              <w:jc w:val="both"/>
            </w:pPr>
            <w:r w:rsidRPr="00FF430B">
              <w:t xml:space="preserve">11.2 Dacă, după începerea tratativelor, părţile nu reuşesc să rezolve în mod amiabil o divergenţă legată de prezentul acord, fiecare parte poate solicita ca disputa să se soluţioneze de către </w:t>
            </w:r>
            <w:r w:rsidRPr="00FF430B">
              <w:lastRenderedPageBreak/>
              <w:t>instanţele judecătoreşti din Republica Moldova.</w:t>
            </w:r>
          </w:p>
          <w:p w14:paraId="364BE82E"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1916EBBA"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1F5E0F32" w14:textId="77777777" w:rsidR="00C20F59" w:rsidRPr="00FF430B" w:rsidRDefault="00C20F59" w:rsidP="00CD31E8">
            <w:pPr>
              <w:jc w:val="both"/>
            </w:pPr>
          </w:p>
          <w:p w14:paraId="7679B5B8" w14:textId="77777777" w:rsidR="00C6170E" w:rsidRPr="00FF430B" w:rsidRDefault="00C6170E" w:rsidP="00CD31E8">
            <w:pPr>
              <w:jc w:val="both"/>
            </w:pPr>
          </w:p>
          <w:p w14:paraId="363D5BC4" w14:textId="77777777" w:rsidR="00C6170E" w:rsidRPr="00FF430B" w:rsidRDefault="00C6170E" w:rsidP="00CD31E8">
            <w:pPr>
              <w:jc w:val="both"/>
            </w:pPr>
          </w:p>
          <w:p w14:paraId="6AF634DC" w14:textId="77777777" w:rsidR="00C6170E" w:rsidRPr="00FF430B" w:rsidRDefault="00C6170E" w:rsidP="00CD31E8">
            <w:pPr>
              <w:jc w:val="both"/>
            </w:pPr>
          </w:p>
          <w:p w14:paraId="0256C0C8" w14:textId="77777777" w:rsidR="00C6170E" w:rsidRPr="00FF430B" w:rsidRDefault="00C6170E" w:rsidP="00CD31E8">
            <w:pPr>
              <w:jc w:val="both"/>
            </w:pPr>
          </w:p>
          <w:p w14:paraId="552E58A6"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6E0BC7A6" w14:textId="77777777" w:rsidR="004A5F0C" w:rsidRPr="00FF430B" w:rsidRDefault="00C20F59" w:rsidP="00CD31E8">
            <w:pPr>
              <w:jc w:val="both"/>
            </w:pPr>
            <w:r w:rsidRPr="00FF430B">
              <w:t>...........................                                                     ...........</w:t>
            </w:r>
            <w:r w:rsidR="00CD31E8" w:rsidRPr="00FF430B">
              <w:t>..............</w:t>
            </w:r>
            <w:r w:rsidR="007747EC" w:rsidRPr="00FF430B">
              <w:t>..........</w:t>
            </w:r>
          </w:p>
          <w:p w14:paraId="54F71900"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2686EBD8" w14:textId="77777777" w:rsidR="00C20F59" w:rsidRPr="00FF430B" w:rsidRDefault="00C20F59" w:rsidP="00CD31E8">
            <w:pPr>
              <w:jc w:val="both"/>
            </w:pPr>
          </w:p>
          <w:p w14:paraId="211284F4"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5E83430E" w14:textId="77777777" w:rsidR="00C20F59" w:rsidRPr="00FF430B" w:rsidRDefault="00C20F59" w:rsidP="00CD31E8">
            <w:pPr>
              <w:jc w:val="both"/>
            </w:pPr>
            <w:r w:rsidRPr="00FF430B">
              <w:t xml:space="preserve">  ...........................                                                     .........................</w:t>
            </w:r>
            <w:r w:rsidR="007747EC" w:rsidRPr="00FF430B">
              <w:t>.......</w:t>
            </w:r>
            <w:r w:rsidRPr="00FF430B">
              <w:t>..</w:t>
            </w:r>
          </w:p>
          <w:p w14:paraId="6CB055B0" w14:textId="77777777"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14:paraId="43D42677" w14:textId="77777777" w:rsidR="00C20F59" w:rsidRPr="00FF430B" w:rsidRDefault="00C20F59" w:rsidP="00CD31E8">
            <w:pPr>
              <w:jc w:val="both"/>
            </w:pPr>
          </w:p>
          <w:p w14:paraId="3CD481DE" w14:textId="77777777" w:rsidR="00C20F59" w:rsidRPr="00FF430B" w:rsidRDefault="00C20F59" w:rsidP="00CD31E8">
            <w:pPr>
              <w:jc w:val="both"/>
            </w:pPr>
          </w:p>
          <w:p w14:paraId="3F86E4EF"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5098303" w14:textId="77777777" w:rsidR="00D82B8E" w:rsidRPr="00FF430B" w:rsidRDefault="00C20F59" w:rsidP="00196AB4">
            <w:pPr>
              <w:jc w:val="both"/>
            </w:pPr>
            <w:r w:rsidRPr="00FF430B">
              <w:t>...........................                                                     .........................</w:t>
            </w:r>
            <w:r w:rsidR="007747EC" w:rsidRPr="00FF430B">
              <w:t>.......</w:t>
            </w:r>
            <w:r w:rsidRPr="00FF430B">
              <w:t>..</w:t>
            </w:r>
          </w:p>
          <w:p w14:paraId="48F3C9EE"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4B968002" w14:textId="77777777" w:rsidR="00C20F59" w:rsidRPr="00FF430B" w:rsidRDefault="00C20F59" w:rsidP="00196AB4">
            <w:pPr>
              <w:jc w:val="both"/>
            </w:pPr>
          </w:p>
          <w:p w14:paraId="67B9B0AE" w14:textId="77777777" w:rsidR="00C20F59" w:rsidRPr="00FF430B" w:rsidRDefault="00C20F59" w:rsidP="00196AB4">
            <w:pPr>
              <w:jc w:val="both"/>
              <w:rPr>
                <w:sz w:val="28"/>
                <w:szCs w:val="28"/>
              </w:rPr>
            </w:pPr>
          </w:p>
          <w:p w14:paraId="59BBE8E3" w14:textId="77777777" w:rsidR="00233538" w:rsidRPr="00FF430B" w:rsidRDefault="00233538" w:rsidP="00196AB4">
            <w:pPr>
              <w:jc w:val="both"/>
            </w:pPr>
          </w:p>
          <w:p w14:paraId="18E238F7" w14:textId="77777777" w:rsidR="00233538" w:rsidRPr="00FF430B" w:rsidRDefault="00233538" w:rsidP="00196AB4">
            <w:pPr>
              <w:jc w:val="both"/>
            </w:pPr>
          </w:p>
          <w:p w14:paraId="39B00FCE" w14:textId="77777777" w:rsidR="00233538" w:rsidRPr="00FF430B" w:rsidRDefault="00233538" w:rsidP="00196AB4">
            <w:pPr>
              <w:jc w:val="both"/>
            </w:pPr>
          </w:p>
          <w:p w14:paraId="325B34E4" w14:textId="77777777" w:rsidR="00233538" w:rsidRPr="00FF430B" w:rsidRDefault="00233538" w:rsidP="00196AB4">
            <w:pPr>
              <w:jc w:val="both"/>
            </w:pPr>
          </w:p>
        </w:tc>
      </w:tr>
    </w:tbl>
    <w:p w14:paraId="21907142" w14:textId="77777777"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B9C1C" w14:textId="77777777" w:rsidR="00E97034" w:rsidRDefault="00E97034" w:rsidP="00A20ACF">
      <w:r>
        <w:separator/>
      </w:r>
    </w:p>
  </w:endnote>
  <w:endnote w:type="continuationSeparator" w:id="0">
    <w:p w14:paraId="2D1E5CE9" w14:textId="77777777" w:rsidR="00E97034" w:rsidRDefault="00E9703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T Serif">
    <w:charset w:val="CC"/>
    <w:family w:val="roman"/>
    <w:pitch w:val="variable"/>
    <w:sig w:usb0="A00002EF" w:usb1="5000204B"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3EC15" w14:textId="77777777" w:rsidR="00314D82" w:rsidRDefault="00314D82"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sdtPr>
    <w:sdtContent>
      <w:p w14:paraId="3AD87BF3" w14:textId="77777777" w:rsidR="00314D82" w:rsidRDefault="00314D82">
        <w:pPr>
          <w:pStyle w:val="Subsol"/>
          <w:jc w:val="right"/>
        </w:pPr>
        <w:r>
          <w:fldChar w:fldCharType="begin"/>
        </w:r>
        <w:r>
          <w:instrText xml:space="preserve"> PAGE   \* MERGEFORMAT </w:instrText>
        </w:r>
        <w:r>
          <w:fldChar w:fldCharType="separate"/>
        </w:r>
        <w:r w:rsidR="00A871B3">
          <w:t>6</w:t>
        </w:r>
        <w:r w:rsidR="00A871B3">
          <w:t>9</w:t>
        </w:r>
        <w:r>
          <w:fldChar w:fldCharType="end"/>
        </w:r>
      </w:p>
    </w:sdtContent>
  </w:sdt>
  <w:p w14:paraId="1E17FEE2" w14:textId="77777777" w:rsidR="00314D82" w:rsidRDefault="00314D8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18647" w14:textId="77777777" w:rsidR="00E97034" w:rsidRDefault="00E97034" w:rsidP="00A20ACF">
      <w:r>
        <w:separator/>
      </w:r>
    </w:p>
  </w:footnote>
  <w:footnote w:type="continuationSeparator" w:id="0">
    <w:p w14:paraId="26EE14DE" w14:textId="77777777" w:rsidR="00E97034" w:rsidRDefault="00E9703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55037725">
    <w:abstractNumId w:val="39"/>
  </w:num>
  <w:num w:numId="2" w16cid:durableId="723019627">
    <w:abstractNumId w:val="49"/>
  </w:num>
  <w:num w:numId="3" w16cid:durableId="1361707047">
    <w:abstractNumId w:val="35"/>
  </w:num>
  <w:num w:numId="4" w16cid:durableId="354693392">
    <w:abstractNumId w:val="34"/>
  </w:num>
  <w:num w:numId="5" w16cid:durableId="1739673377">
    <w:abstractNumId w:val="15"/>
  </w:num>
  <w:num w:numId="6" w16cid:durableId="559442062">
    <w:abstractNumId w:val="18"/>
  </w:num>
  <w:num w:numId="7" w16cid:durableId="1468739178">
    <w:abstractNumId w:val="16"/>
  </w:num>
  <w:num w:numId="8" w16cid:durableId="1718436358">
    <w:abstractNumId w:val="9"/>
  </w:num>
  <w:num w:numId="9" w16cid:durableId="533269732">
    <w:abstractNumId w:val="33"/>
  </w:num>
  <w:num w:numId="10" w16cid:durableId="981809338">
    <w:abstractNumId w:val="13"/>
  </w:num>
  <w:num w:numId="11" w16cid:durableId="127867541">
    <w:abstractNumId w:val="23"/>
  </w:num>
  <w:num w:numId="12" w16cid:durableId="844324844">
    <w:abstractNumId w:val="24"/>
  </w:num>
  <w:num w:numId="13" w16cid:durableId="758327533">
    <w:abstractNumId w:val="42"/>
  </w:num>
  <w:num w:numId="14" w16cid:durableId="409274106">
    <w:abstractNumId w:val="32"/>
  </w:num>
  <w:num w:numId="15" w16cid:durableId="1250693452">
    <w:abstractNumId w:val="8"/>
  </w:num>
  <w:num w:numId="16" w16cid:durableId="729577557">
    <w:abstractNumId w:val="27"/>
  </w:num>
  <w:num w:numId="17" w16cid:durableId="1923291598">
    <w:abstractNumId w:val="28"/>
  </w:num>
  <w:num w:numId="18" w16cid:durableId="468400807">
    <w:abstractNumId w:val="40"/>
  </w:num>
  <w:num w:numId="19" w16cid:durableId="1664701148">
    <w:abstractNumId w:val="11"/>
  </w:num>
  <w:num w:numId="20" w16cid:durableId="925458634">
    <w:abstractNumId w:val="45"/>
  </w:num>
  <w:num w:numId="21" w16cid:durableId="858738308">
    <w:abstractNumId w:val="38"/>
  </w:num>
  <w:num w:numId="22" w16cid:durableId="1822193789">
    <w:abstractNumId w:val="12"/>
  </w:num>
  <w:num w:numId="23" w16cid:durableId="2064326739">
    <w:abstractNumId w:val="36"/>
  </w:num>
  <w:num w:numId="24" w16cid:durableId="2038846763">
    <w:abstractNumId w:val="20"/>
  </w:num>
  <w:num w:numId="25" w16cid:durableId="129058132">
    <w:abstractNumId w:val="30"/>
  </w:num>
  <w:num w:numId="26" w16cid:durableId="1537304359">
    <w:abstractNumId w:val="22"/>
  </w:num>
  <w:num w:numId="27" w16cid:durableId="1117527035">
    <w:abstractNumId w:val="44"/>
  </w:num>
  <w:num w:numId="28" w16cid:durableId="1120878970">
    <w:abstractNumId w:val="14"/>
  </w:num>
  <w:num w:numId="29" w16cid:durableId="993487901">
    <w:abstractNumId w:val="10"/>
  </w:num>
  <w:num w:numId="30" w16cid:durableId="1080523043">
    <w:abstractNumId w:val="21"/>
  </w:num>
  <w:num w:numId="31" w16cid:durableId="1866869031">
    <w:abstractNumId w:val="7"/>
  </w:num>
  <w:num w:numId="32" w16cid:durableId="271476295">
    <w:abstractNumId w:val="5"/>
  </w:num>
  <w:num w:numId="33" w16cid:durableId="317542552">
    <w:abstractNumId w:val="3"/>
  </w:num>
  <w:num w:numId="34" w16cid:durableId="1153107316">
    <w:abstractNumId w:val="0"/>
  </w:num>
  <w:num w:numId="35" w16cid:durableId="1680348450">
    <w:abstractNumId w:val="2"/>
  </w:num>
  <w:num w:numId="36" w16cid:durableId="887033295">
    <w:abstractNumId w:val="4"/>
  </w:num>
  <w:num w:numId="37" w16cid:durableId="1185942421">
    <w:abstractNumId w:val="1"/>
  </w:num>
  <w:num w:numId="38" w16cid:durableId="13851154">
    <w:abstractNumId w:val="31"/>
  </w:num>
  <w:num w:numId="39" w16cid:durableId="10478801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1974666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994734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549512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272458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65203679">
    <w:abstractNumId w:val="49"/>
  </w:num>
  <w:num w:numId="45" w16cid:durableId="1880434252">
    <w:abstractNumId w:val="41"/>
  </w:num>
  <w:num w:numId="46" w16cid:durableId="277837304">
    <w:abstractNumId w:val="6"/>
  </w:num>
  <w:num w:numId="47" w16cid:durableId="21710333">
    <w:abstractNumId w:val="48"/>
  </w:num>
  <w:num w:numId="48" w16cid:durableId="747774152">
    <w:abstractNumId w:val="29"/>
  </w:num>
  <w:num w:numId="49" w16cid:durableId="1241017721">
    <w:abstractNumId w:val="17"/>
  </w:num>
  <w:num w:numId="50" w16cid:durableId="1577086931">
    <w:abstractNumId w:val="46"/>
  </w:num>
  <w:num w:numId="51" w16cid:durableId="1659846624">
    <w:abstractNumId w:val="43"/>
  </w:num>
  <w:num w:numId="52" w16cid:durableId="1626766214">
    <w:abstractNumId w:val="37"/>
  </w:num>
  <w:num w:numId="53" w16cid:durableId="1207834683">
    <w:abstractNumId w:val="19"/>
  </w:num>
  <w:num w:numId="54" w16cid:durableId="1072697624">
    <w:abstractNumId w:val="25"/>
  </w:num>
  <w:num w:numId="55" w16cid:durableId="496775705">
    <w:abstractNumId w:val="47"/>
  </w:num>
  <w:num w:numId="56" w16cid:durableId="2144150751">
    <w:abstractNumId w:val="2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5C29"/>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34F6"/>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80C"/>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D82"/>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2D80"/>
    <w:rsid w:val="0055386B"/>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5697"/>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2034"/>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C07"/>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0C9"/>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A9E"/>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1B3"/>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0E78"/>
    <w:rsid w:val="00AD17E8"/>
    <w:rsid w:val="00AD32DD"/>
    <w:rsid w:val="00AD4A65"/>
    <w:rsid w:val="00AD62DE"/>
    <w:rsid w:val="00AD6DA1"/>
    <w:rsid w:val="00AD6DF5"/>
    <w:rsid w:val="00AE1523"/>
    <w:rsid w:val="00AE27C8"/>
    <w:rsid w:val="00AE3DA3"/>
    <w:rsid w:val="00AE48E5"/>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540"/>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E14"/>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5244"/>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AD5"/>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263"/>
    <w:rsid w:val="00E92862"/>
    <w:rsid w:val="00E93A68"/>
    <w:rsid w:val="00E94F3E"/>
    <w:rsid w:val="00E9530A"/>
    <w:rsid w:val="00E95E11"/>
    <w:rsid w:val="00E97034"/>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4AC"/>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55D"/>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6F120"/>
  <w15:docId w15:val="{FBB1EAF3-E542-457E-A5EC-42C197BB1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E0669-433B-4FD8-8424-4CE5A1A74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75</Pages>
  <Words>27798</Words>
  <Characters>161229</Characters>
  <Application>Microsoft Office Word</Application>
  <DocSecurity>0</DocSecurity>
  <Lines>1343</Lines>
  <Paragraphs>377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Grisca</cp:lastModifiedBy>
  <cp:revision>15</cp:revision>
  <cp:lastPrinted>2021-06-01T11:52:00Z</cp:lastPrinted>
  <dcterms:created xsi:type="dcterms:W3CDTF">2021-06-14T10:00:00Z</dcterms:created>
  <dcterms:modified xsi:type="dcterms:W3CDTF">2026-02-09T14:22:00Z</dcterms:modified>
</cp:coreProperties>
</file>