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7777777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a acoperișului </w:t>
      </w:r>
      <w:r w:rsidR="000A3994" w:rsidRPr="004B5ECE">
        <w:rPr>
          <w:b/>
          <w:bCs/>
          <w:sz w:val="28"/>
          <w:szCs w:val="28"/>
          <w:lang w:val="en-US"/>
        </w:rPr>
        <w:t xml:space="preserve">la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 xml:space="preserve">IET nr.100,105 și 108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7BBF013E" w:rsidR="0098636D" w:rsidRPr="0098636D" w:rsidRDefault="0098636D" w:rsidP="0098636D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>Lucrări de reparație a acoperișului la IET nr.100</w:t>
            </w:r>
            <w:r w:rsidR="00C945D2">
              <w:rPr>
                <w:sz w:val="22"/>
                <w:szCs w:val="22"/>
              </w:rPr>
              <w:t xml:space="preserve">, </w:t>
            </w:r>
            <w:r w:rsidR="00C945D2">
              <w:rPr>
                <w:sz w:val="20"/>
                <w:szCs w:val="20"/>
              </w:rPr>
              <w:t>b</w:t>
            </w:r>
            <w:r w:rsidR="00C945D2" w:rsidRPr="001D12F6">
              <w:rPr>
                <w:sz w:val="20"/>
                <w:szCs w:val="20"/>
              </w:rPr>
              <w:t>l.</w:t>
            </w:r>
            <w:r w:rsidR="00C945D2">
              <w:rPr>
                <w:sz w:val="20"/>
                <w:szCs w:val="20"/>
              </w:rPr>
              <w:t xml:space="preserve"> </w:t>
            </w:r>
            <w:r w:rsidR="00C945D2" w:rsidRPr="001D12F6">
              <w:rPr>
                <w:sz w:val="20"/>
                <w:szCs w:val="20"/>
              </w:rPr>
              <w:t>Moscovei 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3857A776" w:rsidR="0098636D" w:rsidRPr="004B5ECE" w:rsidRDefault="0098636D" w:rsidP="0098636D">
            <w:pPr>
              <w:jc w:val="center"/>
              <w:rPr>
                <w:b/>
                <w:sz w:val="20"/>
                <w:szCs w:val="20"/>
              </w:rPr>
            </w:pPr>
            <w:r w:rsidRPr="004B5ECE">
              <w:rPr>
                <w:sz w:val="20"/>
                <w:szCs w:val="20"/>
              </w:rPr>
              <w:t>250000,00</w:t>
            </w:r>
          </w:p>
        </w:tc>
      </w:tr>
      <w:tr w:rsidR="004B5ECE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695B74EE" w:rsidR="0098636D" w:rsidRPr="0098636D" w:rsidRDefault="0098636D" w:rsidP="0098636D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>Lucrări de reparație a acoperișului la IET nr.105</w:t>
            </w:r>
            <w:r w:rsidR="00C945D2">
              <w:rPr>
                <w:sz w:val="22"/>
                <w:szCs w:val="22"/>
              </w:rPr>
              <w:t xml:space="preserve">, </w:t>
            </w:r>
            <w:r w:rsidR="00C945D2">
              <w:rPr>
                <w:sz w:val="20"/>
                <w:szCs w:val="20"/>
              </w:rPr>
              <w:t>s</w:t>
            </w:r>
            <w:r w:rsidR="00C945D2" w:rsidRPr="001D12F6">
              <w:rPr>
                <w:sz w:val="20"/>
                <w:szCs w:val="20"/>
              </w:rPr>
              <w:t>tr.</w:t>
            </w:r>
            <w:r w:rsidR="00C945D2">
              <w:rPr>
                <w:sz w:val="20"/>
                <w:szCs w:val="20"/>
              </w:rPr>
              <w:t xml:space="preserve"> </w:t>
            </w:r>
            <w:r w:rsidR="00C945D2" w:rsidRPr="001D12F6">
              <w:rPr>
                <w:sz w:val="20"/>
                <w:szCs w:val="20"/>
              </w:rPr>
              <w:t>Florilor 16/4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07C08D1F" w:rsidR="0098636D" w:rsidRPr="004B5ECE" w:rsidRDefault="0098636D" w:rsidP="0098636D">
            <w:pPr>
              <w:jc w:val="center"/>
              <w:rPr>
                <w:b/>
                <w:sz w:val="20"/>
                <w:szCs w:val="20"/>
              </w:rPr>
            </w:pPr>
            <w:r w:rsidRPr="004B5ECE">
              <w:rPr>
                <w:sz w:val="20"/>
                <w:szCs w:val="20"/>
              </w:rPr>
              <w:t>250000,00</w:t>
            </w: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1853A857" w:rsidR="0098636D" w:rsidRPr="0098636D" w:rsidRDefault="0098636D" w:rsidP="0098636D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>Lucrări de reparație a acoperișului la IET nr.108</w:t>
            </w:r>
            <w:r w:rsidR="00C945D2">
              <w:rPr>
                <w:sz w:val="22"/>
                <w:szCs w:val="22"/>
              </w:rPr>
              <w:t xml:space="preserve">, </w:t>
            </w:r>
            <w:r w:rsidR="00C945D2" w:rsidRPr="001D12F6">
              <w:rPr>
                <w:sz w:val="20"/>
                <w:szCs w:val="20"/>
              </w:rPr>
              <w:t>str.M.Costin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00F2987C" w:rsidR="0098636D" w:rsidRPr="004B5ECE" w:rsidRDefault="0098636D" w:rsidP="0098636D">
            <w:pPr>
              <w:jc w:val="center"/>
              <w:rPr>
                <w:b/>
                <w:sz w:val="20"/>
                <w:szCs w:val="20"/>
              </w:rPr>
            </w:pPr>
            <w:r w:rsidRPr="004B5ECE">
              <w:rPr>
                <w:sz w:val="20"/>
                <w:szCs w:val="20"/>
              </w:rPr>
              <w:t>250000,00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40702ABE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="0098636D" w:rsidRPr="004B5ECE">
              <w:rPr>
                <w:b/>
              </w:rPr>
              <w:t>750000</w:t>
            </w:r>
            <w:r w:rsidRPr="004B5ECE">
              <w:rPr>
                <w:b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2036E7D8" w:rsidR="008A32E3" w:rsidRPr="004B5ECE" w:rsidRDefault="0098636D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750000,00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324E0EB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>ă – pentru fiecare instituție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589EF09F" w14:textId="77777777" w:rsidR="00D5398A" w:rsidRPr="00552279" w:rsidRDefault="00D5398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en-GB"/>
              </w:rPr>
            </w:pPr>
            <w:r w:rsidRPr="00552279">
              <w:rPr>
                <w:b/>
                <w:sz w:val="20"/>
                <w:szCs w:val="20"/>
                <w:lang w:val="en-GB"/>
              </w:rPr>
              <w:t>Garanţia pentru ofertă prin transfer la contul autorităţii contractante</w:t>
            </w:r>
            <w:r>
              <w:rPr>
                <w:b/>
                <w:sz w:val="20"/>
                <w:szCs w:val="20"/>
                <w:lang w:val="en-GB"/>
              </w:rPr>
              <w:t>/eliberată de o bancă comercială,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 încarcată în sistem conform următoarelor date bancare: Beneficiarul plăţii: DETS RÎŞCANI Denumirea Băncii: Ministerul Finantelor – Trezoreria de Stat Codul fiscal: 1007601009716 IBAN: MD86TRPCDV518410A00782AA cu nota “</w:t>
            </w:r>
            <w:r>
              <w:rPr>
                <w:b/>
                <w:sz w:val="20"/>
                <w:szCs w:val="20"/>
                <w:lang w:val="en-GB"/>
              </w:rPr>
              <w:t>G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aranţia pentru ofertă la </w:t>
            </w:r>
            <w:r w:rsidR="008568A9">
              <w:rPr>
                <w:b/>
                <w:color w:val="FF0000"/>
                <w:sz w:val="20"/>
                <w:szCs w:val="20"/>
                <w:lang w:val="en-GB"/>
              </w:rPr>
              <w:t>COP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nr. ______ din ____________" original - </w:t>
            </w:r>
            <w:r w:rsidRPr="00552279">
              <w:rPr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77777777" w:rsidR="00F124E2" w:rsidRPr="000331E8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F124E2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F124E2" w:rsidRDefault="00BA11C7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F124E2" w:rsidRPr="00AA7E82" w:rsidRDefault="00F124E2" w:rsidP="0024650A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F124E2" w:rsidRPr="00194480" w:rsidRDefault="00F124E2" w:rsidP="0024650A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1F42051A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636869" w:rsidRPr="004B5ECE">
        <w:rPr>
          <w:b/>
          <w:shd w:val="clear" w:color="auto" w:fill="FFFF00"/>
          <w:lang w:val="en-US"/>
        </w:rPr>
        <w:t>2</w:t>
      </w:r>
      <w:r w:rsidR="004B5ECE" w:rsidRPr="004B5ECE">
        <w:rPr>
          <w:b/>
          <w:shd w:val="clear" w:color="auto" w:fill="FFFF00"/>
          <w:lang w:val="en-US"/>
        </w:rPr>
        <w:t>7</w:t>
      </w:r>
      <w:r w:rsidR="001D4C05" w:rsidRPr="004B5ECE">
        <w:rPr>
          <w:b/>
          <w:shd w:val="clear" w:color="auto" w:fill="FFFF00"/>
          <w:lang w:val="en-US"/>
        </w:rPr>
        <w:t>.</w:t>
      </w:r>
      <w:r w:rsidR="00D05FFC" w:rsidRPr="004B5ECE">
        <w:rPr>
          <w:b/>
          <w:shd w:val="clear" w:color="auto" w:fill="FFFF00"/>
          <w:lang w:val="en-US"/>
        </w:rPr>
        <w:t>0</w:t>
      </w:r>
      <w:r w:rsidR="00636869" w:rsidRPr="004B5ECE">
        <w:rPr>
          <w:b/>
          <w:shd w:val="clear" w:color="auto" w:fill="FFFF00"/>
          <w:lang w:val="en-US"/>
        </w:rPr>
        <w:t>4</w:t>
      </w:r>
      <w:r w:rsidR="001D4C05" w:rsidRPr="004B5ECE">
        <w:rPr>
          <w:b/>
          <w:shd w:val="clear" w:color="auto" w:fill="FFFF00"/>
          <w:lang w:val="en-US"/>
        </w:rPr>
        <w:t>.</w:t>
      </w:r>
      <w:r w:rsidR="00FF4E49" w:rsidRPr="004B5ECE">
        <w:rPr>
          <w:b/>
          <w:shd w:val="clear" w:color="auto" w:fill="FFFF00"/>
        </w:rPr>
        <w:t>202</w:t>
      </w:r>
      <w:r w:rsidR="00636869" w:rsidRPr="004B5ECE">
        <w:rPr>
          <w:b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D8A1B" w14:textId="77777777" w:rsidR="00746731" w:rsidRDefault="00746731" w:rsidP="00A20ACF">
      <w:r>
        <w:separator/>
      </w:r>
    </w:p>
  </w:endnote>
  <w:endnote w:type="continuationSeparator" w:id="0">
    <w:p w14:paraId="616ECC25" w14:textId="77777777" w:rsidR="00746731" w:rsidRDefault="0074673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2865B" w14:textId="77777777" w:rsidR="00746731" w:rsidRDefault="00746731" w:rsidP="00A20ACF">
      <w:r>
        <w:separator/>
      </w:r>
    </w:p>
  </w:footnote>
  <w:footnote w:type="continuationSeparator" w:id="0">
    <w:p w14:paraId="09531924" w14:textId="77777777" w:rsidR="00746731" w:rsidRDefault="0074673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13</cp:revision>
  <cp:lastPrinted>2021-10-08T05:28:00Z</cp:lastPrinted>
  <dcterms:created xsi:type="dcterms:W3CDTF">2026-04-27T04:51:00Z</dcterms:created>
  <dcterms:modified xsi:type="dcterms:W3CDTF">2026-04-27T10:20:00Z</dcterms:modified>
</cp:coreProperties>
</file>