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69E28" w14:textId="77777777" w:rsidR="00B91429" w:rsidRDefault="00B91429" w:rsidP="00204B6F">
      <w:pPr>
        <w:tabs>
          <w:tab w:val="left" w:pos="5103"/>
          <w:tab w:val="left" w:pos="10348"/>
        </w:tabs>
        <w:jc w:val="right"/>
        <w:rPr>
          <w:lang w:eastAsia="ru-RU"/>
        </w:rPr>
      </w:pPr>
    </w:p>
    <w:p w14:paraId="1942EB3B" w14:textId="77777777" w:rsidR="00204B6F" w:rsidRPr="00204B6F" w:rsidRDefault="00204B6F" w:rsidP="00204B6F">
      <w:pPr>
        <w:tabs>
          <w:tab w:val="left" w:pos="5103"/>
          <w:tab w:val="left" w:pos="10348"/>
        </w:tabs>
        <w:jc w:val="right"/>
        <w:rPr>
          <w:lang w:eastAsia="ru-RU"/>
        </w:rPr>
      </w:pPr>
      <w:r w:rsidRPr="00204B6F">
        <w:rPr>
          <w:lang w:eastAsia="ru-RU"/>
        </w:rPr>
        <w:t xml:space="preserve">Anexa nr.1 </w:t>
      </w:r>
    </w:p>
    <w:p w14:paraId="3746FBBF" w14:textId="77777777" w:rsidR="00204B6F" w:rsidRPr="00204B6F" w:rsidRDefault="00204B6F" w:rsidP="00204B6F">
      <w:pPr>
        <w:tabs>
          <w:tab w:val="left" w:pos="5103"/>
          <w:tab w:val="left" w:pos="10348"/>
        </w:tabs>
        <w:jc w:val="right"/>
        <w:rPr>
          <w:lang w:eastAsia="ru-RU"/>
        </w:rPr>
      </w:pPr>
      <w:r w:rsidRPr="00204B6F">
        <w:rPr>
          <w:lang w:eastAsia="ru-RU"/>
        </w:rPr>
        <w:t xml:space="preserve">la Ordinul ministrului finanţelor </w:t>
      </w:r>
    </w:p>
    <w:p w14:paraId="39348E0A" w14:textId="77777777" w:rsidR="00204B6F" w:rsidRPr="00204B6F" w:rsidRDefault="00204B6F" w:rsidP="00204B6F">
      <w:pPr>
        <w:tabs>
          <w:tab w:val="left" w:pos="5103"/>
          <w:tab w:val="left" w:pos="10348"/>
        </w:tabs>
        <w:jc w:val="right"/>
        <w:rPr>
          <w:lang w:eastAsia="ru-RU"/>
        </w:rPr>
      </w:pPr>
      <w:r w:rsidRPr="00204B6F">
        <w:rPr>
          <w:lang w:eastAsia="ru-RU"/>
        </w:rPr>
        <w:t xml:space="preserve">                                               nr.   115   din 15.09.2021</w:t>
      </w:r>
    </w:p>
    <w:p w14:paraId="3039E7E8" w14:textId="77777777" w:rsidR="00204B6F" w:rsidRPr="00204B6F" w:rsidRDefault="00204B6F" w:rsidP="00204B6F">
      <w:pPr>
        <w:tabs>
          <w:tab w:val="left" w:pos="5103"/>
          <w:tab w:val="left" w:pos="10348"/>
        </w:tabs>
        <w:jc w:val="center"/>
        <w:rPr>
          <w:lang w:eastAsia="ru-RU"/>
        </w:rPr>
      </w:pPr>
    </w:p>
    <w:p w14:paraId="388273B1" w14:textId="77777777" w:rsidR="00204B6F" w:rsidRDefault="00204B6F" w:rsidP="00204B6F">
      <w:pPr>
        <w:jc w:val="center"/>
        <w:rPr>
          <w:b/>
          <w:caps/>
          <w:sz w:val="60"/>
          <w:szCs w:val="60"/>
        </w:rPr>
      </w:pPr>
    </w:p>
    <w:p w14:paraId="343C9329" w14:textId="77777777" w:rsidR="00204B6F" w:rsidRPr="00204B6F" w:rsidRDefault="00204B6F" w:rsidP="00204B6F">
      <w:pPr>
        <w:jc w:val="center"/>
        <w:rPr>
          <w:b/>
          <w:caps/>
          <w:sz w:val="60"/>
          <w:szCs w:val="60"/>
        </w:rPr>
      </w:pPr>
    </w:p>
    <w:p w14:paraId="7F9D20EB" w14:textId="77777777" w:rsidR="00204B6F" w:rsidRPr="00204B6F" w:rsidRDefault="00204B6F" w:rsidP="00204B6F">
      <w:pPr>
        <w:jc w:val="center"/>
        <w:rPr>
          <w:b/>
          <w:caps/>
          <w:sz w:val="60"/>
          <w:szCs w:val="60"/>
        </w:rPr>
      </w:pPr>
      <w:r w:rsidRPr="00204B6F">
        <w:rPr>
          <w:b/>
          <w:caps/>
          <w:sz w:val="60"/>
          <w:szCs w:val="60"/>
        </w:rPr>
        <w:t>DOCUMENTAŢIA STANDARD</w:t>
      </w:r>
    </w:p>
    <w:p w14:paraId="4A04CC7C" w14:textId="77777777" w:rsidR="00204B6F" w:rsidRPr="00204B6F" w:rsidRDefault="00204B6F" w:rsidP="00204B6F">
      <w:pPr>
        <w:jc w:val="center"/>
        <w:rPr>
          <w:b/>
          <w:sz w:val="40"/>
          <w:szCs w:val="40"/>
        </w:rPr>
      </w:pPr>
      <w:r w:rsidRPr="00204B6F">
        <w:rPr>
          <w:b/>
          <w:sz w:val="40"/>
          <w:szCs w:val="40"/>
        </w:rPr>
        <w:t>pentru realizarea achiziţiilor publice</w:t>
      </w:r>
    </w:p>
    <w:p w14:paraId="3525874A" w14:textId="12D61959" w:rsidR="00204B6F" w:rsidRPr="00204B6F" w:rsidRDefault="00204B6F" w:rsidP="00204B6F">
      <w:pPr>
        <w:jc w:val="center"/>
        <w:rPr>
          <w:b/>
          <w:sz w:val="40"/>
          <w:szCs w:val="40"/>
        </w:rPr>
      </w:pPr>
      <w:r w:rsidRPr="00204B6F">
        <w:rPr>
          <w:b/>
          <w:sz w:val="40"/>
          <w:szCs w:val="40"/>
        </w:rPr>
        <w:t xml:space="preserve">de </w:t>
      </w:r>
      <w:r>
        <w:rPr>
          <w:b/>
          <w:sz w:val="40"/>
          <w:szCs w:val="40"/>
        </w:rPr>
        <w:t>lucrări</w:t>
      </w:r>
    </w:p>
    <w:p w14:paraId="7BC3FE57" w14:textId="77777777" w:rsidR="00204B6F" w:rsidRPr="00204B6F" w:rsidRDefault="00204B6F" w:rsidP="00204B6F">
      <w:pPr>
        <w:jc w:val="center"/>
        <w:rPr>
          <w:b/>
          <w:sz w:val="40"/>
          <w:szCs w:val="40"/>
        </w:rPr>
      </w:pPr>
    </w:p>
    <w:p w14:paraId="2901555B" w14:textId="77777777" w:rsidR="00204B6F" w:rsidRPr="00204B6F" w:rsidRDefault="00204B6F" w:rsidP="00204B6F">
      <w:pPr>
        <w:jc w:val="both"/>
        <w:rPr>
          <w:b/>
        </w:rPr>
      </w:pPr>
    </w:p>
    <w:p w14:paraId="33344061" w14:textId="77777777" w:rsidR="00204B6F" w:rsidRPr="00204B6F" w:rsidRDefault="00204B6F" w:rsidP="00204B6F">
      <w:pPr>
        <w:jc w:val="both"/>
        <w:rPr>
          <w:b/>
        </w:rPr>
      </w:pPr>
    </w:p>
    <w:p w14:paraId="7696852E" w14:textId="77777777" w:rsidR="00204B6F" w:rsidRPr="00204B6F" w:rsidRDefault="00204B6F" w:rsidP="00204B6F">
      <w:pPr>
        <w:jc w:val="both"/>
        <w:rPr>
          <w:b/>
        </w:rPr>
      </w:pPr>
    </w:p>
    <w:p w14:paraId="07801B8B" w14:textId="77777777" w:rsidR="00204B6F" w:rsidRPr="00204B6F" w:rsidRDefault="00204B6F" w:rsidP="00204B6F">
      <w:pPr>
        <w:jc w:val="both"/>
        <w:rPr>
          <w:b/>
          <w:sz w:val="48"/>
        </w:rPr>
      </w:pPr>
    </w:p>
    <w:p w14:paraId="58AD5147" w14:textId="412B8088" w:rsidR="00204B6F" w:rsidRPr="00204B6F" w:rsidRDefault="00204B6F" w:rsidP="00204B6F">
      <w:pPr>
        <w:spacing w:line="360" w:lineRule="auto"/>
        <w:jc w:val="both"/>
        <w:rPr>
          <w:b/>
          <w:bCs/>
          <w:sz w:val="36"/>
          <w:u w:val="single"/>
        </w:rPr>
      </w:pPr>
      <w:r w:rsidRPr="00204B6F">
        <w:rPr>
          <w:sz w:val="32"/>
          <w:szCs w:val="32"/>
        </w:rPr>
        <w:t>Obiectul achiziţiei:</w:t>
      </w:r>
      <w:r w:rsidRPr="00204B6F">
        <w:rPr>
          <w:b/>
          <w:sz w:val="32"/>
          <w:szCs w:val="32"/>
        </w:rPr>
        <w:t xml:space="preserve"> </w:t>
      </w:r>
      <w:r w:rsidR="00F632DD" w:rsidRPr="00F632DD">
        <w:rPr>
          <w:b/>
          <w:bCs/>
          <w:i/>
          <w:iCs/>
          <w:sz w:val="36"/>
          <w:u w:val="single"/>
          <w:lang w:val="ro-MD"/>
        </w:rPr>
        <w:t>Finalizarea stației de pompare a apelor reziduale pentru îmbunătățirea infrastructurii de canalizare în regiunea de Nord-Vest a orașului Cimișlia</w:t>
      </w:r>
    </w:p>
    <w:p w14:paraId="0C13E9F6" w14:textId="77777777" w:rsidR="00204B6F" w:rsidRPr="00204B6F" w:rsidRDefault="00204B6F" w:rsidP="00204B6F">
      <w:pPr>
        <w:spacing w:line="360" w:lineRule="auto"/>
        <w:jc w:val="both"/>
        <w:rPr>
          <w:sz w:val="32"/>
          <w:szCs w:val="32"/>
        </w:rPr>
      </w:pPr>
    </w:p>
    <w:p w14:paraId="5E15A70D" w14:textId="3CE63521" w:rsidR="00204B6F" w:rsidRDefault="00204B6F" w:rsidP="00204B6F">
      <w:pPr>
        <w:spacing w:line="360" w:lineRule="auto"/>
        <w:jc w:val="both"/>
        <w:rPr>
          <w:sz w:val="32"/>
          <w:szCs w:val="32"/>
        </w:rPr>
      </w:pPr>
      <w:r w:rsidRPr="00204B6F">
        <w:rPr>
          <w:sz w:val="32"/>
          <w:szCs w:val="32"/>
        </w:rPr>
        <w:t xml:space="preserve">Cod CPV: </w:t>
      </w:r>
      <w:r w:rsidR="00F632DD" w:rsidRPr="00F632DD">
        <w:rPr>
          <w:b/>
          <w:bCs/>
          <w:sz w:val="32"/>
          <w:szCs w:val="32"/>
          <w:lang w:val="en-US"/>
        </w:rPr>
        <w:t>45232411-6 </w:t>
      </w:r>
    </w:p>
    <w:p w14:paraId="42A5858B" w14:textId="77777777" w:rsidR="00204B6F" w:rsidRPr="00204B6F" w:rsidRDefault="00204B6F" w:rsidP="00204B6F">
      <w:pPr>
        <w:spacing w:line="360" w:lineRule="auto"/>
        <w:jc w:val="both"/>
        <w:rPr>
          <w:sz w:val="32"/>
          <w:szCs w:val="32"/>
        </w:rPr>
      </w:pPr>
    </w:p>
    <w:p w14:paraId="7FB68EF0" w14:textId="77777777" w:rsidR="00204B6F" w:rsidRPr="00204B6F" w:rsidRDefault="00204B6F" w:rsidP="00204B6F">
      <w:pPr>
        <w:spacing w:line="360" w:lineRule="auto"/>
        <w:jc w:val="both"/>
        <w:rPr>
          <w:sz w:val="28"/>
          <w:szCs w:val="32"/>
        </w:rPr>
      </w:pPr>
      <w:r w:rsidRPr="00204B6F">
        <w:rPr>
          <w:sz w:val="32"/>
          <w:szCs w:val="32"/>
        </w:rPr>
        <w:t>Autoritarea Contractantă:</w:t>
      </w:r>
      <w:r w:rsidRPr="00204B6F">
        <w:rPr>
          <w:sz w:val="32"/>
          <w:szCs w:val="32"/>
        </w:rPr>
        <w:tab/>
      </w:r>
      <w:r w:rsidRPr="00204B6F">
        <w:rPr>
          <w:b/>
          <w:sz w:val="32"/>
          <w:szCs w:val="32"/>
        </w:rPr>
        <w:t xml:space="preserve">Agenția de Dezvoltare Regională Sud </w:t>
      </w:r>
    </w:p>
    <w:p w14:paraId="199678A3" w14:textId="77777777" w:rsidR="00204B6F" w:rsidRPr="00204B6F" w:rsidRDefault="00204B6F" w:rsidP="00204B6F">
      <w:pPr>
        <w:spacing w:line="360" w:lineRule="auto"/>
        <w:jc w:val="both"/>
        <w:rPr>
          <w:sz w:val="32"/>
          <w:szCs w:val="32"/>
        </w:rPr>
      </w:pPr>
    </w:p>
    <w:p w14:paraId="3C9ECAF9" w14:textId="09E12E12" w:rsidR="00204B6F" w:rsidRPr="00204B6F" w:rsidRDefault="00204B6F" w:rsidP="00204B6F">
      <w:pPr>
        <w:spacing w:line="360" w:lineRule="auto"/>
        <w:jc w:val="both"/>
        <w:rPr>
          <w:b/>
          <w:sz w:val="32"/>
          <w:szCs w:val="32"/>
        </w:rPr>
      </w:pPr>
      <w:r w:rsidRPr="00204B6F">
        <w:rPr>
          <w:sz w:val="32"/>
          <w:szCs w:val="32"/>
        </w:rPr>
        <w:t xml:space="preserve">Procedura achiziţiei:            </w:t>
      </w:r>
      <w:r w:rsidR="00F632DD">
        <w:rPr>
          <w:b/>
          <w:sz w:val="32"/>
          <w:szCs w:val="32"/>
        </w:rPr>
        <w:t>Licitație deschisă</w:t>
      </w:r>
    </w:p>
    <w:p w14:paraId="32DD906B" w14:textId="77777777" w:rsidR="00204B6F" w:rsidRPr="00204B6F" w:rsidRDefault="00204B6F" w:rsidP="00204B6F">
      <w:pPr>
        <w:tabs>
          <w:tab w:val="left" w:pos="5103"/>
          <w:tab w:val="left" w:pos="10348"/>
        </w:tabs>
        <w:jc w:val="center"/>
        <w:rPr>
          <w:b/>
          <w:sz w:val="32"/>
          <w:szCs w:val="32"/>
        </w:rPr>
      </w:pPr>
    </w:p>
    <w:p w14:paraId="78FA2A2A" w14:textId="77777777" w:rsidR="00204B6F" w:rsidRPr="00204B6F" w:rsidRDefault="00204B6F" w:rsidP="00204B6F">
      <w:pPr>
        <w:tabs>
          <w:tab w:val="left" w:pos="5103"/>
          <w:tab w:val="left" w:pos="10348"/>
        </w:tabs>
        <w:jc w:val="center"/>
        <w:rPr>
          <w:b/>
          <w:sz w:val="32"/>
          <w:szCs w:val="32"/>
        </w:rPr>
      </w:pPr>
    </w:p>
    <w:p w14:paraId="30309089" w14:textId="77777777" w:rsidR="00204B6F" w:rsidRPr="00204B6F" w:rsidRDefault="00204B6F" w:rsidP="00204B6F">
      <w:pPr>
        <w:tabs>
          <w:tab w:val="left" w:pos="5103"/>
          <w:tab w:val="left" w:pos="10348"/>
        </w:tabs>
        <w:jc w:val="center"/>
        <w:rPr>
          <w:b/>
          <w:sz w:val="32"/>
          <w:szCs w:val="32"/>
        </w:rPr>
      </w:pPr>
    </w:p>
    <w:p w14:paraId="5225943C" w14:textId="77777777" w:rsidR="00204B6F" w:rsidRPr="00204B6F" w:rsidRDefault="00204B6F" w:rsidP="00204B6F">
      <w:pPr>
        <w:tabs>
          <w:tab w:val="left" w:pos="5103"/>
          <w:tab w:val="left" w:pos="10348"/>
        </w:tabs>
        <w:jc w:val="center"/>
        <w:rPr>
          <w:b/>
          <w:sz w:val="32"/>
          <w:szCs w:val="32"/>
        </w:rPr>
      </w:pPr>
    </w:p>
    <w:p w14:paraId="5D1F0738" w14:textId="77777777" w:rsidR="00204B6F" w:rsidRPr="00204B6F" w:rsidRDefault="00204B6F" w:rsidP="00204B6F">
      <w:pPr>
        <w:tabs>
          <w:tab w:val="left" w:pos="5103"/>
          <w:tab w:val="left" w:pos="10348"/>
        </w:tabs>
        <w:jc w:val="center"/>
        <w:rPr>
          <w:b/>
          <w:sz w:val="32"/>
          <w:szCs w:val="32"/>
        </w:rPr>
      </w:pPr>
    </w:p>
    <w:p w14:paraId="0A64C42B" w14:textId="77777777" w:rsidR="00204B6F" w:rsidRPr="00204B6F" w:rsidRDefault="00204B6F" w:rsidP="00204B6F">
      <w:pPr>
        <w:tabs>
          <w:tab w:val="left" w:pos="5103"/>
          <w:tab w:val="left" w:pos="10348"/>
        </w:tabs>
        <w:jc w:val="center"/>
        <w:rPr>
          <w:b/>
          <w:sz w:val="32"/>
          <w:szCs w:val="32"/>
        </w:rPr>
      </w:pPr>
    </w:p>
    <w:p w14:paraId="56C64A69" w14:textId="77777777" w:rsidR="00204B6F" w:rsidRDefault="00204B6F" w:rsidP="00204B6F">
      <w:pPr>
        <w:tabs>
          <w:tab w:val="left" w:pos="5103"/>
          <w:tab w:val="left" w:pos="10348"/>
        </w:tabs>
        <w:jc w:val="center"/>
        <w:rPr>
          <w:b/>
          <w:sz w:val="32"/>
          <w:szCs w:val="32"/>
        </w:rPr>
      </w:pPr>
    </w:p>
    <w:p w14:paraId="12E6618A" w14:textId="77777777" w:rsidR="00204B6F" w:rsidRPr="00204B6F" w:rsidRDefault="00204B6F" w:rsidP="00204B6F">
      <w:pPr>
        <w:tabs>
          <w:tab w:val="left" w:pos="5103"/>
          <w:tab w:val="left" w:pos="10348"/>
        </w:tabs>
        <w:jc w:val="center"/>
        <w:rPr>
          <w:b/>
          <w:sz w:val="32"/>
          <w:szCs w:val="32"/>
        </w:rPr>
      </w:pPr>
    </w:p>
    <w:p w14:paraId="48FBB12B" w14:textId="33EA8033" w:rsidR="00D925B0" w:rsidRPr="00FF430B" w:rsidRDefault="00204B6F" w:rsidP="00204B6F">
      <w:pPr>
        <w:tabs>
          <w:tab w:val="left" w:pos="5103"/>
          <w:tab w:val="left" w:pos="10348"/>
        </w:tabs>
        <w:jc w:val="center"/>
        <w:rPr>
          <w:lang w:eastAsia="ru-RU"/>
        </w:rPr>
      </w:pPr>
      <w:r w:rsidRPr="00204B6F">
        <w:rPr>
          <w:b/>
          <w:sz w:val="32"/>
          <w:szCs w:val="32"/>
        </w:rPr>
        <w:t>Cimișlia 202</w:t>
      </w:r>
      <w:r w:rsidR="00AD0F90">
        <w:rPr>
          <w:b/>
          <w:sz w:val="32"/>
          <w:szCs w:val="32"/>
        </w:rPr>
        <w:t>6</w:t>
      </w:r>
    </w:p>
    <w:p w14:paraId="7094E3B2" w14:textId="56452162" w:rsidR="00204B6F" w:rsidRDefault="00204B6F" w:rsidP="00204B6F">
      <w:pPr>
        <w:tabs>
          <w:tab w:val="left" w:pos="5103"/>
          <w:tab w:val="left" w:pos="10348"/>
        </w:tabs>
        <w:jc w:val="center"/>
        <w:rPr>
          <w:b/>
          <w:lang w:eastAsia="ru-RU"/>
        </w:rPr>
      </w:pPr>
    </w:p>
    <w:p w14:paraId="351E979A" w14:textId="71AAB11B" w:rsidR="0010526A" w:rsidRDefault="0010526A" w:rsidP="00204B6F">
      <w:pPr>
        <w:tabs>
          <w:tab w:val="left" w:pos="5103"/>
          <w:tab w:val="left" w:pos="10348"/>
        </w:tabs>
        <w:jc w:val="center"/>
        <w:rPr>
          <w:b/>
          <w:lang w:eastAsia="ru-RU"/>
        </w:rPr>
      </w:pPr>
    </w:p>
    <w:p w14:paraId="3C59418F" w14:textId="4734E264" w:rsidR="0010526A" w:rsidRDefault="0010526A" w:rsidP="00204B6F">
      <w:pPr>
        <w:tabs>
          <w:tab w:val="left" w:pos="5103"/>
          <w:tab w:val="left" w:pos="10348"/>
        </w:tabs>
        <w:jc w:val="center"/>
        <w:rPr>
          <w:b/>
          <w:lang w:eastAsia="ru-RU"/>
        </w:rPr>
      </w:pPr>
    </w:p>
    <w:p w14:paraId="52DDEF31" w14:textId="77777777" w:rsidR="0010526A" w:rsidRDefault="0010526A" w:rsidP="00204B6F">
      <w:pPr>
        <w:tabs>
          <w:tab w:val="left" w:pos="5103"/>
          <w:tab w:val="left" w:pos="10348"/>
        </w:tabs>
        <w:jc w:val="center"/>
        <w:rPr>
          <w:b/>
          <w:lang w:eastAsia="ru-RU"/>
        </w:rPr>
      </w:pPr>
    </w:p>
    <w:p w14:paraId="7C2CF43C" w14:textId="77777777" w:rsidR="00A20ACF" w:rsidRPr="00FF430B" w:rsidRDefault="00A20ACF" w:rsidP="00204B6F"/>
    <w:p w14:paraId="58621073" w14:textId="58057C86" w:rsidR="003961E7" w:rsidRDefault="003961E7" w:rsidP="00204B6F">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204B6F"/>
    <w:p w14:paraId="451DFE1E" w14:textId="241369B8" w:rsidR="001034CC" w:rsidRPr="00A14C96" w:rsidRDefault="007D2250" w:rsidP="00204B6F">
      <w:pPr>
        <w:pStyle w:val="Titlu2"/>
        <w:keepNext w:val="0"/>
        <w:keepLines w:val="0"/>
        <w:tabs>
          <w:tab w:val="left" w:pos="-284"/>
        </w:tabs>
        <w:spacing w:before="0"/>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204B6F"/>
    <w:p w14:paraId="2AAAA5C8" w14:textId="29853317" w:rsidR="00922F8A" w:rsidRPr="00FF430B" w:rsidRDefault="00033577" w:rsidP="00100EEB">
      <w:pPr>
        <w:pStyle w:val="Listparagraf"/>
        <w:numPr>
          <w:ilvl w:val="0"/>
          <w:numId w:val="17"/>
        </w:numPr>
        <w:tabs>
          <w:tab w:val="clear" w:pos="1134"/>
          <w:tab w:val="left" w:pos="-284"/>
          <w:tab w:val="left" w:pos="196"/>
          <w:tab w:val="left" w:pos="567"/>
        </w:tabs>
        <w:spacing w:after="120"/>
        <w:ind w:left="0" w:firstLine="0"/>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00EEB">
      <w:pPr>
        <w:pStyle w:val="Listparagraf"/>
        <w:numPr>
          <w:ilvl w:val="0"/>
          <w:numId w:val="17"/>
        </w:numPr>
        <w:tabs>
          <w:tab w:val="clear" w:pos="1134"/>
          <w:tab w:val="left" w:pos="-284"/>
          <w:tab w:val="left" w:pos="196"/>
          <w:tab w:val="left" w:pos="567"/>
        </w:tabs>
        <w:spacing w:after="120"/>
        <w:ind w:left="0" w:firstLine="0"/>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E79B0E5" w14:textId="4D842BE4" w:rsidR="008A3AD6" w:rsidRPr="008A3AD6" w:rsidRDefault="008A3AD6" w:rsidP="00100EEB">
      <w:pPr>
        <w:pStyle w:val="Listparagraf"/>
        <w:numPr>
          <w:ilvl w:val="0"/>
          <w:numId w:val="29"/>
        </w:numPr>
        <w:tabs>
          <w:tab w:val="clear" w:pos="1134"/>
          <w:tab w:val="left" w:pos="-284"/>
          <w:tab w:val="left" w:pos="196"/>
          <w:tab w:val="left" w:pos="426"/>
          <w:tab w:val="left" w:pos="567"/>
        </w:tabs>
        <w:spacing w:after="120"/>
        <w:ind w:left="426" w:hanging="426"/>
        <w:contextualSpacing/>
        <w:rPr>
          <w:color w:val="000000" w:themeColor="text1"/>
        </w:rPr>
      </w:pPr>
      <w:r>
        <w:rPr>
          <w:color w:val="000000" w:themeColor="text1"/>
        </w:rPr>
        <w:t>Formularul ofertei;</w:t>
      </w:r>
    </w:p>
    <w:p w14:paraId="6ADA99FD" w14:textId="0CF0549B" w:rsidR="00922F8A" w:rsidRPr="00FF430B" w:rsidRDefault="00922F8A" w:rsidP="00100EEB">
      <w:pPr>
        <w:pStyle w:val="Listparagraf"/>
        <w:numPr>
          <w:ilvl w:val="0"/>
          <w:numId w:val="29"/>
        </w:numPr>
        <w:tabs>
          <w:tab w:val="clear" w:pos="1134"/>
          <w:tab w:val="left" w:pos="-284"/>
          <w:tab w:val="left" w:pos="196"/>
          <w:tab w:val="left" w:pos="426"/>
          <w:tab w:val="left" w:pos="567"/>
        </w:tabs>
        <w:spacing w:after="120"/>
        <w:ind w:left="426" w:hanging="426"/>
        <w:contextualSpacing/>
        <w:rPr>
          <w:color w:val="000000" w:themeColor="text1"/>
        </w:rPr>
      </w:pPr>
      <w:r w:rsidRPr="00FF430B">
        <w:t>Anunț de intenție</w:t>
      </w:r>
      <w:r w:rsidR="0072565E" w:rsidRPr="00FF430B">
        <w:t xml:space="preserve"> (anexa nr.1)</w:t>
      </w:r>
      <w:r w:rsidRPr="00FF430B">
        <w:t>;</w:t>
      </w:r>
    </w:p>
    <w:p w14:paraId="5F52706D" w14:textId="75457BE2" w:rsidR="00922F8A" w:rsidRPr="00FF430B" w:rsidRDefault="00D8130E" w:rsidP="00100EEB">
      <w:pPr>
        <w:pStyle w:val="Listparagraf"/>
        <w:numPr>
          <w:ilvl w:val="0"/>
          <w:numId w:val="29"/>
        </w:numPr>
        <w:tabs>
          <w:tab w:val="clear" w:pos="1134"/>
          <w:tab w:val="left" w:pos="-284"/>
          <w:tab w:val="left" w:pos="284"/>
          <w:tab w:val="left" w:pos="426"/>
        </w:tabs>
        <w:ind w:left="426" w:hanging="426"/>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2);</w:t>
      </w:r>
    </w:p>
    <w:p w14:paraId="78AFE6A0" w14:textId="10E7E901" w:rsidR="00922F8A" w:rsidRPr="00FF430B" w:rsidRDefault="00922F8A" w:rsidP="00100EEB">
      <w:pPr>
        <w:pStyle w:val="Listparagraf"/>
        <w:numPr>
          <w:ilvl w:val="0"/>
          <w:numId w:val="29"/>
        </w:numPr>
        <w:tabs>
          <w:tab w:val="left" w:pos="-284"/>
          <w:tab w:val="left" w:pos="426"/>
        </w:tabs>
        <w:ind w:left="426" w:hanging="426"/>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00EEB">
      <w:pPr>
        <w:pStyle w:val="Listparagraf"/>
        <w:numPr>
          <w:ilvl w:val="0"/>
          <w:numId w:val="29"/>
        </w:numPr>
        <w:tabs>
          <w:tab w:val="left" w:pos="-284"/>
          <w:tab w:val="left" w:pos="426"/>
        </w:tabs>
        <w:ind w:left="426" w:hanging="426"/>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00EEB">
      <w:pPr>
        <w:pStyle w:val="Listparagraf"/>
        <w:numPr>
          <w:ilvl w:val="0"/>
          <w:numId w:val="29"/>
        </w:numPr>
        <w:tabs>
          <w:tab w:val="left" w:pos="-284"/>
          <w:tab w:val="left" w:pos="426"/>
        </w:tabs>
        <w:ind w:left="426" w:hanging="426"/>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00EEB">
      <w:pPr>
        <w:pStyle w:val="Listparagraf"/>
        <w:numPr>
          <w:ilvl w:val="0"/>
          <w:numId w:val="29"/>
        </w:numPr>
        <w:tabs>
          <w:tab w:val="left" w:pos="-284"/>
          <w:tab w:val="left" w:pos="426"/>
        </w:tabs>
        <w:ind w:left="426" w:hanging="426"/>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00EEB">
      <w:pPr>
        <w:pStyle w:val="Listparagraf"/>
        <w:numPr>
          <w:ilvl w:val="0"/>
          <w:numId w:val="29"/>
        </w:numPr>
        <w:tabs>
          <w:tab w:val="left" w:pos="-284"/>
          <w:tab w:val="left" w:pos="426"/>
        </w:tabs>
        <w:ind w:left="426" w:hanging="426"/>
      </w:pPr>
      <w:r w:rsidRPr="00FF430B">
        <w:t>Cerere de participare (anexa nr.</w:t>
      </w:r>
      <w:r w:rsidR="00E322C9" w:rsidRPr="00FF430B">
        <w:t xml:space="preserve"> </w:t>
      </w:r>
      <w:r w:rsidRPr="00FF430B">
        <w:t>7);</w:t>
      </w:r>
    </w:p>
    <w:p w14:paraId="3B55C71E" w14:textId="6CD23C53" w:rsidR="00922F8A" w:rsidRPr="00FF430B" w:rsidRDefault="00922F8A" w:rsidP="00100EEB">
      <w:pPr>
        <w:pStyle w:val="Listparagraf"/>
        <w:numPr>
          <w:ilvl w:val="0"/>
          <w:numId w:val="29"/>
        </w:numPr>
        <w:tabs>
          <w:tab w:val="left" w:pos="-284"/>
          <w:tab w:val="left" w:pos="426"/>
        </w:tabs>
        <w:ind w:left="426" w:hanging="426"/>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00EEB">
      <w:pPr>
        <w:pStyle w:val="Listparagraf"/>
        <w:numPr>
          <w:ilvl w:val="0"/>
          <w:numId w:val="29"/>
        </w:numPr>
        <w:tabs>
          <w:tab w:val="left" w:pos="-284"/>
          <w:tab w:val="left" w:pos="426"/>
        </w:tabs>
        <w:ind w:left="426" w:hanging="426"/>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00EEB">
      <w:pPr>
        <w:pStyle w:val="Listparagraf"/>
        <w:numPr>
          <w:ilvl w:val="0"/>
          <w:numId w:val="29"/>
        </w:numPr>
        <w:tabs>
          <w:tab w:val="clear" w:pos="1134"/>
          <w:tab w:val="left" w:pos="-284"/>
          <w:tab w:val="left" w:pos="426"/>
        </w:tabs>
        <w:ind w:left="426" w:hanging="426"/>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00EEB">
      <w:pPr>
        <w:pStyle w:val="Listparagraf"/>
        <w:numPr>
          <w:ilvl w:val="0"/>
          <w:numId w:val="29"/>
        </w:numPr>
        <w:tabs>
          <w:tab w:val="clear" w:pos="1134"/>
          <w:tab w:val="left" w:pos="-284"/>
          <w:tab w:val="left" w:pos="426"/>
        </w:tabs>
        <w:ind w:left="426" w:hanging="426"/>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00EEB">
      <w:pPr>
        <w:pStyle w:val="Listparagraf"/>
        <w:numPr>
          <w:ilvl w:val="0"/>
          <w:numId w:val="29"/>
        </w:numPr>
        <w:tabs>
          <w:tab w:val="clear" w:pos="1134"/>
          <w:tab w:val="left" w:pos="-284"/>
          <w:tab w:val="left" w:pos="426"/>
        </w:tabs>
        <w:ind w:left="426" w:hanging="426"/>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00EEB">
      <w:pPr>
        <w:pStyle w:val="Listparagraf"/>
        <w:numPr>
          <w:ilvl w:val="0"/>
          <w:numId w:val="29"/>
        </w:numPr>
        <w:tabs>
          <w:tab w:val="clear" w:pos="1134"/>
          <w:tab w:val="left" w:pos="-284"/>
          <w:tab w:val="left" w:pos="426"/>
        </w:tabs>
        <w:ind w:left="426" w:hanging="426"/>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00EEB">
      <w:pPr>
        <w:pStyle w:val="Listparagraf"/>
        <w:numPr>
          <w:ilvl w:val="0"/>
          <w:numId w:val="29"/>
        </w:numPr>
        <w:tabs>
          <w:tab w:val="clear" w:pos="1134"/>
          <w:tab w:val="left" w:pos="-284"/>
          <w:tab w:val="left" w:pos="426"/>
        </w:tabs>
        <w:ind w:left="426" w:hanging="426"/>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767164B9" w:rsidR="00922F8A" w:rsidRPr="00FF430B" w:rsidRDefault="00922F8A" w:rsidP="00100EEB">
      <w:pPr>
        <w:pStyle w:val="Listparagraf"/>
        <w:numPr>
          <w:ilvl w:val="0"/>
          <w:numId w:val="29"/>
        </w:numPr>
        <w:tabs>
          <w:tab w:val="clear" w:pos="1134"/>
          <w:tab w:val="left" w:pos="-284"/>
          <w:tab w:val="left" w:pos="426"/>
        </w:tabs>
        <w:ind w:left="426" w:hanging="426"/>
        <w:rPr>
          <w:sz w:val="22"/>
          <w:szCs w:val="22"/>
        </w:rPr>
      </w:pPr>
      <w:r w:rsidRPr="00FF430B">
        <w:t>Declaraţie privind personalul de specialitate propus pe</w:t>
      </w:r>
      <w:r w:rsidR="0072565E" w:rsidRPr="00FF430B">
        <w:t>ntru implementarea contractului (anexa</w:t>
      </w:r>
      <w:r w:rsidR="00E322C9" w:rsidRPr="00FF430B">
        <w:t xml:space="preserve"> </w:t>
      </w:r>
      <w:r w:rsidR="0072565E" w:rsidRPr="00FF430B">
        <w:t>15);</w:t>
      </w:r>
    </w:p>
    <w:p w14:paraId="06529AF5" w14:textId="65B87BA7" w:rsidR="00922F8A" w:rsidRPr="00FF430B" w:rsidRDefault="00922F8A" w:rsidP="00100EEB">
      <w:pPr>
        <w:pStyle w:val="Listparagraf"/>
        <w:numPr>
          <w:ilvl w:val="0"/>
          <w:numId w:val="29"/>
        </w:numPr>
        <w:tabs>
          <w:tab w:val="clear" w:pos="1134"/>
          <w:tab w:val="left" w:pos="-284"/>
          <w:tab w:val="left" w:pos="426"/>
        </w:tabs>
        <w:ind w:left="426" w:hanging="426"/>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00EEB">
      <w:pPr>
        <w:pStyle w:val="Listparagraf"/>
        <w:numPr>
          <w:ilvl w:val="0"/>
          <w:numId w:val="29"/>
        </w:numPr>
        <w:tabs>
          <w:tab w:val="clear" w:pos="1134"/>
          <w:tab w:val="left" w:pos="-284"/>
          <w:tab w:val="left" w:pos="426"/>
        </w:tabs>
        <w:ind w:left="426" w:hanging="426"/>
      </w:pPr>
      <w:r w:rsidRPr="00FF430B">
        <w:t>Informaţii privind asocierea (anexa nr.</w:t>
      </w:r>
      <w:r w:rsidR="00E322C9" w:rsidRPr="00FF430B">
        <w:t xml:space="preserve"> </w:t>
      </w:r>
      <w:r w:rsidRPr="00FF430B">
        <w:t>17);</w:t>
      </w:r>
    </w:p>
    <w:p w14:paraId="2C72544D" w14:textId="1824FADC" w:rsidR="00922F8A" w:rsidRPr="00FF430B" w:rsidRDefault="00922F8A" w:rsidP="00100EEB">
      <w:pPr>
        <w:pStyle w:val="Listparagraf"/>
        <w:numPr>
          <w:ilvl w:val="0"/>
          <w:numId w:val="29"/>
        </w:numPr>
        <w:tabs>
          <w:tab w:val="clear" w:pos="1134"/>
          <w:tab w:val="left" w:pos="-284"/>
          <w:tab w:val="left" w:pos="426"/>
        </w:tabs>
        <w:ind w:left="426" w:hanging="426"/>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00EEB">
      <w:pPr>
        <w:pStyle w:val="Listparagraf"/>
        <w:numPr>
          <w:ilvl w:val="0"/>
          <w:numId w:val="29"/>
        </w:numPr>
        <w:tabs>
          <w:tab w:val="clear" w:pos="1134"/>
          <w:tab w:val="left" w:pos="-284"/>
          <w:tab w:val="left" w:pos="426"/>
        </w:tabs>
        <w:ind w:left="426" w:hanging="426"/>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00EEB">
      <w:pPr>
        <w:pStyle w:val="Listparagraf"/>
        <w:numPr>
          <w:ilvl w:val="0"/>
          <w:numId w:val="29"/>
        </w:numPr>
        <w:tabs>
          <w:tab w:val="clear" w:pos="1134"/>
          <w:tab w:val="left" w:pos="-284"/>
          <w:tab w:val="left" w:pos="426"/>
        </w:tabs>
        <w:ind w:left="426" w:hanging="426"/>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00EEB">
      <w:pPr>
        <w:pStyle w:val="Listparagraf"/>
        <w:numPr>
          <w:ilvl w:val="0"/>
          <w:numId w:val="29"/>
        </w:numPr>
        <w:tabs>
          <w:tab w:val="clear" w:pos="1134"/>
          <w:tab w:val="left" w:pos="-284"/>
          <w:tab w:val="left" w:pos="426"/>
        </w:tabs>
        <w:ind w:left="426" w:hanging="426"/>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00EEB">
      <w:pPr>
        <w:pStyle w:val="Listparagraf"/>
        <w:numPr>
          <w:ilvl w:val="0"/>
          <w:numId w:val="29"/>
        </w:numPr>
        <w:tabs>
          <w:tab w:val="clear" w:pos="1134"/>
          <w:tab w:val="left" w:pos="-284"/>
          <w:tab w:val="left" w:pos="426"/>
        </w:tabs>
        <w:ind w:left="426" w:hanging="426"/>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00EEB">
      <w:pPr>
        <w:pStyle w:val="Listparagraf"/>
        <w:numPr>
          <w:ilvl w:val="0"/>
          <w:numId w:val="29"/>
        </w:numPr>
        <w:tabs>
          <w:tab w:val="clear" w:pos="1134"/>
          <w:tab w:val="left" w:pos="-284"/>
          <w:tab w:val="left" w:pos="426"/>
        </w:tabs>
        <w:ind w:left="426" w:hanging="426"/>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00EEB">
      <w:pPr>
        <w:pStyle w:val="Listparagraf"/>
        <w:numPr>
          <w:ilvl w:val="0"/>
          <w:numId w:val="29"/>
        </w:numPr>
        <w:tabs>
          <w:tab w:val="clear" w:pos="1134"/>
          <w:tab w:val="left" w:pos="-284"/>
          <w:tab w:val="left" w:pos="426"/>
        </w:tabs>
        <w:ind w:left="426" w:hanging="426"/>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00EEB">
      <w:pPr>
        <w:pStyle w:val="Listparagraf"/>
        <w:numPr>
          <w:ilvl w:val="0"/>
          <w:numId w:val="29"/>
        </w:numPr>
        <w:tabs>
          <w:tab w:val="clear" w:pos="1134"/>
          <w:tab w:val="left" w:pos="-284"/>
          <w:tab w:val="left" w:pos="426"/>
        </w:tabs>
        <w:ind w:left="426" w:hanging="426"/>
      </w:pPr>
      <w:r w:rsidRPr="00FF430B">
        <w:t>Contract de antrepriză (anexa nr.</w:t>
      </w:r>
      <w:r w:rsidR="00E322C9" w:rsidRPr="00FF430B">
        <w:t xml:space="preserve"> </w:t>
      </w:r>
      <w:r w:rsidRPr="00FF430B">
        <w:t>25);</w:t>
      </w:r>
    </w:p>
    <w:p w14:paraId="1CC3152A" w14:textId="5D4DD56D" w:rsidR="00922F8A" w:rsidRPr="00FF430B" w:rsidRDefault="00922F8A" w:rsidP="00100EEB">
      <w:pPr>
        <w:pStyle w:val="Listparagraf"/>
        <w:numPr>
          <w:ilvl w:val="0"/>
          <w:numId w:val="29"/>
        </w:numPr>
        <w:tabs>
          <w:tab w:val="clear" w:pos="1134"/>
          <w:tab w:val="left" w:pos="-284"/>
          <w:tab w:val="left" w:pos="426"/>
        </w:tabs>
        <w:ind w:left="426" w:hanging="426"/>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00EEB">
      <w:pPr>
        <w:pStyle w:val="Listparagraf"/>
        <w:numPr>
          <w:ilvl w:val="0"/>
          <w:numId w:val="29"/>
        </w:numPr>
        <w:tabs>
          <w:tab w:val="clear" w:pos="1134"/>
          <w:tab w:val="left" w:pos="-284"/>
          <w:tab w:val="left" w:pos="426"/>
        </w:tabs>
        <w:ind w:left="426" w:hanging="426"/>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00EEB">
      <w:pPr>
        <w:pStyle w:val="Listparagraf"/>
        <w:numPr>
          <w:ilvl w:val="0"/>
          <w:numId w:val="29"/>
        </w:numPr>
        <w:tabs>
          <w:tab w:val="clear" w:pos="1134"/>
          <w:tab w:val="left" w:pos="-284"/>
          <w:tab w:val="left" w:pos="426"/>
        </w:tabs>
        <w:ind w:left="426" w:hanging="426"/>
      </w:pPr>
      <w:r w:rsidRPr="00FF430B">
        <w:t>Acord-cadru (anexa nr.</w:t>
      </w:r>
      <w:r w:rsidR="00E322C9" w:rsidRPr="00FF430B">
        <w:t xml:space="preserve"> </w:t>
      </w:r>
      <w:r w:rsidRPr="00FF430B">
        <w:t>28).</w:t>
      </w:r>
    </w:p>
    <w:p w14:paraId="5C32332D" w14:textId="77777777" w:rsidR="00D8130E" w:rsidRPr="00FF430B" w:rsidRDefault="00D8130E" w:rsidP="00204B6F">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00EEB">
      <w:pPr>
        <w:pStyle w:val="Listparagraf"/>
        <w:numPr>
          <w:ilvl w:val="0"/>
          <w:numId w:val="17"/>
        </w:numPr>
        <w:tabs>
          <w:tab w:val="clear" w:pos="1134"/>
          <w:tab w:val="left" w:pos="-284"/>
          <w:tab w:val="left" w:pos="196"/>
          <w:tab w:val="left" w:pos="567"/>
        </w:tabs>
        <w:ind w:left="0" w:firstLine="0"/>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204B6F">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00EEB">
      <w:pPr>
        <w:pStyle w:val="Listparagraf"/>
        <w:numPr>
          <w:ilvl w:val="0"/>
          <w:numId w:val="17"/>
        </w:numPr>
        <w:tabs>
          <w:tab w:val="clear" w:pos="1134"/>
          <w:tab w:val="left" w:pos="-284"/>
          <w:tab w:val="left" w:pos="196"/>
        </w:tabs>
        <w:ind w:left="0" w:firstLine="0"/>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soluţiilor </w:t>
      </w:r>
      <w:r w:rsidR="00366B72" w:rsidRPr="00FF430B">
        <w:lastRenderedPageBreak/>
        <w:t>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204B6F">
      <w:pPr>
        <w:pStyle w:val="Listparagraf"/>
        <w:numPr>
          <w:ilvl w:val="0"/>
          <w:numId w:val="0"/>
        </w:numPr>
      </w:pPr>
    </w:p>
    <w:p w14:paraId="4FFC2F44" w14:textId="77777777" w:rsidR="00352B05" w:rsidRPr="00FF430B" w:rsidRDefault="00033577" w:rsidP="00100EEB">
      <w:pPr>
        <w:pStyle w:val="Listparagraf"/>
        <w:numPr>
          <w:ilvl w:val="0"/>
          <w:numId w:val="17"/>
        </w:numPr>
        <w:tabs>
          <w:tab w:val="clear" w:pos="1134"/>
          <w:tab w:val="left" w:pos="-284"/>
          <w:tab w:val="left" w:pos="196"/>
          <w:tab w:val="left" w:pos="567"/>
        </w:tabs>
        <w:ind w:left="0" w:firstLine="0"/>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204B6F">
      <w:pPr>
        <w:pStyle w:val="Listparagraf"/>
        <w:numPr>
          <w:ilvl w:val="0"/>
          <w:numId w:val="0"/>
        </w:numPr>
      </w:pPr>
    </w:p>
    <w:p w14:paraId="6E4805C8" w14:textId="77777777" w:rsidR="00352B05" w:rsidRPr="00FF430B" w:rsidRDefault="00033577" w:rsidP="00100EEB">
      <w:pPr>
        <w:pStyle w:val="Listparagraf"/>
        <w:numPr>
          <w:ilvl w:val="0"/>
          <w:numId w:val="17"/>
        </w:numPr>
        <w:tabs>
          <w:tab w:val="clear" w:pos="1134"/>
          <w:tab w:val="left" w:pos="-284"/>
          <w:tab w:val="left" w:pos="196"/>
          <w:tab w:val="left" w:pos="567"/>
        </w:tabs>
        <w:spacing w:after="120"/>
        <w:ind w:left="0" w:firstLine="0"/>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00EE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A6115" w:rsidP="00100EEB">
      <w:pPr>
        <w:pStyle w:val="Listparagraf"/>
        <w:numPr>
          <w:ilvl w:val="0"/>
          <w:numId w:val="18"/>
        </w:numPr>
        <w:tabs>
          <w:tab w:val="clear" w:pos="1134"/>
          <w:tab w:val="left" w:pos="-284"/>
          <w:tab w:val="left" w:pos="284"/>
        </w:tabs>
        <w:spacing w:after="120"/>
        <w:ind w:left="0" w:firstLine="0"/>
      </w:pPr>
      <w:hyperlink r:id="rId8" w:history="1">
        <w:r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100EEB">
      <w:pPr>
        <w:pStyle w:val="Listparagraf"/>
        <w:numPr>
          <w:ilvl w:val="0"/>
          <w:numId w:val="17"/>
        </w:numPr>
        <w:tabs>
          <w:tab w:val="clear" w:pos="1134"/>
          <w:tab w:val="left" w:pos="-284"/>
          <w:tab w:val="left" w:pos="196"/>
          <w:tab w:val="left" w:pos="567"/>
        </w:tabs>
        <w:spacing w:after="120"/>
        <w:ind w:left="0" w:firstLine="0"/>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00EEB">
      <w:pPr>
        <w:pStyle w:val="Listparagraf"/>
        <w:numPr>
          <w:ilvl w:val="0"/>
          <w:numId w:val="17"/>
        </w:numPr>
        <w:tabs>
          <w:tab w:val="left" w:pos="-284"/>
          <w:tab w:val="left" w:pos="196"/>
          <w:tab w:val="left" w:pos="426"/>
        </w:tabs>
        <w:spacing w:after="120"/>
        <w:ind w:left="0" w:firstLine="0"/>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00EEB">
      <w:pPr>
        <w:pStyle w:val="Listparagraf"/>
        <w:numPr>
          <w:ilvl w:val="0"/>
          <w:numId w:val="17"/>
        </w:numPr>
        <w:tabs>
          <w:tab w:val="left" w:pos="-284"/>
          <w:tab w:val="left" w:pos="196"/>
          <w:tab w:val="left" w:pos="567"/>
        </w:tabs>
        <w:spacing w:after="120"/>
        <w:ind w:left="0" w:firstLine="0"/>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00EEB">
      <w:pPr>
        <w:pStyle w:val="Listparagraf"/>
        <w:numPr>
          <w:ilvl w:val="0"/>
          <w:numId w:val="17"/>
        </w:numPr>
        <w:tabs>
          <w:tab w:val="clear" w:pos="1134"/>
          <w:tab w:val="left" w:pos="-284"/>
          <w:tab w:val="left" w:pos="196"/>
          <w:tab w:val="left" w:pos="426"/>
        </w:tabs>
        <w:spacing w:after="120"/>
        <w:ind w:left="0" w:firstLine="0"/>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00EEB">
      <w:pPr>
        <w:pStyle w:val="Listparagraf"/>
        <w:numPr>
          <w:ilvl w:val="0"/>
          <w:numId w:val="17"/>
        </w:numPr>
        <w:tabs>
          <w:tab w:val="clear" w:pos="1134"/>
          <w:tab w:val="left" w:pos="-284"/>
          <w:tab w:val="left" w:pos="196"/>
          <w:tab w:val="left" w:pos="426"/>
        </w:tabs>
        <w:spacing w:after="120"/>
        <w:ind w:left="0" w:firstLine="0"/>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00EEB">
      <w:pPr>
        <w:pStyle w:val="Listparagraf"/>
        <w:numPr>
          <w:ilvl w:val="0"/>
          <w:numId w:val="17"/>
        </w:numPr>
        <w:tabs>
          <w:tab w:val="clear" w:pos="1134"/>
          <w:tab w:val="left" w:pos="-284"/>
          <w:tab w:val="left" w:pos="196"/>
          <w:tab w:val="left" w:pos="426"/>
        </w:tabs>
        <w:spacing w:after="120"/>
        <w:ind w:left="0" w:firstLine="0"/>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00EEB">
      <w:pPr>
        <w:pStyle w:val="Listparagraf"/>
        <w:numPr>
          <w:ilvl w:val="0"/>
          <w:numId w:val="17"/>
        </w:numPr>
        <w:tabs>
          <w:tab w:val="clear" w:pos="1134"/>
          <w:tab w:val="left" w:pos="-284"/>
          <w:tab w:val="left" w:pos="196"/>
          <w:tab w:val="left" w:pos="426"/>
        </w:tabs>
        <w:spacing w:after="120"/>
        <w:ind w:left="0" w:firstLine="0"/>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00EEB">
      <w:pPr>
        <w:pStyle w:val="Listparagraf"/>
        <w:numPr>
          <w:ilvl w:val="0"/>
          <w:numId w:val="17"/>
        </w:numPr>
        <w:tabs>
          <w:tab w:val="clear" w:pos="1134"/>
          <w:tab w:val="left" w:pos="-284"/>
          <w:tab w:val="left" w:pos="196"/>
          <w:tab w:val="left" w:pos="426"/>
        </w:tabs>
        <w:spacing w:after="120"/>
        <w:ind w:left="0" w:firstLine="0"/>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00EEB">
      <w:pPr>
        <w:pStyle w:val="Listparagraf"/>
        <w:numPr>
          <w:ilvl w:val="0"/>
          <w:numId w:val="17"/>
        </w:numPr>
        <w:tabs>
          <w:tab w:val="clear" w:pos="1134"/>
          <w:tab w:val="left" w:pos="-284"/>
          <w:tab w:val="left" w:pos="196"/>
          <w:tab w:val="left" w:pos="426"/>
        </w:tabs>
        <w:spacing w:after="120"/>
        <w:ind w:left="0" w:firstLine="0"/>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00EEB">
      <w:pPr>
        <w:pStyle w:val="Listparagraf"/>
        <w:numPr>
          <w:ilvl w:val="0"/>
          <w:numId w:val="17"/>
        </w:numPr>
        <w:tabs>
          <w:tab w:val="clear" w:pos="1134"/>
          <w:tab w:val="left" w:pos="-284"/>
          <w:tab w:val="left" w:pos="196"/>
          <w:tab w:val="left" w:pos="426"/>
        </w:tabs>
        <w:spacing w:after="120"/>
        <w:ind w:left="0" w:firstLine="0"/>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00EEB">
      <w:pPr>
        <w:pStyle w:val="Listparagraf"/>
        <w:numPr>
          <w:ilvl w:val="0"/>
          <w:numId w:val="19"/>
        </w:numPr>
        <w:tabs>
          <w:tab w:val="clear" w:pos="1134"/>
          <w:tab w:val="left" w:pos="-284"/>
          <w:tab w:val="left" w:pos="426"/>
        </w:tabs>
        <w:spacing w:after="120"/>
        <w:ind w:left="0" w:firstLine="0"/>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00EEB">
      <w:pPr>
        <w:pStyle w:val="Listparagraf"/>
        <w:numPr>
          <w:ilvl w:val="0"/>
          <w:numId w:val="19"/>
        </w:numPr>
        <w:tabs>
          <w:tab w:val="clear" w:pos="1134"/>
          <w:tab w:val="left" w:pos="-284"/>
          <w:tab w:val="left" w:pos="426"/>
        </w:tabs>
        <w:spacing w:after="120"/>
        <w:ind w:left="0" w:firstLine="0"/>
      </w:pPr>
      <w:r w:rsidRPr="00FF430B">
        <w:lastRenderedPageBreak/>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00EEB">
      <w:pPr>
        <w:pStyle w:val="Listparagraf"/>
        <w:numPr>
          <w:ilvl w:val="0"/>
          <w:numId w:val="17"/>
        </w:numPr>
        <w:tabs>
          <w:tab w:val="clear" w:pos="1134"/>
          <w:tab w:val="left" w:pos="-284"/>
          <w:tab w:val="left" w:pos="196"/>
          <w:tab w:val="left" w:pos="426"/>
        </w:tabs>
        <w:spacing w:after="120"/>
        <w:ind w:left="0" w:firstLine="0"/>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00EEB">
      <w:pPr>
        <w:pStyle w:val="Listparagraf"/>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1FB98B3A" w14:textId="77777777" w:rsidR="00B91429" w:rsidRDefault="00B91429" w:rsidP="00204B6F">
      <w:pPr>
        <w:pStyle w:val="Titlu2"/>
        <w:keepNext w:val="0"/>
        <w:keepLines w:val="0"/>
        <w:tabs>
          <w:tab w:val="left" w:pos="-284"/>
        </w:tabs>
        <w:spacing w:before="0"/>
        <w:jc w:val="center"/>
        <w:rPr>
          <w:rFonts w:ascii="Times New Roman" w:eastAsia="Times New Roman" w:hAnsi="Times New Roman" w:cs="Times New Roman"/>
          <w:bCs w:val="0"/>
          <w:color w:val="auto"/>
        </w:rPr>
      </w:pPr>
    </w:p>
    <w:p w14:paraId="3CDE5A3B" w14:textId="77777777" w:rsidR="0007146B" w:rsidRPr="00FF430B" w:rsidRDefault="007167E4" w:rsidP="00204B6F">
      <w:pPr>
        <w:pStyle w:val="Titlu2"/>
        <w:keepNext w:val="0"/>
        <w:keepLines w:val="0"/>
        <w:tabs>
          <w:tab w:val="left" w:pos="-284"/>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204B6F">
      <w:pPr>
        <w:pStyle w:val="Listparagraf"/>
        <w:numPr>
          <w:ilvl w:val="0"/>
          <w:numId w:val="0"/>
        </w:numPr>
        <w:tabs>
          <w:tab w:val="clear" w:pos="1134"/>
          <w:tab w:val="left" w:pos="-284"/>
          <w:tab w:val="left" w:pos="142"/>
          <w:tab w:val="left" w:pos="284"/>
        </w:tabs>
        <w:spacing w:after="120"/>
        <w:jc w:val="center"/>
        <w:rPr>
          <w:b/>
        </w:rPr>
      </w:pPr>
      <w:r w:rsidRPr="00FF430B">
        <w:rPr>
          <w:b/>
        </w:rPr>
        <w:t>Calificarea candidaților/ofertanților</w:t>
      </w:r>
    </w:p>
    <w:p w14:paraId="6F19717A" w14:textId="70B0E1CE" w:rsidR="00355211" w:rsidRPr="00FF430B" w:rsidRDefault="001A4DB4" w:rsidP="00204B6F">
      <w:pPr>
        <w:pStyle w:val="Listparagraf"/>
        <w:numPr>
          <w:ilvl w:val="0"/>
          <w:numId w:val="0"/>
        </w:numPr>
        <w:tabs>
          <w:tab w:val="clear" w:pos="1134"/>
          <w:tab w:val="left" w:pos="-284"/>
          <w:tab w:val="left" w:pos="142"/>
          <w:tab w:val="left" w:pos="284"/>
          <w:tab w:val="left" w:pos="426"/>
        </w:tabs>
        <w:spacing w:after="120"/>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04B6F">
      <w:pPr>
        <w:pStyle w:val="Listparagraf"/>
        <w:numPr>
          <w:ilvl w:val="0"/>
          <w:numId w:val="0"/>
        </w:numPr>
        <w:tabs>
          <w:tab w:val="clear" w:pos="1134"/>
          <w:tab w:val="left" w:pos="-284"/>
          <w:tab w:val="left" w:pos="142"/>
          <w:tab w:val="left" w:pos="284"/>
          <w:tab w:val="left" w:pos="567"/>
        </w:tabs>
        <w:spacing w:after="120"/>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04B6F">
      <w:pPr>
        <w:pStyle w:val="Listparagraf"/>
        <w:numPr>
          <w:ilvl w:val="0"/>
          <w:numId w:val="0"/>
        </w:numPr>
        <w:tabs>
          <w:tab w:val="clear" w:pos="1134"/>
          <w:tab w:val="left" w:pos="-284"/>
          <w:tab w:val="left" w:pos="142"/>
          <w:tab w:val="left" w:pos="284"/>
          <w:tab w:val="left" w:pos="567"/>
        </w:tabs>
        <w:spacing w:after="120"/>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204B6F">
      <w:pPr>
        <w:pStyle w:val="Listparagraf"/>
        <w:numPr>
          <w:ilvl w:val="0"/>
          <w:numId w:val="0"/>
        </w:numPr>
        <w:tabs>
          <w:tab w:val="clear" w:pos="1134"/>
          <w:tab w:val="left" w:pos="-284"/>
          <w:tab w:val="left" w:pos="284"/>
        </w:tabs>
        <w:spacing w:after="120"/>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204B6F">
      <w:pPr>
        <w:pStyle w:val="Listparagraf"/>
        <w:numPr>
          <w:ilvl w:val="0"/>
          <w:numId w:val="0"/>
        </w:numPr>
        <w:tabs>
          <w:tab w:val="clear" w:pos="1134"/>
          <w:tab w:val="left" w:pos="-284"/>
          <w:tab w:val="left" w:pos="284"/>
        </w:tabs>
        <w:spacing w:after="120"/>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204B6F">
      <w:pPr>
        <w:pStyle w:val="Listparagraf"/>
        <w:numPr>
          <w:ilvl w:val="0"/>
          <w:numId w:val="0"/>
        </w:numPr>
        <w:tabs>
          <w:tab w:val="clear" w:pos="1134"/>
          <w:tab w:val="left" w:pos="-284"/>
          <w:tab w:val="left" w:pos="-142"/>
          <w:tab w:val="left" w:pos="142"/>
          <w:tab w:val="left" w:pos="284"/>
        </w:tabs>
        <w:spacing w:after="120"/>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204B6F">
      <w:pPr>
        <w:pStyle w:val="Listparagraf"/>
        <w:numPr>
          <w:ilvl w:val="0"/>
          <w:numId w:val="0"/>
        </w:numPr>
        <w:tabs>
          <w:tab w:val="clear" w:pos="1134"/>
          <w:tab w:val="left" w:pos="-284"/>
          <w:tab w:val="left" w:pos="142"/>
          <w:tab w:val="left" w:pos="284"/>
        </w:tabs>
        <w:spacing w:after="120"/>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204B6F">
      <w:pPr>
        <w:pStyle w:val="Listparagraf"/>
        <w:numPr>
          <w:ilvl w:val="0"/>
          <w:numId w:val="0"/>
        </w:numPr>
        <w:tabs>
          <w:tab w:val="clear" w:pos="1134"/>
          <w:tab w:val="left" w:pos="-284"/>
          <w:tab w:val="left" w:pos="142"/>
          <w:tab w:val="left" w:pos="284"/>
        </w:tabs>
        <w:spacing w:after="120"/>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204B6F">
      <w:pPr>
        <w:pStyle w:val="Listparagraf"/>
        <w:numPr>
          <w:ilvl w:val="0"/>
          <w:numId w:val="0"/>
        </w:numPr>
        <w:tabs>
          <w:tab w:val="clear" w:pos="1134"/>
          <w:tab w:val="left" w:pos="-284"/>
          <w:tab w:val="left" w:pos="142"/>
          <w:tab w:val="left" w:pos="284"/>
        </w:tabs>
        <w:spacing w:after="120"/>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204B6F">
      <w:pPr>
        <w:spacing w:after="120"/>
      </w:pPr>
      <w:r w:rsidRPr="00FF430B">
        <w:t>1)</w:t>
      </w:r>
      <w:r w:rsidR="0026663C" w:rsidRPr="00FF430B">
        <w:t xml:space="preserve"> </w:t>
      </w:r>
      <w:r w:rsidRPr="00FF430B">
        <w:t>eligibilitatea ofertantului sau candidatului;</w:t>
      </w:r>
    </w:p>
    <w:p w14:paraId="30B42B05" w14:textId="77777777" w:rsidR="004C23A8" w:rsidRPr="00FF430B" w:rsidRDefault="004C23A8" w:rsidP="00204B6F">
      <w:pPr>
        <w:spacing w:after="120"/>
      </w:pPr>
      <w:r w:rsidRPr="00FF430B">
        <w:t>2) capacitatea de exercitare a activității profesionale;</w:t>
      </w:r>
    </w:p>
    <w:p w14:paraId="0AE32A93" w14:textId="77777777" w:rsidR="004C23A8" w:rsidRPr="00FF430B" w:rsidRDefault="004C23A8" w:rsidP="00204B6F">
      <w:pPr>
        <w:pStyle w:val="Listparagraf"/>
        <w:numPr>
          <w:ilvl w:val="0"/>
          <w:numId w:val="0"/>
        </w:numPr>
        <w:tabs>
          <w:tab w:val="clear" w:pos="1134"/>
          <w:tab w:val="left" w:pos="0"/>
        </w:tabs>
        <w:spacing w:after="120"/>
      </w:pPr>
      <w:r w:rsidRPr="00FF430B">
        <w:t>3) capacitatea economică şi financiară;</w:t>
      </w:r>
    </w:p>
    <w:p w14:paraId="47E4EF04" w14:textId="77777777" w:rsidR="004C23A8" w:rsidRPr="00FF430B" w:rsidRDefault="004C23A8" w:rsidP="00204B6F">
      <w:pPr>
        <w:pStyle w:val="Listparagraf"/>
        <w:numPr>
          <w:ilvl w:val="0"/>
          <w:numId w:val="0"/>
        </w:numPr>
        <w:tabs>
          <w:tab w:val="clear" w:pos="1134"/>
          <w:tab w:val="left" w:pos="0"/>
        </w:tabs>
        <w:spacing w:after="120"/>
      </w:pPr>
      <w:r w:rsidRPr="00FF430B">
        <w:t>4) capacitatea tehnică;</w:t>
      </w:r>
    </w:p>
    <w:p w14:paraId="34B24D56" w14:textId="77777777" w:rsidR="004C23A8" w:rsidRPr="00FF430B" w:rsidRDefault="004C23A8" w:rsidP="00204B6F">
      <w:pPr>
        <w:pStyle w:val="Listparagraf"/>
        <w:numPr>
          <w:ilvl w:val="0"/>
          <w:numId w:val="0"/>
        </w:numPr>
        <w:tabs>
          <w:tab w:val="clear" w:pos="1134"/>
          <w:tab w:val="left" w:pos="0"/>
          <w:tab w:val="left" w:pos="567"/>
        </w:tabs>
        <w:spacing w:after="120"/>
      </w:pPr>
      <w:r w:rsidRPr="00FF430B">
        <w:t>5) standarde de asigurare a calității;</w:t>
      </w:r>
    </w:p>
    <w:p w14:paraId="374DB0C3" w14:textId="77777777" w:rsidR="004C23A8" w:rsidRPr="00FF430B" w:rsidRDefault="004C23A8" w:rsidP="00204B6F">
      <w:pPr>
        <w:pStyle w:val="Listparagraf"/>
        <w:numPr>
          <w:ilvl w:val="0"/>
          <w:numId w:val="0"/>
        </w:numPr>
        <w:tabs>
          <w:tab w:val="clear" w:pos="1134"/>
          <w:tab w:val="left" w:pos="0"/>
        </w:tabs>
        <w:spacing w:after="120"/>
      </w:pPr>
      <w:r w:rsidRPr="00FF430B">
        <w:t>6) standarde de protecție a mediului.</w:t>
      </w:r>
    </w:p>
    <w:p w14:paraId="3A82FE7C" w14:textId="04960F09" w:rsidR="0013462B" w:rsidRPr="00FF430B" w:rsidRDefault="009C7694" w:rsidP="00204B6F">
      <w:pPr>
        <w:pStyle w:val="Listparagraf"/>
        <w:numPr>
          <w:ilvl w:val="0"/>
          <w:numId w:val="0"/>
        </w:numPr>
        <w:tabs>
          <w:tab w:val="clear" w:pos="1134"/>
          <w:tab w:val="left" w:pos="-284"/>
          <w:tab w:val="left" w:pos="142"/>
          <w:tab w:val="left" w:pos="284"/>
        </w:tabs>
        <w:spacing w:after="120"/>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204B6F">
      <w:pPr>
        <w:pStyle w:val="Listparagraf"/>
        <w:numPr>
          <w:ilvl w:val="0"/>
          <w:numId w:val="0"/>
        </w:numPr>
        <w:tabs>
          <w:tab w:val="clear" w:pos="1134"/>
          <w:tab w:val="left" w:pos="-284"/>
          <w:tab w:val="left" w:pos="142"/>
          <w:tab w:val="left" w:pos="284"/>
          <w:tab w:val="left" w:pos="426"/>
        </w:tabs>
        <w:spacing w:after="120"/>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204B6F">
      <w:pPr>
        <w:pStyle w:val="Listparagraf"/>
        <w:numPr>
          <w:ilvl w:val="0"/>
          <w:numId w:val="0"/>
        </w:numPr>
        <w:tabs>
          <w:tab w:val="clear" w:pos="1134"/>
          <w:tab w:val="left" w:pos="-284"/>
          <w:tab w:val="left" w:pos="142"/>
          <w:tab w:val="left" w:pos="284"/>
          <w:tab w:val="left" w:pos="426"/>
        </w:tabs>
        <w:spacing w:after="120"/>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204B6F">
      <w:pPr>
        <w:pStyle w:val="Listparagraf"/>
        <w:numPr>
          <w:ilvl w:val="0"/>
          <w:numId w:val="0"/>
        </w:numPr>
        <w:tabs>
          <w:tab w:val="clear" w:pos="1134"/>
          <w:tab w:val="left" w:pos="-284"/>
          <w:tab w:val="left" w:pos="-142"/>
          <w:tab w:val="left" w:pos="567"/>
        </w:tabs>
        <w:spacing w:after="120"/>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204B6F">
      <w:pPr>
        <w:pStyle w:val="Listparagraf"/>
        <w:numPr>
          <w:ilvl w:val="0"/>
          <w:numId w:val="0"/>
        </w:numPr>
        <w:tabs>
          <w:tab w:val="clear" w:pos="1134"/>
          <w:tab w:val="left" w:pos="-284"/>
          <w:tab w:val="left" w:pos="-142"/>
          <w:tab w:val="left" w:pos="567"/>
        </w:tabs>
        <w:spacing w:after="120"/>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204B6F">
      <w:pPr>
        <w:pStyle w:val="Listparagraf"/>
        <w:numPr>
          <w:ilvl w:val="0"/>
          <w:numId w:val="0"/>
        </w:numPr>
        <w:tabs>
          <w:tab w:val="clear" w:pos="1134"/>
          <w:tab w:val="left" w:pos="-284"/>
          <w:tab w:val="left" w:pos="142"/>
          <w:tab w:val="left" w:pos="284"/>
          <w:tab w:val="left" w:pos="567"/>
        </w:tabs>
        <w:spacing w:after="120"/>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204B6F">
      <w:pPr>
        <w:pStyle w:val="Listparagraf"/>
        <w:numPr>
          <w:ilvl w:val="0"/>
          <w:numId w:val="0"/>
        </w:numPr>
        <w:tabs>
          <w:tab w:val="clear" w:pos="1134"/>
          <w:tab w:val="left" w:pos="-284"/>
          <w:tab w:val="left" w:pos="142"/>
          <w:tab w:val="left" w:pos="284"/>
          <w:tab w:val="left" w:pos="567"/>
        </w:tabs>
        <w:spacing w:after="120"/>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204B6F">
      <w:pPr>
        <w:pStyle w:val="Listparagraf"/>
        <w:numPr>
          <w:ilvl w:val="0"/>
          <w:numId w:val="0"/>
        </w:numPr>
        <w:tabs>
          <w:tab w:val="clear" w:pos="1134"/>
          <w:tab w:val="left" w:pos="-284"/>
          <w:tab w:val="left" w:pos="142"/>
          <w:tab w:val="left" w:pos="284"/>
          <w:tab w:val="left" w:pos="567"/>
        </w:tabs>
        <w:spacing w:after="120"/>
      </w:pPr>
      <w:r w:rsidRPr="00FF430B">
        <w:rPr>
          <w:b/>
        </w:rPr>
        <w:lastRenderedPageBreak/>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204B6F">
      <w:pPr>
        <w:pStyle w:val="Listparagraf"/>
        <w:numPr>
          <w:ilvl w:val="0"/>
          <w:numId w:val="0"/>
        </w:numPr>
        <w:tabs>
          <w:tab w:val="clear" w:pos="1134"/>
          <w:tab w:val="left" w:pos="-284"/>
          <w:tab w:val="left" w:pos="142"/>
          <w:tab w:val="left" w:pos="284"/>
          <w:tab w:val="left" w:pos="426"/>
        </w:tabs>
        <w:spacing w:after="120"/>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204B6F">
      <w:pPr>
        <w:pStyle w:val="Listparagraf"/>
        <w:numPr>
          <w:ilvl w:val="0"/>
          <w:numId w:val="0"/>
        </w:numPr>
        <w:tabs>
          <w:tab w:val="clear" w:pos="1134"/>
          <w:tab w:val="left" w:pos="-284"/>
          <w:tab w:val="left" w:pos="142"/>
          <w:tab w:val="left" w:pos="284"/>
          <w:tab w:val="left" w:pos="426"/>
        </w:tabs>
        <w:spacing w:after="120"/>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204B6F">
      <w:pPr>
        <w:pStyle w:val="Listparagraf"/>
        <w:numPr>
          <w:ilvl w:val="0"/>
          <w:numId w:val="0"/>
        </w:numPr>
        <w:tabs>
          <w:tab w:val="clear" w:pos="1134"/>
          <w:tab w:val="left" w:pos="-284"/>
          <w:tab w:val="left" w:pos="-142"/>
        </w:tabs>
        <w:spacing w:after="120"/>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204B6F">
      <w:pPr>
        <w:pStyle w:val="Listparagraf"/>
        <w:numPr>
          <w:ilvl w:val="0"/>
          <w:numId w:val="0"/>
        </w:numPr>
        <w:tabs>
          <w:tab w:val="clear" w:pos="1134"/>
          <w:tab w:val="left" w:pos="-284"/>
          <w:tab w:val="left" w:pos="-142"/>
        </w:tabs>
        <w:spacing w:after="120"/>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204B6F">
      <w:pPr>
        <w:pStyle w:val="Listparagraf"/>
        <w:numPr>
          <w:ilvl w:val="0"/>
          <w:numId w:val="0"/>
        </w:numPr>
        <w:tabs>
          <w:tab w:val="clear" w:pos="1134"/>
          <w:tab w:val="left" w:pos="-284"/>
          <w:tab w:val="left" w:pos="-142"/>
          <w:tab w:val="left" w:pos="426"/>
        </w:tabs>
        <w:spacing w:after="120"/>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04B6F">
      <w:pPr>
        <w:pStyle w:val="Listparagraf"/>
        <w:numPr>
          <w:ilvl w:val="0"/>
          <w:numId w:val="0"/>
        </w:numPr>
        <w:tabs>
          <w:tab w:val="clear" w:pos="1134"/>
          <w:tab w:val="left" w:pos="-284"/>
          <w:tab w:val="left" w:pos="284"/>
          <w:tab w:val="left" w:pos="426"/>
        </w:tabs>
        <w:spacing w:after="120"/>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204B6F">
      <w:pPr>
        <w:pStyle w:val="Listparagraf"/>
        <w:numPr>
          <w:ilvl w:val="0"/>
          <w:numId w:val="0"/>
        </w:numPr>
        <w:tabs>
          <w:tab w:val="clear" w:pos="1134"/>
          <w:tab w:val="left" w:pos="-284"/>
          <w:tab w:val="left" w:pos="142"/>
          <w:tab w:val="left" w:pos="284"/>
          <w:tab w:val="left" w:pos="426"/>
        </w:tabs>
        <w:spacing w:after="120"/>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204B6F">
      <w:pPr>
        <w:pStyle w:val="Listparagraf"/>
        <w:numPr>
          <w:ilvl w:val="0"/>
          <w:numId w:val="0"/>
        </w:numPr>
        <w:tabs>
          <w:tab w:val="clear" w:pos="1134"/>
          <w:tab w:val="left" w:pos="-284"/>
          <w:tab w:val="left" w:pos="142"/>
          <w:tab w:val="left" w:pos="284"/>
          <w:tab w:val="left" w:pos="567"/>
        </w:tabs>
        <w:spacing w:after="120"/>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204B6F">
      <w:pPr>
        <w:pStyle w:val="Listparagraf"/>
        <w:numPr>
          <w:ilvl w:val="0"/>
          <w:numId w:val="0"/>
        </w:numPr>
        <w:tabs>
          <w:tab w:val="clear" w:pos="1134"/>
          <w:tab w:val="left" w:pos="142"/>
        </w:tabs>
        <w:spacing w:after="120"/>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204B6F">
      <w:pPr>
        <w:pStyle w:val="Listparagraf"/>
        <w:numPr>
          <w:ilvl w:val="0"/>
          <w:numId w:val="0"/>
        </w:numPr>
        <w:tabs>
          <w:tab w:val="clear" w:pos="1134"/>
          <w:tab w:val="left" w:pos="142"/>
        </w:tabs>
        <w:spacing w:after="120"/>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204B6F">
      <w:pPr>
        <w:pStyle w:val="Listparagraf"/>
        <w:numPr>
          <w:ilvl w:val="0"/>
          <w:numId w:val="0"/>
        </w:numPr>
        <w:tabs>
          <w:tab w:val="clear" w:pos="1134"/>
          <w:tab w:val="left" w:pos="142"/>
        </w:tabs>
        <w:spacing w:after="120"/>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204B6F">
      <w:pPr>
        <w:pStyle w:val="Listparagraf"/>
        <w:numPr>
          <w:ilvl w:val="0"/>
          <w:numId w:val="0"/>
        </w:numPr>
        <w:tabs>
          <w:tab w:val="clear" w:pos="1134"/>
          <w:tab w:val="left" w:pos="142"/>
        </w:tabs>
        <w:spacing w:after="120"/>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204B6F">
      <w:pPr>
        <w:pStyle w:val="Listparagraf"/>
        <w:numPr>
          <w:ilvl w:val="0"/>
          <w:numId w:val="0"/>
        </w:numPr>
        <w:tabs>
          <w:tab w:val="clear" w:pos="1134"/>
          <w:tab w:val="left" w:pos="142"/>
        </w:tabs>
        <w:spacing w:after="120"/>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204B6F">
      <w:pPr>
        <w:pStyle w:val="Listparagraf"/>
        <w:numPr>
          <w:ilvl w:val="0"/>
          <w:numId w:val="0"/>
        </w:numPr>
        <w:tabs>
          <w:tab w:val="clear" w:pos="1134"/>
          <w:tab w:val="left" w:pos="142"/>
        </w:tabs>
        <w:spacing w:after="120"/>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204B6F">
      <w:pPr>
        <w:pStyle w:val="Listparagraf"/>
        <w:numPr>
          <w:ilvl w:val="0"/>
          <w:numId w:val="0"/>
        </w:numPr>
        <w:tabs>
          <w:tab w:val="clear" w:pos="1134"/>
          <w:tab w:val="left" w:pos="142"/>
        </w:tabs>
        <w:spacing w:after="120"/>
      </w:pPr>
      <w:r w:rsidRPr="00FF430B">
        <w:lastRenderedPageBreak/>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204B6F">
      <w:pPr>
        <w:pStyle w:val="Listparagraf"/>
        <w:numPr>
          <w:ilvl w:val="0"/>
          <w:numId w:val="0"/>
        </w:numPr>
        <w:tabs>
          <w:tab w:val="clear" w:pos="1134"/>
          <w:tab w:val="left" w:pos="-284"/>
          <w:tab w:val="left" w:pos="142"/>
          <w:tab w:val="left" w:pos="284"/>
          <w:tab w:val="left" w:pos="426"/>
        </w:tabs>
        <w:spacing w:after="120"/>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204B6F">
      <w:pPr>
        <w:pStyle w:val="Listparagraf"/>
        <w:numPr>
          <w:ilvl w:val="0"/>
          <w:numId w:val="0"/>
        </w:numPr>
        <w:tabs>
          <w:tab w:val="clear" w:pos="1134"/>
          <w:tab w:val="left" w:pos="-284"/>
          <w:tab w:val="left" w:pos="142"/>
          <w:tab w:val="left" w:pos="284"/>
          <w:tab w:val="left" w:pos="426"/>
        </w:tabs>
        <w:spacing w:after="120"/>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204B6F">
      <w:pPr>
        <w:pStyle w:val="Listparagraf"/>
        <w:numPr>
          <w:ilvl w:val="0"/>
          <w:numId w:val="0"/>
        </w:numPr>
        <w:tabs>
          <w:tab w:val="clear" w:pos="1134"/>
          <w:tab w:val="left" w:pos="-284"/>
          <w:tab w:val="left" w:pos="142"/>
          <w:tab w:val="left" w:pos="284"/>
          <w:tab w:val="left" w:pos="426"/>
        </w:tabs>
        <w:spacing w:after="120"/>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204B6F">
      <w:pPr>
        <w:pStyle w:val="Listparagraf"/>
        <w:numPr>
          <w:ilvl w:val="0"/>
          <w:numId w:val="0"/>
        </w:numPr>
        <w:tabs>
          <w:tab w:val="clear" w:pos="1134"/>
          <w:tab w:val="left" w:pos="-284"/>
          <w:tab w:val="left" w:pos="142"/>
          <w:tab w:val="left" w:pos="284"/>
          <w:tab w:val="left" w:pos="426"/>
        </w:tabs>
        <w:spacing w:after="120"/>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204B6F">
      <w:pPr>
        <w:pStyle w:val="Listparagraf"/>
        <w:numPr>
          <w:ilvl w:val="0"/>
          <w:numId w:val="0"/>
        </w:numPr>
        <w:tabs>
          <w:tab w:val="clear" w:pos="1134"/>
          <w:tab w:val="left" w:pos="-284"/>
          <w:tab w:val="left" w:pos="142"/>
          <w:tab w:val="left" w:pos="284"/>
          <w:tab w:val="left" w:pos="426"/>
        </w:tabs>
        <w:spacing w:after="120"/>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204B6F">
      <w:pPr>
        <w:pStyle w:val="Listparagraf"/>
        <w:numPr>
          <w:ilvl w:val="0"/>
          <w:numId w:val="0"/>
        </w:numPr>
        <w:tabs>
          <w:tab w:val="clear" w:pos="1134"/>
          <w:tab w:val="left" w:pos="-284"/>
          <w:tab w:val="left" w:pos="142"/>
          <w:tab w:val="left" w:pos="284"/>
          <w:tab w:val="left" w:pos="426"/>
        </w:tabs>
        <w:spacing w:after="120"/>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204B6F">
      <w:pPr>
        <w:pStyle w:val="Listparagraf"/>
        <w:numPr>
          <w:ilvl w:val="0"/>
          <w:numId w:val="0"/>
        </w:numPr>
        <w:tabs>
          <w:tab w:val="clear" w:pos="1134"/>
          <w:tab w:val="left" w:pos="-284"/>
          <w:tab w:val="left" w:pos="142"/>
          <w:tab w:val="left" w:pos="284"/>
          <w:tab w:val="left" w:pos="426"/>
        </w:tabs>
        <w:spacing w:after="120"/>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204B6F">
      <w:pPr>
        <w:pStyle w:val="Listparagraf"/>
        <w:numPr>
          <w:ilvl w:val="0"/>
          <w:numId w:val="0"/>
        </w:numPr>
        <w:tabs>
          <w:tab w:val="clear" w:pos="1134"/>
          <w:tab w:val="left" w:pos="-284"/>
          <w:tab w:val="left" w:pos="142"/>
          <w:tab w:val="left" w:pos="284"/>
          <w:tab w:val="left" w:pos="426"/>
          <w:tab w:val="left" w:pos="567"/>
          <w:tab w:val="left" w:pos="709"/>
        </w:tabs>
        <w:spacing w:after="120"/>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204B6F">
      <w:pPr>
        <w:pStyle w:val="Listparagraf"/>
        <w:numPr>
          <w:ilvl w:val="0"/>
          <w:numId w:val="0"/>
        </w:numPr>
        <w:tabs>
          <w:tab w:val="clear" w:pos="1134"/>
          <w:tab w:val="left" w:pos="-284"/>
          <w:tab w:val="left" w:pos="142"/>
          <w:tab w:val="left" w:pos="284"/>
          <w:tab w:val="left" w:pos="426"/>
          <w:tab w:val="left" w:pos="567"/>
          <w:tab w:val="left" w:pos="709"/>
        </w:tabs>
        <w:spacing w:after="120"/>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204B6F">
      <w:pPr>
        <w:pStyle w:val="Listparagraf"/>
        <w:numPr>
          <w:ilvl w:val="0"/>
          <w:numId w:val="0"/>
        </w:numPr>
        <w:tabs>
          <w:tab w:val="clear" w:pos="1134"/>
          <w:tab w:val="left" w:pos="-284"/>
          <w:tab w:val="left" w:pos="142"/>
          <w:tab w:val="left" w:pos="284"/>
          <w:tab w:val="left" w:pos="426"/>
          <w:tab w:val="left" w:pos="567"/>
          <w:tab w:val="left" w:pos="709"/>
        </w:tabs>
        <w:spacing w:after="120"/>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204B6F">
      <w:pPr>
        <w:tabs>
          <w:tab w:val="left" w:pos="-284"/>
          <w:tab w:val="left" w:pos="142"/>
          <w:tab w:val="left" w:pos="426"/>
          <w:tab w:val="left" w:pos="567"/>
          <w:tab w:val="left" w:pos="709"/>
        </w:tabs>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204B6F">
      <w:pPr>
        <w:tabs>
          <w:tab w:val="left" w:pos="-284"/>
          <w:tab w:val="left" w:pos="142"/>
          <w:tab w:val="left" w:pos="426"/>
          <w:tab w:val="left" w:pos="567"/>
          <w:tab w:val="left" w:pos="709"/>
        </w:tabs>
        <w:jc w:val="both"/>
      </w:pPr>
      <w:r w:rsidRPr="00FF430B">
        <w:t xml:space="preserve">1) materiale de construcție și aprovizionare durabilă; </w:t>
      </w:r>
    </w:p>
    <w:p w14:paraId="75A975CA" w14:textId="77777777" w:rsidR="00AA3E12" w:rsidRPr="00FF430B" w:rsidRDefault="004344C6" w:rsidP="00204B6F">
      <w:pPr>
        <w:tabs>
          <w:tab w:val="left" w:pos="-284"/>
          <w:tab w:val="left" w:pos="142"/>
          <w:tab w:val="left" w:pos="426"/>
          <w:tab w:val="left" w:pos="567"/>
          <w:tab w:val="left" w:pos="709"/>
        </w:tabs>
        <w:jc w:val="both"/>
      </w:pPr>
      <w:r w:rsidRPr="00FF430B">
        <w:t>2) depozitarea deșeurilor reciclabile și sistemul de gestionare a deșeurilor;</w:t>
      </w:r>
    </w:p>
    <w:p w14:paraId="0118CC95" w14:textId="77777777" w:rsidR="00AA3E12" w:rsidRPr="00FF430B" w:rsidRDefault="004344C6" w:rsidP="00204B6F">
      <w:pPr>
        <w:tabs>
          <w:tab w:val="left" w:pos="-284"/>
          <w:tab w:val="left" w:pos="142"/>
          <w:tab w:val="left" w:pos="426"/>
          <w:tab w:val="left" w:pos="567"/>
          <w:tab w:val="left" w:pos="709"/>
        </w:tabs>
        <w:jc w:val="both"/>
      </w:pPr>
      <w:r w:rsidRPr="00FF430B">
        <w:t>3) gestionarea deșeurilor din demolări;</w:t>
      </w:r>
    </w:p>
    <w:p w14:paraId="2F6D2FE5" w14:textId="77777777" w:rsidR="00AA3E12" w:rsidRPr="00FF430B" w:rsidRDefault="004344C6" w:rsidP="00204B6F">
      <w:pPr>
        <w:tabs>
          <w:tab w:val="left" w:pos="-284"/>
          <w:tab w:val="left" w:pos="142"/>
          <w:tab w:val="left" w:pos="426"/>
          <w:tab w:val="left" w:pos="567"/>
          <w:tab w:val="left" w:pos="709"/>
        </w:tabs>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204B6F">
      <w:pPr>
        <w:tabs>
          <w:tab w:val="left" w:pos="-284"/>
          <w:tab w:val="left" w:pos="142"/>
          <w:tab w:val="left" w:pos="426"/>
          <w:tab w:val="left" w:pos="567"/>
          <w:tab w:val="left" w:pos="709"/>
        </w:tabs>
        <w:jc w:val="both"/>
      </w:pPr>
      <w:r w:rsidRPr="00FF430B">
        <w:t>5) contractul de performanță energetică;</w:t>
      </w:r>
    </w:p>
    <w:p w14:paraId="628FD224" w14:textId="77777777" w:rsidR="00AA3E12" w:rsidRPr="00FF430B" w:rsidRDefault="004344C6" w:rsidP="00204B6F">
      <w:pPr>
        <w:tabs>
          <w:tab w:val="left" w:pos="-284"/>
          <w:tab w:val="left" w:pos="142"/>
          <w:tab w:val="left" w:pos="426"/>
          <w:tab w:val="left" w:pos="567"/>
          <w:tab w:val="left" w:pos="709"/>
        </w:tabs>
        <w:jc w:val="both"/>
      </w:pPr>
      <w:r w:rsidRPr="00FF430B">
        <w:lastRenderedPageBreak/>
        <w:t>6) conținut reciclat în beton și zidărie;</w:t>
      </w:r>
    </w:p>
    <w:p w14:paraId="427DA308" w14:textId="77777777" w:rsidR="00AA3E12" w:rsidRPr="00FF430B" w:rsidRDefault="004344C6" w:rsidP="00204B6F">
      <w:pPr>
        <w:tabs>
          <w:tab w:val="left" w:pos="-284"/>
          <w:tab w:val="left" w:pos="142"/>
          <w:tab w:val="left" w:pos="426"/>
          <w:tab w:val="left" w:pos="567"/>
          <w:tab w:val="left" w:pos="709"/>
        </w:tabs>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204B6F">
      <w:pPr>
        <w:tabs>
          <w:tab w:val="left" w:pos="-284"/>
          <w:tab w:val="left" w:pos="142"/>
          <w:tab w:val="left" w:pos="426"/>
          <w:tab w:val="left" w:pos="567"/>
          <w:tab w:val="left" w:pos="709"/>
        </w:tabs>
        <w:jc w:val="both"/>
      </w:pPr>
      <w:r w:rsidRPr="00FF430B">
        <w:t>8) sisteme de încălzire, inclusiv producerea combinată de energie electrică și energie termică (CHP);</w:t>
      </w:r>
    </w:p>
    <w:p w14:paraId="15A94359" w14:textId="77777777" w:rsidR="00AA3E12" w:rsidRPr="00FF430B" w:rsidRDefault="004344C6" w:rsidP="00204B6F">
      <w:pPr>
        <w:tabs>
          <w:tab w:val="left" w:pos="-284"/>
          <w:tab w:val="left" w:pos="142"/>
          <w:tab w:val="left" w:pos="426"/>
          <w:tab w:val="left" w:pos="567"/>
          <w:tab w:val="left" w:pos="709"/>
        </w:tabs>
        <w:jc w:val="both"/>
      </w:pPr>
      <w:r w:rsidRPr="00FF430B">
        <w:t>9) controlul și managementul consumului de energie;</w:t>
      </w:r>
    </w:p>
    <w:p w14:paraId="198979E9" w14:textId="77777777" w:rsidR="00AA3E12" w:rsidRPr="00FF430B" w:rsidRDefault="002909B7" w:rsidP="00204B6F">
      <w:pPr>
        <w:tabs>
          <w:tab w:val="left" w:pos="-284"/>
          <w:tab w:val="left" w:pos="142"/>
          <w:tab w:val="left" w:pos="426"/>
          <w:tab w:val="left" w:pos="567"/>
          <w:tab w:val="left" w:pos="709"/>
        </w:tabs>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204B6F">
      <w:pPr>
        <w:tabs>
          <w:tab w:val="left" w:pos="-284"/>
          <w:tab w:val="left" w:pos="142"/>
          <w:tab w:val="left" w:pos="426"/>
          <w:tab w:val="left" w:pos="567"/>
          <w:tab w:val="left" w:pos="709"/>
        </w:tabs>
        <w:jc w:val="both"/>
      </w:pPr>
      <w:r w:rsidRPr="00FF430B">
        <w:t>11) aprovizionarea cu produse certificate ca fiind durabile (Patru etichete ecologice ale UE pentru componente);</w:t>
      </w:r>
    </w:p>
    <w:p w14:paraId="62BFF3C6" w14:textId="77777777" w:rsidR="00AA3E12" w:rsidRPr="00FF430B" w:rsidRDefault="004344C6" w:rsidP="00204B6F">
      <w:pPr>
        <w:tabs>
          <w:tab w:val="left" w:pos="-284"/>
          <w:tab w:val="left" w:pos="142"/>
          <w:tab w:val="left" w:pos="426"/>
          <w:tab w:val="left" w:pos="567"/>
          <w:tab w:val="left" w:pos="709"/>
        </w:tabs>
        <w:jc w:val="both"/>
      </w:pPr>
      <w:r w:rsidRPr="00FF430B">
        <w:t>12) vopsele și lacuri de interior și de exterior;</w:t>
      </w:r>
    </w:p>
    <w:p w14:paraId="78F7CB91" w14:textId="77777777" w:rsidR="00AA3E12" w:rsidRPr="00FF430B" w:rsidRDefault="004344C6" w:rsidP="00204B6F">
      <w:pPr>
        <w:tabs>
          <w:tab w:val="left" w:pos="-284"/>
          <w:tab w:val="left" w:pos="142"/>
          <w:tab w:val="left" w:pos="426"/>
          <w:tab w:val="left" w:pos="567"/>
          <w:tab w:val="left" w:pos="709"/>
        </w:tabs>
        <w:jc w:val="both"/>
      </w:pPr>
      <w:r w:rsidRPr="00FF430B">
        <w:t>13)</w:t>
      </w:r>
      <w:r w:rsidR="00A20F20" w:rsidRPr="00FF430B">
        <w:t xml:space="preserve"> </w:t>
      </w:r>
      <w:r w:rsidRPr="00FF430B">
        <w:t>îmbrăcăminți rezistente;</w:t>
      </w:r>
    </w:p>
    <w:p w14:paraId="5549754E" w14:textId="77777777" w:rsidR="00AA3E12" w:rsidRPr="00FF430B" w:rsidRDefault="004344C6" w:rsidP="00204B6F">
      <w:pPr>
        <w:tabs>
          <w:tab w:val="left" w:pos="-284"/>
          <w:tab w:val="left" w:pos="142"/>
          <w:tab w:val="left" w:pos="426"/>
          <w:tab w:val="left" w:pos="567"/>
          <w:tab w:val="left" w:pos="709"/>
        </w:tabs>
        <w:jc w:val="both"/>
      </w:pPr>
      <w:r w:rsidRPr="00FF430B">
        <w:t>14) pardoseli din lemn;</w:t>
      </w:r>
    </w:p>
    <w:p w14:paraId="7E262672" w14:textId="77777777" w:rsidR="00AA3E12" w:rsidRPr="00FF430B" w:rsidRDefault="004344C6" w:rsidP="00204B6F">
      <w:pPr>
        <w:tabs>
          <w:tab w:val="left" w:pos="-284"/>
          <w:tab w:val="left" w:pos="142"/>
          <w:tab w:val="left" w:pos="426"/>
          <w:tab w:val="left" w:pos="567"/>
          <w:tab w:val="left" w:pos="709"/>
        </w:tabs>
        <w:jc w:val="both"/>
      </w:pPr>
      <w:r w:rsidRPr="00FF430B">
        <w:t>15) încălzitoare de apă;</w:t>
      </w:r>
    </w:p>
    <w:p w14:paraId="189DDFF3" w14:textId="77777777" w:rsidR="00AA3E12" w:rsidRPr="00FF430B" w:rsidRDefault="004344C6" w:rsidP="00204B6F">
      <w:pPr>
        <w:tabs>
          <w:tab w:val="left" w:pos="-284"/>
          <w:tab w:val="left" w:pos="142"/>
          <w:tab w:val="left" w:pos="426"/>
          <w:tab w:val="left" w:pos="567"/>
          <w:tab w:val="left" w:pos="709"/>
        </w:tabs>
        <w:jc w:val="both"/>
      </w:pPr>
      <w:r w:rsidRPr="00FF430B">
        <w:t xml:space="preserve">16) construcțiile eficiente din punctul de vedere al resurselor; </w:t>
      </w:r>
    </w:p>
    <w:p w14:paraId="7BA51C8E" w14:textId="77777777" w:rsidR="00AA3E12" w:rsidRPr="00FF430B" w:rsidRDefault="004344C6" w:rsidP="00204B6F">
      <w:pPr>
        <w:tabs>
          <w:tab w:val="left" w:pos="-284"/>
          <w:tab w:val="left" w:pos="142"/>
          <w:tab w:val="left" w:pos="426"/>
          <w:tab w:val="left" w:pos="567"/>
          <w:tab w:val="left" w:pos="709"/>
        </w:tabs>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204B6F">
      <w:pPr>
        <w:tabs>
          <w:tab w:val="left" w:pos="-284"/>
          <w:tab w:val="left" w:pos="142"/>
          <w:tab w:val="left" w:pos="426"/>
          <w:tab w:val="left" w:pos="567"/>
          <w:tab w:val="left" w:pos="709"/>
        </w:tabs>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204B6F">
      <w:pPr>
        <w:tabs>
          <w:tab w:val="left" w:pos="-284"/>
          <w:tab w:val="left" w:pos="142"/>
          <w:tab w:val="left" w:pos="284"/>
          <w:tab w:val="left" w:pos="426"/>
          <w:tab w:val="left" w:pos="604"/>
        </w:tabs>
        <w:spacing w:after="120"/>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204B6F">
      <w:pPr>
        <w:tabs>
          <w:tab w:val="left" w:pos="-284"/>
          <w:tab w:val="left" w:pos="142"/>
          <w:tab w:val="left" w:pos="284"/>
          <w:tab w:val="left" w:pos="426"/>
          <w:tab w:val="left" w:pos="604"/>
        </w:tabs>
        <w:spacing w:after="120"/>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204B6F">
      <w:pPr>
        <w:tabs>
          <w:tab w:val="left" w:pos="-284"/>
          <w:tab w:val="left" w:pos="-142"/>
        </w:tabs>
        <w:spacing w:after="120"/>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204B6F">
      <w:pPr>
        <w:tabs>
          <w:tab w:val="left" w:pos="-284"/>
          <w:tab w:val="left" w:pos="426"/>
          <w:tab w:val="left" w:pos="604"/>
        </w:tabs>
        <w:spacing w:after="120"/>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204B6F">
      <w:pPr>
        <w:tabs>
          <w:tab w:val="left" w:pos="-284"/>
          <w:tab w:val="left" w:pos="426"/>
          <w:tab w:val="left" w:pos="604"/>
        </w:tabs>
        <w:spacing w:after="120"/>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204B6F">
      <w:pPr>
        <w:tabs>
          <w:tab w:val="left" w:pos="-284"/>
          <w:tab w:val="left" w:pos="426"/>
          <w:tab w:val="left" w:pos="604"/>
        </w:tabs>
        <w:spacing w:after="120"/>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w:t>
      </w:r>
      <w:r w:rsidR="00D43956" w:rsidRPr="00FF430B">
        <w:lastRenderedPageBreak/>
        <w:t xml:space="preserve">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204B6F">
      <w:pPr>
        <w:tabs>
          <w:tab w:val="left" w:pos="-284"/>
          <w:tab w:val="left" w:pos="426"/>
          <w:tab w:val="left" w:pos="604"/>
        </w:tabs>
        <w:spacing w:after="120"/>
        <w:jc w:val="both"/>
      </w:pPr>
      <w:r w:rsidRPr="00FF430B">
        <w:tab/>
      </w:r>
    </w:p>
    <w:p w14:paraId="123A7C0F" w14:textId="77777777" w:rsidR="00621CDF" w:rsidRPr="00FF430B" w:rsidRDefault="004344C6" w:rsidP="00204B6F">
      <w:pPr>
        <w:pStyle w:val="Titlu2"/>
        <w:keepNext w:val="0"/>
        <w:keepLines w:val="0"/>
        <w:tabs>
          <w:tab w:val="left" w:pos="-284"/>
        </w:tabs>
        <w:spacing w:before="0"/>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285AE346" w14:textId="77777777" w:rsidR="00621CDF" w:rsidRPr="00FF430B" w:rsidRDefault="004344C6" w:rsidP="00204B6F">
      <w:pPr>
        <w:pStyle w:val="Titlu2"/>
        <w:keepNext w:val="0"/>
        <w:keepLines w:val="0"/>
        <w:tabs>
          <w:tab w:val="left" w:pos="-284"/>
        </w:tabs>
        <w:spacing w:before="0"/>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204B6F">
      <w:pPr>
        <w:tabs>
          <w:tab w:val="left" w:pos="-284"/>
          <w:tab w:val="left" w:pos="426"/>
          <w:tab w:val="left" w:pos="604"/>
        </w:tabs>
        <w:spacing w:after="120"/>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204B6F">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294967A" w14:textId="29147D58" w:rsidR="008A3AD6" w:rsidRDefault="006D18BA" w:rsidP="00204B6F">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w:t>
      </w:r>
      <w:r w:rsidR="008A3AD6">
        <w:t xml:space="preserve"> Formularul ofertei;</w:t>
      </w:r>
    </w:p>
    <w:p w14:paraId="7FF9D9D6" w14:textId="01B33565" w:rsidR="00BC59A9" w:rsidRPr="00FF430B" w:rsidRDefault="008A3AD6" w:rsidP="00204B6F">
      <w:pPr>
        <w:tabs>
          <w:tab w:val="left" w:pos="0"/>
          <w:tab w:val="left" w:pos="426"/>
          <w:tab w:val="left" w:pos="960"/>
        </w:tabs>
        <w:spacing w:after="120"/>
      </w:pPr>
      <w:r w:rsidRPr="00FF430B">
        <w:t>2)</w:t>
      </w:r>
      <w:r>
        <w:t xml:space="preserve"> </w:t>
      </w:r>
      <w:r w:rsidR="006D18BA" w:rsidRPr="00FF430B">
        <w:t>Propunerea</w:t>
      </w:r>
      <w:r w:rsidR="004344C6" w:rsidRPr="00FF430B">
        <w:t xml:space="preserve"> tehnică;</w:t>
      </w:r>
      <w:bookmarkEnd w:id="36"/>
      <w:bookmarkEnd w:id="37"/>
      <w:bookmarkEnd w:id="38"/>
      <w:bookmarkEnd w:id="39"/>
    </w:p>
    <w:p w14:paraId="2F26F46F" w14:textId="5314221B" w:rsidR="00A61C31" w:rsidRPr="00FF430B" w:rsidRDefault="008A3AD6" w:rsidP="00204B6F">
      <w:pPr>
        <w:tabs>
          <w:tab w:val="left" w:pos="0"/>
          <w:tab w:val="left" w:pos="426"/>
          <w:tab w:val="left" w:pos="960"/>
        </w:tabs>
        <w:spacing w:after="120"/>
      </w:pPr>
      <w:r w:rsidRPr="00FF430B">
        <w:t>3)</w:t>
      </w:r>
      <w:r>
        <w:t xml:space="preserve"> </w:t>
      </w:r>
      <w:r w:rsidR="00A61C31" w:rsidRPr="00FF430B">
        <w:t>Propunerea financiară;</w:t>
      </w:r>
    </w:p>
    <w:p w14:paraId="047C0C63" w14:textId="466D4B6A" w:rsidR="00ED0E8A" w:rsidRPr="00FF430B" w:rsidRDefault="008A3AD6" w:rsidP="00204B6F">
      <w:pPr>
        <w:tabs>
          <w:tab w:val="left" w:pos="0"/>
          <w:tab w:val="left" w:pos="426"/>
          <w:tab w:val="left" w:pos="960"/>
        </w:tabs>
        <w:spacing w:after="120"/>
        <w:rPr>
          <w:color w:val="000000" w:themeColor="text1"/>
        </w:rPr>
      </w:pPr>
      <w:r w:rsidRPr="00FF430B">
        <w:rPr>
          <w:color w:val="000000" w:themeColor="text1"/>
        </w:rPr>
        <w:t>4)</w:t>
      </w:r>
      <w:r>
        <w:rPr>
          <w:color w:val="000000" w:themeColor="text1"/>
        </w:rPr>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423128F7" w:rsidR="00A61C31" w:rsidRPr="00FF430B" w:rsidRDefault="008A3AD6" w:rsidP="00204B6F">
      <w:pPr>
        <w:tabs>
          <w:tab w:val="left" w:pos="0"/>
          <w:tab w:val="left" w:pos="426"/>
          <w:tab w:val="left" w:pos="960"/>
        </w:tabs>
        <w:spacing w:after="120"/>
      </w:pPr>
      <w:r>
        <w:rPr>
          <w:color w:val="000000" w:themeColor="text1"/>
        </w:rPr>
        <w:t xml:space="preserve">5) </w:t>
      </w:r>
      <w:r w:rsidR="00A61C31" w:rsidRPr="00FF430B">
        <w:rPr>
          <w:color w:val="000000" w:themeColor="text1"/>
        </w:rPr>
        <w:t>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00A61C31" w:rsidRPr="00FF430B">
        <w:rPr>
          <w:color w:val="000000" w:themeColor="text1"/>
        </w:rPr>
        <w:t>.</w:t>
      </w:r>
    </w:p>
    <w:p w14:paraId="17C19CB8" w14:textId="3842797B" w:rsidR="00FA1DBA" w:rsidRPr="00FF430B" w:rsidRDefault="005A51E2" w:rsidP="00204B6F">
      <w:pPr>
        <w:tabs>
          <w:tab w:val="left" w:pos="-284"/>
          <w:tab w:val="left" w:pos="-142"/>
          <w:tab w:val="left" w:pos="426"/>
          <w:tab w:val="left" w:pos="604"/>
          <w:tab w:val="left" w:pos="960"/>
        </w:tabs>
        <w:spacing w:after="120"/>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204B6F">
      <w:pPr>
        <w:tabs>
          <w:tab w:val="left" w:pos="-284"/>
          <w:tab w:val="left" w:pos="426"/>
          <w:tab w:val="left" w:pos="604"/>
          <w:tab w:val="left" w:pos="960"/>
        </w:tabs>
        <w:spacing w:after="120"/>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204B6F">
      <w:pPr>
        <w:tabs>
          <w:tab w:val="left" w:pos="-284"/>
          <w:tab w:val="left" w:pos="426"/>
          <w:tab w:val="left" w:pos="604"/>
          <w:tab w:val="left" w:pos="960"/>
        </w:tabs>
        <w:spacing w:after="120"/>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204B6F">
      <w:pPr>
        <w:tabs>
          <w:tab w:val="left" w:pos="142"/>
          <w:tab w:val="left" w:pos="426"/>
          <w:tab w:val="left" w:pos="604"/>
          <w:tab w:val="left" w:pos="960"/>
        </w:tabs>
        <w:spacing w:after="120"/>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204B6F">
      <w:pPr>
        <w:tabs>
          <w:tab w:val="left" w:pos="-284"/>
          <w:tab w:val="left" w:pos="426"/>
          <w:tab w:val="left" w:pos="604"/>
          <w:tab w:val="left" w:pos="960"/>
        </w:tabs>
        <w:spacing w:after="120"/>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204B6F">
      <w:pPr>
        <w:tabs>
          <w:tab w:val="left" w:pos="-284"/>
          <w:tab w:val="left" w:pos="426"/>
          <w:tab w:val="left" w:pos="604"/>
          <w:tab w:val="left" w:pos="960"/>
        </w:tabs>
        <w:spacing w:after="120"/>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204B6F">
      <w:pPr>
        <w:tabs>
          <w:tab w:val="left" w:pos="-284"/>
          <w:tab w:val="left" w:pos="426"/>
          <w:tab w:val="left" w:pos="604"/>
          <w:tab w:val="left" w:pos="960"/>
        </w:tabs>
        <w:spacing w:after="120"/>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204B6F">
      <w:pPr>
        <w:tabs>
          <w:tab w:val="left" w:pos="-284"/>
          <w:tab w:val="left" w:pos="426"/>
          <w:tab w:val="left" w:pos="604"/>
          <w:tab w:val="left" w:pos="960"/>
        </w:tabs>
        <w:spacing w:after="120"/>
        <w:jc w:val="both"/>
        <w:rPr>
          <w:bCs/>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color w:val="000000" w:themeColor="text1"/>
        </w:rPr>
        <w:t>Ofertantul depune garanția pentru ofertă conform</w:t>
      </w:r>
      <w:hyperlink r:id="rId9" w:history="1">
        <w:r w:rsidR="007252D3" w:rsidRPr="00FF430B">
          <w:rPr>
            <w:bCs/>
            <w:color w:val="000000" w:themeColor="text1"/>
            <w:lang w:eastAsia="it-IT"/>
          </w:rPr>
          <w:t xml:space="preserve"> Regulamentului privind achizițiile publice de lucrări</w:t>
        </w:r>
      </w:hyperlink>
      <w:r w:rsidR="0031215E" w:rsidRPr="00FF430B">
        <w:t>,</w:t>
      </w:r>
      <w:r w:rsidR="007252D3" w:rsidRPr="00FF430B">
        <w:rPr>
          <w:bCs/>
          <w:color w:val="000000" w:themeColor="text1"/>
          <w:lang w:eastAsia="it-IT"/>
        </w:rPr>
        <w:t xml:space="preserve"> aproba</w:t>
      </w:r>
      <w:r w:rsidR="00E17AFF" w:rsidRPr="00FF430B">
        <w:rPr>
          <w:bCs/>
          <w:color w:val="000000" w:themeColor="text1"/>
          <w:lang w:eastAsia="it-IT"/>
        </w:rPr>
        <w:t>t prin Hotărârea Guvernului nr.</w:t>
      </w:r>
      <w:r w:rsidR="00C77AA7" w:rsidRPr="00FF430B">
        <w:rPr>
          <w:bCs/>
          <w:color w:val="000000" w:themeColor="text1"/>
          <w:lang w:eastAsia="it-IT"/>
        </w:rPr>
        <w:t xml:space="preserve"> </w:t>
      </w:r>
      <w:r w:rsidR="007252D3" w:rsidRPr="00FF430B">
        <w:rPr>
          <w:bCs/>
          <w:color w:val="000000" w:themeColor="text1"/>
          <w:lang w:eastAsia="it-IT"/>
        </w:rPr>
        <w:t>638/2020</w:t>
      </w:r>
      <w:r w:rsidR="008A3177" w:rsidRPr="00FF430B">
        <w:rPr>
          <w:bCs/>
          <w:color w:val="000000" w:themeColor="text1"/>
          <w:lang w:eastAsia="it-IT"/>
        </w:rPr>
        <w:t>.</w:t>
      </w:r>
    </w:p>
    <w:p w14:paraId="0717AAB9" w14:textId="77777777" w:rsidR="008A3177" w:rsidRPr="00FF430B" w:rsidRDefault="008A3177" w:rsidP="00204B6F">
      <w:pPr>
        <w:tabs>
          <w:tab w:val="left" w:pos="-284"/>
          <w:tab w:val="left" w:pos="426"/>
          <w:tab w:val="left" w:pos="604"/>
          <w:tab w:val="left" w:pos="960"/>
        </w:tabs>
        <w:spacing w:after="120"/>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204B6F">
      <w:pPr>
        <w:tabs>
          <w:tab w:val="left" w:pos="-284"/>
          <w:tab w:val="left" w:pos="426"/>
          <w:tab w:val="left" w:pos="604"/>
          <w:tab w:val="left" w:pos="960"/>
        </w:tabs>
        <w:spacing w:after="120"/>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204B6F">
      <w:pPr>
        <w:tabs>
          <w:tab w:val="left" w:pos="-284"/>
          <w:tab w:val="left" w:pos="426"/>
          <w:tab w:val="left" w:pos="604"/>
          <w:tab w:val="left" w:pos="960"/>
        </w:tabs>
        <w:spacing w:after="120"/>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204B6F">
      <w:pPr>
        <w:tabs>
          <w:tab w:val="left" w:pos="-284"/>
          <w:tab w:val="left" w:pos="426"/>
          <w:tab w:val="left" w:pos="604"/>
          <w:tab w:val="left" w:pos="960"/>
        </w:tabs>
        <w:spacing w:after="120"/>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w:t>
      </w:r>
      <w:r w:rsidR="00560712" w:rsidRPr="00FF430B">
        <w:lastRenderedPageBreak/>
        <w:t xml:space="preserve">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204B6F">
      <w:pPr>
        <w:tabs>
          <w:tab w:val="left" w:pos="-284"/>
          <w:tab w:val="left" w:pos="426"/>
          <w:tab w:val="left" w:pos="604"/>
          <w:tab w:val="left" w:pos="960"/>
        </w:tabs>
        <w:spacing w:after="120"/>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204B6F">
      <w:pPr>
        <w:tabs>
          <w:tab w:val="left" w:pos="-284"/>
          <w:tab w:val="left" w:pos="567"/>
          <w:tab w:val="left" w:pos="604"/>
        </w:tabs>
        <w:spacing w:after="120"/>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204B6F">
      <w:pPr>
        <w:tabs>
          <w:tab w:val="left" w:pos="-284"/>
          <w:tab w:val="left" w:pos="426"/>
          <w:tab w:val="left" w:pos="604"/>
          <w:tab w:val="left" w:pos="960"/>
        </w:tabs>
        <w:spacing w:after="120"/>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204B6F">
      <w:pPr>
        <w:tabs>
          <w:tab w:val="left" w:pos="-284"/>
          <w:tab w:val="left" w:pos="284"/>
          <w:tab w:val="left" w:pos="567"/>
        </w:tabs>
        <w:jc w:val="both"/>
        <w:rPr>
          <w:bCs/>
          <w:color w:val="000000" w:themeColor="text1"/>
          <w:lang w:eastAsia="it-IT"/>
        </w:rPr>
      </w:pPr>
      <w:bookmarkStart w:id="40" w:name="_Toc392180160"/>
      <w:bookmarkStart w:id="41" w:name="_Toc449539050"/>
    </w:p>
    <w:bookmarkEnd w:id="40"/>
    <w:bookmarkEnd w:id="41"/>
    <w:p w14:paraId="3C917B58" w14:textId="77777777" w:rsidR="0007146B" w:rsidRPr="00FF430B" w:rsidRDefault="004344C6" w:rsidP="00204B6F">
      <w:pPr>
        <w:tabs>
          <w:tab w:val="left" w:pos="-284"/>
        </w:tabs>
        <w:jc w:val="center"/>
        <w:rPr>
          <w:b/>
          <w:sz w:val="26"/>
          <w:szCs w:val="26"/>
        </w:rPr>
      </w:pPr>
      <w:r w:rsidRPr="00FF430B">
        <w:rPr>
          <w:b/>
          <w:sz w:val="26"/>
          <w:szCs w:val="26"/>
        </w:rPr>
        <w:t>Secţiunea a 4-a</w:t>
      </w:r>
    </w:p>
    <w:p w14:paraId="0B2DD851" w14:textId="77777777" w:rsidR="00DA3C87" w:rsidRPr="00FF430B" w:rsidRDefault="004344C6" w:rsidP="00204B6F">
      <w:pPr>
        <w:tabs>
          <w:tab w:val="left" w:pos="-284"/>
        </w:tabs>
        <w:jc w:val="center"/>
        <w:rPr>
          <w:b/>
        </w:rPr>
      </w:pPr>
      <w:r w:rsidRPr="00FF430B">
        <w:rPr>
          <w:b/>
        </w:rPr>
        <w:t>Depunerea și deschiderea ofertelor</w:t>
      </w:r>
    </w:p>
    <w:p w14:paraId="6975B0D7" w14:textId="3B5A66CA" w:rsidR="00FA1DBA" w:rsidRPr="00FF430B" w:rsidRDefault="00A07B23" w:rsidP="00204B6F">
      <w:pPr>
        <w:tabs>
          <w:tab w:val="left" w:pos="-284"/>
          <w:tab w:val="left" w:pos="284"/>
          <w:tab w:val="left" w:pos="426"/>
          <w:tab w:val="left" w:pos="604"/>
        </w:tabs>
        <w:spacing w:after="120"/>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204B6F">
      <w:pPr>
        <w:tabs>
          <w:tab w:val="left" w:pos="-284"/>
          <w:tab w:val="left" w:pos="179"/>
          <w:tab w:val="left" w:pos="426"/>
          <w:tab w:val="left" w:pos="604"/>
        </w:tabs>
        <w:spacing w:after="120"/>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204B6F">
      <w:pPr>
        <w:tabs>
          <w:tab w:val="left" w:pos="-284"/>
          <w:tab w:val="left" w:pos="179"/>
          <w:tab w:val="left" w:pos="426"/>
          <w:tab w:val="left" w:pos="604"/>
        </w:tabs>
        <w:spacing w:after="120"/>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204B6F">
      <w:pPr>
        <w:tabs>
          <w:tab w:val="left" w:pos="-284"/>
          <w:tab w:val="left" w:pos="179"/>
          <w:tab w:val="left" w:pos="426"/>
          <w:tab w:val="left" w:pos="604"/>
        </w:tabs>
        <w:spacing w:after="120"/>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204B6F">
      <w:pPr>
        <w:tabs>
          <w:tab w:val="left" w:pos="-284"/>
          <w:tab w:val="left" w:pos="179"/>
          <w:tab w:val="left" w:pos="426"/>
          <w:tab w:val="left" w:pos="604"/>
        </w:tabs>
        <w:spacing w:after="120"/>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204B6F">
      <w:pPr>
        <w:tabs>
          <w:tab w:val="left" w:pos="-284"/>
          <w:tab w:val="left" w:pos="179"/>
          <w:tab w:val="left" w:pos="426"/>
          <w:tab w:val="left" w:pos="604"/>
        </w:tabs>
        <w:spacing w:after="120"/>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204B6F">
      <w:pPr>
        <w:tabs>
          <w:tab w:val="left" w:pos="-284"/>
          <w:tab w:val="left" w:pos="960"/>
        </w:tabs>
        <w:jc w:val="both"/>
      </w:pPr>
    </w:p>
    <w:p w14:paraId="7A744E35" w14:textId="77777777" w:rsidR="00B06D22" w:rsidRDefault="00B06D22" w:rsidP="00204B6F">
      <w:pPr>
        <w:tabs>
          <w:tab w:val="left" w:pos="-284"/>
          <w:tab w:val="left" w:pos="284"/>
          <w:tab w:val="left" w:pos="604"/>
          <w:tab w:val="left" w:pos="1134"/>
        </w:tabs>
        <w:jc w:val="center"/>
        <w:rPr>
          <w:rFonts w:eastAsiaTheme="majorEastAsia"/>
          <w:b/>
          <w:bCs/>
        </w:rPr>
      </w:pPr>
    </w:p>
    <w:p w14:paraId="5AE94CDA" w14:textId="77777777" w:rsidR="00B06D22" w:rsidRDefault="00B06D22" w:rsidP="00204B6F">
      <w:pPr>
        <w:tabs>
          <w:tab w:val="left" w:pos="-284"/>
          <w:tab w:val="left" w:pos="284"/>
          <w:tab w:val="left" w:pos="604"/>
          <w:tab w:val="left" w:pos="1134"/>
        </w:tabs>
        <w:jc w:val="center"/>
        <w:rPr>
          <w:rFonts w:eastAsiaTheme="majorEastAsia"/>
          <w:b/>
          <w:bCs/>
        </w:rPr>
      </w:pPr>
    </w:p>
    <w:p w14:paraId="52AF28C2" w14:textId="77777777" w:rsidR="002B7A36" w:rsidRPr="00FF430B" w:rsidRDefault="00F75F0C" w:rsidP="00204B6F">
      <w:pPr>
        <w:tabs>
          <w:tab w:val="left" w:pos="-284"/>
          <w:tab w:val="left" w:pos="284"/>
          <w:tab w:val="left" w:pos="604"/>
          <w:tab w:val="left" w:pos="1134"/>
        </w:tabs>
        <w:jc w:val="center"/>
        <w:rPr>
          <w:rFonts w:eastAsiaTheme="majorEastAsia"/>
          <w:b/>
          <w:bCs/>
        </w:rPr>
      </w:pPr>
      <w:r w:rsidRPr="00FF430B">
        <w:rPr>
          <w:rFonts w:eastAsiaTheme="majorEastAsia"/>
          <w:b/>
          <w:bCs/>
        </w:rPr>
        <w:t>Secţiunea a 5-a</w:t>
      </w:r>
    </w:p>
    <w:p w14:paraId="48B47EB7" w14:textId="77777777" w:rsidR="002B7A36" w:rsidRPr="00FF430B" w:rsidRDefault="00F75F0C" w:rsidP="00204B6F">
      <w:pPr>
        <w:tabs>
          <w:tab w:val="left" w:pos="-284"/>
          <w:tab w:val="left" w:pos="604"/>
          <w:tab w:val="left" w:pos="1134"/>
        </w:tabs>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204B6F">
      <w:pPr>
        <w:tabs>
          <w:tab w:val="left" w:pos="-284"/>
          <w:tab w:val="left" w:pos="142"/>
          <w:tab w:val="left" w:pos="426"/>
          <w:tab w:val="left" w:pos="604"/>
          <w:tab w:val="left" w:pos="1134"/>
        </w:tabs>
        <w:spacing w:after="120"/>
        <w:jc w:val="both"/>
      </w:pPr>
      <w:r w:rsidRPr="00FF430B">
        <w:rPr>
          <w:b/>
        </w:rPr>
        <w:lastRenderedPageBreak/>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204B6F">
      <w:pPr>
        <w:tabs>
          <w:tab w:val="left" w:pos="-284"/>
          <w:tab w:val="left" w:pos="142"/>
          <w:tab w:val="left" w:pos="426"/>
          <w:tab w:val="left" w:pos="604"/>
          <w:tab w:val="left" w:pos="1134"/>
        </w:tabs>
        <w:spacing w:after="120"/>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204B6F">
      <w:pPr>
        <w:tabs>
          <w:tab w:val="left" w:pos="-284"/>
          <w:tab w:val="left" w:pos="142"/>
          <w:tab w:val="left" w:pos="426"/>
          <w:tab w:val="left" w:pos="604"/>
          <w:tab w:val="left" w:pos="1134"/>
        </w:tabs>
        <w:spacing w:after="120"/>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204B6F">
      <w:pPr>
        <w:tabs>
          <w:tab w:val="left" w:pos="-284"/>
          <w:tab w:val="left" w:pos="426"/>
          <w:tab w:val="left" w:pos="604"/>
          <w:tab w:val="left" w:pos="1134"/>
        </w:tabs>
        <w:spacing w:after="120"/>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204B6F">
      <w:pPr>
        <w:tabs>
          <w:tab w:val="left" w:pos="-284"/>
          <w:tab w:val="left" w:pos="426"/>
          <w:tab w:val="left" w:pos="604"/>
          <w:tab w:val="left" w:pos="1134"/>
        </w:tabs>
        <w:spacing w:after="120"/>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204B6F">
      <w:pPr>
        <w:tabs>
          <w:tab w:val="left" w:pos="-284"/>
          <w:tab w:val="left" w:pos="142"/>
          <w:tab w:val="left" w:pos="426"/>
          <w:tab w:val="left" w:pos="604"/>
          <w:tab w:val="left" w:pos="1134"/>
        </w:tabs>
        <w:spacing w:after="120"/>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204B6F">
      <w:pPr>
        <w:tabs>
          <w:tab w:val="left" w:pos="-284"/>
          <w:tab w:val="left" w:pos="142"/>
          <w:tab w:val="left" w:pos="426"/>
          <w:tab w:val="left" w:pos="604"/>
          <w:tab w:val="left" w:pos="1134"/>
        </w:tabs>
        <w:spacing w:after="120"/>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204B6F">
      <w:pPr>
        <w:tabs>
          <w:tab w:val="left" w:pos="-284"/>
          <w:tab w:val="left" w:pos="426"/>
          <w:tab w:val="left" w:pos="604"/>
          <w:tab w:val="left" w:pos="1134"/>
        </w:tabs>
        <w:spacing w:after="120"/>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204B6F">
      <w:pPr>
        <w:tabs>
          <w:tab w:val="left" w:pos="-284"/>
          <w:tab w:val="left" w:pos="142"/>
          <w:tab w:val="left" w:pos="426"/>
          <w:tab w:val="left" w:pos="604"/>
          <w:tab w:val="left" w:pos="1134"/>
        </w:tabs>
        <w:spacing w:after="120"/>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204B6F">
      <w:pPr>
        <w:tabs>
          <w:tab w:val="left" w:pos="-284"/>
          <w:tab w:val="left" w:pos="142"/>
          <w:tab w:val="left" w:pos="426"/>
          <w:tab w:val="left" w:pos="604"/>
          <w:tab w:val="left" w:pos="1134"/>
        </w:tabs>
        <w:spacing w:after="120"/>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204B6F">
      <w:pPr>
        <w:tabs>
          <w:tab w:val="left" w:pos="-284"/>
          <w:tab w:val="left" w:pos="142"/>
          <w:tab w:val="left" w:pos="426"/>
          <w:tab w:val="left" w:pos="604"/>
          <w:tab w:val="left" w:pos="1134"/>
        </w:tabs>
        <w:spacing w:after="120"/>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204B6F">
      <w:pPr>
        <w:tabs>
          <w:tab w:val="left" w:pos="-284"/>
          <w:tab w:val="left" w:pos="142"/>
          <w:tab w:val="left" w:pos="426"/>
          <w:tab w:val="left" w:pos="604"/>
          <w:tab w:val="left" w:pos="1134"/>
        </w:tabs>
        <w:spacing w:after="120"/>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204B6F">
      <w:pPr>
        <w:tabs>
          <w:tab w:val="left" w:pos="-284"/>
          <w:tab w:val="left" w:pos="142"/>
          <w:tab w:val="left" w:pos="426"/>
          <w:tab w:val="left" w:pos="604"/>
          <w:tab w:val="left" w:pos="1134"/>
        </w:tabs>
        <w:spacing w:after="120"/>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204B6F">
      <w:pPr>
        <w:tabs>
          <w:tab w:val="left" w:pos="-284"/>
          <w:tab w:val="left" w:pos="142"/>
          <w:tab w:val="left" w:pos="426"/>
          <w:tab w:val="left" w:pos="604"/>
          <w:tab w:val="left" w:pos="1134"/>
        </w:tabs>
        <w:spacing w:after="120"/>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204B6F">
      <w:pPr>
        <w:tabs>
          <w:tab w:val="left" w:pos="-284"/>
          <w:tab w:val="left" w:pos="142"/>
          <w:tab w:val="left" w:pos="426"/>
          <w:tab w:val="left" w:pos="604"/>
          <w:tab w:val="left" w:pos="1134"/>
        </w:tabs>
        <w:spacing w:after="120"/>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204B6F">
      <w:pPr>
        <w:tabs>
          <w:tab w:val="left" w:pos="-284"/>
          <w:tab w:val="left" w:pos="142"/>
          <w:tab w:val="left" w:pos="426"/>
          <w:tab w:val="left" w:pos="604"/>
          <w:tab w:val="left" w:pos="1134"/>
        </w:tabs>
        <w:spacing w:after="120"/>
        <w:jc w:val="both"/>
      </w:pPr>
      <w:r w:rsidRPr="00FF430B">
        <w:t>3</w:t>
      </w:r>
      <w:r w:rsidR="00F75F0C" w:rsidRPr="00FF430B">
        <w:t>) ofertantul nu transmite în perioada stabilită clarificările solicitate;</w:t>
      </w:r>
    </w:p>
    <w:p w14:paraId="192F6EB7" w14:textId="77777777" w:rsidR="00BD463A" w:rsidRPr="00FF430B" w:rsidRDefault="00BD463A" w:rsidP="00204B6F">
      <w:pPr>
        <w:tabs>
          <w:tab w:val="left" w:pos="-284"/>
          <w:tab w:val="left" w:pos="142"/>
          <w:tab w:val="left" w:pos="426"/>
          <w:tab w:val="left" w:pos="604"/>
          <w:tab w:val="left" w:pos="1134"/>
        </w:tabs>
        <w:spacing w:after="120"/>
        <w:jc w:val="both"/>
      </w:pPr>
      <w:r w:rsidRPr="00FF430B">
        <w:lastRenderedPageBreak/>
        <w:t>4) oferta financiară nu are un preț fixat;</w:t>
      </w:r>
    </w:p>
    <w:p w14:paraId="4BB71D86" w14:textId="77777777" w:rsidR="00A953D2" w:rsidRPr="00FF430B" w:rsidRDefault="00BD463A" w:rsidP="00204B6F">
      <w:pPr>
        <w:tabs>
          <w:tab w:val="left" w:pos="-284"/>
          <w:tab w:val="left" w:pos="142"/>
          <w:tab w:val="left" w:pos="426"/>
          <w:tab w:val="left" w:pos="604"/>
          <w:tab w:val="left" w:pos="1134"/>
        </w:tabs>
        <w:spacing w:after="120"/>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204B6F">
      <w:pPr>
        <w:tabs>
          <w:tab w:val="left" w:pos="-284"/>
          <w:tab w:val="left" w:pos="142"/>
          <w:tab w:val="left" w:pos="426"/>
          <w:tab w:val="left" w:pos="604"/>
          <w:tab w:val="left" w:pos="1134"/>
        </w:tabs>
        <w:spacing w:after="120"/>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204B6F">
      <w:pPr>
        <w:tabs>
          <w:tab w:val="left" w:pos="-284"/>
          <w:tab w:val="left" w:pos="142"/>
          <w:tab w:val="left" w:pos="426"/>
          <w:tab w:val="left" w:pos="604"/>
          <w:tab w:val="left" w:pos="1134"/>
        </w:tabs>
        <w:spacing w:after="120"/>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204B6F">
      <w:pPr>
        <w:tabs>
          <w:tab w:val="left" w:pos="-284"/>
          <w:tab w:val="left" w:pos="142"/>
          <w:tab w:val="left" w:pos="426"/>
          <w:tab w:val="left" w:pos="604"/>
          <w:tab w:val="left" w:pos="1134"/>
        </w:tabs>
        <w:spacing w:after="120"/>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204B6F">
      <w:pPr>
        <w:tabs>
          <w:tab w:val="left" w:pos="-284"/>
          <w:tab w:val="left" w:pos="142"/>
          <w:tab w:val="left" w:pos="426"/>
          <w:tab w:val="left" w:pos="604"/>
          <w:tab w:val="left" w:pos="1134"/>
        </w:tabs>
        <w:spacing w:after="120"/>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204B6F">
      <w:pPr>
        <w:tabs>
          <w:tab w:val="left" w:pos="-284"/>
          <w:tab w:val="left" w:pos="142"/>
          <w:tab w:val="left" w:pos="426"/>
          <w:tab w:val="left" w:pos="604"/>
          <w:tab w:val="left" w:pos="1134"/>
        </w:tabs>
        <w:spacing w:after="120"/>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04B6F">
      <w:pPr>
        <w:tabs>
          <w:tab w:val="left" w:pos="-284"/>
          <w:tab w:val="left" w:pos="142"/>
          <w:tab w:val="left" w:pos="426"/>
          <w:tab w:val="left" w:pos="604"/>
          <w:tab w:val="left" w:pos="1134"/>
        </w:tabs>
        <w:spacing w:after="120"/>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color w:val="000000" w:themeColor="text1"/>
            <w:lang w:eastAsia="it-IT"/>
          </w:rPr>
          <w:t xml:space="preserve"> Regulamentul privind achizițiile publice de lucrări</w:t>
        </w:r>
      </w:hyperlink>
      <w:r w:rsidR="00E6009A" w:rsidRPr="00FF430B">
        <w:t>,</w:t>
      </w:r>
      <w:r w:rsidR="00B91A34" w:rsidRPr="00FF430B">
        <w:rPr>
          <w:bCs/>
          <w:color w:val="000000" w:themeColor="text1"/>
          <w:lang w:eastAsia="it-IT"/>
        </w:rPr>
        <w:t xml:space="preserve"> aprobat prin Hotărârea Guvernului nr.</w:t>
      </w:r>
      <w:r w:rsidR="00DF4DCF">
        <w:rPr>
          <w:bCs/>
          <w:color w:val="000000" w:themeColor="text1"/>
          <w:lang w:eastAsia="it-IT"/>
        </w:rPr>
        <w:t xml:space="preserve"> </w:t>
      </w:r>
      <w:r w:rsidR="00B91A34" w:rsidRPr="00FF430B">
        <w:rPr>
          <w:bCs/>
          <w:color w:val="000000" w:themeColor="text1"/>
          <w:lang w:eastAsia="it-IT"/>
        </w:rPr>
        <w:t>638</w:t>
      </w:r>
      <w:r w:rsidR="00090D4D" w:rsidRPr="00FF430B">
        <w:rPr>
          <w:bCs/>
          <w:color w:val="000000" w:themeColor="text1"/>
          <w:lang w:eastAsia="it-IT"/>
        </w:rPr>
        <w:t>/</w:t>
      </w:r>
      <w:r w:rsidR="00B91A34" w:rsidRPr="00FF430B">
        <w:rPr>
          <w:bCs/>
          <w:color w:val="000000" w:themeColor="text1"/>
          <w:lang w:eastAsia="it-IT"/>
        </w:rPr>
        <w:t>2020.</w:t>
      </w:r>
    </w:p>
    <w:p w14:paraId="1BFA13C1" w14:textId="4784740C" w:rsidR="0079540A" w:rsidRPr="00FF430B" w:rsidRDefault="002B206B" w:rsidP="00204B6F">
      <w:pPr>
        <w:tabs>
          <w:tab w:val="left" w:pos="-284"/>
          <w:tab w:val="left" w:pos="142"/>
          <w:tab w:val="left" w:pos="426"/>
          <w:tab w:val="left" w:pos="604"/>
          <w:tab w:val="left" w:pos="1134"/>
        </w:tabs>
        <w:spacing w:after="120"/>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04B6F">
      <w:pPr>
        <w:tabs>
          <w:tab w:val="left" w:pos="-284"/>
          <w:tab w:val="left" w:pos="142"/>
          <w:tab w:val="left" w:pos="426"/>
          <w:tab w:val="left" w:pos="604"/>
          <w:tab w:val="left" w:pos="1134"/>
        </w:tabs>
        <w:spacing w:after="120"/>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204B6F">
      <w:pPr>
        <w:tabs>
          <w:tab w:val="left" w:pos="-284"/>
          <w:tab w:val="left" w:pos="142"/>
          <w:tab w:val="left" w:pos="426"/>
          <w:tab w:val="left" w:pos="604"/>
          <w:tab w:val="left" w:pos="1134"/>
        </w:tabs>
        <w:spacing w:after="120"/>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w:t>
      </w:r>
      <w:r w:rsidR="00E6009A" w:rsidRPr="00FF430B">
        <w:lastRenderedPageBreak/>
        <w:t>situația condamnării pentru participarea la activități ale unei organizații sau grupări criminale, pentru corupție, fraudă și/sau spălare de bani</w:t>
      </w:r>
      <w:r w:rsidR="00D71A68" w:rsidRPr="00FF430B">
        <w:t>.</w:t>
      </w:r>
    </w:p>
    <w:p w14:paraId="39B30F9B" w14:textId="77777777" w:rsidR="00204B6F" w:rsidRDefault="00204B6F" w:rsidP="00204B6F">
      <w:pPr>
        <w:tabs>
          <w:tab w:val="left" w:pos="-284"/>
        </w:tabs>
        <w:jc w:val="center"/>
        <w:rPr>
          <w:rFonts w:eastAsiaTheme="majorEastAsia"/>
          <w:b/>
          <w:bCs/>
          <w:sz w:val="26"/>
          <w:szCs w:val="26"/>
        </w:rPr>
      </w:pPr>
    </w:p>
    <w:p w14:paraId="3FF8AC2D" w14:textId="77777777" w:rsidR="0079540A" w:rsidRPr="00FF430B" w:rsidRDefault="001C03B0" w:rsidP="00204B6F">
      <w:pPr>
        <w:tabs>
          <w:tab w:val="left" w:pos="-284"/>
        </w:tabs>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204B6F">
      <w:pPr>
        <w:tabs>
          <w:tab w:val="left" w:pos="-284"/>
        </w:tabs>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204B6F">
      <w:pPr>
        <w:tabs>
          <w:tab w:val="left" w:pos="-284"/>
          <w:tab w:val="left" w:pos="360"/>
          <w:tab w:val="left" w:pos="462"/>
          <w:tab w:val="left" w:pos="960"/>
        </w:tabs>
        <w:spacing w:after="120"/>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204B6F">
      <w:pPr>
        <w:tabs>
          <w:tab w:val="left" w:pos="-284"/>
          <w:tab w:val="left" w:pos="360"/>
          <w:tab w:val="left" w:pos="462"/>
          <w:tab w:val="left" w:pos="960"/>
        </w:tabs>
        <w:spacing w:after="120"/>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204B6F">
      <w:pPr>
        <w:tabs>
          <w:tab w:val="left" w:pos="-284"/>
          <w:tab w:val="left" w:pos="142"/>
          <w:tab w:val="left" w:pos="360"/>
          <w:tab w:val="left" w:pos="462"/>
          <w:tab w:val="left" w:pos="960"/>
        </w:tabs>
        <w:spacing w:after="120"/>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204B6F">
      <w:pPr>
        <w:tabs>
          <w:tab w:val="left" w:pos="-284"/>
          <w:tab w:val="left" w:pos="360"/>
          <w:tab w:val="left" w:pos="462"/>
          <w:tab w:val="left" w:pos="960"/>
        </w:tabs>
        <w:spacing w:after="120"/>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204B6F">
      <w:pPr>
        <w:tabs>
          <w:tab w:val="left" w:pos="-284"/>
          <w:tab w:val="left" w:pos="360"/>
          <w:tab w:val="left" w:pos="462"/>
          <w:tab w:val="left" w:pos="960"/>
        </w:tabs>
        <w:spacing w:after="120"/>
        <w:jc w:val="both"/>
        <w:rPr>
          <w:bCs/>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color w:val="000000" w:themeColor="text1"/>
            <w:lang w:eastAsia="it-IT"/>
          </w:rPr>
          <w:t xml:space="preserve"> Regulamentul privind achizițiile publice de lucrări</w:t>
        </w:r>
      </w:hyperlink>
      <w:r w:rsidR="00C77AA7" w:rsidRPr="00FF430B">
        <w:rPr>
          <w:bCs/>
          <w:color w:val="000000" w:themeColor="text1"/>
          <w:lang w:eastAsia="it-IT"/>
        </w:rPr>
        <w:t>,</w:t>
      </w:r>
      <w:r w:rsidR="00B00190" w:rsidRPr="00FF430B">
        <w:rPr>
          <w:bCs/>
          <w:color w:val="000000" w:themeColor="text1"/>
          <w:lang w:eastAsia="it-IT"/>
        </w:rPr>
        <w:t xml:space="preserve"> aprobat prin Hotărârea Guvernului nr.</w:t>
      </w:r>
      <w:r w:rsidR="00DF4DCF">
        <w:rPr>
          <w:bCs/>
          <w:color w:val="000000" w:themeColor="text1"/>
          <w:lang w:eastAsia="it-IT"/>
        </w:rPr>
        <w:t xml:space="preserve"> </w:t>
      </w:r>
      <w:r w:rsidR="00B00190" w:rsidRPr="00FF430B">
        <w:rPr>
          <w:bCs/>
          <w:color w:val="000000" w:themeColor="text1"/>
          <w:lang w:eastAsia="it-IT"/>
        </w:rPr>
        <w:t>638</w:t>
      </w:r>
      <w:r w:rsidR="00090D4D" w:rsidRPr="00FF430B">
        <w:rPr>
          <w:bCs/>
          <w:color w:val="000000" w:themeColor="text1"/>
          <w:lang w:eastAsia="it-IT"/>
        </w:rPr>
        <w:t>/</w:t>
      </w:r>
      <w:r w:rsidR="00B00190" w:rsidRPr="00FF430B">
        <w:rPr>
          <w:bCs/>
          <w:color w:val="000000" w:themeColor="text1"/>
          <w:lang w:eastAsia="it-IT"/>
        </w:rPr>
        <w:t>2020.</w:t>
      </w:r>
    </w:p>
    <w:p w14:paraId="1FDD103E" w14:textId="67439690" w:rsidR="00B00190" w:rsidRPr="0010526A" w:rsidRDefault="000E4D7D" w:rsidP="00204B6F">
      <w:pPr>
        <w:pStyle w:val="NormalWeb"/>
        <w:shd w:val="clear" w:color="auto" w:fill="FFFFFF"/>
        <w:tabs>
          <w:tab w:val="left" w:pos="-284"/>
        </w:tabs>
        <w:ind w:firstLine="0"/>
        <w:rPr>
          <w:color w:val="000000" w:themeColor="text1"/>
          <w:lang w:val="en-GB" w:eastAsia="it-IT"/>
        </w:rPr>
      </w:pPr>
      <w:r w:rsidRPr="0010526A">
        <w:rPr>
          <w:b/>
          <w:color w:val="000000" w:themeColor="text1"/>
          <w:lang w:val="en-GB"/>
        </w:rPr>
        <w:t>9</w:t>
      </w:r>
      <w:r w:rsidR="0024699C" w:rsidRPr="0010526A">
        <w:rPr>
          <w:b/>
          <w:color w:val="000000" w:themeColor="text1"/>
          <w:lang w:val="en-GB"/>
        </w:rPr>
        <w:t>8</w:t>
      </w:r>
      <w:r w:rsidR="00B00190" w:rsidRPr="0010526A">
        <w:rPr>
          <w:b/>
          <w:color w:val="000000" w:themeColor="text1"/>
          <w:lang w:val="en-GB"/>
        </w:rPr>
        <w:t xml:space="preserve">. </w:t>
      </w:r>
      <w:r w:rsidR="009C11B3" w:rsidRPr="0010526A">
        <w:rPr>
          <w:b/>
          <w:color w:val="000000" w:themeColor="text1"/>
          <w:lang w:val="en-GB"/>
        </w:rPr>
        <w:t xml:space="preserve"> </w:t>
      </w:r>
      <w:r w:rsidR="00B00190" w:rsidRPr="0010526A">
        <w:rPr>
          <w:color w:val="000000" w:themeColor="text1"/>
          <w:lang w:val="en-GB" w:eastAsia="it-IT"/>
        </w:rPr>
        <w:t>Garanția de bună execuție a contractului, dacă părțile agreează, se constituie din:</w:t>
      </w:r>
    </w:p>
    <w:p w14:paraId="7EC4D26B" w14:textId="77777777" w:rsidR="00B00190" w:rsidRPr="00FF430B" w:rsidRDefault="00B00190" w:rsidP="00204B6F">
      <w:pPr>
        <w:shd w:val="clear" w:color="auto" w:fill="FFFFFF"/>
        <w:tabs>
          <w:tab w:val="left" w:pos="-284"/>
        </w:tabs>
        <w:jc w:val="both"/>
        <w:rPr>
          <w:color w:val="000000" w:themeColor="text1"/>
          <w:lang w:eastAsia="it-IT"/>
        </w:rPr>
      </w:pPr>
      <w:r w:rsidRPr="00FF430B">
        <w:rPr>
          <w:color w:val="000000" w:themeColor="text1"/>
          <w:lang w:eastAsia="it-IT"/>
        </w:rPr>
        <w:t>1) rețineri succesive din plata cuvenită pentru facturile</w:t>
      </w:r>
      <w:r w:rsidR="0097477A" w:rsidRPr="00FF430B">
        <w:rPr>
          <w:color w:val="000000" w:themeColor="text1"/>
          <w:lang w:eastAsia="it-IT"/>
        </w:rPr>
        <w:t xml:space="preserve"> fiscale</w:t>
      </w:r>
      <w:r w:rsidRPr="00FF430B">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204B6F">
      <w:pPr>
        <w:shd w:val="clear" w:color="auto" w:fill="FFFFFF"/>
        <w:tabs>
          <w:tab w:val="left" w:pos="-284"/>
        </w:tabs>
        <w:jc w:val="both"/>
        <w:rPr>
          <w:color w:val="000000" w:themeColor="text1"/>
          <w:lang w:eastAsia="it-IT"/>
        </w:rPr>
      </w:pPr>
      <w:r w:rsidRPr="00FF430B">
        <w:rPr>
          <w:color w:val="000000" w:themeColor="text1"/>
          <w:lang w:eastAsia="it-IT"/>
        </w:rPr>
        <w:t>2) rețineri succesive directe din plata cuvenită pentru facturile</w:t>
      </w:r>
      <w:r w:rsidR="0097477A" w:rsidRPr="00FF430B">
        <w:rPr>
          <w:color w:val="000000" w:themeColor="text1"/>
          <w:lang w:eastAsia="it-IT"/>
        </w:rPr>
        <w:t xml:space="preserve"> fiscale</w:t>
      </w:r>
      <w:r w:rsidRPr="00FF430B">
        <w:rPr>
          <w:color w:val="000000" w:themeColor="text1"/>
          <w:lang w:eastAsia="it-IT"/>
        </w:rPr>
        <w:t xml:space="preserve"> înaintate;</w:t>
      </w:r>
    </w:p>
    <w:p w14:paraId="46AAB27F" w14:textId="77777777" w:rsidR="00B00190" w:rsidRPr="00FF430B" w:rsidRDefault="004A4CB4" w:rsidP="00204B6F">
      <w:pPr>
        <w:tabs>
          <w:tab w:val="left" w:pos="-284"/>
          <w:tab w:val="left" w:pos="360"/>
          <w:tab w:val="left" w:pos="462"/>
          <w:tab w:val="left" w:pos="960"/>
        </w:tabs>
        <w:spacing w:after="120"/>
        <w:jc w:val="both"/>
        <w:rPr>
          <w:bCs/>
          <w:color w:val="000000" w:themeColor="text1"/>
          <w:lang w:eastAsia="it-IT"/>
        </w:rPr>
      </w:pPr>
      <w:r w:rsidRPr="00FF430B">
        <w:rPr>
          <w:color w:val="000000" w:themeColor="text1"/>
          <w:lang w:eastAsia="it-IT"/>
        </w:rPr>
        <w:t xml:space="preserve">  </w:t>
      </w:r>
      <w:r w:rsidR="00B00190" w:rsidRPr="00FF430B">
        <w:rPr>
          <w:color w:val="000000" w:themeColor="text1"/>
          <w:lang w:eastAsia="it-IT"/>
        </w:rPr>
        <w:t>3</w:t>
      </w:r>
      <w:r w:rsidR="00B00190" w:rsidRPr="00FF430B">
        <w:rPr>
          <w:bCs/>
          <w:color w:val="000000" w:themeColor="text1"/>
          <w:lang w:eastAsia="it-IT"/>
        </w:rPr>
        <w:t>) transfer pe contul</w:t>
      </w:r>
      <w:r w:rsidRPr="00FF430B">
        <w:rPr>
          <w:bCs/>
          <w:color w:val="000000" w:themeColor="text1"/>
          <w:lang w:eastAsia="it-IT"/>
        </w:rPr>
        <w:t xml:space="preserve"> </w:t>
      </w:r>
      <w:r w:rsidR="00B00190" w:rsidRPr="00FF430B">
        <w:rPr>
          <w:bCs/>
          <w:color w:val="000000" w:themeColor="text1"/>
          <w:lang w:eastAsia="it-IT"/>
        </w:rPr>
        <w:t>autorității contracta</w:t>
      </w:r>
      <w:r w:rsidR="0097477A" w:rsidRPr="00FF430B">
        <w:rPr>
          <w:bCs/>
          <w:color w:val="000000" w:themeColor="text1"/>
          <w:lang w:eastAsia="it-IT"/>
        </w:rPr>
        <w:t>n</w:t>
      </w:r>
      <w:r w:rsidR="00B00190" w:rsidRPr="00FF430B">
        <w:rPr>
          <w:bCs/>
          <w:color w:val="000000" w:themeColor="text1"/>
          <w:lang w:eastAsia="it-IT"/>
        </w:rPr>
        <w:t>te.</w:t>
      </w:r>
    </w:p>
    <w:p w14:paraId="1D8E9D70" w14:textId="26F40E40" w:rsidR="008E304B" w:rsidRPr="00FF430B" w:rsidRDefault="0024699C" w:rsidP="00204B6F">
      <w:pPr>
        <w:tabs>
          <w:tab w:val="left" w:pos="-284"/>
          <w:tab w:val="left" w:pos="360"/>
          <w:tab w:val="left" w:pos="462"/>
          <w:tab w:val="left" w:pos="960"/>
        </w:tabs>
        <w:spacing w:after="120"/>
        <w:jc w:val="both"/>
      </w:pPr>
      <w:r w:rsidRPr="00FF430B">
        <w:rPr>
          <w:b/>
          <w:bCs/>
          <w:color w:val="000000" w:themeColor="text1"/>
          <w:lang w:eastAsia="it-IT"/>
        </w:rPr>
        <w:t>99</w:t>
      </w:r>
      <w:r w:rsidR="00F75F0C" w:rsidRPr="00FF430B">
        <w:rPr>
          <w:b/>
          <w:bCs/>
          <w:color w:val="000000" w:themeColor="text1"/>
          <w:lang w:eastAsia="it-IT"/>
        </w:rPr>
        <w:t>.</w:t>
      </w:r>
      <w:r w:rsidR="00F75F0C" w:rsidRPr="00FF430B">
        <w:rPr>
          <w:bCs/>
          <w:color w:val="000000" w:themeColor="text1"/>
          <w:lang w:eastAsia="it-IT"/>
        </w:rPr>
        <w:t xml:space="preserve"> </w:t>
      </w:r>
      <w:r w:rsidR="009C11B3">
        <w:rPr>
          <w:bCs/>
          <w:color w:val="000000" w:themeColor="text1"/>
          <w:lang w:eastAsia="it-IT"/>
        </w:rPr>
        <w:t xml:space="preserve"> </w:t>
      </w:r>
      <w:r w:rsidR="00F75F0C" w:rsidRPr="00FF430B">
        <w:rPr>
          <w:bCs/>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204B6F">
      <w:pPr>
        <w:tabs>
          <w:tab w:val="left" w:pos="-284"/>
          <w:tab w:val="left" w:pos="284"/>
          <w:tab w:val="left" w:pos="462"/>
          <w:tab w:val="left" w:pos="960"/>
        </w:tabs>
        <w:spacing w:after="120"/>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204B6F">
      <w:pPr>
        <w:tabs>
          <w:tab w:val="left" w:pos="-284"/>
          <w:tab w:val="left" w:pos="142"/>
          <w:tab w:val="left" w:pos="360"/>
          <w:tab w:val="left" w:pos="462"/>
          <w:tab w:val="left" w:pos="960"/>
        </w:tabs>
        <w:spacing w:after="120"/>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204B6F">
      <w:pPr>
        <w:tabs>
          <w:tab w:val="left" w:pos="-284"/>
          <w:tab w:val="left" w:pos="360"/>
          <w:tab w:val="left" w:pos="462"/>
          <w:tab w:val="left" w:pos="960"/>
        </w:tabs>
        <w:spacing w:after="120"/>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w:t>
      </w:r>
      <w:r w:rsidRPr="00FF430B">
        <w:lastRenderedPageBreak/>
        <w:t xml:space="preserve">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204B6F">
      <w:pPr>
        <w:tabs>
          <w:tab w:val="left" w:pos="-284"/>
          <w:tab w:val="left" w:pos="360"/>
          <w:tab w:val="left" w:pos="462"/>
          <w:tab w:val="left" w:pos="960"/>
        </w:tabs>
        <w:spacing w:after="120"/>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204B6F">
      <w:pPr>
        <w:tabs>
          <w:tab w:val="left" w:pos="-284"/>
          <w:tab w:val="left" w:pos="360"/>
          <w:tab w:val="left" w:pos="462"/>
          <w:tab w:val="left" w:pos="960"/>
        </w:tabs>
        <w:spacing w:after="120"/>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204B6F">
      <w:pPr>
        <w:tabs>
          <w:tab w:val="left" w:pos="-284"/>
          <w:tab w:val="left" w:pos="360"/>
          <w:tab w:val="left" w:pos="462"/>
          <w:tab w:val="left" w:pos="960"/>
        </w:tabs>
        <w:spacing w:after="120"/>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204B6F">
      <w:pPr>
        <w:tabs>
          <w:tab w:val="left" w:pos="-284"/>
          <w:tab w:val="left" w:pos="360"/>
          <w:tab w:val="left" w:pos="462"/>
          <w:tab w:val="left" w:pos="960"/>
        </w:tabs>
        <w:spacing w:after="120"/>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204B6F">
      <w:pPr>
        <w:tabs>
          <w:tab w:val="left" w:pos="284"/>
          <w:tab w:val="left" w:pos="426"/>
          <w:tab w:val="decimal" w:pos="8364"/>
        </w:tabs>
        <w:spacing w:after="120" w:line="276" w:lineRule="auto"/>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1EEB44" w14:textId="77777777" w:rsidR="00B91429" w:rsidRDefault="00B91429" w:rsidP="00204B6F">
      <w:pPr>
        <w:jc w:val="right"/>
      </w:pPr>
    </w:p>
    <w:p w14:paraId="39345636" w14:textId="77777777" w:rsidR="00B91429" w:rsidRDefault="00B91429" w:rsidP="00204B6F">
      <w:pPr>
        <w:jc w:val="right"/>
      </w:pPr>
    </w:p>
    <w:p w14:paraId="170F0301" w14:textId="77777777" w:rsidR="00704FE2" w:rsidRPr="00704FE2" w:rsidRDefault="00704FE2" w:rsidP="00704FE2">
      <w:pPr>
        <w:shd w:val="clear" w:color="auto" w:fill="FFFFFF"/>
        <w:tabs>
          <w:tab w:val="left" w:pos="284"/>
          <w:tab w:val="left" w:pos="426"/>
          <w:tab w:val="decimal" w:pos="8364"/>
        </w:tabs>
        <w:spacing w:line="276" w:lineRule="auto"/>
        <w:ind w:left="426" w:right="-144" w:firstLine="284"/>
        <w:jc w:val="both"/>
        <w:rPr>
          <w:b/>
          <w:bCs/>
          <w:color w:val="000000"/>
          <w:lang w:val="en-US"/>
        </w:rPr>
      </w:pPr>
    </w:p>
    <w:p w14:paraId="35F2E992" w14:textId="77777777" w:rsidR="00704FE2" w:rsidRPr="00704FE2" w:rsidRDefault="00704FE2" w:rsidP="00704FE2">
      <w:pPr>
        <w:shd w:val="clear" w:color="auto" w:fill="FFFFFF"/>
        <w:tabs>
          <w:tab w:val="left" w:pos="284"/>
          <w:tab w:val="left" w:pos="426"/>
          <w:tab w:val="decimal" w:pos="8364"/>
        </w:tabs>
        <w:spacing w:line="276" w:lineRule="auto"/>
        <w:ind w:left="426" w:right="-144" w:firstLine="284"/>
        <w:jc w:val="both"/>
        <w:rPr>
          <w:b/>
          <w:bCs/>
          <w:color w:val="000000"/>
          <w:lang w:val="en-US"/>
        </w:rPr>
      </w:pPr>
    </w:p>
    <w:p w14:paraId="42F76652" w14:textId="24B571CE" w:rsidR="00704FE2" w:rsidRPr="00704FE2" w:rsidRDefault="00704FE2" w:rsidP="00704FE2">
      <w:pPr>
        <w:shd w:val="clear" w:color="auto" w:fill="FFFFFF"/>
        <w:tabs>
          <w:tab w:val="left" w:pos="284"/>
          <w:tab w:val="left" w:pos="426"/>
          <w:tab w:val="decimal" w:pos="8364"/>
        </w:tabs>
        <w:spacing w:line="276" w:lineRule="auto"/>
        <w:ind w:left="426" w:right="-144"/>
        <w:jc w:val="both"/>
        <w:rPr>
          <w:b/>
          <w:bCs/>
          <w:color w:val="000000"/>
          <w:lang w:val="en-US"/>
        </w:rPr>
      </w:pPr>
    </w:p>
    <w:p w14:paraId="27DC2C89" w14:textId="77777777" w:rsidR="00B91429" w:rsidRDefault="00B91429" w:rsidP="00704FE2">
      <w:pPr>
        <w:jc w:val="both"/>
      </w:pPr>
    </w:p>
    <w:p w14:paraId="44A55238" w14:textId="77777777" w:rsidR="00B91429" w:rsidRDefault="00B91429" w:rsidP="00204B6F">
      <w:pPr>
        <w:jc w:val="right"/>
      </w:pPr>
    </w:p>
    <w:p w14:paraId="256A8CEB" w14:textId="77777777" w:rsidR="00204B6F" w:rsidRDefault="00204B6F" w:rsidP="00204B6F">
      <w:pPr>
        <w:jc w:val="right"/>
      </w:pPr>
    </w:p>
    <w:p w14:paraId="03ACE486" w14:textId="77777777" w:rsidR="00204B6F" w:rsidRDefault="00204B6F" w:rsidP="00204B6F">
      <w:pPr>
        <w:jc w:val="right"/>
      </w:pPr>
    </w:p>
    <w:p w14:paraId="1AC7914B" w14:textId="77777777" w:rsidR="00204B6F" w:rsidRDefault="00204B6F" w:rsidP="00204B6F">
      <w:pPr>
        <w:jc w:val="right"/>
      </w:pPr>
    </w:p>
    <w:p w14:paraId="751DAEF4" w14:textId="77777777" w:rsidR="00204B6F" w:rsidRDefault="00204B6F" w:rsidP="00204B6F">
      <w:pPr>
        <w:jc w:val="right"/>
      </w:pPr>
    </w:p>
    <w:p w14:paraId="0ECDB623" w14:textId="06A0BD50" w:rsidR="0010526A" w:rsidRDefault="0010526A">
      <w:pPr>
        <w:spacing w:after="160" w:line="259" w:lineRule="auto"/>
      </w:pPr>
      <w:r>
        <w:br w:type="page"/>
      </w:r>
    </w:p>
    <w:p w14:paraId="5F8B514B" w14:textId="77777777" w:rsidR="00204B6F" w:rsidRDefault="00204B6F" w:rsidP="00204B6F">
      <w:pPr>
        <w:jc w:val="right"/>
      </w:pPr>
    </w:p>
    <w:p w14:paraId="04D11AFC" w14:textId="77777777" w:rsidR="00204B6F" w:rsidRDefault="00204B6F" w:rsidP="00204B6F">
      <w:pPr>
        <w:jc w:val="right"/>
      </w:pPr>
    </w:p>
    <w:p w14:paraId="6504E6D9" w14:textId="77777777" w:rsidR="00204B6F" w:rsidRDefault="00204B6F" w:rsidP="00204B6F">
      <w:pPr>
        <w:jc w:val="right"/>
      </w:pPr>
    </w:p>
    <w:p w14:paraId="0819009B" w14:textId="77777777" w:rsidR="00204B6F" w:rsidRDefault="00204B6F" w:rsidP="00204B6F">
      <w:pPr>
        <w:jc w:val="right"/>
      </w:pPr>
    </w:p>
    <w:p w14:paraId="4238F1C1" w14:textId="77777777" w:rsidR="00204B6F" w:rsidRDefault="00204B6F" w:rsidP="00204B6F">
      <w:pPr>
        <w:jc w:val="right"/>
      </w:pPr>
    </w:p>
    <w:p w14:paraId="0FE3B127" w14:textId="77777777" w:rsidR="008A3AD6" w:rsidRPr="008A3AD6" w:rsidRDefault="008A3AD6" w:rsidP="008A3AD6">
      <w:pPr>
        <w:tabs>
          <w:tab w:val="left" w:pos="360"/>
          <w:tab w:val="left" w:pos="567"/>
        </w:tabs>
        <w:spacing w:before="100" w:beforeAutospacing="1" w:after="120"/>
        <w:jc w:val="right"/>
        <w:outlineLvl w:val="2"/>
        <w:rPr>
          <w:rFonts w:eastAsia="PMingLiU"/>
          <w:lang w:eastAsia="zh-CN"/>
        </w:rPr>
      </w:pPr>
      <w:r w:rsidRPr="008A3AD6">
        <w:rPr>
          <w:rFonts w:eastAsia="PMingLiU"/>
          <w:b/>
          <w:lang w:eastAsia="zh-CN"/>
        </w:rPr>
        <w:t>FORMULARUL OFERTEI</w:t>
      </w:r>
    </w:p>
    <w:p w14:paraId="2D0FE010" w14:textId="77777777" w:rsidR="008A3AD6" w:rsidRPr="008A3AD6" w:rsidRDefault="008A3AD6" w:rsidP="008A3AD6">
      <w:pPr>
        <w:tabs>
          <w:tab w:val="left" w:pos="567"/>
        </w:tabs>
        <w:rPr>
          <w:b/>
        </w:rPr>
      </w:pPr>
    </w:p>
    <w:p w14:paraId="551396CF" w14:textId="77777777" w:rsidR="008A3AD6" w:rsidRPr="008A3AD6" w:rsidRDefault="008A3AD6" w:rsidP="008A3AD6">
      <w:pPr>
        <w:tabs>
          <w:tab w:val="left" w:pos="567"/>
        </w:tabs>
        <w:jc w:val="center"/>
      </w:pPr>
      <w:r w:rsidRPr="008A3AD6">
        <w:rPr>
          <w:b/>
        </w:rPr>
        <w:t>OFERTĂ</w:t>
      </w:r>
    </w:p>
    <w:p w14:paraId="6B8D6A99" w14:textId="77777777" w:rsidR="008A3AD6" w:rsidRPr="008A3AD6" w:rsidRDefault="008A3AD6" w:rsidP="008A3AD6">
      <w:pPr>
        <w:tabs>
          <w:tab w:val="left" w:pos="567"/>
        </w:tabs>
      </w:pPr>
      <w:r w:rsidRPr="008A3AD6">
        <w:t>Către______________________________________________________________________________</w:t>
      </w:r>
    </w:p>
    <w:p w14:paraId="2B3F62E6" w14:textId="77777777" w:rsidR="008A3AD6" w:rsidRPr="008A3AD6" w:rsidRDefault="008A3AD6" w:rsidP="008A3AD6">
      <w:pPr>
        <w:tabs>
          <w:tab w:val="left" w:pos="567"/>
        </w:tabs>
        <w:spacing w:line="360" w:lineRule="auto"/>
      </w:pPr>
      <w:r w:rsidRPr="008A3AD6">
        <w:t xml:space="preserve">                                        (dinumirea autorităţii contractante şi adresa completă)</w:t>
      </w:r>
    </w:p>
    <w:p w14:paraId="39C1DA03" w14:textId="77777777" w:rsidR="008A3AD6" w:rsidRPr="008A3AD6" w:rsidRDefault="008A3AD6" w:rsidP="008A3AD6">
      <w:pPr>
        <w:tabs>
          <w:tab w:val="left" w:pos="567"/>
        </w:tabs>
        <w:spacing w:line="360" w:lineRule="auto"/>
      </w:pPr>
      <w:r w:rsidRPr="008A3AD6">
        <w:t>__________________________________________________________________________________</w:t>
      </w:r>
    </w:p>
    <w:p w14:paraId="5CD5715E" w14:textId="77777777" w:rsidR="008A3AD6" w:rsidRPr="008A3AD6" w:rsidRDefault="008A3AD6" w:rsidP="008A3AD6">
      <w:pPr>
        <w:tabs>
          <w:tab w:val="left" w:pos="567"/>
        </w:tabs>
        <w:spacing w:line="360" w:lineRule="auto"/>
      </w:pPr>
      <w:r w:rsidRPr="008A3AD6">
        <w:t>Stimaţi domni,</w:t>
      </w:r>
    </w:p>
    <w:p w14:paraId="036AF98B" w14:textId="77777777" w:rsidR="008A3AD6" w:rsidRPr="008A3AD6" w:rsidRDefault="008A3AD6" w:rsidP="00100EEB">
      <w:pPr>
        <w:numPr>
          <w:ilvl w:val="0"/>
          <w:numId w:val="30"/>
        </w:numPr>
        <w:tabs>
          <w:tab w:val="left" w:pos="567"/>
        </w:tabs>
        <w:spacing w:line="360" w:lineRule="auto"/>
        <w:ind w:left="0" w:firstLine="0"/>
        <w:jc w:val="both"/>
      </w:pPr>
      <w:r w:rsidRPr="008A3AD6">
        <w:t>Examinînd documentaţia standard pentru elaborarea şi prezentarea ofertei, subsemnaţii, __________________________________________________________________________________</w:t>
      </w:r>
    </w:p>
    <w:p w14:paraId="39F40D88" w14:textId="77777777" w:rsidR="008A3AD6" w:rsidRPr="008A3AD6" w:rsidRDefault="008A3AD6" w:rsidP="008A3AD6">
      <w:pPr>
        <w:tabs>
          <w:tab w:val="left" w:pos="567"/>
        </w:tabs>
      </w:pPr>
      <w:r w:rsidRPr="008A3AD6">
        <w:t xml:space="preserve">reprezentanţi ai ofertantului ___________________________________________________________ </w:t>
      </w:r>
    </w:p>
    <w:p w14:paraId="62B7F18C" w14:textId="77777777" w:rsidR="008A3AD6" w:rsidRPr="008A3AD6" w:rsidRDefault="008A3AD6" w:rsidP="008A3AD6">
      <w:pPr>
        <w:tabs>
          <w:tab w:val="left" w:pos="567"/>
        </w:tabs>
        <w:jc w:val="center"/>
      </w:pPr>
      <w:r w:rsidRPr="008A3AD6">
        <w:t xml:space="preserve">                                           (denumirea, numele ofertantului)</w:t>
      </w:r>
    </w:p>
    <w:p w14:paraId="45BA6B37" w14:textId="77777777" w:rsidR="008A3AD6" w:rsidRPr="008A3AD6" w:rsidRDefault="008A3AD6" w:rsidP="008A3AD6">
      <w:pPr>
        <w:tabs>
          <w:tab w:val="left" w:pos="567"/>
        </w:tabs>
        <w:spacing w:line="360" w:lineRule="auto"/>
      </w:pPr>
      <w:r w:rsidRPr="008A3AD6">
        <w:t>__________________________________________________________________________________</w:t>
      </w:r>
    </w:p>
    <w:p w14:paraId="1BAFF147" w14:textId="77777777" w:rsidR="008A3AD6" w:rsidRPr="008A3AD6" w:rsidRDefault="008A3AD6" w:rsidP="008A3AD6">
      <w:pPr>
        <w:tabs>
          <w:tab w:val="left" w:pos="567"/>
        </w:tabs>
      </w:pPr>
      <w:r w:rsidRPr="008A3AD6">
        <w:t>ne oferim ca, în conformitate cu prevederile şi cerinţele cuprinse în documentaţia menţionată, să executăm __________________________________________________________________________</w:t>
      </w:r>
    </w:p>
    <w:p w14:paraId="47C7F188" w14:textId="77777777" w:rsidR="008A3AD6" w:rsidRPr="008A3AD6" w:rsidRDefault="008A3AD6" w:rsidP="008A3AD6">
      <w:pPr>
        <w:tabs>
          <w:tab w:val="left" w:pos="567"/>
        </w:tabs>
      </w:pPr>
      <w:r w:rsidRPr="008A3AD6">
        <w:t xml:space="preserve">                                                                                      (denumirea lucrării)</w:t>
      </w:r>
    </w:p>
    <w:p w14:paraId="5C89C5D9" w14:textId="77777777" w:rsidR="008A3AD6" w:rsidRPr="008A3AD6" w:rsidRDefault="008A3AD6" w:rsidP="008A3AD6">
      <w:pPr>
        <w:tabs>
          <w:tab w:val="left" w:pos="567"/>
        </w:tabs>
        <w:spacing w:line="360" w:lineRule="auto"/>
      </w:pPr>
      <w:r w:rsidRPr="008A3AD6">
        <w:t>__________________________________________________________________________________</w:t>
      </w:r>
    </w:p>
    <w:p w14:paraId="2C77EEB3" w14:textId="77777777" w:rsidR="008A3AD6" w:rsidRPr="008A3AD6" w:rsidRDefault="008A3AD6" w:rsidP="008A3AD6">
      <w:pPr>
        <w:tabs>
          <w:tab w:val="left" w:pos="567"/>
        </w:tabs>
      </w:pPr>
      <w:r w:rsidRPr="008A3AD6">
        <w:t xml:space="preserve">pentru suma fără TVA de ___________________________________________________________lei, </w:t>
      </w:r>
    </w:p>
    <w:p w14:paraId="100D0CD7" w14:textId="77777777" w:rsidR="008A3AD6" w:rsidRPr="008A3AD6" w:rsidRDefault="008A3AD6" w:rsidP="008A3AD6">
      <w:pPr>
        <w:tabs>
          <w:tab w:val="left" w:pos="567"/>
        </w:tabs>
        <w:jc w:val="center"/>
      </w:pPr>
      <w:r w:rsidRPr="008A3AD6">
        <w:t xml:space="preserve">                                                (suma în litere şi în cifre)</w:t>
      </w:r>
    </w:p>
    <w:p w14:paraId="5FB25657" w14:textId="77777777" w:rsidR="008A3AD6" w:rsidRPr="008A3AD6" w:rsidRDefault="008A3AD6" w:rsidP="008A3AD6">
      <w:pPr>
        <w:tabs>
          <w:tab w:val="left" w:pos="567"/>
        </w:tabs>
        <w:spacing w:line="360" w:lineRule="auto"/>
      </w:pPr>
      <w:r w:rsidRPr="008A3AD6">
        <w:t>la care se adaugă taxa pe valoarea adăugată în cuantum de ___________________________________</w:t>
      </w:r>
    </w:p>
    <w:p w14:paraId="57A73753" w14:textId="77777777" w:rsidR="008A3AD6" w:rsidRPr="008A3AD6" w:rsidRDefault="008A3AD6" w:rsidP="008A3AD6">
      <w:pPr>
        <w:tabs>
          <w:tab w:val="left" w:pos="567"/>
        </w:tabs>
      </w:pPr>
      <w:r w:rsidRPr="008A3AD6">
        <w:t>________________________________________________ lei.</w:t>
      </w:r>
    </w:p>
    <w:p w14:paraId="45023E53" w14:textId="77777777" w:rsidR="008A3AD6" w:rsidRPr="008A3AD6" w:rsidRDefault="008A3AD6" w:rsidP="008A3AD6">
      <w:pPr>
        <w:tabs>
          <w:tab w:val="left" w:pos="567"/>
        </w:tabs>
        <w:spacing w:line="360" w:lineRule="auto"/>
      </w:pPr>
      <w:r w:rsidRPr="008A3AD6">
        <w:t xml:space="preserve">                          (suma în litere şi în cifre)</w:t>
      </w:r>
    </w:p>
    <w:p w14:paraId="021DC176" w14:textId="77777777" w:rsidR="008A3AD6" w:rsidRPr="008A3AD6" w:rsidRDefault="008A3AD6" w:rsidP="00100EEB">
      <w:pPr>
        <w:numPr>
          <w:ilvl w:val="0"/>
          <w:numId w:val="30"/>
        </w:numPr>
        <w:tabs>
          <w:tab w:val="left" w:pos="567"/>
        </w:tabs>
        <w:ind w:left="0" w:firstLine="0"/>
        <w:jc w:val="both"/>
      </w:pPr>
      <w:r w:rsidRPr="008A3AD6">
        <w:t>Ne angajăm ca, în cazul în care oferta noastră este stabilită cîştigătoare, să începem lucrările cît mai curînd posibil după primirea dispoziţiei de începere şi să terminăm lucrările în conformitate cu graficul de executare anexate în _________________________________________ luni calendaristice.</w:t>
      </w:r>
    </w:p>
    <w:p w14:paraId="4A936E09" w14:textId="77777777" w:rsidR="008A3AD6" w:rsidRPr="008A3AD6" w:rsidRDefault="008A3AD6" w:rsidP="008A3AD6">
      <w:pPr>
        <w:tabs>
          <w:tab w:val="left" w:pos="567"/>
        </w:tabs>
        <w:spacing w:line="360" w:lineRule="auto"/>
      </w:pPr>
      <w:r w:rsidRPr="008A3AD6">
        <w:t xml:space="preserve">                                                                        (perioada în litere şi în cifre)</w:t>
      </w:r>
    </w:p>
    <w:p w14:paraId="14F12285" w14:textId="77777777" w:rsidR="008A3AD6" w:rsidRPr="008A3AD6" w:rsidRDefault="008A3AD6" w:rsidP="00100EEB">
      <w:pPr>
        <w:numPr>
          <w:ilvl w:val="0"/>
          <w:numId w:val="30"/>
        </w:numPr>
        <w:tabs>
          <w:tab w:val="left" w:pos="567"/>
        </w:tabs>
        <w:spacing w:line="360" w:lineRule="auto"/>
        <w:ind w:left="0" w:firstLine="0"/>
        <w:jc w:val="both"/>
      </w:pPr>
      <w:r w:rsidRPr="008A3AD6">
        <w:t xml:space="preserve">Ne angajăm să menţinem această ofertă valabilă conform </w:t>
      </w:r>
      <w:r w:rsidRPr="008A3AD6">
        <w:rPr>
          <w:szCs w:val="20"/>
        </w:rPr>
        <w:t>Declarației privind valabilitatea ofertei (anexa nr. 8)</w:t>
      </w:r>
      <w:r w:rsidRPr="008A3AD6">
        <w:t>, şi ea va rămîne obligatorie pentru noi şi poate fi acceptată oricînd  înainte de expirarea perioadei de valabilitate.</w:t>
      </w:r>
    </w:p>
    <w:p w14:paraId="01C60B3B" w14:textId="77777777" w:rsidR="008A3AD6" w:rsidRPr="008A3AD6" w:rsidRDefault="008A3AD6" w:rsidP="00100EEB">
      <w:pPr>
        <w:numPr>
          <w:ilvl w:val="0"/>
          <w:numId w:val="30"/>
        </w:numPr>
        <w:tabs>
          <w:tab w:val="left" w:pos="567"/>
        </w:tabs>
        <w:spacing w:line="360" w:lineRule="auto"/>
        <w:ind w:left="0" w:firstLine="0"/>
        <w:jc w:val="both"/>
      </w:pPr>
      <w:r w:rsidRPr="008A3AD6">
        <w:t>Am înţeles şi consimţim ca, în cazul în care oferta noastră este stabilită ca fiind cîştigătoare, să constituim garanţia de bună executare în conformitate cu prevederile din Anunțul de participare.</w:t>
      </w:r>
    </w:p>
    <w:p w14:paraId="25A991C7" w14:textId="77777777" w:rsidR="008A3AD6" w:rsidRPr="008A3AD6" w:rsidRDefault="008A3AD6" w:rsidP="00100EEB">
      <w:pPr>
        <w:numPr>
          <w:ilvl w:val="0"/>
          <w:numId w:val="30"/>
        </w:numPr>
        <w:tabs>
          <w:tab w:val="left" w:pos="567"/>
        </w:tabs>
        <w:spacing w:line="360" w:lineRule="auto"/>
        <w:ind w:left="0" w:firstLine="0"/>
        <w:jc w:val="both"/>
      </w:pPr>
      <w:r w:rsidRPr="008A3AD6">
        <w:t>Perioada de garanție pentru lucrările executate ________________________ luni calendaristice.</w:t>
      </w:r>
    </w:p>
    <w:p w14:paraId="754A53BD" w14:textId="77777777" w:rsidR="008A3AD6" w:rsidRPr="008A3AD6" w:rsidRDefault="008A3AD6" w:rsidP="008A3AD6">
      <w:pPr>
        <w:tabs>
          <w:tab w:val="left" w:pos="567"/>
        </w:tabs>
        <w:spacing w:line="360" w:lineRule="auto"/>
      </w:pPr>
    </w:p>
    <w:p w14:paraId="3F7B5F57" w14:textId="77777777" w:rsidR="008A3AD6" w:rsidRPr="008A3AD6" w:rsidRDefault="008A3AD6" w:rsidP="008A3AD6">
      <w:pPr>
        <w:tabs>
          <w:tab w:val="left" w:pos="567"/>
        </w:tabs>
        <w:spacing w:line="360" w:lineRule="auto"/>
      </w:pPr>
      <w:r w:rsidRPr="008A3AD6">
        <w:t>Data____________/__________/___________</w:t>
      </w:r>
    </w:p>
    <w:p w14:paraId="7B0552CF" w14:textId="77777777" w:rsidR="008A3AD6" w:rsidRPr="008A3AD6" w:rsidRDefault="008A3AD6" w:rsidP="008A3AD6">
      <w:pPr>
        <w:tabs>
          <w:tab w:val="left" w:pos="567"/>
        </w:tabs>
      </w:pPr>
      <w:r w:rsidRPr="008A3AD6">
        <w:t>______________________________________, în calitate de ___________________________________, legal autorizat să semnez oferta pentru şi în numele                    ____________________________________________________________________________</w:t>
      </w:r>
    </w:p>
    <w:p w14:paraId="1646D6F9" w14:textId="77777777" w:rsidR="008A3AD6" w:rsidRPr="008A3AD6" w:rsidRDefault="008A3AD6" w:rsidP="008A3AD6">
      <w:pPr>
        <w:tabs>
          <w:tab w:val="left" w:pos="567"/>
        </w:tabs>
        <w:spacing w:line="360" w:lineRule="auto"/>
        <w:jc w:val="center"/>
      </w:pPr>
      <w:r w:rsidRPr="008A3AD6">
        <w:t>(denumirea/numele ofertantului)</w:t>
      </w:r>
    </w:p>
    <w:p w14:paraId="6D5BEBEF" w14:textId="77777777" w:rsidR="008A3AD6" w:rsidRDefault="008A3AD6" w:rsidP="00204B6F">
      <w:pPr>
        <w:jc w:val="right"/>
      </w:pPr>
    </w:p>
    <w:p w14:paraId="448A5C5C" w14:textId="77777777" w:rsidR="008A3AD6" w:rsidRDefault="008A3AD6" w:rsidP="0010526A"/>
    <w:p w14:paraId="0B0600A7" w14:textId="77777777" w:rsidR="008A3AD6" w:rsidRDefault="008A3AD6" w:rsidP="00204B6F">
      <w:pPr>
        <w:jc w:val="right"/>
      </w:pPr>
    </w:p>
    <w:p w14:paraId="0053C83C" w14:textId="77777777" w:rsidR="008A3AD6" w:rsidRDefault="008A3AD6" w:rsidP="00204B6F">
      <w:pPr>
        <w:jc w:val="right"/>
      </w:pPr>
    </w:p>
    <w:p w14:paraId="5B27C5CF" w14:textId="00D2BB2C" w:rsidR="00964783" w:rsidRPr="00FF430B" w:rsidRDefault="00964783" w:rsidP="00204B6F">
      <w:pPr>
        <w:jc w:val="right"/>
        <w:rPr>
          <w:sz w:val="22"/>
          <w:szCs w:val="22"/>
        </w:rPr>
      </w:pPr>
      <w:r w:rsidRPr="00FF430B">
        <w:t>Anexa nr.</w:t>
      </w:r>
      <w:r w:rsidR="00FF430B">
        <w:t xml:space="preserve"> </w:t>
      </w:r>
      <w:r w:rsidRPr="00FF430B">
        <w:t>1</w:t>
      </w:r>
    </w:p>
    <w:p w14:paraId="1FDC69E5" w14:textId="77777777" w:rsidR="00964783" w:rsidRPr="00FF430B" w:rsidRDefault="00964783" w:rsidP="00204B6F">
      <w:pPr>
        <w:jc w:val="right"/>
      </w:pPr>
      <w:r w:rsidRPr="00FF430B">
        <w:t xml:space="preserve">la </w:t>
      </w:r>
      <w:r w:rsidR="00843F26" w:rsidRPr="00FF430B">
        <w:t>D</w:t>
      </w:r>
      <w:r w:rsidRPr="00FF430B">
        <w:t>ocumentația standard nr._____</w:t>
      </w:r>
    </w:p>
    <w:p w14:paraId="65D74BE8" w14:textId="77777777" w:rsidR="00964783" w:rsidRPr="00FF430B" w:rsidRDefault="00964783" w:rsidP="00204B6F">
      <w:pPr>
        <w:jc w:val="right"/>
      </w:pPr>
      <w:r w:rsidRPr="00FF430B">
        <w:t>din “____” ________ 20___</w:t>
      </w:r>
    </w:p>
    <w:p w14:paraId="0F87FBB2" w14:textId="77777777" w:rsidR="00093AE5" w:rsidRPr="00FF430B" w:rsidRDefault="00093AE5" w:rsidP="00204B6F">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204B6F">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204B6F">
      <w:pPr>
        <w:spacing w:line="276" w:lineRule="auto"/>
        <w:jc w:val="center"/>
        <w:rPr>
          <w:rFonts w:eastAsia="Calibri"/>
          <w:b/>
          <w:sz w:val="28"/>
          <w:szCs w:val="28"/>
        </w:rPr>
      </w:pPr>
      <w:r w:rsidRPr="00FF430B">
        <w:rPr>
          <w:rFonts w:eastAsia="Calibri"/>
          <w:b/>
          <w:sz w:val="28"/>
          <w:szCs w:val="28"/>
        </w:rPr>
        <w:t>ANUNȚ DE INTENȚIE</w:t>
      </w:r>
    </w:p>
    <w:p w14:paraId="3EC19802" w14:textId="77777777" w:rsidR="00615E49" w:rsidRPr="00FF430B" w:rsidRDefault="00615E49" w:rsidP="00204B6F">
      <w:pPr>
        <w:spacing w:after="160" w:line="276" w:lineRule="auto"/>
        <w:jc w:val="center"/>
        <w:rPr>
          <w:rFonts w:eastAsia="Calibri"/>
        </w:rPr>
      </w:pPr>
      <w:r w:rsidRPr="00FF430B">
        <w:rPr>
          <w:rFonts w:eastAsia="Calibri"/>
        </w:rPr>
        <w:t xml:space="preserve">Nr. ______din____________ </w:t>
      </w:r>
    </w:p>
    <w:p w14:paraId="23F16C6E" w14:textId="77777777" w:rsidR="00615E49" w:rsidRPr="00FF430B" w:rsidRDefault="00615E49" w:rsidP="00100EEB">
      <w:pPr>
        <w:numPr>
          <w:ilvl w:val="0"/>
          <w:numId w:val="22"/>
        </w:numPr>
        <w:spacing w:before="240" w:after="160" w:line="276" w:lineRule="auto"/>
        <w:ind w:left="0" w:firstLine="0"/>
        <w:jc w:val="both"/>
        <w:rPr>
          <w:rFonts w:eastAsia="Calibri"/>
          <w:b/>
        </w:rPr>
      </w:pPr>
      <w:r w:rsidRPr="00FF430B">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204B6F">
            <w:pPr>
              <w:spacing w:line="276" w:lineRule="auto"/>
              <w:jc w:val="both"/>
              <w:rPr>
                <w:rFonts w:eastAsia="Calibri"/>
              </w:rPr>
            </w:pPr>
            <w:r w:rsidRPr="00FF430B">
              <w:rPr>
                <w:rFonts w:eastAsia="Calibri"/>
              </w:rPr>
              <w:t>Denumirea autorității contractante</w:t>
            </w:r>
          </w:p>
        </w:tc>
        <w:tc>
          <w:tcPr>
            <w:tcW w:w="3969" w:type="dxa"/>
          </w:tcPr>
          <w:p w14:paraId="553A5F7E" w14:textId="77777777" w:rsidR="00615E49" w:rsidRPr="00FF430B" w:rsidRDefault="00615E49" w:rsidP="00204B6F">
            <w:pPr>
              <w:spacing w:line="276" w:lineRule="auto"/>
              <w:jc w:val="both"/>
              <w:rPr>
                <w:rFonts w:eastAsia="Calibri"/>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204B6F">
            <w:pPr>
              <w:spacing w:line="276" w:lineRule="auto"/>
              <w:jc w:val="both"/>
              <w:rPr>
                <w:rFonts w:eastAsia="Calibri"/>
              </w:rPr>
            </w:pPr>
            <w:r w:rsidRPr="00FF430B">
              <w:rPr>
                <w:rFonts w:eastAsia="Calibri"/>
              </w:rPr>
              <w:t>IDNO</w:t>
            </w:r>
          </w:p>
        </w:tc>
        <w:tc>
          <w:tcPr>
            <w:tcW w:w="3969" w:type="dxa"/>
          </w:tcPr>
          <w:p w14:paraId="2B442AB8" w14:textId="77777777" w:rsidR="00615E49" w:rsidRPr="00FF430B" w:rsidRDefault="00615E49" w:rsidP="00204B6F">
            <w:pPr>
              <w:spacing w:line="276" w:lineRule="auto"/>
              <w:jc w:val="both"/>
              <w:rPr>
                <w:rFonts w:eastAsia="Calibri"/>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204B6F">
            <w:pPr>
              <w:spacing w:line="276" w:lineRule="auto"/>
              <w:jc w:val="both"/>
              <w:rPr>
                <w:rFonts w:eastAsia="Calibri"/>
              </w:rPr>
            </w:pPr>
            <w:r w:rsidRPr="00FF430B">
              <w:rPr>
                <w:rFonts w:eastAsia="Calibri"/>
              </w:rPr>
              <w:t>Adresa</w:t>
            </w:r>
          </w:p>
        </w:tc>
        <w:tc>
          <w:tcPr>
            <w:tcW w:w="3969" w:type="dxa"/>
          </w:tcPr>
          <w:p w14:paraId="4BF92C1A" w14:textId="77777777" w:rsidR="00615E49" w:rsidRPr="00FF430B" w:rsidRDefault="00615E49" w:rsidP="00204B6F">
            <w:pPr>
              <w:spacing w:line="276" w:lineRule="auto"/>
              <w:jc w:val="both"/>
              <w:rPr>
                <w:rFonts w:eastAsia="Calibri"/>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204B6F">
            <w:pPr>
              <w:spacing w:line="276" w:lineRule="auto"/>
              <w:jc w:val="both"/>
              <w:rPr>
                <w:rFonts w:eastAsia="Calibri"/>
              </w:rPr>
            </w:pPr>
            <w:r w:rsidRPr="00FF430B">
              <w:rPr>
                <w:rFonts w:eastAsia="Calibri"/>
              </w:rPr>
              <w:t>Numărul de telefon/fax</w:t>
            </w:r>
          </w:p>
        </w:tc>
        <w:tc>
          <w:tcPr>
            <w:tcW w:w="3969" w:type="dxa"/>
          </w:tcPr>
          <w:p w14:paraId="5C6F50CD" w14:textId="77777777" w:rsidR="00615E49" w:rsidRPr="00FF430B" w:rsidRDefault="00615E49" w:rsidP="00204B6F">
            <w:pPr>
              <w:spacing w:line="276" w:lineRule="auto"/>
              <w:jc w:val="both"/>
              <w:rPr>
                <w:rFonts w:eastAsia="Calibri"/>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204B6F">
            <w:pPr>
              <w:spacing w:line="276" w:lineRule="auto"/>
              <w:jc w:val="both"/>
              <w:rPr>
                <w:rFonts w:eastAsia="Calibri"/>
              </w:rPr>
            </w:pPr>
            <w:r w:rsidRPr="00FF430B">
              <w:rPr>
                <w:rFonts w:eastAsia="Calibri"/>
              </w:rPr>
              <w:t>Adresa de e-mail a</w:t>
            </w:r>
            <w:r w:rsidR="00615E49" w:rsidRPr="00FF430B">
              <w:rPr>
                <w:rFonts w:eastAsia="Calibri"/>
              </w:rPr>
              <w:t xml:space="preserve"> autorității contractante</w:t>
            </w:r>
          </w:p>
        </w:tc>
        <w:tc>
          <w:tcPr>
            <w:tcW w:w="3969" w:type="dxa"/>
          </w:tcPr>
          <w:p w14:paraId="446C0DB0" w14:textId="77777777" w:rsidR="00615E49" w:rsidRPr="00FF430B" w:rsidRDefault="00615E49" w:rsidP="00204B6F">
            <w:pPr>
              <w:spacing w:line="276" w:lineRule="auto"/>
              <w:jc w:val="both"/>
              <w:rPr>
                <w:rFonts w:eastAsia="Calibri"/>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204B6F">
            <w:pPr>
              <w:spacing w:line="276" w:lineRule="auto"/>
              <w:jc w:val="both"/>
              <w:rPr>
                <w:rFonts w:eastAsia="Calibri"/>
              </w:rPr>
            </w:pPr>
            <w:r w:rsidRPr="00FF430B">
              <w:rPr>
                <w:rFonts w:eastAsia="Calibri"/>
              </w:rPr>
              <w:t xml:space="preserve">Pagina web oficială a </w:t>
            </w:r>
            <w:r w:rsidR="00615E49" w:rsidRPr="00FF430B">
              <w:rPr>
                <w:rFonts w:eastAsia="Calibri"/>
              </w:rPr>
              <w:t>autorității contractante</w:t>
            </w:r>
          </w:p>
        </w:tc>
        <w:tc>
          <w:tcPr>
            <w:tcW w:w="3969" w:type="dxa"/>
          </w:tcPr>
          <w:p w14:paraId="4E63F911" w14:textId="77777777" w:rsidR="00615E49" w:rsidRPr="00FF430B" w:rsidRDefault="00615E49" w:rsidP="00204B6F">
            <w:pPr>
              <w:spacing w:line="276" w:lineRule="auto"/>
              <w:jc w:val="both"/>
              <w:rPr>
                <w:rFonts w:eastAsia="Calibri"/>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204B6F">
            <w:pPr>
              <w:spacing w:line="276" w:lineRule="auto"/>
              <w:jc w:val="both"/>
              <w:rPr>
                <w:rFonts w:eastAsia="Calibri"/>
              </w:rPr>
            </w:pPr>
            <w:r w:rsidRPr="00FF430B">
              <w:rPr>
                <w:rFonts w:eastAsia="Calibri"/>
              </w:rPr>
              <w:t>Persoana de contact, numărul de telefon/e-mail</w:t>
            </w:r>
          </w:p>
        </w:tc>
        <w:tc>
          <w:tcPr>
            <w:tcW w:w="3969" w:type="dxa"/>
          </w:tcPr>
          <w:p w14:paraId="345EC3BF" w14:textId="77777777" w:rsidR="00615E49" w:rsidRPr="00FF430B" w:rsidRDefault="00615E49" w:rsidP="00204B6F">
            <w:pPr>
              <w:spacing w:line="276" w:lineRule="auto"/>
              <w:jc w:val="both"/>
              <w:rPr>
                <w:rFonts w:eastAsia="Calibri"/>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204B6F">
            <w:pPr>
              <w:spacing w:line="276" w:lineRule="auto"/>
              <w:jc w:val="both"/>
              <w:rPr>
                <w:rFonts w:eastAsia="Calibri"/>
              </w:rPr>
            </w:pPr>
            <w:r w:rsidRPr="00FF430B">
              <w:rPr>
                <w:rFonts w:eastAsia="Calibri"/>
              </w:rPr>
              <w:t xml:space="preserve">Adresa de e-mail sau </w:t>
            </w:r>
            <w:r w:rsidR="00590C16" w:rsidRPr="00FF430B">
              <w:rPr>
                <w:rFonts w:eastAsia="Calibri"/>
              </w:rPr>
              <w:t xml:space="preserve">pagina web oficială </w:t>
            </w:r>
            <w:r w:rsidRPr="00FF430B">
              <w:rPr>
                <w:rFonts w:eastAsia="Calibri"/>
              </w:rPr>
              <w:t>de la care se va putea obține accesul liber, direct, total și gratuit la documentația de atribuire</w:t>
            </w:r>
          </w:p>
          <w:p w14:paraId="359266F3" w14:textId="03BEB51B" w:rsidR="00615E49" w:rsidRPr="00FF430B" w:rsidRDefault="00615E49" w:rsidP="00204B6F">
            <w:pPr>
              <w:spacing w:line="276" w:lineRule="auto"/>
              <w:jc w:val="both"/>
              <w:rPr>
                <w:rFonts w:eastAsia="Calibri"/>
                <w:sz w:val="20"/>
                <w:szCs w:val="20"/>
              </w:rPr>
            </w:pPr>
            <w:r w:rsidRPr="00FF430B">
              <w:rPr>
                <w:rFonts w:eastAsia="Calibri"/>
                <w:i/>
                <w:sz w:val="20"/>
                <w:szCs w:val="20"/>
              </w:rPr>
              <w:t>(În cazul în care,</w:t>
            </w:r>
            <w:r w:rsidR="006901DE" w:rsidRPr="00FF430B">
              <w:rPr>
                <w:rFonts w:eastAsia="Calibri"/>
                <w:i/>
                <w:sz w:val="20"/>
                <w:szCs w:val="20"/>
              </w:rPr>
              <w:t xml:space="preserve"> din motivele prevăzute la art.</w:t>
            </w:r>
            <w:r w:rsidR="00DF4DCF">
              <w:rPr>
                <w:rFonts w:eastAsia="Calibri"/>
                <w:i/>
                <w:sz w:val="20"/>
                <w:szCs w:val="20"/>
              </w:rPr>
              <w:t xml:space="preserve"> </w:t>
            </w:r>
            <w:r w:rsidR="006901DE" w:rsidRPr="00FF430B">
              <w:rPr>
                <w:rFonts w:eastAsia="Calibri"/>
                <w:i/>
                <w:sz w:val="20"/>
                <w:szCs w:val="20"/>
              </w:rPr>
              <w:t>33 alin.</w:t>
            </w:r>
            <w:r w:rsidRPr="00FF430B">
              <w:rPr>
                <w:rFonts w:eastAsia="Calibri"/>
                <w:i/>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204B6F">
            <w:pPr>
              <w:spacing w:line="276" w:lineRule="auto"/>
              <w:jc w:val="both"/>
              <w:rPr>
                <w:rFonts w:eastAsia="Calibri"/>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204B6F">
            <w:pPr>
              <w:spacing w:line="276" w:lineRule="auto"/>
              <w:jc w:val="both"/>
              <w:rPr>
                <w:rFonts w:eastAsia="Calibri"/>
              </w:rPr>
            </w:pPr>
            <w:r w:rsidRPr="00FF430B">
              <w:rPr>
                <w:rFonts w:eastAsia="Calibri"/>
              </w:rPr>
              <w:t>Tipul autorității contractante și obiectul principal de activitate</w:t>
            </w:r>
          </w:p>
          <w:p w14:paraId="464C1599" w14:textId="77777777" w:rsidR="00615E49" w:rsidRPr="00FF430B" w:rsidRDefault="00615E49" w:rsidP="00204B6F">
            <w:pPr>
              <w:spacing w:line="276" w:lineRule="auto"/>
              <w:jc w:val="both"/>
              <w:rPr>
                <w:rFonts w:eastAsia="Calibri"/>
                <w:sz w:val="20"/>
                <w:szCs w:val="20"/>
              </w:rPr>
            </w:pPr>
            <w:r w:rsidRPr="00FF430B">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204B6F">
            <w:pPr>
              <w:spacing w:line="276" w:lineRule="auto"/>
              <w:jc w:val="both"/>
              <w:rPr>
                <w:rFonts w:eastAsia="Calibri"/>
              </w:rPr>
            </w:pPr>
          </w:p>
        </w:tc>
      </w:tr>
    </w:tbl>
    <w:p w14:paraId="43367910" w14:textId="77777777" w:rsidR="00615E49" w:rsidRPr="00FF430B" w:rsidRDefault="00615E49" w:rsidP="00100EEB">
      <w:pPr>
        <w:numPr>
          <w:ilvl w:val="0"/>
          <w:numId w:val="22"/>
        </w:numPr>
        <w:spacing w:before="240" w:after="160" w:line="276" w:lineRule="auto"/>
        <w:ind w:left="0" w:firstLine="0"/>
        <w:contextualSpacing/>
        <w:jc w:val="both"/>
        <w:rPr>
          <w:rFonts w:eastAsia="Calibri"/>
        </w:rPr>
      </w:pPr>
      <w:r w:rsidRPr="00FF430B">
        <w:rPr>
          <w:rFonts w:eastAsia="Calibri"/>
          <w:b/>
        </w:rPr>
        <w:t>Informații despre obiectul achiziției</w:t>
      </w:r>
      <w:r w:rsidRPr="00FF430B">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204B6F">
            <w:pPr>
              <w:spacing w:line="276" w:lineRule="auto"/>
              <w:jc w:val="center"/>
              <w:rPr>
                <w:rFonts w:eastAsia="Calibri"/>
              </w:rPr>
            </w:pPr>
            <w:r w:rsidRPr="00FF430B">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204B6F">
            <w:pPr>
              <w:spacing w:line="276" w:lineRule="auto"/>
              <w:jc w:val="center"/>
              <w:rPr>
                <w:rFonts w:eastAsia="Calibri"/>
              </w:rPr>
            </w:pPr>
            <w:r w:rsidRPr="00FF430B">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204B6F">
            <w:pPr>
              <w:spacing w:line="276" w:lineRule="auto"/>
              <w:jc w:val="center"/>
              <w:rPr>
                <w:rFonts w:eastAsia="Calibri"/>
              </w:rPr>
            </w:pPr>
            <w:r w:rsidRPr="00FF430B">
              <w:rPr>
                <w:rFonts w:eastAsia="Calibri"/>
              </w:rPr>
              <w:t xml:space="preserve">Denumirea </w:t>
            </w:r>
            <w:r w:rsidR="00093AE5" w:rsidRPr="00FF430B">
              <w:rPr>
                <w:rFonts w:eastAsia="Calibri"/>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204B6F">
            <w:pPr>
              <w:spacing w:line="276" w:lineRule="auto"/>
              <w:jc w:val="center"/>
              <w:rPr>
                <w:rFonts w:eastAsia="Calibri"/>
              </w:rPr>
            </w:pPr>
            <w:r w:rsidRPr="00FF430B">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204B6F">
            <w:pPr>
              <w:spacing w:line="276" w:lineRule="auto"/>
              <w:jc w:val="center"/>
              <w:rPr>
                <w:rFonts w:eastAsia="Calibri"/>
              </w:rPr>
            </w:pPr>
            <w:r w:rsidRPr="00FF430B">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204B6F">
            <w:pPr>
              <w:spacing w:line="276" w:lineRule="auto"/>
              <w:jc w:val="center"/>
              <w:rPr>
                <w:rFonts w:eastAsia="Calibri"/>
              </w:rPr>
            </w:pPr>
            <w:r w:rsidRPr="00FF430B">
              <w:rPr>
                <w:rFonts w:eastAsia="Calibri"/>
              </w:rPr>
              <w:t>Valoarea estimată,</w:t>
            </w:r>
            <w:r w:rsidRPr="00FF430B">
              <w:rPr>
                <w:rFonts w:eastAsia="Calibri"/>
              </w:rPr>
              <w:br/>
              <w:t>fără TVA</w:t>
            </w:r>
            <w:r w:rsidRPr="00FF430B">
              <w:rPr>
                <w:rFonts w:eastAsia="Calibri"/>
                <w:i/>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204B6F">
            <w:pPr>
              <w:spacing w:line="276" w:lineRule="auto"/>
              <w:jc w:val="center"/>
              <w:rPr>
                <w:rFonts w:eastAsia="Calibri"/>
              </w:rPr>
            </w:pPr>
            <w:r w:rsidRPr="00FF430B">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204B6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204B6F">
            <w:pPr>
              <w:spacing w:line="276" w:lineRule="auto"/>
              <w:jc w:val="center"/>
              <w:rPr>
                <w:rFonts w:eastAsia="Calibri"/>
              </w:rPr>
            </w:pPr>
            <w:r w:rsidRPr="00FF430B">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204B6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204B6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204B6F">
            <w:pPr>
              <w:spacing w:line="276" w:lineRule="auto"/>
              <w:jc w:val="center"/>
              <w:rPr>
                <w:rFonts w:eastAsia="Calibri"/>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204B6F">
            <w:pPr>
              <w:spacing w:line="276" w:lineRule="auto"/>
              <w:jc w:val="center"/>
              <w:rPr>
                <w:rFonts w:eastAsia="Calibri"/>
              </w:rPr>
            </w:pPr>
            <w:r w:rsidRPr="00FF430B">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204B6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204B6F">
            <w:pPr>
              <w:spacing w:line="276" w:lineRule="auto"/>
              <w:jc w:val="center"/>
              <w:rPr>
                <w:rFonts w:eastAsia="Calibri"/>
              </w:rPr>
            </w:pPr>
            <w:r w:rsidRPr="00FF430B">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204B6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204B6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204B6F">
            <w:pPr>
              <w:spacing w:line="276" w:lineRule="auto"/>
              <w:jc w:val="center"/>
              <w:rPr>
                <w:rFonts w:eastAsia="Calibri"/>
              </w:rPr>
            </w:pPr>
          </w:p>
        </w:tc>
      </w:tr>
    </w:tbl>
    <w:p w14:paraId="681541E2" w14:textId="77777777" w:rsidR="00615E49" w:rsidRPr="00FF430B" w:rsidRDefault="00615E49" w:rsidP="00100EEB">
      <w:pPr>
        <w:numPr>
          <w:ilvl w:val="0"/>
          <w:numId w:val="22"/>
        </w:numPr>
        <w:spacing w:before="240" w:after="160" w:line="276" w:lineRule="auto"/>
        <w:ind w:left="0" w:firstLine="0"/>
        <w:jc w:val="both"/>
        <w:rPr>
          <w:rFonts w:eastAsia="Calibri"/>
          <w:b/>
        </w:rPr>
      </w:pPr>
      <w:r w:rsidRPr="00FF430B">
        <w:rPr>
          <w:rFonts w:eastAsia="Calibri"/>
          <w:b/>
        </w:rPr>
        <w:t xml:space="preserve">Condiții de participare </w:t>
      </w:r>
      <w:r w:rsidRPr="00FF430B">
        <w:rPr>
          <w:rFonts w:eastAsia="Calibri"/>
          <w:i/>
        </w:rPr>
        <w:t>(în măsura în care sunt deja cunoscute)</w:t>
      </w:r>
      <w:r w:rsidRPr="00FF430B">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204B6F">
            <w:pPr>
              <w:spacing w:line="276" w:lineRule="auto"/>
              <w:contextualSpacing/>
              <w:jc w:val="both"/>
              <w:rPr>
                <w:rFonts w:eastAsia="Calibri"/>
              </w:rPr>
            </w:pPr>
            <w:r w:rsidRPr="00FF430B">
              <w:rPr>
                <w:rFonts w:eastAsia="Calibri"/>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204B6F">
            <w:pPr>
              <w:spacing w:line="276" w:lineRule="auto"/>
              <w:jc w:val="both"/>
              <w:rPr>
                <w:rFonts w:eastAsia="Calibri"/>
              </w:rPr>
            </w:pPr>
            <w:r w:rsidRPr="00FF430B">
              <w:rPr>
                <w:rFonts w:eastAsia="Calibri"/>
              </w:rPr>
              <w:t>Nu □</w:t>
            </w:r>
          </w:p>
          <w:p w14:paraId="44E8E8B0" w14:textId="77777777" w:rsidR="00615E49" w:rsidRPr="00FF430B" w:rsidRDefault="00615E49" w:rsidP="00204B6F">
            <w:pPr>
              <w:spacing w:line="276" w:lineRule="auto"/>
              <w:contextualSpacing/>
              <w:jc w:val="both"/>
              <w:rPr>
                <w:rFonts w:eastAsia="Calibri"/>
              </w:rPr>
            </w:pPr>
            <w:r w:rsidRPr="00FF430B">
              <w:rPr>
                <w:rFonts w:eastAsia="Calibri"/>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204B6F">
            <w:pPr>
              <w:spacing w:line="276" w:lineRule="auto"/>
              <w:contextualSpacing/>
              <w:jc w:val="both"/>
              <w:rPr>
                <w:rFonts w:eastAsia="Calibri"/>
              </w:rPr>
            </w:pPr>
            <w:r w:rsidRPr="00FF430B">
              <w:rPr>
                <w:rFonts w:eastAsia="Calibri"/>
              </w:rPr>
              <w:t xml:space="preserve">Prestarea serviciului este rezervată unei anumite profesii în temeiul unor </w:t>
            </w:r>
            <w:r w:rsidR="00A57290" w:rsidRPr="00FF430B">
              <w:rPr>
                <w:rFonts w:eastAsia="Calibri"/>
              </w:rPr>
              <w:t>legi</w:t>
            </w:r>
            <w:r w:rsidRPr="00FF430B">
              <w:rPr>
                <w:rFonts w:eastAsia="Calibri"/>
              </w:rPr>
              <w:t>sau al unor acte administrative</w:t>
            </w:r>
          </w:p>
        </w:tc>
        <w:tc>
          <w:tcPr>
            <w:tcW w:w="3969" w:type="dxa"/>
          </w:tcPr>
          <w:p w14:paraId="6E679BF6" w14:textId="77777777" w:rsidR="00615E49" w:rsidRPr="00FF430B" w:rsidRDefault="00615E49" w:rsidP="00204B6F">
            <w:pPr>
              <w:spacing w:line="276" w:lineRule="auto"/>
              <w:jc w:val="both"/>
              <w:rPr>
                <w:rFonts w:eastAsia="Calibri"/>
              </w:rPr>
            </w:pPr>
            <w:r w:rsidRPr="00FF430B">
              <w:rPr>
                <w:rFonts w:eastAsia="Calibri"/>
              </w:rPr>
              <w:t>Nu □</w:t>
            </w:r>
          </w:p>
          <w:p w14:paraId="17D7174B" w14:textId="77777777" w:rsidR="00615E49" w:rsidRPr="00FF430B" w:rsidRDefault="00615E49" w:rsidP="00204B6F">
            <w:pPr>
              <w:spacing w:line="276" w:lineRule="auto"/>
              <w:contextualSpacing/>
              <w:jc w:val="both"/>
              <w:rPr>
                <w:rFonts w:eastAsia="Calibri"/>
              </w:rPr>
            </w:pPr>
            <w:r w:rsidRPr="00FF430B">
              <w:rPr>
                <w:rFonts w:eastAsia="Calibri"/>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204B6F">
            <w:pPr>
              <w:spacing w:line="276" w:lineRule="auto"/>
              <w:contextualSpacing/>
              <w:jc w:val="both"/>
              <w:rPr>
                <w:rFonts w:eastAsia="Calibri"/>
              </w:rPr>
            </w:pPr>
            <w:r w:rsidRPr="00FF430B">
              <w:rPr>
                <w:rFonts w:eastAsia="Calibri"/>
              </w:rPr>
              <w:t>Scurtă descriere a criteriilor de selecție</w:t>
            </w:r>
          </w:p>
        </w:tc>
        <w:tc>
          <w:tcPr>
            <w:tcW w:w="3969" w:type="dxa"/>
          </w:tcPr>
          <w:p w14:paraId="42269AC2" w14:textId="77777777" w:rsidR="00615E49" w:rsidRPr="00FF430B" w:rsidRDefault="00615E49" w:rsidP="00204B6F">
            <w:pPr>
              <w:spacing w:line="276" w:lineRule="auto"/>
              <w:contextualSpacing/>
              <w:jc w:val="both"/>
              <w:rPr>
                <w:rFonts w:eastAsia="Calibri"/>
                <w:sz w:val="20"/>
                <w:szCs w:val="20"/>
              </w:rPr>
            </w:pPr>
          </w:p>
          <w:p w14:paraId="5E0BD34D" w14:textId="77777777" w:rsidR="00615E49" w:rsidRPr="00FF430B" w:rsidRDefault="00615E49" w:rsidP="00204B6F">
            <w:pPr>
              <w:spacing w:line="276" w:lineRule="auto"/>
              <w:contextualSpacing/>
              <w:jc w:val="both"/>
              <w:rPr>
                <w:rFonts w:eastAsia="Calibri"/>
              </w:rPr>
            </w:pPr>
          </w:p>
          <w:p w14:paraId="06B60E1D" w14:textId="77777777" w:rsidR="00615E49" w:rsidRPr="00FF430B" w:rsidRDefault="00615E49" w:rsidP="00204B6F">
            <w:pPr>
              <w:spacing w:line="276" w:lineRule="auto"/>
              <w:contextualSpacing/>
              <w:jc w:val="both"/>
              <w:rPr>
                <w:rFonts w:eastAsia="Calibri"/>
              </w:rPr>
            </w:pPr>
          </w:p>
        </w:tc>
      </w:tr>
    </w:tbl>
    <w:p w14:paraId="60D977D2" w14:textId="77777777" w:rsidR="00006D6D" w:rsidRDefault="00006D6D" w:rsidP="00204B6F">
      <w:pPr>
        <w:spacing w:before="240" w:after="160" w:line="276" w:lineRule="auto"/>
        <w:jc w:val="both"/>
        <w:rPr>
          <w:rFonts w:eastAsia="Calibri"/>
          <w:b/>
        </w:rPr>
      </w:pPr>
    </w:p>
    <w:p w14:paraId="1608CD61" w14:textId="0563CDC3" w:rsidR="00615E49" w:rsidRPr="00FF430B" w:rsidRDefault="00615E49" w:rsidP="00100EEB">
      <w:pPr>
        <w:numPr>
          <w:ilvl w:val="0"/>
          <w:numId w:val="22"/>
        </w:numPr>
        <w:spacing w:before="240" w:after="160" w:line="276" w:lineRule="auto"/>
        <w:ind w:left="0" w:firstLine="0"/>
        <w:jc w:val="both"/>
        <w:rPr>
          <w:rFonts w:eastAsia="Calibri"/>
          <w:b/>
        </w:rPr>
      </w:pPr>
      <w:r w:rsidRPr="00FF430B">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204B6F">
            <w:pPr>
              <w:spacing w:line="276" w:lineRule="auto"/>
              <w:contextualSpacing/>
              <w:jc w:val="both"/>
              <w:rPr>
                <w:rFonts w:eastAsia="Calibri"/>
              </w:rPr>
            </w:pPr>
            <w:r w:rsidRPr="00FF430B">
              <w:rPr>
                <w:rFonts w:eastAsia="Calibri"/>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204B6F">
            <w:pPr>
              <w:spacing w:line="276" w:lineRule="auto"/>
              <w:contextualSpacing/>
              <w:jc w:val="both"/>
              <w:rPr>
                <w:rFonts w:eastAsia="Calibri"/>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204B6F">
            <w:pPr>
              <w:spacing w:line="276" w:lineRule="auto"/>
              <w:contextualSpacing/>
              <w:jc w:val="both"/>
              <w:rPr>
                <w:rFonts w:eastAsia="Calibri"/>
              </w:rPr>
            </w:pPr>
            <w:r w:rsidRPr="00FF430B">
              <w:rPr>
                <w:rFonts w:eastAsia="Calibri"/>
              </w:rPr>
              <w:t>Tehnici și instrumente specifice de atribuire utilizate</w:t>
            </w:r>
          </w:p>
        </w:tc>
        <w:tc>
          <w:tcPr>
            <w:tcW w:w="4111" w:type="dxa"/>
          </w:tcPr>
          <w:p w14:paraId="32E6F916" w14:textId="77777777" w:rsidR="00615E49" w:rsidRPr="00FF430B" w:rsidRDefault="00615E49" w:rsidP="00204B6F">
            <w:pPr>
              <w:spacing w:line="276" w:lineRule="auto"/>
              <w:contextualSpacing/>
              <w:jc w:val="both"/>
              <w:rPr>
                <w:rFonts w:eastAsia="Calibri"/>
              </w:rPr>
            </w:pPr>
            <w:r w:rsidRPr="00FF430B">
              <w:rPr>
                <w:rFonts w:eastAsia="Calibri"/>
              </w:rPr>
              <w:t>Acord-cadru □</w:t>
            </w:r>
          </w:p>
          <w:p w14:paraId="61EE9057" w14:textId="77777777" w:rsidR="00615E49" w:rsidRPr="00FF430B" w:rsidRDefault="00615E49" w:rsidP="00204B6F">
            <w:pPr>
              <w:spacing w:line="276" w:lineRule="auto"/>
              <w:contextualSpacing/>
              <w:jc w:val="both"/>
              <w:rPr>
                <w:rFonts w:eastAsia="Calibri"/>
              </w:rPr>
            </w:pPr>
            <w:r w:rsidRPr="00FF430B">
              <w:rPr>
                <w:rFonts w:eastAsia="Calibri"/>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204B6F">
            <w:pPr>
              <w:spacing w:line="276" w:lineRule="auto"/>
              <w:contextualSpacing/>
              <w:jc w:val="both"/>
              <w:rPr>
                <w:lang w:eastAsia="zh-CN"/>
              </w:rPr>
            </w:pPr>
            <w:r w:rsidRPr="00FF430B">
              <w:rPr>
                <w:lang w:eastAsia="zh-CN"/>
              </w:rPr>
              <w:t>Contractul intră sub incidența Acordului privind achizițiile guvernamentale al Organizației Mondiale a Comerțului</w:t>
            </w:r>
          </w:p>
          <w:p w14:paraId="749FCD5F" w14:textId="77777777" w:rsidR="00615E49" w:rsidRPr="00FF430B" w:rsidRDefault="00615E49" w:rsidP="00204B6F">
            <w:pPr>
              <w:spacing w:line="276" w:lineRule="auto"/>
              <w:contextualSpacing/>
              <w:jc w:val="both"/>
              <w:rPr>
                <w:rFonts w:eastAsia="Calibri"/>
              </w:rPr>
            </w:pPr>
            <w:r w:rsidRPr="00FF430B">
              <w:rPr>
                <w:i/>
                <w:lang w:eastAsia="zh-CN"/>
              </w:rPr>
              <w:t xml:space="preserve">(Numai în cazul anunțurilor transmise spre publicare în </w:t>
            </w:r>
            <w:r w:rsidR="00F460DA" w:rsidRPr="00FF430B">
              <w:rPr>
                <w:i/>
                <w:lang w:eastAsia="zh-CN"/>
              </w:rPr>
              <w:t>Jurn</w:t>
            </w:r>
            <w:r w:rsidR="001C439F" w:rsidRPr="00FF430B">
              <w:rPr>
                <w:i/>
                <w:lang w:eastAsia="zh-CN"/>
              </w:rPr>
              <w:t>alul Oficial al Uniunii Europene</w:t>
            </w:r>
            <w:r w:rsidRPr="00FF430B">
              <w:rPr>
                <w:i/>
                <w:lang w:eastAsia="zh-CN"/>
              </w:rPr>
              <w:t>)</w:t>
            </w:r>
          </w:p>
        </w:tc>
        <w:tc>
          <w:tcPr>
            <w:tcW w:w="4111" w:type="dxa"/>
          </w:tcPr>
          <w:p w14:paraId="3196A1EF" w14:textId="77777777" w:rsidR="00615E49" w:rsidRPr="00FF430B" w:rsidRDefault="00615E49" w:rsidP="00204B6F">
            <w:pPr>
              <w:spacing w:line="276" w:lineRule="auto"/>
              <w:jc w:val="both"/>
              <w:rPr>
                <w:rFonts w:eastAsia="Calibri"/>
              </w:rPr>
            </w:pPr>
            <w:r w:rsidRPr="00FF430B">
              <w:rPr>
                <w:rFonts w:eastAsia="Calibri"/>
              </w:rPr>
              <w:t>Nu □</w:t>
            </w:r>
          </w:p>
          <w:p w14:paraId="7ACF215E" w14:textId="77777777" w:rsidR="00615E49" w:rsidRPr="00FF430B" w:rsidRDefault="00615E49" w:rsidP="00204B6F">
            <w:pPr>
              <w:spacing w:line="276" w:lineRule="auto"/>
              <w:contextualSpacing/>
              <w:jc w:val="both"/>
              <w:rPr>
                <w:rFonts w:eastAsia="Calibri"/>
              </w:rPr>
            </w:pPr>
            <w:r w:rsidRPr="00FF430B">
              <w:rPr>
                <w:rFonts w:eastAsia="Calibri"/>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204B6F">
            <w:pPr>
              <w:spacing w:line="276" w:lineRule="auto"/>
              <w:jc w:val="both"/>
              <w:rPr>
                <w:rFonts w:eastAsia="Calibri"/>
              </w:rPr>
            </w:pPr>
            <w:r w:rsidRPr="00FF430B">
              <w:rPr>
                <w:rFonts w:eastAsia="Calibri"/>
              </w:rPr>
              <w:t>Agenția Națională pentru Soluționarea Contestațiilor</w:t>
            </w:r>
          </w:p>
          <w:p w14:paraId="274F40B5" w14:textId="77777777" w:rsidR="00615E49" w:rsidRPr="00FF430B" w:rsidRDefault="00615E49" w:rsidP="00204B6F">
            <w:pPr>
              <w:spacing w:line="276" w:lineRule="auto"/>
              <w:contextualSpacing/>
              <w:jc w:val="both"/>
              <w:rPr>
                <w:lang w:eastAsia="zh-CN"/>
              </w:rPr>
            </w:pPr>
          </w:p>
        </w:tc>
        <w:tc>
          <w:tcPr>
            <w:tcW w:w="4111" w:type="dxa"/>
          </w:tcPr>
          <w:p w14:paraId="26721F38" w14:textId="77777777" w:rsidR="00615E49" w:rsidRPr="00FF430B" w:rsidRDefault="00615E49" w:rsidP="00204B6F">
            <w:pPr>
              <w:spacing w:line="276" w:lineRule="auto"/>
              <w:jc w:val="both"/>
              <w:rPr>
                <w:rFonts w:eastAsia="Calibri"/>
              </w:rPr>
            </w:pPr>
            <w:r w:rsidRPr="00FF430B">
              <w:rPr>
                <w:rFonts w:eastAsia="Calibri"/>
              </w:rPr>
              <w:t>mun. Chișinău, bd. Ștefan cel Mare și Sfânt, 124, MD-2001;</w:t>
            </w:r>
          </w:p>
          <w:p w14:paraId="03247B6B" w14:textId="77777777" w:rsidR="00615E49" w:rsidRPr="00FF430B" w:rsidRDefault="00615E49" w:rsidP="00204B6F">
            <w:pPr>
              <w:spacing w:line="276" w:lineRule="auto"/>
              <w:jc w:val="both"/>
              <w:rPr>
                <w:rFonts w:eastAsia="Calibri"/>
              </w:rPr>
            </w:pPr>
            <w:r w:rsidRPr="00FF430B">
              <w:rPr>
                <w:rFonts w:eastAsia="Calibri"/>
              </w:rPr>
              <w:t xml:space="preserve">tel/fax: (022) 820 652, 820-651 </w:t>
            </w:r>
          </w:p>
          <w:p w14:paraId="299F63B5" w14:textId="77777777" w:rsidR="00615E49" w:rsidRPr="00FF430B" w:rsidRDefault="00615E49" w:rsidP="00204B6F">
            <w:pPr>
              <w:spacing w:line="276" w:lineRule="auto"/>
              <w:jc w:val="both"/>
              <w:rPr>
                <w:rFonts w:eastAsia="Calibri"/>
                <w:color w:val="0563C1"/>
                <w:u w:val="single"/>
              </w:rPr>
            </w:pPr>
            <w:r w:rsidRPr="00FF430B">
              <w:rPr>
                <w:rFonts w:eastAsia="Calibri"/>
              </w:rPr>
              <w:t xml:space="preserve">e-mail: </w:t>
            </w:r>
            <w:hyperlink r:id="rId12" w:history="1">
              <w:r w:rsidRPr="00FF430B">
                <w:rPr>
                  <w:rFonts w:eastAsia="Calibri"/>
                  <w:color w:val="0563C1"/>
                  <w:u w:val="single"/>
                </w:rPr>
                <w:t>contestatii@ansc.md</w:t>
              </w:r>
            </w:hyperlink>
          </w:p>
          <w:p w14:paraId="62C0D432" w14:textId="77777777" w:rsidR="00615E49" w:rsidRPr="00FF430B" w:rsidRDefault="00615E49" w:rsidP="00204B6F">
            <w:pPr>
              <w:spacing w:line="276" w:lineRule="auto"/>
              <w:jc w:val="both"/>
              <w:rPr>
                <w:rFonts w:eastAsia="Calibri"/>
              </w:rPr>
            </w:pPr>
            <w:r w:rsidRPr="00FF430B">
              <w:rPr>
                <w:rFonts w:eastAsia="Calibri"/>
              </w:rPr>
              <w:t xml:space="preserve">pagina web: </w:t>
            </w:r>
            <w:r w:rsidRPr="00FF430B">
              <w:rPr>
                <w:rFonts w:eastAsia="Calibri"/>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204B6F">
            <w:pPr>
              <w:spacing w:line="276" w:lineRule="auto"/>
              <w:contextualSpacing/>
              <w:jc w:val="both"/>
              <w:rPr>
                <w:lang w:eastAsia="zh-CN"/>
              </w:rPr>
            </w:pPr>
            <w:r w:rsidRPr="00FF430B">
              <w:rPr>
                <w:lang w:eastAsia="zh-CN"/>
              </w:rPr>
              <w:t>Alte informații relevante</w:t>
            </w:r>
          </w:p>
        </w:tc>
        <w:tc>
          <w:tcPr>
            <w:tcW w:w="4111" w:type="dxa"/>
          </w:tcPr>
          <w:p w14:paraId="49A6EE27" w14:textId="77777777" w:rsidR="00615E49" w:rsidRPr="00FF430B" w:rsidRDefault="00615E49" w:rsidP="00204B6F">
            <w:pPr>
              <w:spacing w:line="276" w:lineRule="auto"/>
              <w:jc w:val="both"/>
              <w:rPr>
                <w:rFonts w:eastAsia="Calibri"/>
              </w:rPr>
            </w:pPr>
          </w:p>
          <w:p w14:paraId="240B3832" w14:textId="77777777" w:rsidR="00615E49" w:rsidRPr="00FF430B" w:rsidRDefault="00615E49" w:rsidP="00204B6F">
            <w:pPr>
              <w:spacing w:line="276" w:lineRule="auto"/>
              <w:jc w:val="both"/>
              <w:rPr>
                <w:rFonts w:eastAsia="Calibri"/>
              </w:rPr>
            </w:pPr>
          </w:p>
        </w:tc>
      </w:tr>
    </w:tbl>
    <w:p w14:paraId="4E07C8D4" w14:textId="77777777" w:rsidR="00615E49" w:rsidRPr="00FF430B" w:rsidRDefault="00615E49" w:rsidP="00204B6F">
      <w:pPr>
        <w:spacing w:after="160" w:line="276" w:lineRule="auto"/>
        <w:jc w:val="both"/>
        <w:rPr>
          <w:rFonts w:eastAsia="Calibri"/>
        </w:rPr>
      </w:pPr>
    </w:p>
    <w:p w14:paraId="1BB03F70" w14:textId="77777777" w:rsidR="00615E49" w:rsidRPr="00FF430B" w:rsidRDefault="00615E49" w:rsidP="00204B6F">
      <w:pPr>
        <w:spacing w:before="120" w:after="120" w:line="276" w:lineRule="auto"/>
        <w:rPr>
          <w:rFonts w:eastAsia="Calibri"/>
          <w:b/>
        </w:rPr>
      </w:pPr>
      <w:r w:rsidRPr="00FF430B">
        <w:rPr>
          <w:rFonts w:eastAsia="Calibri"/>
          <w:b/>
        </w:rPr>
        <w:t>Conducătorul grupului de lucru:  _______________</w:t>
      </w:r>
      <w:r w:rsidR="006B1C7D" w:rsidRPr="00FF430B">
        <w:rPr>
          <w:rFonts w:eastAsia="Calibri"/>
          <w:b/>
        </w:rPr>
        <w:t xml:space="preserve">____________                </w:t>
      </w:r>
    </w:p>
    <w:p w14:paraId="537E7E08" w14:textId="77777777" w:rsidR="00615E49" w:rsidRPr="00FF430B" w:rsidRDefault="00615E49" w:rsidP="00204B6F">
      <w:pPr>
        <w:spacing w:after="160" w:line="276" w:lineRule="auto"/>
        <w:jc w:val="both"/>
        <w:rPr>
          <w:rFonts w:eastAsia="Calibri"/>
        </w:rPr>
      </w:pPr>
    </w:p>
    <w:p w14:paraId="36B5EAA6" w14:textId="77777777" w:rsidR="00615E49" w:rsidRPr="00FF430B" w:rsidRDefault="00615E49" w:rsidP="00204B6F">
      <w:pPr>
        <w:spacing w:after="160" w:line="276" w:lineRule="auto"/>
        <w:jc w:val="both"/>
        <w:rPr>
          <w:rFonts w:eastAsia="Calibri"/>
        </w:rPr>
      </w:pPr>
    </w:p>
    <w:p w14:paraId="7BF7B1CD" w14:textId="75F18445" w:rsidR="00615E49" w:rsidRPr="00FF430B" w:rsidRDefault="00615E49" w:rsidP="00204B6F">
      <w:pPr>
        <w:spacing w:after="160" w:line="276" w:lineRule="auto"/>
        <w:jc w:val="both"/>
        <w:rPr>
          <w:rFonts w:eastAsia="Calibri"/>
          <w:i/>
        </w:rPr>
      </w:pPr>
      <w:r w:rsidRPr="00FF430B">
        <w:rPr>
          <w:rFonts w:eastAsia="Calibri"/>
          <w:b/>
          <w:i/>
          <w:color w:val="FF0000"/>
        </w:rPr>
        <w:t>Notă:</w:t>
      </w:r>
      <w:r w:rsidR="00FE38A6" w:rsidRPr="00FF430B">
        <w:rPr>
          <w:rFonts w:eastAsia="Calibri"/>
          <w:b/>
          <w:i/>
          <w:color w:val="FF0000"/>
        </w:rPr>
        <w:t xml:space="preserve"> </w:t>
      </w:r>
      <w:r w:rsidRPr="00FF430B">
        <w:rPr>
          <w:rFonts w:eastAsia="Calibri"/>
          <w:i/>
        </w:rPr>
        <w:t>A</w:t>
      </w:r>
      <w:r w:rsidRPr="00FF430B">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color w:val="000000"/>
          <w:bdr w:val="none" w:sz="0" w:space="0" w:color="auto" w:frame="1"/>
          <w:shd w:val="clear" w:color="auto" w:fill="FFFFFF"/>
        </w:rPr>
        <w:t>/</w:t>
      </w:r>
      <w:r w:rsidRPr="00FF430B">
        <w:rPr>
          <w:rFonts w:eastAsia="Calibri"/>
          <w:i/>
          <w:color w:val="000000"/>
          <w:bdr w:val="none" w:sz="0" w:space="0" w:color="auto" w:frame="1"/>
          <w:shd w:val="clear" w:color="auto" w:fill="FFFFFF"/>
        </w:rPr>
        <w:t>2015 privind achizițiile publice).</w:t>
      </w:r>
    </w:p>
    <w:p w14:paraId="686CFAF5" w14:textId="77777777" w:rsidR="00615E49" w:rsidRPr="00FF430B" w:rsidRDefault="00615E49" w:rsidP="00204B6F">
      <w:pPr>
        <w:spacing w:after="160" w:line="276" w:lineRule="auto"/>
        <w:rPr>
          <w:rFonts w:ascii="Calibri" w:eastAsia="Calibri" w:hAnsi="Calibri"/>
          <w:sz w:val="22"/>
          <w:szCs w:val="22"/>
        </w:rPr>
      </w:pPr>
    </w:p>
    <w:p w14:paraId="37E48204" w14:textId="77777777" w:rsidR="00B65C93" w:rsidRPr="00FF430B" w:rsidRDefault="00B65C93" w:rsidP="00204B6F">
      <w:pPr>
        <w:spacing w:after="160" w:line="276" w:lineRule="auto"/>
        <w:rPr>
          <w:rFonts w:ascii="Calibri" w:eastAsia="Calibri" w:hAnsi="Calibri"/>
          <w:sz w:val="22"/>
          <w:szCs w:val="22"/>
        </w:rPr>
      </w:pPr>
    </w:p>
    <w:p w14:paraId="545C9457" w14:textId="77777777" w:rsidR="000E4D7D" w:rsidRPr="00FF430B" w:rsidRDefault="000E4D7D" w:rsidP="00204B6F">
      <w:pPr>
        <w:spacing w:after="160" w:line="276" w:lineRule="auto"/>
        <w:rPr>
          <w:rFonts w:ascii="Calibri" w:eastAsia="Calibri" w:hAnsi="Calibri"/>
          <w:sz w:val="22"/>
          <w:szCs w:val="22"/>
        </w:rPr>
      </w:pPr>
    </w:p>
    <w:p w14:paraId="7EB3B2FB" w14:textId="77777777" w:rsidR="000E4D7D" w:rsidRPr="00FF430B" w:rsidRDefault="000E4D7D" w:rsidP="00204B6F">
      <w:pPr>
        <w:spacing w:after="160" w:line="276" w:lineRule="auto"/>
        <w:rPr>
          <w:rFonts w:ascii="Calibri" w:eastAsia="Calibri" w:hAnsi="Calibri"/>
          <w:sz w:val="22"/>
          <w:szCs w:val="22"/>
        </w:rPr>
      </w:pPr>
    </w:p>
    <w:p w14:paraId="4EE63E2B" w14:textId="77777777" w:rsidR="000E4D7D" w:rsidRPr="00FF430B" w:rsidRDefault="000E4D7D" w:rsidP="00204B6F">
      <w:pPr>
        <w:spacing w:after="160" w:line="276" w:lineRule="auto"/>
        <w:rPr>
          <w:rFonts w:ascii="Calibri" w:eastAsia="Calibri" w:hAnsi="Calibri"/>
          <w:sz w:val="22"/>
          <w:szCs w:val="22"/>
        </w:rPr>
      </w:pPr>
    </w:p>
    <w:p w14:paraId="71EBE28B" w14:textId="77777777" w:rsidR="000E4D7D" w:rsidRPr="00FF430B" w:rsidRDefault="000E4D7D" w:rsidP="00204B6F">
      <w:pPr>
        <w:spacing w:after="160" w:line="276" w:lineRule="auto"/>
        <w:rPr>
          <w:rFonts w:ascii="Calibri" w:eastAsia="Calibri" w:hAnsi="Calibri"/>
          <w:sz w:val="22"/>
          <w:szCs w:val="22"/>
        </w:rPr>
      </w:pPr>
    </w:p>
    <w:p w14:paraId="015ED00F" w14:textId="77777777" w:rsidR="000E4D7D" w:rsidRPr="00FF430B" w:rsidRDefault="000E4D7D" w:rsidP="00204B6F">
      <w:pPr>
        <w:spacing w:after="160" w:line="276" w:lineRule="auto"/>
        <w:rPr>
          <w:rFonts w:ascii="Calibri" w:eastAsia="Calibri" w:hAnsi="Calibri"/>
          <w:sz w:val="22"/>
          <w:szCs w:val="22"/>
        </w:rPr>
      </w:pPr>
    </w:p>
    <w:p w14:paraId="2D606FBF" w14:textId="77777777" w:rsidR="000E4D7D" w:rsidRPr="00FF430B" w:rsidRDefault="000E4D7D" w:rsidP="00204B6F">
      <w:pPr>
        <w:spacing w:after="160" w:line="276" w:lineRule="auto"/>
        <w:rPr>
          <w:rFonts w:ascii="Calibri" w:eastAsia="Calibri" w:hAnsi="Calibri"/>
          <w:sz w:val="22"/>
          <w:szCs w:val="22"/>
        </w:rPr>
      </w:pPr>
    </w:p>
    <w:p w14:paraId="67ABB0E0" w14:textId="77777777" w:rsidR="000E4D7D" w:rsidRPr="00FF430B" w:rsidRDefault="000E4D7D" w:rsidP="00204B6F">
      <w:pPr>
        <w:spacing w:after="160" w:line="276" w:lineRule="auto"/>
        <w:rPr>
          <w:rFonts w:ascii="Calibri" w:eastAsia="Calibri" w:hAnsi="Calibri"/>
          <w:sz w:val="22"/>
          <w:szCs w:val="22"/>
        </w:rPr>
      </w:pPr>
    </w:p>
    <w:p w14:paraId="40AD7973" w14:textId="77777777" w:rsidR="000E4D7D" w:rsidRPr="00FF430B" w:rsidRDefault="000E4D7D" w:rsidP="00204B6F">
      <w:pPr>
        <w:spacing w:after="160" w:line="276" w:lineRule="auto"/>
        <w:rPr>
          <w:rFonts w:ascii="Calibri" w:eastAsia="Calibri" w:hAnsi="Calibri"/>
          <w:sz w:val="22"/>
          <w:szCs w:val="22"/>
        </w:rPr>
      </w:pPr>
    </w:p>
    <w:p w14:paraId="5A18FA81" w14:textId="77777777" w:rsidR="000E4D7D" w:rsidRPr="00FF430B" w:rsidRDefault="000E4D7D" w:rsidP="00204B6F">
      <w:pPr>
        <w:spacing w:after="160" w:line="276" w:lineRule="auto"/>
        <w:rPr>
          <w:rFonts w:ascii="Calibri" w:eastAsia="Calibri" w:hAnsi="Calibri"/>
          <w:sz w:val="22"/>
          <w:szCs w:val="22"/>
        </w:rPr>
      </w:pPr>
    </w:p>
    <w:p w14:paraId="75139A6F" w14:textId="77777777" w:rsidR="000E4D7D" w:rsidRPr="00FF430B" w:rsidRDefault="000E4D7D" w:rsidP="00204B6F">
      <w:pPr>
        <w:spacing w:after="160" w:line="276" w:lineRule="auto"/>
        <w:rPr>
          <w:rFonts w:ascii="Calibri" w:eastAsia="Calibri" w:hAnsi="Calibri"/>
          <w:sz w:val="22"/>
          <w:szCs w:val="22"/>
        </w:rPr>
      </w:pPr>
    </w:p>
    <w:p w14:paraId="23B6AB6F" w14:textId="11D6A628" w:rsidR="000E4D7D" w:rsidRPr="00FF430B" w:rsidRDefault="000E4D7D" w:rsidP="00204B6F">
      <w:pPr>
        <w:spacing w:after="160" w:line="276" w:lineRule="auto"/>
        <w:rPr>
          <w:rFonts w:ascii="Calibri" w:eastAsia="Calibri" w:hAnsi="Calibri"/>
          <w:sz w:val="22"/>
          <w:szCs w:val="22"/>
        </w:rPr>
      </w:pPr>
    </w:p>
    <w:p w14:paraId="4EBDDC84" w14:textId="2F63258E" w:rsidR="00502EFF" w:rsidRPr="00FF430B" w:rsidRDefault="00502EFF" w:rsidP="00204B6F">
      <w:pPr>
        <w:jc w:val="right"/>
        <w:rPr>
          <w:sz w:val="22"/>
          <w:szCs w:val="22"/>
        </w:rPr>
      </w:pPr>
      <w:r w:rsidRPr="00FF430B">
        <w:lastRenderedPageBreak/>
        <w:t>Anexa nr.</w:t>
      </w:r>
      <w:r w:rsidR="00FF430B">
        <w:t xml:space="preserve"> </w:t>
      </w:r>
      <w:r w:rsidRPr="00FF430B">
        <w:t>2</w:t>
      </w:r>
    </w:p>
    <w:p w14:paraId="64C19F79" w14:textId="77777777" w:rsidR="00502EFF" w:rsidRPr="00FF430B" w:rsidRDefault="00502EFF" w:rsidP="00204B6F">
      <w:pPr>
        <w:jc w:val="right"/>
      </w:pPr>
      <w:r w:rsidRPr="00FF430B">
        <w:t xml:space="preserve">la </w:t>
      </w:r>
      <w:r w:rsidR="00843F26" w:rsidRPr="00FF430B">
        <w:t>D</w:t>
      </w:r>
      <w:r w:rsidRPr="00FF430B">
        <w:t>ocumentația standard nr._____</w:t>
      </w:r>
    </w:p>
    <w:p w14:paraId="730FD7E5" w14:textId="77777777" w:rsidR="00502EFF" w:rsidRPr="00FF430B" w:rsidRDefault="00502EFF" w:rsidP="00204B6F">
      <w:pPr>
        <w:jc w:val="right"/>
      </w:pPr>
      <w:r w:rsidRPr="00FF430B">
        <w:t>din “____” ________ 20___</w:t>
      </w:r>
    </w:p>
    <w:p w14:paraId="41DA5E75" w14:textId="77777777" w:rsidR="000E4D7D" w:rsidRPr="00FF430B" w:rsidRDefault="000E4D7D" w:rsidP="00204B6F">
      <w:pPr>
        <w:jc w:val="right"/>
      </w:pPr>
    </w:p>
    <w:p w14:paraId="7166887D" w14:textId="77777777" w:rsidR="000E4D7D" w:rsidRPr="00FF430B" w:rsidRDefault="000E4D7D" w:rsidP="00204B6F">
      <w:pPr>
        <w:jc w:val="right"/>
      </w:pPr>
    </w:p>
    <w:p w14:paraId="058F2963" w14:textId="77777777" w:rsidR="00BE362C" w:rsidRPr="00FF430B" w:rsidRDefault="00BE362C" w:rsidP="00204B6F">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14:paraId="603365BF" w14:textId="77777777" w:rsidR="00BE362C" w:rsidRPr="00FF430B" w:rsidRDefault="00BE362C" w:rsidP="00204B6F">
      <w:pPr>
        <w:rPr>
          <w:sz w:val="20"/>
          <w:szCs w:val="20"/>
          <w:lang w:eastAsia="ru-RU"/>
        </w:rPr>
      </w:pPr>
    </w:p>
    <w:p w14:paraId="2ED345BA" w14:textId="77777777" w:rsidR="00BE362C" w:rsidRPr="00FF430B" w:rsidRDefault="00BE362C" w:rsidP="00204B6F">
      <w:pPr>
        <w:shd w:val="clear" w:color="auto" w:fill="FFFFFF" w:themeFill="background1"/>
        <w:spacing w:before="120"/>
        <w:rPr>
          <w:b/>
          <w:lang w:eastAsia="ru-RU"/>
        </w:rPr>
      </w:pPr>
      <w:r w:rsidRPr="00FF430B">
        <w:rPr>
          <w:b/>
          <w:lang w:eastAsia="ru-RU"/>
        </w:rPr>
        <w:t xml:space="preserve">privind achiziționarea </w:t>
      </w:r>
      <w:r w:rsidRPr="00FF430B">
        <w:rPr>
          <w:b/>
          <w:shd w:val="clear" w:color="auto" w:fill="FFFFFF" w:themeFill="background1"/>
          <w:lang w:eastAsia="ru-RU"/>
        </w:rPr>
        <w:t>___________________________________________________________</w:t>
      </w:r>
      <w:r w:rsidR="00A211F8" w:rsidRPr="00FF430B">
        <w:rPr>
          <w:b/>
          <w:shd w:val="clear" w:color="auto" w:fill="FFFFFF" w:themeFill="background1"/>
          <w:lang w:eastAsia="ru-RU"/>
        </w:rPr>
        <w:t>__________________</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 xml:space="preserve">prin procedura de </w:t>
      </w:r>
      <w:r w:rsidR="001A1A16" w:rsidRPr="00FF430B">
        <w:rPr>
          <w:b/>
          <w:lang w:eastAsia="ru-RU"/>
        </w:rPr>
        <w:t>a</w:t>
      </w:r>
      <w:r w:rsidRPr="00FF430B">
        <w:rPr>
          <w:b/>
          <w:lang w:eastAsia="ru-RU"/>
        </w:rPr>
        <w:t>chiziție______________________________________________________</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7A26B547" w14:textId="77777777" w:rsidR="00BE362C" w:rsidRPr="00FF430B" w:rsidRDefault="00BE362C" w:rsidP="00204B6F">
      <w:pPr>
        <w:shd w:val="clear" w:color="auto" w:fill="FFFFFF" w:themeFill="background1"/>
        <w:spacing w:before="120"/>
        <w:outlineLvl w:val="0"/>
        <w:rPr>
          <w:b/>
          <w:sz w:val="32"/>
          <w:szCs w:val="32"/>
          <w:lang w:eastAsia="ru-RU"/>
        </w:rPr>
      </w:pPr>
    </w:p>
    <w:p w14:paraId="3A055449"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lang w:eastAsia="ru-RU"/>
        </w:rPr>
      </w:pPr>
      <w:r w:rsidRPr="00FF430B">
        <w:rPr>
          <w:b/>
          <w:lang w:eastAsia="ru-RU"/>
        </w:rPr>
        <w:t>Denumirea autorității contractante: ____________________________________________</w:t>
      </w:r>
    </w:p>
    <w:p w14:paraId="797F5925"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IDNO: </w:t>
      </w:r>
      <w:r w:rsidRPr="00FF430B">
        <w:rPr>
          <w:b/>
          <w:shd w:val="clear" w:color="auto" w:fill="FFFFFF" w:themeFill="background1"/>
          <w:lang w:eastAsia="ru-RU"/>
        </w:rPr>
        <w:t>_____________________________________________________________________</w:t>
      </w:r>
    </w:p>
    <w:p w14:paraId="258BDE79"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Adresa: </w:t>
      </w:r>
      <w:r w:rsidRPr="00FF430B">
        <w:rPr>
          <w:b/>
          <w:shd w:val="clear" w:color="auto" w:fill="FFFFFF" w:themeFill="background1"/>
          <w:lang w:eastAsia="ru-RU"/>
        </w:rPr>
        <w:t>____________________________________________________________________</w:t>
      </w:r>
    </w:p>
    <w:p w14:paraId="01E28F85"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Numărul de telefon/fax: </w:t>
      </w:r>
      <w:r w:rsidRPr="00FF430B">
        <w:rPr>
          <w:b/>
          <w:shd w:val="clear" w:color="auto" w:fill="FFFFFF" w:themeFill="background1"/>
          <w:lang w:eastAsia="ru-RU"/>
        </w:rPr>
        <w:t>______________________________________________________</w:t>
      </w:r>
    </w:p>
    <w:p w14:paraId="6BA88056"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Pr="00FF430B">
        <w:rPr>
          <w:b/>
          <w:shd w:val="clear" w:color="auto" w:fill="FFFFFF" w:themeFill="background1"/>
          <w:lang w:eastAsia="ru-RU"/>
        </w:rPr>
        <w:t>__________________</w:t>
      </w:r>
    </w:p>
    <w:p w14:paraId="3A5044BA"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p>
    <w:p w14:paraId="34696A1D"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eastAsia="ru-RU"/>
        </w:rPr>
        <w:t>____________________________</w:t>
      </w:r>
    </w:p>
    <w:p w14:paraId="4B18AC82" w14:textId="77777777" w:rsidR="00BE362C" w:rsidRPr="00FF430B" w:rsidRDefault="00BE362C" w:rsidP="00100EEB">
      <w:pPr>
        <w:numPr>
          <w:ilvl w:val="0"/>
          <w:numId w:val="23"/>
        </w:numPr>
        <w:shd w:val="clear" w:color="auto" w:fill="FFFFFF" w:themeFill="background1"/>
        <w:tabs>
          <w:tab w:val="left" w:pos="284"/>
          <w:tab w:val="right" w:pos="426"/>
        </w:tabs>
        <w:spacing w:before="120"/>
        <w:ind w:left="0" w:firstLine="0"/>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prestarea/executarea următoarelor servicii</w:t>
      </w:r>
      <w:r w:rsidR="00D012A2" w:rsidRPr="00FF430B">
        <w:rPr>
          <w:b/>
          <w:lang w:eastAsia="ru-RU"/>
        </w:rPr>
        <w:t xml:space="preserve"> de proiectare</w:t>
      </w:r>
      <w:r w:rsidRPr="00FF430B">
        <w:rPr>
          <w:b/>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204B6F">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204B6F">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204B6F">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204B6F">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204B6F">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204B6F">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204B6F">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204B6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204B6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204B6F">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204B6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204B6F">
            <w:pPr>
              <w:shd w:val="clear" w:color="auto" w:fill="FFFFFF" w:themeFill="background1"/>
              <w:spacing w:before="120"/>
              <w:jc w:val="center"/>
              <w:rPr>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204B6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204B6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204B6F">
            <w:pPr>
              <w:shd w:val="clear" w:color="auto" w:fill="FFFFFF" w:themeFill="background1"/>
              <w:spacing w:before="120"/>
              <w:jc w:val="center"/>
              <w:rPr>
                <w:i/>
                <w:sz w:val="20"/>
                <w:szCs w:val="20"/>
                <w:lang w:eastAsia="ru-RU"/>
              </w:rPr>
            </w:pPr>
            <w:r w:rsidRPr="00FF430B">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204B6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204B6F">
            <w:pPr>
              <w:shd w:val="clear" w:color="auto" w:fill="FFFFFF" w:themeFill="background1"/>
              <w:spacing w:before="120"/>
              <w:jc w:val="center"/>
              <w:rPr>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204B6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204B6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204B6F">
            <w:pPr>
              <w:shd w:val="clear" w:color="auto" w:fill="FFFFFF" w:themeFill="background1"/>
              <w:spacing w:before="120"/>
              <w:jc w:val="center"/>
              <w:rPr>
                <w:sz w:val="20"/>
                <w:szCs w:val="20"/>
                <w:lang w:eastAsia="ru-RU"/>
              </w:rPr>
            </w:pPr>
            <w:r w:rsidRPr="00FF430B">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204B6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204B6F">
            <w:pPr>
              <w:shd w:val="clear" w:color="auto" w:fill="FFFFFF" w:themeFill="background1"/>
              <w:spacing w:before="120"/>
              <w:jc w:val="center"/>
              <w:rPr>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204B6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204B6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204B6F">
            <w:pPr>
              <w:shd w:val="clear" w:color="auto" w:fill="FFFFFF" w:themeFill="background1"/>
              <w:spacing w:before="120"/>
              <w:jc w:val="center"/>
              <w:rPr>
                <w:i/>
                <w:sz w:val="20"/>
                <w:szCs w:val="20"/>
                <w:lang w:eastAsia="ru-RU"/>
              </w:rPr>
            </w:pPr>
            <w:r w:rsidRPr="00FF430B">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204B6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204B6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204B6F">
            <w:pPr>
              <w:shd w:val="clear" w:color="auto" w:fill="FFFFFF" w:themeFill="background1"/>
              <w:spacing w:before="120"/>
              <w:jc w:val="center"/>
              <w:rPr>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204B6F">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204B6F">
            <w:pPr>
              <w:shd w:val="clear" w:color="auto" w:fill="FFFFFF" w:themeFill="background1"/>
              <w:spacing w:before="120"/>
              <w:jc w:val="center"/>
              <w:rPr>
                <w:sz w:val="20"/>
                <w:szCs w:val="20"/>
                <w:lang w:eastAsia="ru-RU"/>
              </w:rPr>
            </w:pPr>
          </w:p>
        </w:tc>
      </w:tr>
    </w:tbl>
    <w:p w14:paraId="3D38E887" w14:textId="77777777" w:rsidR="004C499F" w:rsidRPr="00FF430B" w:rsidRDefault="00816026"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acestora._______________________________________</w:t>
      </w:r>
      <w:r w:rsidR="00B40C4B" w:rsidRPr="00FF430B">
        <w:rPr>
          <w:b/>
          <w:lang w:eastAsia="ru-RU"/>
        </w:rPr>
        <w:t>__</w:t>
      </w:r>
    </w:p>
    <w:p w14:paraId="4B3D5C22" w14:textId="77777777" w:rsidR="004C499F" w:rsidRPr="00FF430B" w:rsidRDefault="00BE362C" w:rsidP="00100EEB">
      <w:pPr>
        <w:numPr>
          <w:ilvl w:val="0"/>
          <w:numId w:val="23"/>
        </w:numPr>
        <w:shd w:val="clear" w:color="auto" w:fill="FFFFFF" w:themeFill="background1"/>
        <w:tabs>
          <w:tab w:val="right" w:pos="426"/>
        </w:tabs>
        <w:ind w:left="0" w:firstLine="0"/>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14:paraId="0C045D12" w14:textId="77777777" w:rsidR="00BE362C" w:rsidRPr="00FF430B" w:rsidRDefault="00BE362C" w:rsidP="00204B6F">
      <w:pPr>
        <w:shd w:val="clear" w:color="auto" w:fill="FFFFFF" w:themeFill="background1"/>
        <w:tabs>
          <w:tab w:val="right" w:pos="426"/>
        </w:tabs>
        <w:rPr>
          <w:b/>
          <w:lang w:eastAsia="ru-RU"/>
        </w:rPr>
      </w:pPr>
      <w:r w:rsidRPr="00FF430B">
        <w:rPr>
          <w:b/>
          <w:lang w:eastAsia="ru-RU"/>
        </w:rPr>
        <w:t>oferta (se va selecta):</w:t>
      </w:r>
    </w:p>
    <w:p w14:paraId="1E73316A" w14:textId="77777777" w:rsidR="00BE362C" w:rsidRPr="00FF430B" w:rsidRDefault="00BE362C" w:rsidP="00100EEB">
      <w:pPr>
        <w:numPr>
          <w:ilvl w:val="0"/>
          <w:numId w:val="24"/>
        </w:numPr>
        <w:shd w:val="clear" w:color="auto" w:fill="FFFFFF" w:themeFill="background1"/>
        <w:tabs>
          <w:tab w:val="right" w:pos="426"/>
        </w:tabs>
        <w:ind w:left="0" w:firstLine="0"/>
        <w:rPr>
          <w:lang w:eastAsia="ru-RU"/>
        </w:rPr>
      </w:pPr>
      <w:r w:rsidRPr="00FF430B">
        <w:rPr>
          <w:lang w:eastAsia="ru-RU"/>
        </w:rPr>
        <w:t>Pentru un singur lot;</w:t>
      </w:r>
    </w:p>
    <w:p w14:paraId="443B79FD" w14:textId="77777777" w:rsidR="00BE362C" w:rsidRPr="00FF430B" w:rsidRDefault="00BE362C" w:rsidP="00100EEB">
      <w:pPr>
        <w:numPr>
          <w:ilvl w:val="0"/>
          <w:numId w:val="24"/>
        </w:numPr>
        <w:shd w:val="clear" w:color="auto" w:fill="FFFFFF" w:themeFill="background1"/>
        <w:tabs>
          <w:tab w:val="right" w:pos="426"/>
        </w:tabs>
        <w:ind w:left="0" w:firstLine="0"/>
        <w:rPr>
          <w:lang w:eastAsia="ru-RU"/>
        </w:rPr>
      </w:pPr>
      <w:r w:rsidRPr="00FF430B">
        <w:rPr>
          <w:lang w:eastAsia="ru-RU"/>
        </w:rPr>
        <w:t>Pentru mai multe loturi;</w:t>
      </w:r>
    </w:p>
    <w:p w14:paraId="38C3A784" w14:textId="77777777" w:rsidR="00BE362C" w:rsidRPr="00FF430B" w:rsidRDefault="00BE362C" w:rsidP="00100EEB">
      <w:pPr>
        <w:numPr>
          <w:ilvl w:val="0"/>
          <w:numId w:val="24"/>
        </w:numPr>
        <w:shd w:val="clear" w:color="auto" w:fill="FFFFFF" w:themeFill="background1"/>
        <w:tabs>
          <w:tab w:val="right" w:pos="426"/>
        </w:tabs>
        <w:ind w:left="0" w:firstLine="0"/>
        <w:rPr>
          <w:lang w:eastAsia="ru-RU"/>
        </w:rPr>
      </w:pPr>
      <w:r w:rsidRPr="00FF430B">
        <w:rPr>
          <w:lang w:eastAsia="ru-RU"/>
        </w:rPr>
        <w:t>Pentru toate loturile;</w:t>
      </w:r>
    </w:p>
    <w:p w14:paraId="44FE4D2B" w14:textId="77777777" w:rsidR="00BE362C" w:rsidRPr="00FF430B" w:rsidRDefault="00BE362C" w:rsidP="00100EEB">
      <w:pPr>
        <w:numPr>
          <w:ilvl w:val="0"/>
          <w:numId w:val="24"/>
        </w:numPr>
        <w:shd w:val="clear" w:color="auto" w:fill="FFFFFF" w:themeFill="background1"/>
        <w:tabs>
          <w:tab w:val="right" w:pos="426"/>
        </w:tabs>
        <w:ind w:left="0" w:firstLine="0"/>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14:paraId="6AE338C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________________________</w:t>
      </w:r>
      <w:r w:rsidR="0042296C" w:rsidRPr="00FF430B">
        <w:rPr>
          <w:b/>
          <w:lang w:eastAsia="ru-RU"/>
        </w:rPr>
        <w:t>_______</w:t>
      </w:r>
      <w:r w:rsidR="00B40C4B" w:rsidRPr="00FF430B">
        <w:rPr>
          <w:b/>
          <w:lang w:eastAsia="ru-RU"/>
        </w:rPr>
        <w:t>_</w:t>
      </w:r>
    </w:p>
    <w:p w14:paraId="2A05C8B7" w14:textId="77777777" w:rsidR="00BE362C" w:rsidRPr="00FF430B" w:rsidRDefault="00BE362C" w:rsidP="00204B6F">
      <w:pPr>
        <w:shd w:val="clear" w:color="auto" w:fill="FFFFFF" w:themeFill="background1"/>
        <w:tabs>
          <w:tab w:val="right" w:pos="426"/>
        </w:tabs>
        <w:rPr>
          <w:sz w:val="20"/>
          <w:lang w:eastAsia="ru-RU"/>
        </w:rPr>
      </w:pPr>
      <w:r w:rsidRPr="00FF430B">
        <w:rPr>
          <w:sz w:val="20"/>
          <w:lang w:eastAsia="ru-RU"/>
        </w:rPr>
        <w:lastRenderedPageBreak/>
        <w:t>(indicați se admite sau nu se admite)</w:t>
      </w:r>
    </w:p>
    <w:p w14:paraId="3AF1E4BB" w14:textId="77777777" w:rsidR="00BE362C" w:rsidRPr="00FF430B" w:rsidRDefault="00BE362C" w:rsidP="00100EEB">
      <w:pPr>
        <w:numPr>
          <w:ilvl w:val="0"/>
          <w:numId w:val="23"/>
        </w:numPr>
        <w:shd w:val="clear" w:color="auto" w:fill="FFFFFF" w:themeFill="background1"/>
        <w:tabs>
          <w:tab w:val="left" w:pos="0"/>
          <w:tab w:val="left" w:pos="284"/>
          <w:tab w:val="left" w:pos="426"/>
        </w:tabs>
        <w:spacing w:before="120"/>
        <w:ind w:left="0" w:firstLine="0"/>
        <w:rPr>
          <w:b/>
          <w:lang w:eastAsia="ru-RU"/>
        </w:rPr>
      </w:pPr>
      <w:r w:rsidRPr="00FF430B">
        <w:rPr>
          <w:b/>
          <w:lang w:eastAsia="ru-RU"/>
        </w:rPr>
        <w:t>T</w:t>
      </w:r>
      <w:r w:rsidR="00093AE5" w:rsidRPr="00FF430B">
        <w:rPr>
          <w:b/>
          <w:lang w:eastAsia="ru-RU"/>
        </w:rPr>
        <w:t xml:space="preserve">ermenii și condițiile de </w:t>
      </w:r>
      <w:r w:rsidRPr="00FF430B">
        <w:rPr>
          <w:b/>
          <w:lang w:eastAsia="ru-RU"/>
        </w:rPr>
        <w:t>prestare/executare solicitați: __________________________________________________________</w:t>
      </w:r>
      <w:r w:rsidR="001A1A16" w:rsidRPr="00FF430B">
        <w:rPr>
          <w:b/>
          <w:lang w:eastAsia="ru-RU"/>
        </w:rPr>
        <w:t>_________________</w:t>
      </w:r>
    </w:p>
    <w:p w14:paraId="6CE0A203" w14:textId="77777777" w:rsidR="00BE362C" w:rsidRPr="00FF430B" w:rsidRDefault="00BE362C" w:rsidP="00100EEB">
      <w:pPr>
        <w:numPr>
          <w:ilvl w:val="0"/>
          <w:numId w:val="23"/>
        </w:numPr>
        <w:shd w:val="clear" w:color="auto" w:fill="FFFFFF" w:themeFill="background1"/>
        <w:tabs>
          <w:tab w:val="left" w:pos="0"/>
          <w:tab w:val="left" w:pos="284"/>
          <w:tab w:val="left" w:pos="426"/>
        </w:tabs>
        <w:spacing w:before="120"/>
        <w:ind w:left="0" w:firstLine="0"/>
        <w:rPr>
          <w:b/>
          <w:lang w:eastAsia="ru-RU"/>
        </w:rPr>
      </w:pPr>
      <w:r w:rsidRPr="00FF430B">
        <w:rPr>
          <w:b/>
          <w:lang w:eastAsia="ru-RU"/>
        </w:rPr>
        <w:t>Termenul de valabilitate a contractului</w:t>
      </w:r>
      <w:r w:rsidR="001A1A16" w:rsidRPr="00FF430B">
        <w:rPr>
          <w:b/>
          <w:lang w:eastAsia="ru-RU"/>
        </w:rPr>
        <w:t>:______</w:t>
      </w:r>
      <w:r w:rsidRPr="00FF430B">
        <w:rPr>
          <w:b/>
          <w:lang w:eastAsia="ru-RU"/>
        </w:rPr>
        <w:t>_________________________</w:t>
      </w:r>
      <w:r w:rsidR="0042296C" w:rsidRPr="00FF430B">
        <w:rPr>
          <w:b/>
          <w:lang w:eastAsia="ru-RU"/>
        </w:rPr>
        <w:t>_________</w:t>
      </w:r>
    </w:p>
    <w:p w14:paraId="00B44342" w14:textId="77777777" w:rsidR="00BE362C" w:rsidRPr="00FF430B" w:rsidRDefault="00BE362C" w:rsidP="00100EEB">
      <w:pPr>
        <w:numPr>
          <w:ilvl w:val="0"/>
          <w:numId w:val="23"/>
        </w:numPr>
        <w:tabs>
          <w:tab w:val="right" w:pos="426"/>
        </w:tabs>
        <w:spacing w:before="120"/>
        <w:ind w:left="0" w:firstLine="0"/>
        <w:rPr>
          <w:b/>
          <w:lang w:eastAsia="ru-RU"/>
        </w:rPr>
      </w:pPr>
      <w:r w:rsidRPr="00FF430B">
        <w:rPr>
          <w:b/>
          <w:lang w:eastAsia="ru-RU"/>
        </w:rPr>
        <w:t>Contract de achiziție rezervat atelierelor protejate sau că acesta poate fi executat numai în cadrul unor programe de angajare protejată (după caz): _____</w:t>
      </w:r>
      <w:r w:rsidR="001A1A16" w:rsidRPr="00FF430B">
        <w:rPr>
          <w:b/>
          <w:lang w:eastAsia="ru-RU"/>
        </w:rPr>
        <w:t>___________________</w:t>
      </w:r>
    </w:p>
    <w:p w14:paraId="1E84D953" w14:textId="77777777" w:rsidR="00BE362C" w:rsidRPr="00FF430B" w:rsidRDefault="00BE362C" w:rsidP="00204B6F">
      <w:pPr>
        <w:shd w:val="clear" w:color="auto" w:fill="FFFFFF" w:themeFill="background1"/>
        <w:tabs>
          <w:tab w:val="right" w:pos="426"/>
        </w:tabs>
        <w:contextualSpacing/>
        <w:rPr>
          <w:sz w:val="20"/>
          <w:lang w:eastAsia="ru-RU"/>
        </w:rPr>
      </w:pPr>
      <w:r w:rsidRPr="00FF430B">
        <w:rPr>
          <w:sz w:val="20"/>
          <w:lang w:eastAsia="ru-RU"/>
        </w:rPr>
        <w:t>(indicați da sau nu)</w:t>
      </w:r>
    </w:p>
    <w:p w14:paraId="69920E48"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Prestarea serviciului este rezervată unei anumite profesii în temeiul unor </w:t>
      </w:r>
      <w:r w:rsidR="00A57290" w:rsidRPr="00FF430B">
        <w:rPr>
          <w:b/>
          <w:lang w:eastAsia="ru-RU"/>
        </w:rPr>
        <w:t>legi</w:t>
      </w:r>
      <w:r w:rsidRPr="00FF430B">
        <w:rPr>
          <w:b/>
          <w:lang w:eastAsia="ru-RU"/>
        </w:rPr>
        <w:t>sau al unor acte administrative (după caz): ______________________________________________________________________</w:t>
      </w:r>
      <w:r w:rsidR="001A1A16" w:rsidRPr="00FF430B">
        <w:rPr>
          <w:b/>
          <w:lang w:eastAsia="ru-RU"/>
        </w:rPr>
        <w:t>____</w:t>
      </w:r>
    </w:p>
    <w:p w14:paraId="233AD04A" w14:textId="77777777" w:rsidR="00BE362C" w:rsidRPr="00FF430B" w:rsidRDefault="00BE362C" w:rsidP="00204B6F">
      <w:pPr>
        <w:shd w:val="clear" w:color="auto" w:fill="FFFFFF" w:themeFill="background1"/>
        <w:tabs>
          <w:tab w:val="right" w:pos="426"/>
        </w:tabs>
        <w:contextualSpacing/>
        <w:jc w:val="center"/>
        <w:rPr>
          <w:sz w:val="20"/>
          <w:lang w:eastAsia="ru-RU"/>
        </w:rPr>
      </w:pPr>
      <w:r w:rsidRPr="00FF430B">
        <w:rPr>
          <w:sz w:val="20"/>
          <w:lang w:eastAsia="ru-RU"/>
        </w:rPr>
        <w:t xml:space="preserve">(se menționează respectivele </w:t>
      </w:r>
      <w:r w:rsidR="00AD62DE" w:rsidRPr="00FF430B">
        <w:rPr>
          <w:sz w:val="20"/>
          <w:lang w:eastAsia="ru-RU"/>
        </w:rPr>
        <w:t xml:space="preserve">legi </w:t>
      </w:r>
      <w:r w:rsidRPr="00FF430B">
        <w:rPr>
          <w:sz w:val="20"/>
          <w:lang w:eastAsia="ru-RU"/>
        </w:rPr>
        <w:t>și acte administrative)</w:t>
      </w:r>
    </w:p>
    <w:p w14:paraId="225566E0"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204B6F">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3810" w:type="dxa"/>
          </w:tcPr>
          <w:p w14:paraId="75217ED9" w14:textId="77777777" w:rsidR="00BE362C" w:rsidRPr="00FF430B" w:rsidRDefault="00BE362C" w:rsidP="00204B6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Descrierea criteriului/cerinței</w:t>
            </w:r>
          </w:p>
        </w:tc>
        <w:tc>
          <w:tcPr>
            <w:tcW w:w="3563" w:type="dxa"/>
          </w:tcPr>
          <w:p w14:paraId="210C3143" w14:textId="77777777" w:rsidR="00BE362C" w:rsidRPr="00FF430B" w:rsidRDefault="00BE362C" w:rsidP="00204B6F">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Mod de demonstrare a îndeplinirii criteriului/cerinței:</w:t>
            </w:r>
          </w:p>
        </w:tc>
        <w:tc>
          <w:tcPr>
            <w:tcW w:w="1621" w:type="dxa"/>
          </w:tcPr>
          <w:p w14:paraId="6BCA9681" w14:textId="77777777" w:rsidR="00BE362C" w:rsidRPr="00FF430B" w:rsidRDefault="00BE362C" w:rsidP="00204B6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Nivelul minim/</w:t>
            </w:r>
            <w:r w:rsidRPr="00FF430B">
              <w:rPr>
                <w:b/>
                <w:iCs/>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3810" w:type="dxa"/>
          </w:tcPr>
          <w:p w14:paraId="665ED90E"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3563" w:type="dxa"/>
          </w:tcPr>
          <w:p w14:paraId="5FB9CBAB"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1621" w:type="dxa"/>
          </w:tcPr>
          <w:p w14:paraId="75C75A4D" w14:textId="77777777" w:rsidR="00BE362C" w:rsidRPr="00FF430B" w:rsidRDefault="00BE362C" w:rsidP="00204B6F">
            <w:pPr>
              <w:shd w:val="clear" w:color="auto" w:fill="FFFFFF" w:themeFill="background1"/>
              <w:tabs>
                <w:tab w:val="left" w:pos="612"/>
              </w:tabs>
              <w:spacing w:before="120" w:after="120"/>
              <w:rPr>
                <w:iCs/>
                <w:lang w:eastAsia="ru-RU"/>
              </w:rPr>
            </w:pPr>
          </w:p>
        </w:tc>
      </w:tr>
      <w:tr w:rsidR="00BE362C" w:rsidRPr="00EC30C2" w14:paraId="27626451" w14:textId="77777777" w:rsidTr="0015247E">
        <w:tc>
          <w:tcPr>
            <w:tcW w:w="576" w:type="dxa"/>
          </w:tcPr>
          <w:p w14:paraId="623DF571"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3810" w:type="dxa"/>
          </w:tcPr>
          <w:p w14:paraId="7DFDD294"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3563" w:type="dxa"/>
          </w:tcPr>
          <w:p w14:paraId="0D847280"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1621" w:type="dxa"/>
          </w:tcPr>
          <w:p w14:paraId="2D29605C" w14:textId="77777777" w:rsidR="00BE362C" w:rsidRPr="00FF430B" w:rsidRDefault="00BE362C" w:rsidP="00204B6F">
            <w:pPr>
              <w:shd w:val="clear" w:color="auto" w:fill="FFFFFF" w:themeFill="background1"/>
              <w:tabs>
                <w:tab w:val="left" w:pos="612"/>
              </w:tabs>
              <w:spacing w:before="120" w:after="120"/>
              <w:rPr>
                <w:iCs/>
                <w:lang w:eastAsia="ru-RU"/>
              </w:rPr>
            </w:pPr>
          </w:p>
        </w:tc>
      </w:tr>
    </w:tbl>
    <w:p w14:paraId="04AF486D" w14:textId="744E2BC1" w:rsidR="0015247E" w:rsidRPr="00FF430B" w:rsidRDefault="0015247E"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Garanția pentru ofertă, după caz ________________</w:t>
      </w:r>
      <w:r w:rsidRPr="00FF430B">
        <w:t>,</w:t>
      </w:r>
      <w:r w:rsidR="00FE38A6" w:rsidRPr="00FF430B">
        <w:t xml:space="preserve"> </w:t>
      </w:r>
      <w:r w:rsidRPr="00FF430B">
        <w:rPr>
          <w:b/>
          <w:lang w:eastAsia="ru-RU"/>
        </w:rPr>
        <w:t>cuantumul___________________.</w:t>
      </w:r>
    </w:p>
    <w:p w14:paraId="537A3EA2" w14:textId="77777777" w:rsidR="0015247E" w:rsidRPr="00FF430B" w:rsidRDefault="00F6465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Termenul de garanție a lucrărilor</w:t>
      </w:r>
      <w:r w:rsidR="00984FA2" w:rsidRPr="00FF430B">
        <w:rPr>
          <w:b/>
          <w:lang w:eastAsia="ru-RU"/>
        </w:rPr>
        <w:t>sau serviciilor de proiectare și de lucrări</w:t>
      </w:r>
      <w:r w:rsidRPr="00FF430B">
        <w:rPr>
          <w:b/>
          <w:lang w:eastAsia="ru-RU"/>
        </w:rPr>
        <w:t>_______</w:t>
      </w:r>
      <w:r w:rsidR="00984FA2" w:rsidRPr="00FF430B">
        <w:rPr>
          <w:b/>
          <w:lang w:eastAsia="ru-RU"/>
        </w:rPr>
        <w:t>__</w:t>
      </w:r>
      <w:r w:rsidRPr="00FF430B">
        <w:rPr>
          <w:b/>
          <w:lang w:eastAsia="ru-RU"/>
        </w:rPr>
        <w:t>_.</w:t>
      </w:r>
    </w:p>
    <w:p w14:paraId="13C1C02B" w14:textId="0F3B62E9" w:rsidR="00F6465C" w:rsidRPr="00FF430B" w:rsidRDefault="00F6465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Garanția de bună execuție a contractului, după caz______________,</w:t>
      </w:r>
      <w:r w:rsidR="00FE38A6" w:rsidRPr="00FF430B">
        <w:rPr>
          <w:b/>
          <w:lang w:eastAsia="ru-RU"/>
        </w:rPr>
        <w:t xml:space="preserve"> </w:t>
      </w:r>
      <w:r w:rsidRPr="00FF430B">
        <w:rPr>
          <w:b/>
          <w:lang w:eastAsia="ru-RU"/>
        </w:rPr>
        <w:t>cuantumul______.</w:t>
      </w:r>
    </w:p>
    <w:p w14:paraId="0AF5FA01" w14:textId="4D6C4054"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și a procedurii negociate), după caz________________________________________________</w:t>
      </w:r>
    </w:p>
    <w:p w14:paraId="1984BDAD"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Tehnici și instrumente specifice de atribuire (dacă este cazul specificați dacă se va utiliza acordul-cadru, sistemul dinamic de achiziție sau licitația electronică):_______</w:t>
      </w:r>
      <w:r w:rsidR="009F3CEA" w:rsidRPr="00FF430B">
        <w:rPr>
          <w:b/>
          <w:lang w:eastAsia="ru-RU"/>
        </w:rPr>
        <w:t>_</w:t>
      </w:r>
      <w:r w:rsidRPr="00FF430B">
        <w:rPr>
          <w:b/>
          <w:lang w:eastAsia="ru-RU"/>
        </w:rPr>
        <w:t>_</w:t>
      </w:r>
    </w:p>
    <w:p w14:paraId="146D4A00" w14:textId="77777777" w:rsidR="00BE362C" w:rsidRPr="00FF430B" w:rsidRDefault="00BE362C" w:rsidP="00100EEB">
      <w:pPr>
        <w:numPr>
          <w:ilvl w:val="0"/>
          <w:numId w:val="23"/>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w:t>
      </w:r>
      <w:r w:rsidR="00CB0AEA" w:rsidRPr="00FF430B">
        <w:rPr>
          <w:b/>
          <w:lang w:eastAsia="ru-RU"/>
        </w:rPr>
        <w:t>________________________</w:t>
      </w:r>
      <w:r w:rsidRPr="00FF430B">
        <w:rPr>
          <w:b/>
          <w:lang w:eastAsia="ru-RU"/>
        </w:rPr>
        <w:t>_</w:t>
      </w:r>
      <w:r w:rsidR="009F3CEA" w:rsidRPr="00FF430B">
        <w:rPr>
          <w:b/>
          <w:lang w:eastAsia="ru-RU"/>
        </w:rPr>
        <w:t>______</w:t>
      </w:r>
    </w:p>
    <w:p w14:paraId="3FBCA5A9" w14:textId="77777777" w:rsidR="00EF4276" w:rsidRPr="00FF430B" w:rsidRDefault="00EF4276" w:rsidP="00100EEB">
      <w:pPr>
        <w:numPr>
          <w:ilvl w:val="0"/>
          <w:numId w:val="23"/>
        </w:numPr>
        <w:tabs>
          <w:tab w:val="right" w:pos="426"/>
        </w:tabs>
        <w:spacing w:before="120"/>
        <w:ind w:left="0" w:firstLine="0"/>
        <w:rPr>
          <w:b/>
          <w:lang w:eastAsia="ru-RU"/>
        </w:rPr>
      </w:pPr>
      <w:bookmarkStart w:id="45" w:name="_Hlk71621175"/>
      <w:r w:rsidRPr="00FF430B">
        <w:rPr>
          <w:b/>
          <w:lang w:eastAsia="ru-RU"/>
        </w:rPr>
        <w:t>Ofertele se prezintă în valuta________________</w:t>
      </w:r>
      <w:bookmarkEnd w:id="45"/>
      <w:r w:rsidRPr="00FF430B">
        <w:rPr>
          <w:b/>
          <w:lang w:eastAsia="ru-RU"/>
        </w:rPr>
        <w:t>_________________________________</w:t>
      </w:r>
    </w:p>
    <w:p w14:paraId="432C1F0F" w14:textId="77777777" w:rsidR="00BE362C" w:rsidRPr="00FF430B" w:rsidRDefault="00BE362C" w:rsidP="00100EEB">
      <w:pPr>
        <w:numPr>
          <w:ilvl w:val="0"/>
          <w:numId w:val="23"/>
        </w:numPr>
        <w:tabs>
          <w:tab w:val="right" w:pos="426"/>
        </w:tabs>
        <w:spacing w:before="120"/>
        <w:ind w:left="0" w:firstLine="0"/>
        <w:rPr>
          <w:b/>
          <w:lang w:eastAsia="ru-RU"/>
        </w:rPr>
      </w:pPr>
      <w:r w:rsidRPr="00FF430B">
        <w:rPr>
          <w:b/>
          <w:lang w:eastAsia="ru-RU"/>
        </w:rPr>
        <w:t xml:space="preserve">Criteriul de evaluare aplicat pentru </w:t>
      </w:r>
      <w:r w:rsidR="009D14A7" w:rsidRPr="00FF430B">
        <w:rPr>
          <w:b/>
          <w:lang w:eastAsia="ru-RU"/>
        </w:rPr>
        <w:t>atribuirea</w:t>
      </w:r>
      <w:r w:rsidR="00E706C1" w:rsidRPr="00FF430B">
        <w:rPr>
          <w:b/>
          <w:lang w:eastAsia="ru-RU"/>
        </w:rPr>
        <w:t xml:space="preserve"> </w:t>
      </w:r>
      <w:r w:rsidRPr="00FF430B">
        <w:rPr>
          <w:b/>
          <w:lang w:eastAsia="ru-RU"/>
        </w:rPr>
        <w:t>contractului:____________</w:t>
      </w:r>
      <w:r w:rsidR="009F3CEA" w:rsidRPr="00FF430B">
        <w:rPr>
          <w:b/>
          <w:lang w:eastAsia="ru-RU"/>
        </w:rPr>
        <w:t>________</w:t>
      </w:r>
      <w:r w:rsidR="00EF4276" w:rsidRPr="00FF430B">
        <w:rPr>
          <w:b/>
          <w:lang w:eastAsia="ru-RU"/>
        </w:rPr>
        <w:t>___</w:t>
      </w:r>
    </w:p>
    <w:p w14:paraId="0EB0540D" w14:textId="77777777" w:rsidR="00BE362C" w:rsidRPr="00FF430B" w:rsidRDefault="00BE362C" w:rsidP="00100EEB">
      <w:pPr>
        <w:numPr>
          <w:ilvl w:val="0"/>
          <w:numId w:val="23"/>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204B6F">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tcPr>
          <w:p w14:paraId="7D642500" w14:textId="77777777" w:rsidR="00BE362C" w:rsidRPr="00FF430B" w:rsidRDefault="00BE362C" w:rsidP="00204B6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Denumirea factorului de evaluare</w:t>
            </w:r>
          </w:p>
        </w:tc>
        <w:tc>
          <w:tcPr>
            <w:tcW w:w="1800" w:type="dxa"/>
          </w:tcPr>
          <w:p w14:paraId="05EC62BF" w14:textId="77777777" w:rsidR="00BE362C" w:rsidRPr="00FF430B" w:rsidRDefault="00BE362C" w:rsidP="00204B6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7248" w:type="dxa"/>
          </w:tcPr>
          <w:p w14:paraId="4A1C6E43"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1800" w:type="dxa"/>
          </w:tcPr>
          <w:p w14:paraId="3FBEE857" w14:textId="77777777" w:rsidR="00BE362C" w:rsidRPr="00FF430B" w:rsidRDefault="00BE362C" w:rsidP="00204B6F">
            <w:pPr>
              <w:shd w:val="clear" w:color="auto" w:fill="FFFFFF" w:themeFill="background1"/>
              <w:tabs>
                <w:tab w:val="left" w:pos="612"/>
              </w:tabs>
              <w:spacing w:before="120" w:after="120"/>
              <w:rPr>
                <w:iCs/>
                <w:lang w:eastAsia="ru-RU"/>
              </w:rPr>
            </w:pPr>
          </w:p>
        </w:tc>
      </w:tr>
      <w:tr w:rsidR="00BE362C" w:rsidRPr="00EC30C2" w14:paraId="76091EE8" w14:textId="77777777" w:rsidTr="001A1A16">
        <w:tc>
          <w:tcPr>
            <w:tcW w:w="577" w:type="dxa"/>
          </w:tcPr>
          <w:p w14:paraId="620FFE53"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7248" w:type="dxa"/>
          </w:tcPr>
          <w:p w14:paraId="1A9CA4D3" w14:textId="77777777" w:rsidR="00BE362C" w:rsidRPr="00FF430B" w:rsidRDefault="00BE362C" w:rsidP="00204B6F">
            <w:pPr>
              <w:shd w:val="clear" w:color="auto" w:fill="FFFFFF" w:themeFill="background1"/>
              <w:tabs>
                <w:tab w:val="left" w:pos="612"/>
              </w:tabs>
              <w:spacing w:before="120" w:after="120"/>
              <w:rPr>
                <w:iCs/>
                <w:lang w:eastAsia="ru-RU"/>
              </w:rPr>
            </w:pPr>
          </w:p>
        </w:tc>
        <w:tc>
          <w:tcPr>
            <w:tcW w:w="1800" w:type="dxa"/>
          </w:tcPr>
          <w:p w14:paraId="066BF0FF" w14:textId="77777777" w:rsidR="00BE362C" w:rsidRPr="00FF430B" w:rsidRDefault="00BE362C" w:rsidP="00204B6F">
            <w:pPr>
              <w:shd w:val="clear" w:color="auto" w:fill="FFFFFF" w:themeFill="background1"/>
              <w:tabs>
                <w:tab w:val="left" w:pos="612"/>
              </w:tabs>
              <w:spacing w:before="120" w:after="120"/>
              <w:rPr>
                <w:iCs/>
                <w:lang w:eastAsia="ru-RU"/>
              </w:rPr>
            </w:pPr>
          </w:p>
        </w:tc>
      </w:tr>
    </w:tbl>
    <w:p w14:paraId="56F393EE"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97EEFCB" w14:textId="77777777" w:rsidR="00BE362C" w:rsidRPr="00FF430B" w:rsidRDefault="00EF4276" w:rsidP="00100EEB">
      <w:pPr>
        <w:numPr>
          <w:ilvl w:val="0"/>
          <w:numId w:val="25"/>
        </w:numPr>
        <w:shd w:val="clear" w:color="auto" w:fill="FFFFFF" w:themeFill="background1"/>
        <w:tabs>
          <w:tab w:val="right" w:pos="426"/>
        </w:tabs>
        <w:spacing w:before="120"/>
        <w:ind w:left="0" w:firstLine="0"/>
        <w:rPr>
          <w:b/>
          <w:lang w:eastAsia="ru-RU"/>
        </w:rPr>
      </w:pPr>
      <w:r w:rsidRPr="00FF430B">
        <w:rPr>
          <w:b/>
          <w:lang w:eastAsia="ru-RU"/>
        </w:rPr>
        <w:t>conform SIA RSAP /</w:t>
      </w:r>
      <w:r w:rsidR="00BE362C" w:rsidRPr="00FF430B">
        <w:rPr>
          <w:b/>
          <w:lang w:eastAsia="ru-RU"/>
        </w:rPr>
        <w:t xml:space="preserve">până la: </w:t>
      </w:r>
      <w:r w:rsidR="00BE362C" w:rsidRPr="00FF430B">
        <w:rPr>
          <w:b/>
          <w:i/>
          <w:lang w:eastAsia="ru-RU"/>
        </w:rPr>
        <w:t>[ora exactă]</w:t>
      </w:r>
      <w:r w:rsidR="00BE362C" w:rsidRPr="00FF430B">
        <w:rPr>
          <w:b/>
          <w:lang w:eastAsia="ru-RU"/>
        </w:rPr>
        <w:t>_______________________________</w:t>
      </w:r>
      <w:r w:rsidRPr="00FF430B">
        <w:rPr>
          <w:b/>
          <w:lang w:eastAsia="ru-RU"/>
        </w:rPr>
        <w:t>_</w:t>
      </w:r>
      <w:r w:rsidR="00BE362C" w:rsidRPr="00FF430B">
        <w:rPr>
          <w:b/>
          <w:lang w:eastAsia="ru-RU"/>
        </w:rPr>
        <w:t>____</w:t>
      </w:r>
    </w:p>
    <w:p w14:paraId="75C232E2" w14:textId="77777777" w:rsidR="00BE362C" w:rsidRPr="00FF430B" w:rsidRDefault="00BE362C" w:rsidP="00100EEB">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14:paraId="3626F6C6"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0FD5C859" w14:textId="77777777" w:rsidR="00BE362C" w:rsidRPr="00FF430B" w:rsidRDefault="00BE362C" w:rsidP="00204B6F">
      <w:pPr>
        <w:shd w:val="clear" w:color="auto" w:fill="FFFFFF" w:themeFill="background1"/>
        <w:tabs>
          <w:tab w:val="right" w:pos="426"/>
        </w:tabs>
        <w:spacing w:before="120"/>
        <w:rPr>
          <w:b/>
          <w:lang w:eastAsia="ru-RU"/>
        </w:rPr>
      </w:pPr>
      <w:r w:rsidRPr="00FF430B">
        <w:rPr>
          <w:b/>
          <w:i/>
          <w:lang w:eastAsia="ru-RU"/>
        </w:rPr>
        <w:t>Ofertele sau cererile de participare vor fi depuse electronic prin intermediul SIA RSAP</w:t>
      </w:r>
    </w:p>
    <w:p w14:paraId="1773BD93" w14:textId="77777777" w:rsidR="00BE362C" w:rsidRPr="00FF430B" w:rsidRDefault="00BE362C" w:rsidP="00100EEB">
      <w:pPr>
        <w:numPr>
          <w:ilvl w:val="0"/>
          <w:numId w:val="23"/>
        </w:numPr>
        <w:tabs>
          <w:tab w:val="right" w:pos="426"/>
        </w:tabs>
        <w:spacing w:before="120"/>
        <w:ind w:left="0" w:firstLine="0"/>
        <w:rPr>
          <w:b/>
          <w:lang w:eastAsia="ru-RU"/>
        </w:rPr>
      </w:pPr>
      <w:r w:rsidRPr="00FF430B">
        <w:rPr>
          <w:b/>
          <w:lang w:eastAsia="ru-RU"/>
        </w:rPr>
        <w:t>Termenul de valabilitate a ofertelor: __________________________________________</w:t>
      </w:r>
    </w:p>
    <w:p w14:paraId="4E3C6F91" w14:textId="77777777" w:rsidR="00BE362C" w:rsidRPr="00FF430B" w:rsidRDefault="00BE362C" w:rsidP="00100EEB">
      <w:pPr>
        <w:numPr>
          <w:ilvl w:val="0"/>
          <w:numId w:val="23"/>
        </w:numPr>
        <w:tabs>
          <w:tab w:val="right" w:pos="426"/>
        </w:tabs>
        <w:spacing w:before="120"/>
        <w:ind w:left="0" w:firstLine="0"/>
        <w:rPr>
          <w:b/>
          <w:lang w:eastAsia="ru-RU"/>
        </w:rPr>
      </w:pPr>
      <w:r w:rsidRPr="00FF430B">
        <w:rPr>
          <w:b/>
          <w:lang w:eastAsia="ru-RU"/>
        </w:rPr>
        <w:t xml:space="preserve">Locul deschiderii ofertelor: </w:t>
      </w:r>
      <w:r w:rsidR="00426FF4" w:rsidRPr="00FF430B">
        <w:rPr>
          <w:b/>
          <w:lang w:eastAsia="ru-RU"/>
        </w:rPr>
        <w:t>________</w:t>
      </w:r>
      <w:r w:rsidRPr="00FF430B">
        <w:rPr>
          <w:b/>
          <w:lang w:eastAsia="ru-RU"/>
        </w:rPr>
        <w:t>________________________________________</w:t>
      </w:r>
      <w:r w:rsidR="0042296C" w:rsidRPr="00FF430B">
        <w:rPr>
          <w:b/>
          <w:lang w:eastAsia="ru-RU"/>
        </w:rPr>
        <w:t>__</w:t>
      </w:r>
    </w:p>
    <w:p w14:paraId="7F90EC3B" w14:textId="77777777" w:rsidR="00BE362C" w:rsidRPr="00FF430B" w:rsidRDefault="00BE362C" w:rsidP="00204B6F">
      <w:pPr>
        <w:shd w:val="clear" w:color="auto" w:fill="FFFFFF" w:themeFill="background1"/>
        <w:tabs>
          <w:tab w:val="right" w:pos="426"/>
        </w:tabs>
        <w:contextualSpacing/>
        <w:jc w:val="center"/>
        <w:rPr>
          <w:sz w:val="20"/>
          <w:lang w:eastAsia="ru-RU"/>
        </w:rPr>
      </w:pPr>
      <w:r w:rsidRPr="00FF430B">
        <w:rPr>
          <w:sz w:val="20"/>
          <w:lang w:eastAsia="ru-RU"/>
        </w:rPr>
        <w:lastRenderedPageBreak/>
        <w:t>(SIA RSAP sau adresa deschiderii)</w:t>
      </w:r>
    </w:p>
    <w:p w14:paraId="75C39C79" w14:textId="77777777" w:rsidR="00BE362C" w:rsidRPr="00FF430B" w:rsidRDefault="00BE362C" w:rsidP="00204B6F">
      <w:pPr>
        <w:shd w:val="clear" w:color="auto" w:fill="FFFFFF" w:themeFill="background1"/>
        <w:tabs>
          <w:tab w:val="left" w:pos="360"/>
          <w:tab w:val="left" w:pos="1800"/>
          <w:tab w:val="left" w:pos="3240"/>
        </w:tabs>
        <w:spacing w:after="120"/>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14:paraId="6C56D6B3"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14:paraId="5A777DE6"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Limba sau limbile în care trebuie redactate ofertele sau cererile de participare: ___________________________________________</w:t>
      </w:r>
      <w:r w:rsidR="00426FF4" w:rsidRPr="00FF430B">
        <w:rPr>
          <w:b/>
          <w:lang w:eastAsia="ru-RU"/>
        </w:rPr>
        <w:t>_______________________________</w:t>
      </w:r>
    </w:p>
    <w:p w14:paraId="3525B78C"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Respectivul contract se referă la un proiect și/sau program finanțat din fonduri ale Uniunii Europene: ____________________________________________________________</w:t>
      </w:r>
      <w:r w:rsidR="00426FF4" w:rsidRPr="00FF430B">
        <w:rPr>
          <w:b/>
          <w:lang w:eastAsia="ru-RU"/>
        </w:rPr>
        <w:t>______________</w:t>
      </w:r>
    </w:p>
    <w:p w14:paraId="02FF4B48" w14:textId="77777777" w:rsidR="00BE362C" w:rsidRPr="00FF430B" w:rsidRDefault="00BE362C" w:rsidP="00204B6F">
      <w:pPr>
        <w:shd w:val="clear" w:color="auto" w:fill="FFFFFF" w:themeFill="background1"/>
        <w:tabs>
          <w:tab w:val="right" w:pos="426"/>
        </w:tabs>
        <w:contextualSpacing/>
        <w:jc w:val="center"/>
        <w:rPr>
          <w:sz w:val="20"/>
          <w:lang w:eastAsia="ru-RU"/>
        </w:rPr>
      </w:pPr>
      <w:r w:rsidRPr="00FF430B">
        <w:rPr>
          <w:sz w:val="20"/>
          <w:lang w:eastAsia="ru-RU"/>
        </w:rPr>
        <w:t>(se specifică denumireaproiectului și/sau programului)</w:t>
      </w:r>
    </w:p>
    <w:p w14:paraId="16F7BF5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973DFDF" w14:textId="77777777" w:rsidR="00BE362C" w:rsidRPr="00FF430B" w:rsidRDefault="00BE362C" w:rsidP="00204B6F">
      <w:pPr>
        <w:shd w:val="clear" w:color="auto" w:fill="FFFFFF" w:themeFill="background1"/>
        <w:tabs>
          <w:tab w:val="right" w:pos="426"/>
        </w:tabs>
        <w:rPr>
          <w:b/>
          <w:i/>
          <w:lang w:eastAsia="ru-RU"/>
        </w:rPr>
      </w:pPr>
      <w:r w:rsidRPr="00FF430B">
        <w:rPr>
          <w:b/>
          <w:i/>
          <w:lang w:eastAsia="ru-RU"/>
        </w:rPr>
        <w:t>Agenția Națională pentru Soluționarea Contestațiilor</w:t>
      </w:r>
    </w:p>
    <w:p w14:paraId="2D603D23" w14:textId="77777777" w:rsidR="00BE362C" w:rsidRPr="00FF430B" w:rsidRDefault="00BE362C" w:rsidP="00204B6F">
      <w:pPr>
        <w:shd w:val="clear" w:color="auto" w:fill="FFFFFF" w:themeFill="background1"/>
        <w:tabs>
          <w:tab w:val="right" w:pos="426"/>
        </w:tabs>
        <w:rPr>
          <w:b/>
          <w:i/>
          <w:lang w:eastAsia="ru-RU"/>
        </w:rPr>
      </w:pPr>
      <w:r w:rsidRPr="00FF430B">
        <w:rPr>
          <w:b/>
          <w:i/>
          <w:lang w:eastAsia="ru-RU"/>
        </w:rPr>
        <w:t>Adresa: mun. Chișinău, bd. Ștefan cel Mare și Sfânt nr.124 (et.4), MD 2001;</w:t>
      </w:r>
    </w:p>
    <w:p w14:paraId="60163A5C" w14:textId="6FD70329" w:rsidR="00BE362C" w:rsidRPr="00FF430B" w:rsidRDefault="00BE362C" w:rsidP="00204B6F">
      <w:pPr>
        <w:shd w:val="clear" w:color="auto" w:fill="FFFFFF" w:themeFill="background1"/>
        <w:tabs>
          <w:tab w:val="right" w:pos="426"/>
        </w:tabs>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14:paraId="4FC9C2AC"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0D3F5FE9" w14:textId="26A125FF"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nunţ:________________________________________________________</w:t>
      </w:r>
      <w:r w:rsidR="00426FF4" w:rsidRPr="00FF430B">
        <w:rPr>
          <w:b/>
          <w:shd w:val="clear" w:color="auto" w:fill="FFFFFF" w:themeFill="background1"/>
          <w:lang w:eastAsia="ru-RU"/>
        </w:rPr>
        <w:t>_____</w:t>
      </w:r>
    </w:p>
    <w:p w14:paraId="534F3234"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:________</w:t>
      </w:r>
      <w:r w:rsidRPr="00FF430B">
        <w:rPr>
          <w:b/>
          <w:shd w:val="clear" w:color="auto" w:fill="FFFFFF" w:themeFill="background1"/>
          <w:lang w:eastAsia="ru-RU"/>
        </w:rPr>
        <w:t>______</w:t>
      </w:r>
      <w:r w:rsidR="00426FF4" w:rsidRPr="00FF430B">
        <w:rPr>
          <w:b/>
          <w:shd w:val="clear" w:color="auto" w:fill="FFFFFF" w:themeFill="background1"/>
          <w:lang w:eastAsia="ru-RU"/>
        </w:rPr>
        <w:t>_________</w:t>
      </w:r>
    </w:p>
    <w:p w14:paraId="2045D673"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204B6F">
            <w:pPr>
              <w:shd w:val="clear" w:color="auto" w:fill="FFFFFF" w:themeFill="background1"/>
              <w:tabs>
                <w:tab w:val="right" w:pos="426"/>
              </w:tabs>
              <w:rPr>
                <w:b/>
                <w:lang w:eastAsia="ru-RU"/>
              </w:rPr>
            </w:pPr>
            <w:r w:rsidRPr="00FF430B">
              <w:rPr>
                <w:b/>
                <w:lang w:eastAsia="ru-RU"/>
              </w:rPr>
              <w:t>Denumirea instrumentului electronic</w:t>
            </w:r>
          </w:p>
        </w:tc>
        <w:tc>
          <w:tcPr>
            <w:tcW w:w="3785" w:type="dxa"/>
            <w:shd w:val="clear" w:color="auto" w:fill="FFFFFF" w:themeFill="background1"/>
          </w:tcPr>
          <w:p w14:paraId="791D876F" w14:textId="77777777" w:rsidR="00BE362C" w:rsidRPr="00FF430B" w:rsidRDefault="00BE362C" w:rsidP="00204B6F">
            <w:pPr>
              <w:shd w:val="clear" w:color="auto" w:fill="FFFFFF" w:themeFill="background1"/>
              <w:tabs>
                <w:tab w:val="right" w:pos="426"/>
              </w:tabs>
              <w:rPr>
                <w:b/>
                <w:lang w:eastAsia="ru-RU"/>
              </w:rPr>
            </w:pPr>
            <w:r w:rsidRPr="00FF430B">
              <w:rPr>
                <w:b/>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204B6F">
            <w:pPr>
              <w:shd w:val="clear" w:color="auto" w:fill="FFFFFF" w:themeFill="background1"/>
              <w:tabs>
                <w:tab w:val="right" w:pos="426"/>
              </w:tabs>
              <w:rPr>
                <w:lang w:eastAsia="ru-RU"/>
              </w:rPr>
            </w:pPr>
            <w:r w:rsidRPr="00FF430B">
              <w:rPr>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204B6F">
            <w:pPr>
              <w:shd w:val="clear" w:color="auto" w:fill="FFFFFF" w:themeFill="background1"/>
              <w:tabs>
                <w:tab w:val="right" w:pos="426"/>
              </w:tabs>
              <w:rPr>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204B6F">
            <w:pPr>
              <w:shd w:val="clear" w:color="auto" w:fill="FFFFFF" w:themeFill="background1"/>
              <w:tabs>
                <w:tab w:val="right" w:pos="426"/>
              </w:tabs>
              <w:rPr>
                <w:lang w:eastAsia="ru-RU"/>
              </w:rPr>
            </w:pPr>
            <w:r w:rsidRPr="00FF430B">
              <w:rPr>
                <w:lang w:eastAsia="ru-RU"/>
              </w:rPr>
              <w:t>sistemul de comenzi electronice</w:t>
            </w:r>
          </w:p>
        </w:tc>
        <w:tc>
          <w:tcPr>
            <w:tcW w:w="3785" w:type="dxa"/>
            <w:shd w:val="clear" w:color="auto" w:fill="FFFFFF" w:themeFill="background1"/>
          </w:tcPr>
          <w:p w14:paraId="69F696AB" w14:textId="77777777" w:rsidR="00BE362C" w:rsidRPr="00FF430B" w:rsidRDefault="00BE362C" w:rsidP="00204B6F">
            <w:pPr>
              <w:shd w:val="clear" w:color="auto" w:fill="FFFFFF" w:themeFill="background1"/>
              <w:tabs>
                <w:tab w:val="right" w:pos="426"/>
              </w:tabs>
              <w:rPr>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204B6F">
            <w:pPr>
              <w:shd w:val="clear" w:color="auto" w:fill="FFFFFF" w:themeFill="background1"/>
              <w:tabs>
                <w:tab w:val="right" w:pos="426"/>
              </w:tabs>
              <w:rPr>
                <w:lang w:eastAsia="ru-RU"/>
              </w:rPr>
            </w:pPr>
            <w:r w:rsidRPr="00FF430B">
              <w:rPr>
                <w:lang w:eastAsia="ru-RU"/>
              </w:rPr>
              <w:t>facturarea electronică</w:t>
            </w:r>
          </w:p>
        </w:tc>
        <w:tc>
          <w:tcPr>
            <w:tcW w:w="3785" w:type="dxa"/>
            <w:shd w:val="clear" w:color="auto" w:fill="FFFFFF" w:themeFill="background1"/>
          </w:tcPr>
          <w:p w14:paraId="14FA76EF" w14:textId="77777777" w:rsidR="00BE362C" w:rsidRPr="00FF430B" w:rsidRDefault="00BE362C" w:rsidP="00204B6F">
            <w:pPr>
              <w:shd w:val="clear" w:color="auto" w:fill="FFFFFF" w:themeFill="background1"/>
              <w:tabs>
                <w:tab w:val="right" w:pos="426"/>
              </w:tabs>
              <w:rPr>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204B6F">
            <w:pPr>
              <w:shd w:val="clear" w:color="auto" w:fill="FFFFFF" w:themeFill="background1"/>
              <w:tabs>
                <w:tab w:val="right" w:pos="426"/>
              </w:tabs>
              <w:rPr>
                <w:lang w:eastAsia="ru-RU"/>
              </w:rPr>
            </w:pPr>
            <w:r w:rsidRPr="00FF430B">
              <w:rPr>
                <w:lang w:eastAsia="ru-RU"/>
              </w:rPr>
              <w:t>plățile electronice</w:t>
            </w:r>
          </w:p>
        </w:tc>
        <w:tc>
          <w:tcPr>
            <w:tcW w:w="3785" w:type="dxa"/>
            <w:shd w:val="clear" w:color="auto" w:fill="FFFFFF" w:themeFill="background1"/>
          </w:tcPr>
          <w:p w14:paraId="2B4382D3" w14:textId="77777777" w:rsidR="00BE362C" w:rsidRPr="00FF430B" w:rsidRDefault="00BE362C" w:rsidP="00204B6F">
            <w:pPr>
              <w:shd w:val="clear" w:color="auto" w:fill="FFFFFF" w:themeFill="background1"/>
              <w:tabs>
                <w:tab w:val="right" w:pos="426"/>
              </w:tabs>
              <w:rPr>
                <w:lang w:eastAsia="ru-RU"/>
              </w:rPr>
            </w:pPr>
          </w:p>
        </w:tc>
      </w:tr>
    </w:tbl>
    <w:p w14:paraId="5FE76AE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________________________________________</w:t>
      </w:r>
      <w:r w:rsidR="00426FF4" w:rsidRPr="00FF430B">
        <w:rPr>
          <w:b/>
          <w:shd w:val="clear" w:color="auto" w:fill="FFFFFF" w:themeFill="background1"/>
          <w:lang w:eastAsia="ru-RU"/>
        </w:rPr>
        <w:t>__________________________________</w:t>
      </w:r>
    </w:p>
    <w:p w14:paraId="4BFCB32D" w14:textId="77777777" w:rsidR="00BE362C" w:rsidRPr="00FF430B" w:rsidRDefault="00BE362C" w:rsidP="00204B6F">
      <w:pPr>
        <w:shd w:val="clear" w:color="auto" w:fill="FFFFFF" w:themeFill="background1"/>
        <w:tabs>
          <w:tab w:val="right" w:pos="426"/>
        </w:tabs>
        <w:contextualSpacing/>
        <w:jc w:val="center"/>
        <w:rPr>
          <w:sz w:val="20"/>
          <w:lang w:eastAsia="ru-RU"/>
        </w:rPr>
      </w:pPr>
      <w:r w:rsidRPr="00FF430B">
        <w:rPr>
          <w:sz w:val="20"/>
          <w:lang w:eastAsia="ru-RU"/>
        </w:rPr>
        <w:t>(se specifică da sau nu)</w:t>
      </w:r>
    </w:p>
    <w:p w14:paraId="387292F9"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E7D3B31" w14:textId="77777777" w:rsidR="00BE362C" w:rsidRPr="00FF430B" w:rsidRDefault="00BE362C" w:rsidP="00204B6F">
      <w:pPr>
        <w:shd w:val="clear" w:color="auto" w:fill="FFFFFF" w:themeFill="background1"/>
        <w:spacing w:before="120" w:after="120"/>
        <w:rPr>
          <w:b/>
          <w:lang w:eastAsia="ru-RU"/>
        </w:rPr>
      </w:pPr>
    </w:p>
    <w:p w14:paraId="45548D62" w14:textId="77777777" w:rsidR="00BE362C" w:rsidRPr="00FF430B" w:rsidRDefault="00BE362C" w:rsidP="00204B6F">
      <w:pPr>
        <w:shd w:val="clear" w:color="auto" w:fill="FFFFFF" w:themeFill="background1"/>
        <w:spacing w:before="120" w:after="120"/>
        <w:rPr>
          <w:b/>
          <w:lang w:eastAsia="ru-RU"/>
        </w:rPr>
      </w:pPr>
    </w:p>
    <w:p w14:paraId="57C0C67C" w14:textId="77777777" w:rsidR="00507348" w:rsidRPr="00FF430B" w:rsidRDefault="00BE362C" w:rsidP="00204B6F">
      <w:pPr>
        <w:shd w:val="clear" w:color="auto" w:fill="FFFFFF" w:themeFill="background1"/>
        <w:tabs>
          <w:tab w:val="left" w:pos="284"/>
          <w:tab w:val="left" w:pos="426"/>
          <w:tab w:val="decimal" w:pos="8364"/>
        </w:tabs>
        <w:spacing w:line="276" w:lineRule="auto"/>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204B6F">
      <w:pPr>
        <w:tabs>
          <w:tab w:val="decimal" w:pos="8364"/>
        </w:tabs>
        <w:spacing w:line="276" w:lineRule="auto"/>
        <w:jc w:val="center"/>
        <w:rPr>
          <w:b/>
          <w:bCs/>
          <w:color w:val="000000"/>
        </w:rPr>
      </w:pPr>
    </w:p>
    <w:p w14:paraId="15E3FAB2" w14:textId="77777777" w:rsidR="002A6E99" w:rsidRPr="00FF430B" w:rsidRDefault="002A6E99" w:rsidP="00204B6F">
      <w:pPr>
        <w:tabs>
          <w:tab w:val="decimal" w:pos="8364"/>
        </w:tabs>
        <w:spacing w:line="276" w:lineRule="auto"/>
        <w:jc w:val="center"/>
        <w:rPr>
          <w:b/>
          <w:bCs/>
          <w:color w:val="000000"/>
        </w:rPr>
      </w:pPr>
    </w:p>
    <w:p w14:paraId="66153AC1"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590D3C40" w14:textId="77777777" w:rsidR="0010526A" w:rsidRDefault="0010526A">
      <w:pPr>
        <w:spacing w:after="160" w:line="259" w:lineRule="auto"/>
      </w:pPr>
      <w:r>
        <w:br w:type="page"/>
      </w:r>
    </w:p>
    <w:p w14:paraId="7E860AEC" w14:textId="7EBAA307" w:rsidR="00502EFF" w:rsidRPr="00FF430B" w:rsidRDefault="00502EFF" w:rsidP="00204B6F">
      <w:pPr>
        <w:jc w:val="right"/>
        <w:rPr>
          <w:sz w:val="22"/>
          <w:szCs w:val="22"/>
        </w:rPr>
      </w:pPr>
      <w:r w:rsidRPr="00FF430B">
        <w:lastRenderedPageBreak/>
        <w:t>Anexa nr.</w:t>
      </w:r>
      <w:r w:rsidR="00FF430B">
        <w:t xml:space="preserve"> </w:t>
      </w:r>
      <w:r w:rsidRPr="00FF430B">
        <w:t>3</w:t>
      </w:r>
    </w:p>
    <w:p w14:paraId="775E034E" w14:textId="77777777" w:rsidR="00502EFF" w:rsidRPr="00FF430B" w:rsidRDefault="00502EFF" w:rsidP="00204B6F">
      <w:pPr>
        <w:jc w:val="right"/>
      </w:pPr>
      <w:r w:rsidRPr="00FF430B">
        <w:t xml:space="preserve">la </w:t>
      </w:r>
      <w:r w:rsidR="00843F26" w:rsidRPr="00FF430B">
        <w:t>D</w:t>
      </w:r>
      <w:r w:rsidRPr="00FF430B">
        <w:t>ocumentația standard nr._____</w:t>
      </w:r>
    </w:p>
    <w:p w14:paraId="6CB1C60A" w14:textId="77777777" w:rsidR="00502EFF" w:rsidRPr="00FF430B" w:rsidRDefault="00502EFF" w:rsidP="00204B6F">
      <w:pPr>
        <w:jc w:val="right"/>
      </w:pPr>
      <w:r w:rsidRPr="00FF430B">
        <w:t>din “____” ________ 20___</w:t>
      </w:r>
    </w:p>
    <w:p w14:paraId="7B074D76" w14:textId="77777777" w:rsidR="00B65C93" w:rsidRPr="00FF430B" w:rsidRDefault="00B65C93" w:rsidP="00204B6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204B6F">
      <w:pPr>
        <w:spacing w:before="240" w:after="160"/>
        <w:jc w:val="center"/>
        <w:rPr>
          <w:rFonts w:eastAsia="Calibri"/>
          <w:b/>
          <w:sz w:val="28"/>
          <w:szCs w:val="28"/>
        </w:rPr>
      </w:pPr>
      <w:r w:rsidRPr="00FF430B">
        <w:rPr>
          <w:rFonts w:eastAsia="Calibri"/>
          <w:b/>
          <w:sz w:val="28"/>
          <w:szCs w:val="28"/>
        </w:rPr>
        <w:t xml:space="preserve">INVITAȚIE DE PARTICIPARE LA </w:t>
      </w:r>
      <w:r w:rsidR="00290D28" w:rsidRPr="00FF430B">
        <w:rPr>
          <w:rFonts w:eastAsia="Calibri"/>
          <w:b/>
          <w:sz w:val="28"/>
          <w:szCs w:val="28"/>
        </w:rPr>
        <w:t>ETAPELE</w:t>
      </w:r>
      <w:r w:rsidRPr="00FF430B">
        <w:rPr>
          <w:rFonts w:eastAsia="Calibri"/>
          <w:b/>
          <w:sz w:val="28"/>
          <w:szCs w:val="28"/>
        </w:rPr>
        <w:t xml:space="preserve"> DE PRESELECȚIE</w:t>
      </w:r>
      <w:r w:rsidR="007E463D" w:rsidRPr="00FF430B">
        <w:rPr>
          <w:rFonts w:eastAsia="Calibri"/>
          <w:b/>
          <w:sz w:val="28"/>
          <w:szCs w:val="28"/>
        </w:rPr>
        <w:t>/LA PROCEDURILE NEGOCIATE</w:t>
      </w:r>
    </w:p>
    <w:p w14:paraId="780582F1" w14:textId="77777777" w:rsidR="00864A45" w:rsidRPr="00FF430B" w:rsidRDefault="00864A45" w:rsidP="00204B6F">
      <w:pPr>
        <w:shd w:val="clear" w:color="auto" w:fill="FFFFFF" w:themeFill="background1"/>
        <w:spacing w:before="120"/>
        <w:rPr>
          <w:b/>
          <w:lang w:eastAsia="ru-RU"/>
        </w:rPr>
      </w:pPr>
    </w:p>
    <w:p w14:paraId="067D5F40" w14:textId="77777777" w:rsidR="00631A2C" w:rsidRPr="00FF430B" w:rsidRDefault="00631A2C" w:rsidP="00204B6F">
      <w:pPr>
        <w:shd w:val="clear" w:color="auto" w:fill="FFFFFF" w:themeFill="background1"/>
        <w:spacing w:before="120"/>
        <w:rPr>
          <w:b/>
          <w:lang w:eastAsia="ru-RU"/>
        </w:rPr>
      </w:pPr>
      <w:r w:rsidRPr="00FF430B">
        <w:rPr>
          <w:b/>
          <w:lang w:eastAsia="ru-RU"/>
        </w:rPr>
        <w:t xml:space="preserve">privind achiziționarea </w:t>
      </w:r>
      <w:r w:rsidRPr="00FF430B">
        <w:rPr>
          <w:b/>
          <w:shd w:val="clear" w:color="auto" w:fill="FFFFFF" w:themeFill="background1"/>
          <w:lang w:eastAsia="ru-RU"/>
        </w:rPr>
        <w:t>_____________________________________________________________________________</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prin procedura de achiziție______________________________________________________</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12BBCBEE" w14:textId="77777777" w:rsidR="00631A2C" w:rsidRPr="00FF430B" w:rsidRDefault="00631A2C" w:rsidP="00204B6F">
      <w:pPr>
        <w:shd w:val="clear" w:color="auto" w:fill="FFFFFF" w:themeFill="background1"/>
        <w:rPr>
          <w:sz w:val="20"/>
          <w:szCs w:val="20"/>
          <w:lang w:eastAsia="ru-RU"/>
        </w:rPr>
      </w:pPr>
    </w:p>
    <w:p w14:paraId="498B2D59" w14:textId="77777777" w:rsidR="00631A2C" w:rsidRPr="00FF430B" w:rsidRDefault="00864A45" w:rsidP="00100EEB">
      <w:pPr>
        <w:pStyle w:val="Listparagraf"/>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IDNO: </w:t>
      </w:r>
      <w:r w:rsidRPr="00FF430B">
        <w:rPr>
          <w:b/>
          <w:shd w:val="clear" w:color="auto" w:fill="FFFFFF" w:themeFill="background1"/>
          <w:lang w:eastAsia="ru-RU"/>
        </w:rPr>
        <w:t>____________________________________________________________________</w:t>
      </w:r>
    </w:p>
    <w:p w14:paraId="65B80B5D"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Adresa: </w:t>
      </w:r>
      <w:r w:rsidRPr="00FF430B">
        <w:rPr>
          <w:b/>
          <w:shd w:val="clear" w:color="auto" w:fill="FFFFFF" w:themeFill="background1"/>
          <w:lang w:eastAsia="ru-RU"/>
        </w:rPr>
        <w:t>____________________________________________________________________</w:t>
      </w:r>
    </w:p>
    <w:p w14:paraId="6098E8B1"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Numărul de telefon/fax: </w:t>
      </w:r>
      <w:r w:rsidRPr="00FF430B">
        <w:rPr>
          <w:b/>
          <w:shd w:val="clear" w:color="auto" w:fill="FFFFFF" w:themeFill="background1"/>
          <w:lang w:eastAsia="ru-RU"/>
        </w:rPr>
        <w:t>______________________________________________________</w:t>
      </w:r>
    </w:p>
    <w:p w14:paraId="6523BC72"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Pr="00FF430B">
        <w:rPr>
          <w:b/>
          <w:shd w:val="clear" w:color="auto" w:fill="FFFFFF" w:themeFill="background1"/>
          <w:lang w:eastAsia="ru-RU"/>
        </w:rPr>
        <w:t>___________________</w:t>
      </w:r>
    </w:p>
    <w:p w14:paraId="27013BB4" w14:textId="77777777" w:rsidR="0005316F" w:rsidRPr="00FF430B" w:rsidRDefault="00631A2C" w:rsidP="00100EEB">
      <w:pPr>
        <w:numPr>
          <w:ilvl w:val="0"/>
          <w:numId w:val="28"/>
        </w:numPr>
        <w:shd w:val="clear" w:color="auto" w:fill="FFFFFF" w:themeFill="background1"/>
        <w:tabs>
          <w:tab w:val="left" w:pos="284"/>
          <w:tab w:val="right" w:pos="9531"/>
        </w:tabs>
        <w:spacing w:before="120"/>
        <w:ind w:left="0" w:firstLine="0"/>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r w:rsidR="00864A45" w:rsidRPr="00FF430B">
        <w:rPr>
          <w:b/>
          <w:i/>
          <w:lang w:eastAsia="ru-RU"/>
        </w:rPr>
        <w:t>(după caz)</w:t>
      </w:r>
    </w:p>
    <w:p w14:paraId="755C3D82" w14:textId="59A025CD" w:rsidR="0005316F" w:rsidRPr="00FF430B" w:rsidRDefault="0005316F" w:rsidP="00100EEB">
      <w:pPr>
        <w:numPr>
          <w:ilvl w:val="0"/>
          <w:numId w:val="28"/>
        </w:numPr>
        <w:shd w:val="clear" w:color="auto" w:fill="FFFFFF" w:themeFill="background1"/>
        <w:tabs>
          <w:tab w:val="left" w:pos="284"/>
          <w:tab w:val="right" w:pos="9531"/>
        </w:tabs>
        <w:spacing w:before="120"/>
        <w:ind w:left="0" w:firstLine="0"/>
        <w:rPr>
          <w:b/>
          <w:lang w:eastAsia="ru-RU"/>
        </w:rPr>
      </w:pPr>
      <w:r w:rsidRPr="00FF430B">
        <w:rPr>
          <w:b/>
          <w:lang w:eastAsia="ro-RO"/>
        </w:rPr>
        <w:t>Anunțul de participare</w:t>
      </w:r>
      <w:r w:rsidR="007E79C1" w:rsidRPr="00FF430B">
        <w:rPr>
          <w:b/>
          <w:lang w:eastAsia="ro-RO"/>
        </w:rPr>
        <w:t>:</w:t>
      </w:r>
      <w:r w:rsidRPr="00FF430B">
        <w:rPr>
          <w:b/>
          <w:lang w:eastAsia="ro-RO"/>
        </w:rPr>
        <w:t xml:space="preserve"> Nr._________</w:t>
      </w:r>
      <w:r w:rsidR="007E79C1" w:rsidRPr="00FF430B">
        <w:rPr>
          <w:b/>
          <w:lang w:eastAsia="ro-RO"/>
        </w:rPr>
        <w:t>, Data publicării____________,</w:t>
      </w:r>
      <w:r w:rsidR="00FE38A6" w:rsidRPr="00FF430B">
        <w:rPr>
          <w:b/>
          <w:lang w:eastAsia="ro-RO"/>
        </w:rPr>
        <w:t xml:space="preserve"> </w:t>
      </w:r>
      <w:r w:rsidRPr="00FF430B">
        <w:rPr>
          <w:b/>
          <w:lang w:eastAsia="ro-RO"/>
        </w:rPr>
        <w:t>Link___________</w:t>
      </w:r>
    </w:p>
    <w:p w14:paraId="6EB08B40" w14:textId="77777777" w:rsidR="00631A2C" w:rsidRPr="00FF430B" w:rsidRDefault="00631A2C" w:rsidP="00100EEB">
      <w:pPr>
        <w:numPr>
          <w:ilvl w:val="0"/>
          <w:numId w:val="28"/>
        </w:numPr>
        <w:shd w:val="clear" w:color="auto" w:fill="FFFFFF" w:themeFill="background1"/>
        <w:tabs>
          <w:tab w:val="left" w:pos="284"/>
          <w:tab w:val="right" w:pos="426"/>
        </w:tabs>
        <w:spacing w:before="120"/>
        <w:ind w:left="0" w:firstLine="0"/>
        <w:rPr>
          <w:b/>
          <w:lang w:eastAsia="ru-RU"/>
        </w:rPr>
      </w:pPr>
      <w:r w:rsidRPr="00FF430B">
        <w:rPr>
          <w:b/>
          <w:lang w:eastAsia="ru-RU"/>
        </w:rPr>
        <w:t xml:space="preserve">Cumpărătorul invită </w:t>
      </w:r>
      <w:r w:rsidR="00B355C4" w:rsidRPr="00FF430B">
        <w:rPr>
          <w:b/>
          <w:lang w:eastAsia="ru-RU"/>
        </w:rPr>
        <w:t>candidațiiselect</w:t>
      </w:r>
      <w:r w:rsidRPr="00FF430B">
        <w:rPr>
          <w:b/>
          <w:lang w:eastAsia="ru-RU"/>
        </w:rPr>
        <w:t>ați</w:t>
      </w:r>
      <w:r w:rsidR="00B355C4" w:rsidRPr="00FF430B">
        <w:rPr>
          <w:b/>
          <w:lang w:eastAsia="ru-RU"/>
        </w:rPr>
        <w:t xml:space="preserve"> ________________</w:t>
      </w:r>
      <w:r w:rsidRPr="00FF430B">
        <w:rPr>
          <w:b/>
          <w:lang w:eastAsia="ru-RU"/>
        </w:rPr>
        <w:t>, să participe la procedura de achiziție privind prestarea/executarea următoarelor servicii</w:t>
      </w:r>
      <w:r w:rsidR="00864A45" w:rsidRPr="00FF430B">
        <w:rPr>
          <w:b/>
          <w:lang w:eastAsia="ru-RU"/>
        </w:rPr>
        <w:t xml:space="preserve"> de proiectare</w:t>
      </w:r>
      <w:r w:rsidRPr="00FF430B">
        <w:rPr>
          <w:b/>
          <w:lang w:eastAsia="ru-RU"/>
        </w:rPr>
        <w:t>/lucrări:</w:t>
      </w:r>
    </w:p>
    <w:p w14:paraId="05DB0D2A" w14:textId="77777777" w:rsidR="00C459CA" w:rsidRPr="00FF430B" w:rsidRDefault="00C459CA" w:rsidP="00100EEB">
      <w:pPr>
        <w:numPr>
          <w:ilvl w:val="0"/>
          <w:numId w:val="28"/>
        </w:numPr>
        <w:shd w:val="clear" w:color="auto" w:fill="FFFFFF" w:themeFill="background1"/>
        <w:tabs>
          <w:tab w:val="left" w:pos="284"/>
          <w:tab w:val="right" w:pos="426"/>
        </w:tabs>
        <w:spacing w:before="120"/>
        <w:ind w:left="0" w:firstLine="0"/>
        <w:rPr>
          <w:b/>
          <w:lang w:eastAsia="ru-RU"/>
        </w:rPr>
      </w:pPr>
      <w:r w:rsidRPr="00FF430B">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204B6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Nr. d/o</w:t>
            </w:r>
          </w:p>
        </w:tc>
        <w:tc>
          <w:tcPr>
            <w:tcW w:w="3810" w:type="dxa"/>
          </w:tcPr>
          <w:p w14:paraId="48E06761" w14:textId="77777777" w:rsidR="007E79C1" w:rsidRPr="00FF430B" w:rsidRDefault="007E79C1" w:rsidP="00204B6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Denumirea documentului</w:t>
            </w:r>
          </w:p>
        </w:tc>
        <w:tc>
          <w:tcPr>
            <w:tcW w:w="3563" w:type="dxa"/>
          </w:tcPr>
          <w:p w14:paraId="63EADC9D" w14:textId="77777777" w:rsidR="007E79C1" w:rsidRPr="00FF430B" w:rsidRDefault="007E79C1" w:rsidP="00204B6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204B6F">
            <w:pPr>
              <w:shd w:val="clear" w:color="auto" w:fill="FFFFFF" w:themeFill="background1"/>
              <w:tabs>
                <w:tab w:val="left" w:pos="612"/>
              </w:tabs>
              <w:spacing w:before="120" w:after="120"/>
              <w:rPr>
                <w:iCs/>
                <w:lang w:eastAsia="ru-RU"/>
              </w:rPr>
            </w:pPr>
          </w:p>
        </w:tc>
        <w:tc>
          <w:tcPr>
            <w:tcW w:w="3810" w:type="dxa"/>
          </w:tcPr>
          <w:p w14:paraId="0513A955" w14:textId="77777777" w:rsidR="007E79C1" w:rsidRPr="00FF430B" w:rsidRDefault="007E79C1" w:rsidP="00204B6F">
            <w:pPr>
              <w:shd w:val="clear" w:color="auto" w:fill="FFFFFF" w:themeFill="background1"/>
              <w:tabs>
                <w:tab w:val="left" w:pos="612"/>
              </w:tabs>
              <w:spacing w:before="120" w:after="120"/>
              <w:rPr>
                <w:iCs/>
                <w:lang w:eastAsia="ru-RU"/>
              </w:rPr>
            </w:pPr>
          </w:p>
        </w:tc>
        <w:tc>
          <w:tcPr>
            <w:tcW w:w="3563" w:type="dxa"/>
          </w:tcPr>
          <w:p w14:paraId="5E53CE9C" w14:textId="77777777" w:rsidR="007E79C1" w:rsidRPr="00FF430B" w:rsidRDefault="007E79C1" w:rsidP="00204B6F">
            <w:pPr>
              <w:shd w:val="clear" w:color="auto" w:fill="FFFFFF" w:themeFill="background1"/>
              <w:tabs>
                <w:tab w:val="left" w:pos="612"/>
              </w:tabs>
              <w:spacing w:before="120" w:after="120"/>
              <w:rPr>
                <w:iCs/>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204B6F">
            <w:pPr>
              <w:shd w:val="clear" w:color="auto" w:fill="FFFFFF" w:themeFill="background1"/>
              <w:tabs>
                <w:tab w:val="left" w:pos="612"/>
              </w:tabs>
              <w:spacing w:before="120" w:after="120"/>
              <w:rPr>
                <w:iCs/>
                <w:lang w:eastAsia="ru-RU"/>
              </w:rPr>
            </w:pPr>
          </w:p>
        </w:tc>
        <w:tc>
          <w:tcPr>
            <w:tcW w:w="3810" w:type="dxa"/>
          </w:tcPr>
          <w:p w14:paraId="21AC4C21" w14:textId="77777777" w:rsidR="007E79C1" w:rsidRPr="00FF430B" w:rsidRDefault="007E79C1" w:rsidP="00204B6F">
            <w:pPr>
              <w:shd w:val="clear" w:color="auto" w:fill="FFFFFF" w:themeFill="background1"/>
              <w:tabs>
                <w:tab w:val="left" w:pos="612"/>
              </w:tabs>
              <w:spacing w:before="120" w:after="120"/>
              <w:rPr>
                <w:iCs/>
                <w:lang w:eastAsia="ru-RU"/>
              </w:rPr>
            </w:pPr>
          </w:p>
        </w:tc>
        <w:tc>
          <w:tcPr>
            <w:tcW w:w="3563" w:type="dxa"/>
          </w:tcPr>
          <w:p w14:paraId="69F163EE" w14:textId="77777777" w:rsidR="007E79C1" w:rsidRPr="00FF430B" w:rsidRDefault="007E79C1" w:rsidP="00204B6F">
            <w:pPr>
              <w:shd w:val="clear" w:color="auto" w:fill="FFFFFF" w:themeFill="background1"/>
              <w:tabs>
                <w:tab w:val="left" w:pos="612"/>
              </w:tabs>
              <w:spacing w:before="120" w:after="120"/>
              <w:rPr>
                <w:iCs/>
                <w:lang w:eastAsia="ru-RU"/>
              </w:rPr>
            </w:pPr>
          </w:p>
        </w:tc>
      </w:tr>
    </w:tbl>
    <w:p w14:paraId="72E51402" w14:textId="52C74FAF" w:rsidR="009C1502" w:rsidRPr="00FF430B" w:rsidRDefault="009C1502" w:rsidP="00100EEB">
      <w:pPr>
        <w:numPr>
          <w:ilvl w:val="0"/>
          <w:numId w:val="28"/>
        </w:numPr>
        <w:shd w:val="clear" w:color="auto" w:fill="FFFFFF" w:themeFill="background1"/>
        <w:tabs>
          <w:tab w:val="right" w:pos="0"/>
          <w:tab w:val="left" w:pos="426"/>
        </w:tabs>
        <w:spacing w:before="120"/>
        <w:ind w:left="0" w:firstLine="0"/>
        <w:rPr>
          <w:b/>
          <w:lang w:eastAsia="ru-RU"/>
        </w:rPr>
      </w:pPr>
      <w:r w:rsidRPr="00FF430B">
        <w:rPr>
          <w:b/>
          <w:lang w:eastAsia="ru-RU"/>
        </w:rPr>
        <w:t>Garanția pentru ofertă, după caz ________________</w:t>
      </w:r>
      <w:r w:rsidRPr="00FF430B">
        <w:t>,</w:t>
      </w:r>
      <w:r w:rsidR="00FE38A6" w:rsidRPr="00FF430B">
        <w:t xml:space="preserve"> </w:t>
      </w:r>
      <w:r w:rsidRPr="00FF430B">
        <w:rPr>
          <w:b/>
          <w:lang w:eastAsia="ru-RU"/>
        </w:rPr>
        <w:t>cuantumul________________.</w:t>
      </w:r>
    </w:p>
    <w:p w14:paraId="593D9845" w14:textId="77777777" w:rsidR="009C1502" w:rsidRPr="00FF430B" w:rsidRDefault="009C1502" w:rsidP="00100EEB">
      <w:pPr>
        <w:numPr>
          <w:ilvl w:val="0"/>
          <w:numId w:val="28"/>
        </w:numPr>
        <w:shd w:val="clear" w:color="auto" w:fill="FFFFFF" w:themeFill="background1"/>
        <w:tabs>
          <w:tab w:val="right" w:pos="0"/>
          <w:tab w:val="left" w:pos="426"/>
        </w:tabs>
        <w:spacing w:before="120"/>
        <w:ind w:left="0" w:firstLine="0"/>
        <w:rPr>
          <w:b/>
          <w:lang w:eastAsia="ru-RU"/>
        </w:rPr>
      </w:pPr>
      <w:r w:rsidRPr="00FF430B">
        <w:rPr>
          <w:b/>
          <w:lang w:eastAsia="ru-RU"/>
        </w:rPr>
        <w:t>Termenul de garanție a lucrărilor</w:t>
      </w:r>
      <w:r w:rsidR="00E706C1" w:rsidRPr="00FF430B">
        <w:rPr>
          <w:b/>
          <w:lang w:eastAsia="ru-RU"/>
        </w:rPr>
        <w:t xml:space="preserve"> </w:t>
      </w:r>
      <w:r w:rsidR="00B27C25" w:rsidRPr="00FF430B">
        <w:rPr>
          <w:b/>
          <w:lang w:eastAsia="ru-RU"/>
        </w:rPr>
        <w:t xml:space="preserve">sau </w:t>
      </w:r>
      <w:r w:rsidR="00E706C1" w:rsidRPr="00FF430B">
        <w:rPr>
          <w:b/>
          <w:lang w:eastAsia="ru-RU"/>
        </w:rPr>
        <w:t xml:space="preserve">a </w:t>
      </w:r>
      <w:r w:rsidR="00B27C25" w:rsidRPr="00FF430B">
        <w:rPr>
          <w:b/>
          <w:lang w:eastAsia="ru-RU"/>
        </w:rPr>
        <w:t>serviciilor de proiectare și de lucrări __</w:t>
      </w:r>
      <w:r w:rsidRPr="00FF430B">
        <w:rPr>
          <w:b/>
          <w:lang w:eastAsia="ru-RU"/>
        </w:rPr>
        <w:t>____.</w:t>
      </w:r>
    </w:p>
    <w:p w14:paraId="2B077F89" w14:textId="4348C451" w:rsidR="00EF4276" w:rsidRPr="00FF430B" w:rsidRDefault="009C1502" w:rsidP="00100EEB">
      <w:pPr>
        <w:numPr>
          <w:ilvl w:val="0"/>
          <w:numId w:val="28"/>
        </w:numPr>
        <w:shd w:val="clear" w:color="auto" w:fill="FFFFFF" w:themeFill="background1"/>
        <w:tabs>
          <w:tab w:val="right" w:pos="0"/>
          <w:tab w:val="left" w:pos="426"/>
        </w:tabs>
        <w:spacing w:before="120"/>
        <w:ind w:left="0" w:firstLine="0"/>
        <w:rPr>
          <w:b/>
          <w:lang w:eastAsia="ru-RU"/>
        </w:rPr>
      </w:pPr>
      <w:r w:rsidRPr="00FF430B">
        <w:rPr>
          <w:b/>
          <w:lang w:eastAsia="ru-RU"/>
        </w:rPr>
        <w:t>Garanția de bună execuție a contractului, după caz______________,</w:t>
      </w:r>
      <w:r w:rsidR="00FE38A6" w:rsidRPr="00FF430B">
        <w:rPr>
          <w:b/>
          <w:lang w:eastAsia="ru-RU"/>
        </w:rPr>
        <w:t xml:space="preserve">  </w:t>
      </w:r>
      <w:r w:rsidRPr="00FF430B">
        <w:rPr>
          <w:b/>
          <w:lang w:eastAsia="ru-RU"/>
        </w:rPr>
        <w:t>cuantumul__.</w:t>
      </w:r>
    </w:p>
    <w:p w14:paraId="59B476E5" w14:textId="77777777" w:rsidR="00EF4276" w:rsidRPr="00FF430B" w:rsidRDefault="00EF4276" w:rsidP="00100EEB">
      <w:pPr>
        <w:numPr>
          <w:ilvl w:val="0"/>
          <w:numId w:val="28"/>
        </w:numPr>
        <w:shd w:val="clear" w:color="auto" w:fill="FFFFFF" w:themeFill="background1"/>
        <w:tabs>
          <w:tab w:val="right" w:pos="0"/>
          <w:tab w:val="left" w:pos="426"/>
        </w:tabs>
        <w:spacing w:before="120"/>
        <w:ind w:left="0" w:firstLine="0"/>
        <w:rPr>
          <w:b/>
          <w:lang w:eastAsia="ru-RU"/>
        </w:rPr>
      </w:pPr>
      <w:r w:rsidRPr="00FF430B">
        <w:rPr>
          <w:b/>
          <w:lang w:eastAsia="ru-RU"/>
        </w:rPr>
        <w:t>Ofertele se prezintă în valuta_____________________________________________.</w:t>
      </w:r>
    </w:p>
    <w:p w14:paraId="7B421E02"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286255E" w14:textId="77777777" w:rsidR="00631A2C" w:rsidRPr="00FF430B" w:rsidRDefault="00631A2C" w:rsidP="00100EEB">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până la: </w:t>
      </w:r>
      <w:r w:rsidRPr="00FF430B">
        <w:rPr>
          <w:b/>
          <w:i/>
          <w:lang w:eastAsia="ru-RU"/>
        </w:rPr>
        <w:t>[ora exactă]</w:t>
      </w:r>
      <w:r w:rsidRPr="00FF430B">
        <w:rPr>
          <w:b/>
          <w:lang w:eastAsia="ru-RU"/>
        </w:rPr>
        <w:t>______________________________________________________</w:t>
      </w:r>
    </w:p>
    <w:p w14:paraId="5F545DB0" w14:textId="77777777" w:rsidR="00631A2C" w:rsidRPr="00FF430B" w:rsidRDefault="00631A2C" w:rsidP="00100EEB">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14:paraId="429B2146"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w:t>
      </w:r>
    </w:p>
    <w:p w14:paraId="54584954" w14:textId="77777777" w:rsidR="00631A2C" w:rsidRPr="00FF430B" w:rsidRDefault="00631A2C" w:rsidP="00204B6F">
      <w:pPr>
        <w:shd w:val="clear" w:color="auto" w:fill="FFFFFF" w:themeFill="background1"/>
        <w:tabs>
          <w:tab w:val="right" w:pos="426"/>
        </w:tabs>
        <w:spacing w:before="120"/>
        <w:rPr>
          <w:b/>
          <w:lang w:eastAsia="ru-RU"/>
        </w:rPr>
      </w:pPr>
      <w:r w:rsidRPr="00FF430B">
        <w:rPr>
          <w:b/>
          <w:i/>
          <w:lang w:eastAsia="ru-RU"/>
        </w:rPr>
        <w:t>Ofertele vor fi depuse electronic prin intermediul SIA RSAP</w:t>
      </w:r>
      <w:r w:rsidR="007E79C1" w:rsidRPr="00FF430B">
        <w:rPr>
          <w:b/>
          <w:i/>
          <w:lang w:eastAsia="ru-RU"/>
        </w:rPr>
        <w:t>(după caz)</w:t>
      </w:r>
    </w:p>
    <w:p w14:paraId="5A01FF9E" w14:textId="77777777" w:rsidR="00631A2C" w:rsidRPr="00FF430B" w:rsidRDefault="00631A2C" w:rsidP="00100EEB">
      <w:pPr>
        <w:numPr>
          <w:ilvl w:val="0"/>
          <w:numId w:val="28"/>
        </w:numPr>
        <w:tabs>
          <w:tab w:val="right" w:pos="426"/>
        </w:tabs>
        <w:spacing w:before="120"/>
        <w:ind w:left="0" w:firstLine="0"/>
        <w:rPr>
          <w:b/>
          <w:lang w:eastAsia="ru-RU"/>
        </w:rPr>
      </w:pPr>
      <w:r w:rsidRPr="00FF430B">
        <w:rPr>
          <w:b/>
          <w:lang w:eastAsia="ru-RU"/>
        </w:rPr>
        <w:t>Termenul de valabilitate a ofertelor: __________________________________________</w:t>
      </w:r>
    </w:p>
    <w:p w14:paraId="19B84404" w14:textId="77777777" w:rsidR="00631A2C" w:rsidRPr="00FF430B" w:rsidRDefault="00631A2C" w:rsidP="00100EEB">
      <w:pPr>
        <w:numPr>
          <w:ilvl w:val="0"/>
          <w:numId w:val="28"/>
        </w:numPr>
        <w:tabs>
          <w:tab w:val="right" w:pos="426"/>
        </w:tabs>
        <w:spacing w:before="120"/>
        <w:ind w:left="0" w:firstLine="0"/>
        <w:rPr>
          <w:b/>
          <w:lang w:eastAsia="ru-RU"/>
        </w:rPr>
      </w:pPr>
      <w:r w:rsidRPr="00FF430B">
        <w:rPr>
          <w:b/>
          <w:lang w:eastAsia="ru-RU"/>
        </w:rPr>
        <w:t>Locul deschiderii ofertelor: __________________________________________________</w:t>
      </w:r>
    </w:p>
    <w:p w14:paraId="4D160B58" w14:textId="77777777" w:rsidR="00631A2C" w:rsidRPr="00FF430B" w:rsidRDefault="00631A2C" w:rsidP="00204B6F">
      <w:pPr>
        <w:shd w:val="clear" w:color="auto" w:fill="FFFFFF" w:themeFill="background1"/>
        <w:tabs>
          <w:tab w:val="right" w:pos="426"/>
        </w:tabs>
        <w:contextualSpacing/>
        <w:jc w:val="center"/>
        <w:rPr>
          <w:sz w:val="20"/>
          <w:lang w:eastAsia="ru-RU"/>
        </w:rPr>
      </w:pPr>
      <w:r w:rsidRPr="00FF430B">
        <w:rPr>
          <w:sz w:val="20"/>
          <w:lang w:eastAsia="ru-RU"/>
        </w:rPr>
        <w:lastRenderedPageBreak/>
        <w:t>(SIA RSAP sau adresa deschiderii)</w:t>
      </w:r>
    </w:p>
    <w:p w14:paraId="61BE0A28" w14:textId="77777777" w:rsidR="00631A2C" w:rsidRPr="00FF430B" w:rsidRDefault="00631A2C" w:rsidP="00204B6F">
      <w:pPr>
        <w:shd w:val="clear" w:color="auto" w:fill="FFFFFF" w:themeFill="background1"/>
        <w:tabs>
          <w:tab w:val="left" w:pos="360"/>
          <w:tab w:val="left" w:pos="1800"/>
          <w:tab w:val="left" w:pos="3240"/>
        </w:tabs>
        <w:spacing w:after="120"/>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14:paraId="52987C8B"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14:paraId="3EEEBC6F"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lang w:eastAsia="ru-RU"/>
        </w:rPr>
      </w:pPr>
      <w:r w:rsidRPr="00FF430B">
        <w:rPr>
          <w:b/>
          <w:lang w:eastAsia="ru-RU"/>
        </w:rPr>
        <w:t>Limba sau limbile în care trebuie redactate ofertele: __________________________________________________________________________</w:t>
      </w:r>
    </w:p>
    <w:p w14:paraId="67BFC34A"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204B6F">
      <w:pPr>
        <w:shd w:val="clear" w:color="auto" w:fill="FFFFFF" w:themeFill="background1"/>
        <w:tabs>
          <w:tab w:val="right" w:pos="426"/>
        </w:tabs>
        <w:contextualSpacing/>
        <w:jc w:val="center"/>
        <w:rPr>
          <w:sz w:val="20"/>
          <w:lang w:eastAsia="ru-RU"/>
        </w:rPr>
      </w:pPr>
      <w:r w:rsidRPr="00FF430B">
        <w:rPr>
          <w:sz w:val="20"/>
          <w:lang w:eastAsia="ru-RU"/>
        </w:rPr>
        <w:t>(se specifică denumirea</w:t>
      </w:r>
      <w:r w:rsidR="00E706C1" w:rsidRPr="00FF430B">
        <w:rPr>
          <w:sz w:val="20"/>
          <w:lang w:eastAsia="ru-RU"/>
        </w:rPr>
        <w:t xml:space="preserve"> </w:t>
      </w:r>
      <w:r w:rsidRPr="00FF430B">
        <w:rPr>
          <w:sz w:val="20"/>
          <w:lang w:eastAsia="ru-RU"/>
        </w:rPr>
        <w:t>proiectului și/sau programului)</w:t>
      </w:r>
    </w:p>
    <w:p w14:paraId="0BA4D4F6"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lang w:eastAsia="ru-RU"/>
        </w:rPr>
      </w:pPr>
      <w:r w:rsidRPr="00FF430B">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58D8F000" w14:textId="77777777" w:rsidR="00631A2C" w:rsidRPr="00FF430B" w:rsidRDefault="00631A2C" w:rsidP="00204B6F">
      <w:pPr>
        <w:shd w:val="clear" w:color="auto" w:fill="FFFFFF" w:themeFill="background1"/>
        <w:spacing w:before="120" w:after="120"/>
        <w:rPr>
          <w:b/>
          <w:lang w:eastAsia="ru-RU"/>
        </w:rPr>
      </w:pPr>
    </w:p>
    <w:p w14:paraId="157C1EF9" w14:textId="77777777" w:rsidR="00631A2C" w:rsidRPr="00FF430B" w:rsidRDefault="00631A2C" w:rsidP="00204B6F">
      <w:pPr>
        <w:shd w:val="clear" w:color="auto" w:fill="FFFFFF" w:themeFill="background1"/>
        <w:spacing w:before="120" w:after="120"/>
        <w:rPr>
          <w:b/>
          <w:lang w:eastAsia="ru-RU"/>
        </w:rPr>
      </w:pPr>
    </w:p>
    <w:p w14:paraId="55BCEA4E" w14:textId="77777777" w:rsidR="00631A2C" w:rsidRPr="00FF430B" w:rsidRDefault="00631A2C" w:rsidP="00204B6F">
      <w:pPr>
        <w:shd w:val="clear" w:color="auto" w:fill="FFFFFF" w:themeFill="background1"/>
        <w:tabs>
          <w:tab w:val="left" w:pos="284"/>
          <w:tab w:val="left" w:pos="426"/>
          <w:tab w:val="decimal" w:pos="8364"/>
        </w:tabs>
        <w:spacing w:line="276" w:lineRule="auto"/>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204B6F">
      <w:pPr>
        <w:tabs>
          <w:tab w:val="decimal" w:pos="8364"/>
        </w:tabs>
        <w:spacing w:line="276" w:lineRule="auto"/>
        <w:jc w:val="center"/>
        <w:rPr>
          <w:b/>
          <w:bCs/>
          <w:color w:val="000000"/>
        </w:rPr>
      </w:pPr>
    </w:p>
    <w:p w14:paraId="7B8EBDFA" w14:textId="77777777" w:rsidR="00631A2C" w:rsidRPr="00FF430B" w:rsidRDefault="00631A2C" w:rsidP="00204B6F">
      <w:pPr>
        <w:tabs>
          <w:tab w:val="decimal" w:pos="8364"/>
        </w:tabs>
        <w:spacing w:line="276" w:lineRule="auto"/>
        <w:jc w:val="center"/>
        <w:rPr>
          <w:b/>
          <w:bCs/>
          <w:color w:val="000000"/>
        </w:rPr>
      </w:pPr>
    </w:p>
    <w:p w14:paraId="2E1B1649" w14:textId="77777777" w:rsidR="00631A2C" w:rsidRPr="00FF430B" w:rsidRDefault="00631A2C" w:rsidP="00204B6F">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04B6F">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306D83C" w14:textId="77777777" w:rsidR="000930AB" w:rsidRDefault="000930AB" w:rsidP="00204B6F">
      <w:pPr>
        <w:pStyle w:val="Style3"/>
        <w:tabs>
          <w:tab w:val="left" w:pos="567"/>
        </w:tabs>
        <w:spacing w:before="0" w:beforeAutospacing="0" w:after="0"/>
        <w:ind w:left="0" w:firstLine="0"/>
        <w:jc w:val="center"/>
        <w:rPr>
          <w:rFonts w:eastAsia="PMingLiU"/>
          <w:lang w:eastAsia="zh-CN"/>
        </w:rPr>
      </w:pPr>
    </w:p>
    <w:p w14:paraId="18CC4F04" w14:textId="77777777" w:rsidR="00204B6F" w:rsidRDefault="00204B6F" w:rsidP="00204B6F">
      <w:pPr>
        <w:pStyle w:val="Style3"/>
        <w:tabs>
          <w:tab w:val="left" w:pos="567"/>
        </w:tabs>
        <w:spacing w:before="0" w:beforeAutospacing="0" w:after="0"/>
        <w:ind w:left="0" w:firstLine="0"/>
        <w:jc w:val="center"/>
        <w:rPr>
          <w:rFonts w:eastAsia="PMingLiU"/>
          <w:lang w:eastAsia="zh-CN"/>
        </w:rPr>
      </w:pPr>
    </w:p>
    <w:p w14:paraId="7100143B" w14:textId="77777777" w:rsidR="00204B6F" w:rsidRDefault="00204B6F" w:rsidP="00204B6F">
      <w:pPr>
        <w:pStyle w:val="Style3"/>
        <w:tabs>
          <w:tab w:val="left" w:pos="567"/>
        </w:tabs>
        <w:spacing w:before="0" w:beforeAutospacing="0" w:after="0"/>
        <w:ind w:left="0" w:firstLine="0"/>
        <w:jc w:val="center"/>
        <w:rPr>
          <w:rFonts w:eastAsia="PMingLiU"/>
          <w:lang w:eastAsia="zh-CN"/>
        </w:rPr>
      </w:pPr>
    </w:p>
    <w:p w14:paraId="2B151C16" w14:textId="77777777" w:rsidR="00204B6F" w:rsidRPr="00FF430B" w:rsidRDefault="00204B6F" w:rsidP="00204B6F">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04B6F">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204B6F">
      <w:pPr>
        <w:jc w:val="right"/>
        <w:rPr>
          <w:sz w:val="22"/>
          <w:szCs w:val="22"/>
        </w:rPr>
      </w:pPr>
      <w:r w:rsidRPr="00FF430B">
        <w:t>Anexa nr.</w:t>
      </w:r>
      <w:r w:rsidR="00FF430B">
        <w:t xml:space="preserve"> </w:t>
      </w:r>
      <w:r w:rsidRPr="00FF430B">
        <w:t>4</w:t>
      </w:r>
    </w:p>
    <w:p w14:paraId="7D22F2C0" w14:textId="77777777" w:rsidR="00502EFF" w:rsidRPr="00FF430B" w:rsidRDefault="00502EFF" w:rsidP="00204B6F">
      <w:pPr>
        <w:jc w:val="right"/>
      </w:pPr>
      <w:r w:rsidRPr="00FF430B">
        <w:t xml:space="preserve">la </w:t>
      </w:r>
      <w:r w:rsidR="00FA0A8D" w:rsidRPr="00FF430B">
        <w:t>D</w:t>
      </w:r>
      <w:r w:rsidRPr="00FF430B">
        <w:t>ocumentația standard nr._____</w:t>
      </w:r>
    </w:p>
    <w:p w14:paraId="40C79F18" w14:textId="77777777" w:rsidR="00502EFF" w:rsidRPr="00FF430B" w:rsidRDefault="00502EFF" w:rsidP="00204B6F">
      <w:pPr>
        <w:jc w:val="right"/>
      </w:pPr>
      <w:r w:rsidRPr="00FF430B">
        <w:t>din “____” ________ 20___</w:t>
      </w:r>
    </w:p>
    <w:p w14:paraId="452F3290"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04B6F">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04B6F">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204B6F">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204B6F">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204B6F">
            <w:pPr>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204B6F">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204B6F">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204B6F">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204B6F">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204B6F">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204B6F">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204B6F">
            <w:pPr>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204B6F">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204B6F">
            <w:pPr>
              <w:rPr>
                <w:b/>
                <w:bCs/>
              </w:rPr>
            </w:pPr>
          </w:p>
        </w:tc>
      </w:tr>
    </w:tbl>
    <w:p w14:paraId="53366E79" w14:textId="77777777" w:rsidR="00522B45" w:rsidRPr="00FF430B" w:rsidRDefault="00522B45" w:rsidP="00204B6F">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204B6F">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204B6F">
      <w:pPr>
        <w:pStyle w:val="Style3"/>
        <w:tabs>
          <w:tab w:val="clear" w:pos="360"/>
          <w:tab w:val="left" w:pos="0"/>
        </w:tabs>
        <w:ind w:left="0" w:firstLine="0"/>
        <w:rPr>
          <w:rFonts w:eastAsia="PMingLiU"/>
          <w:b w:val="0"/>
          <w:lang w:eastAsia="zh-CN"/>
        </w:rPr>
      </w:pPr>
    </w:p>
    <w:p w14:paraId="146C6EDB"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204B6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204B6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485E186D" w14:textId="77777777" w:rsidR="004063D9" w:rsidRPr="00FF430B" w:rsidRDefault="004063D9" w:rsidP="00204B6F">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204B6F">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204B6F">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204B6F">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204B6F">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204B6F">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204B6F">
            <w:pPr>
              <w:jc w:val="center"/>
              <w:rPr>
                <w:bCs/>
                <w:color w:val="000000" w:themeColor="text1"/>
              </w:rPr>
            </w:pPr>
          </w:p>
        </w:tc>
      </w:tr>
    </w:tbl>
    <w:p w14:paraId="0C9AD977" w14:textId="77777777" w:rsidR="004063D9" w:rsidRPr="00FF430B" w:rsidRDefault="004063D9" w:rsidP="00204B6F">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204B6F">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204B6F">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04B6F">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204B6F">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04B6F">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04B6F">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04B6F">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04B6F">
      <w:pPr>
        <w:pStyle w:val="Style3"/>
        <w:tabs>
          <w:tab w:val="left" w:pos="567"/>
        </w:tabs>
        <w:ind w:left="0" w:firstLine="0"/>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204B6F">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204B6F">
      <w:pPr>
        <w:pStyle w:val="Style3"/>
        <w:tabs>
          <w:tab w:val="left" w:pos="567"/>
        </w:tabs>
        <w:spacing w:before="0" w:beforeAutospacing="0" w:after="0"/>
        <w:ind w:left="0" w:firstLine="0"/>
        <w:rPr>
          <w:rFonts w:eastAsia="PMingLiU"/>
          <w:lang w:eastAsia="zh-CN"/>
        </w:rPr>
      </w:pPr>
    </w:p>
    <w:p w14:paraId="1084883F" w14:textId="7DE0A3F7" w:rsidR="005B235E" w:rsidRDefault="005B235E" w:rsidP="00204B6F">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204B6F">
      <w:pPr>
        <w:jc w:val="right"/>
        <w:rPr>
          <w:sz w:val="22"/>
          <w:szCs w:val="22"/>
        </w:rPr>
      </w:pPr>
      <w:r w:rsidRPr="00FF430B">
        <w:lastRenderedPageBreak/>
        <w:t>Anexa nr.</w:t>
      </w:r>
      <w:r w:rsidR="00FF430B">
        <w:t xml:space="preserve"> </w:t>
      </w:r>
      <w:r w:rsidRPr="00FF430B">
        <w:t>5</w:t>
      </w:r>
    </w:p>
    <w:p w14:paraId="5456847D" w14:textId="77777777" w:rsidR="00502EFF" w:rsidRPr="00FF430B" w:rsidRDefault="00502EFF" w:rsidP="00204B6F">
      <w:pPr>
        <w:jc w:val="right"/>
      </w:pPr>
      <w:r w:rsidRPr="00FF430B">
        <w:t xml:space="preserve">la </w:t>
      </w:r>
      <w:r w:rsidR="00FA0A8D" w:rsidRPr="00FF430B">
        <w:t>D</w:t>
      </w:r>
      <w:r w:rsidRPr="00FF430B">
        <w:t>ocumentația standard nr._____</w:t>
      </w:r>
    </w:p>
    <w:p w14:paraId="162585E1" w14:textId="77777777" w:rsidR="00502EFF" w:rsidRPr="00FF430B" w:rsidRDefault="00502EFF" w:rsidP="00204B6F">
      <w:pPr>
        <w:jc w:val="right"/>
      </w:pPr>
      <w:r w:rsidRPr="00FF430B">
        <w:t>din “____” ________ 20___</w:t>
      </w:r>
    </w:p>
    <w:p w14:paraId="2378D0BA" w14:textId="77777777" w:rsidR="009D62FF" w:rsidRPr="00FF430B" w:rsidRDefault="009D62FF" w:rsidP="00204B6F">
      <w:pPr>
        <w:spacing w:before="240" w:after="160"/>
        <w:jc w:val="center"/>
        <w:rPr>
          <w:rFonts w:eastAsia="Calibri"/>
          <w:b/>
          <w:sz w:val="28"/>
          <w:szCs w:val="28"/>
        </w:rPr>
      </w:pPr>
      <w:r w:rsidRPr="00FF430B">
        <w:rPr>
          <w:rFonts w:eastAsia="Calibri"/>
          <w:b/>
          <w:sz w:val="28"/>
          <w:szCs w:val="28"/>
        </w:rPr>
        <w:t>ANUNȚ DE ATRIBUIRE</w:t>
      </w:r>
    </w:p>
    <w:p w14:paraId="6CEC4057" w14:textId="77777777" w:rsidR="009D62FF" w:rsidRPr="00FF430B" w:rsidRDefault="009D62FF" w:rsidP="00204B6F">
      <w:pPr>
        <w:spacing w:after="160"/>
        <w:jc w:val="center"/>
        <w:rPr>
          <w:rFonts w:eastAsia="Calibri"/>
          <w:u w:val="single"/>
        </w:rPr>
      </w:pPr>
      <w:r w:rsidRPr="00FF430B">
        <w:rPr>
          <w:rFonts w:eastAsia="Cambria"/>
        </w:rPr>
        <w:t>Nr.din___________</w:t>
      </w:r>
    </w:p>
    <w:p w14:paraId="3E6D4277" w14:textId="77777777" w:rsidR="009D62FF" w:rsidRPr="00FF430B" w:rsidRDefault="009D62FF" w:rsidP="00100EEB">
      <w:pPr>
        <w:numPr>
          <w:ilvl w:val="0"/>
          <w:numId w:val="26"/>
        </w:numPr>
        <w:spacing w:after="160" w:line="259" w:lineRule="auto"/>
        <w:ind w:left="0" w:firstLine="0"/>
        <w:contextualSpacing/>
        <w:jc w:val="both"/>
        <w:rPr>
          <w:rFonts w:eastAsia="Calibri"/>
          <w:b/>
        </w:rPr>
      </w:pPr>
      <w:r w:rsidRPr="00FF430B">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204B6F">
            <w:pPr>
              <w:jc w:val="both"/>
              <w:rPr>
                <w:rFonts w:eastAsia="Cambria"/>
              </w:rPr>
            </w:pPr>
            <w:r w:rsidRPr="00FF430B">
              <w:rPr>
                <w:rFonts w:eastAsia="Calibri"/>
              </w:rPr>
              <w:t>Denumirea autorității contractante</w:t>
            </w:r>
          </w:p>
        </w:tc>
        <w:tc>
          <w:tcPr>
            <w:tcW w:w="5528" w:type="dxa"/>
          </w:tcPr>
          <w:p w14:paraId="6EA0A9FC" w14:textId="77777777" w:rsidR="009D62FF" w:rsidRPr="00FF430B" w:rsidRDefault="009D62FF" w:rsidP="00204B6F">
            <w:pPr>
              <w:jc w:val="both"/>
              <w:rPr>
                <w:rFonts w:eastAsia="Cambria"/>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204B6F">
            <w:pPr>
              <w:jc w:val="both"/>
              <w:rPr>
                <w:rFonts w:eastAsia="Calibri"/>
              </w:rPr>
            </w:pPr>
            <w:r w:rsidRPr="00FF430B">
              <w:rPr>
                <w:rFonts w:eastAsia="Cambria"/>
              </w:rPr>
              <w:t>Localitate</w:t>
            </w:r>
          </w:p>
        </w:tc>
        <w:tc>
          <w:tcPr>
            <w:tcW w:w="5528" w:type="dxa"/>
          </w:tcPr>
          <w:p w14:paraId="75A81421" w14:textId="77777777" w:rsidR="009D62FF" w:rsidRPr="00FF430B" w:rsidRDefault="009D62FF" w:rsidP="00204B6F">
            <w:pPr>
              <w:jc w:val="both"/>
              <w:rPr>
                <w:rFonts w:eastAsia="Cambria"/>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204B6F">
            <w:pPr>
              <w:jc w:val="both"/>
              <w:rPr>
                <w:rFonts w:eastAsia="Cambria"/>
              </w:rPr>
            </w:pPr>
            <w:r w:rsidRPr="00FF430B">
              <w:rPr>
                <w:rFonts w:eastAsia="Calibri"/>
              </w:rPr>
              <w:t>IDNO</w:t>
            </w:r>
          </w:p>
        </w:tc>
        <w:tc>
          <w:tcPr>
            <w:tcW w:w="5528" w:type="dxa"/>
          </w:tcPr>
          <w:p w14:paraId="1BE8D269" w14:textId="77777777" w:rsidR="009D62FF" w:rsidRPr="00FF430B" w:rsidRDefault="009D62FF" w:rsidP="00204B6F">
            <w:pPr>
              <w:jc w:val="both"/>
              <w:rPr>
                <w:rFonts w:eastAsia="Cambria"/>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204B6F">
            <w:pPr>
              <w:jc w:val="both"/>
              <w:rPr>
                <w:rFonts w:eastAsia="Calibri"/>
              </w:rPr>
            </w:pPr>
            <w:r w:rsidRPr="00FF430B">
              <w:rPr>
                <w:rFonts w:eastAsia="Calibri"/>
              </w:rPr>
              <w:t>Adresa</w:t>
            </w:r>
          </w:p>
        </w:tc>
        <w:tc>
          <w:tcPr>
            <w:tcW w:w="5528" w:type="dxa"/>
          </w:tcPr>
          <w:p w14:paraId="091F016B" w14:textId="77777777" w:rsidR="009D62FF" w:rsidRPr="00FF430B" w:rsidRDefault="009D62FF" w:rsidP="00204B6F">
            <w:pPr>
              <w:jc w:val="both"/>
              <w:rPr>
                <w:rFonts w:eastAsia="Cambria"/>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204B6F">
            <w:pPr>
              <w:jc w:val="both"/>
              <w:rPr>
                <w:rFonts w:eastAsia="Calibri"/>
              </w:rPr>
            </w:pPr>
            <w:r w:rsidRPr="00FF430B">
              <w:rPr>
                <w:rFonts w:eastAsia="Calibri"/>
              </w:rPr>
              <w:t>Număr de telefon/fax</w:t>
            </w:r>
          </w:p>
        </w:tc>
        <w:tc>
          <w:tcPr>
            <w:tcW w:w="5528" w:type="dxa"/>
          </w:tcPr>
          <w:p w14:paraId="78B55624" w14:textId="77777777" w:rsidR="009D62FF" w:rsidRPr="00FF430B" w:rsidRDefault="009D62FF" w:rsidP="00204B6F">
            <w:pPr>
              <w:jc w:val="both"/>
              <w:rPr>
                <w:rFonts w:eastAsia="Cambria"/>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204B6F">
            <w:pPr>
              <w:jc w:val="both"/>
              <w:rPr>
                <w:rFonts w:eastAsia="Calibri"/>
              </w:rPr>
            </w:pPr>
            <w:r w:rsidRPr="00FF430B">
              <w:rPr>
                <w:rFonts w:eastAsia="Calibri"/>
              </w:rPr>
              <w:t>E-mail</w:t>
            </w:r>
          </w:p>
        </w:tc>
        <w:tc>
          <w:tcPr>
            <w:tcW w:w="5528" w:type="dxa"/>
          </w:tcPr>
          <w:p w14:paraId="043D8E2D" w14:textId="77777777" w:rsidR="009D62FF" w:rsidRPr="00FF430B" w:rsidRDefault="009D62FF" w:rsidP="00204B6F">
            <w:pPr>
              <w:jc w:val="both"/>
              <w:rPr>
                <w:rFonts w:eastAsia="Cambria"/>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204B6F">
            <w:pPr>
              <w:jc w:val="both"/>
              <w:rPr>
                <w:rFonts w:eastAsia="Calibri"/>
              </w:rPr>
            </w:pPr>
            <w:r w:rsidRPr="00FF430B">
              <w:rPr>
                <w:rFonts w:eastAsia="Calibri"/>
              </w:rPr>
              <w:t>Pagina web oficială</w:t>
            </w:r>
          </w:p>
        </w:tc>
        <w:tc>
          <w:tcPr>
            <w:tcW w:w="5528" w:type="dxa"/>
          </w:tcPr>
          <w:p w14:paraId="3715D109" w14:textId="77777777" w:rsidR="009D62FF" w:rsidRPr="00FF430B" w:rsidRDefault="009D62FF" w:rsidP="00204B6F">
            <w:pPr>
              <w:jc w:val="both"/>
              <w:rPr>
                <w:rFonts w:eastAsia="Cambria"/>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204B6F">
            <w:pPr>
              <w:jc w:val="both"/>
              <w:rPr>
                <w:rFonts w:eastAsia="Calibri"/>
              </w:rPr>
            </w:pPr>
            <w:r w:rsidRPr="00FF430B">
              <w:rPr>
                <w:rFonts w:eastAsia="Calibri"/>
              </w:rPr>
              <w:t>Persoana de contact</w:t>
            </w:r>
          </w:p>
        </w:tc>
        <w:tc>
          <w:tcPr>
            <w:tcW w:w="5528" w:type="dxa"/>
          </w:tcPr>
          <w:p w14:paraId="00459C4E" w14:textId="77777777" w:rsidR="009D62FF" w:rsidRPr="00FF430B" w:rsidRDefault="009D62FF" w:rsidP="00204B6F">
            <w:pPr>
              <w:jc w:val="both"/>
              <w:rPr>
                <w:rFonts w:eastAsia="Cambria"/>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204B6F">
            <w:pPr>
              <w:jc w:val="both"/>
              <w:rPr>
                <w:rFonts w:eastAsia="Calibri"/>
              </w:rPr>
            </w:pPr>
            <w:r w:rsidRPr="00FF430B">
              <w:rPr>
                <w:rFonts w:eastAsia="Calibri"/>
              </w:rPr>
              <w:t xml:space="preserve">Tipul autorității contractante și obiectul principal de activitate </w:t>
            </w:r>
          </w:p>
          <w:p w14:paraId="63BFB3C9" w14:textId="77777777" w:rsidR="009D62FF" w:rsidRPr="00FF430B" w:rsidRDefault="009D62FF" w:rsidP="00204B6F">
            <w:pPr>
              <w:jc w:val="both"/>
              <w:rPr>
                <w:rFonts w:eastAsia="Calibri"/>
                <w:sz w:val="20"/>
                <w:szCs w:val="20"/>
              </w:rPr>
            </w:pPr>
            <w:r w:rsidRPr="00FF430B">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204B6F">
            <w:pPr>
              <w:jc w:val="both"/>
              <w:rPr>
                <w:rFonts w:eastAsia="Cambria"/>
              </w:rPr>
            </w:pPr>
          </w:p>
        </w:tc>
      </w:tr>
    </w:tbl>
    <w:p w14:paraId="7E1B20DA" w14:textId="77777777" w:rsidR="009D62FF" w:rsidRPr="00FF430B" w:rsidRDefault="009D62FF" w:rsidP="00100EEB">
      <w:pPr>
        <w:numPr>
          <w:ilvl w:val="0"/>
          <w:numId w:val="26"/>
        </w:numPr>
        <w:spacing w:before="240" w:after="160" w:line="259" w:lineRule="auto"/>
        <w:ind w:left="0" w:firstLine="0"/>
        <w:contextualSpacing/>
        <w:jc w:val="both"/>
        <w:rPr>
          <w:rFonts w:eastAsia="Calibri"/>
        </w:rPr>
      </w:pPr>
      <w:r w:rsidRPr="00FF430B">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204B6F">
            <w:pPr>
              <w:spacing w:after="160" w:line="259" w:lineRule="auto"/>
              <w:jc w:val="both"/>
              <w:rPr>
                <w:lang w:eastAsia="ro-RO"/>
              </w:rPr>
            </w:pPr>
            <w:r w:rsidRPr="00FF430B">
              <w:rPr>
                <w:lang w:eastAsia="ro-RO"/>
              </w:rPr>
              <w:t>Tipul procedurii de atribuire aplicate</w:t>
            </w:r>
          </w:p>
        </w:tc>
        <w:tc>
          <w:tcPr>
            <w:tcW w:w="5570" w:type="dxa"/>
          </w:tcPr>
          <w:p w14:paraId="2CFB6EA0" w14:textId="77777777" w:rsidR="009D62FF" w:rsidRPr="00FF430B" w:rsidRDefault="009D62FF" w:rsidP="00204B6F">
            <w:pPr>
              <w:spacing w:after="160" w:line="259" w:lineRule="auto"/>
              <w:jc w:val="both"/>
              <w:rPr>
                <w:i/>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204B6F">
            <w:pPr>
              <w:spacing w:after="160" w:line="259" w:lineRule="auto"/>
              <w:jc w:val="both"/>
              <w:rPr>
                <w:lang w:eastAsia="ro-RO"/>
              </w:rPr>
            </w:pPr>
            <w:r w:rsidRPr="00FF430B">
              <w:rPr>
                <w:lang w:eastAsia="ro-RO"/>
              </w:rPr>
              <w:t xml:space="preserve">Justificarea alegerii procedurii de atribuire </w:t>
            </w:r>
          </w:p>
          <w:p w14:paraId="00782260" w14:textId="77777777" w:rsidR="009D62FF" w:rsidRPr="00FF430B" w:rsidRDefault="009D62FF" w:rsidP="00204B6F">
            <w:pPr>
              <w:spacing w:after="160" w:line="259" w:lineRule="auto"/>
              <w:jc w:val="both"/>
              <w:rPr>
                <w:i/>
                <w:sz w:val="20"/>
                <w:szCs w:val="20"/>
                <w:lang w:eastAsia="ro-RO"/>
              </w:rPr>
            </w:pPr>
            <w:r w:rsidRPr="00FF430B">
              <w:rPr>
                <w:i/>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204B6F">
            <w:pPr>
              <w:spacing w:after="160" w:line="259" w:lineRule="auto"/>
              <w:jc w:val="both"/>
              <w:rPr>
                <w:i/>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204B6F">
            <w:pPr>
              <w:spacing w:after="160" w:line="259" w:lineRule="auto"/>
              <w:jc w:val="both"/>
              <w:rPr>
                <w:lang w:eastAsia="ro-RO"/>
              </w:rPr>
            </w:pPr>
            <w:r w:rsidRPr="00FF430B">
              <w:rPr>
                <w:lang w:eastAsia="ro-RO"/>
              </w:rPr>
              <w:t>Tipul obiectului contractului de achiziție/acordului-cadru</w:t>
            </w:r>
          </w:p>
        </w:tc>
        <w:tc>
          <w:tcPr>
            <w:tcW w:w="5570" w:type="dxa"/>
          </w:tcPr>
          <w:p w14:paraId="6AE1FE5F" w14:textId="77777777" w:rsidR="009D62FF" w:rsidRPr="00FF430B" w:rsidRDefault="009D62FF" w:rsidP="00204B6F">
            <w:pPr>
              <w:spacing w:after="160" w:line="259" w:lineRule="auto"/>
              <w:jc w:val="both"/>
              <w:rPr>
                <w:lang w:eastAsia="ro-RO"/>
              </w:rPr>
            </w:pPr>
            <w:r w:rsidRPr="00FF430B">
              <w:rPr>
                <w:lang w:eastAsia="ro-RO"/>
              </w:rPr>
              <w:t>Servicii</w:t>
            </w:r>
            <w:r w:rsidR="002A6E99" w:rsidRPr="00FF430B">
              <w:rPr>
                <w:lang w:eastAsia="ro-RO"/>
              </w:rPr>
              <w:t xml:space="preserve"> de proiectare</w:t>
            </w:r>
            <w:r w:rsidRPr="00FF430B">
              <w:rPr>
                <w:lang w:eastAsia="ro-RO"/>
              </w:rPr>
              <w:t xml:space="preserve"> □  </w:t>
            </w:r>
          </w:p>
          <w:p w14:paraId="7AE870E1" w14:textId="77777777" w:rsidR="009D62FF" w:rsidRPr="00FF430B" w:rsidRDefault="009D62FF" w:rsidP="00204B6F">
            <w:pPr>
              <w:spacing w:after="160" w:line="259" w:lineRule="auto"/>
              <w:jc w:val="both"/>
              <w:rPr>
                <w:lang w:eastAsia="ro-RO"/>
              </w:rPr>
            </w:pPr>
            <w:r w:rsidRPr="00FF430B">
              <w:rPr>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204B6F">
            <w:pPr>
              <w:spacing w:after="160" w:line="259" w:lineRule="auto"/>
              <w:jc w:val="both"/>
              <w:rPr>
                <w:lang w:eastAsia="ro-RO"/>
              </w:rPr>
            </w:pPr>
            <w:r w:rsidRPr="00FF430B">
              <w:rPr>
                <w:lang w:eastAsia="ro-RO"/>
              </w:rPr>
              <w:t>Obiectul de achiziție</w:t>
            </w:r>
          </w:p>
        </w:tc>
        <w:tc>
          <w:tcPr>
            <w:tcW w:w="5570" w:type="dxa"/>
          </w:tcPr>
          <w:p w14:paraId="11027AAE" w14:textId="77777777" w:rsidR="009D62FF" w:rsidRPr="00FF430B" w:rsidRDefault="009D62FF" w:rsidP="00204B6F">
            <w:pPr>
              <w:spacing w:after="160" w:line="259" w:lineRule="auto"/>
              <w:jc w:val="both"/>
              <w:rPr>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204B6F">
            <w:pPr>
              <w:spacing w:after="160" w:line="259" w:lineRule="auto"/>
              <w:jc w:val="both"/>
              <w:rPr>
                <w:lang w:eastAsia="ro-RO"/>
              </w:rPr>
            </w:pPr>
            <w:r w:rsidRPr="00FF430B">
              <w:rPr>
                <w:lang w:eastAsia="ro-RO"/>
              </w:rPr>
              <w:t>Anunțul de participare</w:t>
            </w:r>
          </w:p>
          <w:p w14:paraId="358BF1A2" w14:textId="77777777" w:rsidR="009D62FF" w:rsidRPr="00FF430B" w:rsidRDefault="009D62FF" w:rsidP="00204B6F">
            <w:pPr>
              <w:spacing w:after="160" w:line="259" w:lineRule="auto"/>
              <w:jc w:val="both"/>
              <w:rPr>
                <w:i/>
                <w:lang w:eastAsia="ro-RO"/>
              </w:rPr>
            </w:pPr>
          </w:p>
        </w:tc>
        <w:tc>
          <w:tcPr>
            <w:tcW w:w="5570" w:type="dxa"/>
          </w:tcPr>
          <w:p w14:paraId="54C19EDB" w14:textId="77777777" w:rsidR="009D62FF" w:rsidRPr="00FF430B" w:rsidRDefault="009D62FF" w:rsidP="00204B6F">
            <w:pPr>
              <w:spacing w:after="160" w:line="259" w:lineRule="auto"/>
              <w:jc w:val="both"/>
              <w:rPr>
                <w:rFonts w:eastAsia="Cambria"/>
              </w:rPr>
            </w:pPr>
            <w:r w:rsidRPr="00FF430B">
              <w:rPr>
                <w:rFonts w:eastAsia="Cambria"/>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204B6F">
            <w:pPr>
              <w:spacing w:after="160" w:line="259" w:lineRule="auto"/>
              <w:jc w:val="both"/>
              <w:rPr>
                <w:lang w:eastAsia="ro-RO"/>
              </w:rPr>
            </w:pPr>
          </w:p>
        </w:tc>
        <w:tc>
          <w:tcPr>
            <w:tcW w:w="5570" w:type="dxa"/>
          </w:tcPr>
          <w:p w14:paraId="3584DFE9" w14:textId="77777777" w:rsidR="009D62FF" w:rsidRPr="00FF430B" w:rsidRDefault="009D62FF" w:rsidP="00204B6F">
            <w:pPr>
              <w:spacing w:after="160" w:line="259" w:lineRule="auto"/>
              <w:jc w:val="both"/>
              <w:rPr>
                <w:rFonts w:eastAsia="Cambria"/>
              </w:rPr>
            </w:pPr>
            <w:r w:rsidRPr="00FF430B">
              <w:rPr>
                <w:rFonts w:eastAsia="Cambria"/>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204B6F">
            <w:pPr>
              <w:spacing w:after="160" w:line="259" w:lineRule="auto"/>
              <w:jc w:val="both"/>
              <w:rPr>
                <w:lang w:eastAsia="ro-RO"/>
              </w:rPr>
            </w:pPr>
          </w:p>
        </w:tc>
        <w:tc>
          <w:tcPr>
            <w:tcW w:w="5570" w:type="dxa"/>
          </w:tcPr>
          <w:p w14:paraId="66C52FF2" w14:textId="77777777" w:rsidR="009D62FF" w:rsidRPr="00FF430B" w:rsidRDefault="009D62FF" w:rsidP="00204B6F">
            <w:pPr>
              <w:spacing w:after="160" w:line="259" w:lineRule="auto"/>
              <w:jc w:val="both"/>
              <w:rPr>
                <w:rFonts w:eastAsia="Cambria"/>
              </w:rPr>
            </w:pPr>
            <w:r w:rsidRPr="00FF430B">
              <w:rPr>
                <w:rFonts w:eastAsia="Cambria"/>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204B6F">
            <w:pPr>
              <w:spacing w:after="160" w:line="259" w:lineRule="auto"/>
              <w:jc w:val="both"/>
              <w:rPr>
                <w:lang w:eastAsia="ro-RO"/>
              </w:rPr>
            </w:pPr>
            <w:r w:rsidRPr="00FF430B">
              <w:rPr>
                <w:lang w:eastAsia="ro-RO"/>
              </w:rPr>
              <w:t>Criteriul de atribuire utilizat</w:t>
            </w:r>
          </w:p>
        </w:tc>
        <w:tc>
          <w:tcPr>
            <w:tcW w:w="5570" w:type="dxa"/>
          </w:tcPr>
          <w:p w14:paraId="782C15F8" w14:textId="77777777" w:rsidR="009D62FF" w:rsidRPr="00FF430B" w:rsidRDefault="009D62FF" w:rsidP="00204B6F">
            <w:pPr>
              <w:spacing w:after="160" w:line="259" w:lineRule="auto"/>
              <w:jc w:val="both"/>
              <w:rPr>
                <w:lang w:eastAsia="ro-RO"/>
              </w:rPr>
            </w:pPr>
            <w:r w:rsidRPr="00FF430B">
              <w:rPr>
                <w:lang w:eastAsia="ro-RO"/>
              </w:rPr>
              <w:t>Prețul cel mai scăzut □</w:t>
            </w:r>
          </w:p>
          <w:p w14:paraId="4E53B438" w14:textId="77777777" w:rsidR="009D62FF" w:rsidRPr="00FF430B" w:rsidRDefault="009D62FF" w:rsidP="00204B6F">
            <w:pPr>
              <w:spacing w:after="160" w:line="259" w:lineRule="auto"/>
              <w:jc w:val="both"/>
              <w:rPr>
                <w:lang w:eastAsia="ro-RO"/>
              </w:rPr>
            </w:pPr>
            <w:r w:rsidRPr="00FF430B">
              <w:rPr>
                <w:lang w:eastAsia="ro-RO"/>
              </w:rPr>
              <w:t>Costul cel mai scăzut □</w:t>
            </w:r>
          </w:p>
          <w:p w14:paraId="7C359C2F" w14:textId="77777777" w:rsidR="009D62FF" w:rsidRPr="00FF430B" w:rsidRDefault="009D62FF" w:rsidP="00204B6F">
            <w:pPr>
              <w:spacing w:after="160" w:line="259" w:lineRule="auto"/>
              <w:jc w:val="both"/>
              <w:rPr>
                <w:lang w:eastAsia="ro-RO"/>
              </w:rPr>
            </w:pPr>
            <w:r w:rsidRPr="00FF430B">
              <w:rPr>
                <w:lang w:eastAsia="ro-RO"/>
              </w:rPr>
              <w:t>Cel mai bun raport calitate-preț □</w:t>
            </w:r>
          </w:p>
          <w:p w14:paraId="2FB5C118" w14:textId="77777777" w:rsidR="009D62FF" w:rsidRPr="00FF430B" w:rsidRDefault="009D62FF" w:rsidP="00204B6F">
            <w:pPr>
              <w:spacing w:after="160" w:line="259" w:lineRule="auto"/>
              <w:jc w:val="both"/>
              <w:rPr>
                <w:lang w:eastAsia="ro-RO"/>
              </w:rPr>
            </w:pPr>
            <w:r w:rsidRPr="00FF430B">
              <w:rPr>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204B6F">
            <w:pPr>
              <w:spacing w:after="160" w:line="259" w:lineRule="auto"/>
              <w:jc w:val="both"/>
              <w:rPr>
                <w:lang w:eastAsia="ro-RO"/>
              </w:rPr>
            </w:pPr>
            <w:r w:rsidRPr="00FF430B">
              <w:t>Tehnici și instrumente specifice de atribuire utilizate</w:t>
            </w:r>
          </w:p>
        </w:tc>
        <w:tc>
          <w:tcPr>
            <w:tcW w:w="5570" w:type="dxa"/>
          </w:tcPr>
          <w:p w14:paraId="2C082655" w14:textId="77777777" w:rsidR="009D62FF" w:rsidRPr="00FF430B" w:rsidRDefault="009D62FF" w:rsidP="00204B6F">
            <w:pPr>
              <w:spacing w:after="160" w:line="259" w:lineRule="auto"/>
              <w:jc w:val="both"/>
              <w:rPr>
                <w:lang w:eastAsia="ro-RO"/>
              </w:rPr>
            </w:pPr>
            <w:r w:rsidRPr="00FF430B">
              <w:rPr>
                <w:lang w:eastAsia="ro-RO"/>
              </w:rPr>
              <w:t xml:space="preserve">Acord-cadru □ </w:t>
            </w:r>
          </w:p>
          <w:p w14:paraId="4FB35669" w14:textId="77777777" w:rsidR="009D62FF" w:rsidRPr="00FF430B" w:rsidRDefault="009D62FF" w:rsidP="00204B6F">
            <w:pPr>
              <w:spacing w:after="160" w:line="259" w:lineRule="auto"/>
              <w:jc w:val="both"/>
              <w:rPr>
                <w:lang w:eastAsia="ro-RO"/>
              </w:rPr>
            </w:pPr>
            <w:r w:rsidRPr="00FF430B">
              <w:t xml:space="preserve">Sistem dinamic de achiziții </w:t>
            </w:r>
            <w:r w:rsidRPr="00FF430B">
              <w:rPr>
                <w:lang w:eastAsia="ro-RO"/>
              </w:rPr>
              <w:t xml:space="preserve">□ </w:t>
            </w:r>
          </w:p>
          <w:p w14:paraId="2E06C839" w14:textId="77777777" w:rsidR="009D62FF" w:rsidRPr="00FF430B" w:rsidRDefault="009D62FF" w:rsidP="00204B6F">
            <w:pPr>
              <w:spacing w:after="160" w:line="259" w:lineRule="auto"/>
              <w:jc w:val="both"/>
              <w:rPr>
                <w:lang w:eastAsia="ro-RO"/>
              </w:rPr>
            </w:pPr>
            <w:r w:rsidRPr="00FF430B">
              <w:rPr>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204B6F">
            <w:pPr>
              <w:tabs>
                <w:tab w:val="left" w:pos="1134"/>
                <w:tab w:val="left" w:pos="2694"/>
              </w:tabs>
              <w:spacing w:after="160" w:line="259" w:lineRule="auto"/>
              <w:jc w:val="both"/>
              <w:rPr>
                <w:rFonts w:eastAsia="Calibri"/>
              </w:rPr>
            </w:pPr>
            <w:r w:rsidRPr="00FF430B">
              <w:rPr>
                <w:rFonts w:eastAsia="Calibri"/>
              </w:rPr>
              <w:t>Nr. oferte primite</w:t>
            </w:r>
          </w:p>
        </w:tc>
        <w:tc>
          <w:tcPr>
            <w:tcW w:w="5570" w:type="dxa"/>
          </w:tcPr>
          <w:p w14:paraId="14D30FB1" w14:textId="77777777" w:rsidR="009D62FF" w:rsidRPr="00FF430B" w:rsidRDefault="009D62FF" w:rsidP="00204B6F">
            <w:pPr>
              <w:tabs>
                <w:tab w:val="left" w:pos="1134"/>
                <w:tab w:val="left" w:pos="2694"/>
              </w:tabs>
              <w:spacing w:after="160" w:line="259" w:lineRule="auto"/>
              <w:jc w:val="both"/>
              <w:rPr>
                <w:rFonts w:eastAsia="Calibri"/>
              </w:rPr>
            </w:pPr>
            <w:r w:rsidRPr="00FF430B">
              <w:rPr>
                <w:rFonts w:eastAsia="Calibri"/>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204B6F">
            <w:pPr>
              <w:spacing w:after="160" w:line="259" w:lineRule="auto"/>
              <w:jc w:val="both"/>
            </w:pPr>
          </w:p>
        </w:tc>
        <w:tc>
          <w:tcPr>
            <w:tcW w:w="5570" w:type="dxa"/>
          </w:tcPr>
          <w:p w14:paraId="1B330D80" w14:textId="77777777" w:rsidR="009D62FF" w:rsidRPr="00FF430B" w:rsidRDefault="009D62FF" w:rsidP="00204B6F">
            <w:pPr>
              <w:spacing w:after="160" w:line="259" w:lineRule="auto"/>
              <w:jc w:val="both"/>
              <w:rPr>
                <w:lang w:eastAsia="ro-RO"/>
              </w:rPr>
            </w:pPr>
            <w:r w:rsidRPr="00FF430B">
              <w:rPr>
                <w:rFonts w:eastAsia="Calibri"/>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204B6F">
            <w:pPr>
              <w:spacing w:after="160" w:line="259" w:lineRule="auto"/>
              <w:jc w:val="both"/>
            </w:pPr>
          </w:p>
        </w:tc>
        <w:tc>
          <w:tcPr>
            <w:tcW w:w="5570" w:type="dxa"/>
          </w:tcPr>
          <w:p w14:paraId="1ACE9B18" w14:textId="77777777" w:rsidR="009D62FF" w:rsidRPr="00FF430B" w:rsidRDefault="009D62FF" w:rsidP="00204B6F">
            <w:pPr>
              <w:spacing w:after="160" w:line="259" w:lineRule="auto"/>
              <w:jc w:val="both"/>
              <w:rPr>
                <w:lang w:eastAsia="ro-RO"/>
              </w:rPr>
            </w:pPr>
            <w:r w:rsidRPr="00FF430B">
              <w:rPr>
                <w:rFonts w:eastAsia="Calibri"/>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204B6F">
            <w:pPr>
              <w:spacing w:after="160" w:line="259" w:lineRule="auto"/>
              <w:jc w:val="both"/>
            </w:pPr>
          </w:p>
        </w:tc>
        <w:tc>
          <w:tcPr>
            <w:tcW w:w="5570" w:type="dxa"/>
          </w:tcPr>
          <w:p w14:paraId="6C0471B2" w14:textId="77777777" w:rsidR="009D62FF" w:rsidRPr="00FF430B" w:rsidRDefault="009D62FF" w:rsidP="00204B6F">
            <w:pPr>
              <w:spacing w:after="160" w:line="259" w:lineRule="auto"/>
              <w:jc w:val="both"/>
              <w:rPr>
                <w:lang w:eastAsia="ro-RO"/>
              </w:rPr>
            </w:pPr>
            <w:r w:rsidRPr="00FF430B">
              <w:rPr>
                <w:rFonts w:eastAsia="Calibri"/>
              </w:rPr>
              <w:t>Pe cale electronică:</w:t>
            </w:r>
          </w:p>
        </w:tc>
      </w:tr>
    </w:tbl>
    <w:p w14:paraId="41CFCDFB" w14:textId="77777777" w:rsidR="009D62FF" w:rsidRPr="00FF430B" w:rsidRDefault="009D62FF" w:rsidP="00100EEB">
      <w:pPr>
        <w:numPr>
          <w:ilvl w:val="0"/>
          <w:numId w:val="26"/>
        </w:numPr>
        <w:tabs>
          <w:tab w:val="left" w:pos="1134"/>
          <w:tab w:val="left" w:pos="2694"/>
        </w:tabs>
        <w:spacing w:before="240" w:after="160" w:line="259" w:lineRule="auto"/>
        <w:ind w:left="0" w:firstLine="0"/>
        <w:jc w:val="both"/>
        <w:rPr>
          <w:rFonts w:eastAsia="Calibri"/>
          <w:b/>
        </w:rPr>
      </w:pPr>
      <w:r w:rsidRPr="00FF430B">
        <w:rPr>
          <w:rFonts w:eastAsia="Calibri"/>
          <w:b/>
        </w:rPr>
        <w:t>Date cu privire la atribuirea contractelor de achiziție/acordului-cadru:</w:t>
      </w:r>
    </w:p>
    <w:p w14:paraId="5C1DFC3C" w14:textId="77777777" w:rsidR="009D62FF" w:rsidRPr="00FF430B" w:rsidRDefault="009D62FF" w:rsidP="00204B6F">
      <w:pPr>
        <w:tabs>
          <w:tab w:val="left" w:pos="1134"/>
          <w:tab w:val="left" w:pos="2694"/>
        </w:tabs>
        <w:spacing w:before="240" w:after="160"/>
        <w:jc w:val="both"/>
        <w:rPr>
          <w:rFonts w:ascii="Calibri" w:eastAsia="Calibri" w:hAnsi="Calibri"/>
          <w:sz w:val="22"/>
          <w:szCs w:val="22"/>
        </w:rPr>
      </w:pPr>
      <w:r w:rsidRPr="00FF430B">
        <w:rPr>
          <w:rFonts w:eastAsia="Calibri"/>
        </w:rPr>
        <w:t>În urma examinări</w:t>
      </w:r>
      <w:r w:rsidR="002439D3" w:rsidRPr="00FF430B">
        <w:rPr>
          <w:rFonts w:eastAsia="Calibri"/>
        </w:rPr>
        <w:t>i</w:t>
      </w:r>
      <w:r w:rsidRPr="00FF430B">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204B6F">
            <w:pPr>
              <w:tabs>
                <w:tab w:val="left" w:pos="1134"/>
                <w:tab w:val="left" w:pos="2694"/>
              </w:tabs>
              <w:jc w:val="both"/>
              <w:rPr>
                <w:rFonts w:eastAsia="Calibri"/>
              </w:rPr>
            </w:pPr>
            <w:r w:rsidRPr="00FF430B">
              <w:rPr>
                <w:rFonts w:eastAsia="Calibri"/>
              </w:rPr>
              <w:t>Denumire</w:t>
            </w:r>
          </w:p>
        </w:tc>
        <w:tc>
          <w:tcPr>
            <w:tcW w:w="5528" w:type="dxa"/>
          </w:tcPr>
          <w:p w14:paraId="24E5F60B" w14:textId="77777777" w:rsidR="009D62FF" w:rsidRPr="00FF430B" w:rsidRDefault="009D62FF" w:rsidP="00204B6F">
            <w:pPr>
              <w:tabs>
                <w:tab w:val="left" w:pos="1134"/>
                <w:tab w:val="left" w:pos="2694"/>
              </w:tabs>
              <w:jc w:val="both"/>
              <w:rPr>
                <w:rFonts w:eastAsia="Calibri"/>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204B6F">
            <w:pPr>
              <w:tabs>
                <w:tab w:val="left" w:pos="1134"/>
                <w:tab w:val="left" w:pos="2694"/>
              </w:tabs>
              <w:jc w:val="both"/>
              <w:rPr>
                <w:rFonts w:eastAsia="Calibri"/>
              </w:rPr>
            </w:pPr>
            <w:r w:rsidRPr="00FF430B">
              <w:rPr>
                <w:rFonts w:eastAsia="Calibri"/>
              </w:rPr>
              <w:t>IDNO</w:t>
            </w:r>
          </w:p>
        </w:tc>
        <w:tc>
          <w:tcPr>
            <w:tcW w:w="5528" w:type="dxa"/>
          </w:tcPr>
          <w:p w14:paraId="1C36AEB2" w14:textId="77777777" w:rsidR="009D62FF" w:rsidRPr="00FF430B" w:rsidRDefault="009D62FF" w:rsidP="00204B6F">
            <w:pPr>
              <w:tabs>
                <w:tab w:val="left" w:pos="1134"/>
                <w:tab w:val="left" w:pos="2694"/>
              </w:tabs>
              <w:jc w:val="both"/>
              <w:rPr>
                <w:rFonts w:eastAsia="Calibri"/>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204B6F">
            <w:pPr>
              <w:tabs>
                <w:tab w:val="left" w:pos="1134"/>
                <w:tab w:val="left" w:pos="2694"/>
              </w:tabs>
              <w:jc w:val="both"/>
              <w:rPr>
                <w:rFonts w:eastAsia="Calibri"/>
              </w:rPr>
            </w:pPr>
            <w:r w:rsidRPr="00FF430B">
              <w:rPr>
                <w:rFonts w:eastAsia="Calibri"/>
              </w:rPr>
              <w:t xml:space="preserve">Date de contact </w:t>
            </w:r>
          </w:p>
          <w:p w14:paraId="7E7AA03D" w14:textId="77777777" w:rsidR="009D62FF" w:rsidRPr="00FF430B" w:rsidRDefault="009D62FF" w:rsidP="00204B6F">
            <w:pPr>
              <w:tabs>
                <w:tab w:val="left" w:pos="1134"/>
                <w:tab w:val="left" w:pos="2694"/>
              </w:tabs>
              <w:jc w:val="both"/>
              <w:rPr>
                <w:rFonts w:eastAsia="Calibri"/>
                <w:b/>
                <w:i/>
                <w:sz w:val="20"/>
                <w:szCs w:val="20"/>
              </w:rPr>
            </w:pPr>
            <w:r w:rsidRPr="00FF430B">
              <w:rPr>
                <w:rFonts w:eastAsia="Calibri"/>
                <w:i/>
                <w:sz w:val="20"/>
                <w:szCs w:val="20"/>
              </w:rPr>
              <w:t>(adresa/telefon/fax/e-mail/ pagina web)</w:t>
            </w:r>
          </w:p>
        </w:tc>
        <w:tc>
          <w:tcPr>
            <w:tcW w:w="5528" w:type="dxa"/>
          </w:tcPr>
          <w:p w14:paraId="41622FE8" w14:textId="77777777" w:rsidR="009D62FF" w:rsidRPr="00FF430B" w:rsidRDefault="009D62FF" w:rsidP="00204B6F">
            <w:pPr>
              <w:tabs>
                <w:tab w:val="left" w:pos="1134"/>
                <w:tab w:val="left" w:pos="2694"/>
              </w:tabs>
              <w:jc w:val="both"/>
              <w:rPr>
                <w:rFonts w:eastAsia="Calibri"/>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204B6F">
            <w:pPr>
              <w:jc w:val="both"/>
              <w:rPr>
                <w:rFonts w:eastAsia="Calibri"/>
              </w:rPr>
            </w:pPr>
            <w:r w:rsidRPr="00FF430B">
              <w:rPr>
                <w:lang w:eastAsia="ro-RO"/>
              </w:rPr>
              <w:t xml:space="preserve">Întreprindere mică sau mijlocie </w:t>
            </w:r>
          </w:p>
        </w:tc>
        <w:tc>
          <w:tcPr>
            <w:tcW w:w="5528" w:type="dxa"/>
          </w:tcPr>
          <w:p w14:paraId="6F5385FD" w14:textId="77777777" w:rsidR="009D62FF" w:rsidRPr="00FF430B" w:rsidRDefault="009D62FF" w:rsidP="00204B6F">
            <w:pPr>
              <w:jc w:val="both"/>
              <w:rPr>
                <w:lang w:eastAsia="ro-RO"/>
              </w:rPr>
            </w:pPr>
            <w:r w:rsidRPr="00FF430B">
              <w:rPr>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204B6F">
            <w:pPr>
              <w:tabs>
                <w:tab w:val="left" w:pos="1134"/>
                <w:tab w:val="left" w:pos="2694"/>
              </w:tabs>
              <w:jc w:val="both"/>
              <w:rPr>
                <w:lang w:eastAsia="ro-RO"/>
              </w:rPr>
            </w:pPr>
            <w:r w:rsidRPr="00FF430B">
              <w:rPr>
                <w:rFonts w:eastAsia="Calibri"/>
              </w:rPr>
              <w:t xml:space="preserve">Asociație de operatori economici </w:t>
            </w:r>
          </w:p>
          <w:p w14:paraId="4AD5CB37" w14:textId="77777777" w:rsidR="009D62FF" w:rsidRPr="00FF430B" w:rsidRDefault="009D62FF" w:rsidP="00204B6F">
            <w:pPr>
              <w:tabs>
                <w:tab w:val="left" w:pos="1134"/>
                <w:tab w:val="left" w:pos="2694"/>
              </w:tabs>
              <w:contextualSpacing/>
              <w:jc w:val="both"/>
              <w:rPr>
                <w:i/>
                <w:sz w:val="20"/>
                <w:szCs w:val="20"/>
                <w:lang w:eastAsia="ro-RO"/>
              </w:rPr>
            </w:pPr>
            <w:r w:rsidRPr="00FF430B">
              <w:rPr>
                <w:i/>
                <w:sz w:val="20"/>
                <w:szCs w:val="20"/>
                <w:lang w:eastAsia="ro-RO"/>
              </w:rPr>
              <w:t xml:space="preserve">(societate mixtă, consorțiu sau altele) </w:t>
            </w:r>
          </w:p>
        </w:tc>
        <w:tc>
          <w:tcPr>
            <w:tcW w:w="5528" w:type="dxa"/>
          </w:tcPr>
          <w:p w14:paraId="06E1DD0B" w14:textId="77777777" w:rsidR="009D62FF" w:rsidRPr="00FF430B" w:rsidRDefault="009D62FF" w:rsidP="00204B6F">
            <w:pPr>
              <w:tabs>
                <w:tab w:val="left" w:pos="1134"/>
                <w:tab w:val="left" w:pos="2694"/>
              </w:tabs>
              <w:jc w:val="both"/>
              <w:rPr>
                <w:lang w:eastAsia="ro-RO"/>
              </w:rPr>
            </w:pPr>
            <w:r w:rsidRPr="00FF430B">
              <w:rPr>
                <w:lang w:eastAsia="ro-RO"/>
              </w:rPr>
              <w:t xml:space="preserve">Da □       Nu □       </w:t>
            </w:r>
          </w:p>
          <w:p w14:paraId="21E99D3B" w14:textId="77777777" w:rsidR="009D62FF" w:rsidRPr="00FF430B" w:rsidRDefault="009D62FF" w:rsidP="00204B6F">
            <w:pPr>
              <w:tabs>
                <w:tab w:val="left" w:pos="1134"/>
                <w:tab w:val="left" w:pos="2694"/>
              </w:tabs>
              <w:jc w:val="both"/>
              <w:rPr>
                <w:rFonts w:eastAsia="Calibri"/>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204B6F">
            <w:pPr>
              <w:tabs>
                <w:tab w:val="left" w:pos="1134"/>
                <w:tab w:val="left" w:pos="2694"/>
              </w:tabs>
              <w:jc w:val="both"/>
              <w:rPr>
                <w:rFonts w:eastAsia="Calibri"/>
              </w:rPr>
            </w:pPr>
            <w:r w:rsidRPr="00FF430B">
              <w:rPr>
                <w:rFonts w:eastAsia="Calibri"/>
              </w:rPr>
              <w:t>Subcontractanți</w:t>
            </w:r>
          </w:p>
          <w:p w14:paraId="358901C5" w14:textId="77777777" w:rsidR="009D62FF" w:rsidRPr="00FF430B" w:rsidRDefault="009D62FF" w:rsidP="00204B6F">
            <w:pPr>
              <w:tabs>
                <w:tab w:val="left" w:pos="1134"/>
                <w:tab w:val="left" w:pos="2694"/>
              </w:tabs>
              <w:jc w:val="both"/>
              <w:rPr>
                <w:rFonts w:eastAsia="Calibri"/>
                <w:i/>
                <w:sz w:val="20"/>
                <w:szCs w:val="20"/>
              </w:rPr>
            </w:pPr>
            <w:r w:rsidRPr="00FF430B">
              <w:rPr>
                <w:rFonts w:eastAsia="Calibri"/>
                <w:i/>
                <w:sz w:val="20"/>
                <w:szCs w:val="20"/>
              </w:rPr>
              <w:t>(denumirea, valoarea și procentul din contract)</w:t>
            </w:r>
          </w:p>
        </w:tc>
        <w:tc>
          <w:tcPr>
            <w:tcW w:w="5528" w:type="dxa"/>
          </w:tcPr>
          <w:p w14:paraId="6415BEA7" w14:textId="77777777" w:rsidR="009D62FF" w:rsidRPr="00FF430B" w:rsidRDefault="009D62FF" w:rsidP="00204B6F">
            <w:pPr>
              <w:tabs>
                <w:tab w:val="left" w:pos="1134"/>
                <w:tab w:val="left" w:pos="2694"/>
              </w:tabs>
              <w:jc w:val="both"/>
              <w:rPr>
                <w:lang w:eastAsia="ro-RO"/>
              </w:rPr>
            </w:pPr>
            <w:r w:rsidRPr="00FF430B">
              <w:rPr>
                <w:lang w:eastAsia="ro-RO"/>
              </w:rPr>
              <w:t xml:space="preserve">Da □       Nu □      </w:t>
            </w:r>
          </w:p>
          <w:p w14:paraId="313FEF93" w14:textId="77777777" w:rsidR="009D62FF" w:rsidRPr="00FF430B" w:rsidRDefault="009D62FF" w:rsidP="00204B6F">
            <w:pPr>
              <w:tabs>
                <w:tab w:val="left" w:pos="1134"/>
                <w:tab w:val="left" w:pos="2694"/>
              </w:tabs>
              <w:jc w:val="both"/>
              <w:rPr>
                <w:lang w:eastAsia="ro-RO"/>
              </w:rPr>
            </w:pPr>
          </w:p>
        </w:tc>
      </w:tr>
    </w:tbl>
    <w:p w14:paraId="52748FB7" w14:textId="77777777" w:rsidR="009D62FF" w:rsidRPr="00FF430B" w:rsidRDefault="009D62FF" w:rsidP="00204B6F">
      <w:pPr>
        <w:tabs>
          <w:tab w:val="left" w:pos="1134"/>
          <w:tab w:val="left" w:pos="2694"/>
        </w:tabs>
        <w:spacing w:before="240" w:after="160"/>
        <w:jc w:val="both"/>
        <w:rPr>
          <w:rFonts w:eastAsia="Calibri"/>
        </w:rPr>
      </w:pPr>
      <w:r w:rsidRPr="00FF430B">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204B6F">
            <w:pPr>
              <w:tabs>
                <w:tab w:val="left" w:pos="1134"/>
                <w:tab w:val="left" w:pos="2694"/>
              </w:tabs>
              <w:jc w:val="center"/>
              <w:rPr>
                <w:rFonts w:eastAsia="Calibri"/>
              </w:rPr>
            </w:pPr>
            <w:r w:rsidRPr="00FF430B">
              <w:rPr>
                <w:rFonts w:eastAsia="Calibri"/>
              </w:rPr>
              <w:t>Nr. crt.</w:t>
            </w:r>
          </w:p>
        </w:tc>
        <w:tc>
          <w:tcPr>
            <w:tcW w:w="3402" w:type="dxa"/>
            <w:shd w:val="clear" w:color="auto" w:fill="F2F2F2"/>
          </w:tcPr>
          <w:p w14:paraId="6E895838" w14:textId="77777777" w:rsidR="009D62FF" w:rsidRPr="00FF430B" w:rsidRDefault="002A6E99" w:rsidP="00204B6F">
            <w:pPr>
              <w:tabs>
                <w:tab w:val="left" w:pos="1134"/>
                <w:tab w:val="left" w:pos="2694"/>
              </w:tabs>
              <w:jc w:val="center"/>
              <w:rPr>
                <w:rFonts w:eastAsia="Calibri"/>
              </w:rPr>
            </w:pPr>
            <w:r w:rsidRPr="00FF430B">
              <w:rPr>
                <w:rFonts w:eastAsia="Calibri"/>
              </w:rPr>
              <w:t>Denumirea</w:t>
            </w:r>
            <w:r w:rsidR="009D62FF" w:rsidRPr="00FF430B">
              <w:rPr>
                <w:rFonts w:eastAsia="Calibri"/>
              </w:rPr>
              <w:t xml:space="preserve"> serviciilor </w:t>
            </w:r>
            <w:r w:rsidRPr="00FF430B">
              <w:rPr>
                <w:rFonts w:eastAsia="Calibri"/>
              </w:rPr>
              <w:t xml:space="preserve">de proiectare </w:t>
            </w:r>
            <w:r w:rsidR="009D62FF" w:rsidRPr="00FF430B">
              <w:rPr>
                <w:rFonts w:eastAsia="Calibri"/>
              </w:rPr>
              <w:t>sau lucrărilor</w:t>
            </w:r>
          </w:p>
        </w:tc>
        <w:tc>
          <w:tcPr>
            <w:tcW w:w="1418" w:type="dxa"/>
            <w:shd w:val="clear" w:color="auto" w:fill="F2F2F2"/>
          </w:tcPr>
          <w:p w14:paraId="260A46D2" w14:textId="77777777" w:rsidR="009D62FF" w:rsidRPr="00FF430B" w:rsidRDefault="009D62FF" w:rsidP="00204B6F">
            <w:pPr>
              <w:tabs>
                <w:tab w:val="left" w:pos="1134"/>
                <w:tab w:val="left" w:pos="2694"/>
              </w:tabs>
              <w:jc w:val="center"/>
              <w:rPr>
                <w:rFonts w:eastAsia="Calibri"/>
              </w:rPr>
            </w:pPr>
            <w:r w:rsidRPr="00FF430B">
              <w:rPr>
                <w:rFonts w:eastAsia="Calibri"/>
              </w:rPr>
              <w:t>Cod CPV</w:t>
            </w:r>
          </w:p>
        </w:tc>
        <w:tc>
          <w:tcPr>
            <w:tcW w:w="1417" w:type="dxa"/>
            <w:shd w:val="clear" w:color="auto" w:fill="F2F2F2"/>
          </w:tcPr>
          <w:p w14:paraId="734B9E1C" w14:textId="77777777" w:rsidR="009D62FF" w:rsidRPr="00FF430B" w:rsidRDefault="009D62FF" w:rsidP="00204B6F">
            <w:pPr>
              <w:tabs>
                <w:tab w:val="left" w:pos="1134"/>
                <w:tab w:val="left" w:pos="2694"/>
              </w:tabs>
              <w:jc w:val="center"/>
              <w:rPr>
                <w:rFonts w:eastAsia="Calibri"/>
              </w:rPr>
            </w:pPr>
            <w:r w:rsidRPr="00FF430B">
              <w:rPr>
                <w:rFonts w:eastAsia="Calibri"/>
              </w:rPr>
              <w:t>Cantitate/ Unitate de măsură</w:t>
            </w:r>
          </w:p>
        </w:tc>
        <w:tc>
          <w:tcPr>
            <w:tcW w:w="1560" w:type="dxa"/>
            <w:shd w:val="clear" w:color="auto" w:fill="F2F2F2"/>
          </w:tcPr>
          <w:p w14:paraId="36FD7E60" w14:textId="77777777" w:rsidR="009D62FF" w:rsidRPr="00FF430B" w:rsidRDefault="009D62FF" w:rsidP="00204B6F">
            <w:pPr>
              <w:tabs>
                <w:tab w:val="left" w:pos="1134"/>
                <w:tab w:val="left" w:pos="2694"/>
              </w:tabs>
              <w:jc w:val="center"/>
              <w:rPr>
                <w:rFonts w:eastAsia="Calibri"/>
              </w:rPr>
            </w:pPr>
            <w:r w:rsidRPr="00FF430B">
              <w:rPr>
                <w:rFonts w:eastAsia="Calibri"/>
              </w:rPr>
              <w:t>Nr. și data contractului</w:t>
            </w:r>
          </w:p>
        </w:tc>
        <w:tc>
          <w:tcPr>
            <w:tcW w:w="1417" w:type="dxa"/>
            <w:shd w:val="clear" w:color="auto" w:fill="F2F2F2"/>
          </w:tcPr>
          <w:p w14:paraId="35E5F96D" w14:textId="77777777" w:rsidR="009D62FF" w:rsidRPr="00FF430B" w:rsidRDefault="009D62FF" w:rsidP="00204B6F">
            <w:pPr>
              <w:tabs>
                <w:tab w:val="left" w:pos="1134"/>
                <w:tab w:val="left" w:pos="2694"/>
              </w:tabs>
              <w:jc w:val="center"/>
              <w:rPr>
                <w:rFonts w:eastAsia="Calibri"/>
              </w:rPr>
            </w:pPr>
            <w:r w:rsidRPr="00FF430B">
              <w:rPr>
                <w:rFonts w:eastAsia="Calibri"/>
              </w:rPr>
              <w:t>Suma, inclusiv TVA</w:t>
            </w:r>
          </w:p>
        </w:tc>
      </w:tr>
      <w:tr w:rsidR="009D62FF" w:rsidRPr="00EC30C2" w14:paraId="339F7288" w14:textId="77777777" w:rsidTr="00130A49">
        <w:tc>
          <w:tcPr>
            <w:tcW w:w="562" w:type="dxa"/>
          </w:tcPr>
          <w:p w14:paraId="26DB7F1E" w14:textId="77777777" w:rsidR="009D62FF" w:rsidRPr="00FF430B" w:rsidRDefault="009D62FF" w:rsidP="00204B6F">
            <w:pPr>
              <w:tabs>
                <w:tab w:val="left" w:pos="1134"/>
                <w:tab w:val="left" w:pos="2694"/>
              </w:tabs>
              <w:spacing w:before="240"/>
              <w:jc w:val="center"/>
              <w:rPr>
                <w:rFonts w:eastAsia="Calibri"/>
              </w:rPr>
            </w:pPr>
            <w:r w:rsidRPr="00FF430B">
              <w:rPr>
                <w:rFonts w:eastAsia="Calibri"/>
              </w:rPr>
              <w:t>1</w:t>
            </w:r>
          </w:p>
        </w:tc>
        <w:tc>
          <w:tcPr>
            <w:tcW w:w="3402" w:type="dxa"/>
          </w:tcPr>
          <w:p w14:paraId="4DA86808" w14:textId="77777777" w:rsidR="009D62FF" w:rsidRPr="00FF430B" w:rsidRDefault="009D62FF" w:rsidP="00204B6F">
            <w:pPr>
              <w:tabs>
                <w:tab w:val="left" w:pos="1134"/>
                <w:tab w:val="left" w:pos="2694"/>
              </w:tabs>
              <w:spacing w:before="240"/>
              <w:jc w:val="both"/>
              <w:rPr>
                <w:rFonts w:eastAsia="Calibri"/>
              </w:rPr>
            </w:pPr>
            <w:r w:rsidRPr="00FF430B">
              <w:rPr>
                <w:rFonts w:eastAsia="Calibri"/>
              </w:rPr>
              <w:t>Denumire lot nr. 1</w:t>
            </w:r>
          </w:p>
        </w:tc>
        <w:tc>
          <w:tcPr>
            <w:tcW w:w="1418" w:type="dxa"/>
          </w:tcPr>
          <w:p w14:paraId="50ABD558" w14:textId="77777777" w:rsidR="009D62FF" w:rsidRPr="00FF430B" w:rsidRDefault="009D62FF" w:rsidP="00204B6F">
            <w:pPr>
              <w:tabs>
                <w:tab w:val="left" w:pos="1134"/>
                <w:tab w:val="left" w:pos="2694"/>
              </w:tabs>
              <w:spacing w:before="240"/>
              <w:jc w:val="center"/>
              <w:rPr>
                <w:rFonts w:eastAsia="Calibri"/>
              </w:rPr>
            </w:pPr>
          </w:p>
        </w:tc>
        <w:tc>
          <w:tcPr>
            <w:tcW w:w="1417" w:type="dxa"/>
          </w:tcPr>
          <w:p w14:paraId="6B247406" w14:textId="77777777" w:rsidR="009D62FF" w:rsidRPr="00FF430B" w:rsidRDefault="009D62FF" w:rsidP="00204B6F">
            <w:pPr>
              <w:tabs>
                <w:tab w:val="left" w:pos="1134"/>
                <w:tab w:val="left" w:pos="2694"/>
              </w:tabs>
              <w:spacing w:before="240"/>
              <w:jc w:val="center"/>
              <w:rPr>
                <w:rFonts w:eastAsia="Calibri"/>
              </w:rPr>
            </w:pPr>
          </w:p>
        </w:tc>
        <w:tc>
          <w:tcPr>
            <w:tcW w:w="1560" w:type="dxa"/>
          </w:tcPr>
          <w:p w14:paraId="7083E8F6" w14:textId="77777777" w:rsidR="009D62FF" w:rsidRPr="00FF430B" w:rsidRDefault="009D62FF" w:rsidP="00204B6F">
            <w:pPr>
              <w:tabs>
                <w:tab w:val="left" w:pos="1134"/>
                <w:tab w:val="left" w:pos="2694"/>
              </w:tabs>
              <w:spacing w:before="240"/>
              <w:jc w:val="center"/>
              <w:rPr>
                <w:rFonts w:eastAsia="Calibri"/>
              </w:rPr>
            </w:pPr>
          </w:p>
        </w:tc>
        <w:tc>
          <w:tcPr>
            <w:tcW w:w="1417" w:type="dxa"/>
          </w:tcPr>
          <w:p w14:paraId="0F8D1D08" w14:textId="77777777" w:rsidR="009D62FF" w:rsidRPr="00FF430B" w:rsidRDefault="009D62FF" w:rsidP="00204B6F">
            <w:pPr>
              <w:tabs>
                <w:tab w:val="left" w:pos="1134"/>
                <w:tab w:val="left" w:pos="2694"/>
              </w:tabs>
              <w:spacing w:before="240"/>
              <w:jc w:val="center"/>
              <w:rPr>
                <w:rFonts w:eastAsia="Calibri"/>
              </w:rPr>
            </w:pPr>
          </w:p>
        </w:tc>
      </w:tr>
      <w:tr w:rsidR="009D62FF" w:rsidRPr="00EC30C2" w14:paraId="7CF5ED36" w14:textId="77777777" w:rsidTr="00130A49">
        <w:tc>
          <w:tcPr>
            <w:tcW w:w="562" w:type="dxa"/>
          </w:tcPr>
          <w:p w14:paraId="06F98ED8" w14:textId="77777777" w:rsidR="009D62FF" w:rsidRPr="00FF430B" w:rsidRDefault="009D62FF" w:rsidP="00204B6F">
            <w:pPr>
              <w:tabs>
                <w:tab w:val="left" w:pos="1134"/>
                <w:tab w:val="left" w:pos="2694"/>
              </w:tabs>
              <w:spacing w:before="240"/>
              <w:jc w:val="center"/>
              <w:rPr>
                <w:rFonts w:eastAsia="Calibri"/>
              </w:rPr>
            </w:pPr>
            <w:r w:rsidRPr="00FF430B">
              <w:rPr>
                <w:rFonts w:eastAsia="Calibri"/>
              </w:rPr>
              <w:t>n</w:t>
            </w:r>
          </w:p>
        </w:tc>
        <w:tc>
          <w:tcPr>
            <w:tcW w:w="3402" w:type="dxa"/>
          </w:tcPr>
          <w:p w14:paraId="2EE9BA3A" w14:textId="77777777" w:rsidR="009D62FF" w:rsidRPr="00FF430B" w:rsidRDefault="009D62FF" w:rsidP="00204B6F">
            <w:pPr>
              <w:tabs>
                <w:tab w:val="left" w:pos="1134"/>
                <w:tab w:val="left" w:pos="2694"/>
              </w:tabs>
              <w:spacing w:before="240"/>
              <w:jc w:val="both"/>
              <w:rPr>
                <w:rFonts w:eastAsia="Calibri"/>
              </w:rPr>
            </w:pPr>
            <w:r w:rsidRPr="00FF430B">
              <w:rPr>
                <w:rFonts w:eastAsia="Calibri"/>
              </w:rPr>
              <w:t>Denumire lot nr. n</w:t>
            </w:r>
          </w:p>
        </w:tc>
        <w:tc>
          <w:tcPr>
            <w:tcW w:w="1418" w:type="dxa"/>
          </w:tcPr>
          <w:p w14:paraId="579A2107" w14:textId="77777777" w:rsidR="009D62FF" w:rsidRPr="00FF430B" w:rsidRDefault="009D62FF" w:rsidP="00204B6F">
            <w:pPr>
              <w:tabs>
                <w:tab w:val="left" w:pos="1134"/>
                <w:tab w:val="left" w:pos="2694"/>
              </w:tabs>
              <w:spacing w:before="240"/>
              <w:jc w:val="center"/>
              <w:rPr>
                <w:rFonts w:eastAsia="Calibri"/>
              </w:rPr>
            </w:pPr>
          </w:p>
        </w:tc>
        <w:tc>
          <w:tcPr>
            <w:tcW w:w="1417" w:type="dxa"/>
          </w:tcPr>
          <w:p w14:paraId="4EF20134" w14:textId="77777777" w:rsidR="009D62FF" w:rsidRPr="00FF430B" w:rsidRDefault="009D62FF" w:rsidP="00204B6F">
            <w:pPr>
              <w:tabs>
                <w:tab w:val="left" w:pos="1134"/>
                <w:tab w:val="left" w:pos="2694"/>
              </w:tabs>
              <w:spacing w:before="240"/>
              <w:jc w:val="center"/>
              <w:rPr>
                <w:rFonts w:eastAsia="Calibri"/>
              </w:rPr>
            </w:pPr>
          </w:p>
        </w:tc>
        <w:tc>
          <w:tcPr>
            <w:tcW w:w="1560" w:type="dxa"/>
          </w:tcPr>
          <w:p w14:paraId="352504CD" w14:textId="77777777" w:rsidR="009D62FF" w:rsidRPr="00FF430B" w:rsidRDefault="009D62FF" w:rsidP="00204B6F">
            <w:pPr>
              <w:tabs>
                <w:tab w:val="left" w:pos="1134"/>
                <w:tab w:val="left" w:pos="2694"/>
              </w:tabs>
              <w:spacing w:before="240"/>
              <w:jc w:val="center"/>
              <w:rPr>
                <w:rFonts w:eastAsia="Calibri"/>
              </w:rPr>
            </w:pPr>
          </w:p>
        </w:tc>
        <w:tc>
          <w:tcPr>
            <w:tcW w:w="1417" w:type="dxa"/>
          </w:tcPr>
          <w:p w14:paraId="68360F4D" w14:textId="77777777" w:rsidR="009D62FF" w:rsidRPr="00FF430B" w:rsidRDefault="009D62FF" w:rsidP="00204B6F">
            <w:pPr>
              <w:tabs>
                <w:tab w:val="left" w:pos="1134"/>
                <w:tab w:val="left" w:pos="2694"/>
              </w:tabs>
              <w:spacing w:before="240"/>
              <w:jc w:val="center"/>
              <w:rPr>
                <w:rFonts w:eastAsia="Calibri"/>
              </w:rPr>
            </w:pPr>
          </w:p>
        </w:tc>
      </w:tr>
    </w:tbl>
    <w:p w14:paraId="019A3492" w14:textId="77777777" w:rsidR="009D62FF" w:rsidRPr="00FF430B" w:rsidRDefault="009D62FF" w:rsidP="00204B6F">
      <w:pPr>
        <w:tabs>
          <w:tab w:val="left" w:pos="1134"/>
          <w:tab w:val="left" w:pos="2694"/>
        </w:tabs>
        <w:spacing w:before="240" w:after="160"/>
        <w:jc w:val="both"/>
        <w:rPr>
          <w:rFonts w:eastAsia="Calibri"/>
          <w:i/>
        </w:rPr>
      </w:pPr>
      <w:r w:rsidRPr="00FF430B">
        <w:rPr>
          <w:rFonts w:eastAsia="Calibri"/>
          <w:b/>
          <w:i/>
          <w:color w:val="FF0000"/>
        </w:rPr>
        <w:t>Notă:</w:t>
      </w:r>
      <w:r w:rsidRPr="00FF430B">
        <w:rPr>
          <w:rFonts w:eastAsia="Calibri"/>
          <w:i/>
        </w:rPr>
        <w:t xml:space="preserve"> Informațiile respective urmează a fi indicate pentru fiecare atribuire în parte.</w:t>
      </w:r>
    </w:p>
    <w:p w14:paraId="13DF7393" w14:textId="77777777" w:rsidR="009D62FF" w:rsidRPr="00FF430B" w:rsidRDefault="009D62FF" w:rsidP="00100EEB">
      <w:pPr>
        <w:numPr>
          <w:ilvl w:val="0"/>
          <w:numId w:val="26"/>
        </w:numPr>
        <w:spacing w:before="240" w:after="160" w:line="259" w:lineRule="auto"/>
        <w:ind w:left="0" w:firstLine="0"/>
        <w:jc w:val="both"/>
        <w:rPr>
          <w:rFonts w:eastAsia="Calibri"/>
          <w:b/>
        </w:rPr>
      </w:pPr>
      <w:r w:rsidRPr="00FF430B">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204B6F">
            <w:pPr>
              <w:tabs>
                <w:tab w:val="left" w:pos="1134"/>
                <w:tab w:val="left" w:pos="2694"/>
              </w:tabs>
              <w:contextualSpacing/>
              <w:jc w:val="both"/>
              <w:rPr>
                <w:rFonts w:eastAsia="Calibri"/>
                <w:bCs/>
              </w:rPr>
            </w:pPr>
            <w:r w:rsidRPr="00FF430B">
              <w:rPr>
                <w:rFonts w:eastAsia="Calibri"/>
              </w:rPr>
              <w:t>Contractul (contractele) atribuit (atribuite) se referă la un proiect și/sau un program finanțat din fonduri ale UE</w:t>
            </w:r>
          </w:p>
        </w:tc>
        <w:tc>
          <w:tcPr>
            <w:tcW w:w="4394" w:type="dxa"/>
          </w:tcPr>
          <w:p w14:paraId="7C985F3B" w14:textId="77777777" w:rsidR="009D62FF" w:rsidRPr="00FF430B" w:rsidRDefault="009D62FF" w:rsidP="00204B6F">
            <w:pPr>
              <w:jc w:val="both"/>
              <w:rPr>
                <w:lang w:eastAsia="ro-RO"/>
              </w:rPr>
            </w:pPr>
            <w:r w:rsidRPr="00FF430B">
              <w:rPr>
                <w:lang w:eastAsia="ro-RO"/>
              </w:rPr>
              <w:t xml:space="preserve">Nu □        </w:t>
            </w:r>
          </w:p>
          <w:p w14:paraId="7C8A450E" w14:textId="77777777" w:rsidR="009D62FF" w:rsidRPr="00FF430B" w:rsidRDefault="009D62FF" w:rsidP="00204B6F">
            <w:pPr>
              <w:jc w:val="both"/>
              <w:rPr>
                <w:lang w:eastAsia="ro-RO"/>
              </w:rPr>
            </w:pPr>
            <w:r w:rsidRPr="00FF430B">
              <w:rPr>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204B6F">
            <w:pPr>
              <w:jc w:val="both"/>
              <w:rPr>
                <w:highlight w:val="yellow"/>
                <w:lang w:eastAsia="ro-RO"/>
              </w:rPr>
            </w:pPr>
            <w:r w:rsidRPr="00FF430B">
              <w:rPr>
                <w:lang w:eastAsia="ro-RO"/>
              </w:rPr>
              <w:t xml:space="preserve">Publicarea anterioară în </w:t>
            </w:r>
            <w:r w:rsidR="001B1E45" w:rsidRPr="00FF430B">
              <w:rPr>
                <w:i/>
                <w:lang w:eastAsia="zh-CN"/>
              </w:rPr>
              <w:t xml:space="preserve">Jurnalul Oficial al Uniunii Europene </w:t>
            </w:r>
            <w:r w:rsidRPr="00FF430B">
              <w:rPr>
                <w:lang w:eastAsia="ro-RO"/>
              </w:rPr>
              <w:t xml:space="preserve"> privind contractul (contractele) la care se referă anunțul respectiv</w:t>
            </w:r>
          </w:p>
        </w:tc>
        <w:tc>
          <w:tcPr>
            <w:tcW w:w="4394" w:type="dxa"/>
          </w:tcPr>
          <w:p w14:paraId="6C786825" w14:textId="77777777" w:rsidR="009D62FF" w:rsidRPr="00FF430B" w:rsidRDefault="009D62FF" w:rsidP="00204B6F">
            <w:pPr>
              <w:jc w:val="both"/>
              <w:rPr>
                <w:lang w:eastAsia="ro-RO"/>
              </w:rPr>
            </w:pPr>
            <w:r w:rsidRPr="00FF430B">
              <w:rPr>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204B6F">
            <w:pPr>
              <w:jc w:val="both"/>
              <w:rPr>
                <w:rFonts w:eastAsia="Calibri"/>
              </w:rPr>
            </w:pPr>
          </w:p>
        </w:tc>
        <w:tc>
          <w:tcPr>
            <w:tcW w:w="4394" w:type="dxa"/>
          </w:tcPr>
          <w:p w14:paraId="14CAB841" w14:textId="77777777" w:rsidR="009D62FF" w:rsidRPr="00FF430B" w:rsidRDefault="009D62FF" w:rsidP="00204B6F">
            <w:pPr>
              <w:jc w:val="both"/>
              <w:rPr>
                <w:rFonts w:eastAsia="Calibri"/>
              </w:rPr>
            </w:pPr>
            <w:r w:rsidRPr="00FF430B">
              <w:rPr>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204B6F">
            <w:pPr>
              <w:jc w:val="both"/>
              <w:rPr>
                <w:rFonts w:eastAsia="Calibri"/>
              </w:rPr>
            </w:pPr>
            <w:r w:rsidRPr="00FF430B">
              <w:rPr>
                <w:rFonts w:eastAsia="Calibri"/>
              </w:rPr>
              <w:t>Agenția Națională pentru Soluționarea Contestațiilor</w:t>
            </w:r>
          </w:p>
          <w:p w14:paraId="4CC72E59" w14:textId="77777777" w:rsidR="009D62FF" w:rsidRPr="00FF430B" w:rsidRDefault="009D62FF" w:rsidP="00204B6F">
            <w:pPr>
              <w:contextualSpacing/>
              <w:jc w:val="both"/>
              <w:rPr>
                <w:lang w:eastAsia="zh-CN"/>
              </w:rPr>
            </w:pPr>
          </w:p>
        </w:tc>
        <w:tc>
          <w:tcPr>
            <w:tcW w:w="4394" w:type="dxa"/>
          </w:tcPr>
          <w:p w14:paraId="1049FD7A" w14:textId="77777777" w:rsidR="009D62FF" w:rsidRPr="00FF430B" w:rsidRDefault="009D62FF" w:rsidP="00204B6F">
            <w:pPr>
              <w:jc w:val="both"/>
              <w:rPr>
                <w:rFonts w:eastAsia="Calibri"/>
              </w:rPr>
            </w:pPr>
            <w:r w:rsidRPr="00FF430B">
              <w:rPr>
                <w:rFonts w:eastAsia="Calibri"/>
              </w:rPr>
              <w:t>mun. Chișinău, bd. Ștefan cel Mare și Sfânt, 124, MD-2001;</w:t>
            </w:r>
          </w:p>
          <w:p w14:paraId="018DEF71" w14:textId="77777777" w:rsidR="009D62FF" w:rsidRPr="00FF430B" w:rsidRDefault="009D62FF" w:rsidP="00204B6F">
            <w:pPr>
              <w:jc w:val="both"/>
              <w:rPr>
                <w:rFonts w:eastAsia="Calibri"/>
              </w:rPr>
            </w:pPr>
            <w:r w:rsidRPr="00FF430B">
              <w:rPr>
                <w:rFonts w:eastAsia="Calibri"/>
              </w:rPr>
              <w:t xml:space="preserve">tel/fax: (022) 820 652, 820-651 </w:t>
            </w:r>
          </w:p>
          <w:p w14:paraId="3D27656B" w14:textId="77777777" w:rsidR="009D62FF" w:rsidRPr="00FF430B" w:rsidRDefault="009D62FF" w:rsidP="00204B6F">
            <w:pPr>
              <w:jc w:val="both"/>
              <w:rPr>
                <w:rFonts w:eastAsia="Calibri"/>
                <w:color w:val="0563C1"/>
                <w:u w:val="single"/>
              </w:rPr>
            </w:pPr>
            <w:r w:rsidRPr="00FF430B">
              <w:rPr>
                <w:rFonts w:eastAsia="Calibri"/>
              </w:rPr>
              <w:t xml:space="preserve">e-mail: </w:t>
            </w:r>
            <w:hyperlink r:id="rId13" w:history="1">
              <w:r w:rsidRPr="00FF430B">
                <w:rPr>
                  <w:rFonts w:eastAsia="Calibri"/>
                  <w:color w:val="0563C1"/>
                  <w:u w:val="single"/>
                </w:rPr>
                <w:t>contestatii@ansc.md</w:t>
              </w:r>
            </w:hyperlink>
          </w:p>
          <w:p w14:paraId="2B6A8986" w14:textId="77777777" w:rsidR="009D62FF" w:rsidRPr="00FF430B" w:rsidRDefault="009D62FF" w:rsidP="00204B6F">
            <w:pPr>
              <w:jc w:val="both"/>
              <w:rPr>
                <w:rFonts w:eastAsia="Calibri"/>
              </w:rPr>
            </w:pPr>
            <w:r w:rsidRPr="00FF430B">
              <w:rPr>
                <w:rFonts w:eastAsia="Calibri"/>
              </w:rPr>
              <w:t xml:space="preserve">pagina web: </w:t>
            </w:r>
            <w:r w:rsidRPr="00FF430B">
              <w:rPr>
                <w:rFonts w:eastAsia="Calibri"/>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204B6F">
            <w:pPr>
              <w:jc w:val="both"/>
              <w:rPr>
                <w:rFonts w:eastAsia="Calibri"/>
              </w:rPr>
            </w:pPr>
            <w:r w:rsidRPr="00FF430B">
              <w:rPr>
                <w:rFonts w:eastAsia="Calibri"/>
              </w:rPr>
              <w:t>Alte informații relevante</w:t>
            </w:r>
          </w:p>
        </w:tc>
        <w:tc>
          <w:tcPr>
            <w:tcW w:w="4394" w:type="dxa"/>
          </w:tcPr>
          <w:p w14:paraId="6134FBD9" w14:textId="77777777" w:rsidR="009D62FF" w:rsidRPr="00FF430B" w:rsidRDefault="009D62FF" w:rsidP="00204B6F">
            <w:pPr>
              <w:jc w:val="both"/>
              <w:rPr>
                <w:rFonts w:eastAsia="Calibri"/>
              </w:rPr>
            </w:pPr>
          </w:p>
        </w:tc>
      </w:tr>
    </w:tbl>
    <w:p w14:paraId="6F0188AD" w14:textId="77777777" w:rsidR="009D62FF" w:rsidRPr="00FF430B" w:rsidRDefault="009D62FF" w:rsidP="00204B6F">
      <w:pPr>
        <w:jc w:val="both"/>
        <w:rPr>
          <w:rFonts w:eastAsia="Calibri"/>
        </w:rPr>
      </w:pPr>
    </w:p>
    <w:p w14:paraId="28E53CB3" w14:textId="77777777" w:rsidR="009D62FF" w:rsidRPr="00FF430B" w:rsidRDefault="009D62FF" w:rsidP="00204B6F">
      <w:pPr>
        <w:spacing w:before="120"/>
        <w:rPr>
          <w:rFonts w:eastAsia="Calibri"/>
          <w:b/>
        </w:rPr>
      </w:pPr>
      <w:r w:rsidRPr="00FF430B">
        <w:rPr>
          <w:rFonts w:eastAsia="Calibri"/>
          <w:b/>
        </w:rPr>
        <w:t xml:space="preserve">Conducătorul grupului de lucru:  ___________________________                </w:t>
      </w:r>
    </w:p>
    <w:p w14:paraId="78033E5B" w14:textId="77777777" w:rsidR="009D62FF" w:rsidRPr="00FF430B" w:rsidRDefault="009D62FF" w:rsidP="00204B6F">
      <w:pPr>
        <w:jc w:val="both"/>
        <w:rPr>
          <w:rFonts w:eastAsia="Calibri"/>
        </w:rPr>
      </w:pPr>
    </w:p>
    <w:p w14:paraId="2F7C0EE3" w14:textId="7C18FEE9" w:rsidR="009D62FF" w:rsidRPr="00FF430B" w:rsidRDefault="009D62FF" w:rsidP="00204B6F">
      <w:pPr>
        <w:jc w:val="both"/>
        <w:rPr>
          <w:rFonts w:eastAsia="Calibri"/>
        </w:rPr>
      </w:pPr>
      <w:r w:rsidRPr="00FF430B">
        <w:rPr>
          <w:rFonts w:eastAsia="Calibri"/>
          <w:b/>
          <w:i/>
          <w:color w:val="FF0000"/>
        </w:rPr>
        <w:t>Notă:</w:t>
      </w:r>
      <w:r w:rsidR="00EC30C2">
        <w:rPr>
          <w:rFonts w:eastAsia="Calibri"/>
          <w:b/>
          <w:i/>
          <w:color w:val="FF0000"/>
        </w:rPr>
        <w:t xml:space="preserve"> </w:t>
      </w:r>
      <w:r w:rsidRPr="00FF430B">
        <w:rPr>
          <w:rFonts w:eastAsia="Calibri"/>
          <w:i/>
        </w:rPr>
        <w:t>A</w:t>
      </w:r>
      <w:r w:rsidRPr="00FF430B">
        <w:rPr>
          <w:rFonts w:eastAsia="Calibri"/>
          <w:i/>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bdr w:val="none" w:sz="0" w:space="0" w:color="auto" w:frame="1"/>
          <w:shd w:val="clear" w:color="auto" w:fill="FFFFFF"/>
        </w:rPr>
        <w:t xml:space="preserve"> (art. 30 al Legii nr. 131</w:t>
      </w:r>
      <w:r w:rsidR="00C32CB2" w:rsidRPr="00FF430B">
        <w:rPr>
          <w:rFonts w:eastAsia="Calibri"/>
          <w:i/>
          <w:bdr w:val="none" w:sz="0" w:space="0" w:color="auto" w:frame="1"/>
          <w:shd w:val="clear" w:color="auto" w:fill="FFFFFF"/>
        </w:rPr>
        <w:t>/</w:t>
      </w:r>
      <w:r w:rsidRPr="00FF430B">
        <w:rPr>
          <w:rFonts w:eastAsia="Calibri"/>
          <w:i/>
          <w:bdr w:val="none" w:sz="0" w:space="0" w:color="auto" w:frame="1"/>
          <w:shd w:val="clear" w:color="auto" w:fill="FFFFFF"/>
        </w:rPr>
        <w:t>2015 privind achizițiile publice).</w:t>
      </w:r>
    </w:p>
    <w:p w14:paraId="6550BD63" w14:textId="77777777" w:rsidR="008A3AD6" w:rsidRDefault="008A3AD6" w:rsidP="0010526A"/>
    <w:p w14:paraId="515021B6" w14:textId="6999637B" w:rsidR="00502EFF" w:rsidRPr="00FF430B" w:rsidRDefault="00502EFF" w:rsidP="00204B6F">
      <w:pPr>
        <w:jc w:val="right"/>
        <w:rPr>
          <w:sz w:val="22"/>
          <w:szCs w:val="22"/>
        </w:rPr>
      </w:pPr>
      <w:r w:rsidRPr="00FF430B">
        <w:t>Anexa nr.</w:t>
      </w:r>
      <w:r w:rsidR="00FF430B">
        <w:t xml:space="preserve"> </w:t>
      </w:r>
      <w:r w:rsidRPr="00FF430B">
        <w:t>6</w:t>
      </w:r>
    </w:p>
    <w:p w14:paraId="0A2A3456" w14:textId="77777777" w:rsidR="00502EFF" w:rsidRPr="00FF430B" w:rsidRDefault="00502EFF" w:rsidP="00204B6F">
      <w:pPr>
        <w:jc w:val="right"/>
      </w:pPr>
      <w:r w:rsidRPr="00FF430B">
        <w:t xml:space="preserve">la </w:t>
      </w:r>
      <w:r w:rsidR="00FA0A8D" w:rsidRPr="00FF430B">
        <w:t>D</w:t>
      </w:r>
      <w:r w:rsidRPr="00FF430B">
        <w:t>ocumentația standard nr._____</w:t>
      </w:r>
    </w:p>
    <w:p w14:paraId="10268C54" w14:textId="77777777" w:rsidR="00502EFF" w:rsidRPr="00FF430B" w:rsidRDefault="00502EFF" w:rsidP="00204B6F">
      <w:pPr>
        <w:jc w:val="right"/>
      </w:pPr>
      <w:r w:rsidRPr="00FF430B">
        <w:lastRenderedPageBreak/>
        <w:t>din “____” ________ 20___</w:t>
      </w:r>
    </w:p>
    <w:p w14:paraId="31E23820" w14:textId="77777777" w:rsidR="002439D3" w:rsidRPr="00FF430B" w:rsidRDefault="002439D3" w:rsidP="00204B6F">
      <w:pPr>
        <w:jc w:val="right"/>
        <w:rPr>
          <w:sz w:val="22"/>
          <w:szCs w:val="22"/>
        </w:rPr>
      </w:pPr>
    </w:p>
    <w:p w14:paraId="4E8FF3A6" w14:textId="77777777" w:rsidR="00641038" w:rsidRPr="00FF430B" w:rsidRDefault="00641038" w:rsidP="00204B6F">
      <w:pPr>
        <w:jc w:val="right"/>
        <w:rPr>
          <w:i/>
          <w:sz w:val="22"/>
          <w:szCs w:val="22"/>
        </w:rPr>
      </w:pPr>
    </w:p>
    <w:p w14:paraId="038300D9" w14:textId="77777777" w:rsidR="00130A49" w:rsidRPr="00FF430B" w:rsidRDefault="00130A49" w:rsidP="00204B6F">
      <w:pPr>
        <w:jc w:val="center"/>
        <w:rPr>
          <w:b/>
          <w:bCs/>
          <w:color w:val="000000"/>
          <w:sz w:val="22"/>
          <w:szCs w:val="22"/>
        </w:rPr>
      </w:pPr>
    </w:p>
    <w:p w14:paraId="53C43AA1" w14:textId="77777777" w:rsidR="00130A49" w:rsidRPr="00FF430B" w:rsidRDefault="00130A49" w:rsidP="00204B6F">
      <w:pPr>
        <w:jc w:val="center"/>
        <w:rPr>
          <w:b/>
          <w:bCs/>
          <w:color w:val="000000"/>
          <w:sz w:val="28"/>
          <w:szCs w:val="28"/>
        </w:rPr>
      </w:pPr>
      <w:r w:rsidRPr="00FF430B">
        <w:rPr>
          <w:b/>
          <w:bCs/>
          <w:color w:val="000000"/>
          <w:sz w:val="28"/>
          <w:szCs w:val="28"/>
        </w:rPr>
        <w:t>ANUNȚ</w:t>
      </w:r>
    </w:p>
    <w:p w14:paraId="2A0A1C5D" w14:textId="77777777" w:rsidR="00130A49" w:rsidRPr="00FF430B" w:rsidRDefault="00130A49" w:rsidP="00204B6F">
      <w:pPr>
        <w:jc w:val="center"/>
        <w:rPr>
          <w:b/>
          <w:bCs/>
          <w:color w:val="000000"/>
          <w:sz w:val="22"/>
          <w:szCs w:val="22"/>
        </w:rPr>
      </w:pPr>
      <w:r w:rsidRPr="00FF430B">
        <w:rPr>
          <w:b/>
          <w:bCs/>
          <w:color w:val="000000"/>
          <w:sz w:val="22"/>
          <w:szCs w:val="22"/>
        </w:rPr>
        <w:t xml:space="preserve"> privind modificarea contractului </w:t>
      </w:r>
      <w:r w:rsidRPr="00FF430B">
        <w:rPr>
          <w:b/>
          <w:bCs/>
          <w:color w:val="000000"/>
          <w:sz w:val="22"/>
          <w:szCs w:val="22"/>
        </w:rPr>
        <w:br/>
        <w:t>de achiziții publice/acordului-cadru</w:t>
      </w:r>
    </w:p>
    <w:p w14:paraId="60EEE883" w14:textId="77777777" w:rsidR="00130A49" w:rsidRPr="00FF430B" w:rsidRDefault="00130A49" w:rsidP="00204B6F">
      <w:pPr>
        <w:spacing w:before="240" w:after="240"/>
        <w:jc w:val="center"/>
        <w:rPr>
          <w:rFonts w:eastAsia="Cambria"/>
          <w:sz w:val="22"/>
          <w:szCs w:val="22"/>
        </w:rPr>
      </w:pPr>
      <w:r w:rsidRPr="00FF430B">
        <w:rPr>
          <w:rFonts w:eastAsia="Cambria"/>
          <w:sz w:val="22"/>
          <w:szCs w:val="22"/>
        </w:rPr>
        <w:t>Nr. ___________ din _____________</w:t>
      </w:r>
    </w:p>
    <w:p w14:paraId="485AC36E"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sz w:val="22"/>
          <w:szCs w:val="22"/>
          <w:lang w:eastAsia="zh-CN"/>
        </w:rPr>
      </w:pPr>
      <w:r w:rsidRPr="00FF430B">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204B6F">
            <w:pPr>
              <w:jc w:val="both"/>
              <w:rPr>
                <w:rFonts w:eastAsia="Cambria"/>
                <w:b/>
              </w:rPr>
            </w:pPr>
            <w:r w:rsidRPr="00FF430B">
              <w:rPr>
                <w:b/>
              </w:rPr>
              <w:t>Denumirea autorității contractante</w:t>
            </w:r>
          </w:p>
        </w:tc>
        <w:tc>
          <w:tcPr>
            <w:tcW w:w="4218" w:type="dxa"/>
          </w:tcPr>
          <w:p w14:paraId="1C72343E" w14:textId="77777777" w:rsidR="00130A49" w:rsidRPr="00FF430B" w:rsidRDefault="00130A49" w:rsidP="00204B6F">
            <w:pPr>
              <w:jc w:val="both"/>
              <w:rPr>
                <w:rFonts w:eastAsia="Cambria"/>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204B6F">
            <w:pPr>
              <w:jc w:val="both"/>
              <w:rPr>
                <w:b/>
              </w:rPr>
            </w:pPr>
            <w:r w:rsidRPr="00FF430B">
              <w:rPr>
                <w:rFonts w:eastAsia="Cambria"/>
                <w:b/>
              </w:rPr>
              <w:t>Localitate</w:t>
            </w:r>
          </w:p>
        </w:tc>
        <w:tc>
          <w:tcPr>
            <w:tcW w:w="4218" w:type="dxa"/>
          </w:tcPr>
          <w:p w14:paraId="43ABA9D7" w14:textId="77777777" w:rsidR="00130A49" w:rsidRPr="00FF430B" w:rsidRDefault="00130A49" w:rsidP="00204B6F">
            <w:pPr>
              <w:jc w:val="both"/>
              <w:rPr>
                <w:rFonts w:eastAsia="Cambria"/>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204B6F">
            <w:pPr>
              <w:jc w:val="both"/>
              <w:rPr>
                <w:rFonts w:eastAsia="Cambria"/>
                <w:b/>
              </w:rPr>
            </w:pPr>
            <w:r w:rsidRPr="00FF430B">
              <w:rPr>
                <w:b/>
              </w:rPr>
              <w:t>IDNO</w:t>
            </w:r>
          </w:p>
        </w:tc>
        <w:tc>
          <w:tcPr>
            <w:tcW w:w="4218" w:type="dxa"/>
          </w:tcPr>
          <w:p w14:paraId="47427C9B" w14:textId="77777777" w:rsidR="00130A49" w:rsidRPr="00FF430B" w:rsidRDefault="00130A49" w:rsidP="00204B6F">
            <w:pPr>
              <w:jc w:val="both"/>
              <w:rPr>
                <w:rFonts w:eastAsia="Cambria"/>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204B6F">
            <w:pPr>
              <w:jc w:val="both"/>
              <w:rPr>
                <w:b/>
              </w:rPr>
            </w:pPr>
            <w:r w:rsidRPr="00FF430B">
              <w:rPr>
                <w:b/>
              </w:rPr>
              <w:t>Adresa</w:t>
            </w:r>
          </w:p>
        </w:tc>
        <w:tc>
          <w:tcPr>
            <w:tcW w:w="4218" w:type="dxa"/>
          </w:tcPr>
          <w:p w14:paraId="3B5F5C40" w14:textId="77777777" w:rsidR="00130A49" w:rsidRPr="00FF430B" w:rsidRDefault="00130A49" w:rsidP="00204B6F">
            <w:pPr>
              <w:jc w:val="both"/>
              <w:rPr>
                <w:rFonts w:eastAsia="Cambria"/>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204B6F">
            <w:pPr>
              <w:jc w:val="both"/>
              <w:rPr>
                <w:b/>
              </w:rPr>
            </w:pPr>
            <w:r w:rsidRPr="00FF430B">
              <w:rPr>
                <w:b/>
              </w:rPr>
              <w:t>Număr de telefon</w:t>
            </w:r>
          </w:p>
        </w:tc>
        <w:tc>
          <w:tcPr>
            <w:tcW w:w="4218" w:type="dxa"/>
          </w:tcPr>
          <w:p w14:paraId="03EF239F" w14:textId="77777777" w:rsidR="00130A49" w:rsidRPr="00FF430B" w:rsidRDefault="00130A49" w:rsidP="00204B6F">
            <w:pPr>
              <w:jc w:val="both"/>
              <w:rPr>
                <w:rFonts w:eastAsia="Cambria"/>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204B6F">
            <w:pPr>
              <w:jc w:val="both"/>
              <w:rPr>
                <w:b/>
              </w:rPr>
            </w:pPr>
            <w:r w:rsidRPr="00FF430B">
              <w:rPr>
                <w:b/>
              </w:rPr>
              <w:t>Număr de fax</w:t>
            </w:r>
          </w:p>
        </w:tc>
        <w:tc>
          <w:tcPr>
            <w:tcW w:w="4218" w:type="dxa"/>
          </w:tcPr>
          <w:p w14:paraId="53D1A00A" w14:textId="77777777" w:rsidR="00130A49" w:rsidRPr="00FF430B" w:rsidRDefault="00130A49" w:rsidP="00204B6F">
            <w:pPr>
              <w:jc w:val="both"/>
              <w:rPr>
                <w:rFonts w:eastAsia="Cambria"/>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204B6F">
            <w:pPr>
              <w:jc w:val="both"/>
              <w:rPr>
                <w:b/>
              </w:rPr>
            </w:pPr>
            <w:r w:rsidRPr="00FF430B">
              <w:rPr>
                <w:b/>
              </w:rPr>
              <w:t xml:space="preserve">E-mail </w:t>
            </w:r>
          </w:p>
        </w:tc>
        <w:tc>
          <w:tcPr>
            <w:tcW w:w="4218" w:type="dxa"/>
          </w:tcPr>
          <w:p w14:paraId="4F105A3F" w14:textId="77777777" w:rsidR="00130A49" w:rsidRPr="00FF430B" w:rsidRDefault="00130A49" w:rsidP="00204B6F">
            <w:pPr>
              <w:jc w:val="both"/>
              <w:rPr>
                <w:rFonts w:eastAsia="Cambria"/>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204B6F">
            <w:pPr>
              <w:jc w:val="both"/>
              <w:rPr>
                <w:b/>
              </w:rPr>
            </w:pPr>
            <w:r w:rsidRPr="00FF430B">
              <w:rPr>
                <w:b/>
              </w:rPr>
              <w:t>Pagina web oficială</w:t>
            </w:r>
          </w:p>
        </w:tc>
        <w:tc>
          <w:tcPr>
            <w:tcW w:w="4218" w:type="dxa"/>
          </w:tcPr>
          <w:p w14:paraId="425119AB" w14:textId="77777777" w:rsidR="00130A49" w:rsidRPr="00FF430B" w:rsidRDefault="00130A49" w:rsidP="00204B6F">
            <w:pPr>
              <w:jc w:val="both"/>
              <w:rPr>
                <w:rFonts w:eastAsia="Cambria"/>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204B6F">
            <w:pPr>
              <w:jc w:val="both"/>
              <w:rPr>
                <w:b/>
              </w:rPr>
            </w:pPr>
            <w:r w:rsidRPr="00FF430B">
              <w:rPr>
                <w:b/>
              </w:rPr>
              <w:t xml:space="preserve">Persoana de contact </w:t>
            </w:r>
          </w:p>
          <w:p w14:paraId="5E5284BB" w14:textId="77777777" w:rsidR="00130A49" w:rsidRPr="00FF430B" w:rsidRDefault="00130A49" w:rsidP="00204B6F">
            <w:pPr>
              <w:jc w:val="both"/>
              <w:rPr>
                <w:b/>
              </w:rPr>
            </w:pPr>
            <w:r w:rsidRPr="00FF430B">
              <w:rPr>
                <w:i/>
              </w:rPr>
              <w:t>(nume, prenume, telefon, e-mail)</w:t>
            </w:r>
          </w:p>
        </w:tc>
        <w:tc>
          <w:tcPr>
            <w:tcW w:w="4218" w:type="dxa"/>
          </w:tcPr>
          <w:p w14:paraId="1EBAF199" w14:textId="77777777" w:rsidR="00130A49" w:rsidRPr="00FF430B" w:rsidRDefault="00130A49" w:rsidP="00204B6F">
            <w:pPr>
              <w:jc w:val="both"/>
              <w:rPr>
                <w:rFonts w:eastAsia="Cambria"/>
              </w:rPr>
            </w:pPr>
          </w:p>
        </w:tc>
      </w:tr>
    </w:tbl>
    <w:p w14:paraId="3510A1D2"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sz w:val="22"/>
          <w:szCs w:val="22"/>
          <w:lang w:eastAsia="zh-CN"/>
        </w:rPr>
      </w:pPr>
      <w:r w:rsidRPr="00FF430B">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204B6F">
            <w:pPr>
              <w:jc w:val="both"/>
              <w:rPr>
                <w:b/>
                <w:lang w:eastAsia="ro-RO"/>
              </w:rPr>
            </w:pPr>
            <w:r w:rsidRPr="00FF430B">
              <w:rPr>
                <w:b/>
                <w:lang w:eastAsia="ro-RO"/>
              </w:rPr>
              <w:t>Tipul procedurii de achiziție</w:t>
            </w:r>
          </w:p>
        </w:tc>
        <w:tc>
          <w:tcPr>
            <w:tcW w:w="4218" w:type="dxa"/>
          </w:tcPr>
          <w:p w14:paraId="1BDEB236" w14:textId="77777777" w:rsidR="00130A49" w:rsidRPr="00FF430B" w:rsidRDefault="00130A49" w:rsidP="00204B6F">
            <w:pPr>
              <w:jc w:val="both"/>
              <w:rPr>
                <w:lang w:eastAsia="ro-RO"/>
              </w:rPr>
            </w:pPr>
            <w:r w:rsidRPr="00FF430B">
              <w:rPr>
                <w:lang w:eastAsia="ro-RO"/>
              </w:rPr>
              <w:t xml:space="preserve">Cererea ofertelor de prețuri □  </w:t>
            </w:r>
          </w:p>
          <w:p w14:paraId="49677013" w14:textId="77777777" w:rsidR="00130A49" w:rsidRPr="00FF430B" w:rsidRDefault="00130A49" w:rsidP="00204B6F">
            <w:pPr>
              <w:jc w:val="both"/>
              <w:rPr>
                <w:i/>
                <w:lang w:eastAsia="ro-RO"/>
              </w:rPr>
            </w:pPr>
            <w:r w:rsidRPr="00FF430B">
              <w:rPr>
                <w:lang w:eastAsia="ro-RO"/>
              </w:rPr>
              <w:t xml:space="preserve">Licitație deschisă □  Altele: </w:t>
            </w:r>
            <w:r w:rsidRPr="00FF430B">
              <w:rPr>
                <w:i/>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204B6F">
            <w:pPr>
              <w:jc w:val="both"/>
              <w:rPr>
                <w:b/>
                <w:lang w:eastAsia="ro-RO"/>
              </w:rPr>
            </w:pPr>
            <w:r w:rsidRPr="00FF430B">
              <w:rPr>
                <w:b/>
                <w:lang w:eastAsia="ro-RO"/>
              </w:rPr>
              <w:t>Obiectul achiziției</w:t>
            </w:r>
          </w:p>
        </w:tc>
        <w:tc>
          <w:tcPr>
            <w:tcW w:w="4218" w:type="dxa"/>
          </w:tcPr>
          <w:p w14:paraId="5E7C477B" w14:textId="77777777" w:rsidR="00130A49" w:rsidRPr="00FF430B" w:rsidRDefault="00130A49" w:rsidP="00204B6F">
            <w:pPr>
              <w:jc w:val="both"/>
              <w:rPr>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204B6F">
            <w:pPr>
              <w:jc w:val="both"/>
              <w:rPr>
                <w:b/>
                <w:lang w:eastAsia="ro-RO"/>
              </w:rPr>
            </w:pPr>
            <w:r w:rsidRPr="00FF430B">
              <w:rPr>
                <w:b/>
                <w:lang w:eastAsia="ro-RO"/>
              </w:rPr>
              <w:t>Cod CPV</w:t>
            </w:r>
          </w:p>
        </w:tc>
        <w:tc>
          <w:tcPr>
            <w:tcW w:w="4218" w:type="dxa"/>
          </w:tcPr>
          <w:p w14:paraId="251AAD3E" w14:textId="77777777" w:rsidR="00130A49" w:rsidRPr="00FF430B" w:rsidRDefault="00130A49" w:rsidP="00204B6F">
            <w:pPr>
              <w:jc w:val="both"/>
              <w:rPr>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204B6F">
            <w:pPr>
              <w:jc w:val="both"/>
              <w:rPr>
                <w:b/>
                <w:lang w:eastAsia="ro-RO"/>
              </w:rPr>
            </w:pPr>
            <w:r w:rsidRPr="00FF430B">
              <w:rPr>
                <w:b/>
                <w:lang w:eastAsia="ro-RO"/>
              </w:rPr>
              <w:t xml:space="preserve">Valoarea estimată a achiziției </w:t>
            </w:r>
          </w:p>
        </w:tc>
        <w:tc>
          <w:tcPr>
            <w:tcW w:w="4218" w:type="dxa"/>
          </w:tcPr>
          <w:p w14:paraId="42AA3D8B" w14:textId="77777777" w:rsidR="00130A49" w:rsidRPr="00FF430B" w:rsidRDefault="00130A49" w:rsidP="00204B6F">
            <w:pPr>
              <w:jc w:val="both"/>
              <w:rPr>
                <w:rFonts w:eastAsia="Cambria"/>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204B6F">
            <w:pPr>
              <w:jc w:val="both"/>
              <w:rPr>
                <w:b/>
                <w:lang w:eastAsia="ro-RO"/>
              </w:rPr>
            </w:pPr>
            <w:r w:rsidRPr="00FF430B">
              <w:rPr>
                <w:b/>
                <w:lang w:eastAsia="ro-RO"/>
              </w:rPr>
              <w:t xml:space="preserve">Nr. și link-ul procedurii </w:t>
            </w:r>
            <w:r w:rsidRPr="00FF430B">
              <w:rPr>
                <w:i/>
                <w:lang w:eastAsia="ro-RO"/>
              </w:rPr>
              <w:t xml:space="preserve">(se va indica din cadrul portalului guvernamental </w:t>
            </w:r>
            <w:hyperlink r:id="rId14" w:history="1">
              <w:r w:rsidRPr="00FF430B">
                <w:rPr>
                  <w:i/>
                  <w:color w:val="0000FF"/>
                  <w:u w:val="single"/>
                  <w:lang w:eastAsia="ro-RO"/>
                </w:rPr>
                <w:t>www.mtender.gov.md</w:t>
              </w:r>
            </w:hyperlink>
            <w:r w:rsidRPr="00FF430B">
              <w:rPr>
                <w:i/>
                <w:lang w:eastAsia="ro-RO"/>
              </w:rPr>
              <w:t>)</w:t>
            </w:r>
          </w:p>
        </w:tc>
        <w:tc>
          <w:tcPr>
            <w:tcW w:w="4218" w:type="dxa"/>
          </w:tcPr>
          <w:p w14:paraId="35D910A1" w14:textId="77777777" w:rsidR="00130A49" w:rsidRPr="00FF430B" w:rsidRDefault="00130A49" w:rsidP="00204B6F">
            <w:pPr>
              <w:jc w:val="both"/>
              <w:rPr>
                <w:rFonts w:eastAsia="Cambria"/>
              </w:rPr>
            </w:pPr>
            <w:r w:rsidRPr="00FF430B">
              <w:rPr>
                <w:rFonts w:eastAsia="Cambria"/>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204B6F">
            <w:pPr>
              <w:jc w:val="both"/>
              <w:rPr>
                <w:b/>
                <w:lang w:eastAsia="ro-RO"/>
              </w:rPr>
            </w:pPr>
          </w:p>
        </w:tc>
        <w:tc>
          <w:tcPr>
            <w:tcW w:w="4218" w:type="dxa"/>
          </w:tcPr>
          <w:p w14:paraId="58DFD7F1" w14:textId="77777777" w:rsidR="00130A49" w:rsidRPr="00FF430B" w:rsidRDefault="00130A49" w:rsidP="00204B6F">
            <w:pPr>
              <w:jc w:val="both"/>
              <w:rPr>
                <w:rFonts w:eastAsia="Cambria"/>
              </w:rPr>
            </w:pPr>
            <w:r w:rsidRPr="00FF430B">
              <w:rPr>
                <w:rFonts w:eastAsia="Cambria"/>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204B6F">
            <w:pPr>
              <w:jc w:val="both"/>
              <w:rPr>
                <w:b/>
              </w:rPr>
            </w:pPr>
            <w:r w:rsidRPr="00FF430B">
              <w:rPr>
                <w:b/>
                <w:lang w:eastAsia="ro-RO"/>
              </w:rPr>
              <w:t>Data publicării anunțului de participare</w:t>
            </w:r>
          </w:p>
        </w:tc>
        <w:tc>
          <w:tcPr>
            <w:tcW w:w="4218" w:type="dxa"/>
          </w:tcPr>
          <w:p w14:paraId="6BA723F8" w14:textId="77777777" w:rsidR="00130A49" w:rsidRPr="00FF430B" w:rsidRDefault="00130A49" w:rsidP="00204B6F">
            <w:pPr>
              <w:jc w:val="both"/>
              <w:rPr>
                <w:rFonts w:eastAsia="Cambria"/>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204B6F">
            <w:pPr>
              <w:jc w:val="both"/>
              <w:rPr>
                <w:b/>
                <w:lang w:eastAsia="ro-RO"/>
              </w:rPr>
            </w:pPr>
            <w:r w:rsidRPr="00FF430B">
              <w:rPr>
                <w:b/>
                <w:color w:val="000000"/>
              </w:rPr>
              <w:t xml:space="preserve">Data (datele) și referința (referințele) publicărilor anterioare în Jurnalul Oficial al Uniunii Europene privind proiectul (proiectele) la care se referă anunțul respectiv </w:t>
            </w:r>
            <w:r w:rsidRPr="00FF430B">
              <w:rPr>
                <w:i/>
                <w:color w:val="000000"/>
              </w:rPr>
              <w:t>(după caz)</w:t>
            </w:r>
          </w:p>
        </w:tc>
        <w:tc>
          <w:tcPr>
            <w:tcW w:w="4218" w:type="dxa"/>
          </w:tcPr>
          <w:p w14:paraId="29382543" w14:textId="77777777" w:rsidR="00130A49" w:rsidRPr="00FF430B" w:rsidRDefault="00130A49" w:rsidP="00204B6F">
            <w:pPr>
              <w:jc w:val="both"/>
              <w:rPr>
                <w:rFonts w:eastAsia="Cambria"/>
              </w:rPr>
            </w:pPr>
          </w:p>
        </w:tc>
      </w:tr>
    </w:tbl>
    <w:p w14:paraId="436919F8"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sz w:val="22"/>
          <w:szCs w:val="22"/>
          <w:lang w:eastAsia="zh-CN"/>
        </w:rPr>
      </w:pPr>
      <w:r w:rsidRPr="00FF430B">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204B6F">
            <w:pPr>
              <w:jc w:val="both"/>
              <w:rPr>
                <w:b/>
                <w:lang w:eastAsia="ro-RO"/>
              </w:rPr>
            </w:pPr>
            <w:r w:rsidRPr="00FF430B">
              <w:rPr>
                <w:b/>
                <w:lang w:eastAsia="ro-RO"/>
              </w:rPr>
              <w:t>Tipul contractului de achiziție/acordului-cadru</w:t>
            </w:r>
          </w:p>
        </w:tc>
        <w:tc>
          <w:tcPr>
            <w:tcW w:w="4218" w:type="dxa"/>
          </w:tcPr>
          <w:p w14:paraId="15909172" w14:textId="77777777" w:rsidR="00130A49" w:rsidRPr="00FF430B" w:rsidRDefault="00130A49" w:rsidP="00204B6F">
            <w:pPr>
              <w:jc w:val="both"/>
              <w:rPr>
                <w:lang w:eastAsia="ro-RO"/>
              </w:rPr>
            </w:pPr>
            <w:r w:rsidRPr="00FF430B">
              <w:rPr>
                <w:lang w:eastAsia="ro-RO"/>
              </w:rPr>
              <w:t xml:space="preserve"> Servicii</w:t>
            </w:r>
            <w:r w:rsidR="002A6E99" w:rsidRPr="00FF430B">
              <w:rPr>
                <w:lang w:eastAsia="ro-RO"/>
              </w:rPr>
              <w:t xml:space="preserve"> de proiectare</w:t>
            </w:r>
            <w:r w:rsidRPr="00FF430B">
              <w:rPr>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204B6F">
            <w:pPr>
              <w:jc w:val="both"/>
              <w:rPr>
                <w:b/>
                <w:lang w:eastAsia="ro-RO"/>
              </w:rPr>
            </w:pPr>
            <w:r w:rsidRPr="00FF430B">
              <w:rPr>
                <w:b/>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204B6F">
            <w:pPr>
              <w:jc w:val="both"/>
              <w:rPr>
                <w:lang w:eastAsia="ro-RO"/>
              </w:rPr>
            </w:pPr>
            <w:r w:rsidRPr="00FF430B">
              <w:rPr>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204B6F">
            <w:pPr>
              <w:jc w:val="both"/>
              <w:rPr>
                <w:b/>
                <w:lang w:eastAsia="ro-RO"/>
              </w:rPr>
            </w:pPr>
            <w:r w:rsidRPr="00FF430B">
              <w:rPr>
                <w:b/>
                <w:lang w:eastAsia="ro-RO"/>
              </w:rPr>
              <w:t>Sursa de finanțare</w:t>
            </w:r>
          </w:p>
        </w:tc>
        <w:tc>
          <w:tcPr>
            <w:tcW w:w="4218" w:type="dxa"/>
          </w:tcPr>
          <w:p w14:paraId="0C3B42A2" w14:textId="77777777" w:rsidR="00130A49" w:rsidRPr="00FF430B" w:rsidRDefault="00130A49" w:rsidP="00204B6F">
            <w:pPr>
              <w:jc w:val="both"/>
              <w:rPr>
                <w:lang w:eastAsia="ro-RO"/>
              </w:rPr>
            </w:pPr>
            <w:r w:rsidRPr="00FF430B">
              <w:rPr>
                <w:lang w:eastAsia="ro-RO"/>
              </w:rPr>
              <w:t>Buget</w:t>
            </w:r>
            <w:r w:rsidR="00590C16" w:rsidRPr="00FF430B">
              <w:rPr>
                <w:lang w:eastAsia="ro-RO"/>
              </w:rPr>
              <w:t>ul</w:t>
            </w:r>
            <w:r w:rsidRPr="00FF430B">
              <w:rPr>
                <w:lang w:eastAsia="ro-RO"/>
              </w:rPr>
              <w:t xml:space="preserve"> de stat □     </w:t>
            </w:r>
            <w:r w:rsidR="00FA0A8D" w:rsidRPr="00FF430B">
              <w:rPr>
                <w:lang w:eastAsia="ro-RO"/>
              </w:rPr>
              <w:t>FAOAM</w:t>
            </w:r>
            <w:r w:rsidRPr="00FF430B">
              <w:rPr>
                <w:lang w:eastAsia="ro-RO"/>
              </w:rPr>
              <w:t xml:space="preserve"> □ </w:t>
            </w:r>
          </w:p>
          <w:p w14:paraId="5877F094" w14:textId="77777777" w:rsidR="00130A49" w:rsidRPr="00FF430B" w:rsidRDefault="00FA0A8D" w:rsidP="00204B6F">
            <w:pPr>
              <w:jc w:val="both"/>
              <w:rPr>
                <w:lang w:eastAsia="ro-RO"/>
              </w:rPr>
            </w:pPr>
            <w:r w:rsidRPr="00FF430B">
              <w:rPr>
                <w:lang w:eastAsia="ro-RO"/>
              </w:rPr>
              <w:t xml:space="preserve">BASS </w:t>
            </w:r>
            <w:r w:rsidR="00130A49" w:rsidRPr="00FF430B">
              <w:rPr>
                <w:lang w:eastAsia="ro-RO"/>
              </w:rPr>
              <w:t xml:space="preserve">□     Surse externe □ </w:t>
            </w:r>
          </w:p>
          <w:p w14:paraId="0C5552A8" w14:textId="77777777" w:rsidR="00130A49" w:rsidRPr="00FF430B" w:rsidRDefault="00130A49" w:rsidP="00204B6F">
            <w:pPr>
              <w:jc w:val="both"/>
              <w:rPr>
                <w:lang w:eastAsia="ro-RO"/>
              </w:rPr>
            </w:pPr>
            <w:r w:rsidRPr="00FF430B">
              <w:rPr>
                <w:lang w:eastAsia="ro-RO"/>
              </w:rPr>
              <w:t xml:space="preserve">Alte surse: </w:t>
            </w:r>
            <w:r w:rsidRPr="00FF430B">
              <w:rPr>
                <w:i/>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204B6F">
            <w:pPr>
              <w:jc w:val="both"/>
              <w:rPr>
                <w:b/>
                <w:lang w:eastAsia="ro-RO"/>
              </w:rPr>
            </w:pPr>
            <w:r w:rsidRPr="00FF430B">
              <w:rPr>
                <w:b/>
                <w:lang w:eastAsia="ro-RO"/>
              </w:rPr>
              <w:t>Data deciziei de atribuire a contractului de achiziție/ acordului-cadru</w:t>
            </w:r>
          </w:p>
        </w:tc>
        <w:tc>
          <w:tcPr>
            <w:tcW w:w="4218" w:type="dxa"/>
          </w:tcPr>
          <w:p w14:paraId="66A682D3" w14:textId="77777777" w:rsidR="00130A49" w:rsidRPr="00FF430B" w:rsidRDefault="00130A49" w:rsidP="00204B6F">
            <w:pPr>
              <w:jc w:val="both"/>
              <w:rPr>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204B6F">
            <w:pPr>
              <w:jc w:val="both"/>
              <w:rPr>
                <w:b/>
                <w:lang w:eastAsia="ro-RO"/>
              </w:rPr>
            </w:pPr>
            <w:r w:rsidRPr="00FF430B">
              <w:rPr>
                <w:b/>
                <w:lang w:eastAsia="ro-RO"/>
              </w:rPr>
              <w:t>Denumirea operatorului economic</w:t>
            </w:r>
          </w:p>
        </w:tc>
        <w:tc>
          <w:tcPr>
            <w:tcW w:w="4218" w:type="dxa"/>
          </w:tcPr>
          <w:p w14:paraId="0363C809" w14:textId="77777777" w:rsidR="00130A49" w:rsidRPr="00FF430B" w:rsidRDefault="00130A49" w:rsidP="00204B6F">
            <w:pPr>
              <w:jc w:val="both"/>
              <w:rPr>
                <w:i/>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204B6F">
            <w:pPr>
              <w:jc w:val="both"/>
              <w:rPr>
                <w:b/>
                <w:lang w:eastAsia="ro-RO"/>
              </w:rPr>
            </w:pPr>
            <w:r w:rsidRPr="00FF430B">
              <w:rPr>
                <w:b/>
                <w:lang w:eastAsia="ro-RO"/>
              </w:rPr>
              <w:t>Nr. și data contractului de achiziție/acordului-cadru</w:t>
            </w:r>
          </w:p>
        </w:tc>
        <w:tc>
          <w:tcPr>
            <w:tcW w:w="4218" w:type="dxa"/>
          </w:tcPr>
          <w:p w14:paraId="41011DE4" w14:textId="77777777" w:rsidR="00130A49" w:rsidRPr="00FF430B" w:rsidRDefault="00130A49" w:rsidP="00204B6F">
            <w:pPr>
              <w:jc w:val="both"/>
              <w:rPr>
                <w:lang w:eastAsia="ro-RO"/>
              </w:rPr>
            </w:pPr>
            <w:r w:rsidRPr="00FF430B">
              <w:rPr>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204B6F">
            <w:pPr>
              <w:jc w:val="both"/>
              <w:rPr>
                <w:b/>
                <w:lang w:eastAsia="ro-RO"/>
              </w:rPr>
            </w:pPr>
          </w:p>
        </w:tc>
        <w:tc>
          <w:tcPr>
            <w:tcW w:w="4218" w:type="dxa"/>
          </w:tcPr>
          <w:p w14:paraId="6F245650" w14:textId="77777777" w:rsidR="00130A49" w:rsidRPr="00FF430B" w:rsidRDefault="00130A49" w:rsidP="00204B6F">
            <w:pPr>
              <w:jc w:val="both"/>
              <w:rPr>
                <w:lang w:eastAsia="ro-RO"/>
              </w:rPr>
            </w:pPr>
            <w:r w:rsidRPr="00FF430B">
              <w:rPr>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204B6F">
            <w:pPr>
              <w:jc w:val="both"/>
              <w:rPr>
                <w:b/>
                <w:lang w:eastAsia="ro-RO"/>
              </w:rPr>
            </w:pPr>
            <w:r w:rsidRPr="00FF430B">
              <w:rPr>
                <w:b/>
                <w:lang w:eastAsia="ro-RO"/>
              </w:rPr>
              <w:t>Valoarea contractului de achiziție/acordului-cadru</w:t>
            </w:r>
          </w:p>
        </w:tc>
        <w:tc>
          <w:tcPr>
            <w:tcW w:w="4218" w:type="dxa"/>
          </w:tcPr>
          <w:p w14:paraId="71D091E8" w14:textId="77777777" w:rsidR="00130A49" w:rsidRPr="00FF430B" w:rsidRDefault="00130A49" w:rsidP="00204B6F">
            <w:pPr>
              <w:jc w:val="both"/>
              <w:rPr>
                <w:lang w:eastAsia="ro-RO"/>
              </w:rPr>
            </w:pPr>
            <w:r w:rsidRPr="00FF430B">
              <w:rPr>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204B6F">
            <w:pPr>
              <w:jc w:val="both"/>
              <w:rPr>
                <w:b/>
                <w:lang w:eastAsia="ro-RO"/>
              </w:rPr>
            </w:pPr>
          </w:p>
        </w:tc>
        <w:tc>
          <w:tcPr>
            <w:tcW w:w="4218" w:type="dxa"/>
          </w:tcPr>
          <w:p w14:paraId="0EDED1FA" w14:textId="77777777" w:rsidR="00130A49" w:rsidRPr="00FF430B" w:rsidRDefault="00130A49" w:rsidP="00204B6F">
            <w:pPr>
              <w:jc w:val="both"/>
              <w:rPr>
                <w:lang w:eastAsia="ro-RO"/>
              </w:rPr>
            </w:pPr>
            <w:r w:rsidRPr="00FF430B">
              <w:rPr>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204B6F">
            <w:pPr>
              <w:jc w:val="both"/>
              <w:rPr>
                <w:b/>
                <w:lang w:eastAsia="ro-RO"/>
              </w:rPr>
            </w:pPr>
            <w:r w:rsidRPr="00FF430B">
              <w:rPr>
                <w:b/>
                <w:lang w:eastAsia="ro-RO"/>
              </w:rPr>
              <w:t>Termen de valabilitate</w:t>
            </w:r>
          </w:p>
        </w:tc>
        <w:tc>
          <w:tcPr>
            <w:tcW w:w="4218" w:type="dxa"/>
          </w:tcPr>
          <w:p w14:paraId="1DA360E6" w14:textId="77777777" w:rsidR="00130A49" w:rsidRPr="00FF430B" w:rsidRDefault="00130A49" w:rsidP="00204B6F">
            <w:pPr>
              <w:jc w:val="both"/>
              <w:rPr>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204B6F">
            <w:pPr>
              <w:jc w:val="both"/>
              <w:rPr>
                <w:b/>
                <w:lang w:eastAsia="ro-RO"/>
              </w:rPr>
            </w:pPr>
            <w:r w:rsidRPr="00FF430B">
              <w:rPr>
                <w:b/>
                <w:lang w:eastAsia="ro-RO"/>
              </w:rPr>
              <w:lastRenderedPageBreak/>
              <w:t>Termen de execuție</w:t>
            </w:r>
          </w:p>
        </w:tc>
        <w:tc>
          <w:tcPr>
            <w:tcW w:w="4218" w:type="dxa"/>
          </w:tcPr>
          <w:p w14:paraId="659E5BD3" w14:textId="77777777" w:rsidR="00130A49" w:rsidRPr="00FF430B" w:rsidRDefault="00130A49" w:rsidP="00204B6F">
            <w:pPr>
              <w:jc w:val="both"/>
              <w:rPr>
                <w:lang w:eastAsia="ro-RO"/>
              </w:rPr>
            </w:pPr>
          </w:p>
        </w:tc>
      </w:tr>
    </w:tbl>
    <w:p w14:paraId="2FC90E56" w14:textId="5BAA12C5" w:rsidR="00130A49" w:rsidRPr="00FF430B" w:rsidRDefault="00130A49" w:rsidP="00100EEB">
      <w:pPr>
        <w:numPr>
          <w:ilvl w:val="0"/>
          <w:numId w:val="27"/>
        </w:numPr>
        <w:tabs>
          <w:tab w:val="left" w:pos="1134"/>
          <w:tab w:val="left" w:pos="2694"/>
        </w:tabs>
        <w:spacing w:before="240" w:after="240"/>
        <w:ind w:left="0" w:firstLine="0"/>
        <w:jc w:val="both"/>
        <w:rPr>
          <w:rFonts w:eastAsia="Cambria"/>
          <w:b/>
          <w:sz w:val="22"/>
          <w:szCs w:val="22"/>
          <w:lang w:eastAsia="zh-CN"/>
        </w:rPr>
      </w:pPr>
      <w:r w:rsidRPr="00FF430B">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204B6F">
            <w:pPr>
              <w:jc w:val="both"/>
              <w:rPr>
                <w:b/>
                <w:lang w:eastAsia="ro-RO"/>
              </w:rPr>
            </w:pPr>
            <w:r w:rsidRPr="00FF430B">
              <w:rPr>
                <w:b/>
                <w:lang w:eastAsia="ro-RO"/>
              </w:rPr>
              <w:t xml:space="preserve">Tipul modificărilor </w:t>
            </w:r>
          </w:p>
        </w:tc>
        <w:tc>
          <w:tcPr>
            <w:tcW w:w="4786" w:type="dxa"/>
          </w:tcPr>
          <w:p w14:paraId="2BD1DC7E" w14:textId="77777777" w:rsidR="00130A49" w:rsidRPr="00FF430B" w:rsidRDefault="00130A49" w:rsidP="00204B6F">
            <w:pPr>
              <w:jc w:val="both"/>
            </w:pPr>
            <w:r w:rsidRPr="00FF430B">
              <w:t xml:space="preserve">Micşorarea valorii contractului </w:t>
            </w:r>
            <w:r w:rsidRPr="00FF430B">
              <w:rPr>
                <w:lang w:eastAsia="ro-RO"/>
              </w:rPr>
              <w:t xml:space="preserve"> □</w:t>
            </w:r>
          </w:p>
          <w:p w14:paraId="2D0493D5" w14:textId="77777777" w:rsidR="00130A49" w:rsidRPr="00FF430B" w:rsidRDefault="00130A49" w:rsidP="00204B6F">
            <w:pPr>
              <w:jc w:val="both"/>
            </w:pPr>
            <w:r w:rsidRPr="00FF430B">
              <w:t xml:space="preserve">Majorarea valorii contractului </w:t>
            </w:r>
            <w:r w:rsidRPr="00FF430B">
              <w:rPr>
                <w:lang w:eastAsia="ro-RO"/>
              </w:rPr>
              <w:t xml:space="preserve"> □</w:t>
            </w:r>
          </w:p>
          <w:p w14:paraId="23A825DA" w14:textId="77777777" w:rsidR="00130A49" w:rsidRPr="00FF430B" w:rsidRDefault="00130A49" w:rsidP="00204B6F">
            <w:r w:rsidRPr="00FF430B">
              <w:t>Modificarea t</w:t>
            </w:r>
            <w:r w:rsidR="002A6E99" w:rsidRPr="00FF430B">
              <w:t>ermenului de executare/</w:t>
            </w:r>
            <w:r w:rsidRPr="00FF430B">
              <w:t xml:space="preserve"> prestare </w:t>
            </w:r>
            <w:r w:rsidRPr="00FF430B">
              <w:rPr>
                <w:lang w:eastAsia="ro-RO"/>
              </w:rPr>
              <w:t xml:space="preserve"> □</w:t>
            </w:r>
          </w:p>
          <w:p w14:paraId="04C0DD03" w14:textId="77777777" w:rsidR="00130A49" w:rsidRPr="00FF430B" w:rsidRDefault="00130A49" w:rsidP="00204B6F">
            <w:pPr>
              <w:jc w:val="both"/>
            </w:pPr>
            <w:r w:rsidRPr="00FF430B">
              <w:t xml:space="preserve">Modificarea termenului de valabilitate </w:t>
            </w:r>
            <w:r w:rsidRPr="00FF430B">
              <w:rPr>
                <w:lang w:eastAsia="ro-RO"/>
              </w:rPr>
              <w:t xml:space="preserve"> □</w:t>
            </w:r>
          </w:p>
          <w:p w14:paraId="75EB7422" w14:textId="33C9B178" w:rsidR="00130A49" w:rsidRPr="00FF430B" w:rsidRDefault="009D14A7" w:rsidP="00204B6F">
            <w:pPr>
              <w:jc w:val="both"/>
              <w:rPr>
                <w:lang w:eastAsia="ro-RO"/>
              </w:rPr>
            </w:pPr>
            <w:r w:rsidRPr="00FF430B">
              <w:t>Rezoluțiunea</w:t>
            </w:r>
            <w:r w:rsidR="001F7AEE">
              <w:t xml:space="preserve"> </w:t>
            </w:r>
            <w:r w:rsidR="00130A49" w:rsidRPr="00FF430B">
              <w:t xml:space="preserve">contractului </w:t>
            </w:r>
            <w:r w:rsidR="00130A49" w:rsidRPr="00FF430B">
              <w:rPr>
                <w:lang w:eastAsia="ro-RO"/>
              </w:rPr>
              <w:t xml:space="preserve"> □</w:t>
            </w:r>
          </w:p>
          <w:p w14:paraId="64D33775" w14:textId="77777777" w:rsidR="00130A49" w:rsidRPr="00FF430B" w:rsidRDefault="00130A49" w:rsidP="00204B6F">
            <w:pPr>
              <w:jc w:val="both"/>
              <w:rPr>
                <w:lang w:eastAsia="ro-RO"/>
              </w:rPr>
            </w:pPr>
            <w:r w:rsidRPr="00FF430B">
              <w:rPr>
                <w:lang w:eastAsia="ro-RO"/>
              </w:rPr>
              <w:t xml:space="preserve">Altele:  </w:t>
            </w:r>
            <w:r w:rsidRPr="00FF430B">
              <w:rPr>
                <w:i/>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204B6F">
            <w:pPr>
              <w:jc w:val="both"/>
              <w:rPr>
                <w:b/>
                <w:lang w:eastAsia="ro-RO"/>
              </w:rPr>
            </w:pPr>
            <w:r w:rsidRPr="00FF430B">
              <w:rPr>
                <w:b/>
                <w:lang w:eastAsia="ro-RO"/>
              </w:rPr>
              <w:t>Temeiul juridic</w:t>
            </w:r>
          </w:p>
        </w:tc>
        <w:tc>
          <w:tcPr>
            <w:tcW w:w="4786" w:type="dxa"/>
          </w:tcPr>
          <w:p w14:paraId="74A77679" w14:textId="77777777" w:rsidR="00130A49" w:rsidRPr="00FF430B" w:rsidRDefault="00130A49" w:rsidP="00204B6F">
            <w:pPr>
              <w:jc w:val="both"/>
            </w:pPr>
            <w:r w:rsidRPr="00FF430B">
              <w:rPr>
                <w:i/>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204B6F">
            <w:pPr>
              <w:jc w:val="both"/>
              <w:rPr>
                <w:b/>
                <w:lang w:eastAsia="ro-RO"/>
              </w:rPr>
            </w:pPr>
            <w:r w:rsidRPr="00FF430B">
              <w:rPr>
                <w:b/>
                <w:lang w:eastAsia="ro-RO"/>
              </w:rPr>
              <w:t xml:space="preserve">Creșterea </w:t>
            </w:r>
            <w:r w:rsidRPr="00FF430B">
              <w:rPr>
                <w:b/>
                <w:color w:val="000000"/>
              </w:rPr>
              <w:t xml:space="preserve">prețului în urma modificării </w:t>
            </w:r>
            <w:r w:rsidRPr="00FF430B">
              <w:rPr>
                <w:i/>
                <w:lang w:eastAsia="ro-RO"/>
              </w:rPr>
              <w:t>(după caz)</w:t>
            </w:r>
          </w:p>
        </w:tc>
        <w:tc>
          <w:tcPr>
            <w:tcW w:w="4786" w:type="dxa"/>
          </w:tcPr>
          <w:p w14:paraId="5A508A84" w14:textId="77777777" w:rsidR="00130A49" w:rsidRPr="00FF430B" w:rsidRDefault="00130A49" w:rsidP="00204B6F">
            <w:pPr>
              <w:jc w:val="both"/>
              <w:rPr>
                <w:i/>
                <w:lang w:eastAsia="ro-RO"/>
              </w:rPr>
            </w:pPr>
            <w:r w:rsidRPr="00FF430B">
              <w:rPr>
                <w:i/>
                <w:lang w:eastAsia="ro-RO"/>
              </w:rPr>
              <w:t>[</w:t>
            </w:r>
            <w:r w:rsidRPr="00FF430B">
              <w:rPr>
                <w:i/>
                <w:color w:val="000000"/>
              </w:rPr>
              <w:t>Se va indica dacă se utilizează preţul actualizat al contractului de achiziţii publice/acordului-cadru</w:t>
            </w:r>
            <w:r w:rsidRPr="00FF430B">
              <w:rPr>
                <w:i/>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204B6F">
            <w:pPr>
              <w:jc w:val="both"/>
              <w:rPr>
                <w:b/>
                <w:lang w:eastAsia="ro-RO"/>
              </w:rPr>
            </w:pPr>
            <w:r w:rsidRPr="00FF430B">
              <w:rPr>
                <w:b/>
                <w:lang w:eastAsia="ro-RO"/>
              </w:rPr>
              <w:t xml:space="preserve">Modificarea anterioară a contractului de achiziții publice/acordului-cadru </w:t>
            </w:r>
            <w:r w:rsidRPr="00FF430B">
              <w:rPr>
                <w:i/>
                <w:lang w:eastAsia="ro-RO"/>
              </w:rPr>
              <w:t>(după caz)</w:t>
            </w:r>
          </w:p>
        </w:tc>
        <w:tc>
          <w:tcPr>
            <w:tcW w:w="4786" w:type="dxa"/>
          </w:tcPr>
          <w:p w14:paraId="09CBCB7C" w14:textId="77777777" w:rsidR="00130A49" w:rsidRPr="00FF430B" w:rsidRDefault="00130A49" w:rsidP="00204B6F">
            <w:pPr>
              <w:jc w:val="both"/>
              <w:rPr>
                <w:i/>
                <w:lang w:eastAsia="ro-RO"/>
              </w:rPr>
            </w:pPr>
            <w:r w:rsidRPr="00FF430B">
              <w:rPr>
                <w:i/>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204B6F">
            <w:pPr>
              <w:jc w:val="both"/>
              <w:rPr>
                <w:b/>
                <w:lang w:eastAsia="ro-RO"/>
              </w:rPr>
            </w:pPr>
            <w:r w:rsidRPr="00FF430B">
              <w:rPr>
                <w:b/>
                <w:lang w:eastAsia="ro-RO"/>
              </w:rPr>
              <w:t>Alte informații relevante</w:t>
            </w:r>
          </w:p>
        </w:tc>
        <w:tc>
          <w:tcPr>
            <w:tcW w:w="4786" w:type="dxa"/>
          </w:tcPr>
          <w:p w14:paraId="711E8023" w14:textId="77777777" w:rsidR="00130A49" w:rsidRPr="00FF430B" w:rsidRDefault="00130A49" w:rsidP="00204B6F">
            <w:pPr>
              <w:jc w:val="both"/>
              <w:rPr>
                <w:lang w:eastAsia="ro-RO"/>
              </w:rPr>
            </w:pPr>
          </w:p>
        </w:tc>
      </w:tr>
    </w:tbl>
    <w:p w14:paraId="76EDC35D" w14:textId="77777777" w:rsidR="00130A49" w:rsidRPr="00FF430B" w:rsidRDefault="00130A49" w:rsidP="00100EEB">
      <w:pPr>
        <w:numPr>
          <w:ilvl w:val="0"/>
          <w:numId w:val="27"/>
        </w:numPr>
        <w:tabs>
          <w:tab w:val="left" w:pos="1134"/>
          <w:tab w:val="left" w:pos="2694"/>
        </w:tabs>
        <w:spacing w:before="240"/>
        <w:ind w:left="0" w:firstLine="0"/>
        <w:jc w:val="both"/>
        <w:rPr>
          <w:b/>
          <w:color w:val="000000"/>
          <w:sz w:val="22"/>
          <w:szCs w:val="22"/>
          <w:lang w:eastAsia="zh-CN"/>
        </w:rPr>
      </w:pPr>
      <w:r w:rsidRPr="00FF430B">
        <w:rPr>
          <w:b/>
          <w:color w:val="000000"/>
          <w:sz w:val="22"/>
          <w:szCs w:val="22"/>
          <w:lang w:eastAsia="zh-CN"/>
        </w:rPr>
        <w:t>Descrierea achiziției înainte și după modificare:</w:t>
      </w:r>
    </w:p>
    <w:p w14:paraId="1A6CB66E" w14:textId="77777777" w:rsidR="00130A49" w:rsidRPr="00FF430B" w:rsidRDefault="00130A49" w:rsidP="00204B6F">
      <w:pPr>
        <w:jc w:val="both"/>
        <w:rPr>
          <w:i/>
          <w:color w:val="000000"/>
          <w:sz w:val="22"/>
          <w:szCs w:val="22"/>
        </w:rPr>
      </w:pPr>
      <w:r w:rsidRPr="00FF430B">
        <w:rPr>
          <w:i/>
          <w:color w:val="000000"/>
          <w:sz w:val="22"/>
          <w:szCs w:val="22"/>
        </w:rPr>
        <w:t>(Se vor indica natura și a</w:t>
      </w:r>
      <w:r w:rsidR="002A6E99" w:rsidRPr="00FF430B">
        <w:rPr>
          <w:i/>
          <w:color w:val="000000"/>
          <w:sz w:val="22"/>
          <w:szCs w:val="22"/>
        </w:rPr>
        <w:t>mploarea lucrărilor,</w:t>
      </w:r>
      <w:r w:rsidRPr="00FF430B">
        <w:rPr>
          <w:i/>
          <w:color w:val="000000"/>
          <w:sz w:val="22"/>
          <w:szCs w:val="22"/>
        </w:rPr>
        <w:t xml:space="preserve"> natura și amploarea serviciilor</w:t>
      </w:r>
      <w:r w:rsidR="002A6E99" w:rsidRPr="00FF430B">
        <w:rPr>
          <w:i/>
          <w:color w:val="000000"/>
          <w:sz w:val="22"/>
          <w:szCs w:val="22"/>
        </w:rPr>
        <w:t xml:space="preserve"> de proiectare</w:t>
      </w:r>
      <w:r w:rsidRPr="00FF430B">
        <w:rPr>
          <w:i/>
          <w:color w:val="000000"/>
          <w:sz w:val="22"/>
          <w:szCs w:val="22"/>
        </w:rPr>
        <w:t>)</w:t>
      </w:r>
    </w:p>
    <w:p w14:paraId="579F6650" w14:textId="77777777" w:rsidR="00130A49" w:rsidRPr="00FF430B" w:rsidRDefault="00130A49" w:rsidP="00204B6F">
      <w:pPr>
        <w:jc w:val="both"/>
        <w:rPr>
          <w:color w:val="000000"/>
          <w:sz w:val="22"/>
          <w:szCs w:val="22"/>
        </w:rPr>
      </w:pPr>
      <w:r w:rsidRPr="00FF430B">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00EEB">
      <w:pPr>
        <w:numPr>
          <w:ilvl w:val="0"/>
          <w:numId w:val="27"/>
        </w:numPr>
        <w:tabs>
          <w:tab w:val="left" w:pos="1134"/>
          <w:tab w:val="left" w:pos="2694"/>
        </w:tabs>
        <w:spacing w:before="240"/>
        <w:ind w:left="0" w:firstLine="0"/>
        <w:jc w:val="both"/>
        <w:rPr>
          <w:b/>
          <w:color w:val="000000"/>
          <w:sz w:val="22"/>
          <w:szCs w:val="22"/>
          <w:lang w:eastAsia="zh-CN"/>
        </w:rPr>
      </w:pPr>
      <w:r w:rsidRPr="00FF430B">
        <w:rPr>
          <w:b/>
          <w:color w:val="000000"/>
          <w:sz w:val="22"/>
          <w:szCs w:val="22"/>
          <w:lang w:eastAsia="zh-CN"/>
        </w:rPr>
        <w:t>Descrierea circumstanțelor care au făcut necesară modificarea:</w:t>
      </w:r>
    </w:p>
    <w:p w14:paraId="37F55D83" w14:textId="77777777" w:rsidR="00130A49" w:rsidRPr="00FF430B" w:rsidRDefault="00130A49" w:rsidP="00204B6F">
      <w:pPr>
        <w:jc w:val="both"/>
        <w:rPr>
          <w:color w:val="000000"/>
          <w:sz w:val="22"/>
          <w:szCs w:val="22"/>
        </w:rPr>
      </w:pPr>
      <w:r w:rsidRPr="00FF430B">
        <w:rPr>
          <w:i/>
          <w:color w:val="000000"/>
          <w:sz w:val="22"/>
          <w:szCs w:val="22"/>
        </w:rPr>
        <w:t>(Se vor indica motivele/argumentele modificării contractului de achiziție/acordului-cadru)</w:t>
      </w:r>
    </w:p>
    <w:p w14:paraId="5B11421B" w14:textId="77777777" w:rsidR="00130A49" w:rsidRPr="00FF430B" w:rsidRDefault="00130A49" w:rsidP="00204B6F">
      <w:pPr>
        <w:jc w:val="both"/>
        <w:rPr>
          <w:color w:val="000000"/>
          <w:sz w:val="22"/>
          <w:szCs w:val="22"/>
        </w:rPr>
      </w:pPr>
      <w:r w:rsidRPr="00FF430B">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00EEB">
      <w:pPr>
        <w:numPr>
          <w:ilvl w:val="0"/>
          <w:numId w:val="27"/>
        </w:numPr>
        <w:tabs>
          <w:tab w:val="left" w:pos="1134"/>
          <w:tab w:val="left" w:pos="2694"/>
        </w:tabs>
        <w:spacing w:before="240" w:after="240"/>
        <w:ind w:left="0" w:firstLine="0"/>
        <w:jc w:val="both"/>
        <w:rPr>
          <w:b/>
          <w:sz w:val="22"/>
          <w:szCs w:val="22"/>
          <w:lang w:eastAsia="zh-CN"/>
        </w:rPr>
      </w:pPr>
      <w:r w:rsidRPr="00FF430B">
        <w:rPr>
          <w:b/>
          <w:sz w:val="22"/>
          <w:szCs w:val="22"/>
          <w:lang w:eastAsia="zh-CN"/>
        </w:rPr>
        <w:t>Rezultatele examinării:</w:t>
      </w:r>
    </w:p>
    <w:p w14:paraId="6F73AAA1" w14:textId="77777777" w:rsidR="00130A49" w:rsidRPr="00FF430B" w:rsidRDefault="00130A49" w:rsidP="00204B6F">
      <w:pPr>
        <w:spacing w:after="240"/>
        <w:jc w:val="both"/>
        <w:rPr>
          <w:sz w:val="22"/>
          <w:szCs w:val="22"/>
        </w:rPr>
      </w:pPr>
      <w:r w:rsidRPr="00FF430B">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204B6F">
            <w:pPr>
              <w:jc w:val="center"/>
              <w:rPr>
                <w:b/>
              </w:rPr>
            </w:pPr>
            <w:r w:rsidRPr="00FF430B">
              <w:rPr>
                <w:b/>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204B6F">
            <w:pPr>
              <w:jc w:val="center"/>
              <w:rPr>
                <w:b/>
              </w:rPr>
            </w:pPr>
            <w:r w:rsidRPr="00FF430B">
              <w:rPr>
                <w:b/>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204B6F">
            <w:pPr>
              <w:jc w:val="center"/>
              <w:rPr>
                <w:b/>
              </w:rPr>
            </w:pPr>
            <w:r w:rsidRPr="00FF430B">
              <w:rPr>
                <w:b/>
              </w:rPr>
              <w:t xml:space="preserve">Valoarea modificărilor </w:t>
            </w:r>
            <w:r w:rsidRPr="00FF430B">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204B6F">
            <w:pPr>
              <w:jc w:val="center"/>
              <w:rPr>
                <w:b/>
              </w:rPr>
            </w:pPr>
          </w:p>
        </w:tc>
        <w:tc>
          <w:tcPr>
            <w:tcW w:w="3402" w:type="dxa"/>
            <w:gridSpan w:val="2"/>
            <w:vMerge/>
            <w:shd w:val="clear" w:color="auto" w:fill="FFFFFF" w:themeFill="background1"/>
            <w:vAlign w:val="center"/>
          </w:tcPr>
          <w:p w14:paraId="7542A13D" w14:textId="77777777" w:rsidR="00130A49" w:rsidRPr="00FF430B" w:rsidRDefault="00130A49" w:rsidP="00204B6F">
            <w:pPr>
              <w:jc w:val="center"/>
              <w:rPr>
                <w:b/>
              </w:rPr>
            </w:pPr>
          </w:p>
        </w:tc>
        <w:tc>
          <w:tcPr>
            <w:tcW w:w="2161" w:type="dxa"/>
            <w:shd w:val="clear" w:color="auto" w:fill="FFFFFF" w:themeFill="background1"/>
            <w:vAlign w:val="center"/>
          </w:tcPr>
          <w:p w14:paraId="18308E8F" w14:textId="77777777" w:rsidR="00130A49" w:rsidRPr="00FF430B" w:rsidRDefault="00130A49" w:rsidP="00204B6F">
            <w:pPr>
              <w:jc w:val="center"/>
              <w:rPr>
                <w:b/>
              </w:rPr>
            </w:pPr>
            <w:r w:rsidRPr="00FF430B">
              <w:rPr>
                <w:b/>
              </w:rPr>
              <w:t>Fără TVA</w:t>
            </w:r>
          </w:p>
        </w:tc>
        <w:tc>
          <w:tcPr>
            <w:tcW w:w="1915" w:type="dxa"/>
            <w:shd w:val="clear" w:color="auto" w:fill="FFFFFF" w:themeFill="background1"/>
            <w:vAlign w:val="center"/>
          </w:tcPr>
          <w:p w14:paraId="19D9BEEC" w14:textId="77777777" w:rsidR="00130A49" w:rsidRPr="00FF430B" w:rsidRDefault="00130A49" w:rsidP="00204B6F">
            <w:pPr>
              <w:jc w:val="center"/>
              <w:rPr>
                <w:b/>
              </w:rPr>
            </w:pPr>
            <w:r w:rsidRPr="00FF430B">
              <w:rPr>
                <w:b/>
              </w:rPr>
              <w:t>Inclusiv TVA</w:t>
            </w:r>
          </w:p>
        </w:tc>
      </w:tr>
      <w:tr w:rsidR="00130A49" w:rsidRPr="00EC30C2" w14:paraId="260668A9" w14:textId="77777777" w:rsidTr="00130A49">
        <w:tc>
          <w:tcPr>
            <w:tcW w:w="2093" w:type="dxa"/>
          </w:tcPr>
          <w:p w14:paraId="6D056785" w14:textId="77777777" w:rsidR="00130A49" w:rsidRPr="00FF430B" w:rsidRDefault="00130A49" w:rsidP="00204B6F">
            <w:pPr>
              <w:jc w:val="both"/>
            </w:pPr>
          </w:p>
        </w:tc>
        <w:tc>
          <w:tcPr>
            <w:tcW w:w="1735" w:type="dxa"/>
          </w:tcPr>
          <w:p w14:paraId="03614D02" w14:textId="77777777" w:rsidR="00130A49" w:rsidRPr="00FF430B" w:rsidRDefault="00130A49" w:rsidP="00204B6F">
            <w:pPr>
              <w:jc w:val="both"/>
            </w:pPr>
          </w:p>
        </w:tc>
        <w:tc>
          <w:tcPr>
            <w:tcW w:w="1667" w:type="dxa"/>
          </w:tcPr>
          <w:p w14:paraId="46D40A96" w14:textId="77777777" w:rsidR="00130A49" w:rsidRPr="00FF430B" w:rsidRDefault="00130A49" w:rsidP="00204B6F">
            <w:pPr>
              <w:jc w:val="both"/>
            </w:pPr>
          </w:p>
        </w:tc>
        <w:tc>
          <w:tcPr>
            <w:tcW w:w="2161" w:type="dxa"/>
          </w:tcPr>
          <w:p w14:paraId="4FA6F38F" w14:textId="77777777" w:rsidR="00130A49" w:rsidRPr="00FF430B" w:rsidRDefault="00130A49" w:rsidP="00204B6F">
            <w:pPr>
              <w:jc w:val="both"/>
            </w:pPr>
          </w:p>
        </w:tc>
        <w:tc>
          <w:tcPr>
            <w:tcW w:w="1915" w:type="dxa"/>
          </w:tcPr>
          <w:p w14:paraId="52DA9156" w14:textId="77777777" w:rsidR="00130A49" w:rsidRPr="00FF430B" w:rsidRDefault="00130A49" w:rsidP="00204B6F">
            <w:pPr>
              <w:jc w:val="both"/>
            </w:pPr>
          </w:p>
        </w:tc>
      </w:tr>
    </w:tbl>
    <w:p w14:paraId="5EE9DBC2" w14:textId="77777777" w:rsidR="00130A49" w:rsidRPr="00FF430B" w:rsidRDefault="00130A49" w:rsidP="00204B6F">
      <w:pPr>
        <w:spacing w:before="240"/>
        <w:jc w:val="both"/>
        <w:rPr>
          <w:b/>
          <w:sz w:val="22"/>
          <w:szCs w:val="22"/>
        </w:rPr>
      </w:pPr>
      <w:r w:rsidRPr="00FF430B">
        <w:rPr>
          <w:b/>
          <w:sz w:val="22"/>
          <w:szCs w:val="22"/>
        </w:rPr>
        <w:t>Conducătorul grupului de lucru:</w:t>
      </w:r>
    </w:p>
    <w:p w14:paraId="4CA07C70" w14:textId="77777777" w:rsidR="00130A49" w:rsidRPr="00FF430B" w:rsidRDefault="00130A49" w:rsidP="00204B6F">
      <w:pPr>
        <w:tabs>
          <w:tab w:val="left" w:pos="567"/>
        </w:tabs>
        <w:spacing w:before="240"/>
        <w:jc w:val="both"/>
        <w:rPr>
          <w:sz w:val="22"/>
          <w:szCs w:val="22"/>
        </w:rPr>
      </w:pPr>
      <w:r w:rsidRPr="00FF430B">
        <w:rPr>
          <w:sz w:val="22"/>
          <w:szCs w:val="22"/>
        </w:rPr>
        <w:t xml:space="preserve">______________________________________      </w:t>
      </w:r>
      <w:r w:rsidR="00E706C1" w:rsidRPr="00FF430B">
        <w:rPr>
          <w:sz w:val="22"/>
          <w:szCs w:val="22"/>
        </w:rPr>
        <w:t xml:space="preserve">  </w:t>
      </w:r>
      <w:r w:rsidRPr="00FF430B">
        <w:rPr>
          <w:sz w:val="22"/>
          <w:szCs w:val="22"/>
        </w:rPr>
        <w:t xml:space="preserve">     </w:t>
      </w:r>
      <w:r w:rsidR="00E706C1" w:rsidRPr="00FF430B">
        <w:rPr>
          <w:sz w:val="22"/>
          <w:szCs w:val="22"/>
        </w:rPr>
        <w:t xml:space="preserve">                </w:t>
      </w:r>
      <w:r w:rsidRPr="00FF430B">
        <w:rPr>
          <w:sz w:val="22"/>
          <w:szCs w:val="22"/>
        </w:rPr>
        <w:t xml:space="preserve">  </w:t>
      </w:r>
      <w:r w:rsidRPr="00FF430B">
        <w:rPr>
          <w:sz w:val="22"/>
          <w:szCs w:val="22"/>
        </w:rPr>
        <w:tab/>
        <w:t>____________________</w:t>
      </w:r>
    </w:p>
    <w:p w14:paraId="43D2C228" w14:textId="77777777" w:rsidR="00130A49" w:rsidRPr="00FF430B" w:rsidRDefault="00130A49" w:rsidP="00204B6F">
      <w:pPr>
        <w:jc w:val="both"/>
        <w:rPr>
          <w:i/>
          <w:sz w:val="16"/>
          <w:szCs w:val="16"/>
        </w:rPr>
      </w:pPr>
      <w:r w:rsidRPr="00FF430B">
        <w:rPr>
          <w:i/>
          <w:sz w:val="16"/>
          <w:szCs w:val="16"/>
        </w:rPr>
        <w:t xml:space="preserve">                              (Nume, Prenume)</w:t>
      </w:r>
      <w:r w:rsidRPr="00FF430B">
        <w:rPr>
          <w:i/>
          <w:sz w:val="16"/>
          <w:szCs w:val="16"/>
        </w:rPr>
        <w:tab/>
      </w:r>
      <w:r w:rsidRPr="00FF430B">
        <w:rPr>
          <w:i/>
          <w:sz w:val="16"/>
          <w:szCs w:val="16"/>
        </w:rPr>
        <w:tab/>
      </w:r>
      <w:r w:rsidRPr="00FF430B">
        <w:rPr>
          <w:i/>
          <w:sz w:val="16"/>
          <w:szCs w:val="16"/>
        </w:rPr>
        <w:tab/>
      </w:r>
      <w:r w:rsidRPr="00FF430B">
        <w:rPr>
          <w:i/>
          <w:sz w:val="16"/>
          <w:szCs w:val="16"/>
        </w:rPr>
        <w:tab/>
        <w:t xml:space="preserve"> </w:t>
      </w:r>
      <w:r w:rsidR="00E706C1" w:rsidRPr="00FF430B">
        <w:rPr>
          <w:i/>
          <w:sz w:val="16"/>
          <w:szCs w:val="16"/>
        </w:rPr>
        <w:t xml:space="preserve">                                            </w:t>
      </w:r>
      <w:r w:rsidRPr="00FF430B">
        <w:rPr>
          <w:i/>
          <w:sz w:val="16"/>
          <w:szCs w:val="16"/>
        </w:rPr>
        <w:t xml:space="preserve">  (Semnătura)</w:t>
      </w:r>
    </w:p>
    <w:p w14:paraId="076F60D6" w14:textId="77777777" w:rsidR="00F07EDA" w:rsidRPr="00FF430B" w:rsidRDefault="00F07EDA" w:rsidP="00204B6F">
      <w:pPr>
        <w:keepNext/>
        <w:tabs>
          <w:tab w:val="left" w:pos="1134"/>
        </w:tabs>
        <w:suppressAutoHyphens/>
        <w:jc w:val="both"/>
        <w:outlineLvl w:val="1"/>
        <w:rPr>
          <w:b/>
          <w:iCs/>
          <w:color w:val="000000"/>
          <w:sz w:val="22"/>
          <w:szCs w:val="22"/>
          <w:lang w:eastAsia="zh-CN"/>
        </w:rPr>
      </w:pPr>
    </w:p>
    <w:p w14:paraId="56E29F39" w14:textId="77777777" w:rsidR="00130A49" w:rsidRPr="00FF430B" w:rsidRDefault="00130A49" w:rsidP="00204B6F">
      <w:pPr>
        <w:keepNext/>
        <w:tabs>
          <w:tab w:val="left" w:pos="1134"/>
        </w:tabs>
        <w:suppressAutoHyphens/>
        <w:jc w:val="center"/>
        <w:outlineLvl w:val="1"/>
        <w:rPr>
          <w:b/>
          <w:iCs/>
          <w:color w:val="000000"/>
          <w:sz w:val="22"/>
          <w:szCs w:val="22"/>
          <w:lang w:eastAsia="zh-CN"/>
        </w:rPr>
      </w:pPr>
    </w:p>
    <w:p w14:paraId="3F4543A5" w14:textId="77777777" w:rsidR="0010526A" w:rsidRDefault="0010526A">
      <w:pPr>
        <w:spacing w:after="160" w:line="259" w:lineRule="auto"/>
      </w:pPr>
      <w:bookmarkStart w:id="46" w:name="_Toc449692095"/>
      <w:r>
        <w:br w:type="page"/>
      </w:r>
    </w:p>
    <w:p w14:paraId="03A16651" w14:textId="6BCD5510" w:rsidR="00BA7FF4" w:rsidRPr="00FF430B" w:rsidRDefault="00BA7FF4" w:rsidP="00204B6F">
      <w:pPr>
        <w:jc w:val="right"/>
        <w:rPr>
          <w:sz w:val="22"/>
          <w:szCs w:val="22"/>
        </w:rPr>
      </w:pPr>
      <w:r w:rsidRPr="00FF430B">
        <w:lastRenderedPageBreak/>
        <w:t>Anexa nr.</w:t>
      </w:r>
      <w:r w:rsidR="00FF430B">
        <w:t xml:space="preserve"> </w:t>
      </w:r>
      <w:r w:rsidRPr="00FF430B">
        <w:t>7</w:t>
      </w:r>
    </w:p>
    <w:p w14:paraId="61DEF323" w14:textId="77777777" w:rsidR="00BA7FF4" w:rsidRPr="00FF430B" w:rsidRDefault="00BA7FF4" w:rsidP="00204B6F">
      <w:pPr>
        <w:jc w:val="right"/>
      </w:pPr>
      <w:r w:rsidRPr="00FF430B">
        <w:t xml:space="preserve">la </w:t>
      </w:r>
      <w:r w:rsidR="00FA0A8D" w:rsidRPr="00FF430B">
        <w:t>D</w:t>
      </w:r>
      <w:r w:rsidRPr="00FF430B">
        <w:t>ocumentația standard nr._____</w:t>
      </w:r>
    </w:p>
    <w:p w14:paraId="41226B05" w14:textId="77777777" w:rsidR="00BA7FF4" w:rsidRPr="00FF430B" w:rsidRDefault="00BA7FF4" w:rsidP="00204B6F">
      <w:pPr>
        <w:jc w:val="right"/>
      </w:pPr>
      <w:r w:rsidRPr="00FF430B">
        <w:t>din “____” ________ 20___</w:t>
      </w:r>
    </w:p>
    <w:p w14:paraId="60706878" w14:textId="77777777" w:rsidR="00101CBC" w:rsidRPr="00FF430B" w:rsidRDefault="00101CBC" w:rsidP="00204B6F">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204B6F">
      <w:pPr>
        <w:pStyle w:val="Corp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204B6F">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204B6F">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204B6F">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204B6F">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204B6F">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204B6F">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204B6F">
      <w:pPr>
        <w:pStyle w:val="Corptext"/>
        <w:tabs>
          <w:tab w:val="left" w:pos="567"/>
        </w:tabs>
        <w:spacing w:line="360" w:lineRule="auto"/>
        <w:rPr>
          <w:rFonts w:ascii="Times New Roman" w:hAnsi="Times New Roman"/>
          <w:szCs w:val="24"/>
        </w:rPr>
      </w:pPr>
    </w:p>
    <w:p w14:paraId="55B9266A" w14:textId="77777777" w:rsidR="00F5261B" w:rsidRPr="00FF430B" w:rsidRDefault="00F5261B" w:rsidP="00204B6F">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204B6F">
      <w:pPr>
        <w:pStyle w:val="Corptext"/>
        <w:tabs>
          <w:tab w:val="left" w:pos="567"/>
        </w:tabs>
        <w:spacing w:line="360" w:lineRule="auto"/>
        <w:rPr>
          <w:rFonts w:ascii="Times New Roman" w:hAnsi="Times New Roman"/>
          <w:szCs w:val="24"/>
        </w:rPr>
      </w:pPr>
    </w:p>
    <w:p w14:paraId="368B1992" w14:textId="77777777" w:rsidR="0033109C" w:rsidRPr="00FF430B" w:rsidRDefault="0033109C" w:rsidP="00204B6F">
      <w:pPr>
        <w:pStyle w:val="Corptext"/>
        <w:tabs>
          <w:tab w:val="left" w:pos="567"/>
        </w:tabs>
        <w:spacing w:line="360" w:lineRule="auto"/>
        <w:rPr>
          <w:rFonts w:ascii="Times New Roman" w:hAnsi="Times New Roman"/>
          <w:szCs w:val="24"/>
        </w:rPr>
      </w:pPr>
    </w:p>
    <w:p w14:paraId="1160CA7D" w14:textId="77777777" w:rsidR="00B65C93" w:rsidRPr="00FF430B" w:rsidRDefault="00B65C93" w:rsidP="00204B6F">
      <w:pPr>
        <w:pStyle w:val="Corptext"/>
        <w:tabs>
          <w:tab w:val="left" w:pos="567"/>
        </w:tabs>
        <w:spacing w:line="360" w:lineRule="auto"/>
        <w:rPr>
          <w:rFonts w:ascii="Times New Roman" w:hAnsi="Times New Roman"/>
          <w:szCs w:val="24"/>
        </w:rPr>
      </w:pPr>
    </w:p>
    <w:p w14:paraId="4944C5B9" w14:textId="77777777" w:rsidR="00B65C93" w:rsidRPr="00FF430B" w:rsidRDefault="00B65C93" w:rsidP="00204B6F">
      <w:pPr>
        <w:pStyle w:val="Corptext"/>
        <w:tabs>
          <w:tab w:val="left" w:pos="567"/>
        </w:tabs>
        <w:spacing w:line="360" w:lineRule="auto"/>
        <w:rPr>
          <w:rFonts w:ascii="Times New Roman" w:hAnsi="Times New Roman"/>
          <w:szCs w:val="24"/>
        </w:rPr>
      </w:pPr>
    </w:p>
    <w:p w14:paraId="6E621967" w14:textId="77777777" w:rsidR="00B65C93" w:rsidRPr="00FF430B" w:rsidRDefault="00B65C93" w:rsidP="00204B6F">
      <w:pPr>
        <w:pStyle w:val="Corptext"/>
        <w:tabs>
          <w:tab w:val="left" w:pos="567"/>
        </w:tabs>
        <w:spacing w:line="360" w:lineRule="auto"/>
        <w:rPr>
          <w:rFonts w:ascii="Times New Roman" w:hAnsi="Times New Roman"/>
          <w:szCs w:val="24"/>
        </w:rPr>
      </w:pPr>
    </w:p>
    <w:p w14:paraId="44758465" w14:textId="77777777" w:rsidR="00B65C93" w:rsidRPr="00FF430B" w:rsidRDefault="00B65C93" w:rsidP="00204B6F">
      <w:pPr>
        <w:pStyle w:val="Corptext"/>
        <w:tabs>
          <w:tab w:val="left" w:pos="567"/>
        </w:tabs>
        <w:spacing w:line="360" w:lineRule="auto"/>
        <w:rPr>
          <w:rFonts w:ascii="Times New Roman" w:hAnsi="Times New Roman"/>
          <w:szCs w:val="24"/>
        </w:rPr>
      </w:pPr>
    </w:p>
    <w:p w14:paraId="6B64F9D2" w14:textId="77777777" w:rsidR="00B65C93" w:rsidRPr="00FF430B" w:rsidRDefault="00B65C93" w:rsidP="00204B6F">
      <w:pPr>
        <w:pStyle w:val="Corptext"/>
        <w:tabs>
          <w:tab w:val="left" w:pos="567"/>
        </w:tabs>
        <w:spacing w:line="360" w:lineRule="auto"/>
        <w:rPr>
          <w:rFonts w:ascii="Times New Roman" w:hAnsi="Times New Roman"/>
          <w:szCs w:val="24"/>
        </w:rPr>
      </w:pPr>
    </w:p>
    <w:p w14:paraId="1BD0D30B" w14:textId="77777777" w:rsidR="00B65C93" w:rsidRPr="00FF430B" w:rsidRDefault="00B65C93" w:rsidP="00204B6F">
      <w:pPr>
        <w:pStyle w:val="Corptext"/>
        <w:tabs>
          <w:tab w:val="left" w:pos="567"/>
        </w:tabs>
        <w:spacing w:line="360" w:lineRule="auto"/>
        <w:rPr>
          <w:rFonts w:ascii="Times New Roman" w:hAnsi="Times New Roman"/>
          <w:szCs w:val="24"/>
        </w:rPr>
      </w:pPr>
    </w:p>
    <w:p w14:paraId="353D1A40" w14:textId="77777777" w:rsidR="00B65C93" w:rsidRPr="00FF430B" w:rsidRDefault="00B65C93" w:rsidP="00204B6F">
      <w:pPr>
        <w:pStyle w:val="Corptext"/>
        <w:tabs>
          <w:tab w:val="left" w:pos="567"/>
        </w:tabs>
        <w:spacing w:line="360" w:lineRule="auto"/>
        <w:rPr>
          <w:rFonts w:ascii="Times New Roman" w:hAnsi="Times New Roman"/>
          <w:szCs w:val="24"/>
        </w:rPr>
      </w:pPr>
    </w:p>
    <w:p w14:paraId="0424C725" w14:textId="77777777" w:rsidR="00B65C93" w:rsidRPr="00FF430B" w:rsidRDefault="00B65C93" w:rsidP="00204B6F">
      <w:pPr>
        <w:pStyle w:val="Corptext"/>
        <w:tabs>
          <w:tab w:val="left" w:pos="567"/>
        </w:tabs>
        <w:spacing w:line="360" w:lineRule="auto"/>
        <w:rPr>
          <w:rFonts w:ascii="Times New Roman" w:hAnsi="Times New Roman"/>
          <w:szCs w:val="24"/>
        </w:rPr>
      </w:pPr>
    </w:p>
    <w:p w14:paraId="11F88B45" w14:textId="77777777" w:rsidR="00B65C93" w:rsidRPr="00FF430B" w:rsidRDefault="00B65C93" w:rsidP="00204B6F">
      <w:pPr>
        <w:pStyle w:val="Corptext"/>
        <w:tabs>
          <w:tab w:val="left" w:pos="567"/>
        </w:tabs>
        <w:spacing w:line="360" w:lineRule="auto"/>
        <w:rPr>
          <w:rFonts w:ascii="Times New Roman" w:hAnsi="Times New Roman"/>
          <w:szCs w:val="24"/>
        </w:rPr>
      </w:pPr>
    </w:p>
    <w:p w14:paraId="07038BB8" w14:textId="77777777" w:rsidR="00B65C93" w:rsidRPr="00FF430B" w:rsidRDefault="00B65C93" w:rsidP="00204B6F">
      <w:pPr>
        <w:pStyle w:val="Corptext"/>
        <w:tabs>
          <w:tab w:val="left" w:pos="567"/>
        </w:tabs>
        <w:spacing w:line="360" w:lineRule="auto"/>
        <w:rPr>
          <w:rFonts w:ascii="Times New Roman" w:hAnsi="Times New Roman"/>
          <w:szCs w:val="24"/>
        </w:rPr>
      </w:pPr>
    </w:p>
    <w:p w14:paraId="2E13C76B" w14:textId="77777777" w:rsidR="00B65C93" w:rsidRPr="00FF430B" w:rsidRDefault="00B65C93" w:rsidP="00204B6F">
      <w:pPr>
        <w:pStyle w:val="Corptext"/>
        <w:tabs>
          <w:tab w:val="left" w:pos="567"/>
        </w:tabs>
        <w:spacing w:line="360" w:lineRule="auto"/>
        <w:rPr>
          <w:rFonts w:ascii="Times New Roman" w:hAnsi="Times New Roman"/>
          <w:szCs w:val="24"/>
        </w:rPr>
      </w:pPr>
    </w:p>
    <w:p w14:paraId="47D628D7" w14:textId="77777777" w:rsidR="00B65C93" w:rsidRPr="00FF430B" w:rsidRDefault="00B65C93" w:rsidP="00204B6F">
      <w:pPr>
        <w:pStyle w:val="Corptext"/>
        <w:tabs>
          <w:tab w:val="left" w:pos="567"/>
        </w:tabs>
        <w:spacing w:line="360" w:lineRule="auto"/>
        <w:rPr>
          <w:rFonts w:ascii="Times New Roman" w:hAnsi="Times New Roman"/>
          <w:szCs w:val="24"/>
        </w:rPr>
      </w:pPr>
    </w:p>
    <w:p w14:paraId="7DE99931" w14:textId="77777777" w:rsidR="00B65C93" w:rsidRPr="00FF430B" w:rsidRDefault="00B65C93" w:rsidP="00204B6F">
      <w:pPr>
        <w:pStyle w:val="Corptext"/>
        <w:tabs>
          <w:tab w:val="left" w:pos="567"/>
        </w:tabs>
        <w:spacing w:line="360" w:lineRule="auto"/>
        <w:rPr>
          <w:rFonts w:ascii="Times New Roman" w:hAnsi="Times New Roman"/>
          <w:szCs w:val="24"/>
        </w:rPr>
      </w:pPr>
    </w:p>
    <w:p w14:paraId="055E8423" w14:textId="77777777" w:rsidR="00704FE2" w:rsidRDefault="00704FE2" w:rsidP="00204B6F">
      <w:pPr>
        <w:jc w:val="right"/>
      </w:pPr>
    </w:p>
    <w:p w14:paraId="05A6EBE2" w14:textId="202AE870" w:rsidR="00BA7FF4" w:rsidRPr="00FF430B" w:rsidRDefault="00BA7FF4" w:rsidP="00204B6F">
      <w:pPr>
        <w:jc w:val="right"/>
        <w:rPr>
          <w:sz w:val="22"/>
          <w:szCs w:val="22"/>
        </w:rPr>
      </w:pPr>
      <w:r w:rsidRPr="00FF430B">
        <w:t>Anexa nr.</w:t>
      </w:r>
      <w:r w:rsidR="00FF430B">
        <w:t xml:space="preserve"> </w:t>
      </w:r>
      <w:r w:rsidRPr="00FF430B">
        <w:t>8</w:t>
      </w:r>
    </w:p>
    <w:p w14:paraId="6FB3F2F9" w14:textId="77777777" w:rsidR="00BA7FF4" w:rsidRPr="00FF430B" w:rsidRDefault="00BA7FF4" w:rsidP="00204B6F">
      <w:pPr>
        <w:jc w:val="right"/>
      </w:pPr>
      <w:r w:rsidRPr="00FF430B">
        <w:t xml:space="preserve">la </w:t>
      </w:r>
      <w:r w:rsidR="007A3B63" w:rsidRPr="00FF430B">
        <w:t>D</w:t>
      </w:r>
      <w:r w:rsidRPr="00FF430B">
        <w:t>ocumentația standard nr._____</w:t>
      </w:r>
    </w:p>
    <w:p w14:paraId="657D2B4C" w14:textId="77777777" w:rsidR="00BA7FF4" w:rsidRPr="00FF430B" w:rsidRDefault="00BA7FF4" w:rsidP="00204B6F">
      <w:pPr>
        <w:jc w:val="right"/>
      </w:pPr>
      <w:r w:rsidRPr="00FF430B">
        <w:t>din “____” ________ 20___</w:t>
      </w:r>
    </w:p>
    <w:p w14:paraId="0DF2F1BB" w14:textId="77777777" w:rsidR="00B65C93" w:rsidRPr="00FF430B" w:rsidRDefault="00B65C93" w:rsidP="00204B6F">
      <w:pPr>
        <w:pStyle w:val="Corptext"/>
        <w:tabs>
          <w:tab w:val="left" w:pos="567"/>
        </w:tabs>
        <w:spacing w:line="360" w:lineRule="auto"/>
        <w:rPr>
          <w:rFonts w:ascii="Times New Roman" w:hAnsi="Times New Roman"/>
          <w:szCs w:val="24"/>
        </w:rPr>
      </w:pPr>
    </w:p>
    <w:p w14:paraId="3C3054B9" w14:textId="77777777" w:rsidR="00BE49DD" w:rsidRPr="00FF430B" w:rsidRDefault="00BE49DD" w:rsidP="00204B6F">
      <w:pPr>
        <w:pStyle w:val="Corptext"/>
        <w:tabs>
          <w:tab w:val="left" w:pos="567"/>
        </w:tabs>
        <w:spacing w:line="360" w:lineRule="auto"/>
        <w:rPr>
          <w:rFonts w:ascii="Times New Roman" w:hAnsi="Times New Roman"/>
          <w:szCs w:val="24"/>
        </w:rPr>
      </w:pPr>
    </w:p>
    <w:p w14:paraId="252F031E" w14:textId="77777777" w:rsidR="00BB1EC7" w:rsidRPr="00FF430B" w:rsidRDefault="00BB1EC7" w:rsidP="00204B6F">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204B6F">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204B6F">
      <w:pPr>
        <w:pStyle w:val="Corptext"/>
        <w:tabs>
          <w:tab w:val="left" w:pos="567"/>
        </w:tabs>
        <w:spacing w:line="360" w:lineRule="auto"/>
        <w:rPr>
          <w:rFonts w:ascii="Times New Roman" w:hAnsi="Times New Roman"/>
          <w:szCs w:val="24"/>
        </w:rPr>
      </w:pPr>
    </w:p>
    <w:p w14:paraId="7BB2B8E5" w14:textId="77777777" w:rsidR="00211C74" w:rsidRPr="00FF430B" w:rsidRDefault="00211C74" w:rsidP="00204B6F">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04B6F">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04B6F">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04B6F">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204B6F">
      <w:pPr>
        <w:pStyle w:val="Corptext"/>
        <w:tabs>
          <w:tab w:val="left" w:pos="567"/>
        </w:tabs>
        <w:spacing w:line="360" w:lineRule="auto"/>
        <w:rPr>
          <w:rFonts w:ascii="Times New Roman" w:hAnsi="Times New Roman"/>
          <w:szCs w:val="24"/>
        </w:rPr>
      </w:pPr>
    </w:p>
    <w:p w14:paraId="360BECF4" w14:textId="77777777" w:rsidR="00211C74" w:rsidRPr="00FF430B" w:rsidRDefault="00211C74" w:rsidP="00204B6F">
      <w:pPr>
        <w:shd w:val="clear" w:color="auto" w:fill="FFFFFF" w:themeFill="background1"/>
        <w:spacing w:before="120"/>
        <w:rPr>
          <w:b/>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lang w:eastAsia="ru-RU"/>
        </w:rPr>
        <w:t xml:space="preserve">privind achiziționarea </w:t>
      </w:r>
      <w:r w:rsidRPr="00FF430B">
        <w:rPr>
          <w:b/>
          <w:shd w:val="clear" w:color="auto" w:fill="FFFFFF" w:themeFill="background1"/>
          <w:lang w:eastAsia="ru-RU"/>
        </w:rPr>
        <w:t>_______________________</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prin procedura de achiziție__________________________</w:t>
      </w:r>
      <w:r w:rsidR="002927B7" w:rsidRPr="00FF430B">
        <w:rPr>
          <w:b/>
          <w:lang w:eastAsia="ru-RU"/>
        </w:rPr>
        <w:t>___________,</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028E1673" w14:textId="77777777" w:rsidR="00BB1EC7" w:rsidRPr="00FF430B" w:rsidRDefault="00BB1EC7" w:rsidP="00204B6F">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204B6F">
      <w:pPr>
        <w:pStyle w:val="Corptext"/>
        <w:tabs>
          <w:tab w:val="left" w:pos="567"/>
        </w:tabs>
        <w:spacing w:line="360" w:lineRule="auto"/>
        <w:rPr>
          <w:rFonts w:ascii="Times New Roman" w:hAnsi="Times New Roman"/>
          <w:szCs w:val="24"/>
        </w:rPr>
      </w:pPr>
    </w:p>
    <w:p w14:paraId="37C20DD9" w14:textId="77777777" w:rsidR="00BB1EC7" w:rsidRPr="00FF430B" w:rsidRDefault="00BB1EC7" w:rsidP="00204B6F">
      <w:pPr>
        <w:pStyle w:val="Corptext"/>
        <w:tabs>
          <w:tab w:val="left" w:pos="567"/>
        </w:tabs>
        <w:spacing w:line="360" w:lineRule="auto"/>
        <w:rPr>
          <w:rFonts w:ascii="Times New Roman" w:hAnsi="Times New Roman"/>
          <w:szCs w:val="24"/>
        </w:rPr>
      </w:pPr>
    </w:p>
    <w:p w14:paraId="2A9A1F9D" w14:textId="77777777" w:rsidR="00BB1EC7" w:rsidRPr="00FF430B" w:rsidRDefault="00BB1EC7" w:rsidP="00204B6F">
      <w:pPr>
        <w:pStyle w:val="Corptext"/>
        <w:tabs>
          <w:tab w:val="left" w:pos="567"/>
        </w:tabs>
        <w:spacing w:line="360" w:lineRule="auto"/>
        <w:rPr>
          <w:rFonts w:ascii="Times New Roman" w:hAnsi="Times New Roman"/>
          <w:szCs w:val="24"/>
        </w:rPr>
      </w:pPr>
    </w:p>
    <w:p w14:paraId="75BBA572" w14:textId="77777777" w:rsidR="00BB1EC7" w:rsidRPr="00FF430B" w:rsidRDefault="00BB1EC7" w:rsidP="00204B6F">
      <w:pPr>
        <w:pStyle w:val="Corptext"/>
        <w:tabs>
          <w:tab w:val="left" w:pos="567"/>
        </w:tabs>
        <w:spacing w:line="360" w:lineRule="auto"/>
        <w:rPr>
          <w:rFonts w:ascii="Times New Roman" w:hAnsi="Times New Roman"/>
          <w:szCs w:val="24"/>
        </w:rPr>
      </w:pPr>
    </w:p>
    <w:p w14:paraId="3AC6F755" w14:textId="77777777" w:rsidR="00BE49DD" w:rsidRPr="00FF430B" w:rsidRDefault="00BE49DD" w:rsidP="00204B6F">
      <w:pPr>
        <w:pStyle w:val="Corptext"/>
        <w:tabs>
          <w:tab w:val="left" w:pos="567"/>
        </w:tabs>
        <w:spacing w:line="360" w:lineRule="auto"/>
        <w:rPr>
          <w:rFonts w:ascii="Times New Roman" w:hAnsi="Times New Roman"/>
          <w:szCs w:val="24"/>
        </w:rPr>
      </w:pPr>
    </w:p>
    <w:p w14:paraId="7E0B4786" w14:textId="77777777" w:rsidR="00BE49DD" w:rsidRPr="00FF430B" w:rsidRDefault="00BE49DD" w:rsidP="00204B6F">
      <w:pPr>
        <w:pStyle w:val="Corptext"/>
        <w:tabs>
          <w:tab w:val="left" w:pos="567"/>
        </w:tabs>
        <w:spacing w:line="360" w:lineRule="auto"/>
        <w:rPr>
          <w:rFonts w:ascii="Times New Roman" w:hAnsi="Times New Roman"/>
          <w:szCs w:val="24"/>
        </w:rPr>
      </w:pPr>
    </w:p>
    <w:p w14:paraId="11C3E31B" w14:textId="77777777" w:rsidR="00211C74" w:rsidRPr="00FF430B" w:rsidRDefault="00211C74" w:rsidP="00204B6F">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04B6F">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204B6F">
      <w:pPr>
        <w:pStyle w:val="Corptext"/>
        <w:tabs>
          <w:tab w:val="left" w:pos="567"/>
        </w:tabs>
        <w:spacing w:line="360" w:lineRule="auto"/>
        <w:rPr>
          <w:rFonts w:ascii="Times New Roman" w:hAnsi="Times New Roman"/>
          <w:szCs w:val="24"/>
        </w:rPr>
      </w:pPr>
    </w:p>
    <w:p w14:paraId="6C271CF2" w14:textId="77777777" w:rsidR="00BE49DD" w:rsidRPr="00FF430B" w:rsidRDefault="00BE49DD" w:rsidP="00204B6F">
      <w:pPr>
        <w:pStyle w:val="Corptext"/>
        <w:tabs>
          <w:tab w:val="left" w:pos="567"/>
        </w:tabs>
        <w:spacing w:line="360" w:lineRule="auto"/>
        <w:rPr>
          <w:rFonts w:ascii="Times New Roman" w:hAnsi="Times New Roman"/>
          <w:szCs w:val="24"/>
        </w:rPr>
      </w:pPr>
    </w:p>
    <w:p w14:paraId="338E51C6" w14:textId="77777777" w:rsidR="00BE49DD" w:rsidRPr="00FF430B" w:rsidRDefault="00BE49DD" w:rsidP="00204B6F">
      <w:pPr>
        <w:pStyle w:val="Corptext"/>
        <w:tabs>
          <w:tab w:val="left" w:pos="567"/>
        </w:tabs>
        <w:spacing w:line="360" w:lineRule="auto"/>
        <w:rPr>
          <w:rFonts w:ascii="Times New Roman" w:hAnsi="Times New Roman"/>
          <w:szCs w:val="24"/>
        </w:rPr>
      </w:pPr>
    </w:p>
    <w:p w14:paraId="75E3D518" w14:textId="77777777" w:rsidR="00BE49DD" w:rsidRPr="00FF430B" w:rsidRDefault="00BE49DD" w:rsidP="00204B6F">
      <w:pPr>
        <w:pStyle w:val="Corptext"/>
        <w:tabs>
          <w:tab w:val="left" w:pos="567"/>
        </w:tabs>
        <w:spacing w:line="360" w:lineRule="auto"/>
        <w:rPr>
          <w:rFonts w:ascii="Times New Roman" w:hAnsi="Times New Roman"/>
          <w:szCs w:val="24"/>
        </w:rPr>
      </w:pPr>
    </w:p>
    <w:p w14:paraId="4072F474" w14:textId="77777777" w:rsidR="00BE49DD" w:rsidRPr="00FF430B" w:rsidRDefault="00BE49DD" w:rsidP="00204B6F">
      <w:pPr>
        <w:pStyle w:val="Corptext"/>
        <w:tabs>
          <w:tab w:val="left" w:pos="567"/>
        </w:tabs>
        <w:spacing w:line="360" w:lineRule="auto"/>
        <w:rPr>
          <w:rFonts w:ascii="Times New Roman" w:hAnsi="Times New Roman"/>
          <w:szCs w:val="24"/>
        </w:rPr>
      </w:pPr>
    </w:p>
    <w:p w14:paraId="1518CE00" w14:textId="77777777" w:rsidR="00BE49DD" w:rsidRPr="00FF430B" w:rsidRDefault="00BE49DD" w:rsidP="00204B6F">
      <w:pPr>
        <w:pStyle w:val="Corptext"/>
        <w:tabs>
          <w:tab w:val="left" w:pos="567"/>
        </w:tabs>
        <w:spacing w:line="360" w:lineRule="auto"/>
        <w:rPr>
          <w:rFonts w:ascii="Times New Roman" w:hAnsi="Times New Roman"/>
          <w:szCs w:val="24"/>
        </w:rPr>
      </w:pPr>
    </w:p>
    <w:p w14:paraId="73A390E4" w14:textId="77777777" w:rsidR="00BE49DD" w:rsidRPr="00FF430B" w:rsidRDefault="00BE49DD" w:rsidP="00204B6F">
      <w:pPr>
        <w:pStyle w:val="Corptext"/>
        <w:tabs>
          <w:tab w:val="left" w:pos="567"/>
        </w:tabs>
        <w:spacing w:line="360" w:lineRule="auto"/>
        <w:rPr>
          <w:rFonts w:ascii="Times New Roman" w:hAnsi="Times New Roman"/>
          <w:szCs w:val="24"/>
        </w:rPr>
      </w:pPr>
    </w:p>
    <w:p w14:paraId="64FA7230" w14:textId="77777777" w:rsidR="00BE49DD" w:rsidRPr="00FF430B" w:rsidRDefault="00BE49DD" w:rsidP="00204B6F">
      <w:pPr>
        <w:pStyle w:val="Corptext"/>
        <w:tabs>
          <w:tab w:val="left" w:pos="567"/>
        </w:tabs>
        <w:spacing w:line="360" w:lineRule="auto"/>
        <w:rPr>
          <w:rFonts w:ascii="Times New Roman" w:hAnsi="Times New Roman"/>
          <w:szCs w:val="24"/>
        </w:rPr>
      </w:pPr>
    </w:p>
    <w:p w14:paraId="76FB82E9" w14:textId="77777777" w:rsidR="00BE49DD" w:rsidRPr="00FF430B" w:rsidRDefault="00BE49DD" w:rsidP="00204B6F">
      <w:pPr>
        <w:pStyle w:val="Corptext"/>
        <w:tabs>
          <w:tab w:val="left" w:pos="567"/>
        </w:tabs>
        <w:spacing w:line="360" w:lineRule="auto"/>
        <w:rPr>
          <w:rFonts w:ascii="Times New Roman" w:hAnsi="Times New Roman"/>
          <w:szCs w:val="24"/>
        </w:rPr>
      </w:pPr>
    </w:p>
    <w:p w14:paraId="29DA1EEE" w14:textId="77777777" w:rsidR="00BE49DD" w:rsidRPr="00FF430B" w:rsidRDefault="00BE49DD" w:rsidP="00204B6F">
      <w:pPr>
        <w:pStyle w:val="Corptext"/>
        <w:tabs>
          <w:tab w:val="left" w:pos="567"/>
        </w:tabs>
        <w:spacing w:line="360" w:lineRule="auto"/>
        <w:rPr>
          <w:rFonts w:ascii="Times New Roman" w:hAnsi="Times New Roman"/>
          <w:szCs w:val="24"/>
        </w:rPr>
      </w:pPr>
    </w:p>
    <w:p w14:paraId="15FFD46F" w14:textId="77777777" w:rsidR="00704FE2" w:rsidRDefault="00704FE2" w:rsidP="00204B6F">
      <w:pPr>
        <w:jc w:val="right"/>
      </w:pPr>
    </w:p>
    <w:p w14:paraId="2FE154B9" w14:textId="2923E5E2" w:rsidR="00BE49DD" w:rsidRPr="00FF430B" w:rsidRDefault="00BE49DD" w:rsidP="00204B6F">
      <w:pPr>
        <w:jc w:val="right"/>
        <w:rPr>
          <w:sz w:val="22"/>
          <w:szCs w:val="22"/>
        </w:rPr>
      </w:pPr>
      <w:r w:rsidRPr="00FF430B">
        <w:t>Anexa nr.</w:t>
      </w:r>
      <w:r w:rsidR="00FF430B">
        <w:t xml:space="preserve"> </w:t>
      </w:r>
      <w:r w:rsidRPr="00FF430B">
        <w:t>9</w:t>
      </w:r>
    </w:p>
    <w:p w14:paraId="727C02E3" w14:textId="77777777" w:rsidR="00BE49DD" w:rsidRPr="00FF430B" w:rsidRDefault="00BE49DD" w:rsidP="00204B6F">
      <w:pPr>
        <w:jc w:val="right"/>
      </w:pPr>
      <w:r w:rsidRPr="00FF430B">
        <w:t xml:space="preserve">la </w:t>
      </w:r>
      <w:r w:rsidR="007A3B63" w:rsidRPr="00FF430B">
        <w:t>D</w:t>
      </w:r>
      <w:r w:rsidRPr="00FF430B">
        <w:t>ocumentația standard nr._____</w:t>
      </w:r>
    </w:p>
    <w:p w14:paraId="1A87BBD3" w14:textId="77777777" w:rsidR="00BE49DD" w:rsidRPr="00FF430B" w:rsidRDefault="00BE49DD" w:rsidP="00204B6F">
      <w:pPr>
        <w:jc w:val="right"/>
      </w:pPr>
      <w:r w:rsidRPr="00FF430B">
        <w:t>din “____” ________ 20___</w:t>
      </w:r>
    </w:p>
    <w:p w14:paraId="643D3CC8" w14:textId="77777777" w:rsidR="00BB1EC7" w:rsidRPr="00FF430B" w:rsidRDefault="00BB1EC7" w:rsidP="00204B6F">
      <w:pPr>
        <w:pStyle w:val="Corptext"/>
        <w:tabs>
          <w:tab w:val="left" w:pos="567"/>
        </w:tabs>
        <w:spacing w:line="360" w:lineRule="auto"/>
        <w:rPr>
          <w:rFonts w:ascii="Times New Roman" w:hAnsi="Times New Roman"/>
          <w:szCs w:val="24"/>
        </w:rPr>
      </w:pPr>
    </w:p>
    <w:bookmarkEnd w:id="47"/>
    <w:p w14:paraId="1C51A82A" w14:textId="77777777" w:rsidR="00AA1372" w:rsidRPr="00FF430B" w:rsidRDefault="00AA1372" w:rsidP="00204B6F">
      <w:pPr>
        <w:pStyle w:val="Corptext"/>
        <w:tabs>
          <w:tab w:val="left" w:pos="567"/>
        </w:tabs>
        <w:rPr>
          <w:rFonts w:ascii="Times New Roman" w:hAnsi="Times New Roman"/>
          <w:b/>
          <w:szCs w:val="24"/>
        </w:rPr>
      </w:pPr>
    </w:p>
    <w:p w14:paraId="03AD0F21"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204B6F">
      <w:pPr>
        <w:pStyle w:val="Corptext"/>
        <w:tabs>
          <w:tab w:val="left" w:pos="567"/>
        </w:tabs>
        <w:rPr>
          <w:rFonts w:ascii="Times New Roman" w:hAnsi="Times New Roman"/>
          <w:b/>
          <w:szCs w:val="24"/>
        </w:rPr>
      </w:pPr>
    </w:p>
    <w:p w14:paraId="7A2AAB82"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204B6F">
      <w:pPr>
        <w:pStyle w:val="Corptext"/>
        <w:tabs>
          <w:tab w:val="left" w:pos="567"/>
        </w:tabs>
        <w:rPr>
          <w:rFonts w:ascii="Times New Roman" w:hAnsi="Times New Roman"/>
          <w:szCs w:val="24"/>
        </w:rPr>
      </w:pPr>
    </w:p>
    <w:p w14:paraId="5D1725F5" w14:textId="77777777" w:rsidR="00AA1372" w:rsidRPr="00FF430B" w:rsidRDefault="00AA1372" w:rsidP="00204B6F">
      <w:pPr>
        <w:pStyle w:val="Corptext"/>
        <w:tabs>
          <w:tab w:val="left" w:pos="567"/>
        </w:tabs>
        <w:rPr>
          <w:rFonts w:ascii="Times New Roman" w:hAnsi="Times New Roman"/>
          <w:szCs w:val="24"/>
        </w:rPr>
      </w:pPr>
    </w:p>
    <w:p w14:paraId="5C17FDCC"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204B6F">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04B6F">
      <w:pPr>
        <w:pStyle w:val="Corptext"/>
        <w:numPr>
          <w:ilvl w:val="0"/>
          <w:numId w:val="7"/>
        </w:numPr>
        <w:tabs>
          <w:tab w:val="left" w:pos="1069"/>
        </w:tabs>
        <w:ind w:left="0" w:firstLine="0"/>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204B6F">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rsidP="00204B6F">
      <w:pPr>
        <w:pStyle w:val="Corptext"/>
        <w:tabs>
          <w:tab w:val="left" w:pos="567"/>
        </w:tabs>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04B6F">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204B6F">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04B6F">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204B6F">
      <w:pPr>
        <w:pStyle w:val="Corptext"/>
        <w:tabs>
          <w:tab w:val="left" w:pos="567"/>
        </w:tabs>
        <w:rPr>
          <w:rFonts w:ascii="Times New Roman" w:hAnsi="Times New Roman"/>
          <w:szCs w:val="24"/>
        </w:rPr>
      </w:pPr>
    </w:p>
    <w:p w14:paraId="59A22C7D" w14:textId="77777777" w:rsidR="00AA1372" w:rsidRPr="00FF430B" w:rsidRDefault="00A227F2" w:rsidP="00204B6F">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204B6F">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204B6F">
      <w:pPr>
        <w:spacing w:after="200" w:line="276" w:lineRule="auto"/>
        <w:jc w:val="center"/>
        <w:rPr>
          <w:lang w:eastAsia="zh-CN"/>
        </w:rPr>
      </w:pPr>
      <w:bookmarkStart w:id="48" w:name="_Toc449692097"/>
    </w:p>
    <w:p w14:paraId="54002888" w14:textId="6136D6BB" w:rsidR="00BA7FF4" w:rsidRPr="00FF430B" w:rsidRDefault="00BA7FF4" w:rsidP="00204B6F">
      <w:pPr>
        <w:jc w:val="right"/>
        <w:rPr>
          <w:sz w:val="22"/>
          <w:szCs w:val="22"/>
        </w:rPr>
      </w:pPr>
      <w:r w:rsidRPr="00FF430B">
        <w:lastRenderedPageBreak/>
        <w:t>Anexa nr.</w:t>
      </w:r>
      <w:r w:rsidR="00FF430B">
        <w:t xml:space="preserve"> </w:t>
      </w:r>
      <w:r w:rsidR="00BE49DD" w:rsidRPr="00FF430B">
        <w:t>10</w:t>
      </w:r>
    </w:p>
    <w:p w14:paraId="251FD827" w14:textId="77777777" w:rsidR="00BA7FF4" w:rsidRPr="00FF430B" w:rsidRDefault="00BA7FF4" w:rsidP="00204B6F">
      <w:pPr>
        <w:jc w:val="right"/>
      </w:pPr>
      <w:r w:rsidRPr="00FF430B">
        <w:t xml:space="preserve">la </w:t>
      </w:r>
      <w:r w:rsidR="007A3B63" w:rsidRPr="00FF430B">
        <w:t>D</w:t>
      </w:r>
      <w:r w:rsidRPr="00FF430B">
        <w:t>ocumentația standard nr._____</w:t>
      </w:r>
    </w:p>
    <w:p w14:paraId="51B4157A" w14:textId="77777777" w:rsidR="00BA7FF4" w:rsidRPr="00FF430B" w:rsidRDefault="00BA7FF4" w:rsidP="00204B6F">
      <w:pPr>
        <w:jc w:val="right"/>
      </w:pPr>
      <w:r w:rsidRPr="00FF430B">
        <w:t>din “____” ________ 20___</w:t>
      </w:r>
    </w:p>
    <w:p w14:paraId="04A8C3D6" w14:textId="77777777" w:rsidR="00B65C93" w:rsidRPr="00FF430B" w:rsidRDefault="00B65C93" w:rsidP="00204B6F">
      <w:pPr>
        <w:spacing w:after="200" w:line="276" w:lineRule="auto"/>
        <w:jc w:val="center"/>
        <w:rPr>
          <w:lang w:eastAsia="zh-CN"/>
        </w:rPr>
      </w:pPr>
    </w:p>
    <w:p w14:paraId="596DAC67" w14:textId="77777777" w:rsidR="00950D18" w:rsidRPr="00FF430B" w:rsidRDefault="00950D18" w:rsidP="00204B6F">
      <w:pPr>
        <w:rPr>
          <w:lang w:eastAsia="zh-CN"/>
        </w:rPr>
      </w:pPr>
    </w:p>
    <w:bookmarkEnd w:id="48"/>
    <w:p w14:paraId="5F7BC614" w14:textId="77777777" w:rsidR="008B330F" w:rsidRPr="00FF430B" w:rsidRDefault="008B330F" w:rsidP="00204B6F">
      <w:pPr>
        <w:jc w:val="center"/>
        <w:rPr>
          <w:b/>
        </w:rPr>
      </w:pPr>
    </w:p>
    <w:p w14:paraId="2A6AE53A" w14:textId="77777777" w:rsidR="00AA1372" w:rsidRPr="00FF430B" w:rsidRDefault="00A227F2" w:rsidP="00204B6F">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204B6F">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204B6F">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204B6F">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204B6F">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204B6F">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204B6F">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204B6F">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204B6F">
            <w:pPr>
              <w:pStyle w:val="Corptext"/>
              <w:tabs>
                <w:tab w:val="left" w:pos="567"/>
              </w:tabs>
              <w:rPr>
                <w:rFonts w:ascii="Times New Roman" w:hAnsi="Times New Roman"/>
                <w:szCs w:val="24"/>
              </w:rPr>
            </w:pPr>
          </w:p>
          <w:p w14:paraId="407D3D03" w14:textId="77777777" w:rsidR="00AA1372" w:rsidRPr="00FF430B" w:rsidRDefault="00AA1372" w:rsidP="00204B6F">
            <w:pPr>
              <w:pStyle w:val="Corptext"/>
              <w:tabs>
                <w:tab w:val="left" w:pos="567"/>
              </w:tabs>
              <w:rPr>
                <w:rFonts w:ascii="Times New Roman" w:hAnsi="Times New Roman"/>
                <w:szCs w:val="24"/>
              </w:rPr>
            </w:pPr>
          </w:p>
          <w:p w14:paraId="1F9A6ED0" w14:textId="77777777" w:rsidR="00AA1372" w:rsidRPr="00FF430B" w:rsidRDefault="00AA1372" w:rsidP="00204B6F">
            <w:pPr>
              <w:pStyle w:val="Corptext"/>
              <w:tabs>
                <w:tab w:val="left" w:pos="567"/>
              </w:tabs>
              <w:rPr>
                <w:rFonts w:ascii="Times New Roman" w:hAnsi="Times New Roman"/>
                <w:szCs w:val="24"/>
              </w:rPr>
            </w:pPr>
          </w:p>
          <w:p w14:paraId="0299E96C" w14:textId="77777777" w:rsidR="00AA1372" w:rsidRPr="00FF430B" w:rsidRDefault="00AA1372" w:rsidP="00204B6F">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204B6F">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204B6F">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204B6F">
            <w:pPr>
              <w:pStyle w:val="Corptext"/>
              <w:tabs>
                <w:tab w:val="left" w:pos="567"/>
              </w:tabs>
              <w:rPr>
                <w:rFonts w:ascii="Times New Roman" w:hAnsi="Times New Roman"/>
                <w:szCs w:val="24"/>
              </w:rPr>
            </w:pPr>
          </w:p>
          <w:p w14:paraId="54ABA37C" w14:textId="77777777" w:rsidR="00AA1372" w:rsidRPr="00FF430B" w:rsidRDefault="00AA1372" w:rsidP="00204B6F">
            <w:pPr>
              <w:pStyle w:val="Corptext"/>
              <w:tabs>
                <w:tab w:val="left" w:pos="567"/>
              </w:tabs>
              <w:rPr>
                <w:rFonts w:ascii="Times New Roman" w:hAnsi="Times New Roman"/>
                <w:szCs w:val="24"/>
              </w:rPr>
            </w:pPr>
          </w:p>
          <w:p w14:paraId="57ABB82B" w14:textId="77777777" w:rsidR="00AA1372" w:rsidRPr="00FF430B" w:rsidRDefault="00AA1372" w:rsidP="00204B6F">
            <w:pPr>
              <w:pStyle w:val="Corptext"/>
              <w:tabs>
                <w:tab w:val="left" w:pos="567"/>
              </w:tabs>
              <w:rPr>
                <w:rFonts w:ascii="Times New Roman" w:hAnsi="Times New Roman"/>
                <w:szCs w:val="24"/>
              </w:rPr>
            </w:pPr>
          </w:p>
          <w:p w14:paraId="71C52794" w14:textId="77777777" w:rsidR="00AA1372" w:rsidRPr="00FF430B" w:rsidRDefault="00AA1372" w:rsidP="00204B6F">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204B6F">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204B6F">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204B6F">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204B6F">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204B6F">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204B6F">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204B6F">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204B6F">
            <w:pPr>
              <w:pStyle w:val="Corptext"/>
              <w:tabs>
                <w:tab w:val="left" w:pos="567"/>
              </w:tabs>
              <w:rPr>
                <w:rFonts w:ascii="Times New Roman" w:hAnsi="Times New Roman"/>
                <w:szCs w:val="24"/>
              </w:rPr>
            </w:pPr>
          </w:p>
        </w:tc>
      </w:tr>
    </w:tbl>
    <w:p w14:paraId="76BAB200" w14:textId="77777777" w:rsidR="00AA1372" w:rsidRPr="00FF430B" w:rsidRDefault="00AA1372" w:rsidP="00204B6F">
      <w:pPr>
        <w:jc w:val="both"/>
      </w:pPr>
    </w:p>
    <w:p w14:paraId="734BA21B" w14:textId="77777777" w:rsidR="00E706C1" w:rsidRPr="00FF430B" w:rsidRDefault="00E706C1" w:rsidP="00204B6F">
      <w:pPr>
        <w:jc w:val="both"/>
      </w:pPr>
    </w:p>
    <w:p w14:paraId="3796EC9B"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204B6F">
      <w:pPr>
        <w:jc w:val="both"/>
        <w:rPr>
          <w:rFonts w:eastAsia="PMingLiU"/>
          <w:lang w:eastAsia="zh-CN"/>
        </w:rPr>
      </w:pPr>
    </w:p>
    <w:p w14:paraId="27CDD0CA" w14:textId="77777777" w:rsidR="00B65C93" w:rsidRPr="00FF430B" w:rsidRDefault="00B65C93" w:rsidP="00204B6F">
      <w:pPr>
        <w:jc w:val="both"/>
        <w:rPr>
          <w:rFonts w:eastAsia="PMingLiU"/>
          <w:lang w:eastAsia="zh-CN"/>
        </w:rPr>
      </w:pPr>
    </w:p>
    <w:p w14:paraId="1DCFA8EE" w14:textId="77777777" w:rsidR="00B65C93" w:rsidRPr="00FF430B" w:rsidRDefault="00B65C93" w:rsidP="00204B6F">
      <w:pPr>
        <w:jc w:val="both"/>
        <w:rPr>
          <w:rFonts w:eastAsia="PMingLiU"/>
          <w:lang w:eastAsia="zh-CN"/>
        </w:rPr>
      </w:pPr>
    </w:p>
    <w:p w14:paraId="42907A3E" w14:textId="77777777" w:rsidR="00B65C93" w:rsidRPr="00FF430B" w:rsidRDefault="00B65C93" w:rsidP="00204B6F">
      <w:pPr>
        <w:jc w:val="both"/>
        <w:rPr>
          <w:rFonts w:eastAsia="PMingLiU"/>
          <w:lang w:eastAsia="zh-CN"/>
        </w:rPr>
      </w:pPr>
    </w:p>
    <w:p w14:paraId="3BAE76D0" w14:textId="77777777" w:rsidR="00B65C93" w:rsidRPr="00FF430B" w:rsidRDefault="00B65C93" w:rsidP="00204B6F">
      <w:pPr>
        <w:jc w:val="both"/>
        <w:rPr>
          <w:rFonts w:eastAsia="PMingLiU"/>
          <w:lang w:eastAsia="zh-CN"/>
        </w:rPr>
      </w:pPr>
    </w:p>
    <w:p w14:paraId="2F10DEAF" w14:textId="77777777" w:rsidR="00B65C93" w:rsidRPr="00FF430B" w:rsidRDefault="00B65C93" w:rsidP="00204B6F">
      <w:pPr>
        <w:jc w:val="both"/>
        <w:rPr>
          <w:rFonts w:eastAsia="PMingLiU"/>
          <w:lang w:eastAsia="zh-CN"/>
        </w:rPr>
      </w:pPr>
    </w:p>
    <w:p w14:paraId="353BA03D" w14:textId="77777777" w:rsidR="00B65C93" w:rsidRPr="00FF430B" w:rsidRDefault="00B65C93" w:rsidP="00204B6F">
      <w:pPr>
        <w:jc w:val="both"/>
        <w:rPr>
          <w:rFonts w:eastAsia="PMingLiU"/>
          <w:lang w:eastAsia="zh-CN"/>
        </w:rPr>
      </w:pPr>
    </w:p>
    <w:p w14:paraId="4B7F14A2" w14:textId="77777777" w:rsidR="00B65C93" w:rsidRPr="00FF430B" w:rsidRDefault="00B65C93" w:rsidP="00204B6F">
      <w:pPr>
        <w:jc w:val="both"/>
        <w:rPr>
          <w:rFonts w:eastAsia="PMingLiU"/>
          <w:lang w:eastAsia="zh-CN"/>
        </w:rPr>
      </w:pPr>
    </w:p>
    <w:p w14:paraId="654767D6" w14:textId="77777777" w:rsidR="00B65C93" w:rsidRPr="00FF430B" w:rsidRDefault="00B65C93" w:rsidP="00204B6F">
      <w:pPr>
        <w:jc w:val="both"/>
        <w:rPr>
          <w:rFonts w:eastAsia="PMingLiU"/>
          <w:lang w:eastAsia="zh-CN"/>
        </w:rPr>
      </w:pPr>
    </w:p>
    <w:p w14:paraId="7F67668A" w14:textId="77777777" w:rsidR="00B65C93" w:rsidRPr="00FF430B" w:rsidRDefault="00B65C93" w:rsidP="00204B6F">
      <w:pPr>
        <w:jc w:val="both"/>
        <w:rPr>
          <w:rFonts w:eastAsia="PMingLiU"/>
          <w:lang w:eastAsia="zh-CN"/>
        </w:rPr>
      </w:pPr>
    </w:p>
    <w:p w14:paraId="3CD5A841" w14:textId="77777777" w:rsidR="00B65C93" w:rsidRPr="00FF430B" w:rsidRDefault="00B65C93" w:rsidP="00204B6F">
      <w:pPr>
        <w:jc w:val="both"/>
        <w:rPr>
          <w:rFonts w:eastAsia="PMingLiU"/>
          <w:lang w:eastAsia="zh-CN"/>
        </w:rPr>
      </w:pPr>
    </w:p>
    <w:p w14:paraId="6BA4A3A5" w14:textId="77777777" w:rsidR="00B65C93" w:rsidRPr="00FF430B" w:rsidRDefault="00B65C93" w:rsidP="00204B6F">
      <w:pPr>
        <w:jc w:val="both"/>
        <w:rPr>
          <w:rFonts w:eastAsia="PMingLiU"/>
          <w:lang w:eastAsia="zh-CN"/>
        </w:rPr>
      </w:pPr>
    </w:p>
    <w:p w14:paraId="2626EF92" w14:textId="77777777" w:rsidR="00B65C93" w:rsidRPr="00FF430B" w:rsidRDefault="00B65C93" w:rsidP="00204B6F">
      <w:pPr>
        <w:jc w:val="both"/>
        <w:rPr>
          <w:rFonts w:eastAsia="PMingLiU"/>
          <w:lang w:eastAsia="zh-CN"/>
        </w:rPr>
      </w:pPr>
    </w:p>
    <w:p w14:paraId="3EC18CFB" w14:textId="77777777" w:rsidR="00B65C93" w:rsidRPr="00FF430B" w:rsidRDefault="00B65C93" w:rsidP="00204B6F">
      <w:pPr>
        <w:jc w:val="both"/>
        <w:rPr>
          <w:rFonts w:eastAsia="PMingLiU"/>
          <w:lang w:eastAsia="zh-CN"/>
        </w:rPr>
      </w:pPr>
    </w:p>
    <w:p w14:paraId="224A43F7" w14:textId="77777777" w:rsidR="00B65C93" w:rsidRPr="00FF430B" w:rsidRDefault="00B65C93" w:rsidP="00204B6F">
      <w:pPr>
        <w:jc w:val="both"/>
        <w:rPr>
          <w:rFonts w:eastAsia="PMingLiU"/>
          <w:lang w:eastAsia="zh-CN"/>
        </w:rPr>
      </w:pPr>
    </w:p>
    <w:p w14:paraId="161E18D9" w14:textId="77777777" w:rsidR="00B65C93" w:rsidRPr="00FF430B" w:rsidRDefault="00B65C93" w:rsidP="00204B6F">
      <w:pPr>
        <w:jc w:val="both"/>
        <w:rPr>
          <w:rFonts w:eastAsia="PMingLiU"/>
          <w:lang w:eastAsia="zh-CN"/>
        </w:rPr>
      </w:pPr>
    </w:p>
    <w:p w14:paraId="1BAC0690" w14:textId="77777777" w:rsidR="00B65C93" w:rsidRPr="00FF430B" w:rsidRDefault="00B65C93" w:rsidP="00204B6F">
      <w:pPr>
        <w:jc w:val="both"/>
        <w:rPr>
          <w:rFonts w:eastAsia="PMingLiU"/>
          <w:lang w:eastAsia="zh-CN"/>
        </w:rPr>
      </w:pPr>
    </w:p>
    <w:p w14:paraId="318491F6" w14:textId="77777777" w:rsidR="00B65C93" w:rsidRPr="00FF430B" w:rsidRDefault="00B65C93" w:rsidP="00204B6F">
      <w:pPr>
        <w:jc w:val="both"/>
        <w:rPr>
          <w:rFonts w:eastAsia="PMingLiU"/>
          <w:lang w:eastAsia="zh-CN"/>
        </w:rPr>
      </w:pPr>
    </w:p>
    <w:p w14:paraId="45E0676E" w14:textId="77777777" w:rsidR="00B65C93" w:rsidRPr="00FF430B" w:rsidRDefault="00B65C93" w:rsidP="00204B6F">
      <w:pPr>
        <w:jc w:val="both"/>
        <w:rPr>
          <w:rFonts w:eastAsia="PMingLiU"/>
          <w:lang w:eastAsia="zh-CN"/>
        </w:rPr>
      </w:pPr>
    </w:p>
    <w:p w14:paraId="4CECB15D" w14:textId="0FD8B6A7" w:rsidR="00BA7FF4" w:rsidRPr="00FF430B" w:rsidRDefault="00BA7FF4" w:rsidP="00204B6F">
      <w:pPr>
        <w:jc w:val="right"/>
        <w:rPr>
          <w:sz w:val="22"/>
          <w:szCs w:val="22"/>
        </w:rPr>
      </w:pPr>
      <w:r w:rsidRPr="00FF430B">
        <w:t>Anexa nr.</w:t>
      </w:r>
      <w:r w:rsidR="00FF430B">
        <w:t xml:space="preserve"> </w:t>
      </w:r>
      <w:r w:rsidRPr="00FF430B">
        <w:t>1</w:t>
      </w:r>
      <w:r w:rsidR="00BE49DD" w:rsidRPr="00FF430B">
        <w:t>1</w:t>
      </w:r>
    </w:p>
    <w:p w14:paraId="2F5D24C9" w14:textId="77777777" w:rsidR="00BA7FF4" w:rsidRPr="00FF430B" w:rsidRDefault="00BA7FF4" w:rsidP="00204B6F">
      <w:pPr>
        <w:jc w:val="right"/>
      </w:pPr>
      <w:r w:rsidRPr="00FF430B">
        <w:t xml:space="preserve">la </w:t>
      </w:r>
      <w:r w:rsidR="009E719D" w:rsidRPr="00FF430B">
        <w:t>D</w:t>
      </w:r>
      <w:r w:rsidRPr="00FF430B">
        <w:t>ocumentația standard nr._____</w:t>
      </w:r>
    </w:p>
    <w:p w14:paraId="2359115B" w14:textId="77777777" w:rsidR="00BA7FF4" w:rsidRPr="00FF430B" w:rsidRDefault="00BA7FF4" w:rsidP="00204B6F">
      <w:pPr>
        <w:jc w:val="right"/>
      </w:pPr>
      <w:r w:rsidRPr="00FF430B">
        <w:t>din “____” ________ 20___</w:t>
      </w:r>
    </w:p>
    <w:p w14:paraId="2AFB9DD6" w14:textId="77777777" w:rsidR="00B65C93" w:rsidRPr="00FF430B" w:rsidRDefault="00B65C93" w:rsidP="00204B6F">
      <w:pPr>
        <w:jc w:val="both"/>
        <w:rPr>
          <w:rFonts w:eastAsia="PMingLiU"/>
          <w:lang w:eastAsia="zh-CN"/>
        </w:rPr>
      </w:pPr>
    </w:p>
    <w:p w14:paraId="11E2E30D" w14:textId="77777777" w:rsidR="00B65C93" w:rsidRPr="00FF430B" w:rsidRDefault="00B65C93" w:rsidP="00204B6F">
      <w:pPr>
        <w:jc w:val="both"/>
        <w:rPr>
          <w:rFonts w:eastAsia="PMingLiU"/>
          <w:lang w:eastAsia="zh-CN"/>
        </w:rPr>
      </w:pPr>
    </w:p>
    <w:p w14:paraId="482D2810" w14:textId="77777777" w:rsidR="00B65C93" w:rsidRPr="00FF430B" w:rsidRDefault="00B65C93" w:rsidP="00204B6F">
      <w:pPr>
        <w:jc w:val="both"/>
        <w:rPr>
          <w:rFonts w:eastAsia="PMingLiU"/>
          <w:lang w:eastAsia="zh-CN"/>
        </w:rPr>
      </w:pPr>
    </w:p>
    <w:p w14:paraId="0766CC73" w14:textId="77777777" w:rsidR="008B330F" w:rsidRPr="00FF430B" w:rsidRDefault="008B330F" w:rsidP="00204B6F">
      <w:pPr>
        <w:jc w:val="center"/>
        <w:rPr>
          <w:rFonts w:eastAsia="PMingLiU"/>
          <w:lang w:eastAsia="zh-CN"/>
        </w:rPr>
      </w:pPr>
    </w:p>
    <w:p w14:paraId="0DBE1B11" w14:textId="77777777" w:rsidR="00D01642" w:rsidRPr="00FF430B" w:rsidRDefault="00A227F2" w:rsidP="00204B6F">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204B6F">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204B6F">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204B6F">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204B6F">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204B6F">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204B6F">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204B6F">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204B6F">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204B6F">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204B6F">
            <w:pPr>
              <w:pStyle w:val="Corptext"/>
              <w:tabs>
                <w:tab w:val="left" w:pos="567"/>
              </w:tabs>
              <w:rPr>
                <w:rFonts w:ascii="Times New Roman" w:hAnsi="Times New Roman"/>
                <w:szCs w:val="24"/>
              </w:rPr>
            </w:pPr>
          </w:p>
          <w:p w14:paraId="7261E288" w14:textId="77777777" w:rsidR="00D01642" w:rsidRPr="00FF430B" w:rsidRDefault="00D01642" w:rsidP="00204B6F">
            <w:pPr>
              <w:pStyle w:val="Corptext"/>
              <w:tabs>
                <w:tab w:val="left" w:pos="567"/>
              </w:tabs>
              <w:rPr>
                <w:rFonts w:ascii="Times New Roman" w:hAnsi="Times New Roman"/>
                <w:szCs w:val="24"/>
              </w:rPr>
            </w:pPr>
          </w:p>
          <w:p w14:paraId="303C6D39" w14:textId="77777777" w:rsidR="00D01642" w:rsidRPr="00FF430B" w:rsidRDefault="00D01642" w:rsidP="00204B6F">
            <w:pPr>
              <w:pStyle w:val="Corptext"/>
              <w:tabs>
                <w:tab w:val="left" w:pos="567"/>
              </w:tabs>
              <w:rPr>
                <w:rFonts w:ascii="Times New Roman" w:hAnsi="Times New Roman"/>
                <w:szCs w:val="24"/>
              </w:rPr>
            </w:pPr>
          </w:p>
          <w:p w14:paraId="1936FA40" w14:textId="77777777" w:rsidR="00D01642" w:rsidRPr="00FF430B" w:rsidRDefault="00D01642" w:rsidP="00204B6F">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204B6F">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204B6F">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204B6F">
            <w:pPr>
              <w:pStyle w:val="Corptext"/>
              <w:tabs>
                <w:tab w:val="left" w:pos="567"/>
              </w:tabs>
              <w:rPr>
                <w:rFonts w:ascii="Times New Roman" w:hAnsi="Times New Roman"/>
                <w:szCs w:val="24"/>
              </w:rPr>
            </w:pPr>
          </w:p>
          <w:p w14:paraId="3CEB5A05" w14:textId="77777777" w:rsidR="00D01642" w:rsidRPr="00FF430B" w:rsidRDefault="00D01642" w:rsidP="00204B6F">
            <w:pPr>
              <w:pStyle w:val="Corptext"/>
              <w:tabs>
                <w:tab w:val="left" w:pos="567"/>
              </w:tabs>
              <w:rPr>
                <w:rFonts w:ascii="Times New Roman" w:hAnsi="Times New Roman"/>
                <w:szCs w:val="24"/>
              </w:rPr>
            </w:pPr>
          </w:p>
          <w:p w14:paraId="2BE9467D" w14:textId="77777777" w:rsidR="00D01642" w:rsidRPr="00FF430B" w:rsidRDefault="00D01642" w:rsidP="00204B6F">
            <w:pPr>
              <w:pStyle w:val="Corptext"/>
              <w:tabs>
                <w:tab w:val="left" w:pos="567"/>
              </w:tabs>
              <w:rPr>
                <w:rFonts w:ascii="Times New Roman" w:hAnsi="Times New Roman"/>
                <w:szCs w:val="24"/>
              </w:rPr>
            </w:pPr>
          </w:p>
          <w:p w14:paraId="2F41E6A1" w14:textId="77777777" w:rsidR="00D01642" w:rsidRPr="00FF430B" w:rsidRDefault="00D01642" w:rsidP="00204B6F">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204B6F">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204B6F">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204B6F">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204B6F">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204B6F">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204B6F">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204B6F">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204B6F">
            <w:pPr>
              <w:pStyle w:val="Corptext"/>
              <w:tabs>
                <w:tab w:val="left" w:pos="567"/>
              </w:tabs>
              <w:rPr>
                <w:rFonts w:ascii="Times New Roman" w:hAnsi="Times New Roman"/>
                <w:szCs w:val="24"/>
              </w:rPr>
            </w:pPr>
          </w:p>
        </w:tc>
      </w:tr>
    </w:tbl>
    <w:p w14:paraId="19243881" w14:textId="77777777" w:rsidR="003207B4" w:rsidRPr="00FF430B" w:rsidRDefault="003207B4" w:rsidP="00204B6F">
      <w:pPr>
        <w:jc w:val="both"/>
        <w:rPr>
          <w:rFonts w:eastAsia="PMingLiU"/>
          <w:lang w:eastAsia="zh-CN"/>
        </w:rPr>
      </w:pPr>
    </w:p>
    <w:p w14:paraId="1D9878FF" w14:textId="77777777" w:rsidR="00D01642" w:rsidRPr="00FF430B" w:rsidRDefault="00A227F2" w:rsidP="00204B6F">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204B6F">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204B6F">
      <w:pPr>
        <w:pStyle w:val="Style3"/>
        <w:tabs>
          <w:tab w:val="left" w:pos="567"/>
        </w:tabs>
        <w:ind w:left="0" w:firstLine="0"/>
        <w:rPr>
          <w:rFonts w:eastAsia="PMingLiU"/>
          <w:lang w:eastAsia="zh-CN"/>
        </w:rPr>
      </w:pPr>
    </w:p>
    <w:p w14:paraId="2C6636FD" w14:textId="77777777" w:rsidR="008B330F" w:rsidRPr="00FF430B" w:rsidRDefault="008B330F" w:rsidP="00204B6F">
      <w:pPr>
        <w:pStyle w:val="Style3"/>
        <w:tabs>
          <w:tab w:val="left" w:pos="567"/>
        </w:tabs>
        <w:ind w:left="0" w:firstLine="0"/>
        <w:rPr>
          <w:rFonts w:eastAsia="PMingLiU"/>
          <w:lang w:eastAsia="zh-CN"/>
        </w:rPr>
      </w:pPr>
    </w:p>
    <w:p w14:paraId="68585ED3" w14:textId="77777777" w:rsidR="008B330F" w:rsidRPr="00FF430B" w:rsidRDefault="008B330F" w:rsidP="00204B6F">
      <w:pPr>
        <w:pStyle w:val="Style3"/>
        <w:tabs>
          <w:tab w:val="left" w:pos="567"/>
        </w:tabs>
        <w:ind w:left="0" w:firstLine="0"/>
        <w:rPr>
          <w:rFonts w:eastAsia="PMingLiU"/>
          <w:lang w:eastAsia="zh-CN"/>
        </w:rPr>
      </w:pPr>
    </w:p>
    <w:p w14:paraId="213AB978" w14:textId="77777777" w:rsidR="00B65C93" w:rsidRPr="00FF430B" w:rsidRDefault="00B65C93" w:rsidP="00204B6F">
      <w:pPr>
        <w:pStyle w:val="Style3"/>
        <w:tabs>
          <w:tab w:val="left" w:pos="567"/>
        </w:tabs>
        <w:ind w:left="0" w:firstLine="0"/>
        <w:rPr>
          <w:rFonts w:eastAsia="PMingLiU"/>
          <w:lang w:eastAsia="zh-CN"/>
        </w:rPr>
      </w:pPr>
    </w:p>
    <w:p w14:paraId="64E9EAE3" w14:textId="77777777" w:rsidR="00B65C93" w:rsidRPr="00FF430B" w:rsidRDefault="00B65C93" w:rsidP="00204B6F">
      <w:pPr>
        <w:pStyle w:val="Style3"/>
        <w:tabs>
          <w:tab w:val="left" w:pos="567"/>
        </w:tabs>
        <w:ind w:left="0" w:firstLine="0"/>
        <w:rPr>
          <w:rFonts w:eastAsia="PMingLiU"/>
          <w:lang w:eastAsia="zh-CN"/>
        </w:rPr>
      </w:pPr>
    </w:p>
    <w:p w14:paraId="7CE4EC70" w14:textId="77777777" w:rsidR="00B65C93" w:rsidRPr="00FF430B" w:rsidRDefault="00B65C93" w:rsidP="00204B6F">
      <w:pPr>
        <w:pStyle w:val="Style3"/>
        <w:tabs>
          <w:tab w:val="left" w:pos="567"/>
        </w:tabs>
        <w:ind w:left="0" w:firstLine="0"/>
        <w:rPr>
          <w:rFonts w:eastAsia="PMingLiU"/>
          <w:lang w:eastAsia="zh-CN"/>
        </w:rPr>
      </w:pPr>
    </w:p>
    <w:p w14:paraId="754F8D0E" w14:textId="77777777" w:rsidR="00B65C93" w:rsidRPr="00FF430B" w:rsidRDefault="00B65C93" w:rsidP="00204B6F">
      <w:pPr>
        <w:pStyle w:val="Style3"/>
        <w:tabs>
          <w:tab w:val="left" w:pos="567"/>
        </w:tabs>
        <w:ind w:left="0" w:firstLine="0"/>
        <w:rPr>
          <w:rFonts w:eastAsia="PMingLiU"/>
          <w:lang w:eastAsia="zh-CN"/>
        </w:rPr>
      </w:pPr>
    </w:p>
    <w:p w14:paraId="07E34268" w14:textId="07E3DBAB" w:rsidR="00BA7FF4" w:rsidRPr="00FF430B" w:rsidRDefault="00BA7FF4" w:rsidP="00204B6F">
      <w:pPr>
        <w:jc w:val="right"/>
        <w:rPr>
          <w:sz w:val="22"/>
          <w:szCs w:val="22"/>
        </w:rPr>
      </w:pPr>
      <w:r w:rsidRPr="00FF430B">
        <w:t>Anexa nr.</w:t>
      </w:r>
      <w:r w:rsidR="00FF430B">
        <w:t xml:space="preserve"> </w:t>
      </w:r>
      <w:r w:rsidRPr="00FF430B">
        <w:t>1</w:t>
      </w:r>
      <w:r w:rsidR="00BE49DD" w:rsidRPr="00FF430B">
        <w:t>2</w:t>
      </w:r>
    </w:p>
    <w:p w14:paraId="34774E0C" w14:textId="77777777" w:rsidR="00BA7FF4" w:rsidRPr="00FF430B" w:rsidRDefault="00BA7FF4" w:rsidP="00204B6F">
      <w:pPr>
        <w:jc w:val="right"/>
      </w:pPr>
      <w:r w:rsidRPr="00FF430B">
        <w:t xml:space="preserve">la </w:t>
      </w:r>
      <w:r w:rsidR="009E719D" w:rsidRPr="00FF430B">
        <w:t>D</w:t>
      </w:r>
      <w:r w:rsidRPr="00FF430B">
        <w:t>ocumentația standard nr._____</w:t>
      </w:r>
    </w:p>
    <w:p w14:paraId="5FF9FA06" w14:textId="77777777" w:rsidR="00BA7FF4" w:rsidRPr="00FF430B" w:rsidRDefault="00BA7FF4" w:rsidP="00204B6F">
      <w:pPr>
        <w:jc w:val="right"/>
      </w:pPr>
      <w:r w:rsidRPr="00FF430B">
        <w:t>din “____” ________ 20___</w:t>
      </w:r>
    </w:p>
    <w:bookmarkEnd w:id="49"/>
    <w:p w14:paraId="13F9A5F4" w14:textId="77777777" w:rsidR="002242A0" w:rsidRPr="00FF430B" w:rsidRDefault="002242A0" w:rsidP="00204B6F">
      <w:pPr>
        <w:rPr>
          <w:rFonts w:eastAsia="PMingLiU"/>
          <w:b/>
          <w:lang w:eastAsia="zh-CN"/>
        </w:rPr>
      </w:pPr>
    </w:p>
    <w:p w14:paraId="6B603916" w14:textId="77777777" w:rsidR="00980A78" w:rsidRPr="00FF430B" w:rsidRDefault="00A227F2" w:rsidP="00204B6F">
      <w:pPr>
        <w:jc w:val="center"/>
        <w:rPr>
          <w:rFonts w:eastAsia="PMingLiU"/>
          <w:b/>
          <w:lang w:eastAsia="zh-CN"/>
        </w:rPr>
      </w:pPr>
      <w:r w:rsidRPr="00FF430B">
        <w:rPr>
          <w:rFonts w:eastAsia="PMingLiU"/>
          <w:b/>
          <w:lang w:eastAsia="zh-CN"/>
        </w:rPr>
        <w:t>DECLARAȚIE</w:t>
      </w:r>
    </w:p>
    <w:p w14:paraId="657AEAB7" w14:textId="77777777" w:rsidR="00A50D0A" w:rsidRPr="00FF430B" w:rsidRDefault="00A227F2" w:rsidP="00204B6F">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rsidP="00204B6F">
      <w:pPr>
        <w:pStyle w:val="Corptext"/>
        <w:tabs>
          <w:tab w:val="left" w:pos="567"/>
        </w:tabs>
        <w:jc w:val="center"/>
        <w:rPr>
          <w:rFonts w:ascii="Times New Roman" w:hAnsi="Times New Roman"/>
          <w:b/>
          <w:szCs w:val="24"/>
        </w:rPr>
      </w:pPr>
    </w:p>
    <w:p w14:paraId="77172FCD"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204B6F">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04B6F">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04B6F">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04B6F">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04B6F">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04B6F">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204B6F">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204B6F">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204B6F">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204B6F">
      <w:pPr>
        <w:rPr>
          <w:rFonts w:eastAsia="MS Mincho"/>
          <w:lang w:eastAsia="zh-CN"/>
        </w:rPr>
      </w:pPr>
    </w:p>
    <w:p w14:paraId="4A0272D8" w14:textId="77777777" w:rsidR="00AA1372" w:rsidRPr="00FF430B" w:rsidRDefault="00A227F2" w:rsidP="00204B6F">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204B6F">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204B6F">
      <w:pPr>
        <w:spacing w:after="200" w:line="276" w:lineRule="auto"/>
        <w:rPr>
          <w:rFonts w:eastAsia="PMingLiU"/>
          <w:lang w:eastAsia="zh-CN"/>
        </w:rPr>
      </w:pPr>
      <w:bookmarkStart w:id="50" w:name="_Toc449692109"/>
    </w:p>
    <w:p w14:paraId="086EAB2C" w14:textId="77777777" w:rsidR="002D6E71" w:rsidRPr="00FF430B" w:rsidRDefault="002D6E71" w:rsidP="00204B6F">
      <w:pPr>
        <w:jc w:val="center"/>
        <w:rPr>
          <w:rFonts w:eastAsia="PMingLiU"/>
          <w:b/>
          <w:lang w:eastAsia="zh-CN"/>
        </w:rPr>
      </w:pPr>
    </w:p>
    <w:p w14:paraId="18A975DA" w14:textId="77777777" w:rsidR="002D6E71" w:rsidRPr="00FF430B" w:rsidRDefault="002D6E71" w:rsidP="00204B6F">
      <w:pPr>
        <w:jc w:val="center"/>
        <w:rPr>
          <w:rFonts w:eastAsia="PMingLiU"/>
          <w:b/>
          <w:lang w:eastAsia="zh-CN"/>
        </w:rPr>
      </w:pPr>
    </w:p>
    <w:p w14:paraId="381AEEE2" w14:textId="77777777" w:rsidR="002D6E71" w:rsidRPr="00FF430B" w:rsidRDefault="002D6E71" w:rsidP="00204B6F">
      <w:pPr>
        <w:jc w:val="center"/>
        <w:rPr>
          <w:rFonts w:eastAsia="PMingLiU"/>
          <w:b/>
          <w:lang w:eastAsia="zh-CN"/>
        </w:rPr>
      </w:pPr>
    </w:p>
    <w:p w14:paraId="7C4B20E6" w14:textId="77777777" w:rsidR="002D6E71" w:rsidRPr="00FF430B" w:rsidRDefault="002D6E71" w:rsidP="00204B6F">
      <w:pPr>
        <w:jc w:val="center"/>
        <w:rPr>
          <w:rFonts w:eastAsia="PMingLiU"/>
          <w:b/>
          <w:lang w:eastAsia="zh-CN"/>
        </w:rPr>
      </w:pPr>
    </w:p>
    <w:p w14:paraId="693A1EB9" w14:textId="77777777" w:rsidR="002D6E71" w:rsidRPr="00FF430B" w:rsidRDefault="002D6E71" w:rsidP="00204B6F">
      <w:pPr>
        <w:jc w:val="center"/>
        <w:rPr>
          <w:rFonts w:eastAsia="PMingLiU"/>
          <w:b/>
          <w:lang w:eastAsia="zh-CN"/>
        </w:rPr>
      </w:pPr>
    </w:p>
    <w:p w14:paraId="75B9931E" w14:textId="77777777" w:rsidR="002D6E71" w:rsidRPr="00FF430B" w:rsidRDefault="002D6E71" w:rsidP="00204B6F">
      <w:pPr>
        <w:jc w:val="center"/>
        <w:rPr>
          <w:rFonts w:eastAsia="PMingLiU"/>
          <w:b/>
          <w:lang w:eastAsia="zh-CN"/>
        </w:rPr>
      </w:pPr>
    </w:p>
    <w:p w14:paraId="6B4DE606" w14:textId="77777777" w:rsidR="00EF4276" w:rsidRPr="00FF430B" w:rsidRDefault="00EF4276" w:rsidP="00204B6F">
      <w:pPr>
        <w:jc w:val="center"/>
        <w:rPr>
          <w:rFonts w:eastAsia="PMingLiU"/>
          <w:b/>
          <w:lang w:eastAsia="zh-CN"/>
        </w:rPr>
      </w:pPr>
    </w:p>
    <w:p w14:paraId="267E6566" w14:textId="77777777" w:rsidR="00EF4276" w:rsidRPr="00FF430B" w:rsidRDefault="00EF4276" w:rsidP="00204B6F">
      <w:pPr>
        <w:jc w:val="center"/>
        <w:rPr>
          <w:rFonts w:eastAsia="PMingLiU"/>
          <w:b/>
          <w:lang w:eastAsia="zh-CN"/>
        </w:rPr>
      </w:pPr>
    </w:p>
    <w:p w14:paraId="5A04BF36" w14:textId="77777777" w:rsidR="0019071C" w:rsidRPr="00FF430B" w:rsidRDefault="0019071C" w:rsidP="00204B6F">
      <w:pPr>
        <w:jc w:val="center"/>
        <w:rPr>
          <w:rFonts w:eastAsia="PMingLiU"/>
          <w:b/>
          <w:lang w:eastAsia="zh-CN"/>
        </w:rPr>
      </w:pPr>
    </w:p>
    <w:p w14:paraId="03286D90" w14:textId="77777777" w:rsidR="0019071C" w:rsidRPr="00FF430B" w:rsidRDefault="0019071C" w:rsidP="00204B6F">
      <w:pPr>
        <w:jc w:val="center"/>
        <w:rPr>
          <w:rFonts w:eastAsia="PMingLiU"/>
          <w:b/>
          <w:lang w:eastAsia="zh-CN"/>
        </w:rPr>
      </w:pPr>
    </w:p>
    <w:p w14:paraId="40FFD2DA" w14:textId="77777777" w:rsidR="002D6E71" w:rsidRPr="00FF430B" w:rsidRDefault="002D6E71" w:rsidP="00204B6F">
      <w:pPr>
        <w:jc w:val="center"/>
        <w:rPr>
          <w:rFonts w:eastAsia="PMingLiU"/>
          <w:b/>
          <w:lang w:eastAsia="zh-CN"/>
        </w:rPr>
      </w:pPr>
    </w:p>
    <w:p w14:paraId="3148CF1D" w14:textId="77777777" w:rsidR="002D6E71" w:rsidRPr="00FF430B" w:rsidRDefault="002D6E71" w:rsidP="00204B6F">
      <w:pPr>
        <w:jc w:val="center"/>
        <w:rPr>
          <w:rFonts w:eastAsia="PMingLiU"/>
          <w:b/>
          <w:lang w:eastAsia="zh-CN"/>
        </w:rPr>
      </w:pPr>
    </w:p>
    <w:p w14:paraId="12857620" w14:textId="77777777" w:rsidR="00704FE2" w:rsidRDefault="00704FE2" w:rsidP="00204B6F">
      <w:pPr>
        <w:jc w:val="right"/>
      </w:pPr>
    </w:p>
    <w:p w14:paraId="513E54D0" w14:textId="4B6EEF09" w:rsidR="00BA7FF4" w:rsidRPr="00FF430B" w:rsidRDefault="00BA7FF4" w:rsidP="00204B6F">
      <w:pPr>
        <w:jc w:val="right"/>
        <w:rPr>
          <w:sz w:val="22"/>
          <w:szCs w:val="22"/>
        </w:rPr>
      </w:pPr>
      <w:r w:rsidRPr="00FF430B">
        <w:t>Anexa nr.</w:t>
      </w:r>
      <w:r w:rsidR="00FF430B">
        <w:t xml:space="preserve"> </w:t>
      </w:r>
      <w:r w:rsidR="00BE49DD" w:rsidRPr="00FF430B">
        <w:t>1</w:t>
      </w:r>
      <w:r w:rsidR="00EF4276" w:rsidRPr="00FF430B">
        <w:t>3</w:t>
      </w:r>
    </w:p>
    <w:p w14:paraId="5F48A220" w14:textId="77777777" w:rsidR="00BA7FF4" w:rsidRPr="00FF430B" w:rsidRDefault="009E719D" w:rsidP="00204B6F">
      <w:pPr>
        <w:jc w:val="right"/>
      </w:pPr>
      <w:r w:rsidRPr="00FF430B">
        <w:t>la D</w:t>
      </w:r>
      <w:r w:rsidR="00BA7FF4" w:rsidRPr="00FF430B">
        <w:t>ocumentația standard nr._____</w:t>
      </w:r>
    </w:p>
    <w:p w14:paraId="00809B6B" w14:textId="77777777" w:rsidR="00BA7FF4" w:rsidRPr="00FF430B" w:rsidRDefault="00BA7FF4" w:rsidP="00204B6F">
      <w:pPr>
        <w:jc w:val="right"/>
      </w:pPr>
      <w:r w:rsidRPr="00FF430B">
        <w:t>din “____” ________ 20___</w:t>
      </w:r>
    </w:p>
    <w:p w14:paraId="60D6F9A9" w14:textId="77777777" w:rsidR="002D6E71" w:rsidRPr="00FF430B" w:rsidRDefault="002D6E71" w:rsidP="00204B6F">
      <w:pPr>
        <w:jc w:val="center"/>
        <w:rPr>
          <w:rFonts w:eastAsia="PMingLiU"/>
          <w:b/>
          <w:lang w:eastAsia="zh-CN"/>
        </w:rPr>
      </w:pPr>
    </w:p>
    <w:p w14:paraId="3234C587" w14:textId="77777777" w:rsidR="002D6E71" w:rsidRPr="00FF430B" w:rsidRDefault="002D6E71" w:rsidP="00204B6F">
      <w:pPr>
        <w:jc w:val="center"/>
        <w:rPr>
          <w:rFonts w:eastAsia="PMingLiU"/>
          <w:b/>
          <w:lang w:eastAsia="zh-CN"/>
        </w:rPr>
      </w:pPr>
    </w:p>
    <w:bookmarkEnd w:id="50"/>
    <w:p w14:paraId="2D8A9806" w14:textId="77777777" w:rsidR="00B14173" w:rsidRPr="00FF430B" w:rsidRDefault="00B14173" w:rsidP="00204B6F">
      <w:pPr>
        <w:jc w:val="center"/>
        <w:rPr>
          <w:b/>
        </w:rPr>
      </w:pPr>
    </w:p>
    <w:p w14:paraId="38F6D8B3" w14:textId="77777777" w:rsidR="002B5DEF" w:rsidRPr="00FF430B" w:rsidRDefault="00A227F2" w:rsidP="00204B6F">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204B6F">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204B6F">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204B6F">
            <w:pPr>
              <w:jc w:val="center"/>
              <w:rPr>
                <w:b/>
                <w:bCs/>
              </w:rPr>
            </w:pPr>
            <w:r w:rsidRPr="00FF430B">
              <w:rPr>
                <w:b/>
                <w:bCs/>
              </w:rPr>
              <w:t>Nr</w:t>
            </w:r>
          </w:p>
          <w:p w14:paraId="2842057D" w14:textId="77777777" w:rsidR="0022237A" w:rsidRPr="00FF430B" w:rsidRDefault="00A227F2" w:rsidP="00204B6F">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204B6F">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204B6F">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204B6F">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204B6F">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204B6F">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204B6F">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204B6F">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204B6F">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204B6F">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204B6F">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204B6F">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204B6F">
            <w:pPr>
              <w:jc w:val="center"/>
            </w:pPr>
            <w:r w:rsidRPr="00FF430B">
              <w:t> </w:t>
            </w:r>
          </w:p>
        </w:tc>
      </w:tr>
    </w:tbl>
    <w:p w14:paraId="1537BC39" w14:textId="77777777" w:rsidR="00AB1EC3" w:rsidRPr="00FF430B" w:rsidRDefault="00AB1EC3" w:rsidP="00204B6F">
      <w:pPr>
        <w:jc w:val="both"/>
      </w:pPr>
    </w:p>
    <w:p w14:paraId="163C8790" w14:textId="77777777" w:rsidR="00AA1372" w:rsidRPr="00FF430B" w:rsidRDefault="00A227F2" w:rsidP="00204B6F">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204B6F">
      <w:pPr>
        <w:jc w:val="both"/>
        <w:rPr>
          <w:rFonts w:eastAsia="PMingLiU"/>
          <w:lang w:eastAsia="zh-CN"/>
        </w:rPr>
      </w:pPr>
    </w:p>
    <w:p w14:paraId="6DD2449A"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04B6F">
      <w:pPr>
        <w:spacing w:after="200" w:line="276" w:lineRule="auto"/>
        <w:rPr>
          <w:rFonts w:eastAsia="PMingLiU"/>
          <w:lang w:eastAsia="zh-CN"/>
        </w:rPr>
      </w:pPr>
      <w:bookmarkStart w:id="51" w:name="_Toc449692110"/>
    </w:p>
    <w:p w14:paraId="3A33BB9F" w14:textId="77777777" w:rsidR="002D6E71" w:rsidRPr="00FF430B" w:rsidRDefault="002D6E71" w:rsidP="00204B6F">
      <w:pPr>
        <w:spacing w:line="276" w:lineRule="auto"/>
        <w:jc w:val="center"/>
        <w:rPr>
          <w:rFonts w:eastAsia="PMingLiU"/>
          <w:b/>
          <w:lang w:eastAsia="zh-CN"/>
        </w:rPr>
      </w:pPr>
    </w:p>
    <w:p w14:paraId="6DB18CA3" w14:textId="77777777" w:rsidR="002D6E71" w:rsidRPr="00FF430B" w:rsidRDefault="002D6E71" w:rsidP="00204B6F">
      <w:pPr>
        <w:spacing w:line="276" w:lineRule="auto"/>
        <w:jc w:val="center"/>
        <w:rPr>
          <w:rFonts w:eastAsia="PMingLiU"/>
          <w:b/>
          <w:lang w:eastAsia="zh-CN"/>
        </w:rPr>
      </w:pPr>
    </w:p>
    <w:p w14:paraId="4F6D4D2A" w14:textId="77777777" w:rsidR="002D6E71" w:rsidRPr="00FF430B" w:rsidRDefault="002D6E71" w:rsidP="00204B6F">
      <w:pPr>
        <w:spacing w:line="276" w:lineRule="auto"/>
        <w:jc w:val="center"/>
        <w:rPr>
          <w:rFonts w:eastAsia="PMingLiU"/>
          <w:b/>
          <w:lang w:eastAsia="zh-CN"/>
        </w:rPr>
      </w:pPr>
    </w:p>
    <w:p w14:paraId="2F361927" w14:textId="77777777" w:rsidR="002D6E71" w:rsidRPr="00FF430B" w:rsidRDefault="002D6E71" w:rsidP="00204B6F">
      <w:pPr>
        <w:spacing w:line="276" w:lineRule="auto"/>
        <w:jc w:val="center"/>
        <w:rPr>
          <w:rFonts w:eastAsia="PMingLiU"/>
          <w:b/>
          <w:lang w:eastAsia="zh-CN"/>
        </w:rPr>
      </w:pPr>
    </w:p>
    <w:p w14:paraId="496FBF4A" w14:textId="77777777" w:rsidR="002D6E71" w:rsidRPr="00FF430B" w:rsidRDefault="002D6E71" w:rsidP="00204B6F">
      <w:pPr>
        <w:spacing w:line="276" w:lineRule="auto"/>
        <w:jc w:val="center"/>
        <w:rPr>
          <w:rFonts w:eastAsia="PMingLiU"/>
          <w:b/>
          <w:lang w:eastAsia="zh-CN"/>
        </w:rPr>
      </w:pPr>
    </w:p>
    <w:p w14:paraId="5F0A56B8" w14:textId="77777777" w:rsidR="002D6E71" w:rsidRPr="00FF430B" w:rsidRDefault="002D6E71" w:rsidP="00204B6F">
      <w:pPr>
        <w:spacing w:line="276" w:lineRule="auto"/>
        <w:jc w:val="center"/>
        <w:rPr>
          <w:rFonts w:eastAsia="PMingLiU"/>
          <w:b/>
          <w:lang w:eastAsia="zh-CN"/>
        </w:rPr>
      </w:pPr>
    </w:p>
    <w:p w14:paraId="2AADACB5" w14:textId="77777777" w:rsidR="002D6E71" w:rsidRPr="00FF430B" w:rsidRDefault="002D6E71" w:rsidP="00204B6F">
      <w:pPr>
        <w:spacing w:line="276" w:lineRule="auto"/>
        <w:jc w:val="center"/>
        <w:rPr>
          <w:rFonts w:eastAsia="PMingLiU"/>
          <w:b/>
          <w:lang w:eastAsia="zh-CN"/>
        </w:rPr>
      </w:pPr>
    </w:p>
    <w:p w14:paraId="63C769C1" w14:textId="77777777" w:rsidR="002D6E71" w:rsidRPr="00FF430B" w:rsidRDefault="002D6E71" w:rsidP="00204B6F">
      <w:pPr>
        <w:spacing w:line="276" w:lineRule="auto"/>
        <w:jc w:val="center"/>
        <w:rPr>
          <w:rFonts w:eastAsia="PMingLiU"/>
          <w:b/>
          <w:lang w:eastAsia="zh-CN"/>
        </w:rPr>
      </w:pPr>
    </w:p>
    <w:p w14:paraId="7430EE52" w14:textId="77777777" w:rsidR="002D6E71" w:rsidRPr="00FF430B" w:rsidRDefault="002D6E71" w:rsidP="00204B6F">
      <w:pPr>
        <w:spacing w:line="276" w:lineRule="auto"/>
        <w:jc w:val="center"/>
        <w:rPr>
          <w:rFonts w:eastAsia="PMingLiU"/>
          <w:b/>
          <w:lang w:eastAsia="zh-CN"/>
        </w:rPr>
      </w:pPr>
    </w:p>
    <w:p w14:paraId="1433BE7F" w14:textId="77777777" w:rsidR="002D6E71" w:rsidRPr="00FF430B" w:rsidRDefault="002D6E71" w:rsidP="00204B6F">
      <w:pPr>
        <w:spacing w:line="276" w:lineRule="auto"/>
        <w:jc w:val="center"/>
        <w:rPr>
          <w:rFonts w:eastAsia="PMingLiU"/>
          <w:b/>
          <w:lang w:eastAsia="zh-CN"/>
        </w:rPr>
      </w:pPr>
    </w:p>
    <w:p w14:paraId="201FC79C" w14:textId="77777777" w:rsidR="002D6E71" w:rsidRPr="00FF430B" w:rsidRDefault="002D6E71" w:rsidP="00204B6F">
      <w:pPr>
        <w:spacing w:line="276" w:lineRule="auto"/>
        <w:jc w:val="center"/>
        <w:rPr>
          <w:rFonts w:eastAsia="PMingLiU"/>
          <w:b/>
          <w:lang w:eastAsia="zh-CN"/>
        </w:rPr>
      </w:pPr>
    </w:p>
    <w:p w14:paraId="7E396B5C" w14:textId="77777777" w:rsidR="002D6E71" w:rsidRPr="00FF430B" w:rsidRDefault="002D6E71" w:rsidP="00204B6F">
      <w:pPr>
        <w:spacing w:line="276" w:lineRule="auto"/>
        <w:jc w:val="center"/>
        <w:rPr>
          <w:rFonts w:eastAsia="PMingLiU"/>
          <w:b/>
          <w:lang w:eastAsia="zh-CN"/>
        </w:rPr>
      </w:pPr>
    </w:p>
    <w:p w14:paraId="7BD89165" w14:textId="77777777" w:rsidR="002D6E71" w:rsidRPr="00FF430B" w:rsidRDefault="002D6E71" w:rsidP="00204B6F">
      <w:pPr>
        <w:spacing w:line="276" w:lineRule="auto"/>
        <w:jc w:val="center"/>
        <w:rPr>
          <w:rFonts w:eastAsia="PMingLiU"/>
          <w:b/>
          <w:lang w:eastAsia="zh-CN"/>
        </w:rPr>
      </w:pPr>
    </w:p>
    <w:p w14:paraId="3E4EBBF7" w14:textId="77777777" w:rsidR="002D6E71" w:rsidRPr="00FF430B" w:rsidRDefault="002D6E71" w:rsidP="00204B6F">
      <w:pPr>
        <w:spacing w:line="276" w:lineRule="auto"/>
        <w:jc w:val="center"/>
        <w:rPr>
          <w:rFonts w:eastAsia="PMingLiU"/>
          <w:b/>
          <w:lang w:eastAsia="zh-CN"/>
        </w:rPr>
      </w:pPr>
    </w:p>
    <w:p w14:paraId="6D8DB856" w14:textId="77777777" w:rsidR="002D6E71" w:rsidRPr="00FF430B" w:rsidRDefault="002D6E71" w:rsidP="00204B6F">
      <w:pPr>
        <w:spacing w:line="276" w:lineRule="auto"/>
        <w:jc w:val="center"/>
        <w:rPr>
          <w:rFonts w:eastAsia="PMingLiU"/>
          <w:b/>
          <w:lang w:eastAsia="zh-CN"/>
        </w:rPr>
      </w:pPr>
    </w:p>
    <w:p w14:paraId="70E5B1A0" w14:textId="77777777" w:rsidR="002D6E71" w:rsidRPr="00FF430B" w:rsidRDefault="002D6E71" w:rsidP="00204B6F">
      <w:pPr>
        <w:spacing w:line="276" w:lineRule="auto"/>
        <w:jc w:val="center"/>
        <w:rPr>
          <w:rFonts w:eastAsia="PMingLiU"/>
          <w:b/>
          <w:lang w:eastAsia="zh-CN"/>
        </w:rPr>
      </w:pPr>
    </w:p>
    <w:p w14:paraId="36DC4707" w14:textId="77777777" w:rsidR="002D6E71" w:rsidRPr="00FF430B" w:rsidRDefault="002D6E71" w:rsidP="00204B6F">
      <w:pPr>
        <w:spacing w:line="276" w:lineRule="auto"/>
        <w:jc w:val="center"/>
        <w:rPr>
          <w:rFonts w:eastAsia="PMingLiU"/>
          <w:b/>
          <w:lang w:eastAsia="zh-CN"/>
        </w:rPr>
      </w:pPr>
    </w:p>
    <w:p w14:paraId="3B9DB3C8" w14:textId="77777777" w:rsidR="002D6E71" w:rsidRPr="00FF430B" w:rsidRDefault="002D6E71" w:rsidP="00204B6F">
      <w:pPr>
        <w:spacing w:line="276" w:lineRule="auto"/>
        <w:jc w:val="center"/>
        <w:rPr>
          <w:rFonts w:eastAsia="PMingLiU"/>
          <w:b/>
          <w:lang w:eastAsia="zh-CN"/>
        </w:rPr>
      </w:pPr>
    </w:p>
    <w:p w14:paraId="2C06CA23" w14:textId="77777777" w:rsidR="002D6E71" w:rsidRPr="00FF430B" w:rsidRDefault="002D6E71" w:rsidP="00204B6F">
      <w:pPr>
        <w:spacing w:line="276" w:lineRule="auto"/>
        <w:jc w:val="center"/>
        <w:rPr>
          <w:rFonts w:eastAsia="PMingLiU"/>
          <w:b/>
          <w:lang w:eastAsia="zh-CN"/>
        </w:rPr>
      </w:pPr>
    </w:p>
    <w:p w14:paraId="1B856953" w14:textId="77777777" w:rsidR="002D6E71" w:rsidRPr="00FF430B" w:rsidRDefault="002D6E71" w:rsidP="00204B6F">
      <w:pPr>
        <w:spacing w:line="276" w:lineRule="auto"/>
        <w:jc w:val="center"/>
        <w:rPr>
          <w:rFonts w:eastAsia="PMingLiU"/>
          <w:b/>
          <w:lang w:eastAsia="zh-CN"/>
        </w:rPr>
      </w:pPr>
    </w:p>
    <w:p w14:paraId="039FD031" w14:textId="77777777" w:rsidR="00204B6F" w:rsidRPr="00FF430B" w:rsidRDefault="00204B6F" w:rsidP="0010526A">
      <w:pPr>
        <w:spacing w:line="276" w:lineRule="auto"/>
        <w:rPr>
          <w:rFonts w:eastAsia="PMingLiU"/>
          <w:b/>
          <w:lang w:eastAsia="zh-CN"/>
        </w:rPr>
      </w:pPr>
    </w:p>
    <w:p w14:paraId="5C0181BC" w14:textId="77777777" w:rsidR="002D6E71" w:rsidRPr="00FF430B" w:rsidRDefault="002D6E71" w:rsidP="0010526A">
      <w:pPr>
        <w:spacing w:line="276" w:lineRule="auto"/>
        <w:rPr>
          <w:rFonts w:eastAsia="PMingLiU"/>
          <w:b/>
          <w:lang w:eastAsia="zh-CN"/>
        </w:rPr>
      </w:pPr>
    </w:p>
    <w:p w14:paraId="40DAFFC2" w14:textId="79D503C8" w:rsidR="00BA7FF4" w:rsidRPr="00FF430B" w:rsidRDefault="00BA7FF4" w:rsidP="00204B6F">
      <w:pPr>
        <w:jc w:val="right"/>
        <w:rPr>
          <w:sz w:val="22"/>
          <w:szCs w:val="22"/>
        </w:rPr>
      </w:pPr>
      <w:r w:rsidRPr="00FF430B">
        <w:t>Anexa nr.</w:t>
      </w:r>
      <w:r w:rsidR="00FF430B">
        <w:t xml:space="preserve"> </w:t>
      </w:r>
      <w:r w:rsidRPr="00FF430B">
        <w:t>1</w:t>
      </w:r>
      <w:r w:rsidR="00EF4276" w:rsidRPr="00FF430B">
        <w:t>4</w:t>
      </w:r>
    </w:p>
    <w:p w14:paraId="2C9295FC" w14:textId="77777777" w:rsidR="00BA7FF4" w:rsidRPr="00FF430B" w:rsidRDefault="00BA7FF4" w:rsidP="00204B6F">
      <w:pPr>
        <w:jc w:val="right"/>
      </w:pPr>
      <w:r w:rsidRPr="00FF430B">
        <w:t xml:space="preserve">la </w:t>
      </w:r>
      <w:r w:rsidR="009E719D" w:rsidRPr="00FF430B">
        <w:t>D</w:t>
      </w:r>
      <w:r w:rsidRPr="00FF430B">
        <w:t>ocumentația standard nr._____</w:t>
      </w:r>
    </w:p>
    <w:p w14:paraId="0E90BC97" w14:textId="77777777" w:rsidR="00BA7FF4" w:rsidRPr="00FF430B" w:rsidRDefault="00BA7FF4" w:rsidP="00204B6F">
      <w:pPr>
        <w:jc w:val="right"/>
      </w:pPr>
      <w:r w:rsidRPr="00FF430B">
        <w:t>din “____” ________ 20___</w:t>
      </w:r>
    </w:p>
    <w:p w14:paraId="619FB0BD" w14:textId="77777777" w:rsidR="002D6E71" w:rsidRPr="00FF430B" w:rsidRDefault="002D6E71" w:rsidP="00204B6F">
      <w:pPr>
        <w:spacing w:line="276" w:lineRule="auto"/>
        <w:jc w:val="center"/>
        <w:rPr>
          <w:rFonts w:eastAsia="PMingLiU"/>
          <w:b/>
          <w:lang w:eastAsia="zh-CN"/>
        </w:rPr>
      </w:pPr>
    </w:p>
    <w:p w14:paraId="464C323A" w14:textId="77777777" w:rsidR="002D6E71" w:rsidRPr="00FF430B" w:rsidRDefault="002D6E71" w:rsidP="00204B6F">
      <w:pPr>
        <w:spacing w:line="276" w:lineRule="auto"/>
        <w:jc w:val="center"/>
        <w:rPr>
          <w:rFonts w:eastAsia="PMingLiU"/>
          <w:b/>
          <w:lang w:eastAsia="zh-CN"/>
        </w:rPr>
      </w:pPr>
    </w:p>
    <w:bookmarkEnd w:id="51"/>
    <w:p w14:paraId="742FC6AA" w14:textId="77777777" w:rsidR="00B14173" w:rsidRPr="00FF430B" w:rsidRDefault="00B14173" w:rsidP="00204B6F">
      <w:pPr>
        <w:spacing w:line="276" w:lineRule="auto"/>
        <w:jc w:val="center"/>
        <w:rPr>
          <w:rFonts w:eastAsia="PMingLiU"/>
          <w:b/>
          <w:lang w:eastAsia="zh-CN"/>
        </w:rPr>
      </w:pPr>
    </w:p>
    <w:p w14:paraId="67E561AA" w14:textId="77777777" w:rsidR="00AA1372" w:rsidRPr="00FF430B" w:rsidRDefault="00A227F2" w:rsidP="00204B6F">
      <w:pPr>
        <w:keepNext/>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04B6F">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204B6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204B6F">
            <w:pPr>
              <w:tabs>
                <w:tab w:val="left" w:pos="567"/>
                <w:tab w:val="left" w:pos="1134"/>
              </w:tabs>
              <w:jc w:val="both"/>
              <w:outlineLvl w:val="0"/>
              <w:rPr>
                <w:b/>
              </w:rPr>
            </w:pPr>
          </w:p>
          <w:p w14:paraId="1FB7CDD1" w14:textId="77777777" w:rsidR="00AA1372" w:rsidRPr="00FF430B" w:rsidRDefault="00A227F2" w:rsidP="00204B6F">
            <w:pPr>
              <w:tabs>
                <w:tab w:val="left" w:pos="567"/>
              </w:tabs>
              <w:jc w:val="both"/>
              <w:rPr>
                <w:b/>
              </w:rPr>
            </w:pPr>
            <w:r w:rsidRPr="00FF430B">
              <w:rPr>
                <w:b/>
              </w:rPr>
              <w:t>Nr.</w:t>
            </w:r>
          </w:p>
          <w:p w14:paraId="695F9ED8" w14:textId="77777777" w:rsidR="00AA1372" w:rsidRPr="00FF430B" w:rsidRDefault="00A227F2" w:rsidP="00204B6F">
            <w:pPr>
              <w:tabs>
                <w:tab w:val="left" w:pos="567"/>
              </w:tabs>
              <w:jc w:val="both"/>
              <w:rPr>
                <w:b/>
              </w:rPr>
            </w:pPr>
            <w:r w:rsidRPr="00FF430B">
              <w:rPr>
                <w:b/>
              </w:rPr>
              <w:t>d/o</w:t>
            </w:r>
          </w:p>
        </w:tc>
        <w:tc>
          <w:tcPr>
            <w:tcW w:w="4680" w:type="dxa"/>
            <w:vAlign w:val="center"/>
          </w:tcPr>
          <w:p w14:paraId="145DAF18" w14:textId="77777777" w:rsidR="00AA1372" w:rsidRPr="00FF430B" w:rsidRDefault="00A227F2" w:rsidP="00204B6F">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204B6F">
            <w:pPr>
              <w:tabs>
                <w:tab w:val="left" w:pos="567"/>
                <w:tab w:val="left" w:pos="1134"/>
              </w:tabs>
              <w:jc w:val="center"/>
              <w:outlineLvl w:val="0"/>
              <w:rPr>
                <w:b/>
              </w:rPr>
            </w:pPr>
          </w:p>
          <w:p w14:paraId="16C3D36A" w14:textId="77777777" w:rsidR="00AA1372" w:rsidRPr="00FF430B" w:rsidRDefault="00A227F2" w:rsidP="00204B6F">
            <w:pPr>
              <w:tabs>
                <w:tab w:val="left" w:pos="567"/>
              </w:tabs>
              <w:jc w:val="center"/>
              <w:rPr>
                <w:b/>
              </w:rPr>
            </w:pPr>
            <w:r w:rsidRPr="00FF430B">
              <w:rPr>
                <w:b/>
              </w:rPr>
              <w:t>Unitatea de măsură</w:t>
            </w:r>
          </w:p>
          <w:p w14:paraId="7192388F" w14:textId="77777777" w:rsidR="00AA1372" w:rsidRPr="00FF430B" w:rsidRDefault="00D7570D" w:rsidP="00204B6F">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204B6F">
            <w:pPr>
              <w:tabs>
                <w:tab w:val="left" w:pos="567"/>
                <w:tab w:val="left" w:pos="1134"/>
              </w:tabs>
              <w:jc w:val="center"/>
              <w:outlineLvl w:val="0"/>
              <w:rPr>
                <w:b/>
              </w:rPr>
            </w:pPr>
          </w:p>
          <w:p w14:paraId="7A761341" w14:textId="77777777" w:rsidR="00AA1372" w:rsidRPr="00FF430B" w:rsidRDefault="00A227F2" w:rsidP="00204B6F">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204B6F">
            <w:pPr>
              <w:tabs>
                <w:tab w:val="left" w:pos="567"/>
                <w:tab w:val="left" w:pos="1134"/>
              </w:tabs>
              <w:jc w:val="center"/>
              <w:outlineLvl w:val="0"/>
              <w:rPr>
                <w:b/>
              </w:rPr>
            </w:pPr>
          </w:p>
          <w:p w14:paraId="53F643B3" w14:textId="77777777" w:rsidR="00AA1372" w:rsidRPr="00FF430B" w:rsidRDefault="00A227F2" w:rsidP="00204B6F">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204B6F">
            <w:pPr>
              <w:tabs>
                <w:tab w:val="left" w:pos="567"/>
              </w:tabs>
              <w:jc w:val="both"/>
              <w:rPr>
                <w:b/>
              </w:rPr>
            </w:pPr>
            <w:r w:rsidRPr="00FF430B">
              <w:rPr>
                <w:b/>
              </w:rPr>
              <w:t>0</w:t>
            </w:r>
          </w:p>
        </w:tc>
        <w:tc>
          <w:tcPr>
            <w:tcW w:w="4680" w:type="dxa"/>
          </w:tcPr>
          <w:p w14:paraId="2822FAEE" w14:textId="77777777" w:rsidR="00AA1372" w:rsidRPr="00FF430B" w:rsidRDefault="00D7570D" w:rsidP="00204B6F">
            <w:pPr>
              <w:tabs>
                <w:tab w:val="left" w:pos="567"/>
              </w:tabs>
              <w:jc w:val="both"/>
              <w:rPr>
                <w:b/>
              </w:rPr>
            </w:pPr>
            <w:r w:rsidRPr="00FF430B">
              <w:rPr>
                <w:b/>
              </w:rPr>
              <w:t xml:space="preserve">                             1</w:t>
            </w:r>
          </w:p>
        </w:tc>
        <w:tc>
          <w:tcPr>
            <w:tcW w:w="1260" w:type="dxa"/>
          </w:tcPr>
          <w:p w14:paraId="610137BA" w14:textId="77777777" w:rsidR="00AA1372" w:rsidRPr="00FF430B" w:rsidRDefault="0003591A" w:rsidP="00204B6F">
            <w:pPr>
              <w:tabs>
                <w:tab w:val="left" w:pos="567"/>
              </w:tabs>
              <w:jc w:val="both"/>
              <w:rPr>
                <w:b/>
              </w:rPr>
            </w:pPr>
            <w:r w:rsidRPr="00FF430B">
              <w:rPr>
                <w:b/>
              </w:rPr>
              <w:t>2</w:t>
            </w:r>
          </w:p>
        </w:tc>
        <w:tc>
          <w:tcPr>
            <w:tcW w:w="1289" w:type="dxa"/>
          </w:tcPr>
          <w:p w14:paraId="06C3CE6A" w14:textId="77777777" w:rsidR="00AA1372" w:rsidRPr="00FF430B" w:rsidRDefault="0003591A" w:rsidP="00204B6F">
            <w:pPr>
              <w:tabs>
                <w:tab w:val="left" w:pos="567"/>
              </w:tabs>
              <w:jc w:val="both"/>
              <w:rPr>
                <w:b/>
              </w:rPr>
            </w:pPr>
            <w:r w:rsidRPr="00FF430B">
              <w:rPr>
                <w:b/>
              </w:rPr>
              <w:t>3</w:t>
            </w:r>
          </w:p>
        </w:tc>
        <w:tc>
          <w:tcPr>
            <w:tcW w:w="1544" w:type="dxa"/>
          </w:tcPr>
          <w:p w14:paraId="20D264F1" w14:textId="77777777" w:rsidR="00AA1372" w:rsidRPr="00FF430B" w:rsidRDefault="0003591A" w:rsidP="00204B6F">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204B6F">
            <w:pPr>
              <w:tabs>
                <w:tab w:val="left" w:pos="567"/>
              </w:tabs>
              <w:jc w:val="both"/>
            </w:pPr>
            <w:r w:rsidRPr="00FF430B">
              <w:t>1.</w:t>
            </w:r>
          </w:p>
        </w:tc>
        <w:tc>
          <w:tcPr>
            <w:tcW w:w="4680" w:type="dxa"/>
          </w:tcPr>
          <w:p w14:paraId="7954C475" w14:textId="77777777" w:rsidR="00AA1372" w:rsidRPr="00FF430B" w:rsidRDefault="00AA1372" w:rsidP="00204B6F">
            <w:pPr>
              <w:keepNext/>
              <w:keepLines/>
              <w:tabs>
                <w:tab w:val="left" w:pos="567"/>
              </w:tabs>
              <w:spacing w:before="200"/>
              <w:jc w:val="both"/>
              <w:outlineLvl w:val="2"/>
            </w:pPr>
          </w:p>
        </w:tc>
        <w:tc>
          <w:tcPr>
            <w:tcW w:w="1260" w:type="dxa"/>
          </w:tcPr>
          <w:p w14:paraId="4401C6E6" w14:textId="77777777" w:rsidR="00AA1372" w:rsidRPr="00FF430B" w:rsidRDefault="00AA1372" w:rsidP="00204B6F">
            <w:pPr>
              <w:keepNext/>
              <w:keepLines/>
              <w:tabs>
                <w:tab w:val="left" w:pos="567"/>
              </w:tabs>
              <w:spacing w:before="200"/>
              <w:jc w:val="both"/>
              <w:outlineLvl w:val="2"/>
            </w:pPr>
          </w:p>
        </w:tc>
        <w:tc>
          <w:tcPr>
            <w:tcW w:w="1289" w:type="dxa"/>
          </w:tcPr>
          <w:p w14:paraId="13382BEA" w14:textId="77777777" w:rsidR="00AA1372" w:rsidRPr="00FF430B" w:rsidRDefault="00AA1372" w:rsidP="00204B6F">
            <w:pPr>
              <w:keepNext/>
              <w:keepLines/>
              <w:tabs>
                <w:tab w:val="left" w:pos="567"/>
              </w:tabs>
              <w:spacing w:before="200"/>
              <w:jc w:val="both"/>
              <w:outlineLvl w:val="2"/>
            </w:pPr>
          </w:p>
        </w:tc>
        <w:tc>
          <w:tcPr>
            <w:tcW w:w="1544" w:type="dxa"/>
          </w:tcPr>
          <w:p w14:paraId="6CF978FC" w14:textId="77777777" w:rsidR="00AA1372" w:rsidRPr="00FF430B" w:rsidRDefault="00AA1372" w:rsidP="00204B6F">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204B6F">
            <w:pPr>
              <w:tabs>
                <w:tab w:val="left" w:pos="567"/>
              </w:tabs>
              <w:jc w:val="both"/>
            </w:pPr>
            <w:r w:rsidRPr="00FF430B">
              <w:t>2.</w:t>
            </w:r>
          </w:p>
        </w:tc>
        <w:tc>
          <w:tcPr>
            <w:tcW w:w="4680" w:type="dxa"/>
          </w:tcPr>
          <w:p w14:paraId="4E89D716" w14:textId="77777777" w:rsidR="00AA1372" w:rsidRPr="00FF430B" w:rsidRDefault="00AA1372" w:rsidP="00204B6F">
            <w:pPr>
              <w:keepNext/>
              <w:keepLines/>
              <w:tabs>
                <w:tab w:val="left" w:pos="567"/>
              </w:tabs>
              <w:spacing w:before="200"/>
              <w:jc w:val="both"/>
              <w:outlineLvl w:val="2"/>
            </w:pPr>
          </w:p>
        </w:tc>
        <w:tc>
          <w:tcPr>
            <w:tcW w:w="1260" w:type="dxa"/>
          </w:tcPr>
          <w:p w14:paraId="190D47BA" w14:textId="77777777" w:rsidR="00AA1372" w:rsidRPr="00FF430B" w:rsidRDefault="00AA1372" w:rsidP="00204B6F">
            <w:pPr>
              <w:keepNext/>
              <w:keepLines/>
              <w:tabs>
                <w:tab w:val="left" w:pos="567"/>
              </w:tabs>
              <w:spacing w:before="200"/>
              <w:jc w:val="both"/>
              <w:outlineLvl w:val="2"/>
            </w:pPr>
          </w:p>
        </w:tc>
        <w:tc>
          <w:tcPr>
            <w:tcW w:w="1289" w:type="dxa"/>
          </w:tcPr>
          <w:p w14:paraId="2D857127" w14:textId="77777777" w:rsidR="00AA1372" w:rsidRPr="00FF430B" w:rsidRDefault="00AA1372" w:rsidP="00204B6F">
            <w:pPr>
              <w:keepNext/>
              <w:keepLines/>
              <w:tabs>
                <w:tab w:val="left" w:pos="567"/>
              </w:tabs>
              <w:spacing w:before="200"/>
              <w:jc w:val="both"/>
              <w:outlineLvl w:val="2"/>
            </w:pPr>
          </w:p>
        </w:tc>
        <w:tc>
          <w:tcPr>
            <w:tcW w:w="1544" w:type="dxa"/>
          </w:tcPr>
          <w:p w14:paraId="7352C30D" w14:textId="77777777" w:rsidR="00AA1372" w:rsidRPr="00FF430B" w:rsidRDefault="00AA1372" w:rsidP="00204B6F">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204B6F">
            <w:pPr>
              <w:tabs>
                <w:tab w:val="left" w:pos="567"/>
              </w:tabs>
              <w:jc w:val="both"/>
            </w:pPr>
            <w:r w:rsidRPr="00FF430B">
              <w:t>3.</w:t>
            </w:r>
          </w:p>
        </w:tc>
        <w:tc>
          <w:tcPr>
            <w:tcW w:w="4680" w:type="dxa"/>
          </w:tcPr>
          <w:p w14:paraId="74C37196" w14:textId="77777777" w:rsidR="00AA1372" w:rsidRPr="00FF430B" w:rsidRDefault="00AA1372" w:rsidP="00204B6F">
            <w:pPr>
              <w:keepNext/>
              <w:keepLines/>
              <w:tabs>
                <w:tab w:val="left" w:pos="567"/>
              </w:tabs>
              <w:spacing w:before="200"/>
              <w:jc w:val="both"/>
              <w:outlineLvl w:val="2"/>
            </w:pPr>
          </w:p>
        </w:tc>
        <w:tc>
          <w:tcPr>
            <w:tcW w:w="1260" w:type="dxa"/>
          </w:tcPr>
          <w:p w14:paraId="08E97B43" w14:textId="77777777" w:rsidR="00AA1372" w:rsidRPr="00FF430B" w:rsidRDefault="00AA1372" w:rsidP="00204B6F">
            <w:pPr>
              <w:keepNext/>
              <w:keepLines/>
              <w:tabs>
                <w:tab w:val="left" w:pos="567"/>
              </w:tabs>
              <w:spacing w:before="200"/>
              <w:jc w:val="both"/>
              <w:outlineLvl w:val="2"/>
            </w:pPr>
          </w:p>
        </w:tc>
        <w:tc>
          <w:tcPr>
            <w:tcW w:w="1289" w:type="dxa"/>
          </w:tcPr>
          <w:p w14:paraId="002A5EE2" w14:textId="77777777" w:rsidR="00AA1372" w:rsidRPr="00FF430B" w:rsidRDefault="00AA1372" w:rsidP="00204B6F">
            <w:pPr>
              <w:keepNext/>
              <w:keepLines/>
              <w:tabs>
                <w:tab w:val="left" w:pos="567"/>
              </w:tabs>
              <w:spacing w:before="200"/>
              <w:jc w:val="both"/>
              <w:outlineLvl w:val="2"/>
            </w:pPr>
          </w:p>
        </w:tc>
        <w:tc>
          <w:tcPr>
            <w:tcW w:w="1544" w:type="dxa"/>
          </w:tcPr>
          <w:p w14:paraId="7486B7A6" w14:textId="77777777" w:rsidR="00AA1372" w:rsidRPr="00FF430B" w:rsidRDefault="00AA1372" w:rsidP="00204B6F">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204B6F">
            <w:pPr>
              <w:tabs>
                <w:tab w:val="left" w:pos="567"/>
              </w:tabs>
              <w:jc w:val="both"/>
            </w:pPr>
            <w:r w:rsidRPr="00FF430B">
              <w:t>.</w:t>
            </w:r>
          </w:p>
        </w:tc>
        <w:tc>
          <w:tcPr>
            <w:tcW w:w="4680" w:type="dxa"/>
          </w:tcPr>
          <w:p w14:paraId="20AD88D0" w14:textId="77777777" w:rsidR="00AA1372" w:rsidRPr="00FF430B" w:rsidRDefault="00AA1372" w:rsidP="00204B6F">
            <w:pPr>
              <w:keepNext/>
              <w:keepLines/>
              <w:tabs>
                <w:tab w:val="left" w:pos="567"/>
              </w:tabs>
              <w:spacing w:before="200"/>
              <w:jc w:val="both"/>
              <w:outlineLvl w:val="2"/>
            </w:pPr>
          </w:p>
        </w:tc>
        <w:tc>
          <w:tcPr>
            <w:tcW w:w="1260" w:type="dxa"/>
          </w:tcPr>
          <w:p w14:paraId="3C6646AA" w14:textId="77777777" w:rsidR="00AA1372" w:rsidRPr="00FF430B" w:rsidRDefault="00AA1372" w:rsidP="00204B6F">
            <w:pPr>
              <w:keepNext/>
              <w:keepLines/>
              <w:tabs>
                <w:tab w:val="left" w:pos="567"/>
              </w:tabs>
              <w:spacing w:before="200"/>
              <w:jc w:val="both"/>
              <w:outlineLvl w:val="2"/>
            </w:pPr>
          </w:p>
        </w:tc>
        <w:tc>
          <w:tcPr>
            <w:tcW w:w="1289" w:type="dxa"/>
          </w:tcPr>
          <w:p w14:paraId="3AB1BCF4" w14:textId="77777777" w:rsidR="00AA1372" w:rsidRPr="00FF430B" w:rsidRDefault="00AA1372" w:rsidP="00204B6F">
            <w:pPr>
              <w:keepNext/>
              <w:keepLines/>
              <w:tabs>
                <w:tab w:val="left" w:pos="567"/>
              </w:tabs>
              <w:spacing w:before="200"/>
              <w:jc w:val="both"/>
              <w:outlineLvl w:val="2"/>
            </w:pPr>
          </w:p>
        </w:tc>
        <w:tc>
          <w:tcPr>
            <w:tcW w:w="1544" w:type="dxa"/>
          </w:tcPr>
          <w:p w14:paraId="4FAAA445" w14:textId="77777777" w:rsidR="00AA1372" w:rsidRPr="00FF430B" w:rsidRDefault="00AA1372" w:rsidP="00204B6F">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204B6F">
            <w:pPr>
              <w:keepNext/>
              <w:keepLines/>
              <w:tabs>
                <w:tab w:val="left" w:pos="567"/>
              </w:tabs>
              <w:spacing w:before="200"/>
              <w:jc w:val="both"/>
              <w:outlineLvl w:val="2"/>
            </w:pPr>
          </w:p>
        </w:tc>
        <w:tc>
          <w:tcPr>
            <w:tcW w:w="4680" w:type="dxa"/>
          </w:tcPr>
          <w:p w14:paraId="4D03C2BB" w14:textId="77777777" w:rsidR="00AA1372" w:rsidRPr="00FF430B" w:rsidRDefault="00AA1372" w:rsidP="00204B6F">
            <w:pPr>
              <w:keepNext/>
              <w:keepLines/>
              <w:tabs>
                <w:tab w:val="left" w:pos="567"/>
              </w:tabs>
              <w:spacing w:before="200"/>
              <w:jc w:val="both"/>
              <w:outlineLvl w:val="2"/>
            </w:pPr>
          </w:p>
        </w:tc>
        <w:tc>
          <w:tcPr>
            <w:tcW w:w="1260" w:type="dxa"/>
          </w:tcPr>
          <w:p w14:paraId="24525774" w14:textId="77777777" w:rsidR="00AA1372" w:rsidRPr="00FF430B" w:rsidRDefault="00AA1372" w:rsidP="00204B6F">
            <w:pPr>
              <w:keepNext/>
              <w:keepLines/>
              <w:tabs>
                <w:tab w:val="left" w:pos="567"/>
              </w:tabs>
              <w:spacing w:before="200"/>
              <w:jc w:val="both"/>
              <w:outlineLvl w:val="2"/>
            </w:pPr>
          </w:p>
        </w:tc>
        <w:tc>
          <w:tcPr>
            <w:tcW w:w="1289" w:type="dxa"/>
          </w:tcPr>
          <w:p w14:paraId="05F1B69D" w14:textId="77777777" w:rsidR="00AA1372" w:rsidRPr="00FF430B" w:rsidRDefault="00AA1372" w:rsidP="00204B6F">
            <w:pPr>
              <w:keepNext/>
              <w:keepLines/>
              <w:tabs>
                <w:tab w:val="left" w:pos="567"/>
              </w:tabs>
              <w:spacing w:before="200"/>
              <w:jc w:val="both"/>
              <w:outlineLvl w:val="2"/>
            </w:pPr>
          </w:p>
        </w:tc>
        <w:tc>
          <w:tcPr>
            <w:tcW w:w="1544" w:type="dxa"/>
          </w:tcPr>
          <w:p w14:paraId="24F764BA" w14:textId="77777777" w:rsidR="00AA1372" w:rsidRPr="00FF430B" w:rsidRDefault="00AA1372" w:rsidP="00204B6F">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204B6F">
            <w:pPr>
              <w:tabs>
                <w:tab w:val="left" w:pos="567"/>
              </w:tabs>
              <w:jc w:val="both"/>
            </w:pPr>
            <w:r w:rsidRPr="00FF430B">
              <w:t>n</w:t>
            </w:r>
          </w:p>
        </w:tc>
        <w:tc>
          <w:tcPr>
            <w:tcW w:w="4680" w:type="dxa"/>
          </w:tcPr>
          <w:p w14:paraId="7DB85F35" w14:textId="77777777" w:rsidR="00AA1372" w:rsidRPr="00FF430B" w:rsidRDefault="00AA1372" w:rsidP="00204B6F">
            <w:pPr>
              <w:keepNext/>
              <w:keepLines/>
              <w:tabs>
                <w:tab w:val="left" w:pos="567"/>
              </w:tabs>
              <w:spacing w:before="200"/>
              <w:jc w:val="both"/>
              <w:outlineLvl w:val="2"/>
            </w:pPr>
          </w:p>
        </w:tc>
        <w:tc>
          <w:tcPr>
            <w:tcW w:w="1260" w:type="dxa"/>
          </w:tcPr>
          <w:p w14:paraId="252967CC" w14:textId="77777777" w:rsidR="00AA1372" w:rsidRPr="00FF430B" w:rsidRDefault="00AA1372" w:rsidP="00204B6F">
            <w:pPr>
              <w:keepNext/>
              <w:keepLines/>
              <w:tabs>
                <w:tab w:val="left" w:pos="567"/>
              </w:tabs>
              <w:spacing w:before="200"/>
              <w:jc w:val="both"/>
              <w:outlineLvl w:val="2"/>
            </w:pPr>
          </w:p>
        </w:tc>
        <w:tc>
          <w:tcPr>
            <w:tcW w:w="1289" w:type="dxa"/>
          </w:tcPr>
          <w:p w14:paraId="407FB42F" w14:textId="77777777" w:rsidR="00AA1372" w:rsidRPr="00FF430B" w:rsidRDefault="00AA1372" w:rsidP="00204B6F">
            <w:pPr>
              <w:keepNext/>
              <w:keepLines/>
              <w:tabs>
                <w:tab w:val="left" w:pos="567"/>
              </w:tabs>
              <w:spacing w:before="200"/>
              <w:jc w:val="both"/>
              <w:outlineLvl w:val="2"/>
            </w:pPr>
          </w:p>
        </w:tc>
        <w:tc>
          <w:tcPr>
            <w:tcW w:w="1544" w:type="dxa"/>
          </w:tcPr>
          <w:p w14:paraId="7E3035F4" w14:textId="77777777" w:rsidR="00AA1372" w:rsidRPr="00FF430B" w:rsidRDefault="00AA1372" w:rsidP="00204B6F">
            <w:pPr>
              <w:keepNext/>
              <w:keepLines/>
              <w:tabs>
                <w:tab w:val="left" w:pos="567"/>
              </w:tabs>
              <w:spacing w:before="200"/>
              <w:jc w:val="both"/>
              <w:outlineLvl w:val="2"/>
            </w:pPr>
          </w:p>
        </w:tc>
      </w:tr>
    </w:tbl>
    <w:p w14:paraId="0C91E857" w14:textId="77777777" w:rsidR="008A6911" w:rsidRPr="00FF430B" w:rsidRDefault="008A6911" w:rsidP="00204B6F">
      <w:pPr>
        <w:jc w:val="both"/>
        <w:rPr>
          <w:rFonts w:eastAsia="PMingLiU"/>
          <w:lang w:eastAsia="zh-CN"/>
        </w:rPr>
      </w:pPr>
    </w:p>
    <w:p w14:paraId="548B14BE" w14:textId="77777777" w:rsidR="0019071C" w:rsidRPr="00FF430B" w:rsidRDefault="0019071C" w:rsidP="00204B6F">
      <w:pPr>
        <w:jc w:val="both"/>
        <w:rPr>
          <w:rFonts w:eastAsia="PMingLiU"/>
          <w:lang w:eastAsia="zh-CN"/>
        </w:rPr>
      </w:pPr>
    </w:p>
    <w:p w14:paraId="76A78D45"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204B6F">
      <w:pPr>
        <w:spacing w:after="200" w:line="276" w:lineRule="auto"/>
        <w:jc w:val="center"/>
        <w:rPr>
          <w:rFonts w:eastAsia="PMingLiU"/>
          <w:lang w:eastAsia="zh-CN"/>
        </w:rPr>
      </w:pPr>
      <w:bookmarkStart w:id="58" w:name="_Toc449692113"/>
    </w:p>
    <w:p w14:paraId="43FFD7BA" w14:textId="77777777" w:rsidR="002D6E71" w:rsidRPr="00FF430B" w:rsidRDefault="002D6E71" w:rsidP="00204B6F">
      <w:pPr>
        <w:spacing w:line="276" w:lineRule="auto"/>
        <w:jc w:val="center"/>
        <w:rPr>
          <w:rFonts w:eastAsia="PMingLiU"/>
          <w:b/>
          <w:lang w:eastAsia="zh-CN"/>
        </w:rPr>
      </w:pPr>
    </w:p>
    <w:p w14:paraId="4903C2BA" w14:textId="77777777" w:rsidR="002D6E71" w:rsidRPr="00FF430B" w:rsidRDefault="002D6E71" w:rsidP="00204B6F">
      <w:pPr>
        <w:spacing w:line="276" w:lineRule="auto"/>
        <w:jc w:val="center"/>
        <w:rPr>
          <w:rFonts w:eastAsia="PMingLiU"/>
          <w:b/>
          <w:lang w:eastAsia="zh-CN"/>
        </w:rPr>
      </w:pPr>
    </w:p>
    <w:p w14:paraId="30523057" w14:textId="77777777" w:rsidR="002D6E71" w:rsidRPr="00FF430B" w:rsidRDefault="002D6E71" w:rsidP="00204B6F">
      <w:pPr>
        <w:spacing w:line="276" w:lineRule="auto"/>
        <w:jc w:val="center"/>
        <w:rPr>
          <w:rFonts w:eastAsia="PMingLiU"/>
          <w:b/>
          <w:lang w:eastAsia="zh-CN"/>
        </w:rPr>
      </w:pPr>
    </w:p>
    <w:p w14:paraId="5C153A1E" w14:textId="77777777" w:rsidR="002D6E71" w:rsidRPr="00FF430B" w:rsidRDefault="002D6E71" w:rsidP="00204B6F">
      <w:pPr>
        <w:spacing w:line="276" w:lineRule="auto"/>
        <w:jc w:val="center"/>
        <w:rPr>
          <w:rFonts w:eastAsia="PMingLiU"/>
          <w:b/>
          <w:lang w:eastAsia="zh-CN"/>
        </w:rPr>
      </w:pPr>
    </w:p>
    <w:p w14:paraId="356379CD" w14:textId="77777777" w:rsidR="002D6E71" w:rsidRPr="00FF430B" w:rsidRDefault="002D6E71" w:rsidP="00204B6F">
      <w:pPr>
        <w:spacing w:line="276" w:lineRule="auto"/>
        <w:jc w:val="center"/>
        <w:rPr>
          <w:rFonts w:eastAsia="PMingLiU"/>
          <w:b/>
          <w:lang w:eastAsia="zh-CN"/>
        </w:rPr>
      </w:pPr>
    </w:p>
    <w:p w14:paraId="44446C56" w14:textId="77777777" w:rsidR="002D6E71" w:rsidRPr="00FF430B" w:rsidRDefault="002D6E71" w:rsidP="00204B6F">
      <w:pPr>
        <w:spacing w:line="276" w:lineRule="auto"/>
        <w:jc w:val="center"/>
        <w:rPr>
          <w:rFonts w:eastAsia="PMingLiU"/>
          <w:b/>
          <w:lang w:eastAsia="zh-CN"/>
        </w:rPr>
      </w:pPr>
    </w:p>
    <w:p w14:paraId="0FFD084B" w14:textId="77777777" w:rsidR="002D6E71" w:rsidRPr="00FF430B" w:rsidRDefault="002D6E71" w:rsidP="00204B6F">
      <w:pPr>
        <w:spacing w:line="276" w:lineRule="auto"/>
        <w:jc w:val="center"/>
        <w:rPr>
          <w:rFonts w:eastAsia="PMingLiU"/>
          <w:b/>
          <w:lang w:eastAsia="zh-CN"/>
        </w:rPr>
      </w:pPr>
    </w:p>
    <w:p w14:paraId="7933F20B" w14:textId="77777777" w:rsidR="002D6E71" w:rsidRPr="00FF430B" w:rsidRDefault="002D6E71" w:rsidP="00204B6F">
      <w:pPr>
        <w:spacing w:line="276" w:lineRule="auto"/>
        <w:jc w:val="center"/>
        <w:rPr>
          <w:rFonts w:eastAsia="PMingLiU"/>
          <w:b/>
          <w:lang w:eastAsia="zh-CN"/>
        </w:rPr>
      </w:pPr>
    </w:p>
    <w:p w14:paraId="58D9972A" w14:textId="77777777" w:rsidR="002D6E71" w:rsidRPr="00FF430B" w:rsidRDefault="002D6E71" w:rsidP="00204B6F">
      <w:pPr>
        <w:spacing w:line="276" w:lineRule="auto"/>
        <w:jc w:val="center"/>
        <w:rPr>
          <w:rFonts w:eastAsia="PMingLiU"/>
          <w:b/>
          <w:lang w:eastAsia="zh-CN"/>
        </w:rPr>
      </w:pPr>
    </w:p>
    <w:p w14:paraId="2E891A2C" w14:textId="77777777" w:rsidR="002D6E71" w:rsidRPr="00FF430B" w:rsidRDefault="002D6E71" w:rsidP="00204B6F">
      <w:pPr>
        <w:spacing w:line="276" w:lineRule="auto"/>
        <w:jc w:val="center"/>
        <w:rPr>
          <w:rFonts w:eastAsia="PMingLiU"/>
          <w:b/>
          <w:lang w:eastAsia="zh-CN"/>
        </w:rPr>
      </w:pPr>
    </w:p>
    <w:p w14:paraId="5CBDE3BF" w14:textId="77777777" w:rsidR="002D6E71" w:rsidRPr="00FF430B" w:rsidRDefault="002D6E71" w:rsidP="00204B6F">
      <w:pPr>
        <w:spacing w:line="276" w:lineRule="auto"/>
        <w:jc w:val="center"/>
        <w:rPr>
          <w:rFonts w:eastAsia="PMingLiU"/>
          <w:b/>
          <w:lang w:eastAsia="zh-CN"/>
        </w:rPr>
      </w:pPr>
    </w:p>
    <w:p w14:paraId="7BD70773" w14:textId="77777777" w:rsidR="002D6E71" w:rsidRPr="00FF430B" w:rsidRDefault="002D6E71" w:rsidP="00204B6F">
      <w:pPr>
        <w:spacing w:line="276" w:lineRule="auto"/>
        <w:jc w:val="center"/>
        <w:rPr>
          <w:rFonts w:eastAsia="PMingLiU"/>
          <w:b/>
          <w:lang w:eastAsia="zh-CN"/>
        </w:rPr>
      </w:pPr>
    </w:p>
    <w:p w14:paraId="0345CAA8" w14:textId="77777777" w:rsidR="002D6E71" w:rsidRPr="00FF430B" w:rsidRDefault="002D6E71" w:rsidP="00204B6F">
      <w:pPr>
        <w:spacing w:line="276" w:lineRule="auto"/>
        <w:jc w:val="center"/>
        <w:rPr>
          <w:rFonts w:eastAsia="PMingLiU"/>
          <w:b/>
          <w:lang w:eastAsia="zh-CN"/>
        </w:rPr>
      </w:pPr>
    </w:p>
    <w:p w14:paraId="277C3685" w14:textId="77777777" w:rsidR="002D6E71" w:rsidRPr="00FF430B" w:rsidRDefault="002D6E71" w:rsidP="00204B6F">
      <w:pPr>
        <w:spacing w:line="276" w:lineRule="auto"/>
        <w:jc w:val="center"/>
        <w:rPr>
          <w:rFonts w:eastAsia="PMingLiU"/>
          <w:b/>
          <w:lang w:eastAsia="zh-CN"/>
        </w:rPr>
      </w:pPr>
    </w:p>
    <w:p w14:paraId="63445B97" w14:textId="77777777" w:rsidR="000E4D7D" w:rsidRPr="00FF430B" w:rsidRDefault="000E4D7D" w:rsidP="00204B6F">
      <w:pPr>
        <w:spacing w:line="276" w:lineRule="auto"/>
        <w:jc w:val="center"/>
        <w:rPr>
          <w:rFonts w:eastAsia="PMingLiU"/>
          <w:b/>
          <w:lang w:eastAsia="zh-CN"/>
        </w:rPr>
      </w:pPr>
    </w:p>
    <w:p w14:paraId="507AA771" w14:textId="77777777" w:rsidR="000E4D7D" w:rsidRPr="00FF430B" w:rsidRDefault="000E4D7D" w:rsidP="00204B6F">
      <w:pPr>
        <w:spacing w:line="276" w:lineRule="auto"/>
        <w:jc w:val="center"/>
        <w:rPr>
          <w:rFonts w:eastAsia="PMingLiU"/>
          <w:b/>
          <w:lang w:eastAsia="zh-CN"/>
        </w:rPr>
      </w:pPr>
    </w:p>
    <w:p w14:paraId="0C766FFF" w14:textId="7BFF15D9" w:rsidR="00BA7FF4" w:rsidRPr="00FF430B" w:rsidRDefault="00BA7FF4" w:rsidP="00204B6F">
      <w:pPr>
        <w:jc w:val="right"/>
        <w:rPr>
          <w:sz w:val="22"/>
          <w:szCs w:val="22"/>
        </w:rPr>
      </w:pPr>
      <w:r w:rsidRPr="00FF430B">
        <w:t>Anexa nr.</w:t>
      </w:r>
      <w:r w:rsidR="00FF430B">
        <w:t xml:space="preserve"> </w:t>
      </w:r>
      <w:r w:rsidRPr="00FF430B">
        <w:t>1</w:t>
      </w:r>
      <w:r w:rsidR="00EF4276" w:rsidRPr="00FF430B">
        <w:t>5</w:t>
      </w:r>
    </w:p>
    <w:p w14:paraId="36B34A3A" w14:textId="77777777" w:rsidR="00BA7FF4" w:rsidRPr="00FF430B" w:rsidRDefault="009E719D" w:rsidP="00204B6F">
      <w:pPr>
        <w:jc w:val="right"/>
      </w:pPr>
      <w:r w:rsidRPr="00FF430B">
        <w:t>la D</w:t>
      </w:r>
      <w:r w:rsidR="00BA7FF4" w:rsidRPr="00FF430B">
        <w:t>ocumentația standard nr._____</w:t>
      </w:r>
    </w:p>
    <w:p w14:paraId="17335C94" w14:textId="77777777" w:rsidR="00BA7FF4" w:rsidRPr="00FF430B" w:rsidRDefault="00BA7FF4" w:rsidP="00204B6F">
      <w:pPr>
        <w:jc w:val="right"/>
      </w:pPr>
      <w:r w:rsidRPr="00FF430B">
        <w:t>din “____” ________ 20___</w:t>
      </w:r>
    </w:p>
    <w:p w14:paraId="28735483" w14:textId="77777777" w:rsidR="002D6E71" w:rsidRPr="00FF430B" w:rsidRDefault="002D6E71" w:rsidP="00204B6F">
      <w:pPr>
        <w:spacing w:line="276" w:lineRule="auto"/>
        <w:jc w:val="center"/>
        <w:rPr>
          <w:rFonts w:eastAsia="PMingLiU"/>
          <w:b/>
          <w:lang w:eastAsia="zh-CN"/>
        </w:rPr>
      </w:pPr>
    </w:p>
    <w:p w14:paraId="6B7DE8A6" w14:textId="77777777" w:rsidR="002D6E71" w:rsidRPr="00FF430B" w:rsidRDefault="002D6E71" w:rsidP="00204B6F">
      <w:pPr>
        <w:spacing w:line="276" w:lineRule="auto"/>
        <w:jc w:val="center"/>
        <w:rPr>
          <w:rFonts w:eastAsia="PMingLiU"/>
          <w:b/>
          <w:lang w:eastAsia="zh-CN"/>
        </w:rPr>
      </w:pPr>
    </w:p>
    <w:bookmarkEnd w:id="58"/>
    <w:p w14:paraId="585317F2" w14:textId="77777777" w:rsidR="00316C81" w:rsidRPr="00FF430B" w:rsidRDefault="00316C81" w:rsidP="00204B6F">
      <w:pPr>
        <w:spacing w:line="276" w:lineRule="auto"/>
        <w:jc w:val="center"/>
        <w:rPr>
          <w:rFonts w:eastAsia="PMingLiU"/>
          <w:b/>
          <w:lang w:eastAsia="zh-CN"/>
        </w:rPr>
      </w:pPr>
    </w:p>
    <w:p w14:paraId="06CA91A2" w14:textId="77777777" w:rsidR="00AA1372" w:rsidRPr="00FF430B" w:rsidRDefault="0003591A" w:rsidP="00204B6F">
      <w:pPr>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204B6F">
      <w:pPr>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204B6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204B6F">
            <w:pPr>
              <w:tabs>
                <w:tab w:val="left" w:pos="567"/>
              </w:tabs>
              <w:jc w:val="center"/>
              <w:rPr>
                <w:b/>
                <w:bCs/>
              </w:rPr>
            </w:pPr>
          </w:p>
          <w:p w14:paraId="4B6DD9C5" w14:textId="77777777" w:rsidR="00AA1372" w:rsidRPr="00FF430B" w:rsidRDefault="0003591A" w:rsidP="00204B6F">
            <w:pPr>
              <w:tabs>
                <w:tab w:val="left" w:pos="567"/>
              </w:tabs>
              <w:jc w:val="center"/>
              <w:rPr>
                <w:b/>
                <w:bCs/>
              </w:rPr>
            </w:pPr>
            <w:r w:rsidRPr="00FF430B">
              <w:rPr>
                <w:b/>
                <w:bCs/>
              </w:rPr>
              <w:t>Nr.</w:t>
            </w:r>
          </w:p>
          <w:p w14:paraId="5048409F" w14:textId="77777777" w:rsidR="00AA1372" w:rsidRPr="00FF430B" w:rsidRDefault="0003591A" w:rsidP="00204B6F">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204B6F">
            <w:pPr>
              <w:tabs>
                <w:tab w:val="left" w:pos="567"/>
                <w:tab w:val="left" w:pos="1134"/>
              </w:tabs>
              <w:jc w:val="center"/>
              <w:outlineLvl w:val="0"/>
              <w:rPr>
                <w:b/>
                <w:bCs/>
              </w:rPr>
            </w:pPr>
          </w:p>
          <w:p w14:paraId="075BB2ED" w14:textId="77777777" w:rsidR="00AA1372" w:rsidRPr="00FF430B" w:rsidRDefault="0003591A" w:rsidP="00204B6F">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204B6F">
            <w:pPr>
              <w:tabs>
                <w:tab w:val="left" w:pos="567"/>
                <w:tab w:val="left" w:pos="1134"/>
              </w:tabs>
              <w:jc w:val="center"/>
              <w:outlineLvl w:val="0"/>
              <w:rPr>
                <w:b/>
                <w:bCs/>
              </w:rPr>
            </w:pPr>
          </w:p>
          <w:p w14:paraId="6A64DFA4" w14:textId="77777777" w:rsidR="00AA1372" w:rsidRPr="00FF430B" w:rsidRDefault="0003591A" w:rsidP="00204B6F">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204B6F">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204B6F">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204B6F">
            <w:pPr>
              <w:tabs>
                <w:tab w:val="left" w:pos="567"/>
              </w:tabs>
              <w:jc w:val="center"/>
              <w:rPr>
                <w:b/>
                <w:bCs/>
              </w:rPr>
            </w:pPr>
            <w:r w:rsidRPr="00FF430B">
              <w:rPr>
                <w:b/>
                <w:bCs/>
              </w:rPr>
              <w:t>Numărul certificatului de atestare</w:t>
            </w:r>
          </w:p>
          <w:p w14:paraId="4FBE6718" w14:textId="77777777" w:rsidR="00AA1372" w:rsidRPr="00FF430B" w:rsidRDefault="0003591A" w:rsidP="00204B6F">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204B6F">
            <w:pPr>
              <w:tabs>
                <w:tab w:val="left" w:pos="567"/>
                <w:tab w:val="left" w:pos="1134"/>
              </w:tabs>
              <w:jc w:val="center"/>
              <w:outlineLvl w:val="0"/>
              <w:rPr>
                <w:b/>
                <w:bCs/>
              </w:rPr>
            </w:pPr>
          </w:p>
          <w:p w14:paraId="672758EA" w14:textId="77777777" w:rsidR="00AA1372" w:rsidRPr="00FF430B" w:rsidRDefault="00AA1372" w:rsidP="00204B6F">
            <w:pPr>
              <w:tabs>
                <w:tab w:val="left" w:pos="567"/>
                <w:tab w:val="left" w:pos="1134"/>
              </w:tabs>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204B6F">
            <w:pPr>
              <w:tabs>
                <w:tab w:val="left" w:pos="567"/>
                <w:tab w:val="left" w:pos="1134"/>
              </w:tabs>
              <w:jc w:val="both"/>
              <w:outlineLvl w:val="0"/>
              <w:rPr>
                <w:b/>
                <w:bCs/>
              </w:rPr>
            </w:pPr>
          </w:p>
        </w:tc>
        <w:tc>
          <w:tcPr>
            <w:tcW w:w="727" w:type="pct"/>
          </w:tcPr>
          <w:p w14:paraId="3DF8B91A" w14:textId="77777777" w:rsidR="00AA1372" w:rsidRPr="00FF430B" w:rsidRDefault="0003591A" w:rsidP="00204B6F">
            <w:pPr>
              <w:tabs>
                <w:tab w:val="left" w:pos="567"/>
              </w:tabs>
              <w:jc w:val="both"/>
              <w:rPr>
                <w:b/>
                <w:bCs/>
              </w:rPr>
            </w:pPr>
            <w:r w:rsidRPr="00FF430B">
              <w:rPr>
                <w:b/>
                <w:bCs/>
              </w:rPr>
              <w:t>1</w:t>
            </w:r>
          </w:p>
        </w:tc>
        <w:tc>
          <w:tcPr>
            <w:tcW w:w="1000" w:type="pct"/>
          </w:tcPr>
          <w:p w14:paraId="09E1E7ED" w14:textId="77777777" w:rsidR="00AA1372" w:rsidRPr="00FF430B" w:rsidRDefault="0003591A" w:rsidP="00204B6F">
            <w:pPr>
              <w:tabs>
                <w:tab w:val="left" w:pos="567"/>
              </w:tabs>
              <w:jc w:val="both"/>
              <w:rPr>
                <w:b/>
                <w:bCs/>
              </w:rPr>
            </w:pPr>
            <w:r w:rsidRPr="00FF430B">
              <w:rPr>
                <w:b/>
                <w:bCs/>
              </w:rPr>
              <w:t>2</w:t>
            </w:r>
          </w:p>
        </w:tc>
        <w:tc>
          <w:tcPr>
            <w:tcW w:w="1036" w:type="pct"/>
          </w:tcPr>
          <w:p w14:paraId="3A8B1B88" w14:textId="77777777" w:rsidR="00AA1372" w:rsidRPr="00FF430B" w:rsidRDefault="0003591A" w:rsidP="00204B6F">
            <w:pPr>
              <w:tabs>
                <w:tab w:val="left" w:pos="567"/>
              </w:tabs>
              <w:jc w:val="both"/>
              <w:rPr>
                <w:b/>
                <w:bCs/>
              </w:rPr>
            </w:pPr>
            <w:r w:rsidRPr="00FF430B">
              <w:rPr>
                <w:b/>
                <w:bCs/>
              </w:rPr>
              <w:t>3</w:t>
            </w:r>
          </w:p>
        </w:tc>
        <w:tc>
          <w:tcPr>
            <w:tcW w:w="1056" w:type="pct"/>
          </w:tcPr>
          <w:p w14:paraId="05ABFF3C" w14:textId="77777777" w:rsidR="00AA1372" w:rsidRPr="00FF430B" w:rsidRDefault="0003591A" w:rsidP="00204B6F">
            <w:pPr>
              <w:tabs>
                <w:tab w:val="left" w:pos="567"/>
              </w:tabs>
              <w:jc w:val="both"/>
              <w:rPr>
                <w:b/>
                <w:bCs/>
              </w:rPr>
            </w:pPr>
            <w:r w:rsidRPr="00FF430B">
              <w:rPr>
                <w:b/>
                <w:bCs/>
              </w:rPr>
              <w:t>4</w:t>
            </w:r>
          </w:p>
        </w:tc>
        <w:tc>
          <w:tcPr>
            <w:tcW w:w="908" w:type="pct"/>
          </w:tcPr>
          <w:p w14:paraId="326B5792" w14:textId="77777777" w:rsidR="00AA1372" w:rsidRPr="00FF430B" w:rsidRDefault="008A6911" w:rsidP="00204B6F">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204B6F">
            <w:pPr>
              <w:keepNext/>
              <w:keepLines/>
              <w:tabs>
                <w:tab w:val="left" w:pos="567"/>
              </w:tabs>
              <w:spacing w:before="200"/>
              <w:jc w:val="both"/>
              <w:outlineLvl w:val="2"/>
              <w:rPr>
                <w:bCs/>
              </w:rPr>
            </w:pPr>
          </w:p>
        </w:tc>
        <w:tc>
          <w:tcPr>
            <w:tcW w:w="727" w:type="pct"/>
          </w:tcPr>
          <w:p w14:paraId="7AEC59E3" w14:textId="77777777" w:rsidR="00AA1372" w:rsidRPr="00FF430B" w:rsidRDefault="0003591A" w:rsidP="00204B6F">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204B6F">
            <w:pPr>
              <w:keepNext/>
              <w:keepLines/>
              <w:tabs>
                <w:tab w:val="left" w:pos="567"/>
              </w:tabs>
              <w:spacing w:before="200"/>
              <w:jc w:val="both"/>
              <w:outlineLvl w:val="2"/>
              <w:rPr>
                <w:bCs/>
              </w:rPr>
            </w:pPr>
          </w:p>
        </w:tc>
        <w:tc>
          <w:tcPr>
            <w:tcW w:w="1036" w:type="pct"/>
          </w:tcPr>
          <w:p w14:paraId="5BC3E1C4" w14:textId="77777777" w:rsidR="00AA1372" w:rsidRPr="00FF430B" w:rsidRDefault="00AA1372" w:rsidP="00204B6F">
            <w:pPr>
              <w:keepNext/>
              <w:keepLines/>
              <w:tabs>
                <w:tab w:val="left" w:pos="567"/>
              </w:tabs>
              <w:spacing w:before="200"/>
              <w:jc w:val="both"/>
              <w:outlineLvl w:val="2"/>
              <w:rPr>
                <w:bCs/>
              </w:rPr>
            </w:pPr>
          </w:p>
        </w:tc>
        <w:tc>
          <w:tcPr>
            <w:tcW w:w="1056" w:type="pct"/>
          </w:tcPr>
          <w:p w14:paraId="04B909C1" w14:textId="77777777" w:rsidR="00AA1372" w:rsidRPr="00FF430B" w:rsidRDefault="00AA1372" w:rsidP="00204B6F">
            <w:pPr>
              <w:keepNext/>
              <w:keepLines/>
              <w:tabs>
                <w:tab w:val="left" w:pos="567"/>
              </w:tabs>
              <w:spacing w:before="200"/>
              <w:jc w:val="both"/>
              <w:outlineLvl w:val="2"/>
              <w:rPr>
                <w:bCs/>
              </w:rPr>
            </w:pPr>
          </w:p>
        </w:tc>
        <w:tc>
          <w:tcPr>
            <w:tcW w:w="908" w:type="pct"/>
          </w:tcPr>
          <w:p w14:paraId="49B7D3A8" w14:textId="77777777" w:rsidR="00AA1372" w:rsidRPr="00FF430B" w:rsidRDefault="00AA1372" w:rsidP="00204B6F">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204B6F">
            <w:pPr>
              <w:keepNext/>
              <w:keepLines/>
              <w:tabs>
                <w:tab w:val="left" w:pos="567"/>
              </w:tabs>
              <w:spacing w:before="200"/>
              <w:jc w:val="both"/>
              <w:outlineLvl w:val="2"/>
              <w:rPr>
                <w:bCs/>
              </w:rPr>
            </w:pPr>
          </w:p>
        </w:tc>
        <w:tc>
          <w:tcPr>
            <w:tcW w:w="727" w:type="pct"/>
          </w:tcPr>
          <w:p w14:paraId="0470DCBA" w14:textId="77777777" w:rsidR="009451E2" w:rsidRPr="00FF430B" w:rsidRDefault="0003591A" w:rsidP="00204B6F">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204B6F">
            <w:pPr>
              <w:keepNext/>
              <w:keepLines/>
              <w:tabs>
                <w:tab w:val="left" w:pos="567"/>
              </w:tabs>
              <w:spacing w:before="200"/>
              <w:jc w:val="both"/>
              <w:outlineLvl w:val="2"/>
              <w:rPr>
                <w:bCs/>
              </w:rPr>
            </w:pPr>
          </w:p>
        </w:tc>
        <w:tc>
          <w:tcPr>
            <w:tcW w:w="1036" w:type="pct"/>
          </w:tcPr>
          <w:p w14:paraId="73D467F0" w14:textId="77777777" w:rsidR="009451E2" w:rsidRPr="00FF430B" w:rsidRDefault="009451E2" w:rsidP="00204B6F">
            <w:pPr>
              <w:keepNext/>
              <w:keepLines/>
              <w:tabs>
                <w:tab w:val="left" w:pos="567"/>
              </w:tabs>
              <w:spacing w:before="200"/>
              <w:jc w:val="both"/>
              <w:outlineLvl w:val="2"/>
              <w:rPr>
                <w:bCs/>
              </w:rPr>
            </w:pPr>
          </w:p>
        </w:tc>
        <w:tc>
          <w:tcPr>
            <w:tcW w:w="1056" w:type="pct"/>
          </w:tcPr>
          <w:p w14:paraId="36A46816" w14:textId="77777777" w:rsidR="009451E2" w:rsidRPr="00FF430B" w:rsidRDefault="009451E2" w:rsidP="00204B6F">
            <w:pPr>
              <w:keepNext/>
              <w:keepLines/>
              <w:tabs>
                <w:tab w:val="left" w:pos="567"/>
              </w:tabs>
              <w:spacing w:before="200"/>
              <w:jc w:val="both"/>
              <w:outlineLvl w:val="2"/>
              <w:rPr>
                <w:bCs/>
              </w:rPr>
            </w:pPr>
          </w:p>
        </w:tc>
        <w:tc>
          <w:tcPr>
            <w:tcW w:w="908" w:type="pct"/>
          </w:tcPr>
          <w:p w14:paraId="5C39DE3F" w14:textId="77777777" w:rsidR="009451E2" w:rsidRPr="00FF430B" w:rsidRDefault="009451E2" w:rsidP="00204B6F">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204B6F">
            <w:pPr>
              <w:keepNext/>
              <w:keepLines/>
              <w:tabs>
                <w:tab w:val="left" w:pos="567"/>
              </w:tabs>
              <w:spacing w:before="200"/>
              <w:jc w:val="both"/>
              <w:outlineLvl w:val="2"/>
              <w:rPr>
                <w:bCs/>
              </w:rPr>
            </w:pPr>
          </w:p>
        </w:tc>
        <w:tc>
          <w:tcPr>
            <w:tcW w:w="727" w:type="pct"/>
          </w:tcPr>
          <w:p w14:paraId="39AB1E96" w14:textId="77777777" w:rsidR="009451E2" w:rsidRPr="00FF430B" w:rsidRDefault="0003591A" w:rsidP="00204B6F">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204B6F">
            <w:pPr>
              <w:keepNext/>
              <w:keepLines/>
              <w:tabs>
                <w:tab w:val="left" w:pos="567"/>
              </w:tabs>
              <w:spacing w:before="200"/>
              <w:jc w:val="both"/>
              <w:outlineLvl w:val="2"/>
              <w:rPr>
                <w:bCs/>
              </w:rPr>
            </w:pPr>
          </w:p>
        </w:tc>
        <w:tc>
          <w:tcPr>
            <w:tcW w:w="1036" w:type="pct"/>
          </w:tcPr>
          <w:p w14:paraId="325532A8" w14:textId="77777777" w:rsidR="009451E2" w:rsidRPr="00FF430B" w:rsidRDefault="009451E2" w:rsidP="00204B6F">
            <w:pPr>
              <w:keepNext/>
              <w:keepLines/>
              <w:tabs>
                <w:tab w:val="left" w:pos="567"/>
              </w:tabs>
              <w:spacing w:before="200"/>
              <w:jc w:val="both"/>
              <w:outlineLvl w:val="2"/>
              <w:rPr>
                <w:bCs/>
              </w:rPr>
            </w:pPr>
          </w:p>
        </w:tc>
        <w:tc>
          <w:tcPr>
            <w:tcW w:w="1056" w:type="pct"/>
          </w:tcPr>
          <w:p w14:paraId="09853213" w14:textId="77777777" w:rsidR="009451E2" w:rsidRPr="00FF430B" w:rsidRDefault="009451E2" w:rsidP="00204B6F">
            <w:pPr>
              <w:keepNext/>
              <w:keepLines/>
              <w:tabs>
                <w:tab w:val="left" w:pos="567"/>
              </w:tabs>
              <w:spacing w:before="200"/>
              <w:jc w:val="both"/>
              <w:outlineLvl w:val="2"/>
              <w:rPr>
                <w:bCs/>
              </w:rPr>
            </w:pPr>
          </w:p>
        </w:tc>
        <w:tc>
          <w:tcPr>
            <w:tcW w:w="908" w:type="pct"/>
          </w:tcPr>
          <w:p w14:paraId="55DEAA9D" w14:textId="77777777" w:rsidR="009451E2" w:rsidRPr="00FF430B" w:rsidRDefault="009451E2" w:rsidP="00204B6F">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204B6F">
            <w:pPr>
              <w:keepNext/>
              <w:keepLines/>
              <w:tabs>
                <w:tab w:val="left" w:pos="567"/>
              </w:tabs>
              <w:spacing w:before="200"/>
              <w:jc w:val="both"/>
              <w:outlineLvl w:val="2"/>
              <w:rPr>
                <w:bCs/>
              </w:rPr>
            </w:pPr>
          </w:p>
        </w:tc>
        <w:tc>
          <w:tcPr>
            <w:tcW w:w="727" w:type="pct"/>
          </w:tcPr>
          <w:p w14:paraId="5A2863A9" w14:textId="77777777" w:rsidR="00AA1372" w:rsidRPr="00FF430B" w:rsidRDefault="0003591A" w:rsidP="00204B6F">
            <w:pPr>
              <w:tabs>
                <w:tab w:val="left" w:pos="567"/>
              </w:tabs>
              <w:jc w:val="both"/>
              <w:rPr>
                <w:bCs/>
              </w:rPr>
            </w:pPr>
            <w:r w:rsidRPr="00FF430B">
              <w:rPr>
                <w:bCs/>
              </w:rPr>
              <w:t>Maiştri</w:t>
            </w:r>
          </w:p>
        </w:tc>
        <w:tc>
          <w:tcPr>
            <w:tcW w:w="1000" w:type="pct"/>
          </w:tcPr>
          <w:p w14:paraId="5A8425F5" w14:textId="77777777" w:rsidR="00AA1372" w:rsidRPr="00FF430B" w:rsidRDefault="00AA1372" w:rsidP="00204B6F">
            <w:pPr>
              <w:keepNext/>
              <w:keepLines/>
              <w:tabs>
                <w:tab w:val="left" w:pos="567"/>
              </w:tabs>
              <w:spacing w:before="200"/>
              <w:jc w:val="both"/>
              <w:outlineLvl w:val="2"/>
              <w:rPr>
                <w:bCs/>
              </w:rPr>
            </w:pPr>
          </w:p>
        </w:tc>
        <w:tc>
          <w:tcPr>
            <w:tcW w:w="1036" w:type="pct"/>
          </w:tcPr>
          <w:p w14:paraId="1AB1007F" w14:textId="77777777" w:rsidR="00AA1372" w:rsidRPr="00FF430B" w:rsidRDefault="00AA1372" w:rsidP="00204B6F">
            <w:pPr>
              <w:keepNext/>
              <w:keepLines/>
              <w:tabs>
                <w:tab w:val="left" w:pos="567"/>
              </w:tabs>
              <w:spacing w:before="200"/>
              <w:jc w:val="both"/>
              <w:outlineLvl w:val="2"/>
              <w:rPr>
                <w:bCs/>
              </w:rPr>
            </w:pPr>
          </w:p>
        </w:tc>
        <w:tc>
          <w:tcPr>
            <w:tcW w:w="1056" w:type="pct"/>
          </w:tcPr>
          <w:p w14:paraId="136CCF79" w14:textId="77777777" w:rsidR="00AA1372" w:rsidRPr="00FF430B" w:rsidRDefault="00AA1372" w:rsidP="00204B6F">
            <w:pPr>
              <w:keepNext/>
              <w:keepLines/>
              <w:tabs>
                <w:tab w:val="left" w:pos="567"/>
              </w:tabs>
              <w:spacing w:before="200"/>
              <w:jc w:val="both"/>
              <w:outlineLvl w:val="2"/>
              <w:rPr>
                <w:bCs/>
              </w:rPr>
            </w:pPr>
          </w:p>
        </w:tc>
        <w:tc>
          <w:tcPr>
            <w:tcW w:w="908" w:type="pct"/>
          </w:tcPr>
          <w:p w14:paraId="5060056F" w14:textId="77777777" w:rsidR="00AA1372" w:rsidRPr="00FF430B" w:rsidRDefault="00AA1372" w:rsidP="00204B6F">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204B6F">
            <w:pPr>
              <w:keepNext/>
              <w:keepLines/>
              <w:tabs>
                <w:tab w:val="left" w:pos="567"/>
              </w:tabs>
              <w:spacing w:before="200"/>
              <w:jc w:val="both"/>
              <w:outlineLvl w:val="2"/>
              <w:rPr>
                <w:bCs/>
              </w:rPr>
            </w:pPr>
          </w:p>
        </w:tc>
        <w:tc>
          <w:tcPr>
            <w:tcW w:w="727" w:type="pct"/>
          </w:tcPr>
          <w:p w14:paraId="123495A9" w14:textId="77777777" w:rsidR="00AA1372" w:rsidRPr="00FF430B" w:rsidRDefault="0003591A" w:rsidP="00204B6F">
            <w:pPr>
              <w:tabs>
                <w:tab w:val="left" w:pos="567"/>
              </w:tabs>
              <w:jc w:val="both"/>
              <w:rPr>
                <w:bCs/>
              </w:rPr>
            </w:pPr>
            <w:r w:rsidRPr="00FF430B">
              <w:rPr>
                <w:bCs/>
              </w:rPr>
              <w:t>Specialişti</w:t>
            </w:r>
          </w:p>
          <w:p w14:paraId="065E3390" w14:textId="77777777" w:rsidR="00AA1372" w:rsidRPr="00FF430B" w:rsidRDefault="0003591A" w:rsidP="00204B6F">
            <w:pPr>
              <w:tabs>
                <w:tab w:val="left" w:pos="567"/>
              </w:tabs>
              <w:jc w:val="both"/>
              <w:rPr>
                <w:bCs/>
              </w:rPr>
            </w:pPr>
            <w:r w:rsidRPr="00FF430B">
              <w:rPr>
                <w:bCs/>
              </w:rPr>
              <w:t>……………</w:t>
            </w:r>
          </w:p>
          <w:p w14:paraId="66ECD382" w14:textId="77777777" w:rsidR="00AA1372" w:rsidRPr="00FF430B" w:rsidRDefault="0003591A" w:rsidP="00204B6F">
            <w:pPr>
              <w:tabs>
                <w:tab w:val="left" w:pos="567"/>
              </w:tabs>
              <w:jc w:val="both"/>
              <w:rPr>
                <w:bCs/>
              </w:rPr>
            </w:pPr>
            <w:r w:rsidRPr="00FF430B">
              <w:rPr>
                <w:bCs/>
              </w:rPr>
              <w:t>……………</w:t>
            </w:r>
          </w:p>
          <w:p w14:paraId="267B04E9" w14:textId="77777777" w:rsidR="00AA1372" w:rsidRPr="00FF430B" w:rsidRDefault="0003591A" w:rsidP="00204B6F">
            <w:pPr>
              <w:tabs>
                <w:tab w:val="left" w:pos="567"/>
              </w:tabs>
              <w:jc w:val="both"/>
              <w:rPr>
                <w:bCs/>
              </w:rPr>
            </w:pPr>
            <w:r w:rsidRPr="00FF430B">
              <w:rPr>
                <w:bCs/>
              </w:rPr>
              <w:t>…………….</w:t>
            </w:r>
          </w:p>
        </w:tc>
        <w:tc>
          <w:tcPr>
            <w:tcW w:w="1000" w:type="pct"/>
          </w:tcPr>
          <w:p w14:paraId="58781A96" w14:textId="77777777" w:rsidR="00AA1372" w:rsidRPr="00FF430B" w:rsidRDefault="00AA1372" w:rsidP="00204B6F">
            <w:pPr>
              <w:keepNext/>
              <w:keepLines/>
              <w:tabs>
                <w:tab w:val="left" w:pos="567"/>
              </w:tabs>
              <w:spacing w:before="200"/>
              <w:jc w:val="both"/>
              <w:outlineLvl w:val="2"/>
              <w:rPr>
                <w:bCs/>
              </w:rPr>
            </w:pPr>
          </w:p>
        </w:tc>
        <w:tc>
          <w:tcPr>
            <w:tcW w:w="1036" w:type="pct"/>
          </w:tcPr>
          <w:p w14:paraId="12A0D253" w14:textId="77777777" w:rsidR="00AA1372" w:rsidRPr="00FF430B" w:rsidRDefault="00AA1372" w:rsidP="00204B6F">
            <w:pPr>
              <w:keepNext/>
              <w:keepLines/>
              <w:tabs>
                <w:tab w:val="left" w:pos="567"/>
              </w:tabs>
              <w:spacing w:before="200"/>
              <w:jc w:val="both"/>
              <w:outlineLvl w:val="2"/>
              <w:rPr>
                <w:bCs/>
              </w:rPr>
            </w:pPr>
          </w:p>
        </w:tc>
        <w:tc>
          <w:tcPr>
            <w:tcW w:w="1056" w:type="pct"/>
          </w:tcPr>
          <w:p w14:paraId="3EB167DC" w14:textId="77777777" w:rsidR="00AA1372" w:rsidRPr="00FF430B" w:rsidRDefault="00AA1372" w:rsidP="00204B6F">
            <w:pPr>
              <w:keepNext/>
              <w:keepLines/>
              <w:tabs>
                <w:tab w:val="left" w:pos="567"/>
              </w:tabs>
              <w:spacing w:before="200"/>
              <w:jc w:val="both"/>
              <w:outlineLvl w:val="2"/>
              <w:rPr>
                <w:bCs/>
              </w:rPr>
            </w:pPr>
          </w:p>
        </w:tc>
        <w:tc>
          <w:tcPr>
            <w:tcW w:w="908" w:type="pct"/>
          </w:tcPr>
          <w:p w14:paraId="36EA351E" w14:textId="77777777" w:rsidR="00AA1372" w:rsidRPr="00FF430B" w:rsidRDefault="00AA1372" w:rsidP="00204B6F">
            <w:pPr>
              <w:keepNext/>
              <w:keepLines/>
              <w:tabs>
                <w:tab w:val="left" w:pos="567"/>
              </w:tabs>
              <w:spacing w:before="200"/>
              <w:jc w:val="both"/>
              <w:outlineLvl w:val="2"/>
              <w:rPr>
                <w:bCs/>
              </w:rPr>
            </w:pPr>
          </w:p>
        </w:tc>
      </w:tr>
    </w:tbl>
    <w:p w14:paraId="17090822" w14:textId="77777777" w:rsidR="008A6911" w:rsidRPr="00FF430B" w:rsidRDefault="008A6911" w:rsidP="00204B6F">
      <w:pPr>
        <w:jc w:val="both"/>
        <w:rPr>
          <w:rFonts w:eastAsia="PMingLiU"/>
          <w:lang w:eastAsia="zh-CN"/>
        </w:rPr>
      </w:pPr>
    </w:p>
    <w:p w14:paraId="5089CEBA"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204B6F">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204B6F">
      <w:pPr>
        <w:spacing w:after="200" w:line="276" w:lineRule="auto"/>
        <w:rPr>
          <w:rFonts w:eastAsia="PMingLiU"/>
          <w:lang w:eastAsia="zh-CN"/>
        </w:rPr>
      </w:pPr>
      <w:bookmarkStart w:id="59" w:name="_Toc449692114"/>
    </w:p>
    <w:p w14:paraId="2266F3AF" w14:textId="77777777" w:rsidR="002D6E71" w:rsidRPr="00FF430B" w:rsidRDefault="002D6E71" w:rsidP="00204B6F">
      <w:pPr>
        <w:spacing w:line="276" w:lineRule="auto"/>
        <w:jc w:val="center"/>
        <w:rPr>
          <w:rFonts w:eastAsia="PMingLiU"/>
          <w:b/>
          <w:lang w:eastAsia="zh-CN"/>
        </w:rPr>
      </w:pPr>
    </w:p>
    <w:p w14:paraId="629F4F66" w14:textId="77777777" w:rsidR="002D6E71" w:rsidRPr="00FF430B" w:rsidRDefault="002D6E71" w:rsidP="00204B6F">
      <w:pPr>
        <w:spacing w:line="276" w:lineRule="auto"/>
        <w:jc w:val="center"/>
        <w:rPr>
          <w:rFonts w:eastAsia="PMingLiU"/>
          <w:b/>
          <w:lang w:eastAsia="zh-CN"/>
        </w:rPr>
      </w:pPr>
    </w:p>
    <w:p w14:paraId="14B5D932" w14:textId="77777777" w:rsidR="002D6E71" w:rsidRPr="00FF430B" w:rsidRDefault="002D6E71" w:rsidP="00204B6F">
      <w:pPr>
        <w:spacing w:line="276" w:lineRule="auto"/>
        <w:jc w:val="center"/>
        <w:rPr>
          <w:rFonts w:eastAsia="PMingLiU"/>
          <w:b/>
          <w:lang w:eastAsia="zh-CN"/>
        </w:rPr>
      </w:pPr>
    </w:p>
    <w:p w14:paraId="1F59FE2D" w14:textId="77777777" w:rsidR="002D6E71" w:rsidRPr="00FF430B" w:rsidRDefault="002D6E71" w:rsidP="00204B6F">
      <w:pPr>
        <w:spacing w:line="276" w:lineRule="auto"/>
        <w:jc w:val="center"/>
        <w:rPr>
          <w:rFonts w:eastAsia="PMingLiU"/>
          <w:b/>
          <w:lang w:eastAsia="zh-CN"/>
        </w:rPr>
      </w:pPr>
    </w:p>
    <w:p w14:paraId="5A78C1DD" w14:textId="77777777" w:rsidR="002D6E71" w:rsidRPr="00FF430B" w:rsidRDefault="002D6E71" w:rsidP="00204B6F">
      <w:pPr>
        <w:spacing w:line="276" w:lineRule="auto"/>
        <w:jc w:val="center"/>
        <w:rPr>
          <w:rFonts w:eastAsia="PMingLiU"/>
          <w:b/>
          <w:lang w:eastAsia="zh-CN"/>
        </w:rPr>
      </w:pPr>
    </w:p>
    <w:p w14:paraId="65B219FE" w14:textId="77777777" w:rsidR="002D6E71" w:rsidRPr="00FF430B" w:rsidRDefault="002D6E71" w:rsidP="00204B6F">
      <w:pPr>
        <w:spacing w:line="276" w:lineRule="auto"/>
        <w:jc w:val="center"/>
        <w:rPr>
          <w:rFonts w:eastAsia="PMingLiU"/>
          <w:b/>
          <w:lang w:eastAsia="zh-CN"/>
        </w:rPr>
      </w:pPr>
    </w:p>
    <w:p w14:paraId="7C9C15E3" w14:textId="77777777" w:rsidR="002D6E71" w:rsidRPr="00FF430B" w:rsidRDefault="002D6E71" w:rsidP="00204B6F">
      <w:pPr>
        <w:spacing w:line="276" w:lineRule="auto"/>
        <w:jc w:val="center"/>
        <w:rPr>
          <w:rFonts w:eastAsia="PMingLiU"/>
          <w:b/>
          <w:lang w:eastAsia="zh-CN"/>
        </w:rPr>
      </w:pPr>
    </w:p>
    <w:p w14:paraId="0B00A5E5" w14:textId="77777777" w:rsidR="002D6E71" w:rsidRPr="00FF430B" w:rsidRDefault="002D6E71" w:rsidP="00204B6F">
      <w:pPr>
        <w:spacing w:line="276" w:lineRule="auto"/>
        <w:jc w:val="center"/>
        <w:rPr>
          <w:rFonts w:eastAsia="PMingLiU"/>
          <w:b/>
          <w:lang w:eastAsia="zh-CN"/>
        </w:rPr>
      </w:pPr>
    </w:p>
    <w:p w14:paraId="32E9028E" w14:textId="77777777" w:rsidR="002D6E71" w:rsidRPr="00FF430B" w:rsidRDefault="002D6E71" w:rsidP="00204B6F">
      <w:pPr>
        <w:spacing w:line="276" w:lineRule="auto"/>
        <w:jc w:val="center"/>
        <w:rPr>
          <w:rFonts w:eastAsia="PMingLiU"/>
          <w:b/>
          <w:lang w:eastAsia="zh-CN"/>
        </w:rPr>
      </w:pPr>
    </w:p>
    <w:p w14:paraId="3013DC8D" w14:textId="77777777" w:rsidR="002D6E71" w:rsidRPr="00FF430B" w:rsidRDefault="002D6E71" w:rsidP="00204B6F">
      <w:pPr>
        <w:spacing w:line="276" w:lineRule="auto"/>
        <w:jc w:val="center"/>
        <w:rPr>
          <w:rFonts w:eastAsia="PMingLiU"/>
          <w:b/>
          <w:lang w:eastAsia="zh-CN"/>
        </w:rPr>
      </w:pPr>
    </w:p>
    <w:p w14:paraId="0500D455" w14:textId="77777777" w:rsidR="002D6E71" w:rsidRPr="00FF430B" w:rsidRDefault="002D6E71" w:rsidP="00204B6F">
      <w:pPr>
        <w:spacing w:line="276" w:lineRule="auto"/>
        <w:jc w:val="center"/>
        <w:rPr>
          <w:rFonts w:eastAsia="PMingLiU"/>
          <w:b/>
          <w:lang w:eastAsia="zh-CN"/>
        </w:rPr>
      </w:pPr>
    </w:p>
    <w:p w14:paraId="0BDE82D2" w14:textId="77777777" w:rsidR="000E4D7D" w:rsidRPr="00FF430B" w:rsidRDefault="000E4D7D" w:rsidP="00204B6F">
      <w:pPr>
        <w:spacing w:line="276" w:lineRule="auto"/>
        <w:jc w:val="center"/>
        <w:rPr>
          <w:rFonts w:eastAsia="PMingLiU"/>
          <w:b/>
          <w:lang w:eastAsia="zh-CN"/>
        </w:rPr>
      </w:pPr>
    </w:p>
    <w:p w14:paraId="724D5FC5" w14:textId="77777777" w:rsidR="000E4D7D" w:rsidRPr="00FF430B" w:rsidRDefault="000E4D7D" w:rsidP="00204B6F">
      <w:pPr>
        <w:spacing w:line="276" w:lineRule="auto"/>
        <w:jc w:val="center"/>
        <w:rPr>
          <w:rFonts w:eastAsia="PMingLiU"/>
          <w:b/>
          <w:lang w:eastAsia="zh-CN"/>
        </w:rPr>
      </w:pPr>
    </w:p>
    <w:p w14:paraId="1D5FEC39" w14:textId="77777777" w:rsidR="000E4D7D" w:rsidRPr="00FF430B" w:rsidRDefault="000E4D7D" w:rsidP="00204B6F">
      <w:pPr>
        <w:spacing w:line="276" w:lineRule="auto"/>
        <w:jc w:val="center"/>
        <w:rPr>
          <w:rFonts w:eastAsia="PMingLiU"/>
          <w:b/>
          <w:lang w:eastAsia="zh-CN"/>
        </w:rPr>
      </w:pPr>
    </w:p>
    <w:p w14:paraId="03F610AA" w14:textId="77777777" w:rsidR="000E4D7D" w:rsidRPr="00FF430B" w:rsidRDefault="000E4D7D" w:rsidP="00204B6F">
      <w:pPr>
        <w:spacing w:line="276" w:lineRule="auto"/>
        <w:jc w:val="center"/>
        <w:rPr>
          <w:rFonts w:eastAsia="PMingLiU"/>
          <w:b/>
          <w:lang w:eastAsia="zh-CN"/>
        </w:rPr>
      </w:pPr>
    </w:p>
    <w:p w14:paraId="11EA07F4" w14:textId="77777777" w:rsidR="000E4D7D" w:rsidRPr="00FF430B" w:rsidRDefault="000E4D7D" w:rsidP="00204B6F">
      <w:pPr>
        <w:spacing w:line="276" w:lineRule="auto"/>
        <w:jc w:val="center"/>
        <w:rPr>
          <w:rFonts w:eastAsia="PMingLiU"/>
          <w:b/>
          <w:lang w:eastAsia="zh-CN"/>
        </w:rPr>
      </w:pPr>
    </w:p>
    <w:p w14:paraId="5A3FC5F9" w14:textId="77777777" w:rsidR="00211C74" w:rsidRPr="00FF430B" w:rsidRDefault="00211C74" w:rsidP="00204B6F">
      <w:pPr>
        <w:jc w:val="right"/>
      </w:pPr>
    </w:p>
    <w:p w14:paraId="5B9AD359" w14:textId="03F63254" w:rsidR="00BA7FF4" w:rsidRPr="00FF430B" w:rsidRDefault="00BA7FF4" w:rsidP="00204B6F">
      <w:pPr>
        <w:jc w:val="right"/>
        <w:rPr>
          <w:sz w:val="22"/>
          <w:szCs w:val="22"/>
        </w:rPr>
      </w:pPr>
      <w:r w:rsidRPr="00FF430B">
        <w:t>Anexa nr.</w:t>
      </w:r>
      <w:r w:rsidR="00FF430B">
        <w:t xml:space="preserve"> </w:t>
      </w:r>
      <w:r w:rsidRPr="00FF430B">
        <w:t>1</w:t>
      </w:r>
      <w:r w:rsidR="00EF4276" w:rsidRPr="00FF430B">
        <w:t>6</w:t>
      </w:r>
    </w:p>
    <w:p w14:paraId="5DAADAC4" w14:textId="77777777" w:rsidR="00BA7FF4" w:rsidRPr="00FF430B" w:rsidRDefault="009E719D" w:rsidP="00204B6F">
      <w:pPr>
        <w:jc w:val="right"/>
      </w:pPr>
      <w:r w:rsidRPr="00FF430B">
        <w:t>la D</w:t>
      </w:r>
      <w:r w:rsidR="00BA7FF4" w:rsidRPr="00FF430B">
        <w:t>ocumentația standard nr._____</w:t>
      </w:r>
    </w:p>
    <w:p w14:paraId="7E977E72" w14:textId="77777777" w:rsidR="00BA7FF4" w:rsidRPr="00FF430B" w:rsidRDefault="00BA7FF4" w:rsidP="00204B6F">
      <w:pPr>
        <w:jc w:val="right"/>
      </w:pPr>
      <w:r w:rsidRPr="00FF430B">
        <w:t>din “____” ________ 20___</w:t>
      </w:r>
    </w:p>
    <w:p w14:paraId="14DAD52D" w14:textId="77777777" w:rsidR="002D6E71" w:rsidRPr="00FF430B" w:rsidRDefault="002D6E71" w:rsidP="00204B6F">
      <w:pPr>
        <w:spacing w:line="276" w:lineRule="auto"/>
        <w:jc w:val="center"/>
        <w:rPr>
          <w:rFonts w:eastAsia="PMingLiU"/>
          <w:b/>
          <w:lang w:eastAsia="zh-CN"/>
        </w:rPr>
      </w:pPr>
    </w:p>
    <w:p w14:paraId="2A30D945" w14:textId="77777777" w:rsidR="002D6E71" w:rsidRPr="00FF430B" w:rsidRDefault="002D6E71" w:rsidP="00204B6F">
      <w:pPr>
        <w:spacing w:line="276" w:lineRule="auto"/>
        <w:jc w:val="center"/>
        <w:rPr>
          <w:rFonts w:eastAsia="PMingLiU"/>
          <w:b/>
          <w:lang w:eastAsia="zh-CN"/>
        </w:rPr>
      </w:pPr>
    </w:p>
    <w:p w14:paraId="2F0BEF34" w14:textId="77777777" w:rsidR="002D6E71" w:rsidRPr="00FF430B" w:rsidRDefault="002D6E71" w:rsidP="00204B6F">
      <w:pPr>
        <w:spacing w:line="276" w:lineRule="auto"/>
        <w:jc w:val="center"/>
        <w:rPr>
          <w:rFonts w:eastAsia="PMingLiU"/>
          <w:b/>
          <w:lang w:eastAsia="zh-CN"/>
        </w:rPr>
      </w:pPr>
    </w:p>
    <w:bookmarkEnd w:id="59"/>
    <w:p w14:paraId="77E46E23" w14:textId="77777777" w:rsidR="00316C81" w:rsidRPr="00FF430B" w:rsidRDefault="00316C81" w:rsidP="00204B6F">
      <w:pPr>
        <w:spacing w:line="276" w:lineRule="auto"/>
        <w:jc w:val="center"/>
        <w:rPr>
          <w:rFonts w:eastAsia="PMingLiU"/>
          <w:b/>
          <w:lang w:eastAsia="zh-CN"/>
        </w:rPr>
      </w:pPr>
    </w:p>
    <w:p w14:paraId="1162232A" w14:textId="77777777" w:rsidR="00AA1372" w:rsidRPr="00FF430B" w:rsidRDefault="0003591A" w:rsidP="00204B6F">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204B6F">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204B6F">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204B6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204B6F">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204B6F">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204B6F">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204B6F">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204B6F">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204B6F">
            <w:pPr>
              <w:tabs>
                <w:tab w:val="left" w:pos="567"/>
              </w:tabs>
              <w:jc w:val="both"/>
            </w:pPr>
            <w:r w:rsidRPr="00FF430B">
              <w:t>1.</w:t>
            </w:r>
          </w:p>
        </w:tc>
        <w:tc>
          <w:tcPr>
            <w:tcW w:w="3126" w:type="dxa"/>
          </w:tcPr>
          <w:p w14:paraId="67C1DCA7" w14:textId="77777777" w:rsidR="00AA1372" w:rsidRPr="00FF430B" w:rsidRDefault="00AA1372" w:rsidP="00204B6F">
            <w:pPr>
              <w:keepNext/>
              <w:keepLines/>
              <w:tabs>
                <w:tab w:val="left" w:pos="567"/>
              </w:tabs>
              <w:spacing w:before="200"/>
              <w:jc w:val="both"/>
              <w:outlineLvl w:val="2"/>
            </w:pPr>
          </w:p>
        </w:tc>
        <w:tc>
          <w:tcPr>
            <w:tcW w:w="1984" w:type="dxa"/>
          </w:tcPr>
          <w:p w14:paraId="133AE7E5" w14:textId="77777777" w:rsidR="00AA1372" w:rsidRPr="00FF430B" w:rsidRDefault="00AA1372" w:rsidP="00204B6F">
            <w:pPr>
              <w:keepNext/>
              <w:keepLines/>
              <w:tabs>
                <w:tab w:val="left" w:pos="567"/>
              </w:tabs>
              <w:spacing w:before="200"/>
              <w:jc w:val="both"/>
              <w:outlineLvl w:val="2"/>
            </w:pPr>
          </w:p>
        </w:tc>
        <w:tc>
          <w:tcPr>
            <w:tcW w:w="1443" w:type="dxa"/>
          </w:tcPr>
          <w:p w14:paraId="55DF09AB" w14:textId="77777777" w:rsidR="00AA1372" w:rsidRPr="00FF430B" w:rsidRDefault="00AA1372" w:rsidP="00204B6F">
            <w:pPr>
              <w:keepNext/>
              <w:keepLines/>
              <w:tabs>
                <w:tab w:val="left" w:pos="567"/>
              </w:tabs>
              <w:spacing w:before="200"/>
              <w:jc w:val="both"/>
              <w:outlineLvl w:val="2"/>
            </w:pPr>
          </w:p>
        </w:tc>
        <w:tc>
          <w:tcPr>
            <w:tcW w:w="0" w:type="auto"/>
          </w:tcPr>
          <w:p w14:paraId="6882B7EA" w14:textId="77777777" w:rsidR="00AA1372" w:rsidRPr="00FF430B" w:rsidRDefault="00AA1372" w:rsidP="00204B6F">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204B6F">
            <w:pPr>
              <w:tabs>
                <w:tab w:val="left" w:pos="567"/>
              </w:tabs>
              <w:jc w:val="both"/>
            </w:pPr>
            <w:r w:rsidRPr="00FF430B">
              <w:t>2.</w:t>
            </w:r>
          </w:p>
        </w:tc>
        <w:tc>
          <w:tcPr>
            <w:tcW w:w="3126" w:type="dxa"/>
          </w:tcPr>
          <w:p w14:paraId="3CA7B36C" w14:textId="77777777" w:rsidR="00AA1372" w:rsidRPr="00FF430B" w:rsidRDefault="00AA1372" w:rsidP="00204B6F">
            <w:pPr>
              <w:keepNext/>
              <w:keepLines/>
              <w:tabs>
                <w:tab w:val="left" w:pos="567"/>
              </w:tabs>
              <w:spacing w:before="200"/>
              <w:jc w:val="both"/>
              <w:outlineLvl w:val="2"/>
            </w:pPr>
          </w:p>
        </w:tc>
        <w:tc>
          <w:tcPr>
            <w:tcW w:w="1984" w:type="dxa"/>
          </w:tcPr>
          <w:p w14:paraId="089AFAB9" w14:textId="77777777" w:rsidR="00AA1372" w:rsidRPr="00FF430B" w:rsidRDefault="00AA1372" w:rsidP="00204B6F">
            <w:pPr>
              <w:keepNext/>
              <w:keepLines/>
              <w:tabs>
                <w:tab w:val="left" w:pos="567"/>
              </w:tabs>
              <w:spacing w:before="200"/>
              <w:jc w:val="both"/>
              <w:outlineLvl w:val="2"/>
            </w:pPr>
          </w:p>
        </w:tc>
        <w:tc>
          <w:tcPr>
            <w:tcW w:w="1443" w:type="dxa"/>
          </w:tcPr>
          <w:p w14:paraId="3C913F6F" w14:textId="77777777" w:rsidR="00AA1372" w:rsidRPr="00FF430B" w:rsidRDefault="00AA1372" w:rsidP="00204B6F">
            <w:pPr>
              <w:keepNext/>
              <w:keepLines/>
              <w:tabs>
                <w:tab w:val="left" w:pos="567"/>
              </w:tabs>
              <w:spacing w:before="200"/>
              <w:jc w:val="both"/>
              <w:outlineLvl w:val="2"/>
            </w:pPr>
          </w:p>
        </w:tc>
        <w:tc>
          <w:tcPr>
            <w:tcW w:w="0" w:type="auto"/>
          </w:tcPr>
          <w:p w14:paraId="2B3B4FF4" w14:textId="77777777" w:rsidR="00AA1372" w:rsidRPr="00FF430B" w:rsidRDefault="00AA1372" w:rsidP="00204B6F">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204B6F">
            <w:pPr>
              <w:tabs>
                <w:tab w:val="left" w:pos="567"/>
              </w:tabs>
              <w:jc w:val="both"/>
            </w:pPr>
            <w:r w:rsidRPr="00FF430B">
              <w:t>3.</w:t>
            </w:r>
          </w:p>
        </w:tc>
        <w:tc>
          <w:tcPr>
            <w:tcW w:w="3126" w:type="dxa"/>
          </w:tcPr>
          <w:p w14:paraId="5AC94E42" w14:textId="77777777" w:rsidR="00AA1372" w:rsidRPr="00FF430B" w:rsidRDefault="00AA1372" w:rsidP="00204B6F">
            <w:pPr>
              <w:keepNext/>
              <w:keepLines/>
              <w:tabs>
                <w:tab w:val="left" w:pos="567"/>
              </w:tabs>
              <w:spacing w:before="200"/>
              <w:jc w:val="both"/>
              <w:outlineLvl w:val="2"/>
            </w:pPr>
          </w:p>
        </w:tc>
        <w:tc>
          <w:tcPr>
            <w:tcW w:w="1984" w:type="dxa"/>
          </w:tcPr>
          <w:p w14:paraId="77CC1E27" w14:textId="77777777" w:rsidR="00AA1372" w:rsidRPr="00FF430B" w:rsidRDefault="00AA1372" w:rsidP="00204B6F">
            <w:pPr>
              <w:keepNext/>
              <w:keepLines/>
              <w:tabs>
                <w:tab w:val="left" w:pos="567"/>
              </w:tabs>
              <w:spacing w:before="200"/>
              <w:jc w:val="both"/>
              <w:outlineLvl w:val="2"/>
            </w:pPr>
          </w:p>
        </w:tc>
        <w:tc>
          <w:tcPr>
            <w:tcW w:w="1443" w:type="dxa"/>
          </w:tcPr>
          <w:p w14:paraId="6CADB8C0" w14:textId="77777777" w:rsidR="00AA1372" w:rsidRPr="00FF430B" w:rsidRDefault="00AA1372" w:rsidP="00204B6F">
            <w:pPr>
              <w:keepNext/>
              <w:keepLines/>
              <w:tabs>
                <w:tab w:val="left" w:pos="567"/>
              </w:tabs>
              <w:spacing w:before="200"/>
              <w:jc w:val="both"/>
              <w:outlineLvl w:val="2"/>
            </w:pPr>
          </w:p>
        </w:tc>
        <w:tc>
          <w:tcPr>
            <w:tcW w:w="0" w:type="auto"/>
          </w:tcPr>
          <w:p w14:paraId="5F957DE2" w14:textId="77777777" w:rsidR="00AA1372" w:rsidRPr="00FF430B" w:rsidRDefault="00AA1372" w:rsidP="00204B6F">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204B6F">
            <w:pPr>
              <w:tabs>
                <w:tab w:val="left" w:pos="567"/>
              </w:tabs>
              <w:jc w:val="both"/>
            </w:pPr>
            <w:r w:rsidRPr="00FF430B">
              <w:t>4.</w:t>
            </w:r>
          </w:p>
        </w:tc>
        <w:tc>
          <w:tcPr>
            <w:tcW w:w="3126" w:type="dxa"/>
          </w:tcPr>
          <w:p w14:paraId="224C4479" w14:textId="77777777" w:rsidR="00AA1372" w:rsidRPr="00FF430B" w:rsidRDefault="00AA1372" w:rsidP="00204B6F">
            <w:pPr>
              <w:keepNext/>
              <w:keepLines/>
              <w:tabs>
                <w:tab w:val="left" w:pos="567"/>
              </w:tabs>
              <w:spacing w:before="200"/>
              <w:jc w:val="both"/>
              <w:outlineLvl w:val="2"/>
            </w:pPr>
          </w:p>
        </w:tc>
        <w:tc>
          <w:tcPr>
            <w:tcW w:w="1984" w:type="dxa"/>
          </w:tcPr>
          <w:p w14:paraId="62EBAD2C" w14:textId="77777777" w:rsidR="00AA1372" w:rsidRPr="00FF430B" w:rsidRDefault="00AA1372" w:rsidP="00204B6F">
            <w:pPr>
              <w:keepNext/>
              <w:keepLines/>
              <w:tabs>
                <w:tab w:val="left" w:pos="567"/>
              </w:tabs>
              <w:spacing w:before="200"/>
              <w:jc w:val="both"/>
              <w:outlineLvl w:val="2"/>
            </w:pPr>
          </w:p>
        </w:tc>
        <w:tc>
          <w:tcPr>
            <w:tcW w:w="1443" w:type="dxa"/>
          </w:tcPr>
          <w:p w14:paraId="065F5B50" w14:textId="77777777" w:rsidR="00AA1372" w:rsidRPr="00FF430B" w:rsidRDefault="00AA1372" w:rsidP="00204B6F">
            <w:pPr>
              <w:keepNext/>
              <w:keepLines/>
              <w:tabs>
                <w:tab w:val="left" w:pos="567"/>
              </w:tabs>
              <w:spacing w:before="200"/>
              <w:jc w:val="both"/>
              <w:outlineLvl w:val="2"/>
            </w:pPr>
          </w:p>
        </w:tc>
        <w:tc>
          <w:tcPr>
            <w:tcW w:w="0" w:type="auto"/>
          </w:tcPr>
          <w:p w14:paraId="133EB5E0" w14:textId="77777777" w:rsidR="00AA1372" w:rsidRPr="00FF430B" w:rsidRDefault="00AA1372" w:rsidP="00204B6F">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204B6F">
            <w:pPr>
              <w:keepNext/>
              <w:keepLines/>
              <w:tabs>
                <w:tab w:val="left" w:pos="567"/>
              </w:tabs>
              <w:spacing w:before="200"/>
              <w:jc w:val="both"/>
              <w:outlineLvl w:val="2"/>
            </w:pPr>
          </w:p>
        </w:tc>
        <w:tc>
          <w:tcPr>
            <w:tcW w:w="3126" w:type="dxa"/>
          </w:tcPr>
          <w:p w14:paraId="69545F23" w14:textId="77777777" w:rsidR="00AA1372" w:rsidRPr="00FF430B" w:rsidRDefault="00AA1372" w:rsidP="00204B6F">
            <w:pPr>
              <w:keepNext/>
              <w:keepLines/>
              <w:tabs>
                <w:tab w:val="left" w:pos="567"/>
              </w:tabs>
              <w:spacing w:before="200"/>
              <w:jc w:val="both"/>
              <w:outlineLvl w:val="2"/>
            </w:pPr>
          </w:p>
        </w:tc>
        <w:tc>
          <w:tcPr>
            <w:tcW w:w="1984" w:type="dxa"/>
          </w:tcPr>
          <w:p w14:paraId="64D2ADC2" w14:textId="77777777" w:rsidR="00AA1372" w:rsidRPr="00FF430B" w:rsidRDefault="00AA1372" w:rsidP="00204B6F">
            <w:pPr>
              <w:keepNext/>
              <w:keepLines/>
              <w:tabs>
                <w:tab w:val="left" w:pos="567"/>
              </w:tabs>
              <w:spacing w:before="200"/>
              <w:jc w:val="both"/>
              <w:outlineLvl w:val="2"/>
            </w:pPr>
          </w:p>
        </w:tc>
        <w:tc>
          <w:tcPr>
            <w:tcW w:w="1443" w:type="dxa"/>
          </w:tcPr>
          <w:p w14:paraId="0160E8D6" w14:textId="77777777" w:rsidR="00AA1372" w:rsidRPr="00FF430B" w:rsidRDefault="00AA1372" w:rsidP="00204B6F">
            <w:pPr>
              <w:keepNext/>
              <w:keepLines/>
              <w:tabs>
                <w:tab w:val="left" w:pos="567"/>
              </w:tabs>
              <w:spacing w:before="200"/>
              <w:jc w:val="both"/>
              <w:outlineLvl w:val="2"/>
            </w:pPr>
          </w:p>
        </w:tc>
        <w:tc>
          <w:tcPr>
            <w:tcW w:w="0" w:type="auto"/>
          </w:tcPr>
          <w:p w14:paraId="7DD108CB" w14:textId="77777777" w:rsidR="00AA1372" w:rsidRPr="00FF430B" w:rsidRDefault="00AA1372" w:rsidP="00204B6F">
            <w:pPr>
              <w:keepNext/>
              <w:keepLines/>
              <w:tabs>
                <w:tab w:val="left" w:pos="567"/>
              </w:tabs>
              <w:spacing w:before="200"/>
              <w:jc w:val="both"/>
              <w:outlineLvl w:val="2"/>
            </w:pPr>
          </w:p>
        </w:tc>
      </w:tr>
    </w:tbl>
    <w:p w14:paraId="0047E9E9" w14:textId="77777777" w:rsidR="00B27D8B" w:rsidRPr="00FF430B" w:rsidRDefault="00B27D8B" w:rsidP="00204B6F">
      <w:pPr>
        <w:jc w:val="both"/>
        <w:rPr>
          <w:rFonts w:eastAsia="PMingLiU"/>
          <w:lang w:eastAsia="zh-CN"/>
        </w:rPr>
      </w:pPr>
    </w:p>
    <w:p w14:paraId="61E54DAF"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204B6F">
      <w:pPr>
        <w:rPr>
          <w:rFonts w:eastAsia="PMingLiU"/>
          <w:lang w:eastAsia="zh-CN"/>
        </w:rPr>
      </w:pPr>
    </w:p>
    <w:p w14:paraId="3386DD72" w14:textId="77777777" w:rsidR="00316C81" w:rsidRPr="00FF430B" w:rsidRDefault="00316C81" w:rsidP="00204B6F">
      <w:pPr>
        <w:spacing w:after="200" w:line="276" w:lineRule="auto"/>
        <w:jc w:val="center"/>
        <w:rPr>
          <w:rFonts w:eastAsia="PMingLiU"/>
          <w:lang w:eastAsia="zh-CN"/>
        </w:rPr>
      </w:pPr>
      <w:bookmarkStart w:id="60" w:name="_Toc449692115"/>
    </w:p>
    <w:p w14:paraId="57EA22E6" w14:textId="77777777" w:rsidR="002D6E71" w:rsidRPr="00FF430B" w:rsidRDefault="002D6E71" w:rsidP="00204B6F">
      <w:pPr>
        <w:spacing w:after="200" w:line="276" w:lineRule="auto"/>
        <w:jc w:val="center"/>
        <w:rPr>
          <w:rFonts w:eastAsia="PMingLiU"/>
          <w:b/>
          <w:lang w:eastAsia="zh-CN"/>
        </w:rPr>
      </w:pPr>
    </w:p>
    <w:p w14:paraId="4C49B7A5" w14:textId="77777777" w:rsidR="002D6E71" w:rsidRPr="00FF430B" w:rsidRDefault="002D6E71" w:rsidP="00204B6F">
      <w:pPr>
        <w:spacing w:after="200" w:line="276" w:lineRule="auto"/>
        <w:jc w:val="center"/>
        <w:rPr>
          <w:rFonts w:eastAsia="PMingLiU"/>
          <w:b/>
          <w:lang w:eastAsia="zh-CN"/>
        </w:rPr>
      </w:pPr>
    </w:p>
    <w:p w14:paraId="43170E42" w14:textId="77777777" w:rsidR="002D6E71" w:rsidRPr="00FF430B" w:rsidRDefault="002D6E71" w:rsidP="00204B6F">
      <w:pPr>
        <w:spacing w:after="200" w:line="276" w:lineRule="auto"/>
        <w:jc w:val="center"/>
        <w:rPr>
          <w:rFonts w:eastAsia="PMingLiU"/>
          <w:b/>
          <w:lang w:eastAsia="zh-CN"/>
        </w:rPr>
      </w:pPr>
    </w:p>
    <w:p w14:paraId="668AC13B" w14:textId="77777777" w:rsidR="002D6E71" w:rsidRPr="00FF430B" w:rsidRDefault="002D6E71" w:rsidP="00204B6F">
      <w:pPr>
        <w:spacing w:after="200" w:line="276" w:lineRule="auto"/>
        <w:jc w:val="center"/>
        <w:rPr>
          <w:rFonts w:eastAsia="PMingLiU"/>
          <w:b/>
          <w:lang w:eastAsia="zh-CN"/>
        </w:rPr>
      </w:pPr>
    </w:p>
    <w:p w14:paraId="7423EAAB" w14:textId="77777777" w:rsidR="002D6E71" w:rsidRPr="00FF430B" w:rsidRDefault="002D6E71" w:rsidP="00204B6F">
      <w:pPr>
        <w:spacing w:after="200" w:line="276" w:lineRule="auto"/>
        <w:jc w:val="center"/>
        <w:rPr>
          <w:rFonts w:eastAsia="PMingLiU"/>
          <w:b/>
          <w:lang w:eastAsia="zh-CN"/>
        </w:rPr>
      </w:pPr>
    </w:p>
    <w:p w14:paraId="20EE9417" w14:textId="77777777" w:rsidR="002D6E71" w:rsidRPr="00FF430B" w:rsidRDefault="002D6E71" w:rsidP="00204B6F">
      <w:pPr>
        <w:spacing w:after="200" w:line="276" w:lineRule="auto"/>
        <w:jc w:val="center"/>
        <w:rPr>
          <w:rFonts w:eastAsia="PMingLiU"/>
          <w:b/>
          <w:lang w:eastAsia="zh-CN"/>
        </w:rPr>
      </w:pPr>
    </w:p>
    <w:p w14:paraId="7BB3F478" w14:textId="77777777" w:rsidR="002D6E71" w:rsidRPr="00FF430B" w:rsidRDefault="002D6E71" w:rsidP="00204B6F">
      <w:pPr>
        <w:spacing w:after="200" w:line="276" w:lineRule="auto"/>
        <w:jc w:val="center"/>
        <w:rPr>
          <w:rFonts w:eastAsia="PMingLiU"/>
          <w:b/>
          <w:lang w:eastAsia="zh-CN"/>
        </w:rPr>
      </w:pPr>
    </w:p>
    <w:p w14:paraId="41B68FB0" w14:textId="77777777" w:rsidR="002D6E71" w:rsidRPr="00FF430B" w:rsidRDefault="002D6E71" w:rsidP="00204B6F">
      <w:pPr>
        <w:spacing w:after="200" w:line="276" w:lineRule="auto"/>
        <w:jc w:val="center"/>
        <w:rPr>
          <w:rFonts w:eastAsia="PMingLiU"/>
          <w:b/>
          <w:lang w:eastAsia="zh-CN"/>
        </w:rPr>
      </w:pPr>
    </w:p>
    <w:p w14:paraId="13B32297" w14:textId="77777777" w:rsidR="002D6E71" w:rsidRPr="00FF430B" w:rsidRDefault="002D6E71" w:rsidP="00204B6F">
      <w:pPr>
        <w:spacing w:after="200" w:line="276" w:lineRule="auto"/>
        <w:jc w:val="center"/>
        <w:rPr>
          <w:rFonts w:eastAsia="PMingLiU"/>
          <w:b/>
          <w:lang w:eastAsia="zh-CN"/>
        </w:rPr>
      </w:pPr>
    </w:p>
    <w:p w14:paraId="5A42B18D" w14:textId="77777777" w:rsidR="000E4D7D" w:rsidRPr="00FF430B" w:rsidRDefault="000E4D7D" w:rsidP="00204B6F">
      <w:pPr>
        <w:spacing w:after="200" w:line="276" w:lineRule="auto"/>
        <w:jc w:val="center"/>
        <w:rPr>
          <w:rFonts w:eastAsia="PMingLiU"/>
          <w:b/>
          <w:lang w:eastAsia="zh-CN"/>
        </w:rPr>
      </w:pPr>
    </w:p>
    <w:p w14:paraId="2F0D01F6" w14:textId="16F563CF" w:rsidR="00BA7FF4" w:rsidRPr="00FF430B" w:rsidRDefault="00BA7FF4" w:rsidP="00204B6F">
      <w:pPr>
        <w:jc w:val="right"/>
        <w:rPr>
          <w:sz w:val="22"/>
          <w:szCs w:val="22"/>
        </w:rPr>
      </w:pPr>
      <w:r w:rsidRPr="00FF430B">
        <w:t>Anexa nr.</w:t>
      </w:r>
      <w:r w:rsidR="00FF430B">
        <w:t xml:space="preserve"> </w:t>
      </w:r>
      <w:r w:rsidRPr="00FF430B">
        <w:t>1</w:t>
      </w:r>
      <w:r w:rsidR="00EF4276" w:rsidRPr="00FF430B">
        <w:t>7</w:t>
      </w:r>
    </w:p>
    <w:p w14:paraId="211102D3" w14:textId="77777777" w:rsidR="00BA7FF4" w:rsidRPr="00FF430B" w:rsidRDefault="009E719D" w:rsidP="00204B6F">
      <w:pPr>
        <w:jc w:val="right"/>
      </w:pPr>
      <w:r w:rsidRPr="00FF430B">
        <w:t>la D</w:t>
      </w:r>
      <w:r w:rsidR="00BA7FF4" w:rsidRPr="00FF430B">
        <w:t>ocumentația standard nr._____</w:t>
      </w:r>
    </w:p>
    <w:p w14:paraId="24A624EE" w14:textId="77777777" w:rsidR="00BA7FF4" w:rsidRPr="00FF430B" w:rsidRDefault="00BA7FF4" w:rsidP="00204B6F">
      <w:pPr>
        <w:jc w:val="right"/>
      </w:pPr>
      <w:r w:rsidRPr="00FF430B">
        <w:t>din “____” ________ 20___</w:t>
      </w:r>
    </w:p>
    <w:p w14:paraId="14E394DB" w14:textId="77777777" w:rsidR="002D6E71" w:rsidRPr="00FF430B" w:rsidRDefault="002D6E71" w:rsidP="00204B6F">
      <w:pPr>
        <w:spacing w:after="200" w:line="276" w:lineRule="auto"/>
        <w:jc w:val="center"/>
        <w:rPr>
          <w:rFonts w:eastAsia="PMingLiU"/>
          <w:b/>
          <w:lang w:eastAsia="zh-CN"/>
        </w:rPr>
      </w:pPr>
    </w:p>
    <w:p w14:paraId="79D25997" w14:textId="77777777" w:rsidR="002D6E71" w:rsidRPr="00FF430B" w:rsidRDefault="002D6E71" w:rsidP="00204B6F">
      <w:pPr>
        <w:spacing w:after="200" w:line="276" w:lineRule="auto"/>
        <w:jc w:val="center"/>
        <w:rPr>
          <w:rFonts w:eastAsia="PMingLiU"/>
          <w:b/>
          <w:lang w:eastAsia="zh-CN"/>
        </w:rPr>
      </w:pPr>
    </w:p>
    <w:bookmarkEnd w:id="60"/>
    <w:p w14:paraId="15C3F35D" w14:textId="77777777" w:rsidR="00AA1372" w:rsidRPr="00FF430B" w:rsidRDefault="0003591A" w:rsidP="00204B6F">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204B6F">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204B6F">
      <w:pPr>
        <w:tabs>
          <w:tab w:val="left" w:pos="567"/>
        </w:tabs>
        <w:jc w:val="both"/>
      </w:pPr>
      <w:r w:rsidRPr="00FF430B">
        <w:t>____________________________________________________________________________</w:t>
      </w:r>
    </w:p>
    <w:p w14:paraId="5524E47C" w14:textId="77777777" w:rsidR="00AA1372" w:rsidRPr="00FF430B" w:rsidRDefault="0003591A" w:rsidP="00204B6F">
      <w:pPr>
        <w:tabs>
          <w:tab w:val="left" w:pos="567"/>
        </w:tabs>
        <w:jc w:val="center"/>
        <w:rPr>
          <w:b/>
        </w:rPr>
      </w:pPr>
      <w:r w:rsidRPr="00FF430B">
        <w:rPr>
          <w:b/>
        </w:rPr>
        <w:t>(denumirea)</w:t>
      </w:r>
    </w:p>
    <w:p w14:paraId="035E40F1" w14:textId="77777777" w:rsidR="00AA1372" w:rsidRPr="00FF430B" w:rsidRDefault="0003591A" w:rsidP="00204B6F">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204B6F">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04B6F">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04B6F">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04B6F">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204B6F">
      <w:pPr>
        <w:tabs>
          <w:tab w:val="left" w:pos="567"/>
        </w:tabs>
        <w:jc w:val="both"/>
      </w:pPr>
      <w:r w:rsidRPr="00FF430B">
        <w:rPr>
          <w:b/>
        </w:rPr>
        <w:t>3. Informaţii privind modul de asociere:</w:t>
      </w:r>
    </w:p>
    <w:p w14:paraId="422AD886" w14:textId="77777777" w:rsidR="00AA1372" w:rsidRPr="00FF430B" w:rsidRDefault="00A227F2" w:rsidP="00204B6F">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204B6F">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204B6F">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204B6F">
      <w:pPr>
        <w:tabs>
          <w:tab w:val="left" w:pos="567"/>
        </w:tabs>
        <w:jc w:val="both"/>
      </w:pPr>
      <w:r w:rsidRPr="00FF430B">
        <w:t>_____________________________________________________________________________</w:t>
      </w:r>
    </w:p>
    <w:p w14:paraId="113CCDB1" w14:textId="77777777" w:rsidR="00355106" w:rsidRPr="00FF430B" w:rsidRDefault="00A227F2" w:rsidP="00204B6F">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204B6F">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204B6F">
      <w:pPr>
        <w:tabs>
          <w:tab w:val="left" w:pos="567"/>
        </w:tabs>
        <w:jc w:val="both"/>
      </w:pPr>
      <w:r w:rsidRPr="00FF430B">
        <w:t>_____________________________________________________________________________</w:t>
      </w:r>
    </w:p>
    <w:p w14:paraId="07F4FD0F" w14:textId="77777777" w:rsidR="00355106" w:rsidRPr="00FF430B" w:rsidRDefault="00A227F2" w:rsidP="00204B6F">
      <w:pPr>
        <w:tabs>
          <w:tab w:val="left" w:pos="567"/>
        </w:tabs>
        <w:jc w:val="both"/>
      </w:pPr>
      <w:r w:rsidRPr="00FF430B">
        <w:t>f) Condiţii de administrare a asociaţiei______________________________________________</w:t>
      </w:r>
    </w:p>
    <w:p w14:paraId="5C9CD016" w14:textId="77777777" w:rsidR="00355106" w:rsidRPr="00FF430B" w:rsidRDefault="00A227F2" w:rsidP="00204B6F">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204B6F">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204B6F">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204B6F">
      <w:pPr>
        <w:tabs>
          <w:tab w:val="left" w:pos="567"/>
        </w:tabs>
        <w:jc w:val="both"/>
      </w:pPr>
      <w:r w:rsidRPr="00FF430B">
        <w:t>j) Alte cauze__________________________________________________________________</w:t>
      </w:r>
    </w:p>
    <w:p w14:paraId="6DBB49E2" w14:textId="77777777" w:rsidR="008C0290" w:rsidRPr="00FF430B" w:rsidRDefault="008C0290" w:rsidP="00204B6F">
      <w:pPr>
        <w:jc w:val="both"/>
        <w:rPr>
          <w:rFonts w:eastAsia="PMingLiU"/>
          <w:lang w:eastAsia="zh-CN"/>
        </w:rPr>
      </w:pPr>
    </w:p>
    <w:p w14:paraId="450E6731" w14:textId="77777777" w:rsidR="00B27D8B" w:rsidRPr="00FF430B" w:rsidRDefault="00B27D8B" w:rsidP="00204B6F">
      <w:pPr>
        <w:jc w:val="both"/>
        <w:rPr>
          <w:rFonts w:eastAsia="PMingLiU"/>
          <w:lang w:eastAsia="zh-CN"/>
        </w:rPr>
      </w:pPr>
    </w:p>
    <w:p w14:paraId="54999658" w14:textId="77777777" w:rsidR="00AA1372" w:rsidRPr="00FF430B" w:rsidRDefault="00A227F2" w:rsidP="00204B6F">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204B6F">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204B6F">
      <w:pPr>
        <w:jc w:val="both"/>
        <w:rPr>
          <w:rFonts w:eastAsia="PMingLiU"/>
          <w:lang w:eastAsia="zh-CN"/>
        </w:rPr>
      </w:pPr>
    </w:p>
    <w:p w14:paraId="6C7D8749" w14:textId="77777777" w:rsidR="00AA1372" w:rsidRPr="00FF430B" w:rsidRDefault="00A227F2" w:rsidP="00204B6F">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204B6F">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204B6F">
      <w:pPr>
        <w:tabs>
          <w:tab w:val="left" w:pos="567"/>
        </w:tabs>
        <w:jc w:val="both"/>
        <w:rPr>
          <w:rFonts w:eastAsia="PMingLiU"/>
          <w:lang w:eastAsia="zh-CN"/>
        </w:rPr>
      </w:pPr>
    </w:p>
    <w:p w14:paraId="4FD8B467" w14:textId="77777777" w:rsidR="0036022B" w:rsidRPr="00FF430B" w:rsidRDefault="0036022B" w:rsidP="00204B6F">
      <w:pPr>
        <w:tabs>
          <w:tab w:val="left" w:pos="567"/>
        </w:tabs>
        <w:jc w:val="center"/>
        <w:rPr>
          <w:b/>
          <w:color w:val="000000"/>
          <w:w w:val="90"/>
          <w:sz w:val="28"/>
          <w:szCs w:val="28"/>
        </w:rPr>
      </w:pPr>
    </w:p>
    <w:p w14:paraId="5C3AF293" w14:textId="77777777" w:rsidR="002D6E71" w:rsidRPr="00FF430B" w:rsidRDefault="002D6E71" w:rsidP="00204B6F">
      <w:pPr>
        <w:tabs>
          <w:tab w:val="left" w:pos="567"/>
        </w:tabs>
        <w:jc w:val="center"/>
        <w:rPr>
          <w:b/>
          <w:color w:val="000000"/>
          <w:w w:val="90"/>
        </w:rPr>
      </w:pPr>
    </w:p>
    <w:p w14:paraId="5C78C638" w14:textId="77777777" w:rsidR="00B27D8B" w:rsidRPr="00FF430B" w:rsidRDefault="00B27D8B" w:rsidP="00204B6F">
      <w:pPr>
        <w:tabs>
          <w:tab w:val="left" w:pos="567"/>
        </w:tabs>
        <w:jc w:val="center"/>
        <w:rPr>
          <w:b/>
          <w:color w:val="000000"/>
          <w:w w:val="90"/>
        </w:rPr>
      </w:pPr>
    </w:p>
    <w:p w14:paraId="205943DD" w14:textId="5F02C4E1" w:rsidR="00B27D8B" w:rsidRDefault="00B27D8B" w:rsidP="00204B6F">
      <w:pPr>
        <w:tabs>
          <w:tab w:val="left" w:pos="567"/>
        </w:tabs>
        <w:jc w:val="center"/>
        <w:rPr>
          <w:b/>
          <w:color w:val="000000"/>
          <w:w w:val="90"/>
        </w:rPr>
      </w:pPr>
    </w:p>
    <w:p w14:paraId="576D7B5C" w14:textId="77777777" w:rsidR="00FF430B" w:rsidRPr="00FF430B" w:rsidRDefault="00FF430B" w:rsidP="00204B6F">
      <w:pPr>
        <w:tabs>
          <w:tab w:val="left" w:pos="567"/>
        </w:tabs>
        <w:jc w:val="center"/>
        <w:rPr>
          <w:b/>
          <w:color w:val="000000"/>
          <w:w w:val="90"/>
        </w:rPr>
      </w:pPr>
    </w:p>
    <w:p w14:paraId="564865AD" w14:textId="77777777" w:rsidR="0010526A" w:rsidRDefault="0010526A">
      <w:pPr>
        <w:spacing w:after="160" w:line="259" w:lineRule="auto"/>
      </w:pPr>
      <w:r>
        <w:br w:type="page"/>
      </w:r>
    </w:p>
    <w:p w14:paraId="1B8D2FE2" w14:textId="5F40DC18" w:rsidR="00BA7FF4" w:rsidRPr="00FF430B" w:rsidRDefault="00BA7FF4" w:rsidP="00204B6F">
      <w:pPr>
        <w:jc w:val="right"/>
        <w:rPr>
          <w:sz w:val="22"/>
          <w:szCs w:val="22"/>
        </w:rPr>
      </w:pPr>
      <w:r w:rsidRPr="00FF430B">
        <w:lastRenderedPageBreak/>
        <w:t>Anexa nr.</w:t>
      </w:r>
      <w:r w:rsidR="00FF430B">
        <w:t xml:space="preserve"> </w:t>
      </w:r>
      <w:r w:rsidRPr="00FF430B">
        <w:t>1</w:t>
      </w:r>
      <w:r w:rsidR="00EF4276" w:rsidRPr="00FF430B">
        <w:t>8</w:t>
      </w:r>
    </w:p>
    <w:p w14:paraId="1272A63B" w14:textId="77777777" w:rsidR="00BA7FF4" w:rsidRPr="00FF430B" w:rsidRDefault="009E719D" w:rsidP="00204B6F">
      <w:pPr>
        <w:jc w:val="right"/>
      </w:pPr>
      <w:r w:rsidRPr="00FF430B">
        <w:t>la D</w:t>
      </w:r>
      <w:r w:rsidR="00BA7FF4" w:rsidRPr="00FF430B">
        <w:t>ocumentația standard nr._____</w:t>
      </w:r>
    </w:p>
    <w:p w14:paraId="535FD097" w14:textId="77777777" w:rsidR="00BA7FF4" w:rsidRPr="00FF430B" w:rsidRDefault="00A13EAE" w:rsidP="00204B6F">
      <w:pPr>
        <w:jc w:val="right"/>
      </w:pPr>
      <w:r w:rsidRPr="00FF430B">
        <w:t>din “____” ________ 20___</w:t>
      </w:r>
    </w:p>
    <w:p w14:paraId="1DD222AD" w14:textId="77777777" w:rsidR="00B27D8B" w:rsidRPr="00FF430B" w:rsidRDefault="00B27D8B" w:rsidP="00204B6F">
      <w:pPr>
        <w:tabs>
          <w:tab w:val="left" w:pos="567"/>
        </w:tabs>
        <w:jc w:val="center"/>
        <w:rPr>
          <w:b/>
          <w:color w:val="000000"/>
          <w:w w:val="90"/>
        </w:rPr>
      </w:pPr>
    </w:p>
    <w:p w14:paraId="2188F6F4" w14:textId="77777777" w:rsidR="00B27D8B" w:rsidRPr="00FF430B" w:rsidRDefault="00B27D8B" w:rsidP="00204B6F">
      <w:pPr>
        <w:tabs>
          <w:tab w:val="left" w:pos="567"/>
        </w:tabs>
        <w:jc w:val="center"/>
        <w:rPr>
          <w:b/>
          <w:color w:val="000000"/>
          <w:w w:val="90"/>
        </w:rPr>
      </w:pPr>
    </w:p>
    <w:p w14:paraId="4BBCC1F6" w14:textId="77777777" w:rsidR="00653E70" w:rsidRPr="00FF430B" w:rsidRDefault="00A13EAE" w:rsidP="00204B6F">
      <w:pPr>
        <w:pStyle w:val="Titlu1"/>
        <w:numPr>
          <w:ilvl w:val="0"/>
          <w:numId w:val="0"/>
        </w:numPr>
      </w:pPr>
      <w:r w:rsidRPr="00FF430B">
        <w:t>ANGAJAMENT TERŢ SUSŢINĂTOR FINANCIAR</w:t>
      </w:r>
    </w:p>
    <w:p w14:paraId="2369DE19" w14:textId="77777777" w:rsidR="002D6E71" w:rsidRPr="00FF430B" w:rsidRDefault="002D6E71" w:rsidP="00204B6F">
      <w:pPr>
        <w:tabs>
          <w:tab w:val="left" w:pos="567"/>
        </w:tabs>
        <w:jc w:val="center"/>
        <w:rPr>
          <w:b/>
          <w:color w:val="000000"/>
          <w:w w:val="90"/>
        </w:rPr>
      </w:pPr>
    </w:p>
    <w:p w14:paraId="2F7A35DB" w14:textId="77777777" w:rsidR="00AC7DAC" w:rsidRPr="00FF430B" w:rsidRDefault="00AC7DAC" w:rsidP="00204B6F">
      <w:pPr>
        <w:shd w:val="clear" w:color="auto" w:fill="FFFFFF"/>
        <w:jc w:val="both"/>
        <w:rPr>
          <w:b/>
          <w:spacing w:val="-2"/>
        </w:rPr>
      </w:pPr>
      <w:r w:rsidRPr="00FF430B">
        <w:rPr>
          <w:b/>
          <w:spacing w:val="-2"/>
        </w:rPr>
        <w:t>Terţ susţinător financiar</w:t>
      </w:r>
    </w:p>
    <w:p w14:paraId="7E70E50D" w14:textId="77777777" w:rsidR="00AC7DAC" w:rsidRPr="00FF430B" w:rsidRDefault="00AC7DAC" w:rsidP="00204B6F">
      <w:pPr>
        <w:shd w:val="clear" w:color="auto" w:fill="FFFFFF"/>
        <w:jc w:val="both"/>
      </w:pPr>
      <w:r w:rsidRPr="00FF430B">
        <w:rPr>
          <w:b/>
          <w:spacing w:val="-2"/>
        </w:rPr>
        <w:t>..........................</w:t>
      </w:r>
      <w:r w:rsidRPr="00FF430B">
        <w:t xml:space="preserve">(denumirea)  </w:t>
      </w:r>
    </w:p>
    <w:p w14:paraId="4C102366" w14:textId="77777777" w:rsidR="00AC7DAC" w:rsidRPr="00FF430B" w:rsidRDefault="00AC7DAC" w:rsidP="00204B6F">
      <w:pPr>
        <w:shd w:val="clear" w:color="auto" w:fill="FFFFFF"/>
        <w:jc w:val="center"/>
        <w:rPr>
          <w:b/>
        </w:rPr>
      </w:pPr>
      <w:r w:rsidRPr="00FF430B">
        <w:rPr>
          <w:b/>
        </w:rPr>
        <w:t>ANGAJAMENT</w:t>
      </w:r>
    </w:p>
    <w:p w14:paraId="222AEDAD" w14:textId="77777777" w:rsidR="00AC7DAC" w:rsidRPr="00FF430B" w:rsidRDefault="00AC7DAC" w:rsidP="00204B6F">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204B6F">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204B6F">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204B6F">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204B6F">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204B6F">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204B6F">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204B6F">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204B6F">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204B6F">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204B6F">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204B6F">
      <w:pPr>
        <w:shd w:val="clear" w:color="auto" w:fill="FFFFFF"/>
        <w:jc w:val="both"/>
        <w:rPr>
          <w:spacing w:val="-1"/>
        </w:rPr>
      </w:pPr>
    </w:p>
    <w:p w14:paraId="2099B898" w14:textId="77777777" w:rsidR="00B27D8B" w:rsidRPr="00FF430B" w:rsidRDefault="00B27D8B" w:rsidP="00204B6F">
      <w:pPr>
        <w:shd w:val="clear" w:color="auto" w:fill="FFFFFF"/>
        <w:jc w:val="both"/>
        <w:rPr>
          <w:spacing w:val="-1"/>
        </w:rPr>
      </w:pPr>
    </w:p>
    <w:p w14:paraId="444B62E1" w14:textId="77777777" w:rsidR="00B27D8B" w:rsidRPr="00FF430B" w:rsidRDefault="00B27D8B" w:rsidP="00204B6F">
      <w:pPr>
        <w:shd w:val="clear" w:color="auto" w:fill="FFFFFF"/>
        <w:jc w:val="both"/>
        <w:rPr>
          <w:spacing w:val="-1"/>
        </w:rPr>
      </w:pPr>
    </w:p>
    <w:p w14:paraId="1B1D2C67" w14:textId="77777777" w:rsidR="00AC7DAC" w:rsidRPr="00FF430B" w:rsidRDefault="00AC7DAC" w:rsidP="00204B6F">
      <w:pPr>
        <w:shd w:val="clear" w:color="auto" w:fill="FFFFFF"/>
        <w:jc w:val="both"/>
        <w:rPr>
          <w:spacing w:val="-1"/>
        </w:rPr>
      </w:pPr>
    </w:p>
    <w:p w14:paraId="493D3D04" w14:textId="77777777" w:rsidR="00AC7DAC" w:rsidRPr="00FF430B" w:rsidRDefault="00AC7DAC" w:rsidP="00204B6F">
      <w:pPr>
        <w:shd w:val="clear" w:color="auto" w:fill="FFFFFF"/>
        <w:jc w:val="both"/>
        <w:rPr>
          <w:spacing w:val="-1"/>
        </w:rPr>
      </w:pPr>
    </w:p>
    <w:p w14:paraId="4D5A94E0" w14:textId="77777777" w:rsidR="00AC7DAC" w:rsidRPr="00FF430B" w:rsidRDefault="00AC7DAC" w:rsidP="00204B6F">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204B6F">
      <w:pPr>
        <w:jc w:val="both"/>
        <w:rPr>
          <w:rStyle w:val="tax1"/>
          <w:rFonts w:eastAsiaTheme="majorEastAsia"/>
          <w:sz w:val="22"/>
          <w:szCs w:val="22"/>
        </w:rPr>
      </w:pPr>
    </w:p>
    <w:p w14:paraId="6516AF95" w14:textId="77777777" w:rsidR="0019071C" w:rsidRPr="00FF430B" w:rsidRDefault="0019071C" w:rsidP="00204B6F">
      <w:pPr>
        <w:jc w:val="right"/>
      </w:pPr>
    </w:p>
    <w:p w14:paraId="325ADCFE" w14:textId="77777777" w:rsidR="0019071C" w:rsidRPr="00FF430B" w:rsidRDefault="0019071C" w:rsidP="00204B6F">
      <w:pPr>
        <w:jc w:val="right"/>
      </w:pPr>
    </w:p>
    <w:p w14:paraId="62DCCB65" w14:textId="297D9AB0" w:rsidR="00BA7FF4" w:rsidRPr="00FF430B" w:rsidRDefault="00BA7FF4" w:rsidP="00204B6F">
      <w:pPr>
        <w:jc w:val="right"/>
        <w:rPr>
          <w:sz w:val="22"/>
          <w:szCs w:val="22"/>
        </w:rPr>
      </w:pPr>
      <w:r w:rsidRPr="00FF430B">
        <w:lastRenderedPageBreak/>
        <w:t>Anexa nr.</w:t>
      </w:r>
      <w:r w:rsidR="00FF430B">
        <w:t xml:space="preserve"> </w:t>
      </w:r>
      <w:r w:rsidR="00EF4276" w:rsidRPr="00FF430B">
        <w:t>19</w:t>
      </w:r>
    </w:p>
    <w:p w14:paraId="4B73DAB3" w14:textId="77777777" w:rsidR="00BA7FF4" w:rsidRPr="00FF430B" w:rsidRDefault="00BA7FF4" w:rsidP="00204B6F">
      <w:pPr>
        <w:jc w:val="right"/>
      </w:pPr>
      <w:r w:rsidRPr="00FF430B">
        <w:t xml:space="preserve">la </w:t>
      </w:r>
      <w:r w:rsidR="009E719D" w:rsidRPr="00FF430B">
        <w:t>D</w:t>
      </w:r>
      <w:r w:rsidRPr="00FF430B">
        <w:t>ocumentația standard nr._____</w:t>
      </w:r>
    </w:p>
    <w:p w14:paraId="3699EC48" w14:textId="77777777" w:rsidR="00BA7FF4" w:rsidRPr="00FF430B" w:rsidRDefault="00BA7FF4" w:rsidP="00204B6F">
      <w:pPr>
        <w:jc w:val="right"/>
      </w:pPr>
      <w:r w:rsidRPr="00FF430B">
        <w:t>din “____” ________ 20___</w:t>
      </w:r>
    </w:p>
    <w:p w14:paraId="4A0A452C" w14:textId="77777777" w:rsidR="00B27D8B" w:rsidRPr="00FF430B" w:rsidRDefault="00B27D8B" w:rsidP="00204B6F">
      <w:pPr>
        <w:tabs>
          <w:tab w:val="left" w:pos="567"/>
        </w:tabs>
        <w:jc w:val="center"/>
        <w:rPr>
          <w:b/>
          <w:color w:val="000000"/>
          <w:w w:val="90"/>
        </w:rPr>
      </w:pPr>
    </w:p>
    <w:p w14:paraId="070C799C" w14:textId="77777777" w:rsidR="00653E70" w:rsidRPr="00FF430B" w:rsidRDefault="00653E70" w:rsidP="00204B6F">
      <w:pPr>
        <w:pStyle w:val="Titlu1"/>
        <w:numPr>
          <w:ilvl w:val="0"/>
          <w:numId w:val="0"/>
        </w:numPr>
        <w:rPr>
          <w:sz w:val="22"/>
          <w:szCs w:val="22"/>
        </w:rPr>
      </w:pPr>
    </w:p>
    <w:p w14:paraId="04A21A3C" w14:textId="77777777" w:rsidR="00653E70" w:rsidRPr="00FF430B" w:rsidRDefault="00653E70" w:rsidP="00204B6F">
      <w:pPr>
        <w:pStyle w:val="Titlu1"/>
        <w:numPr>
          <w:ilvl w:val="0"/>
          <w:numId w:val="0"/>
        </w:numPr>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61DF18C7" w14:textId="77777777" w:rsidR="006A6FDA" w:rsidRPr="00FF430B" w:rsidRDefault="006A6FDA" w:rsidP="00204B6F">
      <w:pPr>
        <w:jc w:val="both"/>
        <w:rPr>
          <w:rStyle w:val="tax1"/>
          <w:rFonts w:eastAsiaTheme="majorEastAsia"/>
          <w:sz w:val="24"/>
          <w:szCs w:val="24"/>
        </w:rPr>
      </w:pPr>
    </w:p>
    <w:p w14:paraId="46C68793" w14:textId="77777777" w:rsidR="006A6FDA" w:rsidRPr="00FF430B" w:rsidRDefault="006A6FDA" w:rsidP="00204B6F">
      <w:pPr>
        <w:pStyle w:val="DefaultText"/>
        <w:rPr>
          <w:szCs w:val="24"/>
        </w:rPr>
      </w:pPr>
    </w:p>
    <w:p w14:paraId="494BE0DA" w14:textId="77777777" w:rsidR="006A6FDA" w:rsidRPr="00FF430B" w:rsidRDefault="006A6FDA" w:rsidP="00204B6F">
      <w:pPr>
        <w:shd w:val="clear" w:color="auto" w:fill="FFFFFF"/>
        <w:rPr>
          <w:b/>
        </w:rPr>
      </w:pPr>
      <w:r w:rsidRPr="00FF430B">
        <w:rPr>
          <w:b/>
          <w:spacing w:val="-2"/>
        </w:rPr>
        <w:t>..........................</w:t>
      </w:r>
    </w:p>
    <w:p w14:paraId="7EFDEBD9" w14:textId="77777777" w:rsidR="006A6FDA" w:rsidRPr="00FF430B" w:rsidRDefault="006A6FDA" w:rsidP="00204B6F">
      <w:pPr>
        <w:shd w:val="clear" w:color="auto" w:fill="FFFFFF"/>
      </w:pPr>
      <w:r w:rsidRPr="00FF430B">
        <w:t>(denumirea)</w:t>
      </w:r>
    </w:p>
    <w:p w14:paraId="6E4DF02C" w14:textId="77777777" w:rsidR="006A6FDA" w:rsidRPr="00FF430B" w:rsidRDefault="006A6FDA" w:rsidP="00204B6F">
      <w:pPr>
        <w:shd w:val="clear" w:color="auto" w:fill="FFFFFF"/>
        <w:jc w:val="center"/>
        <w:rPr>
          <w:b/>
        </w:rPr>
      </w:pPr>
      <w:r w:rsidRPr="00FF430B">
        <w:rPr>
          <w:b/>
        </w:rPr>
        <w:t>ANGAJAMENT</w:t>
      </w:r>
    </w:p>
    <w:p w14:paraId="3F03AA11" w14:textId="77777777" w:rsidR="006A6FDA" w:rsidRPr="00FF430B" w:rsidRDefault="006A6FDA" w:rsidP="00204B6F">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204B6F">
      <w:pPr>
        <w:shd w:val="clear" w:color="auto" w:fill="FFFFFF"/>
        <w:jc w:val="center"/>
        <w:rPr>
          <w:b/>
        </w:rPr>
      </w:pPr>
      <w:r w:rsidRPr="00FF430B">
        <w:rPr>
          <w:b/>
        </w:rPr>
        <w:t>a ofertantului/candidatului</w:t>
      </w:r>
    </w:p>
    <w:p w14:paraId="3BD8C263" w14:textId="77777777" w:rsidR="00FB2FFC" w:rsidRPr="00FF430B" w:rsidRDefault="00FB2FFC" w:rsidP="00204B6F">
      <w:pPr>
        <w:shd w:val="clear" w:color="auto" w:fill="FFFFFF"/>
        <w:jc w:val="center"/>
      </w:pPr>
    </w:p>
    <w:p w14:paraId="05A61CEC" w14:textId="77777777" w:rsidR="006A6FDA" w:rsidRPr="00FF430B" w:rsidRDefault="006A6FDA" w:rsidP="00204B6F">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204B6F">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204B6F">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204B6F">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204B6F">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204B6F">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204B6F">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204B6F">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204B6F">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204B6F">
      <w:pPr>
        <w:shd w:val="clear" w:color="auto" w:fill="FFFFFF"/>
        <w:rPr>
          <w:spacing w:val="-1"/>
        </w:rPr>
      </w:pPr>
    </w:p>
    <w:p w14:paraId="25492D46" w14:textId="77777777" w:rsidR="006A6FDA" w:rsidRPr="00FF430B" w:rsidRDefault="006A6FDA" w:rsidP="00204B6F">
      <w:pPr>
        <w:shd w:val="clear" w:color="auto" w:fill="FFFFFF"/>
        <w:rPr>
          <w:spacing w:val="-1"/>
        </w:rPr>
      </w:pPr>
    </w:p>
    <w:p w14:paraId="035AA58F" w14:textId="77777777" w:rsidR="006A6FDA" w:rsidRPr="00FF430B" w:rsidRDefault="006A6FDA" w:rsidP="00204B6F">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204B6F">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204B6F">
      <w:pPr>
        <w:shd w:val="clear" w:color="auto" w:fill="FFFFFF"/>
        <w:jc w:val="right"/>
        <w:rPr>
          <w:i/>
          <w:spacing w:val="-1"/>
        </w:rPr>
      </w:pPr>
      <w:r w:rsidRPr="00FF430B">
        <w:rPr>
          <w:i/>
          <w:spacing w:val="-1"/>
        </w:rPr>
        <w:t>(semnătură autorizată)</w:t>
      </w:r>
    </w:p>
    <w:p w14:paraId="6DE6C7F3" w14:textId="77777777" w:rsidR="00F85D58" w:rsidRPr="00FF430B" w:rsidRDefault="00F85D58" w:rsidP="00204B6F">
      <w:pPr>
        <w:tabs>
          <w:tab w:val="left" w:pos="567"/>
        </w:tabs>
        <w:jc w:val="center"/>
        <w:rPr>
          <w:b/>
          <w:color w:val="000000"/>
          <w:w w:val="90"/>
        </w:rPr>
      </w:pPr>
    </w:p>
    <w:p w14:paraId="2502A7B7" w14:textId="77777777" w:rsidR="00204B6F" w:rsidRDefault="00204B6F" w:rsidP="00204B6F">
      <w:pPr>
        <w:jc w:val="right"/>
      </w:pPr>
    </w:p>
    <w:p w14:paraId="4991AC43" w14:textId="52A42BDA" w:rsidR="00BA7FF4" w:rsidRPr="00FF430B" w:rsidRDefault="00BA7FF4" w:rsidP="00204B6F">
      <w:pPr>
        <w:jc w:val="right"/>
        <w:rPr>
          <w:sz w:val="22"/>
          <w:szCs w:val="22"/>
        </w:rPr>
      </w:pPr>
      <w:r w:rsidRPr="00FF430B">
        <w:lastRenderedPageBreak/>
        <w:t>Anexa nr.</w:t>
      </w:r>
      <w:r w:rsidR="00FF430B">
        <w:t xml:space="preserve"> </w:t>
      </w:r>
      <w:r w:rsidRPr="00FF430B">
        <w:t>2</w:t>
      </w:r>
      <w:r w:rsidR="00EF4276" w:rsidRPr="00FF430B">
        <w:t>0</w:t>
      </w:r>
    </w:p>
    <w:p w14:paraId="748A7142" w14:textId="77777777" w:rsidR="00BA7FF4" w:rsidRPr="00FF430B" w:rsidRDefault="00BA7FF4" w:rsidP="00204B6F">
      <w:pPr>
        <w:jc w:val="right"/>
      </w:pPr>
      <w:r w:rsidRPr="00FF430B">
        <w:t xml:space="preserve">la </w:t>
      </w:r>
      <w:r w:rsidR="009E719D" w:rsidRPr="00FF430B">
        <w:t>D</w:t>
      </w:r>
      <w:r w:rsidRPr="00FF430B">
        <w:t>ocumentația standard nr._____</w:t>
      </w:r>
    </w:p>
    <w:p w14:paraId="7E27F8E5" w14:textId="77777777" w:rsidR="00BA7FF4" w:rsidRPr="00FF430B" w:rsidRDefault="00BA7FF4" w:rsidP="00204B6F">
      <w:pPr>
        <w:jc w:val="right"/>
      </w:pPr>
      <w:r w:rsidRPr="00FF430B">
        <w:t>din “____” ________ 20___</w:t>
      </w:r>
    </w:p>
    <w:p w14:paraId="5E845636" w14:textId="77777777" w:rsidR="00B27D8B" w:rsidRPr="00FF430B" w:rsidRDefault="00B27D8B" w:rsidP="00204B6F">
      <w:pPr>
        <w:tabs>
          <w:tab w:val="left" w:pos="567"/>
        </w:tabs>
        <w:jc w:val="center"/>
        <w:rPr>
          <w:b/>
          <w:color w:val="000000"/>
          <w:w w:val="90"/>
        </w:rPr>
      </w:pPr>
    </w:p>
    <w:p w14:paraId="15EC3A8C" w14:textId="77777777" w:rsidR="00B27D8B" w:rsidRPr="00FF430B" w:rsidRDefault="00B27D8B" w:rsidP="00204B6F">
      <w:pPr>
        <w:tabs>
          <w:tab w:val="left" w:pos="567"/>
        </w:tabs>
        <w:jc w:val="center"/>
        <w:rPr>
          <w:b/>
          <w:color w:val="000000"/>
          <w:w w:val="90"/>
        </w:rPr>
      </w:pPr>
    </w:p>
    <w:p w14:paraId="228EDA0A" w14:textId="77777777" w:rsidR="005C6BF4" w:rsidRPr="00FF430B" w:rsidRDefault="005C6BF4" w:rsidP="00204B6F">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204B6F">
      <w:pPr>
        <w:shd w:val="clear" w:color="auto" w:fill="FFFFFF"/>
        <w:spacing w:after="200"/>
        <w:rPr>
          <w:rFonts w:eastAsia="Calibri"/>
          <w:b/>
          <w:i/>
        </w:rPr>
      </w:pPr>
    </w:p>
    <w:p w14:paraId="4A6AEEE5" w14:textId="77777777" w:rsidR="005C6BF4" w:rsidRPr="00FF430B" w:rsidRDefault="005C6BF4" w:rsidP="00204B6F">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204B6F">
      <w:pPr>
        <w:shd w:val="clear" w:color="auto" w:fill="FFFFFF"/>
        <w:rPr>
          <w:rFonts w:eastAsia="Calibri"/>
          <w:b/>
        </w:rPr>
      </w:pPr>
      <w:r w:rsidRPr="00FF430B">
        <w:rPr>
          <w:rFonts w:eastAsia="Calibri"/>
          <w:b/>
          <w:spacing w:val="-2"/>
        </w:rPr>
        <w:t>..........................</w:t>
      </w:r>
    </w:p>
    <w:p w14:paraId="6D827E79" w14:textId="77777777" w:rsidR="005C6BF4" w:rsidRPr="00FF430B" w:rsidRDefault="005C6BF4" w:rsidP="00204B6F">
      <w:pPr>
        <w:shd w:val="clear" w:color="auto" w:fill="FFFFFF"/>
        <w:rPr>
          <w:rFonts w:eastAsia="Calibri"/>
        </w:rPr>
      </w:pPr>
      <w:r w:rsidRPr="00FF430B">
        <w:rPr>
          <w:rFonts w:eastAsia="Calibri"/>
        </w:rPr>
        <w:t>(denumirea)</w:t>
      </w:r>
    </w:p>
    <w:p w14:paraId="423AD188" w14:textId="77777777" w:rsidR="005C6BF4" w:rsidRPr="00FF430B" w:rsidRDefault="005C6BF4" w:rsidP="00204B6F">
      <w:pPr>
        <w:shd w:val="clear" w:color="auto" w:fill="FFFFFF"/>
        <w:rPr>
          <w:rFonts w:eastAsia="Calibri"/>
        </w:rPr>
      </w:pPr>
    </w:p>
    <w:p w14:paraId="658525B2" w14:textId="77777777" w:rsidR="005C6BF4" w:rsidRPr="00FF430B" w:rsidRDefault="005C6BF4" w:rsidP="00204B6F">
      <w:pPr>
        <w:spacing w:after="200"/>
        <w:jc w:val="center"/>
        <w:rPr>
          <w:rFonts w:eastAsia="Calibri"/>
          <w:b/>
        </w:rPr>
      </w:pPr>
      <w:r w:rsidRPr="00FF430B">
        <w:rPr>
          <w:rFonts w:eastAsia="Calibri"/>
          <w:b/>
        </w:rPr>
        <w:t>Declaraţie</w:t>
      </w:r>
    </w:p>
    <w:p w14:paraId="40040EF5" w14:textId="77777777" w:rsidR="005C6BF4" w:rsidRPr="00FF430B" w:rsidRDefault="005C6BF4" w:rsidP="00204B6F">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204B6F">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204B6F">
      <w:pPr>
        <w:shd w:val="clear" w:color="auto" w:fill="FFFFFF"/>
        <w:spacing w:after="200"/>
        <w:rPr>
          <w:rFonts w:eastAsia="Calibri"/>
        </w:rPr>
      </w:pPr>
    </w:p>
    <w:p w14:paraId="433EE8BC" w14:textId="77777777" w:rsidR="005C6BF4" w:rsidRPr="00FF430B" w:rsidRDefault="005C6BF4" w:rsidP="00204B6F">
      <w:pPr>
        <w:shd w:val="clear" w:color="auto" w:fill="FFFFFF"/>
        <w:spacing w:after="200"/>
        <w:jc w:val="center"/>
        <w:rPr>
          <w:rFonts w:eastAsia="Calibri"/>
          <w:b/>
        </w:rPr>
      </w:pPr>
      <w:r w:rsidRPr="00FF430B">
        <w:rPr>
          <w:rFonts w:eastAsia="Calibri"/>
          <w:b/>
          <w:spacing w:val="-3"/>
        </w:rPr>
        <w:t>LISTA</w:t>
      </w:r>
    </w:p>
    <w:p w14:paraId="5F735840" w14:textId="77777777" w:rsidR="005C6BF4" w:rsidRPr="00FF430B" w:rsidRDefault="005C6BF4" w:rsidP="00204B6F">
      <w:pPr>
        <w:shd w:val="clear" w:color="auto" w:fill="FFFFFF"/>
        <w:spacing w:after="200"/>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204B6F">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204B6F">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204B6F">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204B6F">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204B6F">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204B6F">
            <w:pPr>
              <w:jc w:val="center"/>
              <w:rPr>
                <w:rFonts w:eastAsia="Calibri"/>
                <w:lang w:eastAsia="ro-RO"/>
              </w:rPr>
            </w:pPr>
          </w:p>
        </w:tc>
        <w:tc>
          <w:tcPr>
            <w:tcW w:w="3477" w:type="dxa"/>
          </w:tcPr>
          <w:p w14:paraId="7FA49F24" w14:textId="77777777" w:rsidR="005C6BF4" w:rsidRPr="00FF430B" w:rsidRDefault="005C6BF4" w:rsidP="00204B6F">
            <w:pPr>
              <w:jc w:val="center"/>
              <w:rPr>
                <w:rFonts w:eastAsia="Calibri"/>
                <w:lang w:eastAsia="ro-RO"/>
              </w:rPr>
            </w:pPr>
          </w:p>
        </w:tc>
        <w:tc>
          <w:tcPr>
            <w:tcW w:w="1293" w:type="dxa"/>
          </w:tcPr>
          <w:p w14:paraId="697A17F2" w14:textId="77777777" w:rsidR="005C6BF4" w:rsidRPr="00FF430B" w:rsidRDefault="005C6BF4" w:rsidP="00204B6F">
            <w:pPr>
              <w:jc w:val="center"/>
              <w:rPr>
                <w:rFonts w:eastAsia="Calibri"/>
                <w:lang w:eastAsia="ro-RO"/>
              </w:rPr>
            </w:pPr>
          </w:p>
        </w:tc>
        <w:tc>
          <w:tcPr>
            <w:tcW w:w="1608" w:type="dxa"/>
          </w:tcPr>
          <w:p w14:paraId="0BF58019" w14:textId="77777777" w:rsidR="005C6BF4" w:rsidRPr="00FF430B" w:rsidRDefault="005C6BF4" w:rsidP="00204B6F">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204B6F">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204B6F">
            <w:pPr>
              <w:jc w:val="center"/>
              <w:rPr>
                <w:rFonts w:eastAsia="Calibri"/>
                <w:lang w:eastAsia="ro-RO"/>
              </w:rPr>
            </w:pPr>
          </w:p>
        </w:tc>
        <w:tc>
          <w:tcPr>
            <w:tcW w:w="3477" w:type="dxa"/>
          </w:tcPr>
          <w:p w14:paraId="4183FD6D" w14:textId="77777777" w:rsidR="005C6BF4" w:rsidRPr="00FF430B" w:rsidRDefault="005C6BF4" w:rsidP="00204B6F">
            <w:pPr>
              <w:jc w:val="center"/>
              <w:rPr>
                <w:rFonts w:eastAsia="Calibri"/>
                <w:lang w:eastAsia="ro-RO"/>
              </w:rPr>
            </w:pPr>
          </w:p>
        </w:tc>
        <w:tc>
          <w:tcPr>
            <w:tcW w:w="1293" w:type="dxa"/>
          </w:tcPr>
          <w:p w14:paraId="7F9E1882" w14:textId="77777777" w:rsidR="005C6BF4" w:rsidRPr="00FF430B" w:rsidRDefault="005C6BF4" w:rsidP="00204B6F">
            <w:pPr>
              <w:jc w:val="center"/>
              <w:rPr>
                <w:rFonts w:eastAsia="Calibri"/>
                <w:lang w:eastAsia="ro-RO"/>
              </w:rPr>
            </w:pPr>
          </w:p>
        </w:tc>
        <w:tc>
          <w:tcPr>
            <w:tcW w:w="1608" w:type="dxa"/>
          </w:tcPr>
          <w:p w14:paraId="6F1F323A" w14:textId="77777777" w:rsidR="005C6BF4" w:rsidRPr="00FF430B" w:rsidRDefault="005C6BF4" w:rsidP="00204B6F">
            <w:pPr>
              <w:jc w:val="center"/>
              <w:rPr>
                <w:rFonts w:eastAsia="Calibri"/>
                <w:lang w:eastAsia="ro-RO"/>
              </w:rPr>
            </w:pPr>
          </w:p>
        </w:tc>
        <w:tc>
          <w:tcPr>
            <w:tcW w:w="1323" w:type="dxa"/>
          </w:tcPr>
          <w:p w14:paraId="1AD6D6C8" w14:textId="77777777" w:rsidR="005C6BF4" w:rsidRPr="00FF430B" w:rsidRDefault="005C6BF4" w:rsidP="00204B6F">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204B6F">
            <w:pPr>
              <w:jc w:val="center"/>
              <w:rPr>
                <w:rFonts w:eastAsia="Calibri"/>
                <w:lang w:eastAsia="ro-RO"/>
              </w:rPr>
            </w:pPr>
          </w:p>
        </w:tc>
        <w:tc>
          <w:tcPr>
            <w:tcW w:w="3477" w:type="dxa"/>
          </w:tcPr>
          <w:p w14:paraId="62C3D1B1" w14:textId="77777777" w:rsidR="005C6BF4" w:rsidRPr="00FF430B" w:rsidRDefault="005C6BF4" w:rsidP="00204B6F">
            <w:pPr>
              <w:jc w:val="center"/>
              <w:rPr>
                <w:rFonts w:eastAsia="Calibri"/>
                <w:lang w:eastAsia="ro-RO"/>
              </w:rPr>
            </w:pPr>
          </w:p>
        </w:tc>
        <w:tc>
          <w:tcPr>
            <w:tcW w:w="1293" w:type="dxa"/>
          </w:tcPr>
          <w:p w14:paraId="0D5052EA" w14:textId="77777777" w:rsidR="005C6BF4" w:rsidRPr="00FF430B" w:rsidRDefault="005C6BF4" w:rsidP="00204B6F">
            <w:pPr>
              <w:jc w:val="center"/>
              <w:rPr>
                <w:rFonts w:eastAsia="Calibri"/>
                <w:lang w:eastAsia="ro-RO"/>
              </w:rPr>
            </w:pPr>
          </w:p>
        </w:tc>
        <w:tc>
          <w:tcPr>
            <w:tcW w:w="1608" w:type="dxa"/>
          </w:tcPr>
          <w:p w14:paraId="5D8985CA" w14:textId="77777777" w:rsidR="005C6BF4" w:rsidRPr="00FF430B" w:rsidRDefault="005C6BF4" w:rsidP="00204B6F">
            <w:pPr>
              <w:jc w:val="center"/>
              <w:rPr>
                <w:rFonts w:eastAsia="Calibri"/>
                <w:lang w:eastAsia="ro-RO"/>
              </w:rPr>
            </w:pPr>
          </w:p>
        </w:tc>
        <w:tc>
          <w:tcPr>
            <w:tcW w:w="1323" w:type="dxa"/>
          </w:tcPr>
          <w:p w14:paraId="7FDE8BB8" w14:textId="77777777" w:rsidR="005C6BF4" w:rsidRPr="00FF430B" w:rsidRDefault="005C6BF4" w:rsidP="00204B6F">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204B6F">
            <w:pPr>
              <w:jc w:val="center"/>
              <w:rPr>
                <w:rFonts w:eastAsia="Calibri"/>
                <w:lang w:eastAsia="ro-RO"/>
              </w:rPr>
            </w:pPr>
          </w:p>
        </w:tc>
        <w:tc>
          <w:tcPr>
            <w:tcW w:w="3477" w:type="dxa"/>
          </w:tcPr>
          <w:p w14:paraId="0296CF01" w14:textId="77777777" w:rsidR="005C6BF4" w:rsidRPr="00FF430B" w:rsidRDefault="005C6BF4" w:rsidP="00204B6F">
            <w:pPr>
              <w:jc w:val="center"/>
              <w:rPr>
                <w:rFonts w:eastAsia="Calibri"/>
                <w:lang w:eastAsia="ro-RO"/>
              </w:rPr>
            </w:pPr>
          </w:p>
        </w:tc>
        <w:tc>
          <w:tcPr>
            <w:tcW w:w="1293" w:type="dxa"/>
          </w:tcPr>
          <w:p w14:paraId="6E90068B" w14:textId="77777777" w:rsidR="005C6BF4" w:rsidRPr="00FF430B" w:rsidRDefault="005C6BF4" w:rsidP="00204B6F">
            <w:pPr>
              <w:jc w:val="center"/>
              <w:rPr>
                <w:rFonts w:eastAsia="Calibri"/>
                <w:lang w:eastAsia="ro-RO"/>
              </w:rPr>
            </w:pPr>
          </w:p>
        </w:tc>
        <w:tc>
          <w:tcPr>
            <w:tcW w:w="1608" w:type="dxa"/>
          </w:tcPr>
          <w:p w14:paraId="2657F0A5" w14:textId="77777777" w:rsidR="005C6BF4" w:rsidRPr="00FF430B" w:rsidRDefault="005C6BF4" w:rsidP="00204B6F">
            <w:pPr>
              <w:jc w:val="center"/>
              <w:rPr>
                <w:rFonts w:eastAsia="Calibri"/>
                <w:lang w:eastAsia="ro-RO"/>
              </w:rPr>
            </w:pPr>
          </w:p>
        </w:tc>
        <w:tc>
          <w:tcPr>
            <w:tcW w:w="1323" w:type="dxa"/>
          </w:tcPr>
          <w:p w14:paraId="16B7B4F3" w14:textId="77777777" w:rsidR="005C6BF4" w:rsidRPr="00FF430B" w:rsidRDefault="005C6BF4" w:rsidP="00204B6F">
            <w:pPr>
              <w:jc w:val="center"/>
              <w:rPr>
                <w:rFonts w:eastAsia="Calibri"/>
                <w:lang w:eastAsia="ro-RO"/>
              </w:rPr>
            </w:pPr>
          </w:p>
        </w:tc>
      </w:tr>
    </w:tbl>
    <w:p w14:paraId="076A068F" w14:textId="77777777" w:rsidR="005C6BF4" w:rsidRPr="00FF430B" w:rsidRDefault="005C6BF4" w:rsidP="00204B6F">
      <w:pPr>
        <w:spacing w:after="200"/>
        <w:rPr>
          <w:rFonts w:eastAsia="Calibri"/>
        </w:rPr>
      </w:pPr>
    </w:p>
    <w:p w14:paraId="098A465D" w14:textId="77777777" w:rsidR="007A410B" w:rsidRPr="00FF430B" w:rsidRDefault="005C6BF4" w:rsidP="00204B6F">
      <w:pPr>
        <w:spacing w:after="200"/>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204B6F">
      <w:pPr>
        <w:spacing w:after="200"/>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204B6F">
      <w:pPr>
        <w:shd w:val="clear" w:color="auto" w:fill="FFFFFF"/>
        <w:spacing w:after="200"/>
        <w:rPr>
          <w:rFonts w:eastAsia="Calibri"/>
          <w:spacing w:val="-1"/>
        </w:rPr>
      </w:pPr>
    </w:p>
    <w:p w14:paraId="17B30832" w14:textId="77777777" w:rsidR="00B27D8B" w:rsidRPr="00FF430B" w:rsidRDefault="00B27D8B" w:rsidP="00204B6F">
      <w:pPr>
        <w:shd w:val="clear" w:color="auto" w:fill="FFFFFF"/>
        <w:spacing w:after="200"/>
        <w:rPr>
          <w:rFonts w:eastAsia="Calibri"/>
          <w:spacing w:val="-1"/>
        </w:rPr>
      </w:pPr>
    </w:p>
    <w:p w14:paraId="4A4E360A" w14:textId="77777777" w:rsidR="00B27D8B" w:rsidRPr="00FF430B" w:rsidRDefault="00B27D8B" w:rsidP="00204B6F">
      <w:pPr>
        <w:shd w:val="clear" w:color="auto" w:fill="FFFFFF"/>
        <w:spacing w:after="200"/>
        <w:rPr>
          <w:rFonts w:eastAsia="Calibri"/>
          <w:spacing w:val="-1"/>
        </w:rPr>
      </w:pPr>
    </w:p>
    <w:p w14:paraId="357BE93D" w14:textId="77777777" w:rsidR="005C6BF4" w:rsidRPr="00FF430B" w:rsidRDefault="005C6BF4" w:rsidP="00204B6F">
      <w:pPr>
        <w:shd w:val="clear" w:color="auto" w:fill="FFFFFF"/>
        <w:spacing w:after="20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204B6F">
      <w:pPr>
        <w:shd w:val="clear" w:color="auto" w:fill="FFFFFF"/>
        <w:spacing w:after="20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204B6F">
      <w:pPr>
        <w:tabs>
          <w:tab w:val="left" w:pos="567"/>
        </w:tabs>
        <w:jc w:val="center"/>
        <w:rPr>
          <w:b/>
          <w:color w:val="000000"/>
          <w:w w:val="90"/>
        </w:rPr>
      </w:pPr>
    </w:p>
    <w:p w14:paraId="6D071283" w14:textId="77777777" w:rsidR="00B27D8B" w:rsidRPr="00FF430B" w:rsidRDefault="00B27D8B" w:rsidP="00204B6F">
      <w:pPr>
        <w:tabs>
          <w:tab w:val="left" w:pos="567"/>
        </w:tabs>
        <w:jc w:val="center"/>
        <w:rPr>
          <w:b/>
          <w:color w:val="000000"/>
          <w:w w:val="90"/>
        </w:rPr>
      </w:pPr>
    </w:p>
    <w:p w14:paraId="435E0F3F" w14:textId="77777777" w:rsidR="00B27D8B" w:rsidRPr="00FF430B" w:rsidRDefault="00B27D8B" w:rsidP="00204B6F">
      <w:pPr>
        <w:tabs>
          <w:tab w:val="left" w:pos="567"/>
        </w:tabs>
        <w:jc w:val="center"/>
        <w:rPr>
          <w:b/>
          <w:color w:val="000000"/>
          <w:w w:val="90"/>
        </w:rPr>
      </w:pPr>
    </w:p>
    <w:p w14:paraId="0A7BC4C6" w14:textId="77777777" w:rsidR="00B27D8B" w:rsidRPr="00FF430B" w:rsidRDefault="00B27D8B" w:rsidP="00204B6F">
      <w:pPr>
        <w:tabs>
          <w:tab w:val="left" w:pos="567"/>
        </w:tabs>
        <w:jc w:val="center"/>
        <w:rPr>
          <w:b/>
          <w:color w:val="000000"/>
          <w:w w:val="90"/>
        </w:rPr>
      </w:pPr>
    </w:p>
    <w:p w14:paraId="19AFB7A3" w14:textId="7F3322D5" w:rsidR="00BA7FF4" w:rsidRPr="00FF430B" w:rsidRDefault="00BA7FF4" w:rsidP="00204B6F">
      <w:pPr>
        <w:jc w:val="right"/>
        <w:rPr>
          <w:sz w:val="22"/>
          <w:szCs w:val="22"/>
        </w:rPr>
      </w:pPr>
      <w:r w:rsidRPr="00FF430B">
        <w:lastRenderedPageBreak/>
        <w:t>Anexa nr.</w:t>
      </w:r>
      <w:r w:rsidR="00FF430B">
        <w:t xml:space="preserve"> </w:t>
      </w:r>
      <w:r w:rsidRPr="00FF430B">
        <w:t>2</w:t>
      </w:r>
      <w:r w:rsidR="00EF4276" w:rsidRPr="00FF430B">
        <w:t>1</w:t>
      </w:r>
    </w:p>
    <w:p w14:paraId="0524B34C" w14:textId="77777777" w:rsidR="00BA7FF4" w:rsidRPr="00FF430B" w:rsidRDefault="009E719D" w:rsidP="00204B6F">
      <w:pPr>
        <w:jc w:val="right"/>
      </w:pPr>
      <w:r w:rsidRPr="00FF430B">
        <w:t>la D</w:t>
      </w:r>
      <w:r w:rsidR="00BA7FF4" w:rsidRPr="00FF430B">
        <w:t>ocumentația standard nr._____</w:t>
      </w:r>
    </w:p>
    <w:p w14:paraId="6BFF1E3C" w14:textId="77777777" w:rsidR="00BA7FF4" w:rsidRPr="00FF430B" w:rsidRDefault="00BA7FF4" w:rsidP="00204B6F">
      <w:pPr>
        <w:jc w:val="right"/>
      </w:pPr>
      <w:r w:rsidRPr="00FF430B">
        <w:t>din “____” ________ 20___</w:t>
      </w:r>
    </w:p>
    <w:p w14:paraId="3537C368" w14:textId="77777777" w:rsidR="00B27D8B" w:rsidRPr="00FF430B" w:rsidRDefault="00B27D8B" w:rsidP="00204B6F">
      <w:pPr>
        <w:tabs>
          <w:tab w:val="left" w:pos="567"/>
        </w:tabs>
        <w:jc w:val="center"/>
        <w:rPr>
          <w:b/>
          <w:color w:val="000000"/>
          <w:w w:val="90"/>
        </w:rPr>
      </w:pPr>
    </w:p>
    <w:p w14:paraId="1C64A270" w14:textId="77777777" w:rsidR="00B27D8B" w:rsidRPr="00FF430B" w:rsidRDefault="00B27D8B" w:rsidP="00204B6F">
      <w:pPr>
        <w:tabs>
          <w:tab w:val="left" w:pos="567"/>
        </w:tabs>
        <w:jc w:val="center"/>
        <w:rPr>
          <w:b/>
          <w:color w:val="000000"/>
          <w:w w:val="90"/>
        </w:rPr>
      </w:pPr>
    </w:p>
    <w:p w14:paraId="5BB86765" w14:textId="77777777" w:rsidR="005C6BF4" w:rsidRPr="00FF430B" w:rsidRDefault="005C6BF4" w:rsidP="00204B6F">
      <w:pPr>
        <w:keepNext/>
        <w:spacing w:before="240" w:after="60"/>
        <w:jc w:val="center"/>
        <w:outlineLvl w:val="0"/>
        <w:rPr>
          <w:b/>
          <w:bCs/>
          <w:kern w:val="32"/>
        </w:rPr>
      </w:pPr>
      <w:r w:rsidRPr="00FF430B">
        <w:rPr>
          <w:b/>
          <w:bCs/>
          <w:kern w:val="32"/>
        </w:rPr>
        <w:t>DECLARAŢIE TERŢ SUSŢINĂTOR PROFESIONAL</w:t>
      </w:r>
    </w:p>
    <w:p w14:paraId="4C637D2F" w14:textId="77777777" w:rsidR="005C6BF4" w:rsidRPr="00FF430B" w:rsidRDefault="005C6BF4" w:rsidP="00204B6F">
      <w:pPr>
        <w:spacing w:line="276" w:lineRule="auto"/>
        <w:rPr>
          <w:rFonts w:eastAsia="Calibri"/>
        </w:rPr>
      </w:pPr>
    </w:p>
    <w:p w14:paraId="1FC658B5" w14:textId="77777777" w:rsidR="005C6BF4" w:rsidRPr="00FF430B" w:rsidRDefault="005C6BF4" w:rsidP="00204B6F">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204B6F">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204B6F">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204B6F">
      <w:pPr>
        <w:shd w:val="clear" w:color="auto" w:fill="FFFFFF"/>
        <w:spacing w:line="276" w:lineRule="auto"/>
        <w:rPr>
          <w:rFonts w:eastAsia="Calibri"/>
        </w:rPr>
      </w:pPr>
    </w:p>
    <w:p w14:paraId="374C35E0" w14:textId="77777777" w:rsidR="005C6BF4" w:rsidRPr="00FF430B" w:rsidRDefault="005C6BF4" w:rsidP="00204B6F">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204B6F">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204B6F">
      <w:pPr>
        <w:shd w:val="clear" w:color="auto" w:fill="FFFFFF"/>
        <w:spacing w:after="200" w:line="276" w:lineRule="auto"/>
        <w:jc w:val="center"/>
        <w:rPr>
          <w:rFonts w:eastAsia="Calibri"/>
          <w:b/>
        </w:rPr>
      </w:pPr>
      <w:r w:rsidRPr="00FF430B">
        <w:rPr>
          <w:rFonts w:eastAsia="Calibri"/>
          <w:b/>
          <w:spacing w:val="-3"/>
        </w:rPr>
        <w:t>LISTA</w:t>
      </w:r>
    </w:p>
    <w:p w14:paraId="3D57766C" w14:textId="77777777" w:rsidR="005C6BF4" w:rsidRPr="00FF430B" w:rsidRDefault="005C6BF4" w:rsidP="00204B6F">
      <w:pPr>
        <w:shd w:val="clear" w:color="auto" w:fill="FFFFFF"/>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204B6F">
      <w:pPr>
        <w:shd w:val="clear" w:color="auto" w:fill="FFFFFF"/>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204B6F">
      <w:pPr>
        <w:shd w:val="clear" w:color="auto" w:fill="FFFFFF"/>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204B6F">
            <w:pPr>
              <w:rPr>
                <w:rFonts w:eastAsia="Calibri"/>
                <w:lang w:eastAsia="ro-RO"/>
              </w:rPr>
            </w:pPr>
          </w:p>
        </w:tc>
        <w:tc>
          <w:tcPr>
            <w:tcW w:w="1757" w:type="dxa"/>
          </w:tcPr>
          <w:p w14:paraId="7EFC8042" w14:textId="77777777" w:rsidR="005C6BF4" w:rsidRPr="00FF430B" w:rsidRDefault="005C6BF4" w:rsidP="00204B6F">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204B6F">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204B6F">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204B6F">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204B6F">
            <w:pPr>
              <w:rPr>
                <w:rFonts w:eastAsia="Calibri"/>
                <w:lang w:eastAsia="ro-RO"/>
              </w:rPr>
            </w:pPr>
          </w:p>
        </w:tc>
        <w:tc>
          <w:tcPr>
            <w:tcW w:w="1845" w:type="dxa"/>
          </w:tcPr>
          <w:p w14:paraId="06A886BB" w14:textId="77777777" w:rsidR="005C6BF4" w:rsidRPr="00FF430B" w:rsidRDefault="005C6BF4" w:rsidP="00204B6F">
            <w:pPr>
              <w:rPr>
                <w:rFonts w:eastAsia="Calibri"/>
                <w:lang w:eastAsia="ro-RO"/>
              </w:rPr>
            </w:pPr>
          </w:p>
        </w:tc>
        <w:tc>
          <w:tcPr>
            <w:tcW w:w="1757" w:type="dxa"/>
          </w:tcPr>
          <w:p w14:paraId="0A457726" w14:textId="77777777" w:rsidR="005C6BF4" w:rsidRPr="00FF430B" w:rsidRDefault="005C6BF4" w:rsidP="00204B6F">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204B6F">
            <w:pPr>
              <w:rPr>
                <w:rFonts w:eastAsia="Calibri"/>
                <w:lang w:eastAsia="ro-RO"/>
              </w:rPr>
            </w:pPr>
          </w:p>
        </w:tc>
        <w:tc>
          <w:tcPr>
            <w:tcW w:w="1845" w:type="dxa"/>
          </w:tcPr>
          <w:p w14:paraId="5929A5E9" w14:textId="77777777" w:rsidR="005C6BF4" w:rsidRPr="00FF430B" w:rsidRDefault="005C6BF4" w:rsidP="00204B6F">
            <w:pPr>
              <w:rPr>
                <w:rFonts w:eastAsia="Calibri"/>
                <w:lang w:eastAsia="ro-RO"/>
              </w:rPr>
            </w:pPr>
          </w:p>
        </w:tc>
        <w:tc>
          <w:tcPr>
            <w:tcW w:w="1757" w:type="dxa"/>
          </w:tcPr>
          <w:p w14:paraId="2DCEAF91" w14:textId="77777777" w:rsidR="005C6BF4" w:rsidRPr="00FF430B" w:rsidRDefault="005C6BF4" w:rsidP="00204B6F">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204B6F">
            <w:pPr>
              <w:rPr>
                <w:rFonts w:eastAsia="Calibri"/>
                <w:lang w:eastAsia="ro-RO"/>
              </w:rPr>
            </w:pPr>
          </w:p>
        </w:tc>
        <w:tc>
          <w:tcPr>
            <w:tcW w:w="1845" w:type="dxa"/>
          </w:tcPr>
          <w:p w14:paraId="32FEA686" w14:textId="77777777" w:rsidR="005C6BF4" w:rsidRPr="00FF430B" w:rsidRDefault="005C6BF4" w:rsidP="00204B6F">
            <w:pPr>
              <w:rPr>
                <w:rFonts w:eastAsia="Calibri"/>
                <w:lang w:eastAsia="ro-RO"/>
              </w:rPr>
            </w:pPr>
          </w:p>
        </w:tc>
        <w:tc>
          <w:tcPr>
            <w:tcW w:w="1757" w:type="dxa"/>
          </w:tcPr>
          <w:p w14:paraId="6E4736F9" w14:textId="77777777" w:rsidR="005C6BF4" w:rsidRPr="00FF430B" w:rsidRDefault="005C6BF4" w:rsidP="00204B6F">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204B6F">
            <w:pPr>
              <w:rPr>
                <w:rFonts w:eastAsia="Calibri"/>
                <w:lang w:eastAsia="ro-RO"/>
              </w:rPr>
            </w:pPr>
          </w:p>
        </w:tc>
        <w:tc>
          <w:tcPr>
            <w:tcW w:w="1845" w:type="dxa"/>
          </w:tcPr>
          <w:p w14:paraId="3277F8FA" w14:textId="77777777" w:rsidR="005C6BF4" w:rsidRPr="00FF430B" w:rsidRDefault="005C6BF4" w:rsidP="00204B6F">
            <w:pPr>
              <w:rPr>
                <w:rFonts w:eastAsia="Calibri"/>
                <w:lang w:eastAsia="ro-RO"/>
              </w:rPr>
            </w:pPr>
          </w:p>
        </w:tc>
        <w:tc>
          <w:tcPr>
            <w:tcW w:w="1757" w:type="dxa"/>
          </w:tcPr>
          <w:p w14:paraId="3F97510F" w14:textId="77777777" w:rsidR="005C6BF4" w:rsidRPr="00FF430B" w:rsidRDefault="005C6BF4" w:rsidP="00204B6F">
            <w:pPr>
              <w:rPr>
                <w:rFonts w:eastAsia="Calibri"/>
                <w:lang w:eastAsia="ro-RO"/>
              </w:rPr>
            </w:pPr>
          </w:p>
        </w:tc>
      </w:tr>
    </w:tbl>
    <w:p w14:paraId="3E6D3302" w14:textId="77777777" w:rsidR="00653E70" w:rsidRPr="00FF430B" w:rsidRDefault="00653E70" w:rsidP="00204B6F">
      <w:pPr>
        <w:shd w:val="clear" w:color="auto" w:fill="FFFFFF"/>
        <w:spacing w:line="276" w:lineRule="auto"/>
        <w:jc w:val="both"/>
        <w:rPr>
          <w:rFonts w:eastAsia="Calibri"/>
        </w:rPr>
      </w:pPr>
    </w:p>
    <w:p w14:paraId="7E4A9F07" w14:textId="77777777" w:rsidR="005C6BF4" w:rsidRPr="00FF430B" w:rsidRDefault="005C6BF4" w:rsidP="00204B6F">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204B6F">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204B6F">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204B6F">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204B6F">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204B6F">
      <w:pPr>
        <w:shd w:val="clear" w:color="auto" w:fill="FFFFFF"/>
        <w:spacing w:after="200" w:line="276" w:lineRule="auto"/>
        <w:rPr>
          <w:rFonts w:eastAsia="Calibri"/>
          <w:spacing w:val="-1"/>
        </w:rPr>
      </w:pPr>
    </w:p>
    <w:p w14:paraId="4F85881C" w14:textId="77777777" w:rsidR="005C6BF4" w:rsidRPr="00FF430B" w:rsidRDefault="005C6BF4" w:rsidP="00204B6F">
      <w:pPr>
        <w:shd w:val="clear" w:color="auto" w:fill="FFFFFF"/>
        <w:spacing w:after="200" w:line="276" w:lineRule="auto"/>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204B6F">
      <w:pPr>
        <w:spacing w:after="200" w:line="276" w:lineRule="auto"/>
        <w:jc w:val="both"/>
        <w:rPr>
          <w:rFonts w:eastAsia="Calibri"/>
          <w:i/>
          <w:spacing w:val="-1"/>
        </w:rPr>
      </w:pPr>
      <w:r w:rsidRPr="00FF430B">
        <w:rPr>
          <w:rFonts w:eastAsia="Calibri"/>
          <w:i/>
          <w:spacing w:val="-1"/>
        </w:rPr>
        <w:t>(semnătură autorizată)</w:t>
      </w:r>
    </w:p>
    <w:p w14:paraId="25116E43" w14:textId="77777777" w:rsidR="00704FE2" w:rsidRDefault="00704FE2" w:rsidP="00204B6F">
      <w:pPr>
        <w:jc w:val="right"/>
      </w:pPr>
    </w:p>
    <w:p w14:paraId="4648A9C4" w14:textId="77777777" w:rsidR="0010526A" w:rsidRDefault="0010526A">
      <w:pPr>
        <w:spacing w:after="160" w:line="259" w:lineRule="auto"/>
      </w:pPr>
      <w:r>
        <w:br w:type="page"/>
      </w:r>
    </w:p>
    <w:p w14:paraId="74AE0F9D" w14:textId="32717956" w:rsidR="00BA7FF4" w:rsidRPr="00FF430B" w:rsidRDefault="00BA7FF4" w:rsidP="00204B6F">
      <w:pPr>
        <w:jc w:val="right"/>
        <w:rPr>
          <w:sz w:val="22"/>
          <w:szCs w:val="22"/>
        </w:rPr>
      </w:pPr>
      <w:r w:rsidRPr="00FF430B">
        <w:lastRenderedPageBreak/>
        <w:t>Anexa nr.</w:t>
      </w:r>
      <w:r w:rsidR="00FF5CB2">
        <w:t xml:space="preserve"> </w:t>
      </w:r>
      <w:r w:rsidRPr="00FF430B">
        <w:t>2</w:t>
      </w:r>
      <w:r w:rsidR="00EF4276" w:rsidRPr="00FF430B">
        <w:t>2</w:t>
      </w:r>
    </w:p>
    <w:p w14:paraId="5499EE06" w14:textId="77777777" w:rsidR="00BA7FF4" w:rsidRPr="00FF430B" w:rsidRDefault="00BA7FF4" w:rsidP="00204B6F">
      <w:pPr>
        <w:jc w:val="right"/>
      </w:pPr>
      <w:r w:rsidRPr="00FF430B">
        <w:t xml:space="preserve">la </w:t>
      </w:r>
      <w:r w:rsidR="009E719D" w:rsidRPr="00FF430B">
        <w:t>D</w:t>
      </w:r>
      <w:r w:rsidRPr="00FF430B">
        <w:t>ocumentația standard nr._____</w:t>
      </w:r>
    </w:p>
    <w:p w14:paraId="304D3CEA" w14:textId="77777777" w:rsidR="00BA7FF4" w:rsidRPr="00FF430B" w:rsidRDefault="00BA7FF4" w:rsidP="00204B6F">
      <w:pPr>
        <w:jc w:val="right"/>
      </w:pPr>
      <w:r w:rsidRPr="00FF430B">
        <w:t>din “____” ________ 20___</w:t>
      </w:r>
    </w:p>
    <w:p w14:paraId="1E26A398" w14:textId="77777777" w:rsidR="00B27D8B" w:rsidRPr="00FF430B" w:rsidRDefault="00B27D8B" w:rsidP="00204B6F">
      <w:pPr>
        <w:tabs>
          <w:tab w:val="left" w:pos="567"/>
        </w:tabs>
        <w:jc w:val="center"/>
        <w:rPr>
          <w:b/>
          <w:color w:val="000000"/>
          <w:w w:val="90"/>
        </w:rPr>
      </w:pPr>
    </w:p>
    <w:p w14:paraId="4B5EB5BE" w14:textId="77777777" w:rsidR="00BE1CB3" w:rsidRPr="00FF430B" w:rsidRDefault="00BE1CB3" w:rsidP="00204B6F">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204B6F">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204B6F">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204B6F">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204B6F">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204B6F">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204B6F">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204B6F">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204B6F">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rsidP="00204B6F">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204B6F">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204B6F">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204B6F">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204B6F">
            <w:pPr>
              <w:tabs>
                <w:tab w:val="left" w:pos="567"/>
              </w:tabs>
            </w:pPr>
            <w:r w:rsidRPr="00FF430B">
              <w:t>A.Terasamente, lucrări la structura clădirilor;</w:t>
            </w:r>
          </w:p>
          <w:p w14:paraId="0FBD00E1" w14:textId="77777777" w:rsidR="0079357E" w:rsidRPr="00FF430B" w:rsidRDefault="000F650B" w:rsidP="00204B6F">
            <w:pPr>
              <w:tabs>
                <w:tab w:val="decimal" w:pos="216"/>
                <w:tab w:val="left" w:leader="underscore" w:pos="6465"/>
                <w:tab w:val="right" w:leader="underscore" w:pos="9777"/>
              </w:tabs>
            </w:pPr>
            <w:r w:rsidRPr="00FF430B">
              <w:t>B. structur</w:t>
            </w:r>
            <w:r w:rsidR="005B24DA" w:rsidRPr="00FF430B">
              <w:t>i</w:t>
            </w:r>
            <w:r w:rsidRPr="00FF430B">
              <w:t xml:space="preserve"> metalice; </w:t>
            </w:r>
          </w:p>
          <w:p w14:paraId="60D76332" w14:textId="77777777" w:rsidR="009F1E2C" w:rsidRPr="00FF430B" w:rsidRDefault="000F650B" w:rsidP="00204B6F">
            <w:pPr>
              <w:tabs>
                <w:tab w:val="decimal" w:pos="216"/>
                <w:tab w:val="left" w:leader="underscore" w:pos="6465"/>
                <w:tab w:val="right" w:leader="underscore" w:pos="9777"/>
              </w:tabs>
              <w:rPr>
                <w:rFonts w:eastAsia="PMingLiU"/>
                <w:lang w:eastAsia="zh-CN"/>
              </w:rPr>
            </w:pPr>
            <w:r w:rsidRPr="00FF430B">
              <w:t>C. finisare, amenajare, protecție.</w:t>
            </w:r>
          </w:p>
        </w:tc>
        <w:tc>
          <w:tcPr>
            <w:tcW w:w="575" w:type="dxa"/>
          </w:tcPr>
          <w:p w14:paraId="42055C7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204B6F">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204B6F">
            <w:pPr>
              <w:tabs>
                <w:tab w:val="left" w:leader="underscore" w:pos="6465"/>
                <w:tab w:val="right" w:leader="underscore" w:pos="9777"/>
              </w:tabs>
              <w:jc w:val="both"/>
            </w:pPr>
            <w:r w:rsidRPr="00FF430B">
              <w:t xml:space="preserve">B.poduri; </w:t>
            </w:r>
          </w:p>
          <w:p w14:paraId="26F545BD" w14:textId="77777777" w:rsidR="00F40A1C" w:rsidRPr="00FF430B" w:rsidRDefault="00FD2140" w:rsidP="00204B6F">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204B6F">
            <w:pPr>
              <w:tabs>
                <w:tab w:val="left" w:pos="567"/>
              </w:tabs>
              <w:spacing w:line="276" w:lineRule="auto"/>
            </w:pPr>
            <w:r w:rsidRPr="00FF430B">
              <w:t>Construcții speciale:</w:t>
            </w:r>
          </w:p>
          <w:p w14:paraId="27F25A23" w14:textId="77777777" w:rsidR="00F366C7" w:rsidRPr="00FF430B" w:rsidRDefault="00F366C7" w:rsidP="00204B6F">
            <w:pPr>
              <w:tabs>
                <w:tab w:val="left" w:pos="567"/>
              </w:tabs>
              <w:spacing w:line="276" w:lineRule="auto"/>
            </w:pPr>
            <w:r w:rsidRPr="00FF430B">
              <w:t>A. hidrotehnice și pentru îmbunătățiri funciare;</w:t>
            </w:r>
          </w:p>
          <w:p w14:paraId="1778BE6B" w14:textId="77777777" w:rsidR="0079357E" w:rsidRPr="00FF430B" w:rsidRDefault="0079357E" w:rsidP="00204B6F">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204B6F">
            <w:pPr>
              <w:tabs>
                <w:tab w:val="left" w:pos="567"/>
              </w:tabs>
              <w:spacing w:line="276" w:lineRule="auto"/>
            </w:pPr>
            <w:r w:rsidRPr="00FF430B">
              <w:t>C. porturi și debarcadere;</w:t>
            </w:r>
          </w:p>
          <w:p w14:paraId="0E996A15" w14:textId="77777777" w:rsidR="00F366C7" w:rsidRPr="00FF430B" w:rsidRDefault="00F366C7" w:rsidP="00204B6F">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204B6F">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204B6F">
            <w:pPr>
              <w:tabs>
                <w:tab w:val="left" w:pos="567"/>
              </w:tabs>
              <w:spacing w:line="276" w:lineRule="auto"/>
            </w:pPr>
            <w:r w:rsidRPr="00FF430B">
              <w:t>A.de alimentare cu apă și canalizare;</w:t>
            </w:r>
          </w:p>
          <w:p w14:paraId="74D5CE79" w14:textId="77777777" w:rsidR="0079357E" w:rsidRPr="00FF430B" w:rsidRDefault="00F366C7" w:rsidP="00204B6F">
            <w:pPr>
              <w:tabs>
                <w:tab w:val="left" w:pos="567"/>
              </w:tabs>
              <w:spacing w:line="276" w:lineRule="auto"/>
            </w:pPr>
            <w:r w:rsidRPr="00FF430B">
              <w:t xml:space="preserve">B.de încălzire; </w:t>
            </w:r>
          </w:p>
          <w:p w14:paraId="495EF8E9" w14:textId="315684BA" w:rsidR="00F366C7" w:rsidRPr="00FF430B" w:rsidRDefault="00F366C7" w:rsidP="00204B6F">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204B6F">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204B6F">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204B6F">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204B6F">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204B6F">
            <w:pPr>
              <w:tabs>
                <w:tab w:val="left" w:pos="567"/>
              </w:tabs>
              <w:spacing w:line="276" w:lineRule="auto"/>
            </w:pPr>
            <w:r w:rsidRPr="00FF430B">
              <w:t>A. sub presiune, mecanisme de ridicat, cazane;</w:t>
            </w:r>
          </w:p>
          <w:p w14:paraId="0188D818" w14:textId="77777777" w:rsidR="00F366C7" w:rsidRPr="00FF430B" w:rsidRDefault="00F366C7" w:rsidP="00204B6F">
            <w:pPr>
              <w:tabs>
                <w:tab w:val="left" w:pos="567"/>
              </w:tabs>
              <w:spacing w:line="276" w:lineRule="auto"/>
            </w:pPr>
            <w:r w:rsidRPr="00FF430B">
              <w:t>B. chimico-tehnologice; C. gazoducte magistrale;</w:t>
            </w:r>
          </w:p>
          <w:p w14:paraId="79D6D3ED" w14:textId="77777777" w:rsidR="006C4C0E" w:rsidRPr="00FF430B" w:rsidRDefault="00F366C7" w:rsidP="00100EEB">
            <w:pPr>
              <w:pStyle w:val="Listparagraf"/>
              <w:numPr>
                <w:ilvl w:val="0"/>
                <w:numId w:val="21"/>
              </w:numPr>
              <w:tabs>
                <w:tab w:val="decimal" w:pos="317"/>
              </w:tabs>
              <w:ind w:left="0" w:firstLine="0"/>
              <w:rPr>
                <w:rFonts w:eastAsia="PMingLiU"/>
                <w:i/>
                <w:noProof/>
                <w:lang w:eastAsia="zh-CN"/>
              </w:rPr>
            </w:pPr>
            <w:r w:rsidRPr="00FF430B">
              <w:t>D. sisteme de alimentare cu gaze.</w:t>
            </w:r>
          </w:p>
        </w:tc>
        <w:tc>
          <w:tcPr>
            <w:tcW w:w="575" w:type="dxa"/>
          </w:tcPr>
          <w:p w14:paraId="418D28A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204B6F">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204B6F">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204B6F">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204B6F">
      <w:pPr>
        <w:tabs>
          <w:tab w:val="left" w:leader="underscore" w:pos="6465"/>
          <w:tab w:val="right" w:leader="underscore" w:pos="9777"/>
        </w:tabs>
        <w:spacing w:line="302" w:lineRule="auto"/>
        <w:rPr>
          <w:rFonts w:eastAsia="PMingLiU"/>
          <w:lang w:eastAsia="zh-CN"/>
        </w:rPr>
      </w:pPr>
    </w:p>
    <w:p w14:paraId="4593C917" w14:textId="77777777" w:rsidR="005E695C" w:rsidRDefault="005E695C" w:rsidP="00204B6F">
      <w:pPr>
        <w:tabs>
          <w:tab w:val="left" w:leader="underscore" w:pos="6465"/>
          <w:tab w:val="right" w:leader="underscore" w:pos="9777"/>
        </w:tabs>
        <w:spacing w:line="302" w:lineRule="auto"/>
        <w:rPr>
          <w:rFonts w:eastAsia="PMingLiU"/>
          <w:lang w:eastAsia="zh-CN"/>
        </w:rPr>
      </w:pPr>
    </w:p>
    <w:p w14:paraId="519657DD" w14:textId="77777777" w:rsidR="005E695C" w:rsidRDefault="005E695C" w:rsidP="00204B6F">
      <w:pPr>
        <w:tabs>
          <w:tab w:val="left" w:leader="underscore" w:pos="6465"/>
          <w:tab w:val="right" w:leader="underscore" w:pos="9777"/>
        </w:tabs>
        <w:spacing w:line="302" w:lineRule="auto"/>
        <w:rPr>
          <w:rFonts w:eastAsia="PMingLiU"/>
          <w:lang w:eastAsia="zh-CN"/>
        </w:rPr>
      </w:pPr>
    </w:p>
    <w:p w14:paraId="5FEE1B5E" w14:textId="43950767" w:rsidR="002D6E71" w:rsidRPr="00FF430B" w:rsidRDefault="0051370B" w:rsidP="00204B6F">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204B6F">
      <w:pPr>
        <w:tabs>
          <w:tab w:val="left" w:leader="underscore" w:pos="6465"/>
          <w:tab w:val="right" w:leader="underscore" w:pos="9777"/>
        </w:tabs>
        <w:spacing w:line="302" w:lineRule="auto"/>
        <w:rPr>
          <w:rFonts w:eastAsia="PMingLiU"/>
          <w:lang w:eastAsia="zh-CN"/>
        </w:rPr>
      </w:pPr>
    </w:p>
    <w:p w14:paraId="28BFC281" w14:textId="77777777" w:rsidR="00704FE2" w:rsidRDefault="00704FE2" w:rsidP="00204B6F">
      <w:pPr>
        <w:jc w:val="right"/>
      </w:pPr>
    </w:p>
    <w:p w14:paraId="37F837D0" w14:textId="09B8E52A" w:rsidR="000C5DFB" w:rsidRPr="00FF430B" w:rsidRDefault="000C5DFB" w:rsidP="00204B6F">
      <w:pPr>
        <w:jc w:val="right"/>
        <w:rPr>
          <w:sz w:val="22"/>
          <w:szCs w:val="22"/>
        </w:rPr>
      </w:pPr>
      <w:r w:rsidRPr="00FF430B">
        <w:t>Anexa nr.</w:t>
      </w:r>
      <w:r w:rsidR="00FF5CB2">
        <w:t xml:space="preserve"> </w:t>
      </w:r>
      <w:r w:rsidR="00D8130E" w:rsidRPr="00FF430B">
        <w:t>23</w:t>
      </w:r>
    </w:p>
    <w:p w14:paraId="4881E534" w14:textId="77777777" w:rsidR="000C5DFB" w:rsidRPr="00FF430B" w:rsidRDefault="000C5DFB" w:rsidP="00204B6F">
      <w:pPr>
        <w:jc w:val="right"/>
      </w:pPr>
      <w:r w:rsidRPr="00FF430B">
        <w:t xml:space="preserve">la </w:t>
      </w:r>
      <w:r w:rsidR="009E719D" w:rsidRPr="00FF430B">
        <w:t>D</w:t>
      </w:r>
      <w:r w:rsidRPr="00FF430B">
        <w:t>ocumentația standard nr._____</w:t>
      </w:r>
    </w:p>
    <w:p w14:paraId="3A42D009" w14:textId="77777777" w:rsidR="000C5DFB" w:rsidRPr="00FF430B" w:rsidRDefault="000C5DFB" w:rsidP="00204B6F">
      <w:pPr>
        <w:jc w:val="right"/>
      </w:pPr>
      <w:r w:rsidRPr="00FF430B">
        <w:t>din “____” ________ 20___</w:t>
      </w:r>
    </w:p>
    <w:p w14:paraId="3033C26F"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204B6F">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204B6F">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204B6F">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204B6F">
      <w:pPr>
        <w:pStyle w:val="Titlu2"/>
        <w:spacing w:before="0"/>
        <w:jc w:val="center"/>
        <w:rPr>
          <w:rFonts w:ascii="Times New Roman" w:hAnsi="Times New Roman" w:cs="Times New Roman"/>
          <w:bCs w:val="0"/>
          <w:i/>
          <w:color w:val="auto"/>
        </w:rPr>
      </w:pPr>
    </w:p>
    <w:p w14:paraId="49391497" w14:textId="77777777" w:rsidR="00233538" w:rsidRPr="00FF430B" w:rsidRDefault="0003591A" w:rsidP="00204B6F">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204B6F">
      <w:pPr>
        <w:jc w:val="both"/>
      </w:pPr>
    </w:p>
    <w:p w14:paraId="23B70912" w14:textId="77777777" w:rsidR="00E71F7B" w:rsidRPr="00FF430B" w:rsidRDefault="00E71F7B" w:rsidP="00204B6F">
      <w:pPr>
        <w:pStyle w:val="Listparagraf"/>
        <w:numPr>
          <w:ilvl w:val="0"/>
          <w:numId w:val="0"/>
        </w:numPr>
      </w:pPr>
    </w:p>
    <w:p w14:paraId="0EC6CC62" w14:textId="77777777" w:rsidR="00F632DD" w:rsidRPr="00F632DD" w:rsidRDefault="0003591A" w:rsidP="00F632DD">
      <w:pPr>
        <w:jc w:val="both"/>
        <w:rPr>
          <w:b/>
          <w:i/>
          <w:iCs/>
          <w:u w:val="single"/>
        </w:rPr>
      </w:pPr>
      <w:r w:rsidRPr="00FF430B">
        <w:t>Obiectul</w:t>
      </w:r>
      <w:r w:rsidR="00704FE2">
        <w:t xml:space="preserve">: </w:t>
      </w:r>
      <w:r w:rsidR="00F632DD" w:rsidRPr="00F632DD">
        <w:rPr>
          <w:b/>
          <w:bCs/>
          <w:i/>
          <w:iCs/>
          <w:u w:val="single"/>
          <w:lang w:val="ro-MD"/>
        </w:rPr>
        <w:t>Finalizarea stației de pompare a apelor reziduale pentru îmbunătățirea infrastructurii de canalizare în regiunea de Nord-Vest a orașului Cimișlia</w:t>
      </w:r>
    </w:p>
    <w:p w14:paraId="1FED3E8B" w14:textId="45815C82" w:rsidR="00233538" w:rsidRPr="00FF430B" w:rsidRDefault="00233538" w:rsidP="0010526A">
      <w:pPr>
        <w:jc w:val="both"/>
      </w:pPr>
    </w:p>
    <w:p w14:paraId="6B852C2A" w14:textId="7E033B73" w:rsidR="00233538" w:rsidRPr="00FF430B" w:rsidRDefault="0003591A" w:rsidP="00204B6F">
      <w:pPr>
        <w:jc w:val="both"/>
      </w:pPr>
      <w:r w:rsidRPr="00FF430B">
        <w:t>Autoritatea contractantă</w:t>
      </w:r>
      <w:r w:rsidR="00704FE2">
        <w:t>:</w:t>
      </w:r>
      <w:r w:rsidR="00704FE2" w:rsidRPr="00704FE2">
        <w:rPr>
          <w:b/>
        </w:rPr>
        <w:t xml:space="preserve"> Agenția de Dezvoltare Regională Sud</w:t>
      </w:r>
    </w:p>
    <w:p w14:paraId="6EFC4702" w14:textId="77777777" w:rsidR="00233538" w:rsidRPr="00FF430B" w:rsidRDefault="0003591A" w:rsidP="00204B6F">
      <w:pPr>
        <w:jc w:val="center"/>
        <w:rPr>
          <w:i/>
        </w:rPr>
      </w:pPr>
      <w:r w:rsidRPr="00FF430B">
        <w:rPr>
          <w:i/>
        </w:rPr>
        <w:t>(denumirea, adresa)</w:t>
      </w:r>
    </w:p>
    <w:p w14:paraId="5F3D0C63" w14:textId="77777777" w:rsidR="00233538" w:rsidRPr="00FF430B" w:rsidRDefault="0003591A" w:rsidP="00204B6F">
      <w:pPr>
        <w:pStyle w:val="cp"/>
        <w:jc w:val="both"/>
      </w:pPr>
      <w:r w:rsidRPr="00FF430B">
        <w:t>1 . Descriere generală</w:t>
      </w:r>
    </w:p>
    <w:p w14:paraId="44112B20" w14:textId="77777777" w:rsidR="00233538" w:rsidRPr="00FF430B" w:rsidRDefault="0003591A" w:rsidP="00204B6F">
      <w:pPr>
        <w:jc w:val="both"/>
      </w:pPr>
      <w:r w:rsidRPr="00FF430B">
        <w:t>Se precizează adresa (şantierul) lucrărilor, descrierea generală a obiectelor lucrării, detalii specifice de amplasare etc.</w:t>
      </w:r>
    </w:p>
    <w:p w14:paraId="61B03973" w14:textId="77777777" w:rsidR="00233538" w:rsidRPr="00FF430B" w:rsidRDefault="0003591A" w:rsidP="00204B6F">
      <w:pPr>
        <w:jc w:val="both"/>
        <w:rPr>
          <w:b/>
        </w:rPr>
      </w:pPr>
      <w:r w:rsidRPr="00FF430B">
        <w:rPr>
          <w:b/>
        </w:rPr>
        <w:t>2. Informaţii şi proiectare</w:t>
      </w:r>
    </w:p>
    <w:p w14:paraId="4098CDEA" w14:textId="77777777" w:rsidR="00233538" w:rsidRPr="00FF430B" w:rsidRDefault="0003591A" w:rsidP="00204B6F">
      <w:pPr>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204B6F">
      <w:pPr>
        <w:jc w:val="both"/>
        <w:rPr>
          <w:b/>
        </w:rPr>
      </w:pPr>
      <w:r w:rsidRPr="00FF430B">
        <w:rPr>
          <w:b/>
        </w:rPr>
        <w:t>3. Materiale, compatibilităţi, reglementări tehnice şi standarde utilizate</w:t>
      </w:r>
    </w:p>
    <w:p w14:paraId="115E7C1F" w14:textId="77777777" w:rsidR="00233538" w:rsidRPr="00FF430B" w:rsidRDefault="0003591A" w:rsidP="00204B6F">
      <w:pPr>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204B6F">
      <w:pPr>
        <w:jc w:val="both"/>
        <w:rPr>
          <w:b/>
        </w:rPr>
      </w:pPr>
      <w:r w:rsidRPr="00FF430B">
        <w:rPr>
          <w:b/>
        </w:rPr>
        <w:t>4. Mostre</w:t>
      </w:r>
    </w:p>
    <w:p w14:paraId="6CFC4FEC" w14:textId="77777777" w:rsidR="00233538" w:rsidRPr="00FF430B" w:rsidRDefault="0003591A" w:rsidP="00204B6F">
      <w:pPr>
        <w:jc w:val="both"/>
      </w:pPr>
      <w:r w:rsidRPr="00FF430B">
        <w:t>Se precizează modul de prezentare a mostrelor la toate produsele utilizate.</w:t>
      </w:r>
    </w:p>
    <w:p w14:paraId="2693113D" w14:textId="77777777" w:rsidR="00233538" w:rsidRPr="00FF430B" w:rsidRDefault="00316C81" w:rsidP="00204B6F">
      <w:pPr>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204B6F">
      <w:pPr>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204B6F">
      <w:pPr>
        <w:jc w:val="both"/>
        <w:rPr>
          <w:b/>
        </w:rPr>
      </w:pPr>
      <w:r w:rsidRPr="00FF430B">
        <w:rPr>
          <w:b/>
        </w:rPr>
        <w:t>6. Încercări, instrucţiuni, garanţii ale furnizorilor, desene şi scheme de execuţie</w:t>
      </w:r>
    </w:p>
    <w:p w14:paraId="2D8FBB24" w14:textId="77777777" w:rsidR="00233538" w:rsidRPr="00FF430B" w:rsidRDefault="0003591A" w:rsidP="00204B6F">
      <w:pPr>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204B6F">
      <w:pPr>
        <w:jc w:val="both"/>
        <w:rPr>
          <w:b/>
        </w:rPr>
      </w:pPr>
      <w:r w:rsidRPr="00FF430B">
        <w:rPr>
          <w:b/>
        </w:rPr>
        <w:t>7. Remedierea viciilor ascunse şi a defectelor</w:t>
      </w:r>
    </w:p>
    <w:p w14:paraId="0BD999F9" w14:textId="77777777" w:rsidR="00233538" w:rsidRPr="00FF430B" w:rsidRDefault="0003591A" w:rsidP="00204B6F">
      <w:pPr>
        <w:jc w:val="both"/>
      </w:pPr>
      <w:r w:rsidRPr="00FF430B">
        <w:t>Se precizează modalitatea de constatare şi remediere a viciilor ascunse şi a defectelor, responsabilii de remediere.</w:t>
      </w:r>
    </w:p>
    <w:p w14:paraId="35F493B0" w14:textId="77777777" w:rsidR="00233538" w:rsidRPr="00FF430B" w:rsidRDefault="0003591A" w:rsidP="00204B6F">
      <w:pPr>
        <w:jc w:val="both"/>
        <w:rPr>
          <w:b/>
        </w:rPr>
      </w:pPr>
      <w:r w:rsidRPr="00FF430B">
        <w:rPr>
          <w:b/>
        </w:rPr>
        <w:t>8. Trasarea geodezică a lucrărilor, toleranţe de execuţie</w:t>
      </w:r>
    </w:p>
    <w:p w14:paraId="02D2A38E" w14:textId="77777777" w:rsidR="00233538" w:rsidRPr="00FF430B" w:rsidRDefault="0003591A" w:rsidP="00204B6F">
      <w:pPr>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204B6F">
      <w:pPr>
        <w:jc w:val="both"/>
        <w:rPr>
          <w:b/>
        </w:rPr>
      </w:pPr>
      <w:r w:rsidRPr="00FF430B">
        <w:rPr>
          <w:b/>
        </w:rPr>
        <w:t>9. Parametrii de calcul ai elementelor constructive</w:t>
      </w:r>
    </w:p>
    <w:p w14:paraId="558E0213" w14:textId="77777777" w:rsidR="00233538" w:rsidRPr="00FF430B" w:rsidRDefault="0003591A" w:rsidP="00204B6F">
      <w:pPr>
        <w:jc w:val="both"/>
      </w:pPr>
      <w:r w:rsidRPr="00FF430B">
        <w:t>Se precizează sarcinile luate în calcul: seismicitatea, acţiunile, alţi parametri.</w:t>
      </w:r>
    </w:p>
    <w:p w14:paraId="43F285FE" w14:textId="77777777" w:rsidR="00233538" w:rsidRPr="00FF430B" w:rsidRDefault="0003591A" w:rsidP="00204B6F">
      <w:pPr>
        <w:jc w:val="both"/>
        <w:rPr>
          <w:b/>
        </w:rPr>
      </w:pPr>
      <w:r w:rsidRPr="00FF430B">
        <w:rPr>
          <w:b/>
        </w:rPr>
        <w:t>10. Criterii privind calculul sistemelor de încălzire, ventilare şi condiţionare a aerului</w:t>
      </w:r>
    </w:p>
    <w:p w14:paraId="4A0B3B1D" w14:textId="77777777" w:rsidR="00233538" w:rsidRPr="00FF430B" w:rsidRDefault="0003591A" w:rsidP="00204B6F">
      <w:pPr>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204B6F">
      <w:pPr>
        <w:jc w:val="both"/>
        <w:rPr>
          <w:b/>
        </w:rPr>
      </w:pPr>
      <w:r w:rsidRPr="00FF430B">
        <w:rPr>
          <w:b/>
        </w:rPr>
        <w:t>11. Nivelul admis al zgomotului şi al vibraţiilor</w:t>
      </w:r>
    </w:p>
    <w:p w14:paraId="6EED5FA4" w14:textId="77777777" w:rsidR="00233538" w:rsidRPr="00FF430B" w:rsidRDefault="0003591A" w:rsidP="00204B6F">
      <w:pPr>
        <w:jc w:val="both"/>
      </w:pPr>
      <w:r w:rsidRPr="00FF430B">
        <w:t>Se precizează mărimea acestor niveluri pentru diferite spaţii; măsurile de reducere a zgomotului şi a vibraţiilor.</w:t>
      </w:r>
    </w:p>
    <w:p w14:paraId="237B0B2B" w14:textId="77777777" w:rsidR="00233538" w:rsidRPr="00FF430B" w:rsidRDefault="0003591A" w:rsidP="00204B6F">
      <w:pPr>
        <w:jc w:val="both"/>
        <w:rPr>
          <w:b/>
        </w:rPr>
      </w:pPr>
      <w:r w:rsidRPr="00FF430B">
        <w:rPr>
          <w:b/>
        </w:rPr>
        <w:t>12. Cerinţe privind montarea utilajelor şi a instalaţiilor</w:t>
      </w:r>
    </w:p>
    <w:p w14:paraId="42683C60" w14:textId="77777777" w:rsidR="00233538" w:rsidRPr="00FF430B" w:rsidRDefault="0003591A" w:rsidP="00204B6F">
      <w:pPr>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204B6F">
      <w:pPr>
        <w:jc w:val="both"/>
        <w:rPr>
          <w:b/>
        </w:rPr>
      </w:pPr>
      <w:r w:rsidRPr="00FF430B">
        <w:rPr>
          <w:b/>
        </w:rPr>
        <w:t>13. Lucrări de construcţii aferente montării instalaţiilor</w:t>
      </w:r>
    </w:p>
    <w:p w14:paraId="59045E14" w14:textId="77777777" w:rsidR="00233538" w:rsidRPr="00FF430B" w:rsidRDefault="0003591A" w:rsidP="00204B6F">
      <w:pPr>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204B6F">
      <w:pPr>
        <w:jc w:val="both"/>
        <w:rPr>
          <w:b/>
        </w:rPr>
      </w:pPr>
      <w:r w:rsidRPr="00FF430B">
        <w:rPr>
          <w:b/>
        </w:rPr>
        <w:t>14. Articole, produse şi piese necesare instalaţiilor</w:t>
      </w:r>
    </w:p>
    <w:p w14:paraId="091069AB" w14:textId="77777777" w:rsidR="00233538" w:rsidRPr="00FF430B" w:rsidRDefault="0003591A" w:rsidP="00204B6F">
      <w:pPr>
        <w:jc w:val="both"/>
      </w:pPr>
      <w:r w:rsidRPr="00FF430B">
        <w:t>Se precizează furnizorul articolelor, produselor şi pieselor necesare instalaţiilor; tipurile şi cantitatea.</w:t>
      </w:r>
    </w:p>
    <w:p w14:paraId="55B269D6" w14:textId="77777777" w:rsidR="00233538" w:rsidRPr="00FF430B" w:rsidRDefault="0003591A" w:rsidP="00204B6F">
      <w:pPr>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204B6F">
      <w:pPr>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204B6F">
      <w:pPr>
        <w:jc w:val="both"/>
        <w:rPr>
          <w:b/>
        </w:rPr>
      </w:pPr>
      <w:r w:rsidRPr="00FF430B">
        <w:rPr>
          <w:b/>
        </w:rPr>
        <w:t>16. Definiţii</w:t>
      </w:r>
    </w:p>
    <w:p w14:paraId="794266A4" w14:textId="77777777" w:rsidR="00233538" w:rsidRPr="00FF430B" w:rsidRDefault="0003591A" w:rsidP="00204B6F">
      <w:pPr>
        <w:jc w:val="both"/>
      </w:pPr>
      <w:r w:rsidRPr="00FF430B">
        <w:t>Se precizează termenii şi definiţiile utilizate în caietul de sarcini şi unele caracteristici.</w:t>
      </w:r>
    </w:p>
    <w:p w14:paraId="036896FF" w14:textId="77777777" w:rsidR="00233538" w:rsidRPr="00FF430B" w:rsidRDefault="0003591A" w:rsidP="00204B6F">
      <w:pPr>
        <w:jc w:val="both"/>
        <w:rPr>
          <w:b/>
        </w:rPr>
      </w:pPr>
      <w:r w:rsidRPr="00FF430B">
        <w:rPr>
          <w:b/>
        </w:rPr>
        <w:t>17. Cerinţe privind calculul costului</w:t>
      </w:r>
    </w:p>
    <w:p w14:paraId="5E755A06" w14:textId="77777777" w:rsidR="00233538" w:rsidRPr="00FF430B" w:rsidRDefault="0003591A" w:rsidP="00204B6F">
      <w:pPr>
        <w:jc w:val="both"/>
      </w:pPr>
      <w:r w:rsidRPr="00FF430B">
        <w:t xml:space="preserve">Se precizează modalitatea de calculare a costului ofertei, prin trimitere la actele normative în domeniu. </w:t>
      </w:r>
    </w:p>
    <w:p w14:paraId="570B8A85" w14:textId="77777777" w:rsidR="00F4030F" w:rsidRPr="00FF430B" w:rsidRDefault="00F4030F" w:rsidP="00204B6F">
      <w:pPr>
        <w:jc w:val="both"/>
        <w:rPr>
          <w:b/>
        </w:rPr>
      </w:pPr>
      <w:r w:rsidRPr="00FF430B">
        <w:rPr>
          <w:b/>
        </w:rPr>
        <w:t>18. Documente obligatorii la depunerea ofertei</w:t>
      </w:r>
    </w:p>
    <w:p w14:paraId="70CDF132" w14:textId="77777777" w:rsidR="00F4030F" w:rsidRPr="00FF430B" w:rsidRDefault="009A6B71" w:rsidP="00204B6F">
      <w:pPr>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204B6F">
      <w:pPr>
        <w:jc w:val="both"/>
        <w:rPr>
          <w:b/>
        </w:rPr>
      </w:pPr>
      <w:r w:rsidRPr="00FF430B">
        <w:rPr>
          <w:b/>
        </w:rPr>
        <w:t>19. Documente obligatorii la evaluarea ofertelor</w:t>
      </w:r>
    </w:p>
    <w:p w14:paraId="6713D000" w14:textId="77777777" w:rsidR="009A6B71" w:rsidRPr="00FF430B" w:rsidRDefault="009A6B71" w:rsidP="00204B6F">
      <w:pPr>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204B6F">
      <w:pPr>
        <w:jc w:val="both"/>
      </w:pPr>
    </w:p>
    <w:p w14:paraId="19B5A60B" w14:textId="77777777" w:rsidR="00B27D8B" w:rsidRPr="00FF430B" w:rsidRDefault="00B27D8B" w:rsidP="00204B6F">
      <w:pPr>
        <w:jc w:val="both"/>
      </w:pPr>
    </w:p>
    <w:p w14:paraId="68AFAD50" w14:textId="77777777" w:rsidR="000E4D7D" w:rsidRPr="00FF430B" w:rsidRDefault="000E4D7D" w:rsidP="00204B6F">
      <w:pPr>
        <w:jc w:val="both"/>
      </w:pPr>
    </w:p>
    <w:p w14:paraId="3698D48B" w14:textId="77777777" w:rsidR="000E4D7D" w:rsidRPr="00FF430B" w:rsidRDefault="000E4D7D" w:rsidP="00204B6F">
      <w:pPr>
        <w:jc w:val="both"/>
      </w:pPr>
    </w:p>
    <w:p w14:paraId="201EA35A" w14:textId="77777777" w:rsidR="000E4D7D" w:rsidRPr="00FF430B" w:rsidRDefault="000E4D7D" w:rsidP="00204B6F">
      <w:pPr>
        <w:jc w:val="both"/>
      </w:pPr>
    </w:p>
    <w:p w14:paraId="526D78C7" w14:textId="77777777" w:rsidR="00233538" w:rsidRPr="00FF430B" w:rsidRDefault="0003591A" w:rsidP="00204B6F">
      <w:pPr>
        <w:jc w:val="both"/>
      </w:pPr>
      <w:r w:rsidRPr="00FF430B">
        <w:t>------------------------</w:t>
      </w:r>
    </w:p>
    <w:p w14:paraId="4CBF5644" w14:textId="77777777" w:rsidR="00233538" w:rsidRPr="00FF430B" w:rsidRDefault="0003591A" w:rsidP="00204B6F">
      <w:pPr>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204B6F">
      <w:pPr>
        <w:jc w:val="both"/>
      </w:pPr>
      <w:r w:rsidRPr="00FF430B">
        <w:t> </w:t>
      </w:r>
    </w:p>
    <w:p w14:paraId="0B3C3F1D" w14:textId="77777777" w:rsidR="0019071C" w:rsidRPr="00FF430B" w:rsidRDefault="0019071C" w:rsidP="00204B6F">
      <w:pPr>
        <w:jc w:val="both"/>
        <w:rPr>
          <w:bCs/>
        </w:rPr>
      </w:pPr>
      <w:r w:rsidRPr="00FF430B">
        <w:rPr>
          <w:bCs/>
        </w:rPr>
        <w:t xml:space="preserve"> </w:t>
      </w:r>
    </w:p>
    <w:p w14:paraId="214DF156" w14:textId="77777777" w:rsidR="0019071C" w:rsidRPr="00FF430B" w:rsidRDefault="0019071C" w:rsidP="00204B6F">
      <w:pPr>
        <w:jc w:val="both"/>
        <w:rPr>
          <w:bCs/>
        </w:rPr>
      </w:pPr>
    </w:p>
    <w:p w14:paraId="463033C1" w14:textId="77777777" w:rsidR="00E71F7B" w:rsidRPr="00FF430B" w:rsidRDefault="0003591A" w:rsidP="00204B6F">
      <w:pPr>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204B6F">
      <w:pPr>
        <w:jc w:val="both"/>
      </w:pPr>
    </w:p>
    <w:p w14:paraId="6923F4F1" w14:textId="77777777" w:rsidR="00F6496F" w:rsidRPr="00FF430B" w:rsidRDefault="00F6496F" w:rsidP="00204B6F">
      <w:pPr>
        <w:jc w:val="both"/>
        <w:rPr>
          <w:b/>
        </w:rPr>
      </w:pPr>
    </w:p>
    <w:p w14:paraId="2378B997" w14:textId="77777777" w:rsidR="00B27D8B" w:rsidRPr="00FF430B" w:rsidRDefault="00B27D8B" w:rsidP="00204B6F">
      <w:pPr>
        <w:jc w:val="both"/>
        <w:rPr>
          <w:b/>
        </w:rPr>
      </w:pPr>
    </w:p>
    <w:p w14:paraId="697488E1" w14:textId="77777777" w:rsidR="00B27D8B" w:rsidRPr="00FF430B" w:rsidRDefault="00B27D8B" w:rsidP="00204B6F">
      <w:pPr>
        <w:jc w:val="both"/>
        <w:rPr>
          <w:b/>
        </w:rPr>
      </w:pPr>
    </w:p>
    <w:p w14:paraId="36B41454" w14:textId="77777777" w:rsidR="000E4D7D" w:rsidRPr="00FF430B" w:rsidRDefault="000E4D7D" w:rsidP="00204B6F">
      <w:pPr>
        <w:jc w:val="both"/>
        <w:rPr>
          <w:b/>
        </w:rPr>
      </w:pPr>
    </w:p>
    <w:p w14:paraId="357CA645" w14:textId="77777777" w:rsidR="000E4D7D" w:rsidRPr="00FF430B" w:rsidRDefault="000E4D7D" w:rsidP="00204B6F">
      <w:pPr>
        <w:jc w:val="both"/>
        <w:rPr>
          <w:b/>
        </w:rPr>
      </w:pPr>
    </w:p>
    <w:p w14:paraId="0A03710C" w14:textId="77777777" w:rsidR="000E4D7D" w:rsidRPr="00FF430B" w:rsidRDefault="000E4D7D" w:rsidP="00204B6F">
      <w:pPr>
        <w:jc w:val="both"/>
        <w:rPr>
          <w:b/>
        </w:rPr>
      </w:pPr>
    </w:p>
    <w:p w14:paraId="411493E1" w14:textId="77777777" w:rsidR="000E4D7D" w:rsidRPr="00FF430B" w:rsidRDefault="000E4D7D" w:rsidP="00204B6F">
      <w:pPr>
        <w:jc w:val="both"/>
        <w:rPr>
          <w:b/>
        </w:rPr>
      </w:pPr>
    </w:p>
    <w:p w14:paraId="4D79F342" w14:textId="77777777" w:rsidR="000E4D7D" w:rsidRPr="00FF430B" w:rsidRDefault="000E4D7D" w:rsidP="00204B6F">
      <w:pPr>
        <w:jc w:val="both"/>
        <w:rPr>
          <w:b/>
        </w:rPr>
      </w:pPr>
    </w:p>
    <w:p w14:paraId="5A76009E" w14:textId="77777777" w:rsidR="000E4D7D" w:rsidRPr="00FF430B" w:rsidRDefault="000E4D7D" w:rsidP="00204B6F">
      <w:pPr>
        <w:jc w:val="both"/>
        <w:rPr>
          <w:b/>
        </w:rPr>
      </w:pPr>
    </w:p>
    <w:p w14:paraId="7C029ED6" w14:textId="77777777" w:rsidR="000E4D7D" w:rsidRPr="00FF430B" w:rsidRDefault="000E4D7D" w:rsidP="00204B6F">
      <w:pPr>
        <w:jc w:val="both"/>
        <w:rPr>
          <w:b/>
        </w:rPr>
      </w:pPr>
    </w:p>
    <w:p w14:paraId="0B947819" w14:textId="77777777" w:rsidR="000E4D7D" w:rsidRDefault="000E4D7D" w:rsidP="00204B6F">
      <w:pPr>
        <w:jc w:val="both"/>
        <w:rPr>
          <w:b/>
        </w:rPr>
      </w:pPr>
    </w:p>
    <w:p w14:paraId="6E176E6C" w14:textId="77777777" w:rsidR="009407F2" w:rsidRDefault="009407F2" w:rsidP="00204B6F">
      <w:pPr>
        <w:jc w:val="both"/>
        <w:rPr>
          <w:b/>
        </w:rPr>
      </w:pPr>
    </w:p>
    <w:p w14:paraId="13F417A7" w14:textId="77777777" w:rsidR="009407F2" w:rsidRPr="00FF430B" w:rsidRDefault="009407F2" w:rsidP="00204B6F">
      <w:pPr>
        <w:jc w:val="both"/>
        <w:rPr>
          <w:b/>
        </w:rPr>
      </w:pPr>
    </w:p>
    <w:p w14:paraId="59D01067" w14:textId="77777777" w:rsidR="000E4D7D" w:rsidRPr="00FF430B" w:rsidRDefault="000E4D7D" w:rsidP="00204B6F">
      <w:pPr>
        <w:jc w:val="both"/>
        <w:rPr>
          <w:b/>
        </w:rPr>
      </w:pPr>
    </w:p>
    <w:p w14:paraId="1E121789" w14:textId="77777777" w:rsidR="000E4D7D" w:rsidRPr="00FF430B" w:rsidRDefault="000E4D7D" w:rsidP="00204B6F">
      <w:pPr>
        <w:jc w:val="both"/>
        <w:rPr>
          <w:b/>
        </w:rPr>
      </w:pPr>
    </w:p>
    <w:p w14:paraId="371DADA0" w14:textId="77777777" w:rsidR="000E4D7D" w:rsidRPr="00FF430B" w:rsidRDefault="000E4D7D" w:rsidP="00204B6F">
      <w:pPr>
        <w:jc w:val="both"/>
        <w:rPr>
          <w:b/>
        </w:rPr>
      </w:pPr>
    </w:p>
    <w:p w14:paraId="089A9836" w14:textId="77777777" w:rsidR="000E4D7D" w:rsidRPr="00FF430B" w:rsidRDefault="000E4D7D" w:rsidP="00204B6F">
      <w:pPr>
        <w:jc w:val="both"/>
        <w:rPr>
          <w:b/>
        </w:rPr>
      </w:pPr>
    </w:p>
    <w:p w14:paraId="2DCE153A" w14:textId="77777777" w:rsidR="000E4D7D" w:rsidRPr="00FF430B" w:rsidRDefault="000E4D7D" w:rsidP="00204B6F">
      <w:pPr>
        <w:jc w:val="both"/>
        <w:rPr>
          <w:b/>
        </w:rPr>
      </w:pPr>
    </w:p>
    <w:p w14:paraId="56112218" w14:textId="77777777" w:rsidR="00E71F7B" w:rsidRPr="00FF430B" w:rsidRDefault="0003591A" w:rsidP="00204B6F">
      <w:pPr>
        <w:pStyle w:val="Titlu3"/>
        <w:keepNext w:val="0"/>
        <w:keepLines w:val="0"/>
        <w:numPr>
          <w:ilvl w:val="2"/>
          <w:numId w:val="3"/>
        </w:numPr>
        <w:tabs>
          <w:tab w:val="left" w:pos="360"/>
          <w:tab w:val="left" w:pos="1134"/>
        </w:tabs>
        <w:spacing w:before="0" w:after="120"/>
        <w:ind w:left="0" w:firstLine="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204B6F">
      <w:pPr>
        <w:jc w:val="both"/>
        <w:rPr>
          <w:b/>
        </w:rPr>
      </w:pPr>
    </w:p>
    <w:p w14:paraId="7889DC23" w14:textId="77777777" w:rsidR="00E71F7B" w:rsidRPr="00FF430B" w:rsidRDefault="0003591A" w:rsidP="00204B6F">
      <w:pPr>
        <w:tabs>
          <w:tab w:val="left" w:pos="567"/>
        </w:tabs>
        <w:jc w:val="both"/>
      </w:pPr>
      <w:r w:rsidRPr="00FF430B">
        <w:t>Obiectul____________________________________________________________________</w:t>
      </w:r>
    </w:p>
    <w:p w14:paraId="5BCF1496" w14:textId="77777777" w:rsidR="00E71F7B" w:rsidRPr="00FF430B" w:rsidRDefault="0003591A" w:rsidP="00204B6F">
      <w:pPr>
        <w:tabs>
          <w:tab w:val="left" w:pos="567"/>
        </w:tabs>
        <w:jc w:val="both"/>
      </w:pPr>
      <w:r w:rsidRPr="00FF430B">
        <w:t>Autoritatea contractantă________________________________________________________</w:t>
      </w:r>
    </w:p>
    <w:p w14:paraId="3255B1A8" w14:textId="77777777" w:rsidR="00E71F7B" w:rsidRPr="00FF430B" w:rsidRDefault="0003591A" w:rsidP="00204B6F">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204B6F">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204B6F">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204B6F">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204B6F">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204B6F">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204B6F">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204B6F">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204B6F">
            <w:pPr>
              <w:tabs>
                <w:tab w:val="left" w:pos="1134"/>
              </w:tabs>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204B6F">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204B6F">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204B6F">
            <w:pPr>
              <w:tabs>
                <w:tab w:val="left" w:pos="1134"/>
              </w:tabs>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204B6F">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204B6F">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204B6F">
            <w:pPr>
              <w:tabs>
                <w:tab w:val="left" w:pos="1134"/>
              </w:tabs>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204B6F">
            <w:pPr>
              <w:tabs>
                <w:tab w:val="left" w:pos="1134"/>
              </w:tabs>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204B6F">
            <w:pPr>
              <w:tabs>
                <w:tab w:val="left" w:pos="1134"/>
              </w:tabs>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204B6F">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204B6F">
            <w:pPr>
              <w:tabs>
                <w:tab w:val="left" w:pos="1134"/>
              </w:tabs>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204B6F">
            <w:pPr>
              <w:rPr>
                <w:rFonts w:eastAsia="PMingLiU"/>
                <w:b/>
                <w:lang w:eastAsia="zh-CN"/>
              </w:rPr>
            </w:pPr>
            <w:r w:rsidRPr="00FF430B">
              <w:rPr>
                <w:rFonts w:eastAsia="PMingLiU"/>
                <w:b/>
                <w:lang w:eastAsia="zh-CN"/>
              </w:rPr>
              <w:t>Total</w:t>
            </w:r>
          </w:p>
        </w:tc>
      </w:tr>
    </w:tbl>
    <w:p w14:paraId="7DD7DF69" w14:textId="77777777" w:rsidR="00E71F7B" w:rsidRPr="00FF430B" w:rsidRDefault="00E71F7B" w:rsidP="00204B6F">
      <w:pPr>
        <w:tabs>
          <w:tab w:val="left" w:pos="567"/>
        </w:tabs>
        <w:jc w:val="both"/>
      </w:pPr>
    </w:p>
    <w:p w14:paraId="5DA2A9FE" w14:textId="77777777" w:rsidR="00E71F7B" w:rsidRPr="00FF430B" w:rsidRDefault="0003591A" w:rsidP="00204B6F">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rsidP="00204B6F">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rsidP="00204B6F">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204B6F">
      <w:pPr>
        <w:pStyle w:val="Corptext"/>
        <w:tabs>
          <w:tab w:val="left" w:pos="567"/>
        </w:tabs>
        <w:rPr>
          <w:rFonts w:ascii="Times New Roman" w:hAnsi="Times New Roman"/>
          <w:szCs w:val="24"/>
        </w:rPr>
      </w:pPr>
    </w:p>
    <w:p w14:paraId="2258319A" w14:textId="77777777" w:rsidR="00AA7E9A" w:rsidRPr="00FF430B" w:rsidRDefault="00AA7E9A" w:rsidP="00204B6F">
      <w:pPr>
        <w:pStyle w:val="Corptext"/>
        <w:tabs>
          <w:tab w:val="left" w:pos="567"/>
        </w:tabs>
        <w:rPr>
          <w:rFonts w:ascii="Times New Roman" w:hAnsi="Times New Roman"/>
          <w:szCs w:val="24"/>
        </w:rPr>
      </w:pPr>
    </w:p>
    <w:p w14:paraId="2C73A8CE" w14:textId="29DE13C2" w:rsidR="00AA7E9A" w:rsidRDefault="00AA7E9A" w:rsidP="00204B6F">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204B6F">
      <w:pPr>
        <w:pStyle w:val="Corptext"/>
        <w:tabs>
          <w:tab w:val="left" w:pos="567"/>
        </w:tabs>
        <w:rPr>
          <w:rFonts w:ascii="Times New Roman" w:hAnsi="Times New Roman"/>
          <w:i/>
          <w:szCs w:val="24"/>
        </w:rPr>
        <w:sectPr w:rsidR="006537B3" w:rsidRPr="00FF430B" w:rsidSect="00204B6F">
          <w:footerReference w:type="default" r:id="rId15"/>
          <w:footerReference w:type="first" r:id="rId16"/>
          <w:pgSz w:w="11906" w:h="16838" w:code="9"/>
          <w:pgMar w:top="426" w:right="707" w:bottom="851" w:left="1276" w:header="720" w:footer="510" w:gutter="0"/>
          <w:cols w:space="720"/>
          <w:titlePg/>
          <w:docGrid w:linePitch="326"/>
        </w:sectPr>
      </w:pPr>
    </w:p>
    <w:p w14:paraId="6C1FA1BA" w14:textId="153C361B" w:rsidR="000C5DFB" w:rsidRPr="00FF430B" w:rsidRDefault="000C5DFB" w:rsidP="00204B6F">
      <w:pPr>
        <w:jc w:val="right"/>
        <w:rPr>
          <w:sz w:val="22"/>
          <w:szCs w:val="22"/>
        </w:rPr>
      </w:pPr>
      <w:r w:rsidRPr="00FF430B">
        <w:lastRenderedPageBreak/>
        <w:t>Anexa nr.</w:t>
      </w:r>
      <w:r w:rsidR="00FF5CB2">
        <w:t xml:space="preserve"> </w:t>
      </w:r>
      <w:r w:rsidR="00D8130E" w:rsidRPr="00FF430B">
        <w:t>24</w:t>
      </w:r>
    </w:p>
    <w:p w14:paraId="148C53EF" w14:textId="77777777" w:rsidR="000C5DFB" w:rsidRPr="00FF430B" w:rsidRDefault="000C5DFB" w:rsidP="00204B6F">
      <w:pPr>
        <w:jc w:val="right"/>
      </w:pPr>
      <w:r w:rsidRPr="00FF430B">
        <w:t xml:space="preserve">la </w:t>
      </w:r>
      <w:r w:rsidR="009E719D" w:rsidRPr="00FF430B">
        <w:t>D</w:t>
      </w:r>
      <w:r w:rsidRPr="00FF430B">
        <w:t>ocumentația standard nr._____</w:t>
      </w:r>
    </w:p>
    <w:p w14:paraId="667CB8EF" w14:textId="77777777" w:rsidR="000C5DFB" w:rsidRPr="00FF430B" w:rsidRDefault="000C5DFB" w:rsidP="00204B6F">
      <w:pPr>
        <w:jc w:val="right"/>
      </w:pPr>
      <w:r w:rsidRPr="00FF430B">
        <w:t>din “____” ________ 20___</w:t>
      </w:r>
    </w:p>
    <w:p w14:paraId="59CFA31B" w14:textId="1A9D2487" w:rsidR="000C5DFB" w:rsidRDefault="000C5DFB" w:rsidP="00204B6F">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204B6F">
      <w:pPr>
        <w:jc w:val="center"/>
        <w:rPr>
          <w:b/>
        </w:rPr>
      </w:pPr>
      <w:r w:rsidRPr="006F2895">
        <w:rPr>
          <w:b/>
        </w:rPr>
        <w:t>CAIET DE SARCINI</w:t>
      </w:r>
    </w:p>
    <w:p w14:paraId="6128C101" w14:textId="77777777" w:rsidR="000E4D7D" w:rsidRPr="00FF430B" w:rsidRDefault="000E4D7D" w:rsidP="00204B6F"/>
    <w:p w14:paraId="738140B7" w14:textId="77777777" w:rsidR="00233538" w:rsidRPr="00FF430B" w:rsidRDefault="00233538" w:rsidP="00204B6F">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204B6F">
      <w:pPr>
        <w:pStyle w:val="Listparagraf"/>
        <w:numPr>
          <w:ilvl w:val="0"/>
          <w:numId w:val="0"/>
        </w:numPr>
      </w:pPr>
    </w:p>
    <w:p w14:paraId="45CBD70E" w14:textId="2BD0E952" w:rsidR="00233538" w:rsidRPr="00FF430B" w:rsidRDefault="00233538" w:rsidP="00704FE2">
      <w:pPr>
        <w:pStyle w:val="Listparagraf"/>
        <w:numPr>
          <w:ilvl w:val="0"/>
          <w:numId w:val="15"/>
        </w:numPr>
        <w:contextualSpacing/>
      </w:pPr>
      <w:r w:rsidRPr="00FF430B">
        <w:rPr>
          <w:b/>
        </w:rPr>
        <w:t>Denumirea</w:t>
      </w:r>
      <w:r w:rsidR="009453D7" w:rsidRPr="00FF430B">
        <w:rPr>
          <w:b/>
        </w:rPr>
        <w:t xml:space="preserve"> obiect</w:t>
      </w:r>
      <w:r w:rsidRPr="00FF430B">
        <w:rPr>
          <w:b/>
        </w:rPr>
        <w:t>ului</w:t>
      </w:r>
      <w:r w:rsidR="00704FE2">
        <w:rPr>
          <w:b/>
        </w:rPr>
        <w:t xml:space="preserve">: </w:t>
      </w:r>
    </w:p>
    <w:p w14:paraId="38060FCD" w14:textId="77777777" w:rsidR="00233538" w:rsidRPr="00FF430B" w:rsidRDefault="00233538" w:rsidP="00204B6F">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04B6F">
      <w:pPr>
        <w:pStyle w:val="Listparagraf"/>
        <w:numPr>
          <w:ilvl w:val="0"/>
          <w:numId w:val="15"/>
        </w:numPr>
        <w:tabs>
          <w:tab w:val="clear" w:pos="1134"/>
        </w:tabs>
        <w:ind w:left="0" w:firstLine="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204B6F">
      <w:pPr>
        <w:pStyle w:val="Listparagraf"/>
        <w:numPr>
          <w:ilvl w:val="0"/>
          <w:numId w:val="0"/>
        </w:numPr>
      </w:pPr>
      <w:r w:rsidRPr="00FF430B">
        <w:t>Se precizează adresa.</w:t>
      </w:r>
    </w:p>
    <w:p w14:paraId="11F77E4D" w14:textId="1F7DD232" w:rsidR="00233538" w:rsidRPr="00FF430B" w:rsidRDefault="00233538" w:rsidP="00204B6F">
      <w:pPr>
        <w:pStyle w:val="Listparagraf"/>
        <w:numPr>
          <w:ilvl w:val="0"/>
          <w:numId w:val="15"/>
        </w:numPr>
        <w:tabs>
          <w:tab w:val="clear" w:pos="1134"/>
        </w:tabs>
        <w:ind w:left="0" w:firstLine="0"/>
        <w:contextualSpacing/>
        <w:rPr>
          <w:rStyle w:val="shorttext"/>
        </w:rPr>
      </w:pPr>
      <w:r w:rsidRPr="00FF430B">
        <w:rPr>
          <w:b/>
        </w:rPr>
        <w:t>Beneficiar</w:t>
      </w:r>
      <w:r w:rsidRPr="00FF430B">
        <w:rPr>
          <w:rStyle w:val="shorttext"/>
        </w:rPr>
        <w:t>/investitor</w:t>
      </w:r>
      <w:r w:rsidR="00704FE2">
        <w:rPr>
          <w:rStyle w:val="shorttext"/>
        </w:rPr>
        <w:t>:</w:t>
      </w:r>
      <w:r w:rsidRPr="00FF430B">
        <w:rPr>
          <w:rStyle w:val="shorttext"/>
        </w:rPr>
        <w:t xml:space="preserve"> </w:t>
      </w:r>
    </w:p>
    <w:p w14:paraId="5EB51069" w14:textId="77777777" w:rsidR="00233538" w:rsidRPr="00FF430B" w:rsidRDefault="00233538" w:rsidP="00204B6F">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04B6F">
      <w:pPr>
        <w:pStyle w:val="Listparagraf"/>
        <w:numPr>
          <w:ilvl w:val="0"/>
          <w:numId w:val="15"/>
        </w:numPr>
        <w:tabs>
          <w:tab w:val="clear" w:pos="1134"/>
        </w:tabs>
        <w:ind w:left="0" w:firstLine="0"/>
        <w:contextualSpacing/>
      </w:pPr>
      <w:r w:rsidRPr="00FF430B">
        <w:rPr>
          <w:b/>
        </w:rPr>
        <w:t xml:space="preserve">Statutul de protecție  </w:t>
      </w:r>
    </w:p>
    <w:p w14:paraId="2CE2B841" w14:textId="77777777" w:rsidR="00806E2B" w:rsidRPr="00FF430B" w:rsidRDefault="00233538" w:rsidP="00204B6F">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04B6F">
      <w:pPr>
        <w:pStyle w:val="Listparagraf"/>
        <w:numPr>
          <w:ilvl w:val="0"/>
          <w:numId w:val="15"/>
        </w:numPr>
        <w:tabs>
          <w:tab w:val="clear" w:pos="1134"/>
        </w:tabs>
        <w:ind w:left="0" w:firstLine="0"/>
        <w:contextualSpacing/>
        <w:rPr>
          <w:b/>
        </w:rPr>
      </w:pPr>
      <w:r w:rsidRPr="00FF430B">
        <w:rPr>
          <w:b/>
        </w:rPr>
        <w:t>Temeiul proiectării</w:t>
      </w:r>
    </w:p>
    <w:p w14:paraId="3110EF6C" w14:textId="77777777" w:rsidR="00806E2B" w:rsidRPr="00FF430B" w:rsidRDefault="00806E2B" w:rsidP="00204B6F">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04B6F">
      <w:pPr>
        <w:pStyle w:val="Listparagraf"/>
        <w:numPr>
          <w:ilvl w:val="0"/>
          <w:numId w:val="15"/>
        </w:numPr>
        <w:tabs>
          <w:tab w:val="clear" w:pos="1134"/>
        </w:tabs>
        <w:ind w:left="0" w:firstLine="0"/>
        <w:contextualSpacing/>
      </w:pPr>
      <w:r w:rsidRPr="00FF430B">
        <w:rPr>
          <w:b/>
        </w:rPr>
        <w:t xml:space="preserve">Descrierea obiectului </w:t>
      </w:r>
    </w:p>
    <w:p w14:paraId="1A12A933" w14:textId="77777777" w:rsidR="00233538" w:rsidRPr="00FF430B" w:rsidRDefault="00233538" w:rsidP="00204B6F">
      <w:r w:rsidRPr="00FF430B">
        <w:t>Se precizează caracteristicile tehnice ale obiectului</w:t>
      </w:r>
      <w:r w:rsidR="002253A6" w:rsidRPr="00FF430B">
        <w:t>.</w:t>
      </w:r>
    </w:p>
    <w:p w14:paraId="58F1CEAF" w14:textId="77777777" w:rsidR="00233538" w:rsidRPr="00FF430B" w:rsidRDefault="00233538" w:rsidP="00204B6F">
      <w:pPr>
        <w:pStyle w:val="Listparagraf"/>
        <w:numPr>
          <w:ilvl w:val="0"/>
          <w:numId w:val="15"/>
        </w:numPr>
        <w:ind w:left="0" w:firstLine="0"/>
        <w:contextualSpacing/>
      </w:pPr>
      <w:r w:rsidRPr="00FF430B">
        <w:rPr>
          <w:b/>
        </w:rPr>
        <w:t>Justificarea elaborării documentației de proiect</w:t>
      </w:r>
    </w:p>
    <w:p w14:paraId="4F930283" w14:textId="77777777" w:rsidR="002253A6" w:rsidRPr="00FF430B" w:rsidRDefault="002253A6" w:rsidP="00204B6F">
      <w:r w:rsidRPr="00FF430B">
        <w:t>Se precizează neces</w:t>
      </w:r>
      <w:r w:rsidR="007B392A" w:rsidRPr="00FF430B">
        <w:t>itatea elaborării documentației</w:t>
      </w:r>
      <w:r w:rsidR="006D4EE2" w:rsidRPr="00FF430B">
        <w:t>.</w:t>
      </w:r>
    </w:p>
    <w:p w14:paraId="55D44DDB" w14:textId="77777777" w:rsidR="00233538" w:rsidRPr="00FF430B" w:rsidRDefault="00233538" w:rsidP="00204B6F">
      <w:pPr>
        <w:pStyle w:val="Listparagraf"/>
        <w:numPr>
          <w:ilvl w:val="0"/>
          <w:numId w:val="15"/>
        </w:numPr>
        <w:tabs>
          <w:tab w:val="clear" w:pos="1134"/>
        </w:tabs>
        <w:ind w:left="0" w:firstLine="0"/>
        <w:contextualSpacing/>
        <w:rPr>
          <w:b/>
        </w:rPr>
      </w:pPr>
      <w:r w:rsidRPr="00FF430B">
        <w:rPr>
          <w:b/>
        </w:rPr>
        <w:t>Cerințe referitor la lucrările planificate la obiect</w:t>
      </w:r>
    </w:p>
    <w:p w14:paraId="4CBBA479" w14:textId="77777777" w:rsidR="00233538" w:rsidRPr="00FF430B" w:rsidRDefault="002253A6" w:rsidP="00204B6F">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04B6F">
      <w:pPr>
        <w:pStyle w:val="Listparagraf"/>
        <w:numPr>
          <w:ilvl w:val="0"/>
          <w:numId w:val="15"/>
        </w:numPr>
        <w:tabs>
          <w:tab w:val="clear" w:pos="1134"/>
        </w:tabs>
        <w:ind w:left="0" w:firstLine="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204B6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204B6F">
      <w:pPr>
        <w:tabs>
          <w:tab w:val="left" w:pos="990"/>
        </w:tabs>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204B6F">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204B6F">
      <w:pPr>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204B6F">
      <w:pPr>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204B6F">
      <w:pPr>
        <w:pStyle w:val="Listparagraf"/>
        <w:numPr>
          <w:ilvl w:val="0"/>
          <w:numId w:val="0"/>
        </w:numPr>
      </w:pPr>
    </w:p>
    <w:p w14:paraId="1C961E5F" w14:textId="77777777" w:rsidR="009453D7" w:rsidRPr="00FF430B" w:rsidRDefault="009453D7" w:rsidP="00204B6F">
      <w:pPr>
        <w:jc w:val="both"/>
        <w:rPr>
          <w:b/>
          <w:bCs/>
        </w:rPr>
      </w:pPr>
    </w:p>
    <w:p w14:paraId="4617F6F5" w14:textId="77777777" w:rsidR="00E71F7B" w:rsidRPr="00FF430B" w:rsidRDefault="00E71F7B" w:rsidP="00204B6F">
      <w:pPr>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204B6F">
      <w:pPr>
        <w:pStyle w:val="Listparagraf"/>
        <w:numPr>
          <w:ilvl w:val="0"/>
          <w:numId w:val="0"/>
        </w:numPr>
        <w:rPr>
          <w:i/>
        </w:rPr>
      </w:pPr>
    </w:p>
    <w:p w14:paraId="1950596A" w14:textId="77777777" w:rsidR="00806E2B" w:rsidRPr="00FF430B" w:rsidRDefault="00806E2B" w:rsidP="00204B6F">
      <w:pPr>
        <w:pStyle w:val="Listparagraf"/>
        <w:numPr>
          <w:ilvl w:val="0"/>
          <w:numId w:val="0"/>
        </w:numPr>
        <w:rPr>
          <w:i/>
        </w:rPr>
      </w:pPr>
    </w:p>
    <w:p w14:paraId="3A82EAC2" w14:textId="77777777" w:rsidR="00E57AFE" w:rsidRPr="00FF430B" w:rsidRDefault="00E57AFE" w:rsidP="00204B6F">
      <w:pPr>
        <w:jc w:val="both"/>
        <w:rPr>
          <w:i/>
          <w:iCs/>
        </w:rPr>
      </w:pPr>
    </w:p>
    <w:p w14:paraId="4B74F79B" w14:textId="77777777" w:rsidR="00E57AFE" w:rsidRPr="00FF430B" w:rsidRDefault="00E57AFE" w:rsidP="00204B6F">
      <w:pPr>
        <w:jc w:val="both"/>
        <w:rPr>
          <w:i/>
          <w:iCs/>
        </w:rPr>
      </w:pPr>
    </w:p>
    <w:p w14:paraId="614BDB0F" w14:textId="77777777" w:rsidR="00E57AFE" w:rsidRPr="00FF430B" w:rsidRDefault="00E57AFE" w:rsidP="00204B6F">
      <w:pPr>
        <w:jc w:val="both"/>
        <w:rPr>
          <w:i/>
          <w:iCs/>
        </w:rPr>
      </w:pPr>
    </w:p>
    <w:p w14:paraId="361FC1EA" w14:textId="77777777" w:rsidR="00E57AFE" w:rsidRPr="00FF430B" w:rsidRDefault="00E57AFE" w:rsidP="00204B6F">
      <w:pPr>
        <w:jc w:val="both"/>
        <w:rPr>
          <w:i/>
          <w:iCs/>
        </w:rPr>
      </w:pPr>
    </w:p>
    <w:p w14:paraId="7B5F0452" w14:textId="77777777" w:rsidR="008A652C" w:rsidRPr="00FF430B" w:rsidRDefault="008A652C" w:rsidP="00204B6F">
      <w:pPr>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204B6F">
      <w:pPr>
        <w:pStyle w:val="Listparagraf"/>
        <w:numPr>
          <w:ilvl w:val="0"/>
          <w:numId w:val="0"/>
        </w:numPr>
        <w:rPr>
          <w:i/>
        </w:rPr>
      </w:pPr>
    </w:p>
    <w:p w14:paraId="35367A78" w14:textId="77777777" w:rsidR="002D6E71" w:rsidRPr="00FF430B" w:rsidRDefault="002D6E71" w:rsidP="00204B6F">
      <w:pPr>
        <w:pStyle w:val="Listparagraf"/>
        <w:numPr>
          <w:ilvl w:val="0"/>
          <w:numId w:val="0"/>
        </w:numPr>
        <w:rPr>
          <w:i/>
        </w:rPr>
      </w:pPr>
    </w:p>
    <w:p w14:paraId="66AE216F" w14:textId="77777777" w:rsidR="001F7AEE" w:rsidRDefault="001F7AEE" w:rsidP="00204B6F">
      <w:pPr>
        <w:jc w:val="right"/>
      </w:pPr>
    </w:p>
    <w:p w14:paraId="236B193B" w14:textId="77777777" w:rsidR="001F7AEE" w:rsidRDefault="001F7AEE" w:rsidP="00204B6F">
      <w:pPr>
        <w:jc w:val="right"/>
      </w:pPr>
    </w:p>
    <w:p w14:paraId="163C233C" w14:textId="77777777" w:rsidR="009407F2" w:rsidRDefault="009407F2" w:rsidP="00204B6F">
      <w:pPr>
        <w:jc w:val="right"/>
      </w:pPr>
    </w:p>
    <w:p w14:paraId="1C2065CD" w14:textId="77777777" w:rsidR="009407F2" w:rsidRDefault="009407F2" w:rsidP="00204B6F">
      <w:pPr>
        <w:jc w:val="right"/>
      </w:pPr>
    </w:p>
    <w:p w14:paraId="0605112F" w14:textId="4145877A" w:rsidR="000C5DFB" w:rsidRPr="00FF430B" w:rsidRDefault="000C5DFB" w:rsidP="00204B6F">
      <w:pPr>
        <w:jc w:val="right"/>
        <w:rPr>
          <w:sz w:val="22"/>
          <w:szCs w:val="22"/>
        </w:rPr>
      </w:pPr>
      <w:r w:rsidRPr="00FF430B">
        <w:lastRenderedPageBreak/>
        <w:t>Anexa nr.</w:t>
      </w:r>
      <w:r w:rsidR="00FF5CB2">
        <w:t xml:space="preserve"> </w:t>
      </w:r>
      <w:r w:rsidR="00D8130E" w:rsidRPr="00FF430B">
        <w:t>25</w:t>
      </w:r>
    </w:p>
    <w:p w14:paraId="0B70E569" w14:textId="77777777" w:rsidR="000C5DFB" w:rsidRPr="00FF430B" w:rsidRDefault="000C5DFB" w:rsidP="00204B6F">
      <w:pPr>
        <w:jc w:val="right"/>
      </w:pPr>
      <w:r w:rsidRPr="00FF430B">
        <w:t xml:space="preserve">la </w:t>
      </w:r>
      <w:r w:rsidR="009E719D" w:rsidRPr="00FF430B">
        <w:t>D</w:t>
      </w:r>
      <w:r w:rsidRPr="00FF430B">
        <w:t>ocumentația standard nr._____</w:t>
      </w:r>
    </w:p>
    <w:p w14:paraId="051D9C81" w14:textId="77777777" w:rsidR="000C5DFB" w:rsidRPr="00FF430B" w:rsidRDefault="000C5DFB" w:rsidP="00204B6F">
      <w:pPr>
        <w:jc w:val="right"/>
      </w:pPr>
      <w:r w:rsidRPr="00FF430B">
        <w:t>din “____” ________ 20___</w:t>
      </w:r>
    </w:p>
    <w:p w14:paraId="5C09AC8C" w14:textId="77777777" w:rsidR="002D6E71" w:rsidRPr="00FF430B" w:rsidRDefault="002D6E71" w:rsidP="00204B6F">
      <w:pPr>
        <w:pStyle w:val="Listparagraf"/>
        <w:numPr>
          <w:ilvl w:val="0"/>
          <w:numId w:val="0"/>
        </w:numPr>
        <w:rPr>
          <w:i/>
        </w:rPr>
      </w:pPr>
    </w:p>
    <w:p w14:paraId="7A2D4CB9" w14:textId="77777777" w:rsidR="002D6E71" w:rsidRPr="00FF430B" w:rsidRDefault="002D6E71" w:rsidP="00204B6F">
      <w:pPr>
        <w:pStyle w:val="Listparagraf"/>
        <w:numPr>
          <w:ilvl w:val="0"/>
          <w:numId w:val="0"/>
        </w:numPr>
        <w:rPr>
          <w:i/>
        </w:rPr>
      </w:pPr>
    </w:p>
    <w:p w14:paraId="36E55B8E" w14:textId="77777777" w:rsidR="002D6E71" w:rsidRPr="00FF430B" w:rsidRDefault="002D6E71" w:rsidP="00204B6F">
      <w:pPr>
        <w:pStyle w:val="Listparagraf"/>
        <w:numPr>
          <w:ilvl w:val="0"/>
          <w:numId w:val="0"/>
        </w:numPr>
        <w:rPr>
          <w:i/>
        </w:rPr>
      </w:pPr>
    </w:p>
    <w:p w14:paraId="17F6244A" w14:textId="77777777" w:rsidR="002D6E71" w:rsidRPr="00FF430B" w:rsidRDefault="002D6E71" w:rsidP="00204B6F">
      <w:pPr>
        <w:jc w:val="center"/>
        <w:rPr>
          <w:b/>
        </w:rPr>
      </w:pPr>
    </w:p>
    <w:p w14:paraId="58DAEC38" w14:textId="77777777" w:rsidR="007B392A" w:rsidRPr="00FF430B" w:rsidRDefault="007B392A" w:rsidP="00204B6F">
      <w:pPr>
        <w:jc w:val="center"/>
        <w:rPr>
          <w:b/>
        </w:rPr>
      </w:pPr>
      <w:r w:rsidRPr="00FF430B">
        <w:rPr>
          <w:b/>
        </w:rPr>
        <w:t xml:space="preserve">CONTRACT </w:t>
      </w:r>
      <w:r w:rsidR="00F94BAD" w:rsidRPr="00FF430B">
        <w:rPr>
          <w:b/>
        </w:rPr>
        <w:t>–</w:t>
      </w:r>
      <w:r w:rsidRPr="00FF430B">
        <w:rPr>
          <w:b/>
        </w:rPr>
        <w:t xml:space="preserve"> MODEL</w:t>
      </w:r>
    </w:p>
    <w:p w14:paraId="61A5092B" w14:textId="77777777" w:rsidR="00806E2B" w:rsidRPr="00FF430B" w:rsidRDefault="00806E2B" w:rsidP="00204B6F">
      <w:pPr>
        <w:pStyle w:val="Listparagraf"/>
        <w:numPr>
          <w:ilvl w:val="0"/>
          <w:numId w:val="0"/>
        </w:numPr>
      </w:pPr>
    </w:p>
    <w:p w14:paraId="135D94E2" w14:textId="77777777" w:rsidR="00806E2B" w:rsidRPr="00FF430B" w:rsidRDefault="00806E2B" w:rsidP="00204B6F">
      <w:pPr>
        <w:pStyle w:val="Listparagraf"/>
        <w:numPr>
          <w:ilvl w:val="0"/>
          <w:numId w:val="0"/>
        </w:numPr>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204B6F">
            <w:pPr>
              <w:jc w:val="both"/>
            </w:pPr>
          </w:p>
          <w:p w14:paraId="1E367F13" w14:textId="77777777" w:rsidR="00460653" w:rsidRPr="00FF430B" w:rsidRDefault="00460653" w:rsidP="00204B6F">
            <w:pPr>
              <w:jc w:val="both"/>
              <w:rPr>
                <w:b/>
                <w:caps/>
                <w:sz w:val="28"/>
                <w:szCs w:val="28"/>
              </w:rPr>
            </w:pPr>
          </w:p>
          <w:p w14:paraId="2BB5B9DF" w14:textId="77777777" w:rsidR="00460653" w:rsidRPr="00FF430B" w:rsidRDefault="00460653" w:rsidP="00204B6F">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204B6F">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204B6F">
            <w:pPr>
              <w:jc w:val="both"/>
              <w:rPr>
                <w:b/>
                <w:i/>
              </w:rPr>
            </w:pPr>
          </w:p>
          <w:p w14:paraId="086C4CF6" w14:textId="77777777" w:rsidR="00460653" w:rsidRPr="00FF430B" w:rsidRDefault="00460653" w:rsidP="00204B6F">
            <w:pPr>
              <w:jc w:val="both"/>
              <w:rPr>
                <w:b/>
                <w:i/>
              </w:rPr>
            </w:pPr>
          </w:p>
          <w:p w14:paraId="3DD12B6B" w14:textId="77777777" w:rsidR="00460653" w:rsidRPr="00FF430B" w:rsidRDefault="007D5C2B" w:rsidP="00204B6F">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204B6F">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204B6F">
            <w:pPr>
              <w:jc w:val="both"/>
            </w:pPr>
          </w:p>
          <w:p w14:paraId="4DA9E7F7" w14:textId="77777777" w:rsidR="00460653" w:rsidRPr="00FF430B" w:rsidRDefault="00460653" w:rsidP="00204B6F">
            <w:pPr>
              <w:jc w:val="both"/>
            </w:pPr>
          </w:p>
          <w:p w14:paraId="0A34D709" w14:textId="77777777" w:rsidR="004B0051" w:rsidRPr="00FF430B" w:rsidRDefault="00792182" w:rsidP="00204B6F">
            <w:pPr>
              <w:pStyle w:val="Listparagraf"/>
              <w:numPr>
                <w:ilvl w:val="3"/>
                <w:numId w:val="3"/>
              </w:numPr>
              <w:ind w:left="0" w:firstLine="0"/>
              <w:rPr>
                <w:b/>
                <w:kern w:val="28"/>
              </w:rPr>
            </w:pPr>
            <w:r w:rsidRPr="00FF430B">
              <w:rPr>
                <w:b/>
                <w:kern w:val="28"/>
              </w:rPr>
              <w:t>PARTEA GENERALĂ</w:t>
            </w:r>
          </w:p>
          <w:p w14:paraId="282A21C1" w14:textId="77777777" w:rsidR="004B0051" w:rsidRPr="00FF430B" w:rsidRDefault="00590EDE" w:rsidP="00204B6F">
            <w:pPr>
              <w:pStyle w:val="Listparagraf"/>
              <w:numPr>
                <w:ilvl w:val="0"/>
                <w:numId w:val="0"/>
              </w:numPr>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204B6F">
            <w:pPr>
              <w:rPr>
                <w:b/>
                <w:kern w:val="28"/>
              </w:rPr>
            </w:pPr>
          </w:p>
          <w:p w14:paraId="6AC5AD95" w14:textId="77777777" w:rsidR="00460653" w:rsidRPr="00FF430B" w:rsidRDefault="00460653" w:rsidP="00204B6F">
            <w:pPr>
              <w:rPr>
                <w:b/>
                <w:kern w:val="28"/>
              </w:rPr>
            </w:pPr>
            <w:r w:rsidRPr="00FF430B">
              <w:rPr>
                <w:b/>
                <w:kern w:val="28"/>
              </w:rPr>
              <w:t>PĂRŢILE CONTRACTANTE</w:t>
            </w:r>
          </w:p>
          <w:p w14:paraId="3CA12A2F" w14:textId="77777777" w:rsidR="004B0051" w:rsidRPr="00FF430B" w:rsidRDefault="004B0051" w:rsidP="00204B6F">
            <w:pPr>
              <w:rPr>
                <w:b/>
                <w:kern w:val="28"/>
              </w:rPr>
            </w:pPr>
          </w:p>
          <w:p w14:paraId="0DDC2D10" w14:textId="77777777" w:rsidR="00460653" w:rsidRPr="0010526A" w:rsidRDefault="00460653" w:rsidP="00204B6F">
            <w:pPr>
              <w:pStyle w:val="NormalWeb"/>
              <w:tabs>
                <w:tab w:val="left" w:pos="567"/>
                <w:tab w:val="right" w:pos="9531"/>
              </w:tabs>
              <w:ind w:firstLine="0"/>
              <w:rPr>
                <w:lang w:val="en-GB"/>
              </w:rPr>
            </w:pPr>
            <w:r w:rsidRPr="0010526A">
              <w:rPr>
                <w:lang w:val="en-GB"/>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204B6F">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204B6F">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204B6F">
            <w:pPr>
              <w:tabs>
                <w:tab w:val="left" w:pos="567"/>
                <w:tab w:val="right" w:pos="9531"/>
              </w:tabs>
              <w:jc w:val="both"/>
            </w:pPr>
            <w:r w:rsidRPr="00FF430B">
              <w:t>______________________________________________________________________________</w:t>
            </w:r>
          </w:p>
          <w:p w14:paraId="667D35FE" w14:textId="77777777" w:rsidR="00460653" w:rsidRPr="0010526A" w:rsidRDefault="00460653" w:rsidP="00204B6F">
            <w:pPr>
              <w:pStyle w:val="cn"/>
              <w:tabs>
                <w:tab w:val="left" w:pos="567"/>
              </w:tabs>
              <w:jc w:val="both"/>
              <w:rPr>
                <w:sz w:val="20"/>
                <w:szCs w:val="20"/>
                <w:lang w:val="en-GB"/>
              </w:rPr>
            </w:pPr>
            <w:r w:rsidRPr="0010526A">
              <w:rPr>
                <w:sz w:val="20"/>
                <w:szCs w:val="20"/>
                <w:lang w:val="en-GB"/>
              </w:rPr>
              <w:t xml:space="preserve">                                                                   (localitatea) </w:t>
            </w:r>
          </w:p>
          <w:p w14:paraId="6C8D41F7" w14:textId="77777777" w:rsidR="00460653" w:rsidRPr="00FF430B" w:rsidRDefault="00460653" w:rsidP="00204B6F">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0526A" w:rsidRDefault="009157BF" w:rsidP="00204B6F">
            <w:pPr>
              <w:pStyle w:val="NormalWeb"/>
              <w:tabs>
                <w:tab w:val="left" w:pos="567"/>
                <w:tab w:val="right" w:pos="9531"/>
              </w:tabs>
              <w:ind w:firstLine="0"/>
              <w:rPr>
                <w:lang w:val="en-GB"/>
              </w:rPr>
            </w:pPr>
            <w:r w:rsidRPr="0010526A">
              <w:rPr>
                <w:lang w:val="en-GB"/>
              </w:rPr>
              <w:t>IDNO</w:t>
            </w:r>
            <w:r w:rsidR="00460653" w:rsidRPr="0010526A">
              <w:rPr>
                <w:lang w:val="en-GB"/>
              </w:rPr>
              <w:t xml:space="preserve"> ___</w:t>
            </w:r>
            <w:r w:rsidR="00B51B6E" w:rsidRPr="0010526A">
              <w:rPr>
                <w:lang w:val="en-GB"/>
              </w:rPr>
              <w:t xml:space="preserve">_____________ reprezentat prin </w:t>
            </w:r>
            <w:r w:rsidR="00460653" w:rsidRPr="0010526A">
              <w:rPr>
                <w:lang w:val="en-GB"/>
              </w:rPr>
              <w:t>________________________________________</w:t>
            </w:r>
            <w:r w:rsidR="007B392A" w:rsidRPr="0010526A">
              <w:rPr>
                <w:lang w:val="en-GB"/>
              </w:rPr>
              <w:t>_____________________</w:t>
            </w:r>
            <w:r w:rsidR="00385C85" w:rsidRPr="0010526A">
              <w:rPr>
                <w:lang w:val="en-GB"/>
              </w:rPr>
              <w:t>____</w:t>
            </w:r>
            <w:r w:rsidR="007B392A" w:rsidRPr="0010526A">
              <w:rPr>
                <w:lang w:val="en-GB"/>
              </w:rPr>
              <w:t>_____________</w:t>
            </w:r>
            <w:r w:rsidR="00460653" w:rsidRPr="0010526A">
              <w:rPr>
                <w:lang w:val="en-GB"/>
              </w:rPr>
              <w:t xml:space="preserve">,    </w:t>
            </w:r>
          </w:p>
          <w:p w14:paraId="6706F85E" w14:textId="52A3474F" w:rsidR="00460653" w:rsidRPr="0010526A" w:rsidRDefault="005D4B79" w:rsidP="00204B6F">
            <w:pPr>
              <w:pStyle w:val="NormalWeb"/>
              <w:tabs>
                <w:tab w:val="left" w:pos="567"/>
              </w:tabs>
              <w:ind w:firstLine="0"/>
              <w:rPr>
                <w:sz w:val="20"/>
                <w:szCs w:val="20"/>
                <w:lang w:val="en-GB"/>
              </w:rPr>
            </w:pPr>
            <w:r w:rsidRPr="0010526A">
              <w:rPr>
                <w:sz w:val="20"/>
                <w:szCs w:val="20"/>
                <w:lang w:val="en-GB"/>
              </w:rPr>
              <w:t xml:space="preserve">                                                   </w:t>
            </w:r>
            <w:r w:rsidR="00460653" w:rsidRPr="0010526A">
              <w:rPr>
                <w:sz w:val="20"/>
                <w:szCs w:val="20"/>
                <w:lang w:val="en-GB"/>
              </w:rPr>
              <w:t xml:space="preserve"> (numele, prenumele şi</w:t>
            </w:r>
            <w:r w:rsidR="00DF4DCF" w:rsidRPr="0010526A">
              <w:rPr>
                <w:sz w:val="20"/>
                <w:szCs w:val="20"/>
                <w:lang w:val="en-GB"/>
              </w:rPr>
              <w:t xml:space="preserve"> </w:t>
            </w:r>
            <w:r w:rsidR="00460653" w:rsidRPr="0010526A">
              <w:rPr>
                <w:sz w:val="20"/>
                <w:szCs w:val="20"/>
                <w:lang w:val="en-GB"/>
              </w:rPr>
              <w:t xml:space="preserve">funcţia conducătorului) </w:t>
            </w:r>
          </w:p>
          <w:p w14:paraId="117328E3" w14:textId="77777777" w:rsidR="00460653" w:rsidRPr="00FF430B" w:rsidRDefault="00460653" w:rsidP="00204B6F">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204B6F">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204B6F">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204B6F">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0526A" w:rsidRDefault="00460653" w:rsidP="00204B6F">
            <w:pPr>
              <w:pStyle w:val="NormalWeb"/>
              <w:tabs>
                <w:tab w:val="left" w:pos="567"/>
              </w:tabs>
              <w:ind w:firstLine="0"/>
              <w:rPr>
                <w:sz w:val="20"/>
                <w:szCs w:val="20"/>
                <w:lang w:val="en-GB"/>
              </w:rPr>
            </w:pPr>
            <w:r w:rsidRPr="0010526A">
              <w:rPr>
                <w:lang w:val="en-GB"/>
              </w:rPr>
              <w:t>telefon: ______________, fax: _____________,</w:t>
            </w:r>
            <w:r w:rsidR="00DF4DCF" w:rsidRPr="0010526A">
              <w:rPr>
                <w:lang w:val="en-GB"/>
              </w:rPr>
              <w:t xml:space="preserve"> </w:t>
            </w:r>
            <w:r w:rsidR="009157BF" w:rsidRPr="0010526A">
              <w:rPr>
                <w:lang w:val="en-GB"/>
              </w:rPr>
              <w:t>IDNO</w:t>
            </w:r>
            <w:r w:rsidRPr="0010526A">
              <w:rPr>
                <w:lang w:val="en-GB"/>
              </w:rPr>
              <w:t xml:space="preserve">________________ autorizat pentru activitatea în construcţii: autorizaţia nr. _______ </w:t>
            </w:r>
            <w:r w:rsidR="0016369C" w:rsidRPr="0010526A">
              <w:rPr>
                <w:lang w:val="en-GB"/>
              </w:rPr>
              <w:t>din „</w:t>
            </w:r>
            <w:r w:rsidRPr="0010526A">
              <w:rPr>
                <w:lang w:val="en-GB"/>
              </w:rPr>
              <w:t>__”______________20__, eliberată de __________________,pe un termen de ____</w:t>
            </w:r>
            <w:r w:rsidR="0016369C" w:rsidRPr="0010526A">
              <w:rPr>
                <w:lang w:val="en-GB"/>
              </w:rPr>
              <w:t xml:space="preserve"> ani, pentru genurile de </w:t>
            </w:r>
            <w:r w:rsidRPr="0010526A">
              <w:rPr>
                <w:lang w:val="en-GB"/>
              </w:rPr>
              <w:t>activitate___________________________________,</w:t>
            </w:r>
            <w:r w:rsidR="00CD0EA7" w:rsidRPr="0010526A">
              <w:rPr>
                <w:lang w:val="en-GB"/>
              </w:rPr>
              <w:t xml:space="preserve"> reprezentat prin </w:t>
            </w:r>
            <w:r w:rsidRPr="0010526A">
              <w:rPr>
                <w:lang w:val="en-GB"/>
              </w:rPr>
              <w:t>__________________</w:t>
            </w:r>
            <w:r w:rsidR="00CD0EA7" w:rsidRPr="0010526A">
              <w:rPr>
                <w:lang w:val="en-GB"/>
              </w:rPr>
              <w:t>__________________</w:t>
            </w:r>
            <w:r w:rsidRPr="0010526A">
              <w:rPr>
                <w:lang w:val="en-GB"/>
              </w:rPr>
              <w:t>_, în calitate</w:t>
            </w:r>
            <w:r w:rsidR="00CD0EA7" w:rsidRPr="0010526A">
              <w:rPr>
                <w:lang w:val="en-GB"/>
              </w:rPr>
              <w:t xml:space="preserve"> de Antreprenor, pe de altă parte.</w:t>
            </w:r>
          </w:p>
          <w:p w14:paraId="43F2E82E" w14:textId="77777777" w:rsidR="001A5517" w:rsidRPr="0010526A" w:rsidRDefault="00460653" w:rsidP="00204B6F">
            <w:pPr>
              <w:pStyle w:val="NormalWeb"/>
              <w:tabs>
                <w:tab w:val="left" w:pos="567"/>
              </w:tabs>
              <w:ind w:firstLine="0"/>
              <w:rPr>
                <w:sz w:val="20"/>
                <w:szCs w:val="20"/>
                <w:lang w:val="en-GB"/>
              </w:rPr>
            </w:pPr>
            <w:r w:rsidRPr="0010526A">
              <w:rPr>
                <w:sz w:val="20"/>
                <w:szCs w:val="20"/>
                <w:lang w:val="en-GB"/>
              </w:rPr>
              <w:t xml:space="preserve"> (numele şi</w:t>
            </w:r>
            <w:r w:rsidR="005D4B79" w:rsidRPr="0010526A">
              <w:rPr>
                <w:sz w:val="20"/>
                <w:szCs w:val="20"/>
                <w:lang w:val="en-GB"/>
              </w:rPr>
              <w:t xml:space="preserve"> </w:t>
            </w:r>
            <w:r w:rsidRPr="0010526A">
              <w:rPr>
                <w:sz w:val="20"/>
                <w:szCs w:val="20"/>
                <w:lang w:val="en-GB"/>
              </w:rPr>
              <w:t>funcţia conducătorului)</w:t>
            </w:r>
          </w:p>
          <w:p w14:paraId="58C1F3D1" w14:textId="77777777" w:rsidR="001A5517" w:rsidRPr="00FF430B" w:rsidRDefault="001A5517" w:rsidP="00204B6F">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204B6F">
            <w:pPr>
              <w:tabs>
                <w:tab w:val="left" w:pos="3705"/>
              </w:tabs>
              <w:spacing w:after="200" w:line="276" w:lineRule="auto"/>
              <w:contextualSpacing/>
            </w:pPr>
            <w:r w:rsidRPr="00FF430B">
              <w:rPr>
                <w:b/>
              </w:rPr>
              <w:t xml:space="preserve">1. </w:t>
            </w:r>
            <w:r w:rsidR="00460653" w:rsidRPr="00FF430B">
              <w:rPr>
                <w:b/>
              </w:rPr>
              <w:t>OBIECTUL CONTRACTULUI</w:t>
            </w:r>
          </w:p>
          <w:p w14:paraId="22194C91" w14:textId="3F9B2BDF" w:rsidR="00F632DD" w:rsidRPr="00F632DD" w:rsidRDefault="00A156C0" w:rsidP="00F632DD">
            <w:pPr>
              <w:spacing w:line="276" w:lineRule="auto"/>
              <w:contextualSpacing/>
              <w:jc w:val="both"/>
              <w:rPr>
                <w:b/>
                <w:i/>
                <w:iCs/>
                <w:highlight w:val="yellow"/>
                <w:u w:val="single"/>
              </w:rPr>
            </w:pPr>
            <w:r w:rsidRPr="00FF430B">
              <w:t xml:space="preserve">1.1. </w:t>
            </w:r>
            <w:r w:rsidR="00460653" w:rsidRPr="00FF430B">
              <w:t xml:space="preserve">Antreprenorul se obligă să execute </w:t>
            </w:r>
            <w:r w:rsidR="00460653" w:rsidRPr="006E1A6F">
              <w:rPr>
                <w:i/>
                <w:highlight w:val="yellow"/>
              </w:rPr>
              <w:t>lucrările</w:t>
            </w:r>
            <w:r w:rsidR="00F632DD" w:rsidRPr="00F632DD">
              <w:rPr>
                <w:rFonts w:eastAsia="Calibri"/>
                <w:b/>
                <w:bCs/>
                <w:i/>
                <w:iCs/>
                <w:sz w:val="20"/>
                <w:szCs w:val="20"/>
                <w:u w:val="single"/>
                <w:lang w:val="ro-MD"/>
              </w:rPr>
              <w:t xml:space="preserve"> </w:t>
            </w:r>
            <w:r w:rsidR="00F632DD" w:rsidRPr="00F632DD">
              <w:rPr>
                <w:b/>
                <w:bCs/>
                <w:i/>
                <w:iCs/>
                <w:highlight w:val="yellow"/>
                <w:u w:val="single"/>
                <w:lang w:val="ro-MD"/>
              </w:rPr>
              <w:t>Finalizarea stației de pompare a apelor reziduale pentru îmbunătățirea infrastructurii de canalizare în regiunea de Nord-Vest a orașului Cimișlia</w:t>
            </w:r>
          </w:p>
          <w:p w14:paraId="387161EA" w14:textId="162199E3" w:rsidR="00460653" w:rsidRPr="00FF430B" w:rsidRDefault="00460653" w:rsidP="00204B6F">
            <w:pPr>
              <w:spacing w:line="276" w:lineRule="auto"/>
              <w:contextualSpacing/>
              <w:jc w:val="both"/>
            </w:pPr>
            <w:r w:rsidRPr="00FF430B">
              <w:t xml:space="preserve">în conformitate cu </w:t>
            </w:r>
            <w:r w:rsidR="00A101F6" w:rsidRPr="00FF430B">
              <w:t xml:space="preserve">prevederile proiectului tehnic, </w:t>
            </w:r>
            <w:r w:rsidRPr="00FF430B">
              <w:t xml:space="preserve">cu detaliile de execuţie, precum şi </w:t>
            </w:r>
            <w:r w:rsidR="009157BF" w:rsidRPr="00FF430B">
              <w:t>cu normativele</w:t>
            </w:r>
            <w:r w:rsidRPr="00FF430B">
              <w:t xml:space="preserve">, </w:t>
            </w:r>
            <w:r w:rsidR="009157BF" w:rsidRPr="00FF430B">
              <w:t>standardele</w:t>
            </w:r>
            <w:r w:rsidR="009E719D" w:rsidRPr="00FF430B">
              <w:t xml:space="preserve"> </w:t>
            </w:r>
            <w:r w:rsidRPr="00FF430B">
              <w:t>şi</w:t>
            </w:r>
            <w:r w:rsidR="009E719D" w:rsidRPr="00FF430B">
              <w:t xml:space="preserve"> </w:t>
            </w:r>
            <w:r w:rsidR="009157BF" w:rsidRPr="00FF430B">
              <w:t>prescripţiile</w:t>
            </w:r>
            <w:r w:rsidR="009E719D" w:rsidRPr="00FF430B">
              <w:t xml:space="preserve"> </w:t>
            </w:r>
            <w:r w:rsidRPr="00FF430B">
              <w:t>tehnice.</w:t>
            </w:r>
          </w:p>
          <w:p w14:paraId="70C631A9" w14:textId="77777777" w:rsidR="00460653" w:rsidRPr="00FF430B" w:rsidRDefault="00460653" w:rsidP="00204B6F">
            <w:pPr>
              <w:jc w:val="both"/>
            </w:pPr>
          </w:p>
          <w:p w14:paraId="7E6C108F" w14:textId="77777777" w:rsidR="00460653" w:rsidRPr="00FF430B" w:rsidRDefault="00A156C0" w:rsidP="00204B6F">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2.1. </w:t>
            </w:r>
            <w:r w:rsidR="00460653" w:rsidRPr="0010526A">
              <w:rPr>
                <w:lang w:val="en-GB"/>
              </w:rPr>
              <w:t xml:space="preserve">Durata de execuţie a lucrărilor contractate este de </w:t>
            </w:r>
            <w:r w:rsidR="009F0FE8" w:rsidRPr="0010526A">
              <w:rPr>
                <w:highlight w:val="yellow"/>
                <w:lang w:val="en-GB"/>
              </w:rPr>
              <w:t>_________ luni</w:t>
            </w:r>
            <w:r w:rsidR="005D4B79" w:rsidRPr="0010526A">
              <w:rPr>
                <w:highlight w:val="yellow"/>
                <w:lang w:val="en-GB"/>
              </w:rPr>
              <w:t xml:space="preserve"> </w:t>
            </w:r>
            <w:r w:rsidR="00EB65F6" w:rsidRPr="0010526A">
              <w:rPr>
                <w:highlight w:val="yellow"/>
                <w:lang w:val="en-GB"/>
              </w:rPr>
              <w:t>și zile___</w:t>
            </w:r>
            <w:r w:rsidR="00460653" w:rsidRPr="0010526A">
              <w:rPr>
                <w:lang w:val="en-GB"/>
              </w:rPr>
              <w:t>după primirea ordinului de începere a execuţiei</w:t>
            </w:r>
            <w:r w:rsidR="005D4B79" w:rsidRPr="0010526A">
              <w:rPr>
                <w:lang w:val="en-GB"/>
              </w:rPr>
              <w:t xml:space="preserve"> </w:t>
            </w:r>
            <w:r w:rsidR="00460653" w:rsidRPr="0010526A">
              <w:rPr>
                <w:lang w:val="en-GB"/>
              </w:rPr>
              <w:t>şi asigurării lucrului ritmic de către beneficiar</w:t>
            </w:r>
            <w:r w:rsidR="005D4B79" w:rsidRPr="0010526A">
              <w:rPr>
                <w:lang w:val="en-GB"/>
              </w:rPr>
              <w:t>-</w:t>
            </w:r>
            <w:r w:rsidR="00460653" w:rsidRPr="0010526A">
              <w:rPr>
                <w:lang w:val="en-GB"/>
              </w:rPr>
              <w:t>ordonatorul de credite.</w:t>
            </w:r>
          </w:p>
          <w:p w14:paraId="0D18755A"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2.2. </w:t>
            </w:r>
            <w:r w:rsidR="00460653" w:rsidRPr="0010526A">
              <w:rPr>
                <w:lang w:val="en-GB"/>
              </w:rPr>
              <w:t xml:space="preserve">Graficul de execuţie a lucrărilor se va efectua conform specificaţiei din anexa </w:t>
            </w:r>
            <w:r w:rsidR="009157BF" w:rsidRPr="0010526A">
              <w:rPr>
                <w:lang w:val="en-GB"/>
              </w:rPr>
              <w:t xml:space="preserve">la </w:t>
            </w:r>
            <w:r w:rsidR="00460653" w:rsidRPr="0010526A">
              <w:rPr>
                <w:lang w:val="en-GB"/>
              </w:rPr>
              <w:t xml:space="preserve">prezentul contract. </w:t>
            </w:r>
          </w:p>
          <w:p w14:paraId="7E5AA4F4"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2.3. </w:t>
            </w:r>
            <w:r w:rsidR="00460653" w:rsidRPr="0010526A">
              <w:rPr>
                <w:lang w:val="en-GB"/>
              </w:rPr>
              <w:t xml:space="preserve">Perioada de execuţie poate fi prelungită </w:t>
            </w:r>
            <w:r w:rsidR="00EB65F6" w:rsidRPr="0010526A">
              <w:rPr>
                <w:lang w:val="en-GB"/>
              </w:rPr>
              <w:t xml:space="preserve">sau suspendată </w:t>
            </w:r>
            <w:r w:rsidR="00460653" w:rsidRPr="0010526A">
              <w:rPr>
                <w:lang w:val="en-GB"/>
              </w:rPr>
              <w:t>dacă constrângerea activităţii se datorează următoarelor cauze:</w:t>
            </w:r>
          </w:p>
          <w:p w14:paraId="76772BBC" w14:textId="77777777" w:rsidR="00460653" w:rsidRPr="00FF430B" w:rsidRDefault="00460653" w:rsidP="00204B6F">
            <w:pPr>
              <w:numPr>
                <w:ilvl w:val="0"/>
                <w:numId w:val="9"/>
              </w:numPr>
              <w:tabs>
                <w:tab w:val="left" w:pos="1276"/>
              </w:tabs>
              <w:spacing w:line="276" w:lineRule="auto"/>
              <w:ind w:left="0" w:firstLine="0"/>
              <w:jc w:val="both"/>
            </w:pPr>
            <w:r w:rsidRPr="00FF430B">
              <w:t>generate de Beneficiar;</w:t>
            </w:r>
          </w:p>
          <w:p w14:paraId="54D5B851" w14:textId="77777777" w:rsidR="00460653" w:rsidRPr="00FF430B" w:rsidRDefault="001B1B6D" w:rsidP="00204B6F">
            <w:pPr>
              <w:numPr>
                <w:ilvl w:val="0"/>
                <w:numId w:val="9"/>
              </w:numPr>
              <w:tabs>
                <w:tab w:val="left" w:pos="1276"/>
              </w:tabs>
              <w:spacing w:line="276" w:lineRule="auto"/>
              <w:ind w:left="0" w:firstLine="0"/>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04B6F">
            <w:pPr>
              <w:numPr>
                <w:ilvl w:val="0"/>
                <w:numId w:val="9"/>
              </w:numPr>
              <w:tabs>
                <w:tab w:val="left" w:pos="1276"/>
              </w:tabs>
              <w:spacing w:line="276" w:lineRule="auto"/>
              <w:ind w:left="0" w:firstLine="0"/>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04B6F">
            <w:pPr>
              <w:numPr>
                <w:ilvl w:val="0"/>
                <w:numId w:val="9"/>
              </w:numPr>
              <w:tabs>
                <w:tab w:val="left" w:pos="1276"/>
              </w:tabs>
              <w:spacing w:line="276" w:lineRule="auto"/>
              <w:ind w:left="0" w:firstLine="0"/>
              <w:jc w:val="both"/>
            </w:pPr>
            <w:r w:rsidRPr="00FF430B">
              <w:t>calamităţilor naturale recunoscute de autoritatea legală.</w:t>
            </w:r>
          </w:p>
          <w:p w14:paraId="61CC6B15"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2.4. </w:t>
            </w:r>
            <w:r w:rsidR="00460653" w:rsidRPr="0010526A">
              <w:rPr>
                <w:lang w:val="en-GB"/>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2.5. </w:t>
            </w:r>
            <w:r w:rsidR="00460653" w:rsidRPr="0010526A">
              <w:rPr>
                <w:lang w:val="en-GB"/>
              </w:rPr>
              <w:t xml:space="preserve">La terminarea lucrărilor, Antreprenorul </w:t>
            </w:r>
            <w:r w:rsidR="00183D79" w:rsidRPr="0010526A">
              <w:rPr>
                <w:lang w:val="en-GB"/>
              </w:rPr>
              <w:t>va notifica Beneficiarul că su</w:t>
            </w:r>
            <w:r w:rsidR="00460653" w:rsidRPr="0010526A">
              <w:rPr>
                <w:lang w:val="en-GB"/>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204B6F">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E4665B9" w:rsidR="009E4204" w:rsidRPr="00FF430B" w:rsidRDefault="009E4204" w:rsidP="00204B6F">
            <w:pPr>
              <w:shd w:val="clear" w:color="auto" w:fill="FFFFFF" w:themeFill="background1"/>
              <w:tabs>
                <w:tab w:val="right" w:pos="0"/>
              </w:tabs>
              <w:spacing w:before="120"/>
              <w:rPr>
                <w:b/>
                <w:lang w:eastAsia="ru-RU"/>
              </w:rPr>
            </w:pPr>
            <w:r w:rsidRPr="00FF430B">
              <w:t>2.7.</w:t>
            </w:r>
            <w:r w:rsidR="002F6A1E" w:rsidRPr="00FF430B">
              <w:t>Se</w:t>
            </w:r>
            <w:r w:rsidRPr="00FF430B">
              <w:t xml:space="preserve"> indică t</w:t>
            </w:r>
            <w:r w:rsidRPr="00FF430B">
              <w:rPr>
                <w:lang w:eastAsia="ru-RU"/>
              </w:rPr>
              <w:t>ermenul de garanție a lucrărilor</w:t>
            </w:r>
            <w:r w:rsidR="007E7963">
              <w:rPr>
                <w:lang w:eastAsia="ru-RU"/>
              </w:rPr>
              <w:t xml:space="preserve"> </w:t>
            </w:r>
            <w:r w:rsidRPr="006E1A6F">
              <w:rPr>
                <w:b/>
                <w:highlight w:val="yellow"/>
                <w:lang w:eastAsia="ru-RU"/>
              </w:rPr>
              <w:t>___________________</w:t>
            </w:r>
            <w:r w:rsidRPr="00FF430B">
              <w:rPr>
                <w:b/>
                <w:lang w:eastAsia="ru-RU"/>
              </w:rPr>
              <w:t>.</w:t>
            </w:r>
          </w:p>
          <w:p w14:paraId="74B1129D" w14:textId="77777777" w:rsidR="007A2F41" w:rsidRPr="00FF430B" w:rsidRDefault="007A2F41" w:rsidP="00204B6F">
            <w:pPr>
              <w:pStyle w:val="Listparagraf"/>
              <w:numPr>
                <w:ilvl w:val="0"/>
                <w:numId w:val="0"/>
              </w:numPr>
            </w:pPr>
          </w:p>
          <w:p w14:paraId="48240A7E" w14:textId="77777777" w:rsidR="00460653" w:rsidRPr="00FF430B" w:rsidRDefault="00A156C0" w:rsidP="00204B6F">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204B6F">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6E1A6F">
              <w:rPr>
                <w:highlight w:val="yellow"/>
              </w:rPr>
              <w:t>__________________</w:t>
            </w:r>
            <w:r w:rsidR="007A2F41" w:rsidRPr="006E1A6F">
              <w:rPr>
                <w:highlight w:val="yellow"/>
              </w:rPr>
              <w:t>_______lei</w:t>
            </w:r>
            <w:r w:rsidR="00DF4DCF" w:rsidRPr="006E1A6F">
              <w:rPr>
                <w:highlight w:val="yellow"/>
              </w:rPr>
              <w:t xml:space="preserve"> </w:t>
            </w:r>
            <w:r w:rsidR="007A2F41" w:rsidRPr="006E1A6F">
              <w:rPr>
                <w:highlight w:val="yellow"/>
              </w:rPr>
              <w:t>MD, inclusiv __________</w:t>
            </w:r>
            <w:r w:rsidR="007A2F41" w:rsidRPr="00FF430B">
              <w:t xml:space="preserve">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0526A" w:rsidRDefault="00E503F9" w:rsidP="00204B6F">
            <w:pPr>
              <w:pStyle w:val="NormalWeb"/>
              <w:tabs>
                <w:tab w:val="left" w:pos="321"/>
              </w:tabs>
              <w:spacing w:line="276" w:lineRule="auto"/>
              <w:ind w:firstLine="0"/>
              <w:rPr>
                <w:lang w:val="en-GB"/>
              </w:rPr>
            </w:pPr>
            <w:r w:rsidRPr="0010526A">
              <w:rPr>
                <w:lang w:val="en-GB"/>
              </w:rPr>
              <w:t>3.2</w:t>
            </w:r>
            <w:r w:rsidR="00A156C0" w:rsidRPr="0010526A">
              <w:rPr>
                <w:lang w:val="en-GB"/>
              </w:rPr>
              <w:t>.</w:t>
            </w:r>
            <w:r w:rsidR="00460653" w:rsidRPr="0010526A">
              <w:rPr>
                <w:lang w:val="en-GB"/>
              </w:rPr>
              <w:t xml:space="preserve">Achitările vor fi efectuate prin transfer în baza facturilor fiscale, după primirea proceselor </w:t>
            </w:r>
            <w:r w:rsidR="00A156C0" w:rsidRPr="0010526A">
              <w:rPr>
                <w:lang w:val="en-GB"/>
              </w:rPr>
              <w:t>–</w:t>
            </w:r>
            <w:r w:rsidR="00460653" w:rsidRPr="0010526A">
              <w:rPr>
                <w:lang w:val="en-GB"/>
              </w:rPr>
              <w:t xml:space="preserve"> verbale de recepţie a lucrărilor executate, semnate şi</w:t>
            </w:r>
            <w:r w:rsidR="00995AF6" w:rsidRPr="0010526A">
              <w:rPr>
                <w:lang w:val="en-GB"/>
              </w:rPr>
              <w:t xml:space="preserve"> acceptate de către Beneficiar.</w:t>
            </w:r>
          </w:p>
          <w:p w14:paraId="4312716F" w14:textId="77777777" w:rsidR="00A946E0" w:rsidRPr="0010526A" w:rsidRDefault="00A156C0" w:rsidP="00204B6F">
            <w:pPr>
              <w:pStyle w:val="NormalWeb"/>
              <w:tabs>
                <w:tab w:val="left" w:pos="37"/>
              </w:tabs>
              <w:spacing w:line="276" w:lineRule="auto"/>
              <w:ind w:firstLine="0"/>
              <w:rPr>
                <w:lang w:val="en-GB"/>
              </w:rPr>
            </w:pPr>
            <w:r w:rsidRPr="0010526A">
              <w:rPr>
                <w:lang w:val="en-GB"/>
              </w:rPr>
              <w:t xml:space="preserve">3.3. </w:t>
            </w:r>
            <w:r w:rsidR="00460653" w:rsidRPr="0010526A">
              <w:rPr>
                <w:lang w:val="en-GB"/>
              </w:rPr>
              <w:t>Beneficiarul va verifica procesele</w:t>
            </w:r>
            <w:r w:rsidR="009E719D" w:rsidRPr="0010526A">
              <w:rPr>
                <w:lang w:val="en-GB"/>
              </w:rPr>
              <w:t>-</w:t>
            </w:r>
            <w:r w:rsidR="00460653" w:rsidRPr="0010526A">
              <w:rPr>
                <w:lang w:val="en-GB"/>
              </w:rPr>
              <w:t xml:space="preserve">verbale de recepție a lucrărilor executate în termen </w:t>
            </w:r>
            <w:r w:rsidR="00460653" w:rsidRPr="0010526A">
              <w:rPr>
                <w:highlight w:val="yellow"/>
                <w:lang w:val="en-GB"/>
              </w:rPr>
              <w:t xml:space="preserve">de </w:t>
            </w:r>
            <w:r w:rsidR="00684D44" w:rsidRPr="0010526A">
              <w:rPr>
                <w:highlight w:val="yellow"/>
                <w:lang w:val="en-GB"/>
              </w:rPr>
              <w:t>…..</w:t>
            </w:r>
            <w:r w:rsidR="00460653" w:rsidRPr="0010526A">
              <w:rPr>
                <w:highlight w:val="yellow"/>
                <w:lang w:val="en-GB"/>
              </w:rPr>
              <w:t xml:space="preserve"> zile</w:t>
            </w:r>
            <w:r w:rsidR="00460653" w:rsidRPr="0010526A">
              <w:rPr>
                <w:lang w:val="en-GB"/>
              </w:rPr>
              <w:t xml:space="preserve"> calendaristice de la primirea acestora de la Antreprenor.</w:t>
            </w:r>
          </w:p>
          <w:p w14:paraId="038D23D8" w14:textId="77777777" w:rsidR="0010526A" w:rsidRPr="009C68B4" w:rsidRDefault="00316769" w:rsidP="0010526A">
            <w:pPr>
              <w:pStyle w:val="NormalWeb"/>
              <w:tabs>
                <w:tab w:val="left" w:pos="37"/>
              </w:tabs>
              <w:spacing w:line="276" w:lineRule="auto"/>
              <w:ind w:firstLine="0"/>
              <w:rPr>
                <w:lang w:val="en-GB"/>
              </w:rPr>
            </w:pPr>
            <w:r w:rsidRPr="0010526A">
              <w:rPr>
                <w:lang w:val="en-GB"/>
              </w:rPr>
              <w:t>3.4</w:t>
            </w:r>
            <w:r w:rsidR="00A156C0" w:rsidRPr="0010526A">
              <w:rPr>
                <w:lang w:val="en-GB"/>
              </w:rPr>
              <w:t xml:space="preserve">. </w:t>
            </w:r>
            <w:r w:rsidR="0010526A" w:rsidRPr="009C68B4">
              <w:rPr>
                <w:highlight w:val="yellow"/>
                <w:lang w:val="en-GB"/>
              </w:rPr>
              <w:t xml:space="preserve">Plata facturii finale se va face </w:t>
            </w:r>
            <w:r w:rsidR="0010526A" w:rsidRPr="00C83E98">
              <w:rPr>
                <w:highlight w:val="yellow"/>
                <w:lang w:val="ro-RO"/>
              </w:rPr>
              <w:t>în termen de 30 zile și în limita mijloacelor financiare alocate</w:t>
            </w:r>
            <w:r w:rsidR="0010526A">
              <w:rPr>
                <w:lang w:val="ro-RO"/>
              </w:rPr>
              <w:t xml:space="preserve">, </w:t>
            </w:r>
            <w:r w:rsidR="0010526A" w:rsidRPr="009C68B4">
              <w:rPr>
                <w:lang w:val="en-GB"/>
              </w:rPr>
              <w:t xml:space="preserve">după verificarea şi acceptarea situaţiei de plată definitive de către Beneficiar. Dacă verificarea se </w:t>
            </w:r>
            <w:r w:rsidR="0010526A" w:rsidRPr="009C68B4">
              <w:rPr>
                <w:lang w:val="en-GB"/>
              </w:rPr>
              <w:lastRenderedPageBreak/>
              <w:t xml:space="preserve">prelungeşte din diferite motive, dar în special datorită unor eventuale litigii, contravaloarea lucrărilor care nu sunt în litigiu va fi plătită imediat. </w:t>
            </w:r>
          </w:p>
          <w:p w14:paraId="6A8C0844" w14:textId="58A4B589" w:rsidR="00E503F9" w:rsidRPr="0010526A" w:rsidRDefault="00316769" w:rsidP="00204B6F">
            <w:pPr>
              <w:pStyle w:val="NormalWeb"/>
              <w:tabs>
                <w:tab w:val="left" w:pos="37"/>
              </w:tabs>
              <w:spacing w:line="276" w:lineRule="auto"/>
              <w:ind w:firstLine="0"/>
              <w:rPr>
                <w:lang w:val="en-GB"/>
              </w:rPr>
            </w:pPr>
            <w:r w:rsidRPr="0010526A">
              <w:rPr>
                <w:lang w:val="en-GB"/>
              </w:rPr>
              <w:t>3.5</w:t>
            </w:r>
            <w:r w:rsidR="00A156C0" w:rsidRPr="0010526A">
              <w:rPr>
                <w:lang w:val="en-GB"/>
              </w:rPr>
              <w:t>.</w:t>
            </w:r>
            <w:r w:rsidR="00460653" w:rsidRPr="0010526A">
              <w:rPr>
                <w:lang w:val="en-GB"/>
              </w:rPr>
              <w:t xml:space="preserve">Lucrările nu </w:t>
            </w:r>
            <w:r w:rsidR="00183D79" w:rsidRPr="0010526A">
              <w:rPr>
                <w:lang w:val="en-GB"/>
              </w:rPr>
              <w:t>vor fi considerate finalizate pâ</w:t>
            </w:r>
            <w:r w:rsidR="00460653" w:rsidRPr="0010526A">
              <w:rPr>
                <w:lang w:val="en-GB"/>
              </w:rPr>
              <w:t>nă</w:t>
            </w:r>
            <w:r w:rsidR="00183D79" w:rsidRPr="0010526A">
              <w:rPr>
                <w:lang w:val="en-GB"/>
              </w:rPr>
              <w:t xml:space="preserve"> câ</w:t>
            </w:r>
            <w:r w:rsidR="00460653" w:rsidRPr="0010526A">
              <w:rPr>
                <w:lang w:val="en-GB"/>
              </w:rPr>
              <w:t xml:space="preserve">nd procesul-verbal de recepţie la terminarea lucrărilor  nu va fi semnat de comisia de recepţie, care confirmă că lucrările au fost executate </w:t>
            </w:r>
            <w:r w:rsidR="00A946E0" w:rsidRPr="0010526A">
              <w:rPr>
                <w:lang w:val="en-GB"/>
              </w:rPr>
              <w:t>conform contractului.</w:t>
            </w:r>
          </w:p>
          <w:p w14:paraId="1925FC36" w14:textId="77777777" w:rsidR="00267805" w:rsidRPr="0010526A" w:rsidRDefault="00316769" w:rsidP="00204B6F">
            <w:pPr>
              <w:pStyle w:val="NormalWeb"/>
              <w:tabs>
                <w:tab w:val="left" w:pos="37"/>
              </w:tabs>
              <w:spacing w:line="276" w:lineRule="auto"/>
              <w:ind w:firstLine="0"/>
              <w:rPr>
                <w:lang w:val="en-GB"/>
              </w:rPr>
            </w:pPr>
            <w:r w:rsidRPr="0010526A">
              <w:rPr>
                <w:lang w:val="en-GB"/>
              </w:rPr>
              <w:t>3.6</w:t>
            </w:r>
            <w:r w:rsidR="00A227F2" w:rsidRPr="0010526A">
              <w:rPr>
                <w:lang w:val="en-GB"/>
              </w:rPr>
              <w:t>.Garanţia de bună execuţie se va restitui Antreprenorului în baza notificării Beneficiarului către agentul bancar. Notificarea se va face după semnarea procesului-verbal de recepţie la terminarea lucrărilor în cel mult 15 zile.</w:t>
            </w:r>
            <w:r w:rsidR="005D4B79" w:rsidRPr="0010526A">
              <w:rPr>
                <w:lang w:val="en-GB"/>
              </w:rPr>
              <w:t xml:space="preserve"> </w:t>
            </w:r>
            <w:r w:rsidR="00EB65F6" w:rsidRPr="0010526A">
              <w:rPr>
                <w:lang w:val="en-GB"/>
              </w:rPr>
              <w:t>În cazul recepţiei cu obiecţii,</w:t>
            </w:r>
            <w:r w:rsidR="005D4B79" w:rsidRPr="0010526A">
              <w:rPr>
                <w:lang w:val="en-GB"/>
              </w:rPr>
              <w:t xml:space="preserve"> </w:t>
            </w:r>
            <w:r w:rsidR="00EB65F6" w:rsidRPr="0010526A">
              <w:rPr>
                <w:lang w:val="en-GB"/>
              </w:rPr>
              <w:t>garanţia se va restitui în cel mult 15 zile după înlăturarea acestora.</w:t>
            </w:r>
          </w:p>
          <w:p w14:paraId="61495F7C" w14:textId="77777777" w:rsidR="00A156C0" w:rsidRPr="0010526A" w:rsidRDefault="00A156C0" w:rsidP="00204B6F">
            <w:pPr>
              <w:pStyle w:val="NormalWeb"/>
              <w:tabs>
                <w:tab w:val="left" w:pos="37"/>
              </w:tabs>
              <w:spacing w:line="276" w:lineRule="auto"/>
              <w:ind w:firstLine="0"/>
              <w:rPr>
                <w:lang w:val="en-GB"/>
              </w:rPr>
            </w:pPr>
          </w:p>
          <w:p w14:paraId="56E0F6E8" w14:textId="77777777" w:rsidR="00371806" w:rsidRPr="00FF430B" w:rsidRDefault="00A156C0" w:rsidP="00204B6F">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24D0E4F3" w:rsidR="00371806" w:rsidRPr="00FF430B" w:rsidRDefault="00A156C0" w:rsidP="00204B6F">
            <w:pPr>
              <w:tabs>
                <w:tab w:val="left" w:pos="2625"/>
              </w:tabs>
              <w:spacing w:after="200" w:line="276" w:lineRule="auto"/>
              <w:contextualSpacing/>
              <w:jc w:val="both"/>
            </w:pPr>
            <w:r w:rsidRPr="00FF430B">
              <w:t xml:space="preserve">4.1. </w:t>
            </w:r>
            <w:r w:rsidR="00460653" w:rsidRPr="00FF430B">
              <w:t>Întreaga documentaţie necesară pentru executarea lucrărilor contractate se pune de către Beneficiar la dispoziţia Antreprenorului</w:t>
            </w:r>
            <w:r w:rsidR="00460653" w:rsidRPr="00E60430">
              <w:t xml:space="preserve"> în</w:t>
            </w:r>
            <w:r w:rsidR="00E60430" w:rsidRPr="00E60430">
              <w:t xml:space="preserve"> 2</w:t>
            </w:r>
            <w:r w:rsidR="007E7963" w:rsidRPr="00E60430">
              <w:t xml:space="preserve"> </w:t>
            </w:r>
            <w:r w:rsidR="00460653" w:rsidRPr="00E60430">
              <w:t>exemplar</w:t>
            </w:r>
            <w:r w:rsidR="00E60430" w:rsidRPr="00E60430">
              <w:t>e</w:t>
            </w:r>
            <w:r w:rsidR="00460653" w:rsidRPr="00E60430">
              <w:t xml:space="preserve">, </w:t>
            </w:r>
            <w:r w:rsidR="00460653" w:rsidRPr="00FF430B">
              <w:t xml:space="preserve">în termenele stabilite în contract, prin graficul general de realizare a lucrărilor publice. </w:t>
            </w:r>
          </w:p>
          <w:p w14:paraId="62D1C5C7" w14:textId="77777777" w:rsidR="00460653" w:rsidRPr="00FF430B" w:rsidRDefault="00A156C0" w:rsidP="00204B6F">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0526A" w:rsidRDefault="00A101F6" w:rsidP="00204B6F">
            <w:pPr>
              <w:pStyle w:val="NormalWeb"/>
              <w:tabs>
                <w:tab w:val="left" w:pos="567"/>
              </w:tabs>
              <w:spacing w:line="276" w:lineRule="auto"/>
              <w:ind w:firstLine="0"/>
              <w:rPr>
                <w:lang w:val="en-GB"/>
              </w:rPr>
            </w:pPr>
            <w:r w:rsidRPr="0010526A">
              <w:rPr>
                <w:lang w:val="en-GB"/>
              </w:rPr>
              <w:t xml:space="preserve">4.3. </w:t>
            </w:r>
            <w:r w:rsidR="00D7570D" w:rsidRPr="0010526A">
              <w:rPr>
                <w:lang w:val="en-GB"/>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4.4. </w:t>
            </w:r>
            <w:r w:rsidR="00460653" w:rsidRPr="0010526A">
              <w:rPr>
                <w:lang w:val="en-GB"/>
              </w:rPr>
              <w:t xml:space="preserve">Documentaţia pusă la dispoziţia Antreprenorului se repartizează astfel: </w:t>
            </w:r>
          </w:p>
          <w:p w14:paraId="7B4C1AE3" w14:textId="77777777" w:rsidR="00460653" w:rsidRPr="00FF430B" w:rsidRDefault="00460653" w:rsidP="00204B6F">
            <w:pPr>
              <w:numPr>
                <w:ilvl w:val="0"/>
                <w:numId w:val="10"/>
              </w:numPr>
              <w:tabs>
                <w:tab w:val="left" w:pos="1276"/>
              </w:tabs>
              <w:spacing w:line="276" w:lineRule="auto"/>
              <w:ind w:left="0" w:firstLine="0"/>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0526A" w:rsidRDefault="00A101F6" w:rsidP="00204B6F">
            <w:pPr>
              <w:pStyle w:val="NormalWeb"/>
              <w:tabs>
                <w:tab w:val="left" w:pos="567"/>
              </w:tabs>
              <w:spacing w:line="276" w:lineRule="auto"/>
              <w:ind w:firstLine="0"/>
              <w:rPr>
                <w:lang w:val="en-GB"/>
              </w:rPr>
            </w:pPr>
            <w:r w:rsidRPr="0010526A">
              <w:rPr>
                <w:lang w:val="en-GB"/>
              </w:rPr>
              <w:t xml:space="preserve">4.5. </w:t>
            </w:r>
            <w:r w:rsidR="00460653" w:rsidRPr="0010526A">
              <w:rPr>
                <w:lang w:val="en-GB"/>
              </w:rPr>
              <w:t>Desenele, calculele, verificările calculelor, caietele de măsurări (ataşamentele) şi alte documente, pe care Beneficiarul sau Antreprenorul trebuie să le întocmească şi</w:t>
            </w:r>
            <w:r w:rsidR="005D4B79" w:rsidRPr="0010526A">
              <w:rPr>
                <w:lang w:val="en-GB"/>
              </w:rPr>
              <w:t xml:space="preserve"> </w:t>
            </w:r>
            <w:r w:rsidR="00460653" w:rsidRPr="0010526A">
              <w:rPr>
                <w:lang w:val="en-GB"/>
              </w:rPr>
              <w:t>s</w:t>
            </w:r>
            <w:r w:rsidR="00183D79" w:rsidRPr="0010526A">
              <w:rPr>
                <w:lang w:val="en-GB"/>
              </w:rPr>
              <w:t>u</w:t>
            </w:r>
            <w:r w:rsidR="00460653" w:rsidRPr="0010526A">
              <w:rPr>
                <w:lang w:val="en-GB"/>
              </w:rPr>
              <w:t xml:space="preserve">nt cerute de subantreprenorul proiectant, vor fi puse la dispoziţia acestuia de către Antreprenor. </w:t>
            </w:r>
          </w:p>
          <w:p w14:paraId="56A353E0"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4.6. </w:t>
            </w:r>
            <w:r w:rsidR="00460653" w:rsidRPr="0010526A">
              <w:rPr>
                <w:lang w:val="en-GB"/>
              </w:rPr>
              <w:t>Oferta adjudecată face parte integrantă din contract. Ea trebuie să fie corectă şi completă. Preţurile stabilite vor acoperi toate obligaţiunile din contract şi toate operaţiunile pentru terminarea şi</w:t>
            </w:r>
            <w:r w:rsidR="005D4B79" w:rsidRPr="0010526A">
              <w:rPr>
                <w:lang w:val="en-GB"/>
              </w:rPr>
              <w:t xml:space="preserve"> </w:t>
            </w:r>
            <w:r w:rsidR="00460653" w:rsidRPr="0010526A">
              <w:rPr>
                <w:lang w:val="en-GB"/>
              </w:rPr>
              <w:t xml:space="preserve">întreţinerea corespunzătoare a lucrărilor. </w:t>
            </w:r>
          </w:p>
          <w:p w14:paraId="52D590A4"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4.7. </w:t>
            </w:r>
            <w:r w:rsidR="00460653" w:rsidRPr="0010526A">
              <w:rPr>
                <w:lang w:val="en-GB"/>
              </w:rPr>
              <w:t>Dacă Beneficiarul nu emite în timp util dispoziţii suplimentare care să conţină</w:t>
            </w:r>
            <w:r w:rsidR="005D4B79" w:rsidRPr="0010526A">
              <w:rPr>
                <w:lang w:val="en-GB"/>
              </w:rPr>
              <w:t xml:space="preserve"> </w:t>
            </w:r>
            <w:r w:rsidR="00460653" w:rsidRPr="0010526A">
              <w:rPr>
                <w:lang w:val="en-GB"/>
              </w:rPr>
              <w:t>instrucţiuni sau aprobări, ordine, directive, sau detalii, Antreprenorul va notifica Beneficiarul prin scrisori, de c</w:t>
            </w:r>
            <w:r w:rsidR="00183D79" w:rsidRPr="0010526A">
              <w:rPr>
                <w:lang w:val="en-GB"/>
              </w:rPr>
              <w:t>â</w:t>
            </w:r>
            <w:r w:rsidR="00460653" w:rsidRPr="0010526A">
              <w:rPr>
                <w:lang w:val="en-GB"/>
              </w:rPr>
              <w:t>te ori este posibil, că acestea pot să provoace înt</w:t>
            </w:r>
            <w:r w:rsidR="00183D79" w:rsidRPr="0010526A">
              <w:rPr>
                <w:lang w:val="en-GB"/>
              </w:rPr>
              <w:t>â</w:t>
            </w:r>
            <w:r w:rsidR="00460653" w:rsidRPr="0010526A">
              <w:rPr>
                <w:lang w:val="en-GB"/>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4.8. </w:t>
            </w:r>
            <w:r w:rsidR="00460653" w:rsidRPr="0010526A">
              <w:rPr>
                <w:lang w:val="en-GB"/>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0526A" w:rsidRDefault="00A156C0" w:rsidP="00204B6F">
            <w:pPr>
              <w:pStyle w:val="NormalWeb"/>
              <w:tabs>
                <w:tab w:val="left" w:pos="567"/>
              </w:tabs>
              <w:spacing w:line="276" w:lineRule="auto"/>
              <w:ind w:firstLine="0"/>
              <w:rPr>
                <w:lang w:val="en-GB"/>
              </w:rPr>
            </w:pPr>
            <w:r w:rsidRPr="0010526A">
              <w:rPr>
                <w:lang w:val="en-GB"/>
              </w:rPr>
              <w:t xml:space="preserve">4.9. </w:t>
            </w:r>
            <w:r w:rsidR="00460653" w:rsidRPr="0010526A">
              <w:rPr>
                <w:lang w:val="en-GB"/>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0526A">
              <w:rPr>
                <w:lang w:val="en-GB"/>
              </w:rPr>
              <w:t xml:space="preserve"> </w:t>
            </w:r>
            <w:r w:rsidR="00460653" w:rsidRPr="0010526A">
              <w:rPr>
                <w:lang w:val="en-GB"/>
              </w:rPr>
              <w:t xml:space="preserve">şi pentru procedeele de execuţie utilizate. </w:t>
            </w:r>
          </w:p>
          <w:p w14:paraId="20A67A6B" w14:textId="0E4960EE" w:rsidR="00460653" w:rsidRPr="0010526A" w:rsidRDefault="00A156C0" w:rsidP="00204B6F">
            <w:pPr>
              <w:pStyle w:val="NormalWeb"/>
              <w:tabs>
                <w:tab w:val="left" w:pos="567"/>
              </w:tabs>
              <w:spacing w:line="276" w:lineRule="auto"/>
              <w:ind w:firstLine="0"/>
              <w:rPr>
                <w:lang w:val="en-GB"/>
              </w:rPr>
            </w:pPr>
            <w:r w:rsidRPr="0010526A">
              <w:rPr>
                <w:lang w:val="en-GB"/>
              </w:rPr>
              <w:t xml:space="preserve">4.10. </w:t>
            </w:r>
            <w:r w:rsidR="00460653" w:rsidRPr="0010526A">
              <w:rPr>
                <w:lang w:val="en-GB"/>
              </w:rPr>
              <w:t xml:space="preserve">Antreprenorul, prin </w:t>
            </w:r>
            <w:r w:rsidR="002F6A1E" w:rsidRPr="0010526A">
              <w:rPr>
                <w:lang w:val="en-GB"/>
              </w:rPr>
              <w:t xml:space="preserve">atribuirea </w:t>
            </w:r>
            <w:r w:rsidR="00460653" w:rsidRPr="0010526A">
              <w:rPr>
                <w:lang w:val="en-GB"/>
              </w:rPr>
              <w:t>ofertei în favoarea sa, se angajează să</w:t>
            </w:r>
            <w:r w:rsidR="00BC46B3" w:rsidRPr="0010526A">
              <w:rPr>
                <w:lang w:val="en-GB"/>
              </w:rPr>
              <w:t xml:space="preserve"> prezinte</w:t>
            </w:r>
            <w:r w:rsidR="005D4B79" w:rsidRPr="0010526A">
              <w:rPr>
                <w:lang w:val="en-GB"/>
              </w:rPr>
              <w:t xml:space="preserve"> </w:t>
            </w:r>
            <w:r w:rsidR="00EA64B0" w:rsidRPr="0010526A">
              <w:rPr>
                <w:lang w:val="en-GB"/>
              </w:rPr>
              <w:t xml:space="preserve">garanţia de bună execuţie a contractului, în cuantum de </w:t>
            </w:r>
            <w:r w:rsidR="00F632DD">
              <w:rPr>
                <w:highlight w:val="yellow"/>
                <w:lang w:val="en-GB"/>
              </w:rPr>
              <w:t>10</w:t>
            </w:r>
            <w:r w:rsidR="00EA64B0" w:rsidRPr="0010526A">
              <w:rPr>
                <w:highlight w:val="yellow"/>
                <w:lang w:val="en-GB"/>
              </w:rPr>
              <w:t>%</w:t>
            </w:r>
            <w:r w:rsidR="00EA64B0" w:rsidRPr="0010526A">
              <w:rPr>
                <w:lang w:val="en-GB"/>
              </w:rPr>
              <w:t xml:space="preserve"> din valoarea contractului atribuit.</w:t>
            </w:r>
          </w:p>
          <w:p w14:paraId="2DB323DA" w14:textId="77777777" w:rsidR="00267805" w:rsidRPr="0010526A" w:rsidRDefault="00A156C0" w:rsidP="00204B6F">
            <w:pPr>
              <w:pStyle w:val="NormalWeb"/>
              <w:tabs>
                <w:tab w:val="left" w:pos="567"/>
              </w:tabs>
              <w:spacing w:line="276" w:lineRule="auto"/>
              <w:ind w:firstLine="0"/>
              <w:rPr>
                <w:lang w:val="en-GB"/>
              </w:rPr>
            </w:pPr>
            <w:r w:rsidRPr="0010526A">
              <w:rPr>
                <w:lang w:val="en-GB"/>
              </w:rPr>
              <w:lastRenderedPageBreak/>
              <w:t>4.11.</w:t>
            </w:r>
            <w:r w:rsidR="00A109E6" w:rsidRPr="0010526A">
              <w:rPr>
                <w:lang w:val="en-GB"/>
              </w:rPr>
              <w:t xml:space="preserve"> Autoritatea contractantă eliberează/restituie</w:t>
            </w:r>
            <w:r w:rsidR="005D4B79" w:rsidRPr="0010526A">
              <w:rPr>
                <w:lang w:val="en-GB"/>
              </w:rPr>
              <w:t xml:space="preserve"> </w:t>
            </w:r>
            <w:r w:rsidR="00A109E6" w:rsidRPr="0010526A">
              <w:rPr>
                <w:lang w:val="en-GB"/>
              </w:rPr>
              <w:t>g</w:t>
            </w:r>
            <w:r w:rsidR="00460653" w:rsidRPr="0010526A">
              <w:rPr>
                <w:lang w:val="en-GB"/>
              </w:rPr>
              <w:t>aranţia de bună execuţie Antreprenorului după semnarea procesului-verbal de recepţie finală</w:t>
            </w:r>
            <w:r w:rsidR="00A109E6" w:rsidRPr="0010526A">
              <w:rPr>
                <w:lang w:val="en-GB"/>
              </w:rPr>
              <w:t>/ procesului-verbal la terminarea lucrărilor</w:t>
            </w:r>
            <w:r w:rsidR="00460653" w:rsidRPr="0010526A">
              <w:rPr>
                <w:lang w:val="en-GB"/>
              </w:rPr>
              <w:t xml:space="preserve"> în cel mult 15 zile</w:t>
            </w:r>
            <w:r w:rsidR="00E838F8" w:rsidRPr="0010526A">
              <w:rPr>
                <w:lang w:val="en-GB"/>
              </w:rPr>
              <w:t>.</w:t>
            </w:r>
            <w:r w:rsidR="005D4B79" w:rsidRPr="0010526A">
              <w:rPr>
                <w:lang w:val="en-GB"/>
              </w:rPr>
              <w:t xml:space="preserve"> </w:t>
            </w:r>
            <w:r w:rsidR="00EB65F6" w:rsidRPr="0010526A">
              <w:rPr>
                <w:lang w:val="en-GB"/>
              </w:rPr>
              <w:t>În cazul recepţiei cu obiecţii,</w:t>
            </w:r>
            <w:r w:rsidR="005D4B79" w:rsidRPr="0010526A">
              <w:rPr>
                <w:lang w:val="en-GB"/>
              </w:rPr>
              <w:t xml:space="preserve"> </w:t>
            </w:r>
            <w:r w:rsidR="00EB65F6" w:rsidRPr="0010526A">
              <w:rPr>
                <w:lang w:val="en-GB"/>
              </w:rPr>
              <w:t>garanţia se va restitui în cel mult 15 zile după înlăturarea acestora.</w:t>
            </w:r>
          </w:p>
          <w:p w14:paraId="4C7338E3" w14:textId="77777777" w:rsidR="00460653" w:rsidRPr="0010526A" w:rsidRDefault="00A156C0" w:rsidP="00204B6F">
            <w:pPr>
              <w:pStyle w:val="NormalWeb"/>
              <w:tabs>
                <w:tab w:val="left" w:pos="567"/>
              </w:tabs>
              <w:spacing w:line="276" w:lineRule="auto"/>
              <w:ind w:firstLine="0"/>
              <w:rPr>
                <w:lang w:val="en-GB"/>
              </w:rPr>
            </w:pPr>
            <w:r w:rsidRPr="0010526A">
              <w:rPr>
                <w:lang w:val="en-GB"/>
              </w:rPr>
              <w:t>4.12.</w:t>
            </w:r>
            <w:r w:rsidR="00460653" w:rsidRPr="0010526A">
              <w:rPr>
                <w:lang w:val="en-GB"/>
              </w:rPr>
              <w:t>Antreprenorul trebuie să constituie garanţia de bună execuţie după primirea scris</w:t>
            </w:r>
            <w:r w:rsidR="00404C0D" w:rsidRPr="0010526A">
              <w:rPr>
                <w:lang w:val="en-GB"/>
              </w:rPr>
              <w:t>orii de acceptare, dar nu mai târ</w:t>
            </w:r>
            <w:r w:rsidR="00460653" w:rsidRPr="0010526A">
              <w:rPr>
                <w:lang w:val="en-GB"/>
              </w:rPr>
              <w:t>ziu de dat</w:t>
            </w:r>
            <w:r w:rsidR="00404C0D" w:rsidRPr="0010526A">
              <w:rPr>
                <w:lang w:val="en-GB"/>
              </w:rPr>
              <w:t>a încheierii contractului. Atât</w:t>
            </w:r>
            <w:r w:rsidR="00460653" w:rsidRPr="0010526A">
              <w:rPr>
                <w:lang w:val="en-GB"/>
              </w:rPr>
              <w:t xml:space="preserve"> timp c</w:t>
            </w:r>
            <w:r w:rsidR="00404C0D" w:rsidRPr="0010526A">
              <w:rPr>
                <w:lang w:val="en-GB"/>
              </w:rPr>
              <w:t>â</w:t>
            </w:r>
            <w:r w:rsidR="00460653" w:rsidRPr="0010526A">
              <w:rPr>
                <w:lang w:val="en-GB"/>
              </w:rPr>
              <w:t>t el nu şi-a îndeplinit această obligaţiune, Beneficiarul poate să reţină garanţia</w:t>
            </w:r>
            <w:r w:rsidR="005D4B79" w:rsidRPr="0010526A">
              <w:rPr>
                <w:lang w:val="en-GB"/>
              </w:rPr>
              <w:t xml:space="preserve"> </w:t>
            </w:r>
            <w:r w:rsidR="00E364D5" w:rsidRPr="0010526A">
              <w:rPr>
                <w:lang w:val="en-GB"/>
              </w:rPr>
              <w:t>Antreprenorului</w:t>
            </w:r>
            <w:r w:rsidR="00460653" w:rsidRPr="0010526A">
              <w:rPr>
                <w:lang w:val="en-GB"/>
              </w:rPr>
              <w:t xml:space="preserve"> pentru ofertă. </w:t>
            </w:r>
          </w:p>
          <w:p w14:paraId="7B5A3C5F" w14:textId="77777777" w:rsidR="00460653" w:rsidRPr="0010526A" w:rsidRDefault="00A156C0" w:rsidP="00204B6F">
            <w:pPr>
              <w:pStyle w:val="NormalWeb"/>
              <w:tabs>
                <w:tab w:val="left" w:pos="567"/>
              </w:tabs>
              <w:spacing w:line="276" w:lineRule="auto"/>
              <w:ind w:firstLine="0"/>
              <w:rPr>
                <w:lang w:val="en-GB"/>
              </w:rPr>
            </w:pPr>
            <w:r w:rsidRPr="0010526A">
              <w:rPr>
                <w:lang w:val="en-GB"/>
              </w:rPr>
              <w:t>4.1</w:t>
            </w:r>
            <w:r w:rsidR="00893327" w:rsidRPr="0010526A">
              <w:rPr>
                <w:lang w:val="en-GB"/>
              </w:rPr>
              <w:t>3</w:t>
            </w:r>
            <w:r w:rsidRPr="0010526A">
              <w:rPr>
                <w:lang w:val="en-GB"/>
              </w:rPr>
              <w:t xml:space="preserve">. </w:t>
            </w:r>
            <w:r w:rsidR="00460653" w:rsidRPr="0010526A">
              <w:rPr>
                <w:lang w:val="en-GB"/>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0526A" w:rsidRDefault="00A156C0" w:rsidP="00204B6F">
            <w:pPr>
              <w:pStyle w:val="NormalWeb"/>
              <w:tabs>
                <w:tab w:val="left" w:pos="567"/>
              </w:tabs>
              <w:spacing w:line="276" w:lineRule="auto"/>
              <w:ind w:firstLine="0"/>
              <w:rPr>
                <w:lang w:val="en-GB"/>
              </w:rPr>
            </w:pPr>
            <w:r w:rsidRPr="0010526A">
              <w:rPr>
                <w:lang w:val="en-GB"/>
              </w:rPr>
              <w:t>4.1</w:t>
            </w:r>
            <w:r w:rsidR="00893327" w:rsidRPr="0010526A">
              <w:rPr>
                <w:lang w:val="en-GB"/>
              </w:rPr>
              <w:t>4</w:t>
            </w:r>
            <w:r w:rsidRPr="0010526A">
              <w:rPr>
                <w:lang w:val="en-GB"/>
              </w:rPr>
              <w:t xml:space="preserve">. </w:t>
            </w:r>
            <w:r w:rsidR="00460653" w:rsidRPr="0010526A">
              <w:rPr>
                <w:lang w:val="en-GB"/>
              </w:rPr>
              <w:t>La lucrările la care se fac încercări, se consideră calitatea probei îndeplinită at</w:t>
            </w:r>
            <w:r w:rsidR="00E171D4" w:rsidRPr="0010526A">
              <w:rPr>
                <w:lang w:val="en-GB"/>
              </w:rPr>
              <w:t>â</w:t>
            </w:r>
            <w:r w:rsidR="00460653" w:rsidRPr="0010526A">
              <w:rPr>
                <w:lang w:val="en-GB"/>
              </w:rPr>
              <w:t>ta timp c</w:t>
            </w:r>
            <w:r w:rsidR="00E171D4" w:rsidRPr="0010526A">
              <w:rPr>
                <w:lang w:val="en-GB"/>
              </w:rPr>
              <w:t>â</w:t>
            </w:r>
            <w:r w:rsidR="00460653" w:rsidRPr="0010526A">
              <w:rPr>
                <w:lang w:val="en-GB"/>
              </w:rPr>
              <w:t xml:space="preserve">t rezultatele se înscriu în limitele admise prin reglementările tehnice. </w:t>
            </w:r>
          </w:p>
          <w:p w14:paraId="383A4756" w14:textId="77777777" w:rsidR="00460653" w:rsidRPr="0010526A" w:rsidRDefault="00A156C0" w:rsidP="00204B6F">
            <w:pPr>
              <w:pStyle w:val="NormalWeb"/>
              <w:tabs>
                <w:tab w:val="left" w:pos="567"/>
              </w:tabs>
              <w:spacing w:line="276" w:lineRule="auto"/>
              <w:ind w:firstLine="0"/>
              <w:rPr>
                <w:lang w:val="en-GB"/>
              </w:rPr>
            </w:pPr>
            <w:r w:rsidRPr="0010526A">
              <w:rPr>
                <w:lang w:val="en-GB"/>
              </w:rPr>
              <w:t>4.</w:t>
            </w:r>
            <w:r w:rsidR="00603AB4" w:rsidRPr="0010526A">
              <w:rPr>
                <w:lang w:val="en-GB"/>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0526A" w:rsidRDefault="00A156C0" w:rsidP="00204B6F">
            <w:pPr>
              <w:pStyle w:val="NormalWeb"/>
              <w:tabs>
                <w:tab w:val="left" w:pos="567"/>
              </w:tabs>
              <w:spacing w:line="276" w:lineRule="auto"/>
              <w:ind w:firstLine="0"/>
              <w:rPr>
                <w:lang w:val="en-GB"/>
              </w:rPr>
            </w:pPr>
            <w:r w:rsidRPr="0010526A">
              <w:rPr>
                <w:lang w:val="en-GB"/>
              </w:rPr>
              <w:t>4.1</w:t>
            </w:r>
            <w:r w:rsidR="00040EA0" w:rsidRPr="0010526A">
              <w:rPr>
                <w:lang w:val="en-GB"/>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0526A" w:rsidRDefault="00A156C0" w:rsidP="00204B6F">
            <w:pPr>
              <w:pStyle w:val="NormalWeb"/>
              <w:tabs>
                <w:tab w:val="left" w:pos="567"/>
              </w:tabs>
              <w:spacing w:line="276" w:lineRule="auto"/>
              <w:ind w:firstLine="0"/>
              <w:rPr>
                <w:lang w:val="en-GB"/>
              </w:rPr>
            </w:pPr>
            <w:r w:rsidRPr="0010526A">
              <w:rPr>
                <w:lang w:val="en-GB"/>
              </w:rPr>
              <w:t>4.1</w:t>
            </w:r>
            <w:r w:rsidR="00893327" w:rsidRPr="0010526A">
              <w:rPr>
                <w:lang w:val="en-GB"/>
              </w:rPr>
              <w:t>7</w:t>
            </w:r>
            <w:r w:rsidRPr="0010526A">
              <w:rPr>
                <w:lang w:val="en-GB"/>
              </w:rPr>
              <w:t xml:space="preserve">. </w:t>
            </w:r>
            <w:r w:rsidR="00460653" w:rsidRPr="0010526A">
              <w:rPr>
                <w:lang w:val="en-GB"/>
              </w:rPr>
              <w:t>Dacă Antreprenorul consideră că dispoziţiile Beneficiarului s</w:t>
            </w:r>
            <w:r w:rsidR="00183D79" w:rsidRPr="0010526A">
              <w:rPr>
                <w:lang w:val="en-GB"/>
              </w:rPr>
              <w:t>u</w:t>
            </w:r>
            <w:r w:rsidR="00460653" w:rsidRPr="0010526A">
              <w:rPr>
                <w:lang w:val="en-GB"/>
              </w:rPr>
              <w:t xml:space="preserve">nt nejustificate sau inoportune, el poate </w:t>
            </w:r>
            <w:r w:rsidR="00E171D4" w:rsidRPr="0010526A">
              <w:rPr>
                <w:lang w:val="en-GB"/>
              </w:rPr>
              <w:t>înainta</w:t>
            </w:r>
            <w:r w:rsidR="005D4B79" w:rsidRPr="0010526A">
              <w:rPr>
                <w:lang w:val="en-GB"/>
              </w:rPr>
              <w:t xml:space="preserve"> </w:t>
            </w:r>
            <w:r w:rsidR="00460653" w:rsidRPr="0010526A">
              <w:rPr>
                <w:lang w:val="en-GB"/>
              </w:rPr>
              <w:t xml:space="preserve">obiecţii, dar acestea nu îl </w:t>
            </w:r>
            <w:r w:rsidR="00E171D4" w:rsidRPr="0010526A">
              <w:rPr>
                <w:lang w:val="en-GB"/>
              </w:rPr>
              <w:t>scutește</w:t>
            </w:r>
            <w:r w:rsidR="005D4B79" w:rsidRPr="0010526A">
              <w:rPr>
                <w:lang w:val="en-GB"/>
              </w:rPr>
              <w:t xml:space="preserve"> </w:t>
            </w:r>
            <w:r w:rsidR="00460653" w:rsidRPr="0010526A">
              <w:rPr>
                <w:lang w:val="en-GB"/>
              </w:rPr>
              <w:t xml:space="preserve">de </w:t>
            </w:r>
            <w:r w:rsidR="00E364D5" w:rsidRPr="0010526A">
              <w:rPr>
                <w:lang w:val="en-GB"/>
              </w:rPr>
              <w:t xml:space="preserve">obligația de </w:t>
            </w:r>
            <w:r w:rsidR="00460653" w:rsidRPr="0010526A">
              <w:rPr>
                <w:lang w:val="en-GB"/>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0526A" w:rsidRDefault="00A156C0" w:rsidP="00204B6F">
            <w:pPr>
              <w:pStyle w:val="NormalWeb"/>
              <w:tabs>
                <w:tab w:val="left" w:pos="567"/>
              </w:tabs>
              <w:spacing w:line="276" w:lineRule="auto"/>
              <w:ind w:firstLine="0"/>
              <w:rPr>
                <w:lang w:val="en-GB"/>
              </w:rPr>
            </w:pPr>
            <w:r w:rsidRPr="0010526A">
              <w:rPr>
                <w:lang w:val="en-GB"/>
              </w:rPr>
              <w:t>4.1</w:t>
            </w:r>
            <w:r w:rsidR="00893327" w:rsidRPr="0010526A">
              <w:rPr>
                <w:lang w:val="en-GB"/>
              </w:rPr>
              <w:t>8</w:t>
            </w:r>
            <w:r w:rsidRPr="0010526A">
              <w:rPr>
                <w:lang w:val="en-GB"/>
              </w:rPr>
              <w:t xml:space="preserve">. </w:t>
            </w:r>
            <w:r w:rsidR="00460653" w:rsidRPr="0010526A">
              <w:rPr>
                <w:lang w:val="en-GB"/>
              </w:rPr>
              <w:t>Trasarea axelor principale, bornelor de referinţă, căilor de circulaţieşi limitelor terenului pus la dispoziţia Antreprenorului, precum şi materializarea cotelor de nivel în i</w:t>
            </w:r>
            <w:r w:rsidR="00183D79" w:rsidRPr="0010526A">
              <w:rPr>
                <w:lang w:val="en-GB"/>
              </w:rPr>
              <w:t>mediata apropiere a terenului, su</w:t>
            </w:r>
            <w:r w:rsidR="00460653" w:rsidRPr="0010526A">
              <w:rPr>
                <w:lang w:val="en-GB"/>
              </w:rPr>
              <w:t>nt</w:t>
            </w:r>
            <w:r w:rsidR="005D4B79" w:rsidRPr="0010526A">
              <w:rPr>
                <w:lang w:val="en-GB"/>
              </w:rPr>
              <w:t xml:space="preserve"> </w:t>
            </w:r>
            <w:r w:rsidR="00460653" w:rsidRPr="0010526A">
              <w:rPr>
                <w:lang w:val="en-GB"/>
              </w:rPr>
              <w:t xml:space="preserve">obligaţiuni ale Antreprenorului. </w:t>
            </w:r>
          </w:p>
          <w:p w14:paraId="5A7959BE" w14:textId="77777777" w:rsidR="00460653" w:rsidRPr="0010526A" w:rsidRDefault="00A156C0" w:rsidP="00204B6F">
            <w:pPr>
              <w:pStyle w:val="NormalWeb"/>
              <w:tabs>
                <w:tab w:val="left" w:pos="567"/>
              </w:tabs>
              <w:spacing w:line="276" w:lineRule="auto"/>
              <w:ind w:firstLine="0"/>
              <w:rPr>
                <w:lang w:val="en-GB"/>
              </w:rPr>
            </w:pPr>
            <w:r w:rsidRPr="0010526A">
              <w:rPr>
                <w:lang w:val="en-GB"/>
              </w:rPr>
              <w:t>4.</w:t>
            </w:r>
            <w:r w:rsidR="00893327" w:rsidRPr="0010526A">
              <w:rPr>
                <w:lang w:val="en-GB"/>
              </w:rPr>
              <w:t>19</w:t>
            </w:r>
            <w:r w:rsidRPr="0010526A">
              <w:rPr>
                <w:lang w:val="en-GB"/>
              </w:rPr>
              <w:t xml:space="preserve">. </w:t>
            </w:r>
            <w:r w:rsidR="00460653" w:rsidRPr="0010526A">
              <w:rPr>
                <w:lang w:val="en-GB"/>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0526A" w:rsidRDefault="00A156C0" w:rsidP="00204B6F">
            <w:pPr>
              <w:pStyle w:val="NormalWeb"/>
              <w:tabs>
                <w:tab w:val="left" w:pos="567"/>
              </w:tabs>
              <w:spacing w:line="276" w:lineRule="auto"/>
              <w:ind w:firstLine="0"/>
              <w:rPr>
                <w:lang w:val="en-GB"/>
              </w:rPr>
            </w:pPr>
            <w:r w:rsidRPr="0010526A">
              <w:rPr>
                <w:lang w:val="en-GB"/>
              </w:rPr>
              <w:t>4.2</w:t>
            </w:r>
            <w:r w:rsidR="00893327" w:rsidRPr="0010526A">
              <w:rPr>
                <w:lang w:val="en-GB"/>
              </w:rPr>
              <w:t>0</w:t>
            </w:r>
            <w:r w:rsidRPr="0010526A">
              <w:rPr>
                <w:lang w:val="en-GB"/>
              </w:rPr>
              <w:t xml:space="preserve">. </w:t>
            </w:r>
            <w:r w:rsidR="00460653" w:rsidRPr="0010526A">
              <w:rPr>
                <w:lang w:val="en-GB"/>
              </w:rPr>
              <w:t>Ridicările de teren, trasările şi cotele de nivel, precum şi alte documente puse la dispoziţia Antreprenorului de către Beneficiar pentru executarea contractului s</w:t>
            </w:r>
            <w:r w:rsidR="00E10C0A" w:rsidRPr="0010526A">
              <w:rPr>
                <w:lang w:val="en-GB"/>
              </w:rPr>
              <w:t>u</w:t>
            </w:r>
            <w:r w:rsidR="00460653" w:rsidRPr="0010526A">
              <w:rPr>
                <w:lang w:val="en-GB"/>
              </w:rPr>
              <w:t>nt hotărâtoare. Antreprenorul este obligat să verifice documentele primite şi să înştiinţeze Beneficiarul cu privire la erorile şi</w:t>
            </w:r>
            <w:r w:rsidR="005D4B79" w:rsidRPr="0010526A">
              <w:rPr>
                <w:lang w:val="en-GB"/>
              </w:rPr>
              <w:t xml:space="preserve"> </w:t>
            </w:r>
            <w:r w:rsidR="00460653" w:rsidRPr="0010526A">
              <w:rPr>
                <w:lang w:val="en-GB"/>
              </w:rPr>
              <w:t xml:space="preserve">inexactităţile constatate sau presupuse. </w:t>
            </w:r>
          </w:p>
          <w:p w14:paraId="23331121" w14:textId="77777777" w:rsidR="00460653" w:rsidRPr="0010526A" w:rsidRDefault="00A156C0" w:rsidP="00204B6F">
            <w:pPr>
              <w:pStyle w:val="NormalWeb"/>
              <w:tabs>
                <w:tab w:val="left" w:pos="567"/>
              </w:tabs>
              <w:spacing w:line="276" w:lineRule="auto"/>
              <w:ind w:firstLine="0"/>
              <w:rPr>
                <w:lang w:val="en-GB"/>
              </w:rPr>
            </w:pPr>
            <w:r w:rsidRPr="0010526A">
              <w:rPr>
                <w:lang w:val="en-GB"/>
              </w:rPr>
              <w:t>4.2</w:t>
            </w:r>
            <w:r w:rsidR="00893327" w:rsidRPr="0010526A">
              <w:rPr>
                <w:lang w:val="en-GB"/>
              </w:rPr>
              <w:t>1</w:t>
            </w:r>
            <w:r w:rsidRPr="0010526A">
              <w:rPr>
                <w:lang w:val="en-GB"/>
              </w:rPr>
              <w:t xml:space="preserve">. </w:t>
            </w:r>
            <w:r w:rsidR="00460653" w:rsidRPr="0010526A">
              <w:rPr>
                <w:lang w:val="en-GB"/>
              </w:rPr>
              <w:t xml:space="preserve">Antreprenorul are obligaţia să stabilească toate relaţiile care reglementează raporturile cu subantreprenorii şi este răspunzător faţă de Beneficiar pentru respectarea de către subantreprenorii a </w:t>
            </w:r>
            <w:r w:rsidR="00AB7AE2" w:rsidRPr="0010526A">
              <w:rPr>
                <w:lang w:val="en-GB"/>
              </w:rPr>
              <w:t>prevederilor legale și obligațiunilor contractuale și profesionale</w:t>
            </w:r>
            <w:r w:rsidR="00460653" w:rsidRPr="0010526A">
              <w:rPr>
                <w:lang w:val="en-GB"/>
              </w:rPr>
              <w:t xml:space="preserve">. </w:t>
            </w:r>
          </w:p>
          <w:p w14:paraId="7924F23B" w14:textId="77777777" w:rsidR="00460653" w:rsidRPr="0010526A" w:rsidRDefault="00A156C0" w:rsidP="00204B6F">
            <w:pPr>
              <w:pStyle w:val="NormalWeb"/>
              <w:tabs>
                <w:tab w:val="left" w:pos="567"/>
              </w:tabs>
              <w:spacing w:line="276" w:lineRule="auto"/>
              <w:ind w:firstLine="0"/>
              <w:rPr>
                <w:lang w:val="en-GB"/>
              </w:rPr>
            </w:pPr>
            <w:r w:rsidRPr="0010526A">
              <w:rPr>
                <w:lang w:val="en-GB"/>
              </w:rPr>
              <w:t>4.2</w:t>
            </w:r>
            <w:r w:rsidR="00893327" w:rsidRPr="0010526A">
              <w:rPr>
                <w:lang w:val="en-GB"/>
              </w:rPr>
              <w:t>2</w:t>
            </w:r>
            <w:r w:rsidRPr="0010526A">
              <w:rPr>
                <w:lang w:val="en-GB"/>
              </w:rPr>
              <w:t xml:space="preserve">. </w:t>
            </w:r>
            <w:r w:rsidR="00460653" w:rsidRPr="0010526A">
              <w:rPr>
                <w:lang w:val="en-GB"/>
              </w:rPr>
              <w:t xml:space="preserve">Pe parcursul executării lucrărilor, Beneficiarul are dreptul să dispună în scris: </w:t>
            </w:r>
          </w:p>
          <w:p w14:paraId="196DBA12" w14:textId="77777777" w:rsidR="00460653" w:rsidRPr="00FF430B" w:rsidRDefault="00460653" w:rsidP="00204B6F">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204B6F">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204B6F">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14:paraId="61638B15" w14:textId="77777777" w:rsidR="00460653" w:rsidRPr="0010526A" w:rsidRDefault="00A156C0" w:rsidP="00204B6F">
            <w:pPr>
              <w:pStyle w:val="NormalWeb"/>
              <w:tabs>
                <w:tab w:val="left" w:pos="567"/>
              </w:tabs>
              <w:spacing w:line="276" w:lineRule="auto"/>
              <w:ind w:firstLine="0"/>
              <w:rPr>
                <w:lang w:val="en-GB"/>
              </w:rPr>
            </w:pPr>
            <w:r w:rsidRPr="0010526A">
              <w:rPr>
                <w:lang w:val="en-GB"/>
              </w:rPr>
              <w:t>4.2</w:t>
            </w:r>
            <w:r w:rsidR="00893327" w:rsidRPr="0010526A">
              <w:rPr>
                <w:lang w:val="en-GB"/>
              </w:rPr>
              <w:t>3</w:t>
            </w:r>
            <w:r w:rsidRPr="0010526A">
              <w:rPr>
                <w:lang w:val="en-GB"/>
              </w:rPr>
              <w:t xml:space="preserve">. </w:t>
            </w:r>
            <w:r w:rsidR="00460653" w:rsidRPr="0010526A">
              <w:rPr>
                <w:lang w:val="en-GB"/>
              </w:rPr>
              <w:t xml:space="preserve">În cazul neexecutării de către Antreprenor a dispoziţiilor din punctul 2.1., Beneficiarul poate opri lucrările, </w:t>
            </w:r>
            <w:r w:rsidR="00F53F69" w:rsidRPr="0010526A">
              <w:rPr>
                <w:lang w:val="en-GB"/>
              </w:rPr>
              <w:t xml:space="preserve">prin </w:t>
            </w:r>
            <w:r w:rsidR="00E364D5" w:rsidRPr="0010526A">
              <w:rPr>
                <w:lang w:val="en-GB"/>
              </w:rPr>
              <w:t xml:space="preserve">rezoluțiunea </w:t>
            </w:r>
            <w:r w:rsidR="00F53F69" w:rsidRPr="0010526A">
              <w:rPr>
                <w:lang w:val="en-GB"/>
              </w:rPr>
              <w:t>contractului</w:t>
            </w:r>
            <w:r w:rsidR="00460653" w:rsidRPr="0010526A">
              <w:rPr>
                <w:lang w:val="en-GB"/>
              </w:rPr>
              <w:t xml:space="preserve">, în condiţiile legii, </w:t>
            </w:r>
            <w:r w:rsidR="00F53F69" w:rsidRPr="0010526A">
              <w:rPr>
                <w:lang w:val="en-GB"/>
              </w:rPr>
              <w:t>totodată A</w:t>
            </w:r>
            <w:r w:rsidR="00316769" w:rsidRPr="0010526A">
              <w:rPr>
                <w:lang w:val="en-GB"/>
              </w:rPr>
              <w:t xml:space="preserve">ntreprenorul </w:t>
            </w:r>
            <w:r w:rsidR="00460653" w:rsidRPr="0010526A">
              <w:rPr>
                <w:lang w:val="en-GB"/>
              </w:rPr>
              <w:t>compense</w:t>
            </w:r>
            <w:r w:rsidR="00316769" w:rsidRPr="0010526A">
              <w:rPr>
                <w:lang w:val="en-GB"/>
              </w:rPr>
              <w:t>ază</w:t>
            </w:r>
            <w:r w:rsidR="00460653" w:rsidRPr="0010526A">
              <w:rPr>
                <w:lang w:val="en-GB"/>
              </w:rPr>
              <w:t xml:space="preserve"> cheltuielile aferente suportate de Beneficiar în legătură cu faptul neexecutării. </w:t>
            </w:r>
          </w:p>
          <w:p w14:paraId="42DBA1FC" w14:textId="77777777" w:rsidR="00460653" w:rsidRPr="0010526A" w:rsidRDefault="00BE5A1E" w:rsidP="00204B6F">
            <w:pPr>
              <w:pStyle w:val="NormalWeb"/>
              <w:tabs>
                <w:tab w:val="left" w:pos="567"/>
              </w:tabs>
              <w:spacing w:line="276" w:lineRule="auto"/>
              <w:ind w:firstLine="0"/>
              <w:rPr>
                <w:lang w:val="en-GB"/>
              </w:rPr>
            </w:pPr>
            <w:r w:rsidRPr="0010526A">
              <w:rPr>
                <w:lang w:val="en-GB"/>
              </w:rPr>
              <w:t>4.2</w:t>
            </w:r>
            <w:r w:rsidR="00893327" w:rsidRPr="0010526A">
              <w:rPr>
                <w:lang w:val="en-GB"/>
              </w:rPr>
              <w:t>4</w:t>
            </w:r>
            <w:r w:rsidRPr="0010526A">
              <w:rPr>
                <w:lang w:val="en-GB"/>
              </w:rPr>
              <w:t xml:space="preserve">. </w:t>
            </w:r>
            <w:r w:rsidR="00460653" w:rsidRPr="0010526A">
              <w:rPr>
                <w:lang w:val="en-GB"/>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0526A" w:rsidRDefault="00BE5A1E" w:rsidP="00204B6F">
            <w:pPr>
              <w:pStyle w:val="NormalWeb"/>
              <w:tabs>
                <w:tab w:val="left" w:pos="567"/>
              </w:tabs>
              <w:spacing w:line="276" w:lineRule="auto"/>
              <w:ind w:firstLine="0"/>
              <w:rPr>
                <w:lang w:val="en-GB"/>
              </w:rPr>
            </w:pPr>
            <w:r w:rsidRPr="0010526A">
              <w:rPr>
                <w:lang w:val="en-GB"/>
              </w:rPr>
              <w:t>4.2</w:t>
            </w:r>
            <w:r w:rsidR="00893327" w:rsidRPr="0010526A">
              <w:rPr>
                <w:lang w:val="en-GB"/>
              </w:rPr>
              <w:t>5</w:t>
            </w:r>
            <w:r w:rsidRPr="0010526A">
              <w:rPr>
                <w:lang w:val="en-GB"/>
              </w:rPr>
              <w:t xml:space="preserve">. </w:t>
            </w:r>
            <w:r w:rsidR="00460653" w:rsidRPr="0010526A">
              <w:rPr>
                <w:lang w:val="en-GB"/>
              </w:rPr>
              <w:t>În timpul desfăşurării lucrărilor, Antreprenorul are obligaţia să menţină căile de acces libere, să retragă utilajele, să îndepărteze surplusurile de materiale, deşeuri</w:t>
            </w:r>
            <w:r w:rsidR="005D4B79" w:rsidRPr="0010526A">
              <w:rPr>
                <w:lang w:val="en-GB"/>
              </w:rPr>
              <w:t xml:space="preserve"> </w:t>
            </w:r>
            <w:r w:rsidR="00460653" w:rsidRPr="0010526A">
              <w:rPr>
                <w:lang w:val="en-GB"/>
              </w:rPr>
              <w:t>şi lucrări provizorii de orice fel, care nu s</w:t>
            </w:r>
            <w:r w:rsidR="00183D79" w:rsidRPr="0010526A">
              <w:rPr>
                <w:lang w:val="en-GB"/>
              </w:rPr>
              <w:t>u</w:t>
            </w:r>
            <w:r w:rsidR="00460653" w:rsidRPr="0010526A">
              <w:rPr>
                <w:lang w:val="en-GB"/>
              </w:rPr>
              <w:t>nt necesare, iar la terminarea lucrărilor, Antreprenorul va evacua de pe şantier toate utilajele de construcţie, surplusurile de materiale, deşeurile</w:t>
            </w:r>
            <w:r w:rsidR="005D4B79" w:rsidRPr="0010526A">
              <w:rPr>
                <w:lang w:val="en-GB"/>
              </w:rPr>
              <w:t xml:space="preserve"> </w:t>
            </w:r>
            <w:r w:rsidR="00460653" w:rsidRPr="0010526A">
              <w:rPr>
                <w:lang w:val="en-GB"/>
              </w:rPr>
              <w:t xml:space="preserve">şi lucrările provizorii. </w:t>
            </w:r>
          </w:p>
          <w:p w14:paraId="42718144" w14:textId="77777777" w:rsidR="00B96242" w:rsidRPr="0010526A" w:rsidRDefault="00BE5A1E" w:rsidP="00204B6F">
            <w:pPr>
              <w:pStyle w:val="NormalWeb"/>
              <w:tabs>
                <w:tab w:val="left" w:pos="426"/>
                <w:tab w:val="left" w:pos="3645"/>
              </w:tabs>
              <w:spacing w:line="276" w:lineRule="auto"/>
              <w:ind w:firstLine="0"/>
              <w:rPr>
                <w:lang w:val="en-GB"/>
              </w:rPr>
            </w:pPr>
            <w:r w:rsidRPr="0010526A">
              <w:rPr>
                <w:lang w:val="en-GB"/>
              </w:rPr>
              <w:t>4.2</w:t>
            </w:r>
            <w:r w:rsidR="00893327" w:rsidRPr="0010526A">
              <w:rPr>
                <w:lang w:val="en-GB"/>
              </w:rPr>
              <w:t>6</w:t>
            </w:r>
            <w:r w:rsidRPr="0010526A">
              <w:rPr>
                <w:lang w:val="en-GB"/>
              </w:rPr>
              <w:t xml:space="preserve">. </w:t>
            </w:r>
            <w:r w:rsidR="00460653" w:rsidRPr="0010526A">
              <w:rPr>
                <w:lang w:val="en-GB"/>
              </w:rPr>
              <w:t>Beneficiarul trebuie să obţină, pe propria cheltuială, toate avizele, autorizaţiile</w:t>
            </w:r>
            <w:r w:rsidR="005D4B79" w:rsidRPr="0010526A">
              <w:rPr>
                <w:lang w:val="en-GB"/>
              </w:rPr>
              <w:t xml:space="preserve"> </w:t>
            </w:r>
            <w:r w:rsidR="00460653" w:rsidRPr="0010526A">
              <w:rPr>
                <w:lang w:val="en-GB"/>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0526A" w:rsidRDefault="00460653" w:rsidP="00204B6F">
            <w:pPr>
              <w:pStyle w:val="NormalWeb"/>
              <w:tabs>
                <w:tab w:val="left" w:pos="426"/>
                <w:tab w:val="left" w:pos="3645"/>
              </w:tabs>
              <w:spacing w:line="276" w:lineRule="auto"/>
              <w:ind w:firstLine="0"/>
              <w:rPr>
                <w:lang w:val="en-GB"/>
              </w:rPr>
            </w:pPr>
          </w:p>
          <w:p w14:paraId="163A7B72" w14:textId="77777777" w:rsidR="00BE5A1E" w:rsidRPr="00FF430B" w:rsidRDefault="00BE5A1E" w:rsidP="00204B6F">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204B6F">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204B6F">
            <w:pPr>
              <w:pStyle w:val="Listparagraf"/>
              <w:numPr>
                <w:ilvl w:val="0"/>
                <w:numId w:val="0"/>
              </w:numPr>
              <w:tabs>
                <w:tab w:val="left" w:pos="1755"/>
              </w:tabs>
            </w:pPr>
          </w:p>
          <w:p w14:paraId="079F9A2C" w14:textId="77777777" w:rsidR="005B666D" w:rsidRPr="00FF430B" w:rsidRDefault="00BE5A1E" w:rsidP="00204B6F">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32896CE7" w:rsidR="005B666D" w:rsidRPr="0010526A" w:rsidRDefault="00BE5A1E" w:rsidP="00204B6F">
            <w:pPr>
              <w:pStyle w:val="NormalWeb"/>
              <w:tabs>
                <w:tab w:val="left" w:pos="567"/>
              </w:tabs>
              <w:spacing w:line="276" w:lineRule="auto"/>
              <w:ind w:firstLine="0"/>
              <w:rPr>
                <w:lang w:val="en-GB"/>
              </w:rPr>
            </w:pPr>
            <w:r w:rsidRPr="0010526A">
              <w:rPr>
                <w:lang w:val="en-GB"/>
              </w:rPr>
              <w:t xml:space="preserve">6.1. </w:t>
            </w:r>
            <w:r w:rsidR="005B666D" w:rsidRPr="0010526A">
              <w:rPr>
                <w:lang w:val="en-GB"/>
              </w:rPr>
              <w:t>Antreprenorul este obligat să execute toate lucrările, prevăzute în contract, în termenele stabilite prin graficul general de realizare a lucrărilor şi graficul de execuţie</w:t>
            </w:r>
            <w:r w:rsidR="005D4B79" w:rsidRPr="0010526A">
              <w:rPr>
                <w:lang w:val="en-GB"/>
              </w:rPr>
              <w:t xml:space="preserve"> </w:t>
            </w:r>
            <w:r w:rsidR="005B666D" w:rsidRPr="0010526A">
              <w:rPr>
                <w:lang w:val="en-GB"/>
              </w:rPr>
              <w:t>şi de o calitate corespunzătoare prevederilor actelor normative şi prezentului contract.</w:t>
            </w:r>
          </w:p>
          <w:p w14:paraId="0797AEC6" w14:textId="77777777" w:rsidR="005B666D" w:rsidRPr="0010526A" w:rsidRDefault="00BE5A1E" w:rsidP="00204B6F">
            <w:pPr>
              <w:pStyle w:val="NormalWeb"/>
              <w:tabs>
                <w:tab w:val="left" w:pos="567"/>
              </w:tabs>
              <w:spacing w:line="276" w:lineRule="auto"/>
              <w:ind w:firstLine="0"/>
              <w:rPr>
                <w:lang w:val="en-GB"/>
              </w:rPr>
            </w:pPr>
            <w:r w:rsidRPr="0010526A">
              <w:rPr>
                <w:lang w:val="en-GB"/>
              </w:rPr>
              <w:t xml:space="preserve">6.2. </w:t>
            </w:r>
            <w:r w:rsidR="005B666D" w:rsidRPr="0010526A">
              <w:rPr>
                <w:lang w:val="en-GB"/>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0526A" w:rsidRDefault="00BE5A1E" w:rsidP="00204B6F">
            <w:pPr>
              <w:pStyle w:val="NormalWeb"/>
              <w:tabs>
                <w:tab w:val="left" w:pos="567"/>
              </w:tabs>
              <w:spacing w:line="276" w:lineRule="auto"/>
              <w:ind w:firstLine="0"/>
              <w:rPr>
                <w:lang w:val="en-GB"/>
              </w:rPr>
            </w:pPr>
            <w:r w:rsidRPr="0010526A">
              <w:rPr>
                <w:lang w:val="en-GB"/>
              </w:rPr>
              <w:t xml:space="preserve">6.3. </w:t>
            </w:r>
            <w:r w:rsidR="005B666D" w:rsidRPr="0010526A">
              <w:rPr>
                <w:lang w:val="en-GB"/>
              </w:rPr>
              <w:t xml:space="preserve">Pe parcursul execuţiei lucrărilor, Antreprenorul este obligat să comunice, la cererea Beneficiarului, datele de </w:t>
            </w:r>
            <w:r w:rsidR="00E364D5" w:rsidRPr="0010526A">
              <w:rPr>
                <w:lang w:val="en-GB"/>
              </w:rPr>
              <w:t>identificare</w:t>
            </w:r>
            <w:r w:rsidR="005D4B79" w:rsidRPr="0010526A">
              <w:rPr>
                <w:lang w:val="en-GB"/>
              </w:rPr>
              <w:t xml:space="preserve"> </w:t>
            </w:r>
            <w:r w:rsidR="005B666D" w:rsidRPr="0010526A">
              <w:rPr>
                <w:lang w:val="en-GB"/>
              </w:rPr>
              <w:t xml:space="preserve">ale subantreprenorilor. </w:t>
            </w:r>
          </w:p>
          <w:p w14:paraId="05BB78E2" w14:textId="77777777" w:rsidR="005B666D" w:rsidRPr="0010526A" w:rsidRDefault="00BE5A1E" w:rsidP="00204B6F">
            <w:pPr>
              <w:pStyle w:val="NormalWeb"/>
              <w:tabs>
                <w:tab w:val="left" w:pos="142"/>
                <w:tab w:val="left" w:pos="284"/>
              </w:tabs>
              <w:spacing w:line="276" w:lineRule="auto"/>
              <w:ind w:firstLine="0"/>
              <w:rPr>
                <w:lang w:val="en-GB"/>
              </w:rPr>
            </w:pPr>
            <w:r w:rsidRPr="0010526A">
              <w:rPr>
                <w:lang w:val="en-GB"/>
              </w:rPr>
              <w:t xml:space="preserve">6.4. </w:t>
            </w:r>
            <w:r w:rsidR="005B666D" w:rsidRPr="0010526A">
              <w:rPr>
                <w:lang w:val="en-GB"/>
              </w:rPr>
              <w:t>Angajarea forţei de muncă pe bază de a</w:t>
            </w:r>
            <w:r w:rsidR="003D06D0" w:rsidRPr="0010526A">
              <w:rPr>
                <w:lang w:val="en-GB"/>
              </w:rPr>
              <w:t>cord nu este considerată</w:t>
            </w:r>
            <w:r w:rsidR="005B666D" w:rsidRPr="0010526A">
              <w:rPr>
                <w:lang w:val="en-GB"/>
              </w:rPr>
              <w:t xml:space="preserve"> obiectul unei subcontractări.</w:t>
            </w:r>
          </w:p>
          <w:p w14:paraId="04191B6B" w14:textId="77777777" w:rsidR="00684D44" w:rsidRPr="0010526A" w:rsidRDefault="00684D44" w:rsidP="00204B6F">
            <w:pPr>
              <w:pStyle w:val="NormalWeb"/>
              <w:tabs>
                <w:tab w:val="left" w:pos="142"/>
                <w:tab w:val="left" w:pos="284"/>
              </w:tabs>
              <w:spacing w:line="276" w:lineRule="auto"/>
              <w:ind w:firstLine="0"/>
              <w:rPr>
                <w:lang w:val="en-GB"/>
              </w:rPr>
            </w:pPr>
          </w:p>
          <w:p w14:paraId="523D9CE1" w14:textId="77777777" w:rsidR="00BE5A1E" w:rsidRPr="00FF430B" w:rsidRDefault="00BE5A1E" w:rsidP="00204B6F">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204B6F">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204B6F">
            <w:pPr>
              <w:tabs>
                <w:tab w:val="left" w:pos="2385"/>
              </w:tabs>
              <w:jc w:val="both"/>
            </w:pPr>
          </w:p>
          <w:p w14:paraId="105ACBCA" w14:textId="77777777" w:rsidR="00460653" w:rsidRPr="00FF430B" w:rsidRDefault="00BE5A1E" w:rsidP="00204B6F">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0526A" w:rsidRDefault="00BE5A1E" w:rsidP="00204B6F">
            <w:pPr>
              <w:pStyle w:val="NormalWeb"/>
              <w:tabs>
                <w:tab w:val="left" w:pos="0"/>
              </w:tabs>
              <w:spacing w:line="276" w:lineRule="auto"/>
              <w:ind w:firstLine="0"/>
              <w:rPr>
                <w:lang w:val="en-GB"/>
              </w:rPr>
            </w:pPr>
            <w:r w:rsidRPr="0010526A">
              <w:rPr>
                <w:lang w:val="en-GB"/>
              </w:rPr>
              <w:t xml:space="preserve">8.1. </w:t>
            </w:r>
            <w:r w:rsidR="00460653" w:rsidRPr="0010526A">
              <w:rPr>
                <w:lang w:val="en-GB"/>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6DB5E590" w:rsidR="00460653" w:rsidRPr="0010526A" w:rsidRDefault="00BE5A1E" w:rsidP="00204B6F">
            <w:pPr>
              <w:pStyle w:val="NormalWeb"/>
              <w:tabs>
                <w:tab w:val="left" w:pos="284"/>
              </w:tabs>
              <w:spacing w:line="276" w:lineRule="auto"/>
              <w:ind w:firstLine="0"/>
              <w:rPr>
                <w:lang w:val="en-GB"/>
              </w:rPr>
            </w:pPr>
            <w:r w:rsidRPr="0010526A">
              <w:rPr>
                <w:lang w:val="en-GB"/>
              </w:rPr>
              <w:t>8.2</w:t>
            </w:r>
            <w:r w:rsidR="00D05A94" w:rsidRPr="0010526A">
              <w:rPr>
                <w:lang w:val="en-GB"/>
              </w:rPr>
              <w:t>.</w:t>
            </w:r>
            <w:r w:rsidR="008F260E">
              <w:rPr>
                <w:lang w:val="en-GB"/>
              </w:rPr>
              <w:t xml:space="preserve"> </w:t>
            </w:r>
            <w:r w:rsidR="00460653" w:rsidRPr="0010526A">
              <w:rPr>
                <w:lang w:val="en-GB"/>
              </w:rPr>
              <w:t>Costul</w:t>
            </w:r>
            <w:r w:rsidR="008F260E">
              <w:rPr>
                <w:lang w:val="en-GB"/>
              </w:rPr>
              <w:t xml:space="preserve"> </w:t>
            </w:r>
            <w:r w:rsidR="00460653" w:rsidRPr="0010526A">
              <w:rPr>
                <w:lang w:val="en-GB"/>
              </w:rPr>
              <w:t xml:space="preserve">probelor şi încercărilor va fi suportat de Antreprenor, dacă acesta este prevăzut îndocumentaţie, în caz contrar cheltuielile vor fi suportate de Beneficiar. </w:t>
            </w:r>
          </w:p>
          <w:p w14:paraId="07429815" w14:textId="77777777" w:rsidR="00460653" w:rsidRPr="00705973" w:rsidRDefault="00BE5A1E" w:rsidP="00204B6F">
            <w:pPr>
              <w:pStyle w:val="NormalWeb"/>
              <w:tabs>
                <w:tab w:val="left" w:pos="284"/>
              </w:tabs>
              <w:spacing w:line="276" w:lineRule="auto"/>
              <w:ind w:firstLine="0"/>
              <w:rPr>
                <w:lang w:val="en-US"/>
              </w:rPr>
            </w:pPr>
            <w:r w:rsidRPr="0010526A">
              <w:rPr>
                <w:lang w:val="en-GB"/>
              </w:rPr>
              <w:lastRenderedPageBreak/>
              <w:t xml:space="preserve">8.3. </w:t>
            </w:r>
            <w:r w:rsidR="00460653" w:rsidRPr="0010526A">
              <w:rPr>
                <w:lang w:val="en-GB"/>
              </w:rPr>
              <w:t>Probele neprevăzute şi comandate de Beneficiar pentru verificarea unor lucrări sau materiale puse în</w:t>
            </w:r>
            <w:r w:rsidR="005D4B79" w:rsidRPr="0010526A">
              <w:rPr>
                <w:lang w:val="en-GB"/>
              </w:rPr>
              <w:t xml:space="preserve"> </w:t>
            </w:r>
            <w:r w:rsidR="00460653" w:rsidRPr="0010526A">
              <w:rPr>
                <w:lang w:val="en-GB"/>
              </w:rPr>
              <w:t>operă vor fi suportate de Antreprenor, dacă s</w:t>
            </w:r>
            <w:r w:rsidR="003D06D0" w:rsidRPr="0010526A">
              <w:rPr>
                <w:lang w:val="en-GB"/>
              </w:rPr>
              <w:t>e dovedeşte că materialele nu su</w:t>
            </w:r>
            <w:r w:rsidR="00460653" w:rsidRPr="0010526A">
              <w:rPr>
                <w:lang w:val="en-GB"/>
              </w:rPr>
              <w:t xml:space="preserve">nt corespunzător calitative sau manopera nu este în conformitate cu prevederile contractului. </w:t>
            </w:r>
            <w:r w:rsidR="00460653" w:rsidRPr="00705973">
              <w:rPr>
                <w:lang w:val="en-US"/>
              </w:rPr>
              <w:t xml:space="preserve">În caz contrar, Beneficiarul va suporta aceste cheltuieli. </w:t>
            </w:r>
          </w:p>
          <w:p w14:paraId="20D122B7" w14:textId="77777777" w:rsidR="00460653" w:rsidRPr="0010526A" w:rsidRDefault="00D05A94" w:rsidP="008F260E">
            <w:pPr>
              <w:pStyle w:val="NormalWeb"/>
              <w:tabs>
                <w:tab w:val="left" w:pos="284"/>
              </w:tabs>
              <w:spacing w:line="276" w:lineRule="auto"/>
              <w:ind w:firstLine="0"/>
              <w:rPr>
                <w:lang w:val="en-GB"/>
              </w:rPr>
            </w:pPr>
            <w:r w:rsidRPr="0010526A">
              <w:rPr>
                <w:lang w:val="en-GB"/>
              </w:rPr>
              <w:t xml:space="preserve">8.4. </w:t>
            </w:r>
            <w:r w:rsidR="00460653" w:rsidRPr="0010526A">
              <w:rPr>
                <w:lang w:val="en-GB"/>
              </w:rPr>
              <w:t>Beneficiarul, proiectantul sau orice altă persoană autorizată de aceştia au acces tot timpul la lucrări pe şantier</w:t>
            </w:r>
            <w:r w:rsidR="005D4B79" w:rsidRPr="0010526A">
              <w:rPr>
                <w:lang w:val="en-GB"/>
              </w:rPr>
              <w:t xml:space="preserve"> </w:t>
            </w:r>
            <w:r w:rsidR="00460653" w:rsidRPr="0010526A">
              <w:rPr>
                <w:lang w:val="en-GB"/>
              </w:rPr>
              <w:t xml:space="preserve">şi în locurile unde se pregăteşte lucrarea, în depozite de materiale prefabricate etc. </w:t>
            </w:r>
          </w:p>
          <w:p w14:paraId="122D8C18" w14:textId="77777777" w:rsidR="00460653" w:rsidRPr="0010526A" w:rsidRDefault="00D05A94" w:rsidP="008F260E">
            <w:pPr>
              <w:pStyle w:val="NormalWeb"/>
              <w:tabs>
                <w:tab w:val="left" w:pos="284"/>
              </w:tabs>
              <w:spacing w:line="276" w:lineRule="auto"/>
              <w:ind w:firstLine="0"/>
              <w:rPr>
                <w:lang w:val="en-GB"/>
              </w:rPr>
            </w:pPr>
            <w:r w:rsidRPr="0010526A">
              <w:rPr>
                <w:lang w:val="en-GB"/>
              </w:rPr>
              <w:t xml:space="preserve">8.5. </w:t>
            </w:r>
            <w:r w:rsidR="00460653" w:rsidRPr="0010526A">
              <w:rPr>
                <w:lang w:val="en-GB"/>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0526A">
              <w:rPr>
                <w:lang w:val="en-GB"/>
              </w:rPr>
              <w:t>a</w:t>
            </w:r>
            <w:r w:rsidR="00460653" w:rsidRPr="0010526A">
              <w:rPr>
                <w:lang w:val="en-GB"/>
              </w:rPr>
              <w:t xml:space="preserve"> anunţa</w:t>
            </w:r>
            <w:r w:rsidR="00C33344" w:rsidRPr="0010526A">
              <w:rPr>
                <w:lang w:val="en-GB"/>
              </w:rPr>
              <w:t xml:space="preserve"> </w:t>
            </w:r>
            <w:r w:rsidR="00460653" w:rsidRPr="0010526A">
              <w:rPr>
                <w:lang w:val="en-GB"/>
              </w:rPr>
              <w:t>responsabilul tehnic</w:t>
            </w:r>
            <w:r w:rsidR="00183D79" w:rsidRPr="0010526A">
              <w:rPr>
                <w:lang w:val="en-GB"/>
              </w:rPr>
              <w:t xml:space="preserve"> atestat, proiectantul ori de câ</w:t>
            </w:r>
            <w:r w:rsidR="00460653" w:rsidRPr="0010526A">
              <w:rPr>
                <w:lang w:val="en-GB"/>
              </w:rPr>
              <w:t xml:space="preserve">te ori astfel de lucrări, </w:t>
            </w:r>
            <w:r w:rsidR="00183D79" w:rsidRPr="0010526A">
              <w:rPr>
                <w:lang w:val="en-GB"/>
              </w:rPr>
              <w:t>inclusiv fundaţiile clădirii, su</w:t>
            </w:r>
            <w:r w:rsidR="00460653" w:rsidRPr="0010526A">
              <w:rPr>
                <w:lang w:val="en-GB"/>
              </w:rPr>
              <w:t xml:space="preserve">nt gata pentru a fi examinate. Responsabilul tehnic atestat şi proiectantul vor participa la examinarea şi măsurarea lucrărilor. </w:t>
            </w:r>
          </w:p>
          <w:p w14:paraId="78641E60" w14:textId="77777777" w:rsidR="00460653" w:rsidRPr="0010526A" w:rsidRDefault="00D05A94" w:rsidP="008F260E">
            <w:pPr>
              <w:pStyle w:val="NormalWeb"/>
              <w:tabs>
                <w:tab w:val="left" w:pos="284"/>
              </w:tabs>
              <w:spacing w:line="276" w:lineRule="auto"/>
              <w:ind w:firstLine="0"/>
              <w:rPr>
                <w:lang w:val="en-GB"/>
              </w:rPr>
            </w:pPr>
            <w:r w:rsidRPr="0010526A">
              <w:rPr>
                <w:lang w:val="en-GB"/>
              </w:rPr>
              <w:t xml:space="preserve">8.6. </w:t>
            </w:r>
            <w:r w:rsidR="00460653" w:rsidRPr="0010526A">
              <w:rPr>
                <w:lang w:val="en-GB"/>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0526A">
              <w:rPr>
                <w:lang w:val="en-GB"/>
              </w:rPr>
              <w:t xml:space="preserve"> fi suportate de Beneficiar,</w:t>
            </w:r>
            <w:r w:rsidR="00460653" w:rsidRPr="0010526A">
              <w:rPr>
                <w:lang w:val="en-GB"/>
              </w:rPr>
              <w:t xml:space="preserve"> în caz contrar, de Antreprenor. </w:t>
            </w:r>
          </w:p>
          <w:p w14:paraId="33EE48C7" w14:textId="77777777" w:rsidR="00460653" w:rsidRPr="0010526A" w:rsidRDefault="00D05A94" w:rsidP="008F260E">
            <w:pPr>
              <w:pStyle w:val="NormalWeb"/>
              <w:tabs>
                <w:tab w:val="left" w:pos="284"/>
              </w:tabs>
              <w:spacing w:line="276" w:lineRule="auto"/>
              <w:ind w:firstLine="0"/>
              <w:rPr>
                <w:lang w:val="en-GB"/>
              </w:rPr>
            </w:pPr>
            <w:r w:rsidRPr="0010526A">
              <w:rPr>
                <w:lang w:val="en-GB"/>
              </w:rPr>
              <w:t xml:space="preserve">8.7. </w:t>
            </w:r>
            <w:r w:rsidR="00460653" w:rsidRPr="0010526A">
              <w:rPr>
                <w:lang w:val="en-GB"/>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0526A" w:rsidRDefault="00D05A94" w:rsidP="008F260E">
            <w:pPr>
              <w:pStyle w:val="NormalWeb"/>
              <w:tabs>
                <w:tab w:val="left" w:pos="284"/>
              </w:tabs>
              <w:spacing w:line="276" w:lineRule="auto"/>
              <w:ind w:firstLine="0"/>
              <w:rPr>
                <w:lang w:val="en-GB"/>
              </w:rPr>
            </w:pPr>
            <w:r w:rsidRPr="0010526A">
              <w:rPr>
                <w:lang w:val="en-GB"/>
              </w:rPr>
              <w:t xml:space="preserve">8.8. </w:t>
            </w:r>
            <w:r w:rsidR="00460653" w:rsidRPr="0010526A">
              <w:rPr>
                <w:lang w:val="en-GB"/>
              </w:rPr>
              <w:t>Lucrările executate de Antreprenor în afara celor prevăzute în contract sau fără dis</w:t>
            </w:r>
            <w:r w:rsidR="00183D79" w:rsidRPr="0010526A">
              <w:rPr>
                <w:lang w:val="en-GB"/>
              </w:rPr>
              <w:t>poziţia Beneficiarului, precum ș</w:t>
            </w:r>
            <w:r w:rsidR="00460653" w:rsidRPr="0010526A">
              <w:rPr>
                <w:lang w:val="en-GB"/>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77E8ED1" w14:textId="77777777" w:rsidR="0010526A" w:rsidRPr="00690759" w:rsidRDefault="0010526A" w:rsidP="0010526A">
            <w:pPr>
              <w:pStyle w:val="NormalWeb"/>
              <w:tabs>
                <w:tab w:val="left" w:pos="567"/>
              </w:tabs>
              <w:spacing w:line="276" w:lineRule="auto"/>
              <w:ind w:firstLine="0"/>
              <w:rPr>
                <w:lang w:val="ro-RO"/>
              </w:rPr>
            </w:pPr>
            <w:r w:rsidRPr="00F53E1E">
              <w:rPr>
                <w:highlight w:val="yellow"/>
                <w:lang w:val="ro-RO"/>
              </w:rPr>
              <w:t xml:space="preserve">8.9. Lucrările încep după maxim </w:t>
            </w:r>
            <w:r w:rsidRPr="00F53E1E">
              <w:rPr>
                <w:b/>
                <w:highlight w:val="yellow"/>
                <w:lang w:val="ro-RO"/>
              </w:rPr>
              <w:t xml:space="preserve">15 (zece) zile </w:t>
            </w:r>
            <w:r w:rsidRPr="00F53E1E">
              <w:rPr>
                <w:highlight w:val="yellow"/>
                <w:lang w:val="ro-RO"/>
              </w:rPr>
              <w:t>de la semnarea şi înregistrarea contractului în modul corespunzător, primirea ordinului de execuţie emis de Co-investitor, și asigurarea lucrului ritmic, emiterea de către Beneficiar a Autorizației de Construcție, și a actelor permisive.</w:t>
            </w:r>
          </w:p>
          <w:p w14:paraId="0F7D7213" w14:textId="77777777" w:rsidR="00460653" w:rsidRPr="0010526A" w:rsidRDefault="00460653" w:rsidP="00204B6F">
            <w:pPr>
              <w:pStyle w:val="NormalWeb"/>
              <w:tabs>
                <w:tab w:val="left" w:pos="284"/>
                <w:tab w:val="left" w:pos="426"/>
              </w:tabs>
              <w:spacing w:line="276" w:lineRule="auto"/>
              <w:ind w:firstLine="0"/>
              <w:rPr>
                <w:lang w:val="ro-RO"/>
              </w:rPr>
            </w:pPr>
          </w:p>
          <w:p w14:paraId="5A8DF6C0" w14:textId="77777777" w:rsidR="00460653" w:rsidRPr="00FF430B" w:rsidRDefault="00D83EE1" w:rsidP="008F260E">
            <w:pPr>
              <w:pStyle w:val="Listparagraf"/>
              <w:numPr>
                <w:ilvl w:val="0"/>
                <w:numId w:val="0"/>
              </w:numPr>
              <w:tabs>
                <w:tab w:val="clear" w:pos="1134"/>
                <w:tab w:val="left" w:pos="3255"/>
              </w:tabs>
              <w:spacing w:line="276" w:lineRule="auto"/>
              <w:contextualSpacing/>
            </w:pPr>
            <w:r w:rsidRPr="00FF430B">
              <w:rPr>
                <w:b/>
              </w:rPr>
              <w:t xml:space="preserve">9. </w:t>
            </w:r>
            <w:r w:rsidR="00460653" w:rsidRPr="00FF430B">
              <w:rPr>
                <w:b/>
              </w:rPr>
              <w:t>PERIOADA DE GARANŢIE ŞI REMEDIERI ÎN PERIOADA DE GARANŢIE</w:t>
            </w:r>
          </w:p>
          <w:p w14:paraId="13401844" w14:textId="68362EAF" w:rsidR="00460653" w:rsidRPr="0010526A" w:rsidRDefault="00D83EE1" w:rsidP="008F260E">
            <w:pPr>
              <w:pStyle w:val="NormalWeb"/>
              <w:tabs>
                <w:tab w:val="left" w:pos="567"/>
              </w:tabs>
              <w:spacing w:line="276" w:lineRule="auto"/>
              <w:ind w:firstLine="0"/>
              <w:rPr>
                <w:lang w:val="en-GB"/>
              </w:rPr>
            </w:pPr>
            <w:r w:rsidRPr="0010526A">
              <w:rPr>
                <w:lang w:val="en-GB"/>
              </w:rPr>
              <w:t xml:space="preserve">9.1. </w:t>
            </w:r>
            <w:r w:rsidR="00460653" w:rsidRPr="0010526A">
              <w:rPr>
                <w:lang w:val="en-GB"/>
              </w:rPr>
              <w:t>Perioada de garanţie pentru lucrări</w:t>
            </w:r>
            <w:r w:rsidR="007E7963">
              <w:rPr>
                <w:lang w:val="ro-RO"/>
              </w:rPr>
              <w:t xml:space="preserve"> </w:t>
            </w:r>
            <w:r w:rsidR="00460653" w:rsidRPr="0010526A">
              <w:rPr>
                <w:lang w:val="en-GB"/>
              </w:rPr>
              <w:t xml:space="preserve">este </w:t>
            </w:r>
            <w:r w:rsidR="00460653" w:rsidRPr="0010526A">
              <w:rPr>
                <w:highlight w:val="yellow"/>
                <w:lang w:val="en-GB"/>
              </w:rPr>
              <w:t xml:space="preserve">de  </w:t>
            </w:r>
            <w:r w:rsidR="00D379F6" w:rsidRPr="0010526A">
              <w:rPr>
                <w:b/>
                <w:highlight w:val="yellow"/>
                <w:lang w:val="en-GB"/>
              </w:rPr>
              <w:t>___</w:t>
            </w:r>
            <w:r w:rsidR="00460653" w:rsidRPr="0010526A">
              <w:rPr>
                <w:highlight w:val="yellow"/>
                <w:lang w:val="en-GB"/>
              </w:rPr>
              <w:t xml:space="preserve"> ani</w:t>
            </w:r>
            <w:r w:rsidR="00460653" w:rsidRPr="0010526A">
              <w:rPr>
                <w:lang w:val="en-GB"/>
              </w:rPr>
              <w:t xml:space="preserve">. </w:t>
            </w:r>
          </w:p>
          <w:p w14:paraId="1CEFAD7D" w14:textId="77777777" w:rsidR="00460653" w:rsidRPr="0010526A" w:rsidRDefault="00D83EE1" w:rsidP="008F260E">
            <w:pPr>
              <w:pStyle w:val="NormalWeb"/>
              <w:tabs>
                <w:tab w:val="left" w:pos="567"/>
              </w:tabs>
              <w:spacing w:line="276" w:lineRule="auto"/>
              <w:ind w:firstLine="0"/>
              <w:rPr>
                <w:lang w:val="en-GB"/>
              </w:rPr>
            </w:pPr>
            <w:r w:rsidRPr="0010526A">
              <w:rPr>
                <w:lang w:val="en-GB"/>
              </w:rPr>
              <w:t xml:space="preserve">9.2. </w:t>
            </w:r>
            <w:r w:rsidR="00460653" w:rsidRPr="0010526A">
              <w:rPr>
                <w:lang w:val="en-GB"/>
              </w:rPr>
              <w:t xml:space="preserve">Perioada de garanţie </w:t>
            </w:r>
            <w:r w:rsidRPr="0010526A">
              <w:rPr>
                <w:lang w:val="en-GB"/>
              </w:rPr>
              <w:t>începe</w:t>
            </w:r>
            <w:r w:rsidR="00460653" w:rsidRPr="0010526A">
              <w:rPr>
                <w:lang w:val="en-GB"/>
              </w:rPr>
              <w:t xml:space="preserve"> de la data recepţiei la terminarea lucrărilor şip</w:t>
            </w:r>
            <w:r w:rsidRPr="0010526A">
              <w:rPr>
                <w:lang w:val="en-GB"/>
              </w:rPr>
              <w:t>â</w:t>
            </w:r>
            <w:r w:rsidR="00460653" w:rsidRPr="0010526A">
              <w:rPr>
                <w:lang w:val="en-GB"/>
              </w:rPr>
              <w:t xml:space="preserve">nă la expirarea </w:t>
            </w:r>
            <w:r w:rsidR="00D379F6" w:rsidRPr="0010526A">
              <w:rPr>
                <w:lang w:val="en-GB"/>
              </w:rPr>
              <w:t>termenului prevăzut la punctul 9</w:t>
            </w:r>
            <w:r w:rsidR="00460653" w:rsidRPr="0010526A">
              <w:rPr>
                <w:lang w:val="en-GB"/>
              </w:rPr>
              <w:t xml:space="preserve">.1 din prezentul </w:t>
            </w:r>
            <w:r w:rsidR="0001066E" w:rsidRPr="0010526A">
              <w:rPr>
                <w:lang w:val="en-GB"/>
              </w:rPr>
              <w:t>capitol</w:t>
            </w:r>
            <w:r w:rsidR="00460653" w:rsidRPr="0010526A">
              <w:rPr>
                <w:lang w:val="en-GB"/>
              </w:rPr>
              <w:t xml:space="preserve">. </w:t>
            </w:r>
          </w:p>
          <w:p w14:paraId="31DF6482" w14:textId="77777777" w:rsidR="00460653" w:rsidRPr="0010526A" w:rsidRDefault="00D83EE1" w:rsidP="008F260E">
            <w:pPr>
              <w:pStyle w:val="NormalWeb"/>
              <w:tabs>
                <w:tab w:val="left" w:pos="567"/>
              </w:tabs>
              <w:spacing w:line="276" w:lineRule="auto"/>
              <w:ind w:firstLine="0"/>
              <w:rPr>
                <w:lang w:val="en-GB"/>
              </w:rPr>
            </w:pPr>
            <w:r w:rsidRPr="0010526A">
              <w:rPr>
                <w:lang w:val="en-GB"/>
              </w:rPr>
              <w:t xml:space="preserve">9.3. </w:t>
            </w:r>
            <w:r w:rsidR="00460653" w:rsidRPr="0010526A">
              <w:rPr>
                <w:lang w:val="en-GB"/>
              </w:rPr>
              <w:t xml:space="preserve">Antreprenorul are obligaţia ca în perioada de garanţie să înlăture toate defecţiunile ce ţin de nerespectarea clauzelor contractului </w:t>
            </w:r>
            <w:r w:rsidRPr="0010526A">
              <w:rPr>
                <w:lang w:val="en-GB"/>
              </w:rPr>
              <w:t xml:space="preserve">din cont propriu, </w:t>
            </w:r>
            <w:r w:rsidR="00460653" w:rsidRPr="0010526A">
              <w:rPr>
                <w:lang w:val="en-GB"/>
              </w:rPr>
              <w:t xml:space="preserve">în urma unei notificări transmise de către Beneficiar. </w:t>
            </w:r>
          </w:p>
          <w:p w14:paraId="621FAFBC" w14:textId="77777777" w:rsidR="00460653" w:rsidRPr="0010526A" w:rsidRDefault="00460653" w:rsidP="00204B6F">
            <w:pPr>
              <w:pStyle w:val="NormalWeb"/>
              <w:tabs>
                <w:tab w:val="left" w:pos="567"/>
              </w:tabs>
              <w:spacing w:line="276" w:lineRule="auto"/>
              <w:ind w:firstLine="0"/>
              <w:rPr>
                <w:lang w:val="en-GB"/>
              </w:rPr>
            </w:pPr>
          </w:p>
          <w:p w14:paraId="38A345AD" w14:textId="77777777" w:rsidR="008F260E" w:rsidRPr="008F260E" w:rsidRDefault="00D53233" w:rsidP="008F260E">
            <w:pPr>
              <w:tabs>
                <w:tab w:val="left" w:pos="3480"/>
              </w:tabs>
              <w:spacing w:line="276" w:lineRule="auto"/>
              <w:contextualSpacing/>
            </w:pPr>
            <w:r w:rsidRPr="008F260E">
              <w:rPr>
                <w:b/>
              </w:rPr>
              <w:t xml:space="preserve">10. </w:t>
            </w:r>
            <w:r w:rsidR="00460653" w:rsidRPr="008F260E">
              <w:rPr>
                <w:b/>
              </w:rPr>
              <w:t>RĂSPUNDEREA PĂRŢILOR</w:t>
            </w:r>
          </w:p>
          <w:p w14:paraId="0FABA87E" w14:textId="0D741055" w:rsidR="00460653" w:rsidRPr="008F260E" w:rsidRDefault="00D53233" w:rsidP="008F260E">
            <w:pPr>
              <w:pStyle w:val="Listparagraf"/>
              <w:numPr>
                <w:ilvl w:val="0"/>
                <w:numId w:val="0"/>
              </w:numPr>
              <w:tabs>
                <w:tab w:val="clear" w:pos="1134"/>
                <w:tab w:val="left" w:pos="3480"/>
              </w:tabs>
              <w:spacing w:line="276" w:lineRule="auto"/>
              <w:contextualSpacing/>
            </w:pPr>
            <w:r w:rsidRPr="008F260E">
              <w:rPr>
                <w:lang w:val="en-GB"/>
              </w:rPr>
              <w:t xml:space="preserve">10.1. </w:t>
            </w:r>
            <w:r w:rsidR="00460653" w:rsidRPr="008F260E">
              <w:rPr>
                <w:lang w:val="en-GB"/>
              </w:rPr>
              <w:t>Părţile  poartă răspundere pentru neexecutarea sau executarea necorespunzătoare a obligaţiilor  prevăzute de prezentul contract în conformitate cu legislaţia  Republicii Moldova.</w:t>
            </w:r>
          </w:p>
          <w:p w14:paraId="476BB321"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10.2. </w:t>
            </w:r>
            <w:r w:rsidR="00460653" w:rsidRPr="0010526A">
              <w:rPr>
                <w:lang w:val="en-GB"/>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0526A" w:rsidRDefault="00D53233" w:rsidP="008F260E">
            <w:pPr>
              <w:pStyle w:val="NormalWeb"/>
              <w:tabs>
                <w:tab w:val="left" w:pos="567"/>
              </w:tabs>
              <w:spacing w:line="276" w:lineRule="auto"/>
              <w:ind w:firstLine="0"/>
              <w:rPr>
                <w:lang w:val="en-GB"/>
              </w:rPr>
            </w:pPr>
            <w:r w:rsidRPr="0010526A">
              <w:rPr>
                <w:lang w:val="en-GB"/>
              </w:rPr>
              <w:lastRenderedPageBreak/>
              <w:t xml:space="preserve">10.3. </w:t>
            </w:r>
            <w:r w:rsidR="00460653" w:rsidRPr="0010526A">
              <w:rPr>
                <w:lang w:val="en-GB"/>
              </w:rPr>
              <w:t>Membrii asocierii își păstrează individualitatea ca subiecți de drept, însă sunt obligați să răspundă solidar față de autoritate</w:t>
            </w:r>
            <w:r w:rsidRPr="0010526A">
              <w:rPr>
                <w:lang w:val="en-GB"/>
              </w:rPr>
              <w:t>a</w:t>
            </w:r>
            <w:r w:rsidR="00460653" w:rsidRPr="0010526A">
              <w:rPr>
                <w:lang w:val="en-GB"/>
              </w:rPr>
              <w:t xml:space="preserve"> contractantă pentru modul de îndeplinire a obligațiilor contractuale.</w:t>
            </w:r>
          </w:p>
          <w:p w14:paraId="377C0C33"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10.4. </w:t>
            </w:r>
            <w:r w:rsidR="00460653" w:rsidRPr="0010526A">
              <w:rPr>
                <w:lang w:val="en-GB"/>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10.5. </w:t>
            </w:r>
            <w:r w:rsidR="00460653" w:rsidRPr="0010526A">
              <w:rPr>
                <w:lang w:val="en-GB"/>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10.6. </w:t>
            </w:r>
            <w:r w:rsidR="00460653" w:rsidRPr="0010526A">
              <w:rPr>
                <w:lang w:val="en-GB"/>
              </w:rPr>
              <w:t>Antreprenorul trebuie să asigure lucrările executate şi dotările pe care le are la dispoziţie împotriva degradări</w:t>
            </w:r>
            <w:r w:rsidR="00183D79" w:rsidRPr="0010526A">
              <w:rPr>
                <w:lang w:val="en-GB"/>
              </w:rPr>
              <w:t>i şi furturilor pâ</w:t>
            </w:r>
            <w:r w:rsidR="00460653" w:rsidRPr="0010526A">
              <w:rPr>
                <w:lang w:val="en-GB"/>
              </w:rPr>
              <w:t>nă la predarea lucrărilor către Beneficiar. El trebuie să ia măsuri de protecţie contra degradării lucrării datorită acţiunilor atmosferice şi a apei şi să îndepărteze zăpada şi</w:t>
            </w:r>
            <w:r w:rsidR="00C33344" w:rsidRPr="0010526A">
              <w:rPr>
                <w:lang w:val="en-GB"/>
              </w:rPr>
              <w:t xml:space="preserve"> </w:t>
            </w:r>
            <w:r w:rsidR="00460653" w:rsidRPr="0010526A">
              <w:rPr>
                <w:lang w:val="en-GB"/>
              </w:rPr>
              <w:t xml:space="preserve">gheaţa. </w:t>
            </w:r>
          </w:p>
          <w:p w14:paraId="399BD9F0"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10.7. </w:t>
            </w:r>
            <w:r w:rsidR="00460653" w:rsidRPr="0010526A">
              <w:rPr>
                <w:lang w:val="en-GB"/>
              </w:rPr>
              <w:t>Dacă nerespectarea de către Antreprenorul a prevederilor oricărui regulament sau hotărâri ale autorităţilor</w:t>
            </w:r>
            <w:r w:rsidR="00C33344" w:rsidRPr="0010526A">
              <w:rPr>
                <w:lang w:val="en-GB"/>
              </w:rPr>
              <w:t xml:space="preserve"> </w:t>
            </w:r>
            <w:r w:rsidR="00460653" w:rsidRPr="0010526A">
              <w:rPr>
                <w:lang w:val="en-GB"/>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10.8. </w:t>
            </w:r>
            <w:r w:rsidR="00460653" w:rsidRPr="0010526A">
              <w:rPr>
                <w:lang w:val="en-GB"/>
              </w:rPr>
              <w:t>Dacă motivele const</w:t>
            </w:r>
            <w:r w:rsidR="00183D79" w:rsidRPr="0010526A">
              <w:rPr>
                <w:lang w:val="en-GB"/>
              </w:rPr>
              <w:t>rângerii sau ale întreruperii su</w:t>
            </w:r>
            <w:r w:rsidR="00460653" w:rsidRPr="0010526A">
              <w:rPr>
                <w:lang w:val="en-GB"/>
              </w:rPr>
              <w:t xml:space="preserve">nt imputabile uneia dintre părţile contractante, atunci cealaltă parte poate emite pretenţii privind despăgubirea pentru daunele intervenite şi care pot fi dovedite. </w:t>
            </w:r>
          </w:p>
          <w:p w14:paraId="692C1133"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10.9. </w:t>
            </w:r>
            <w:r w:rsidR="00460653" w:rsidRPr="0010526A">
              <w:rPr>
                <w:lang w:val="en-GB"/>
              </w:rPr>
              <w:t>Dacă întârzierea în execu</w:t>
            </w:r>
            <w:r w:rsidR="0001066E" w:rsidRPr="0010526A">
              <w:rPr>
                <w:lang w:val="en-GB"/>
              </w:rPr>
              <w:t xml:space="preserve">ţia lucrărilor este </w:t>
            </w:r>
            <w:r w:rsidR="001278C6" w:rsidRPr="0010526A">
              <w:rPr>
                <w:lang w:val="en-GB"/>
              </w:rPr>
              <w:t>din</w:t>
            </w:r>
            <w:r w:rsidR="0001066E" w:rsidRPr="0010526A">
              <w:rPr>
                <w:lang w:val="en-GB"/>
              </w:rPr>
              <w:t xml:space="preserve"> culpa uneia</w:t>
            </w:r>
            <w:r w:rsidR="00460653" w:rsidRPr="0010526A">
              <w:rPr>
                <w:lang w:val="en-GB"/>
              </w:rPr>
              <w:t xml:space="preserve"> din</w:t>
            </w:r>
            <w:r w:rsidR="0001066E" w:rsidRPr="0010526A">
              <w:rPr>
                <w:lang w:val="en-GB"/>
              </w:rPr>
              <w:t>tre</w:t>
            </w:r>
            <w:r w:rsidR="00460653" w:rsidRPr="0010526A">
              <w:rPr>
                <w:lang w:val="en-GB"/>
              </w:rPr>
              <w:t xml:space="preserve"> părţi</w:t>
            </w:r>
            <w:r w:rsidR="0001066E" w:rsidRPr="0010526A">
              <w:rPr>
                <w:lang w:val="en-GB"/>
              </w:rPr>
              <w:t>le contractante</w:t>
            </w:r>
            <w:r w:rsidR="00460653" w:rsidRPr="0010526A">
              <w:rPr>
                <w:lang w:val="en-GB"/>
              </w:rPr>
              <w:t>, partea culpabilă va plăti celeilalte părţi penalizări</w:t>
            </w:r>
            <w:r w:rsidR="0001066E" w:rsidRPr="0010526A">
              <w:rPr>
                <w:lang w:val="en-GB"/>
              </w:rPr>
              <w:t xml:space="preserve"> şi/sau despăgubiri în cuantum de la 0,01% până la 0,1%</w:t>
            </w:r>
            <w:r w:rsidR="00460653" w:rsidRPr="0010526A">
              <w:rPr>
                <w:lang w:val="en-GB"/>
              </w:rPr>
              <w:t xml:space="preserve"> din valoarea lucrărilor </w:t>
            </w:r>
            <w:r w:rsidR="00D74B95" w:rsidRPr="0010526A">
              <w:rPr>
                <w:lang w:val="en-GB"/>
              </w:rPr>
              <w:t>rămase</w:t>
            </w:r>
            <w:r w:rsidR="00460653" w:rsidRPr="0010526A">
              <w:rPr>
                <w:lang w:val="en-GB"/>
              </w:rPr>
              <w:t xml:space="preserve">de executat/neonorate pentru fiecare zi de întârziere. Penalizarea devine operantă în momentul în care partea </w:t>
            </w:r>
            <w:r w:rsidR="00BB2CB2" w:rsidRPr="0010526A">
              <w:rPr>
                <w:lang w:val="en-GB"/>
              </w:rPr>
              <w:t>î</w:t>
            </w:r>
            <w:r w:rsidR="00460653" w:rsidRPr="0010526A">
              <w:rPr>
                <w:lang w:val="en-GB"/>
              </w:rPr>
              <w:t xml:space="preserve">nculpă a intrat în întârziere. </w:t>
            </w:r>
          </w:p>
          <w:p w14:paraId="5A9CC6A4" w14:textId="77777777" w:rsidR="00460653" w:rsidRPr="0010526A" w:rsidRDefault="00D53233" w:rsidP="008F260E">
            <w:pPr>
              <w:pStyle w:val="NormalWeb"/>
              <w:tabs>
                <w:tab w:val="left" w:pos="567"/>
                <w:tab w:val="left" w:pos="1890"/>
              </w:tabs>
              <w:spacing w:line="276" w:lineRule="auto"/>
              <w:ind w:firstLine="0"/>
              <w:rPr>
                <w:lang w:val="en-GB"/>
              </w:rPr>
            </w:pPr>
            <w:r w:rsidRPr="0010526A">
              <w:rPr>
                <w:lang w:val="en-GB"/>
              </w:rPr>
              <w:t xml:space="preserve">10.10. </w:t>
            </w:r>
            <w:r w:rsidR="00460653" w:rsidRPr="0010526A">
              <w:rPr>
                <w:lang w:val="en-GB"/>
              </w:rPr>
              <w:t>Beneficiarul nu va fi responsabil pentru nici un fel de daune</w:t>
            </w:r>
            <w:r w:rsidR="00C33344" w:rsidRPr="0010526A">
              <w:rPr>
                <w:lang w:val="en-GB"/>
              </w:rPr>
              <w:t>-</w:t>
            </w:r>
            <w:r w:rsidR="00460653" w:rsidRPr="0010526A">
              <w:rPr>
                <w:lang w:val="en-GB"/>
              </w:rPr>
              <w:t>interese, compensaţii plătibile conform prevederilor legale, în privinţa sau ca urmare a unui accident sau prejudiciu adus unui muncitor sau altei persoane angajate de Antreprenor, cu excepţia unui accident sau prejudiciu rezult</w:t>
            </w:r>
            <w:r w:rsidR="00D74B95" w:rsidRPr="0010526A">
              <w:rPr>
                <w:lang w:val="en-GB"/>
              </w:rPr>
              <w:t>î</w:t>
            </w:r>
            <w:r w:rsidR="00460653" w:rsidRPr="0010526A">
              <w:rPr>
                <w:lang w:val="en-GB"/>
              </w:rPr>
              <w:t>nd din vina Beneficiarului, a agenţilor sau a angajaţilor acestora.</w:t>
            </w:r>
          </w:p>
          <w:p w14:paraId="4B7D57BF" w14:textId="77777777" w:rsidR="00460653" w:rsidRPr="0010526A" w:rsidRDefault="00D53233" w:rsidP="008F260E">
            <w:pPr>
              <w:pStyle w:val="NormalWeb"/>
              <w:tabs>
                <w:tab w:val="left" w:pos="567"/>
                <w:tab w:val="left" w:pos="1890"/>
              </w:tabs>
              <w:spacing w:line="276" w:lineRule="auto"/>
              <w:ind w:firstLine="0"/>
              <w:rPr>
                <w:lang w:val="en-GB"/>
              </w:rPr>
            </w:pPr>
            <w:r w:rsidRPr="0010526A">
              <w:rPr>
                <w:lang w:val="en-GB"/>
              </w:rPr>
              <w:t xml:space="preserve">10.11. </w:t>
            </w:r>
            <w:r w:rsidR="00460653" w:rsidRPr="0010526A">
              <w:rPr>
                <w:lang w:val="en-GB"/>
              </w:rPr>
              <w:t>Antreprenorul şi subantreprenorii răspund soli</w:t>
            </w:r>
            <w:r w:rsidR="00DA1062" w:rsidRPr="0010526A">
              <w:rPr>
                <w:lang w:val="en-GB"/>
              </w:rPr>
              <w:t>dar pentru neexecutarea obligaț</w:t>
            </w:r>
            <w:r w:rsidR="00460653" w:rsidRPr="0010526A">
              <w:rPr>
                <w:lang w:val="en-GB"/>
              </w:rPr>
              <w:t>iil</w:t>
            </w:r>
            <w:r w:rsidR="00BB2CB2" w:rsidRPr="0010526A">
              <w:rPr>
                <w:lang w:val="en-GB"/>
              </w:rPr>
              <w:t>or</w:t>
            </w:r>
            <w:r w:rsidR="00460653" w:rsidRPr="0010526A">
              <w:rPr>
                <w:lang w:val="en-GB"/>
              </w:rPr>
              <w:t xml:space="preserve"> contractuale.</w:t>
            </w:r>
          </w:p>
          <w:p w14:paraId="229C0FE2" w14:textId="77777777" w:rsidR="00460653" w:rsidRPr="0010526A" w:rsidRDefault="00460653" w:rsidP="00204B6F">
            <w:pPr>
              <w:pStyle w:val="NormalWeb"/>
              <w:tabs>
                <w:tab w:val="left" w:pos="567"/>
                <w:tab w:val="left" w:pos="1890"/>
              </w:tabs>
              <w:spacing w:line="276" w:lineRule="auto"/>
              <w:ind w:firstLine="0"/>
              <w:rPr>
                <w:lang w:val="en-GB"/>
              </w:rPr>
            </w:pPr>
          </w:p>
          <w:p w14:paraId="581A0E3E" w14:textId="77777777" w:rsidR="00460653" w:rsidRPr="00FF430B" w:rsidRDefault="00D53233" w:rsidP="008F260E">
            <w:pPr>
              <w:pStyle w:val="Listparagraf"/>
              <w:numPr>
                <w:ilvl w:val="0"/>
                <w:numId w:val="0"/>
              </w:numPr>
              <w:tabs>
                <w:tab w:val="clear" w:pos="1134"/>
                <w:tab w:val="left" w:pos="3465"/>
              </w:tabs>
              <w:spacing w:line="276" w:lineRule="auto"/>
              <w:contextualSpacing/>
            </w:pPr>
            <w:r w:rsidRPr="00FF430B">
              <w:rPr>
                <w:b/>
              </w:rPr>
              <w:t xml:space="preserve">11. </w:t>
            </w:r>
            <w:r w:rsidR="00460653" w:rsidRPr="00FF430B">
              <w:rPr>
                <w:b/>
              </w:rPr>
              <w:t>SOLUŢIONAREA LITIGIILOR</w:t>
            </w:r>
          </w:p>
          <w:p w14:paraId="7AA142C0" w14:textId="77777777" w:rsidR="00460653" w:rsidRPr="00FF430B" w:rsidRDefault="00D53233" w:rsidP="008F260E">
            <w:pPr>
              <w:pStyle w:val="Listparagraf"/>
              <w:numPr>
                <w:ilvl w:val="0"/>
                <w:numId w:val="0"/>
              </w:numPr>
              <w:tabs>
                <w:tab w:val="clear" w:pos="1134"/>
                <w:tab w:val="left" w:pos="567"/>
              </w:tabs>
              <w:spacing w:line="276" w:lineRule="auto"/>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204B6F">
            <w:pPr>
              <w:tabs>
                <w:tab w:val="left" w:pos="567"/>
              </w:tabs>
              <w:jc w:val="both"/>
            </w:pPr>
          </w:p>
          <w:p w14:paraId="41B35CCC" w14:textId="77777777" w:rsidR="00460653" w:rsidRPr="00FF430B" w:rsidRDefault="00D53233" w:rsidP="008F260E">
            <w:pPr>
              <w:pStyle w:val="Listparagraf"/>
              <w:numPr>
                <w:ilvl w:val="0"/>
                <w:numId w:val="0"/>
              </w:numPr>
              <w:tabs>
                <w:tab w:val="clear" w:pos="1134"/>
                <w:tab w:val="left" w:pos="3825"/>
              </w:tabs>
              <w:spacing w:line="276" w:lineRule="auto"/>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0526A" w:rsidRDefault="00D53233" w:rsidP="00204B6F">
            <w:pPr>
              <w:pStyle w:val="NormalWeb"/>
              <w:tabs>
                <w:tab w:val="left" w:pos="567"/>
              </w:tabs>
              <w:spacing w:line="276" w:lineRule="auto"/>
              <w:ind w:firstLine="0"/>
              <w:rPr>
                <w:lang w:val="en-GB"/>
              </w:rPr>
            </w:pPr>
            <w:r w:rsidRPr="0010526A">
              <w:rPr>
                <w:lang w:val="en-GB"/>
              </w:rPr>
              <w:t xml:space="preserve">12.1. </w:t>
            </w:r>
            <w:r w:rsidR="00460653" w:rsidRPr="0010526A">
              <w:rPr>
                <w:lang w:val="en-GB"/>
              </w:rPr>
              <w:t xml:space="preserve">Antreprenorul poate cere </w:t>
            </w:r>
            <w:r w:rsidR="00BB2CB2" w:rsidRPr="0010526A">
              <w:rPr>
                <w:lang w:val="en-GB"/>
              </w:rPr>
              <w:t>rezoluțiunea</w:t>
            </w:r>
            <w:r w:rsidR="0001066E" w:rsidRPr="0010526A">
              <w:rPr>
                <w:lang w:val="en-GB"/>
              </w:rPr>
              <w:t xml:space="preserve"> </w:t>
            </w:r>
            <w:r w:rsidR="00460653" w:rsidRPr="0010526A">
              <w:rPr>
                <w:lang w:val="en-GB"/>
              </w:rPr>
              <w:t xml:space="preserve">contractului, dacă: </w:t>
            </w:r>
          </w:p>
          <w:p w14:paraId="117B6CBC" w14:textId="77777777" w:rsidR="00460653" w:rsidRPr="00FF430B" w:rsidRDefault="00D53233" w:rsidP="008F260E">
            <w:pPr>
              <w:tabs>
                <w:tab w:val="left" w:pos="1276"/>
              </w:tabs>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8F260E">
            <w:pPr>
              <w:tabs>
                <w:tab w:val="left" w:pos="1276"/>
              </w:tabs>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8F260E">
            <w:pPr>
              <w:tabs>
                <w:tab w:val="left" w:pos="1276"/>
              </w:tabs>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0526A" w:rsidRDefault="00D53233" w:rsidP="008F260E">
            <w:pPr>
              <w:pStyle w:val="NormalWeb"/>
              <w:tabs>
                <w:tab w:val="left" w:pos="567"/>
              </w:tabs>
              <w:spacing w:line="276" w:lineRule="auto"/>
              <w:ind w:firstLine="0"/>
              <w:rPr>
                <w:lang w:val="en-GB"/>
              </w:rPr>
            </w:pPr>
            <w:r w:rsidRPr="0010526A">
              <w:rPr>
                <w:lang w:val="en-GB"/>
              </w:rPr>
              <w:t xml:space="preserve">12.2. </w:t>
            </w:r>
            <w:r w:rsidR="00460653" w:rsidRPr="0010526A">
              <w:rPr>
                <w:lang w:val="en-GB"/>
              </w:rPr>
              <w:t xml:space="preserve">Beneficiarul poate cere </w:t>
            </w:r>
            <w:r w:rsidR="00BB2CB2" w:rsidRPr="0010526A">
              <w:rPr>
                <w:lang w:val="en-GB"/>
              </w:rPr>
              <w:t>rezoluțiunea</w:t>
            </w:r>
            <w:r w:rsidR="00C33344" w:rsidRPr="0010526A">
              <w:rPr>
                <w:lang w:val="en-GB"/>
              </w:rPr>
              <w:t xml:space="preserve"> </w:t>
            </w:r>
            <w:r w:rsidR="00460653" w:rsidRPr="0010526A">
              <w:rPr>
                <w:lang w:val="en-GB"/>
              </w:rPr>
              <w:t xml:space="preserve">contractului, dacă: </w:t>
            </w:r>
          </w:p>
          <w:p w14:paraId="42D1FABA" w14:textId="77777777" w:rsidR="00460653" w:rsidRPr="00FF430B" w:rsidRDefault="007323B6" w:rsidP="008F260E">
            <w:pPr>
              <w:pStyle w:val="Listparagraf"/>
              <w:numPr>
                <w:ilvl w:val="0"/>
                <w:numId w:val="0"/>
              </w:numPr>
              <w:tabs>
                <w:tab w:val="clear" w:pos="1134"/>
                <w:tab w:val="left" w:pos="1276"/>
              </w:tabs>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8F260E">
            <w:pPr>
              <w:pStyle w:val="Listparagraf"/>
              <w:numPr>
                <w:ilvl w:val="0"/>
                <w:numId w:val="0"/>
              </w:numPr>
              <w:tabs>
                <w:tab w:val="clear" w:pos="1134"/>
                <w:tab w:val="left" w:pos="1276"/>
              </w:tabs>
              <w:contextualSpacing/>
            </w:pPr>
            <w:r w:rsidRPr="00FF430B">
              <w:lastRenderedPageBreak/>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8F260E">
            <w:pPr>
              <w:pStyle w:val="Listparagraf"/>
              <w:numPr>
                <w:ilvl w:val="0"/>
                <w:numId w:val="0"/>
              </w:numPr>
              <w:tabs>
                <w:tab w:val="clear" w:pos="1134"/>
                <w:tab w:val="left" w:pos="1276"/>
              </w:tabs>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731BDC74" w14:textId="77777777" w:rsidR="008F260E" w:rsidRDefault="007323B6" w:rsidP="008F260E">
            <w:pPr>
              <w:pStyle w:val="Listparagraf"/>
              <w:numPr>
                <w:ilvl w:val="0"/>
                <w:numId w:val="0"/>
              </w:numPr>
              <w:tabs>
                <w:tab w:val="clear" w:pos="1134"/>
                <w:tab w:val="left" w:pos="1276"/>
              </w:tabs>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2D6E14AC" w:rsidR="00460653" w:rsidRPr="008F260E" w:rsidRDefault="007323B6" w:rsidP="008F260E">
            <w:pPr>
              <w:pStyle w:val="Listparagraf"/>
              <w:numPr>
                <w:ilvl w:val="0"/>
                <w:numId w:val="0"/>
              </w:numPr>
              <w:tabs>
                <w:tab w:val="clear" w:pos="1134"/>
                <w:tab w:val="left" w:pos="1276"/>
              </w:tabs>
              <w:contextualSpacing/>
            </w:pPr>
            <w:r w:rsidRPr="0010526A">
              <w:rPr>
                <w:lang w:val="en-GB"/>
              </w:rPr>
              <w:t xml:space="preserve">12.3. </w:t>
            </w:r>
            <w:r w:rsidR="00460653" w:rsidRPr="0010526A">
              <w:rPr>
                <w:lang w:val="en-GB"/>
              </w:rPr>
              <w:t xml:space="preserve">Contractul se consideră </w:t>
            </w:r>
            <w:r w:rsidR="00BB2CB2" w:rsidRPr="0010526A">
              <w:rPr>
                <w:lang w:val="en-GB"/>
              </w:rPr>
              <w:t>rezolvit</w:t>
            </w:r>
            <w:r w:rsidR="00460653" w:rsidRPr="0010526A">
              <w:rPr>
                <w:lang w:val="en-GB"/>
              </w:rPr>
              <w:t>, dacă partea contractantă va comunica în scris cele</w:t>
            </w:r>
            <w:r w:rsidRPr="0010526A">
              <w:rPr>
                <w:lang w:val="en-GB"/>
              </w:rPr>
              <w:t>i</w:t>
            </w:r>
            <w:r w:rsidR="00460653" w:rsidRPr="0010526A">
              <w:rPr>
                <w:lang w:val="en-GB"/>
              </w:rPr>
              <w:t>lalte părţi contractante în termen de 15 zile motivele indicate la punctele 1</w:t>
            </w:r>
            <w:r w:rsidR="00D379F6" w:rsidRPr="0010526A">
              <w:rPr>
                <w:lang w:val="en-GB"/>
              </w:rPr>
              <w:t>2</w:t>
            </w:r>
            <w:r w:rsidR="00460653" w:rsidRPr="0010526A">
              <w:rPr>
                <w:lang w:val="en-GB"/>
              </w:rPr>
              <w:t>.1 şi 1</w:t>
            </w:r>
            <w:r w:rsidR="00D379F6" w:rsidRPr="0010526A">
              <w:rPr>
                <w:lang w:val="en-GB"/>
              </w:rPr>
              <w:t>2</w:t>
            </w:r>
            <w:r w:rsidR="00460653" w:rsidRPr="0010526A">
              <w:rPr>
                <w:lang w:val="en-GB"/>
              </w:rPr>
              <w:t xml:space="preserve">.2 din prezentul contract.  </w:t>
            </w:r>
          </w:p>
          <w:p w14:paraId="40D783CE" w14:textId="77777777" w:rsidR="00460653" w:rsidRPr="0010526A" w:rsidRDefault="007323B6" w:rsidP="008F260E">
            <w:pPr>
              <w:pStyle w:val="NormalWeb"/>
              <w:tabs>
                <w:tab w:val="left" w:pos="567"/>
              </w:tabs>
              <w:ind w:firstLine="0"/>
              <w:rPr>
                <w:lang w:val="en-GB"/>
              </w:rPr>
            </w:pPr>
            <w:r w:rsidRPr="0010526A">
              <w:rPr>
                <w:lang w:val="en-GB"/>
              </w:rPr>
              <w:t xml:space="preserve">12.4. </w:t>
            </w:r>
            <w:r w:rsidR="00460653" w:rsidRPr="0010526A">
              <w:rPr>
                <w:lang w:val="en-GB"/>
              </w:rPr>
              <w:t xml:space="preserve">Beneficiarul, în caz de </w:t>
            </w:r>
            <w:r w:rsidR="00BB2CB2" w:rsidRPr="0010526A">
              <w:rPr>
                <w:lang w:val="en-GB"/>
              </w:rPr>
              <w:t>rezoluțiune</w:t>
            </w:r>
            <w:r w:rsidR="00460653" w:rsidRPr="0010526A">
              <w:rPr>
                <w:lang w:val="en-GB"/>
              </w:rPr>
              <w:t>a contractului, va convoca comisia de recepţie care va efectua recepţia cantitativă şi calitativ</w:t>
            </w:r>
            <w:r w:rsidR="00D74B95" w:rsidRPr="0010526A">
              <w:rPr>
                <w:lang w:val="en-GB"/>
              </w:rPr>
              <w:t>ă</w:t>
            </w:r>
            <w:r w:rsidR="00460653" w:rsidRPr="0010526A">
              <w:rPr>
                <w:lang w:val="en-GB"/>
              </w:rPr>
              <w:t xml:space="preserve"> a lucrărilor executate</w:t>
            </w:r>
            <w:r w:rsidR="00D74B95" w:rsidRPr="0010526A">
              <w:rPr>
                <w:lang w:val="en-GB"/>
              </w:rPr>
              <w:t>,</w:t>
            </w:r>
            <w:r w:rsidR="00C33344" w:rsidRPr="0010526A">
              <w:rPr>
                <w:lang w:val="en-GB"/>
              </w:rPr>
              <w:t xml:space="preserve"> </w:t>
            </w:r>
            <w:r w:rsidR="00D74B95" w:rsidRPr="0010526A">
              <w:rPr>
                <w:lang w:val="en-GB"/>
              </w:rPr>
              <w:t xml:space="preserve">în maximum 15 zile de la data </w:t>
            </w:r>
            <w:r w:rsidR="00BB2CB2" w:rsidRPr="0010526A">
              <w:rPr>
                <w:lang w:val="en-GB"/>
              </w:rPr>
              <w:t>rezoluțiunii</w:t>
            </w:r>
            <w:r w:rsidR="00C33344" w:rsidRPr="0010526A">
              <w:rPr>
                <w:lang w:val="en-GB"/>
              </w:rPr>
              <w:t xml:space="preserve"> </w:t>
            </w:r>
            <w:r w:rsidR="00D74B95" w:rsidRPr="0010526A">
              <w:rPr>
                <w:lang w:val="en-GB"/>
              </w:rPr>
              <w:t>contractului.</w:t>
            </w:r>
          </w:p>
          <w:p w14:paraId="26E83AD9" w14:textId="77777777" w:rsidR="00460653" w:rsidRPr="0010526A" w:rsidRDefault="007323B6" w:rsidP="008F260E">
            <w:pPr>
              <w:pStyle w:val="NormalWeb"/>
              <w:tabs>
                <w:tab w:val="left" w:pos="567"/>
              </w:tabs>
              <w:ind w:firstLine="0"/>
              <w:rPr>
                <w:lang w:val="en-GB"/>
              </w:rPr>
            </w:pPr>
            <w:r w:rsidRPr="0010526A">
              <w:rPr>
                <w:lang w:val="en-GB"/>
              </w:rPr>
              <w:t xml:space="preserve">12.5. </w:t>
            </w:r>
            <w:r w:rsidR="00460653" w:rsidRPr="0010526A">
              <w:rPr>
                <w:lang w:val="en-GB"/>
              </w:rPr>
              <w:t xml:space="preserve">În cazul </w:t>
            </w:r>
            <w:r w:rsidR="00BB2CB2" w:rsidRPr="0010526A">
              <w:rPr>
                <w:lang w:val="en-GB"/>
              </w:rPr>
              <w:t>rezoluțiunii</w:t>
            </w:r>
            <w:r w:rsidR="00C33344" w:rsidRPr="0010526A">
              <w:rPr>
                <w:lang w:val="en-GB"/>
              </w:rPr>
              <w:t xml:space="preserve"> </w:t>
            </w:r>
            <w:r w:rsidR="00460653" w:rsidRPr="0010526A">
              <w:rPr>
                <w:lang w:val="en-GB"/>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0526A">
              <w:rPr>
                <w:lang w:val="en-GB"/>
              </w:rPr>
              <w:t>rezolvit</w:t>
            </w:r>
            <w:r w:rsidR="00C33344" w:rsidRPr="0010526A">
              <w:rPr>
                <w:lang w:val="en-GB"/>
              </w:rPr>
              <w:t xml:space="preserve"> </w:t>
            </w:r>
            <w:r w:rsidR="00460653" w:rsidRPr="0010526A">
              <w:rPr>
                <w:lang w:val="en-GB"/>
              </w:rPr>
              <w:t xml:space="preserve">contractul. </w:t>
            </w:r>
          </w:p>
          <w:p w14:paraId="36265579" w14:textId="77777777" w:rsidR="00460653" w:rsidRPr="0010526A" w:rsidRDefault="007323B6" w:rsidP="008F260E">
            <w:pPr>
              <w:pStyle w:val="NormalWeb"/>
              <w:tabs>
                <w:tab w:val="left" w:pos="567"/>
              </w:tabs>
              <w:ind w:firstLine="0"/>
              <w:rPr>
                <w:lang w:val="en-GB"/>
              </w:rPr>
            </w:pPr>
            <w:r w:rsidRPr="0010526A">
              <w:rPr>
                <w:lang w:val="en-GB"/>
              </w:rPr>
              <w:t xml:space="preserve">12.6. </w:t>
            </w:r>
            <w:r w:rsidR="00460653" w:rsidRPr="0010526A">
              <w:rPr>
                <w:lang w:val="en-GB"/>
              </w:rPr>
              <w:t>După rez</w:t>
            </w:r>
            <w:r w:rsidR="00892A6D" w:rsidRPr="0010526A">
              <w:rPr>
                <w:lang w:val="en-GB"/>
              </w:rPr>
              <w:t>oluțiunea</w:t>
            </w:r>
            <w:r w:rsidR="00460653" w:rsidRPr="0010526A">
              <w:rPr>
                <w:lang w:val="en-GB"/>
              </w:rPr>
              <w:t xml:space="preserve"> contractului, Beneficiarul poate continua execuţia lucrărilor cu respectarea prevederilor legale. </w:t>
            </w:r>
          </w:p>
          <w:p w14:paraId="77A9D719" w14:textId="77777777" w:rsidR="00E22640" w:rsidRPr="0010526A" w:rsidRDefault="00E22640" w:rsidP="00204B6F">
            <w:pPr>
              <w:pStyle w:val="NormalWeb"/>
              <w:tabs>
                <w:tab w:val="left" w:pos="567"/>
                <w:tab w:val="left" w:pos="2070"/>
              </w:tabs>
              <w:ind w:firstLine="0"/>
              <w:rPr>
                <w:lang w:val="en-GB"/>
              </w:rPr>
            </w:pPr>
            <w:r w:rsidRPr="0010526A">
              <w:rPr>
                <w:lang w:val="en-GB"/>
              </w:rPr>
              <w:t>12.7. Cazuri specifice de încetare a contractului de achiziţii publice:</w:t>
            </w:r>
          </w:p>
          <w:p w14:paraId="49ADD99C" w14:textId="15DBE3A9" w:rsidR="00E22640" w:rsidRPr="0010526A" w:rsidRDefault="00E22640" w:rsidP="00204B6F">
            <w:pPr>
              <w:pStyle w:val="NormalWeb"/>
              <w:tabs>
                <w:tab w:val="left" w:pos="567"/>
                <w:tab w:val="left" w:pos="2070"/>
              </w:tabs>
              <w:ind w:firstLine="0"/>
              <w:rPr>
                <w:lang w:val="en-GB"/>
              </w:rPr>
            </w:pPr>
            <w:r w:rsidRPr="0010526A">
              <w:rPr>
                <w:lang w:val="en-GB"/>
              </w:rPr>
              <w:t xml:space="preserve">     </w:t>
            </w:r>
            <w:r w:rsidR="00F168DC" w:rsidRPr="0010526A">
              <w:rPr>
                <w:lang w:val="en-GB"/>
              </w:rPr>
              <w:t>Beneficiarul</w:t>
            </w:r>
            <w:r w:rsidRPr="0010526A">
              <w:rPr>
                <w:lang w:val="en-GB"/>
              </w:rPr>
              <w:t xml:space="preserve"> are dreptul de a </w:t>
            </w:r>
            <w:r w:rsidR="0060188C" w:rsidRPr="0010526A">
              <w:rPr>
                <w:lang w:val="en-GB"/>
              </w:rPr>
              <w:t>rezolvi</w:t>
            </w:r>
            <w:r w:rsidR="00C33344" w:rsidRPr="0010526A">
              <w:rPr>
                <w:lang w:val="en-GB"/>
              </w:rPr>
              <w:t xml:space="preserve"> </w:t>
            </w:r>
            <w:r w:rsidRPr="0010526A">
              <w:rPr>
                <w:lang w:val="en-GB"/>
              </w:rPr>
              <w:t>unilateral un contract de achiziţii publice în perioada de valabilitate a acestuia în una dintre următoarele situaţii:</w:t>
            </w:r>
          </w:p>
          <w:p w14:paraId="2D821582" w14:textId="57F8FC30" w:rsidR="00E22640" w:rsidRPr="0010526A" w:rsidRDefault="00E22640" w:rsidP="00204B6F">
            <w:pPr>
              <w:pStyle w:val="NormalWeb"/>
              <w:tabs>
                <w:tab w:val="left" w:pos="567"/>
                <w:tab w:val="left" w:pos="2070"/>
              </w:tabs>
              <w:ind w:firstLine="0"/>
              <w:rPr>
                <w:lang w:val="en-GB"/>
              </w:rPr>
            </w:pPr>
            <w:r w:rsidRPr="0010526A">
              <w:rPr>
                <w:lang w:val="en-GB"/>
              </w:rPr>
              <w:t xml:space="preserve">    a) contractantul se afla, la momentul atribuirii lui, în una dintre situaţiile care ar fi determinat excluderea sa din proce</w:t>
            </w:r>
            <w:r w:rsidR="00C33344" w:rsidRPr="0010526A">
              <w:rPr>
                <w:lang w:val="en-GB"/>
              </w:rPr>
              <w:t>dura de atribuire potrivit art.</w:t>
            </w:r>
            <w:r w:rsidR="00DF4DCF" w:rsidRPr="0010526A">
              <w:rPr>
                <w:lang w:val="en-GB"/>
              </w:rPr>
              <w:t xml:space="preserve"> </w:t>
            </w:r>
            <w:r w:rsidRPr="0010526A">
              <w:rPr>
                <w:lang w:val="en-GB"/>
              </w:rPr>
              <w:t>19</w:t>
            </w:r>
            <w:r w:rsidR="00802287" w:rsidRPr="0010526A">
              <w:rPr>
                <w:lang w:val="en-GB"/>
              </w:rPr>
              <w:t xml:space="preserve"> al Legii </w:t>
            </w:r>
            <w:r w:rsidR="0060188C" w:rsidRPr="0010526A">
              <w:rPr>
                <w:lang w:val="en-GB"/>
              </w:rPr>
              <w:t>nr.</w:t>
            </w:r>
            <w:r w:rsidR="00FF5CB2" w:rsidRPr="0010526A">
              <w:rPr>
                <w:lang w:val="en-GB"/>
              </w:rPr>
              <w:t xml:space="preserve"> </w:t>
            </w:r>
            <w:r w:rsidR="00802287" w:rsidRPr="0010526A">
              <w:rPr>
                <w:lang w:val="en-GB"/>
              </w:rPr>
              <w:t>131/2015 privind achizițiile publice</w:t>
            </w:r>
            <w:r w:rsidRPr="0010526A">
              <w:rPr>
                <w:lang w:val="en-GB"/>
              </w:rPr>
              <w:t>;</w:t>
            </w:r>
          </w:p>
          <w:p w14:paraId="727FDBEA" w14:textId="16282731" w:rsidR="00E22640" w:rsidRPr="0010526A" w:rsidRDefault="00E22640" w:rsidP="00204B6F">
            <w:pPr>
              <w:pStyle w:val="NormalWeb"/>
              <w:tabs>
                <w:tab w:val="left" w:pos="567"/>
                <w:tab w:val="left" w:pos="2070"/>
              </w:tabs>
              <w:ind w:firstLine="0"/>
              <w:rPr>
                <w:lang w:val="en-GB"/>
              </w:rPr>
            </w:pPr>
            <w:r w:rsidRPr="0010526A">
              <w:rPr>
                <w:lang w:val="en-GB"/>
              </w:rPr>
              <w:t xml:space="preserve">    b) contractul a făcut obiectul unei modificări substanțiale care necesita o nouă procedură de achiziție publică în conformitate cu art. 76</w:t>
            </w:r>
            <w:r w:rsidR="00802287" w:rsidRPr="0010526A">
              <w:rPr>
                <w:lang w:val="en-GB"/>
              </w:rPr>
              <w:t xml:space="preserve"> al Legii </w:t>
            </w:r>
            <w:r w:rsidR="0060188C" w:rsidRPr="0010526A">
              <w:rPr>
                <w:lang w:val="en-GB"/>
              </w:rPr>
              <w:t>nr.</w:t>
            </w:r>
            <w:r w:rsidR="00DF4DCF" w:rsidRPr="0010526A">
              <w:rPr>
                <w:lang w:val="en-GB"/>
              </w:rPr>
              <w:t xml:space="preserve"> </w:t>
            </w:r>
            <w:r w:rsidR="00802287" w:rsidRPr="0010526A">
              <w:rPr>
                <w:lang w:val="en-GB"/>
              </w:rPr>
              <w:t>131/2015 privind achizițiile publice</w:t>
            </w:r>
            <w:r w:rsidRPr="0010526A">
              <w:rPr>
                <w:lang w:val="en-GB"/>
              </w:rPr>
              <w:t>;</w:t>
            </w:r>
          </w:p>
          <w:p w14:paraId="2E2488FC" w14:textId="1D7433BB" w:rsidR="00E22640" w:rsidRPr="0010526A" w:rsidRDefault="00E22640" w:rsidP="00204B6F">
            <w:pPr>
              <w:pStyle w:val="NormalWeb"/>
              <w:tabs>
                <w:tab w:val="left" w:pos="567"/>
                <w:tab w:val="left" w:pos="2070"/>
              </w:tabs>
              <w:ind w:firstLine="0"/>
              <w:rPr>
                <w:lang w:val="en-GB"/>
              </w:rPr>
            </w:pPr>
            <w:r w:rsidRPr="0010526A">
              <w:rPr>
                <w:lang w:val="en-GB"/>
              </w:rPr>
              <w:t xml:space="preserve">    c) contractul nu ar fi trebuit să fie atribui</w:t>
            </w:r>
            <w:r w:rsidR="00C33344" w:rsidRPr="0010526A">
              <w:rPr>
                <w:lang w:val="en-GB"/>
              </w:rPr>
              <w:t>t contractantului respectiv, avâ</w:t>
            </w:r>
            <w:r w:rsidRPr="0010526A">
              <w:rPr>
                <w:lang w:val="en-GB"/>
              </w:rPr>
              <w:t xml:space="preserve">nd în vedere o încălcare gravă a obligaţiilor ce rezultă din </w:t>
            </w:r>
            <w:r w:rsidR="00802287" w:rsidRPr="0010526A">
              <w:rPr>
                <w:lang w:val="en-GB"/>
              </w:rPr>
              <w:t xml:space="preserve">Legea </w:t>
            </w:r>
            <w:r w:rsidR="0060188C" w:rsidRPr="0010526A">
              <w:rPr>
                <w:lang w:val="en-GB"/>
              </w:rPr>
              <w:t>nr.</w:t>
            </w:r>
            <w:r w:rsidR="00DF4DCF" w:rsidRPr="0010526A">
              <w:rPr>
                <w:lang w:val="en-GB"/>
              </w:rPr>
              <w:t xml:space="preserve"> </w:t>
            </w:r>
            <w:r w:rsidR="00802287" w:rsidRPr="0010526A">
              <w:rPr>
                <w:lang w:val="en-GB"/>
              </w:rPr>
              <w:t>131/2015 priviind achizițiile publice</w:t>
            </w:r>
            <w:r w:rsidRPr="0010526A">
              <w:rPr>
                <w:lang w:val="en-GB"/>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0526A" w:rsidRDefault="00E22640" w:rsidP="00204B6F">
            <w:pPr>
              <w:pStyle w:val="NormalWeb"/>
              <w:tabs>
                <w:tab w:val="left" w:pos="567"/>
                <w:tab w:val="left" w:pos="2070"/>
              </w:tabs>
              <w:ind w:firstLine="0"/>
              <w:rPr>
                <w:lang w:val="en-GB"/>
              </w:rPr>
            </w:pPr>
          </w:p>
          <w:p w14:paraId="27E6DB0A" w14:textId="77777777" w:rsidR="00460653" w:rsidRPr="00FF430B" w:rsidRDefault="007323B6" w:rsidP="008F260E">
            <w:pPr>
              <w:pStyle w:val="Listparagraf"/>
              <w:numPr>
                <w:ilvl w:val="0"/>
                <w:numId w:val="0"/>
              </w:numPr>
              <w:tabs>
                <w:tab w:val="clear" w:pos="1134"/>
                <w:tab w:val="left" w:pos="3705"/>
              </w:tabs>
              <w:contextualSpacing/>
            </w:pPr>
            <w:r w:rsidRPr="00FF430B">
              <w:rPr>
                <w:b/>
              </w:rPr>
              <w:t xml:space="preserve">13. </w:t>
            </w:r>
            <w:r w:rsidR="00460653" w:rsidRPr="00FF430B">
              <w:rPr>
                <w:b/>
              </w:rPr>
              <w:t>DISPOZIŢII FINALE</w:t>
            </w:r>
          </w:p>
          <w:p w14:paraId="5E6DD7B0" w14:textId="77777777" w:rsidR="00460653" w:rsidRPr="0010526A" w:rsidRDefault="007323B6" w:rsidP="008F260E">
            <w:pPr>
              <w:pStyle w:val="NormalWeb"/>
              <w:tabs>
                <w:tab w:val="left" w:pos="567"/>
              </w:tabs>
              <w:ind w:firstLine="0"/>
              <w:rPr>
                <w:lang w:val="en-GB"/>
              </w:rPr>
            </w:pPr>
            <w:r w:rsidRPr="0010526A">
              <w:rPr>
                <w:lang w:val="en-GB"/>
              </w:rPr>
              <w:t xml:space="preserve">13.1. </w:t>
            </w:r>
            <w:r w:rsidR="00460653" w:rsidRPr="0010526A">
              <w:rPr>
                <w:lang w:val="en-GB"/>
              </w:rPr>
              <w:t xml:space="preserve">Următoarele documente vor fi citite şi vor fi interpretate ca fiind parte integrantă a prezentului contract: </w:t>
            </w:r>
          </w:p>
          <w:p w14:paraId="36F85899" w14:textId="77777777" w:rsidR="00460653" w:rsidRPr="00FF430B" w:rsidRDefault="007323B6" w:rsidP="008F260E">
            <w:pPr>
              <w:tabs>
                <w:tab w:val="left" w:pos="1276"/>
              </w:tabs>
              <w:jc w:val="both"/>
            </w:pPr>
            <w:r w:rsidRPr="00FF430B">
              <w:t xml:space="preserve">a) </w:t>
            </w:r>
            <w:r w:rsidR="00460653" w:rsidRPr="00FF430B">
              <w:t>Caietul de sarcini;</w:t>
            </w:r>
          </w:p>
          <w:p w14:paraId="706BC15E" w14:textId="77777777" w:rsidR="00D379F6" w:rsidRPr="00FF430B" w:rsidRDefault="007323B6" w:rsidP="008F260E">
            <w:pPr>
              <w:tabs>
                <w:tab w:val="left" w:pos="1276"/>
              </w:tabs>
              <w:jc w:val="both"/>
            </w:pPr>
            <w:r w:rsidRPr="00FF430B">
              <w:t xml:space="preserve">b) </w:t>
            </w:r>
            <w:r w:rsidR="00460653" w:rsidRPr="00FF430B">
              <w:t>Propunerea tehnică</w:t>
            </w:r>
            <w:r w:rsidR="00D379F6" w:rsidRPr="00FF430B">
              <w:t>;</w:t>
            </w:r>
          </w:p>
          <w:p w14:paraId="70E6208B" w14:textId="77777777" w:rsidR="00460653" w:rsidRPr="00FF430B" w:rsidRDefault="007323B6" w:rsidP="008F260E">
            <w:pPr>
              <w:tabs>
                <w:tab w:val="left" w:pos="1276"/>
              </w:tabs>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8F260E">
            <w:pPr>
              <w:tabs>
                <w:tab w:val="left" w:pos="1276"/>
              </w:tabs>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8F260E">
            <w:pPr>
              <w:tabs>
                <w:tab w:val="left" w:pos="1276"/>
              </w:tabs>
              <w:jc w:val="both"/>
            </w:pPr>
            <w:r w:rsidRPr="00FF430B">
              <w:t xml:space="preserve">e) </w:t>
            </w:r>
            <w:r w:rsidR="00460653" w:rsidRPr="00FF430B">
              <w:t>Garanția de bună execuție.</w:t>
            </w:r>
          </w:p>
          <w:p w14:paraId="3228C956" w14:textId="77777777" w:rsidR="00460653" w:rsidRPr="0010526A" w:rsidRDefault="007323B6" w:rsidP="008F260E">
            <w:pPr>
              <w:pStyle w:val="NormalWeb"/>
              <w:tabs>
                <w:tab w:val="left" w:pos="567"/>
              </w:tabs>
              <w:ind w:firstLine="0"/>
              <w:rPr>
                <w:lang w:val="en-GB"/>
              </w:rPr>
            </w:pPr>
            <w:r w:rsidRPr="0010526A">
              <w:rPr>
                <w:lang w:val="en-GB"/>
              </w:rPr>
              <w:t xml:space="preserve">13.2. </w:t>
            </w:r>
            <w:r w:rsidR="00460653" w:rsidRPr="0010526A">
              <w:rPr>
                <w:lang w:val="en-GB"/>
              </w:rPr>
              <w:t>Documentele contractului vor fi întocmite în limba română.</w:t>
            </w:r>
          </w:p>
          <w:p w14:paraId="61C0B172" w14:textId="77777777" w:rsidR="00D379F6" w:rsidRPr="0010526A" w:rsidRDefault="007323B6" w:rsidP="008F260E">
            <w:pPr>
              <w:pStyle w:val="NormalWeb"/>
              <w:tabs>
                <w:tab w:val="left" w:pos="567"/>
              </w:tabs>
              <w:ind w:firstLine="0"/>
              <w:rPr>
                <w:lang w:val="en-GB"/>
              </w:rPr>
            </w:pPr>
            <w:r w:rsidRPr="0010526A">
              <w:rPr>
                <w:lang w:val="en-GB"/>
              </w:rPr>
              <w:t>13.</w:t>
            </w:r>
            <w:r w:rsidR="001873A6" w:rsidRPr="0010526A">
              <w:rPr>
                <w:lang w:val="en-GB"/>
              </w:rPr>
              <w:t>3</w:t>
            </w:r>
            <w:r w:rsidRPr="0010526A">
              <w:rPr>
                <w:lang w:val="en-GB"/>
              </w:rPr>
              <w:t xml:space="preserve">. </w:t>
            </w:r>
            <w:r w:rsidR="00D379F6" w:rsidRPr="0010526A">
              <w:rPr>
                <w:lang w:val="en-GB"/>
              </w:rPr>
              <w:t>Prezentul Contract reprezintă acordul de voinţă al părţilor</w:t>
            </w:r>
            <w:r w:rsidR="00C33344" w:rsidRPr="0010526A">
              <w:rPr>
                <w:lang w:val="en-GB"/>
              </w:rPr>
              <w:t xml:space="preserve"> </w:t>
            </w:r>
            <w:r w:rsidR="00D379F6" w:rsidRPr="0010526A">
              <w:rPr>
                <w:lang w:val="en-GB"/>
              </w:rPr>
              <w:t>şi se consideră semnat la data aplicării ultimei semnături de către una dintre părți.</w:t>
            </w:r>
          </w:p>
          <w:p w14:paraId="38644E03" w14:textId="17376806" w:rsidR="00460653" w:rsidRPr="0010526A" w:rsidRDefault="007323B6" w:rsidP="008F260E">
            <w:pPr>
              <w:pStyle w:val="NormalWeb"/>
              <w:tabs>
                <w:tab w:val="left" w:pos="567"/>
                <w:tab w:val="left" w:pos="4005"/>
              </w:tabs>
              <w:ind w:firstLine="0"/>
              <w:contextualSpacing/>
              <w:rPr>
                <w:lang w:val="en-GB"/>
              </w:rPr>
            </w:pPr>
            <w:r w:rsidRPr="0010526A">
              <w:rPr>
                <w:lang w:val="en-GB"/>
              </w:rPr>
              <w:t>13.</w:t>
            </w:r>
            <w:r w:rsidR="001873A6" w:rsidRPr="0010526A">
              <w:rPr>
                <w:lang w:val="en-GB"/>
              </w:rPr>
              <w:t>4</w:t>
            </w:r>
            <w:r w:rsidRPr="0010526A">
              <w:rPr>
                <w:lang w:val="en-GB"/>
              </w:rPr>
              <w:t xml:space="preserve">. </w:t>
            </w:r>
            <w:r w:rsidR="00D379F6" w:rsidRPr="0010526A">
              <w:rPr>
                <w:lang w:val="en-GB"/>
              </w:rPr>
              <w:t xml:space="preserve">Pentru confirmarea celor menţionate, </w:t>
            </w:r>
            <w:r w:rsidR="009D3792" w:rsidRPr="0010526A">
              <w:rPr>
                <w:lang w:val="en-GB"/>
              </w:rPr>
              <w:t>p</w:t>
            </w:r>
            <w:r w:rsidR="00D379F6" w:rsidRPr="0010526A">
              <w:rPr>
                <w:lang w:val="en-GB"/>
              </w:rPr>
              <w:t xml:space="preserve">ărţile au semnat prezentul Contract în conformitate cu legislaţia Republicii Moldova, la data şi anul indicate, </w:t>
            </w:r>
            <w:r w:rsidR="00460653" w:rsidRPr="0010526A">
              <w:rPr>
                <w:lang w:val="en-GB"/>
              </w:rPr>
              <w:t xml:space="preserve">fiind valabil până la </w:t>
            </w:r>
            <w:r w:rsidR="008B7DED">
              <w:rPr>
                <w:lang w:val="ro-RO"/>
              </w:rPr>
              <w:t>____________</w:t>
            </w:r>
            <w:r w:rsidR="00460653" w:rsidRPr="0010526A">
              <w:rPr>
                <w:lang w:val="en-GB"/>
              </w:rPr>
              <w:t>.</w:t>
            </w:r>
          </w:p>
          <w:p w14:paraId="7B119CA2" w14:textId="77777777" w:rsidR="00877B36" w:rsidRPr="00FF430B" w:rsidRDefault="00877B36" w:rsidP="00204B6F">
            <w:pPr>
              <w:tabs>
                <w:tab w:val="left" w:pos="2295"/>
              </w:tabs>
              <w:jc w:val="both"/>
            </w:pPr>
          </w:p>
          <w:p w14:paraId="0FE69F4A" w14:textId="77777777" w:rsidR="00877B36" w:rsidRPr="00FF430B" w:rsidRDefault="00877B36" w:rsidP="00204B6F">
            <w:pPr>
              <w:pStyle w:val="Listparagraf"/>
              <w:numPr>
                <w:ilvl w:val="3"/>
                <w:numId w:val="3"/>
              </w:numPr>
              <w:tabs>
                <w:tab w:val="left" w:pos="2295"/>
              </w:tabs>
              <w:ind w:left="0" w:firstLine="0"/>
            </w:pPr>
            <w:r w:rsidRPr="00FF430B">
              <w:rPr>
                <w:b/>
              </w:rPr>
              <w:t xml:space="preserve">PARTEA CE ȚINE DE CONDIȚIILE </w:t>
            </w:r>
          </w:p>
          <w:p w14:paraId="1D79A27E" w14:textId="77777777" w:rsidR="00877B36" w:rsidRPr="00FF430B" w:rsidRDefault="00877B36" w:rsidP="00204B6F">
            <w:pPr>
              <w:pStyle w:val="Listparagraf"/>
              <w:numPr>
                <w:ilvl w:val="0"/>
                <w:numId w:val="0"/>
              </w:numPr>
              <w:tabs>
                <w:tab w:val="left" w:pos="2295"/>
              </w:tabs>
            </w:pPr>
            <w:r w:rsidRPr="00FF430B">
              <w:rPr>
                <w:b/>
              </w:rPr>
              <w:t>SPECIALE A CONTRACTULUI</w:t>
            </w:r>
          </w:p>
          <w:p w14:paraId="5E5B6F9F" w14:textId="77777777" w:rsidR="00877B36" w:rsidRPr="00FF430B" w:rsidRDefault="00877B36" w:rsidP="00204B6F">
            <w:pPr>
              <w:jc w:val="center"/>
            </w:pPr>
            <w:r w:rsidRPr="00FF430B">
              <w:t xml:space="preserve">             (</w:t>
            </w:r>
            <w:r w:rsidRPr="00FF430B">
              <w:rPr>
                <w:sz w:val="20"/>
                <w:szCs w:val="20"/>
              </w:rPr>
              <w:t>LA NECESITATE)</w:t>
            </w:r>
          </w:p>
          <w:p w14:paraId="74D61B46" w14:textId="77777777" w:rsidR="00460653" w:rsidRPr="00FF430B" w:rsidRDefault="00460653" w:rsidP="00204B6F">
            <w:pPr>
              <w:tabs>
                <w:tab w:val="left" w:pos="567"/>
                <w:tab w:val="left" w:pos="4005"/>
              </w:tabs>
              <w:jc w:val="both"/>
            </w:pPr>
          </w:p>
          <w:p w14:paraId="54E13794" w14:textId="77777777" w:rsidR="00877B36" w:rsidRPr="00FF430B" w:rsidRDefault="00877B36" w:rsidP="00204B6F">
            <w:pPr>
              <w:tabs>
                <w:tab w:val="left" w:pos="567"/>
                <w:tab w:val="left" w:pos="4005"/>
              </w:tabs>
              <w:jc w:val="both"/>
            </w:pPr>
          </w:p>
          <w:p w14:paraId="5F1DF903" w14:textId="77777777" w:rsidR="004D7C86" w:rsidRPr="00FF430B" w:rsidRDefault="004D7C86" w:rsidP="00204B6F">
            <w:pPr>
              <w:tabs>
                <w:tab w:val="left" w:pos="567"/>
                <w:tab w:val="left" w:pos="4005"/>
              </w:tabs>
              <w:jc w:val="both"/>
            </w:pPr>
          </w:p>
          <w:p w14:paraId="1BE6D689" w14:textId="77777777" w:rsidR="004D7C86" w:rsidRPr="00FF430B" w:rsidRDefault="004D7C86" w:rsidP="00204B6F">
            <w:pPr>
              <w:tabs>
                <w:tab w:val="left" w:pos="567"/>
                <w:tab w:val="left" w:pos="4005"/>
              </w:tabs>
              <w:jc w:val="both"/>
            </w:pPr>
          </w:p>
          <w:p w14:paraId="01C11593" w14:textId="77777777" w:rsidR="004D7C86" w:rsidRPr="00FF430B" w:rsidRDefault="004D7C86" w:rsidP="00204B6F">
            <w:pPr>
              <w:tabs>
                <w:tab w:val="left" w:pos="567"/>
                <w:tab w:val="left" w:pos="4005"/>
              </w:tabs>
              <w:jc w:val="both"/>
            </w:pPr>
          </w:p>
          <w:p w14:paraId="676546AC" w14:textId="77777777" w:rsidR="004D7C86" w:rsidRPr="00FF430B" w:rsidRDefault="004D7C86" w:rsidP="00204B6F">
            <w:pPr>
              <w:tabs>
                <w:tab w:val="left" w:pos="567"/>
                <w:tab w:val="left" w:pos="4005"/>
              </w:tabs>
              <w:jc w:val="both"/>
            </w:pPr>
          </w:p>
          <w:p w14:paraId="33551D03" w14:textId="77777777" w:rsidR="004D7C86" w:rsidRPr="00FF430B" w:rsidRDefault="004D7C86" w:rsidP="00204B6F">
            <w:pPr>
              <w:tabs>
                <w:tab w:val="left" w:pos="567"/>
                <w:tab w:val="left" w:pos="4005"/>
              </w:tabs>
              <w:jc w:val="both"/>
            </w:pPr>
          </w:p>
          <w:p w14:paraId="6346D57A" w14:textId="77777777" w:rsidR="004D7C86" w:rsidRPr="00FF430B" w:rsidRDefault="004D7C86" w:rsidP="00204B6F">
            <w:pPr>
              <w:tabs>
                <w:tab w:val="left" w:pos="567"/>
                <w:tab w:val="left" w:pos="4005"/>
              </w:tabs>
              <w:jc w:val="both"/>
            </w:pPr>
          </w:p>
          <w:p w14:paraId="2F789DE9" w14:textId="77777777" w:rsidR="004D7C86" w:rsidRPr="00FF430B" w:rsidRDefault="004D7C86" w:rsidP="00204B6F">
            <w:pPr>
              <w:tabs>
                <w:tab w:val="left" w:pos="567"/>
                <w:tab w:val="left" w:pos="4005"/>
              </w:tabs>
              <w:jc w:val="both"/>
            </w:pPr>
          </w:p>
          <w:p w14:paraId="414EBF66" w14:textId="77777777" w:rsidR="004D7C86" w:rsidRPr="00FF430B" w:rsidRDefault="004D7C86" w:rsidP="00204B6F">
            <w:pPr>
              <w:tabs>
                <w:tab w:val="left" w:pos="567"/>
                <w:tab w:val="left" w:pos="4005"/>
              </w:tabs>
              <w:jc w:val="both"/>
            </w:pPr>
          </w:p>
          <w:p w14:paraId="05117809" w14:textId="77777777" w:rsidR="004D7C86" w:rsidRPr="00FF430B" w:rsidRDefault="004D7C86" w:rsidP="00204B6F">
            <w:pPr>
              <w:tabs>
                <w:tab w:val="left" w:pos="567"/>
                <w:tab w:val="left" w:pos="4005"/>
              </w:tabs>
              <w:jc w:val="both"/>
            </w:pPr>
          </w:p>
          <w:p w14:paraId="1A24F838" w14:textId="6D473AE2" w:rsidR="00460653" w:rsidRPr="00FF430B" w:rsidRDefault="00C33344" w:rsidP="008F260E">
            <w:pPr>
              <w:pStyle w:val="Listparagraf"/>
              <w:numPr>
                <w:ilvl w:val="0"/>
                <w:numId w:val="0"/>
              </w:numPr>
              <w:tabs>
                <w:tab w:val="clear" w:pos="1134"/>
              </w:tabs>
              <w:spacing w:line="276" w:lineRule="auto"/>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204B6F">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204B6F">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204B6F">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204B6F">
                  <w:pPr>
                    <w:tabs>
                      <w:tab w:val="left" w:pos="1134"/>
                      <w:tab w:val="left" w:pos="4680"/>
                      <w:tab w:val="left" w:pos="7020"/>
                    </w:tabs>
                    <w:suppressAutoHyphens/>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204B6F">
                  <w:pPr>
                    <w:tabs>
                      <w:tab w:val="left" w:pos="1134"/>
                      <w:tab w:val="left" w:pos="4680"/>
                      <w:tab w:val="left" w:pos="7020"/>
                    </w:tabs>
                    <w:suppressAutoHyphens/>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204B6F">
                  <w:pPr>
                    <w:tabs>
                      <w:tab w:val="left" w:pos="1134"/>
                      <w:tab w:val="left" w:pos="4680"/>
                      <w:tab w:val="left" w:pos="7020"/>
                    </w:tabs>
                    <w:suppressAutoHyphens/>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204B6F">
                  <w:pPr>
                    <w:tabs>
                      <w:tab w:val="left" w:pos="1134"/>
                      <w:tab w:val="left" w:pos="4680"/>
                      <w:tab w:val="left" w:pos="7020"/>
                    </w:tabs>
                    <w:suppressAutoHyphens/>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204B6F">
                  <w:pPr>
                    <w:tabs>
                      <w:tab w:val="left" w:pos="1134"/>
                      <w:tab w:val="left" w:pos="4680"/>
                      <w:tab w:val="left" w:pos="7020"/>
                    </w:tabs>
                    <w:suppressAutoHyphens/>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204B6F">
                  <w:pPr>
                    <w:tabs>
                      <w:tab w:val="left" w:pos="1134"/>
                      <w:tab w:val="left" w:pos="4680"/>
                      <w:tab w:val="left" w:pos="7020"/>
                    </w:tabs>
                    <w:suppressAutoHyphens/>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204B6F">
                  <w:pPr>
                    <w:tabs>
                      <w:tab w:val="left" w:pos="1134"/>
                      <w:tab w:val="left" w:pos="4680"/>
                      <w:tab w:val="left" w:pos="7020"/>
                    </w:tabs>
                    <w:suppressAutoHyphens/>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204B6F">
                  <w:pPr>
                    <w:tabs>
                      <w:tab w:val="left" w:pos="1134"/>
                      <w:tab w:val="left" w:pos="4680"/>
                      <w:tab w:val="left" w:pos="7020"/>
                    </w:tabs>
                    <w:suppressAutoHyphens/>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204B6F">
                  <w:pPr>
                    <w:tabs>
                      <w:tab w:val="left" w:pos="1134"/>
                      <w:tab w:val="left" w:pos="4680"/>
                      <w:tab w:val="left" w:pos="7020"/>
                    </w:tabs>
                    <w:suppressAutoHyphens/>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204B6F">
                  <w:pPr>
                    <w:tabs>
                      <w:tab w:val="left" w:pos="1134"/>
                      <w:tab w:val="left" w:pos="4680"/>
                      <w:tab w:val="left" w:pos="7020"/>
                    </w:tabs>
                    <w:suppressAutoHyphens/>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204B6F">
                  <w:pPr>
                    <w:tabs>
                      <w:tab w:val="left" w:pos="1134"/>
                      <w:tab w:val="left" w:pos="4680"/>
                      <w:tab w:val="left" w:pos="7020"/>
                    </w:tabs>
                    <w:suppressAutoHyphens/>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204B6F">
                  <w:pPr>
                    <w:tabs>
                      <w:tab w:val="left" w:pos="1134"/>
                      <w:tab w:val="left" w:pos="4680"/>
                      <w:tab w:val="left" w:pos="7020"/>
                    </w:tabs>
                    <w:suppressAutoHyphens/>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204B6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204B6F">
                  <w:pPr>
                    <w:tabs>
                      <w:tab w:val="left" w:pos="1134"/>
                      <w:tab w:val="left" w:pos="4680"/>
                      <w:tab w:val="left" w:pos="7020"/>
                    </w:tabs>
                    <w:suppressAutoHyphens/>
                    <w:jc w:val="both"/>
                  </w:pPr>
                </w:p>
                <w:p w14:paraId="74E042B7" w14:textId="785D1257" w:rsidR="00D76BD0" w:rsidRDefault="00D76BD0" w:rsidP="00204B6F">
                  <w:pPr>
                    <w:tabs>
                      <w:tab w:val="left" w:pos="1134"/>
                      <w:tab w:val="left" w:pos="4680"/>
                      <w:tab w:val="left" w:pos="7020"/>
                    </w:tabs>
                    <w:suppressAutoHyphens/>
                    <w:jc w:val="both"/>
                  </w:pPr>
                </w:p>
                <w:p w14:paraId="25957A8F" w14:textId="79867D47" w:rsidR="006A7C1C" w:rsidRDefault="006A7C1C" w:rsidP="00204B6F">
                  <w:pPr>
                    <w:tabs>
                      <w:tab w:val="left" w:pos="1134"/>
                      <w:tab w:val="left" w:pos="4680"/>
                      <w:tab w:val="left" w:pos="7020"/>
                    </w:tabs>
                    <w:suppressAutoHyphens/>
                    <w:jc w:val="both"/>
                  </w:pPr>
                </w:p>
                <w:p w14:paraId="378112B1" w14:textId="77777777" w:rsidR="006A7C1C" w:rsidRPr="00FF430B" w:rsidRDefault="006A7C1C" w:rsidP="00204B6F">
                  <w:pPr>
                    <w:tabs>
                      <w:tab w:val="left" w:pos="1134"/>
                      <w:tab w:val="left" w:pos="4680"/>
                      <w:tab w:val="left" w:pos="7020"/>
                    </w:tabs>
                    <w:suppressAutoHyphens/>
                    <w:jc w:val="both"/>
                  </w:pPr>
                </w:p>
                <w:p w14:paraId="5A6C4A82" w14:textId="77777777" w:rsidR="00D76BD0" w:rsidRPr="00FF430B" w:rsidRDefault="00D76BD0" w:rsidP="00204B6F">
                  <w:pPr>
                    <w:tabs>
                      <w:tab w:val="left" w:pos="1134"/>
                      <w:tab w:val="left" w:pos="4680"/>
                      <w:tab w:val="left" w:pos="7020"/>
                    </w:tabs>
                    <w:suppressAutoHyphens/>
                    <w:jc w:val="both"/>
                  </w:pPr>
                </w:p>
                <w:p w14:paraId="077349F4" w14:textId="77777777" w:rsidR="00D76BD0" w:rsidRPr="00FF430B" w:rsidRDefault="00D76BD0" w:rsidP="00204B6F">
                  <w:pPr>
                    <w:tabs>
                      <w:tab w:val="left" w:pos="1134"/>
                      <w:tab w:val="left" w:pos="4680"/>
                      <w:tab w:val="left" w:pos="7020"/>
                    </w:tabs>
                    <w:suppressAutoHyphens/>
                    <w:jc w:val="both"/>
                  </w:pPr>
                </w:p>
                <w:p w14:paraId="6CE8B841" w14:textId="77777777" w:rsidR="00D76BD0" w:rsidRPr="00FF430B" w:rsidRDefault="00D76BD0" w:rsidP="00204B6F">
                  <w:pPr>
                    <w:tabs>
                      <w:tab w:val="left" w:pos="1134"/>
                      <w:tab w:val="left" w:pos="4680"/>
                      <w:tab w:val="left" w:pos="7020"/>
                    </w:tabs>
                    <w:suppressAutoHyphens/>
                    <w:jc w:val="both"/>
                  </w:pPr>
                </w:p>
              </w:tc>
            </w:tr>
          </w:tbl>
          <w:p w14:paraId="6C948A1A" w14:textId="77777777" w:rsidR="00460653" w:rsidRPr="00FF430B" w:rsidRDefault="00460653" w:rsidP="00204B6F">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204B6F">
                  <w:pPr>
                    <w:jc w:val="center"/>
                    <w:rPr>
                      <w:b/>
                    </w:rPr>
                  </w:pPr>
                  <w:r w:rsidRPr="00FF430B">
                    <w:rPr>
                      <w:b/>
                    </w:rPr>
                    <w:t>ANTREPRENOR</w:t>
                  </w:r>
                </w:p>
              </w:tc>
              <w:tc>
                <w:tcPr>
                  <w:tcW w:w="4559" w:type="dxa"/>
                  <w:vAlign w:val="center"/>
                </w:tcPr>
                <w:p w14:paraId="50F4B20E" w14:textId="77777777" w:rsidR="00460653" w:rsidRPr="00FF430B" w:rsidRDefault="00460653" w:rsidP="00204B6F">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204B6F">
                  <w:pPr>
                    <w:jc w:val="both"/>
                    <w:rPr>
                      <w:b/>
                    </w:rPr>
                  </w:pPr>
                </w:p>
                <w:p w14:paraId="4BB83613" w14:textId="77777777" w:rsidR="00B96242" w:rsidRPr="00FF430B" w:rsidRDefault="00B96242" w:rsidP="00204B6F">
                  <w:pPr>
                    <w:jc w:val="both"/>
                    <w:rPr>
                      <w:b/>
                    </w:rPr>
                  </w:pPr>
                </w:p>
                <w:p w14:paraId="74FF57EE" w14:textId="77777777" w:rsidR="00460653" w:rsidRPr="00FF430B" w:rsidRDefault="00460653" w:rsidP="00204B6F">
                  <w:pPr>
                    <w:jc w:val="both"/>
                    <w:rPr>
                      <w:b/>
                    </w:rPr>
                  </w:pPr>
                </w:p>
              </w:tc>
              <w:tc>
                <w:tcPr>
                  <w:tcW w:w="4559" w:type="dxa"/>
                  <w:vAlign w:val="center"/>
                </w:tcPr>
                <w:p w14:paraId="02DD4E49" w14:textId="77777777" w:rsidR="00460653" w:rsidRPr="00FF430B" w:rsidRDefault="00460653" w:rsidP="00204B6F">
                  <w:pPr>
                    <w:jc w:val="both"/>
                    <w:rPr>
                      <w:b/>
                    </w:rPr>
                  </w:pPr>
                </w:p>
                <w:p w14:paraId="7F10EDB4" w14:textId="77777777" w:rsidR="00460653" w:rsidRPr="00FF430B" w:rsidRDefault="00460653" w:rsidP="00204B6F">
                  <w:pPr>
                    <w:jc w:val="both"/>
                    <w:rPr>
                      <w:b/>
                    </w:rPr>
                  </w:pPr>
                </w:p>
                <w:p w14:paraId="477C1285" w14:textId="77777777" w:rsidR="00460653" w:rsidRPr="00FF430B" w:rsidRDefault="00460653" w:rsidP="00204B6F">
                  <w:pPr>
                    <w:jc w:val="both"/>
                    <w:rPr>
                      <w:b/>
                    </w:rPr>
                  </w:pPr>
                </w:p>
              </w:tc>
            </w:tr>
          </w:tbl>
          <w:p w14:paraId="2D2A6819" w14:textId="77777777" w:rsidR="00233538" w:rsidRPr="00FF430B" w:rsidRDefault="00233538" w:rsidP="00204B6F">
            <w:pPr>
              <w:jc w:val="both"/>
            </w:pPr>
          </w:p>
        </w:tc>
      </w:tr>
    </w:tbl>
    <w:p w14:paraId="40CD3295" w14:textId="77777777" w:rsidR="001F6E5A" w:rsidRPr="00FF430B" w:rsidRDefault="001F6E5A" w:rsidP="00204B6F">
      <w:pPr>
        <w:jc w:val="both"/>
      </w:pPr>
    </w:p>
    <w:sectPr w:rsidR="001F6E5A" w:rsidRPr="00FF430B" w:rsidSect="00204B6F">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94234" w14:textId="77777777" w:rsidR="00A41050" w:rsidRDefault="00A41050" w:rsidP="00A20ACF">
      <w:r>
        <w:separator/>
      </w:r>
    </w:p>
  </w:endnote>
  <w:endnote w:type="continuationSeparator" w:id="0">
    <w:p w14:paraId="72CC06B6" w14:textId="77777777" w:rsidR="00A41050" w:rsidRDefault="00A410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345917"/>
      <w:docPartObj>
        <w:docPartGallery w:val="Page Numbers (Bottom of Page)"/>
        <w:docPartUnique/>
      </w:docPartObj>
    </w:sdtPr>
    <w:sdtContent>
      <w:p w14:paraId="7C706F11" w14:textId="6B20E193" w:rsidR="008A3AD6" w:rsidRDefault="008A3AD6">
        <w:pPr>
          <w:pStyle w:val="Subsol"/>
          <w:jc w:val="right"/>
        </w:pPr>
        <w:r>
          <w:fldChar w:fldCharType="begin"/>
        </w:r>
        <w:r>
          <w:instrText xml:space="preserve"> PAGE   \* MERGEFORMAT </w:instrText>
        </w:r>
        <w:r>
          <w:fldChar w:fldCharType="separate"/>
        </w:r>
        <w:r w:rsidR="00F632DD">
          <w:t>41</w:t>
        </w:r>
        <w:r>
          <w:fldChar w:fldCharType="end"/>
        </w:r>
      </w:p>
    </w:sdtContent>
  </w:sdt>
  <w:p w14:paraId="0EDAB0EF" w14:textId="77777777" w:rsidR="008A3AD6" w:rsidRDefault="008A3AD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D35062" w:rsidRDefault="00D35062" w:rsidP="001F6E5A">
    <w:pPr>
      <w:pStyle w:val="Subsol"/>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117B4C8E" w:rsidR="00D35062" w:rsidRDefault="00D35062">
        <w:pPr>
          <w:pStyle w:val="Subsol"/>
          <w:jc w:val="right"/>
        </w:pPr>
        <w:r>
          <w:fldChar w:fldCharType="begin"/>
        </w:r>
        <w:r>
          <w:instrText xml:space="preserve"> PAGE   \* MERGEFORMAT </w:instrText>
        </w:r>
        <w:r>
          <w:fldChar w:fldCharType="separate"/>
        </w:r>
        <w:r w:rsidR="00F632DD">
          <w:t>59</w:t>
        </w:r>
        <w:r>
          <w:fldChar w:fldCharType="end"/>
        </w:r>
      </w:p>
    </w:sdtContent>
  </w:sdt>
  <w:p w14:paraId="075618FA" w14:textId="77777777" w:rsidR="00D35062" w:rsidRDefault="00D350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8C519" w14:textId="77777777" w:rsidR="00A41050" w:rsidRDefault="00A41050" w:rsidP="00A20ACF">
      <w:r>
        <w:separator/>
      </w:r>
    </w:p>
  </w:footnote>
  <w:footnote w:type="continuationSeparator" w:id="0">
    <w:p w14:paraId="3C869A0A" w14:textId="77777777" w:rsidR="00A41050" w:rsidRDefault="00A410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1920" w:hanging="360"/>
      </w:pPr>
    </w:lvl>
    <w:lvl w:ilvl="1" w:tplc="04100019" w:tentative="1">
      <w:start w:val="1"/>
      <w:numFmt w:val="lowerLetter"/>
      <w:lvlText w:val="%2."/>
      <w:lvlJc w:val="left"/>
      <w:pPr>
        <w:ind w:left="2640" w:hanging="360"/>
      </w:pPr>
    </w:lvl>
    <w:lvl w:ilvl="2" w:tplc="0410001B" w:tentative="1">
      <w:start w:val="1"/>
      <w:numFmt w:val="lowerRoman"/>
      <w:lvlText w:val="%3."/>
      <w:lvlJc w:val="right"/>
      <w:pPr>
        <w:ind w:left="3360" w:hanging="180"/>
      </w:pPr>
    </w:lvl>
    <w:lvl w:ilvl="3" w:tplc="0410000F" w:tentative="1">
      <w:start w:val="1"/>
      <w:numFmt w:val="decimal"/>
      <w:lvlText w:val="%4."/>
      <w:lvlJc w:val="left"/>
      <w:pPr>
        <w:ind w:left="4080" w:hanging="360"/>
      </w:pPr>
    </w:lvl>
    <w:lvl w:ilvl="4" w:tplc="04100019" w:tentative="1">
      <w:start w:val="1"/>
      <w:numFmt w:val="lowerLetter"/>
      <w:lvlText w:val="%5."/>
      <w:lvlJc w:val="left"/>
      <w:pPr>
        <w:ind w:left="4800" w:hanging="360"/>
      </w:pPr>
    </w:lvl>
    <w:lvl w:ilvl="5" w:tplc="0410001B" w:tentative="1">
      <w:start w:val="1"/>
      <w:numFmt w:val="lowerRoman"/>
      <w:lvlText w:val="%6."/>
      <w:lvlJc w:val="right"/>
      <w:pPr>
        <w:ind w:left="5520" w:hanging="180"/>
      </w:pPr>
    </w:lvl>
    <w:lvl w:ilvl="6" w:tplc="0410000F" w:tentative="1">
      <w:start w:val="1"/>
      <w:numFmt w:val="decimal"/>
      <w:lvlText w:val="%7."/>
      <w:lvlJc w:val="left"/>
      <w:pPr>
        <w:ind w:left="6240" w:hanging="360"/>
      </w:pPr>
    </w:lvl>
    <w:lvl w:ilvl="7" w:tplc="04100019" w:tentative="1">
      <w:start w:val="1"/>
      <w:numFmt w:val="lowerLetter"/>
      <w:lvlText w:val="%8."/>
      <w:lvlJc w:val="left"/>
      <w:pPr>
        <w:ind w:left="6960" w:hanging="360"/>
      </w:pPr>
    </w:lvl>
    <w:lvl w:ilvl="8" w:tplc="0410001B" w:tentative="1">
      <w:start w:val="1"/>
      <w:numFmt w:val="lowerRoman"/>
      <w:lvlText w:val="%9."/>
      <w:lvlJc w:val="right"/>
      <w:pPr>
        <w:ind w:left="76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7203579">
    <w:abstractNumId w:val="29"/>
  </w:num>
  <w:num w:numId="2" w16cid:durableId="840201160">
    <w:abstractNumId w:val="34"/>
  </w:num>
  <w:num w:numId="3" w16cid:durableId="493958332">
    <w:abstractNumId w:val="26"/>
  </w:num>
  <w:num w:numId="4" w16cid:durableId="1257522329">
    <w:abstractNumId w:val="25"/>
  </w:num>
  <w:num w:numId="5" w16cid:durableId="528877999">
    <w:abstractNumId w:val="13"/>
  </w:num>
  <w:num w:numId="6" w16cid:durableId="1187331384">
    <w:abstractNumId w:val="16"/>
  </w:num>
  <w:num w:numId="7" w16cid:durableId="521434462">
    <w:abstractNumId w:val="14"/>
  </w:num>
  <w:num w:numId="8" w16cid:durableId="733312341">
    <w:abstractNumId w:val="7"/>
  </w:num>
  <w:num w:numId="9" w16cid:durableId="659847377">
    <w:abstractNumId w:val="24"/>
  </w:num>
  <w:num w:numId="10" w16cid:durableId="1246912515">
    <w:abstractNumId w:val="11"/>
  </w:num>
  <w:num w:numId="11" w16cid:durableId="692919863">
    <w:abstractNumId w:val="19"/>
  </w:num>
  <w:num w:numId="12" w16cid:durableId="1387995948">
    <w:abstractNumId w:val="20"/>
  </w:num>
  <w:num w:numId="13" w16cid:durableId="699937112">
    <w:abstractNumId w:val="30"/>
  </w:num>
  <w:num w:numId="14" w16cid:durableId="90319063">
    <w:abstractNumId w:val="23"/>
  </w:num>
  <w:num w:numId="15" w16cid:durableId="350575822">
    <w:abstractNumId w:val="6"/>
  </w:num>
  <w:num w:numId="16" w16cid:durableId="1958754424">
    <w:abstractNumId w:val="21"/>
  </w:num>
  <w:num w:numId="17" w16cid:durableId="1225680329">
    <w:abstractNumId w:val="9"/>
  </w:num>
  <w:num w:numId="18" w16cid:durableId="966549374">
    <w:abstractNumId w:val="32"/>
  </w:num>
  <w:num w:numId="19" w16cid:durableId="1553426295">
    <w:abstractNumId w:val="28"/>
  </w:num>
  <w:num w:numId="20" w16cid:durableId="467631506">
    <w:abstractNumId w:val="10"/>
  </w:num>
  <w:num w:numId="21" w16cid:durableId="1336764770">
    <w:abstractNumId w:val="27"/>
  </w:num>
  <w:num w:numId="22" w16cid:durableId="1118526332">
    <w:abstractNumId w:val="17"/>
  </w:num>
  <w:num w:numId="23" w16cid:durableId="1933540068">
    <w:abstractNumId w:val="22"/>
  </w:num>
  <w:num w:numId="24" w16cid:durableId="1228145583">
    <w:abstractNumId w:val="18"/>
  </w:num>
  <w:num w:numId="25" w16cid:durableId="65763511">
    <w:abstractNumId w:val="31"/>
  </w:num>
  <w:num w:numId="26" w16cid:durableId="999499214">
    <w:abstractNumId w:val="12"/>
  </w:num>
  <w:num w:numId="27" w16cid:durableId="63263800">
    <w:abstractNumId w:val="8"/>
  </w:num>
  <w:num w:numId="28" w16cid:durableId="1778214805">
    <w:abstractNumId w:val="5"/>
  </w:num>
  <w:num w:numId="29" w16cid:durableId="223688150">
    <w:abstractNumId w:val="15"/>
  </w:num>
  <w:num w:numId="30" w16cid:durableId="907232492">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EEB"/>
    <w:rsid w:val="00101CBC"/>
    <w:rsid w:val="001034CC"/>
    <w:rsid w:val="00103B7C"/>
    <w:rsid w:val="00104432"/>
    <w:rsid w:val="00104A00"/>
    <w:rsid w:val="0010526A"/>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B6F"/>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81E"/>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69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BCA"/>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01"/>
    <w:rsid w:val="004E1B4E"/>
    <w:rsid w:val="004E25FB"/>
    <w:rsid w:val="004E4A66"/>
    <w:rsid w:val="004E5EBB"/>
    <w:rsid w:val="004E625D"/>
    <w:rsid w:val="004F0C98"/>
    <w:rsid w:val="004F77F1"/>
    <w:rsid w:val="004F7F09"/>
    <w:rsid w:val="004F7FF9"/>
    <w:rsid w:val="005005A8"/>
    <w:rsid w:val="00502EFF"/>
    <w:rsid w:val="00504AF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FBB"/>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95C"/>
    <w:rsid w:val="005E6B4A"/>
    <w:rsid w:val="005E7C99"/>
    <w:rsid w:val="005E7DEA"/>
    <w:rsid w:val="005F0C11"/>
    <w:rsid w:val="005F0DE9"/>
    <w:rsid w:val="005F1533"/>
    <w:rsid w:val="005F425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57C8A"/>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AD9"/>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A6F"/>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FE2"/>
    <w:rsid w:val="00705973"/>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889"/>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63"/>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AD6"/>
    <w:rsid w:val="008A42E8"/>
    <w:rsid w:val="008A54A7"/>
    <w:rsid w:val="008A613D"/>
    <w:rsid w:val="008A6462"/>
    <w:rsid w:val="008A652C"/>
    <w:rsid w:val="008A6911"/>
    <w:rsid w:val="008A6D49"/>
    <w:rsid w:val="008A718B"/>
    <w:rsid w:val="008B1484"/>
    <w:rsid w:val="008B330F"/>
    <w:rsid w:val="008B3387"/>
    <w:rsid w:val="008B5DA7"/>
    <w:rsid w:val="008B7CBD"/>
    <w:rsid w:val="008B7DE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60E"/>
    <w:rsid w:val="008F2FC3"/>
    <w:rsid w:val="008F30CF"/>
    <w:rsid w:val="008F3924"/>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7F2"/>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92"/>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050"/>
    <w:rsid w:val="00A42299"/>
    <w:rsid w:val="00A441E3"/>
    <w:rsid w:val="00A4474E"/>
    <w:rsid w:val="00A45123"/>
    <w:rsid w:val="00A479E0"/>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F90"/>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22"/>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8A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429"/>
    <w:rsid w:val="00B91A34"/>
    <w:rsid w:val="00B927F6"/>
    <w:rsid w:val="00B92FD0"/>
    <w:rsid w:val="00B93561"/>
    <w:rsid w:val="00B93DBE"/>
    <w:rsid w:val="00B94D54"/>
    <w:rsid w:val="00B96242"/>
    <w:rsid w:val="00B963D0"/>
    <w:rsid w:val="00B96B36"/>
    <w:rsid w:val="00BA1A8F"/>
    <w:rsid w:val="00BA1B0C"/>
    <w:rsid w:val="00BA440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C14"/>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8E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062"/>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430"/>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292"/>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2D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01B1C5E-9630-40E5-92CA-63A4407B5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D83F7-D479-4EBB-B752-973C67489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21673</Words>
  <Characters>123541</Characters>
  <Application>Microsoft Office Word</Application>
  <DocSecurity>0</DocSecurity>
  <Lines>1029</Lines>
  <Paragraphs>289</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2022-03-17T06:44:00Z</cp:lastPrinted>
  <dcterms:created xsi:type="dcterms:W3CDTF">2024-02-20T12:09:00Z</dcterms:created>
  <dcterms:modified xsi:type="dcterms:W3CDTF">2026-01-23T12:37:00Z</dcterms:modified>
</cp:coreProperties>
</file>