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lastRenderedPageBreak/>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BD279A" w:rsidP="003C223D">
      <w:pPr>
        <w:pStyle w:val="a"/>
        <w:numPr>
          <w:ilvl w:val="0"/>
          <w:numId w:val="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lastRenderedPageBreak/>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lastRenderedPageBreak/>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lastRenderedPageBreak/>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lastRenderedPageBreak/>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lastRenderedPageBreak/>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346380C9" w14:textId="77777777" w:rsidR="004C5636" w:rsidRDefault="004C5636" w:rsidP="004C5636">
      <w:pPr>
        <w:spacing w:before="120"/>
        <w:jc w:val="center"/>
        <w:rPr>
          <w:b/>
          <w:sz w:val="28"/>
          <w:szCs w:val="28"/>
        </w:rPr>
      </w:pPr>
      <w:r>
        <w:rPr>
          <w:b/>
          <w:sz w:val="28"/>
          <w:szCs w:val="28"/>
        </w:rPr>
        <w:lastRenderedPageBreak/>
        <w:t>ANUNȚ DE PARTICIPARE</w:t>
      </w:r>
    </w:p>
    <w:p w14:paraId="685074F6" w14:textId="77777777" w:rsidR="004C5636" w:rsidRDefault="004C5636" w:rsidP="004C5636">
      <w:pPr>
        <w:spacing w:before="120"/>
        <w:jc w:val="center"/>
        <w:rPr>
          <w:b/>
          <w:sz w:val="28"/>
          <w:szCs w:val="28"/>
        </w:rPr>
      </w:pPr>
    </w:p>
    <w:p w14:paraId="71A3E851" w14:textId="77777777" w:rsidR="004C5636" w:rsidRPr="00E66E7D" w:rsidRDefault="004C5636" w:rsidP="004C5636">
      <w:pPr>
        <w:rPr>
          <w:b/>
          <w:bCs/>
          <w:sz w:val="28"/>
          <w:szCs w:val="28"/>
          <w:u w:val="single"/>
          <w:lang w:val="en-US"/>
        </w:rPr>
      </w:pPr>
      <w:r>
        <w:rPr>
          <w:bCs/>
          <w:sz w:val="28"/>
          <w:szCs w:val="28"/>
        </w:rPr>
        <w:t xml:space="preserve">Obiectul achizitiei: </w:t>
      </w:r>
      <w:r w:rsidRPr="00E66E7D">
        <w:rPr>
          <w:b/>
          <w:bCs/>
          <w:sz w:val="28"/>
          <w:szCs w:val="28"/>
          <w:u w:val="single"/>
        </w:rPr>
        <w:t>Lucrări de întreținere periodică a străzilor din s.Inundeni com.Vasilcău, r-nul Soroca</w:t>
      </w:r>
    </w:p>
    <w:p w14:paraId="38145B4B" w14:textId="77777777" w:rsidR="004C5636" w:rsidRDefault="004C5636" w:rsidP="004C5636">
      <w:pPr>
        <w:shd w:val="clear" w:color="auto" w:fill="FFFFFF" w:themeFill="background1"/>
        <w:tabs>
          <w:tab w:val="left" w:pos="284"/>
          <w:tab w:val="right" w:pos="9531"/>
        </w:tabs>
        <w:spacing w:before="120"/>
        <w:rPr>
          <w:b/>
          <w:noProof w:val="0"/>
          <w:lang w:eastAsia="ru-RU"/>
        </w:rPr>
      </w:pPr>
      <w:r>
        <w:rPr>
          <w:b/>
          <w:noProof w:val="0"/>
          <w:lang w:eastAsia="ru-RU"/>
        </w:rPr>
        <w:t>procedura de achiziție: Cererea ofertelor de prețuri</w:t>
      </w:r>
    </w:p>
    <w:p w14:paraId="7FFF2D6D" w14:textId="77777777" w:rsidR="004C5636" w:rsidRPr="00A365A9" w:rsidRDefault="004C5636" w:rsidP="004C5636">
      <w:pPr>
        <w:shd w:val="clear" w:color="auto" w:fill="FFFFFF" w:themeFill="background1"/>
        <w:tabs>
          <w:tab w:val="left" w:pos="284"/>
          <w:tab w:val="right" w:pos="9531"/>
        </w:tabs>
        <w:spacing w:before="120"/>
        <w:rPr>
          <w:b/>
          <w:noProof w:val="0"/>
          <w:lang w:eastAsia="ru-RU"/>
        </w:rPr>
      </w:pPr>
    </w:p>
    <w:p w14:paraId="7B7E9EFD" w14:textId="77777777" w:rsidR="004C5636" w:rsidRPr="00262591" w:rsidRDefault="004C5636" w:rsidP="004C5636">
      <w:pPr>
        <w:tabs>
          <w:tab w:val="left" w:pos="284"/>
          <w:tab w:val="right" w:pos="9531"/>
        </w:tabs>
        <w:spacing w:before="120"/>
        <w:rPr>
          <w:b/>
          <w:highlight w:val="yellow"/>
        </w:rPr>
      </w:pPr>
      <w:r w:rsidRPr="00262591">
        <w:rPr>
          <w:b/>
          <w:highlight w:val="yellow"/>
        </w:rPr>
        <w:t>*Procedura a fost inclusă în planul de achiziții publice a au</w:t>
      </w:r>
      <w:r>
        <w:rPr>
          <w:b/>
          <w:highlight w:val="yellow"/>
        </w:rPr>
        <w:t>torității contractante (Da/Nu): Da</w:t>
      </w:r>
    </w:p>
    <w:p w14:paraId="43A63B6F" w14:textId="77777777" w:rsidR="004C5636" w:rsidRPr="00454F73" w:rsidRDefault="004C5636" w:rsidP="004C5636">
      <w:pPr>
        <w:numPr>
          <w:ilvl w:val="0"/>
          <w:numId w:val="14"/>
        </w:numPr>
        <w:shd w:val="clear" w:color="auto" w:fill="FFFFFF" w:themeFill="background1"/>
        <w:tabs>
          <w:tab w:val="left" w:pos="284"/>
          <w:tab w:val="right" w:pos="9531"/>
        </w:tabs>
        <w:spacing w:before="120"/>
        <w:rPr>
          <w:lang w:eastAsia="ru-RU"/>
        </w:rPr>
      </w:pPr>
      <w:r w:rsidRPr="00FF430B">
        <w:rPr>
          <w:b/>
          <w:lang w:eastAsia="ru-RU"/>
        </w:rPr>
        <w:t xml:space="preserve">Denumirea autorității contractante: </w:t>
      </w:r>
      <w:r w:rsidRPr="00454F73">
        <w:rPr>
          <w:lang w:eastAsia="ru-RU"/>
        </w:rPr>
        <w:t>Primăria s. Vasilcău, r. Soroca</w:t>
      </w:r>
    </w:p>
    <w:p w14:paraId="5B42DDF9" w14:textId="77777777" w:rsidR="004C5636" w:rsidRPr="00454F73" w:rsidRDefault="004C5636" w:rsidP="004C5636">
      <w:pPr>
        <w:numPr>
          <w:ilvl w:val="0"/>
          <w:numId w:val="14"/>
        </w:numPr>
        <w:shd w:val="clear" w:color="auto" w:fill="FFFFFF" w:themeFill="background1"/>
        <w:tabs>
          <w:tab w:val="left" w:pos="284"/>
          <w:tab w:val="right" w:pos="9531"/>
        </w:tabs>
        <w:spacing w:before="120"/>
        <w:rPr>
          <w:lang w:eastAsia="ru-RU"/>
        </w:rPr>
      </w:pPr>
      <w:r w:rsidRPr="00FF430B">
        <w:rPr>
          <w:b/>
          <w:lang w:eastAsia="ru-RU"/>
        </w:rPr>
        <w:t xml:space="preserve">IDNO: </w:t>
      </w:r>
      <w:r w:rsidRPr="00454F73">
        <w:rPr>
          <w:shd w:val="clear" w:color="auto" w:fill="FFFFFF" w:themeFill="background1"/>
          <w:lang w:eastAsia="ru-RU"/>
        </w:rPr>
        <w:t>1007601001477</w:t>
      </w:r>
    </w:p>
    <w:p w14:paraId="2F4A92B1" w14:textId="77777777" w:rsidR="004C5636" w:rsidRPr="00454F73" w:rsidRDefault="004C5636" w:rsidP="004C5636">
      <w:pPr>
        <w:numPr>
          <w:ilvl w:val="0"/>
          <w:numId w:val="14"/>
        </w:numPr>
        <w:shd w:val="clear" w:color="auto" w:fill="FFFFFF" w:themeFill="background1"/>
        <w:tabs>
          <w:tab w:val="left" w:pos="284"/>
          <w:tab w:val="right" w:pos="9531"/>
        </w:tabs>
        <w:spacing w:before="120"/>
        <w:rPr>
          <w:lang w:eastAsia="ru-RU"/>
        </w:rPr>
      </w:pPr>
      <w:r w:rsidRPr="00454F73">
        <w:rPr>
          <w:b/>
          <w:lang w:eastAsia="ru-RU"/>
        </w:rPr>
        <w:t xml:space="preserve">Adresa: </w:t>
      </w:r>
      <w:r w:rsidRPr="00454F73">
        <w:rPr>
          <w:lang w:eastAsia="ru-RU"/>
        </w:rPr>
        <w:t>s. Vasilcău, r. Soroca, MD 3046</w:t>
      </w:r>
    </w:p>
    <w:p w14:paraId="5AEA6618" w14:textId="77777777" w:rsidR="004C5636" w:rsidRPr="00454F73" w:rsidRDefault="004C5636" w:rsidP="004C5636">
      <w:pPr>
        <w:numPr>
          <w:ilvl w:val="0"/>
          <w:numId w:val="14"/>
        </w:numPr>
        <w:shd w:val="clear" w:color="auto" w:fill="FFFFFF" w:themeFill="background1"/>
        <w:tabs>
          <w:tab w:val="left" w:pos="284"/>
          <w:tab w:val="right" w:pos="9531"/>
        </w:tabs>
        <w:spacing w:before="120"/>
        <w:rPr>
          <w:b/>
          <w:lang w:eastAsia="ru-RU"/>
        </w:rPr>
      </w:pPr>
      <w:r w:rsidRPr="00454F73">
        <w:rPr>
          <w:b/>
          <w:lang w:eastAsia="ru-RU"/>
        </w:rPr>
        <w:t xml:space="preserve">Numărul de telefon/fax: </w:t>
      </w:r>
      <w:r w:rsidRPr="00454F73">
        <w:rPr>
          <w:lang w:eastAsia="ru-RU"/>
        </w:rPr>
        <w:t xml:space="preserve">0 - </w:t>
      </w:r>
      <w:r w:rsidRPr="00454F73">
        <w:rPr>
          <w:shd w:val="clear" w:color="auto" w:fill="FFFFFF" w:themeFill="background1"/>
          <w:lang w:eastAsia="ru-RU"/>
        </w:rPr>
        <w:t>23048135, 0 - 23048236</w:t>
      </w:r>
    </w:p>
    <w:p w14:paraId="6D5B7FBB" w14:textId="77777777" w:rsidR="004C5636" w:rsidRPr="00454F73" w:rsidRDefault="004C5636" w:rsidP="004C5636">
      <w:pPr>
        <w:numPr>
          <w:ilvl w:val="0"/>
          <w:numId w:val="14"/>
        </w:numPr>
        <w:shd w:val="clear" w:color="auto" w:fill="FFFFFF" w:themeFill="background1"/>
        <w:tabs>
          <w:tab w:val="left" w:pos="284"/>
          <w:tab w:val="right" w:pos="9531"/>
        </w:tabs>
        <w:spacing w:before="120"/>
        <w:rPr>
          <w:lang w:eastAsia="ru-RU"/>
        </w:rPr>
      </w:pPr>
      <w:r w:rsidRPr="00FF430B">
        <w:rPr>
          <w:b/>
          <w:lang w:eastAsia="ru-RU"/>
        </w:rPr>
        <w:t xml:space="preserve">Adresa de e-mail și pagina web oficială a autorității contractante: </w:t>
      </w:r>
      <w:r w:rsidRPr="00454F73">
        <w:rPr>
          <w:shd w:val="clear" w:color="auto" w:fill="FFFFFF" w:themeFill="background1"/>
          <w:lang w:eastAsia="ru-RU"/>
        </w:rPr>
        <w:t>vasilcauprim1@rambler.ru</w:t>
      </w:r>
    </w:p>
    <w:p w14:paraId="6A40210B" w14:textId="77777777" w:rsidR="004C5636" w:rsidRPr="00134964" w:rsidRDefault="004C5636" w:rsidP="004C5636">
      <w:pPr>
        <w:numPr>
          <w:ilvl w:val="0"/>
          <w:numId w:val="14"/>
        </w:numPr>
        <w:shd w:val="clear" w:color="auto" w:fill="FFFFFF" w:themeFill="background1"/>
        <w:tabs>
          <w:tab w:val="left" w:pos="284"/>
          <w:tab w:val="right" w:pos="9531"/>
        </w:tabs>
        <w:spacing w:before="120"/>
        <w:jc w:val="both"/>
        <w:rPr>
          <w:b/>
          <w:lang w:val="it-IT"/>
        </w:rPr>
      </w:pPr>
      <w:r w:rsidRPr="00134964">
        <w:rPr>
          <w:b/>
          <w:lang w:val="it-IT"/>
        </w:rPr>
        <w:t xml:space="preserve">Adresa de e-mail sau de internet de la care se va putea obține accesul la documentația de atribuire: </w:t>
      </w:r>
      <w:r w:rsidRPr="00134964">
        <w:rPr>
          <w:b/>
          <w:u w:val="single"/>
          <w:lang w:val="it-IT"/>
        </w:rPr>
        <w:t>documentația de atribuire este anexată în cadrul procedurii în SIA ”RSAP”.</w:t>
      </w:r>
    </w:p>
    <w:p w14:paraId="3940836E" w14:textId="77777777" w:rsidR="004C5636" w:rsidRPr="00540BA2" w:rsidRDefault="004C5636" w:rsidP="004C5636">
      <w:pPr>
        <w:numPr>
          <w:ilvl w:val="0"/>
          <w:numId w:val="14"/>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14:paraId="7AFEE408" w14:textId="77777777" w:rsidR="004C5636" w:rsidRDefault="004C5636" w:rsidP="004C5636">
      <w:pPr>
        <w:numPr>
          <w:ilvl w:val="0"/>
          <w:numId w:val="14"/>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p w14:paraId="1F7EF547" w14:textId="77777777" w:rsidR="004C5636" w:rsidRPr="00CC36D5" w:rsidRDefault="004C5636" w:rsidP="004C5636">
      <w:pPr>
        <w:shd w:val="clear" w:color="auto" w:fill="FFFFFF"/>
        <w:tabs>
          <w:tab w:val="left" w:pos="284"/>
          <w:tab w:val="right" w:pos="9531"/>
        </w:tabs>
        <w:spacing w:before="120"/>
        <w:ind w:left="284"/>
        <w:jc w:val="both"/>
        <w:rPr>
          <w:b/>
        </w:rPr>
      </w:pPr>
    </w:p>
    <w:tbl>
      <w:tblPr>
        <w:tblW w:w="10231" w:type="dxa"/>
        <w:tblInd w:w="-455" w:type="dxa"/>
        <w:tblLayout w:type="fixed"/>
        <w:tblLook w:val="0400" w:firstRow="0" w:lastRow="0" w:firstColumn="0" w:lastColumn="0" w:noHBand="0" w:noVBand="1"/>
      </w:tblPr>
      <w:tblGrid>
        <w:gridCol w:w="732"/>
        <w:gridCol w:w="1278"/>
        <w:gridCol w:w="3685"/>
        <w:gridCol w:w="851"/>
        <w:gridCol w:w="850"/>
        <w:gridCol w:w="1254"/>
        <w:gridCol w:w="1581"/>
      </w:tblGrid>
      <w:tr w:rsidR="004C5636" w14:paraId="6C5BE612" w14:textId="77777777" w:rsidTr="004B4C08">
        <w:trPr>
          <w:trHeight w:val="56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946DB2" w14:textId="77777777" w:rsidR="004C5636" w:rsidRPr="0030077F" w:rsidRDefault="004C5636" w:rsidP="004B4C08">
            <w:pPr>
              <w:shd w:val="clear" w:color="auto" w:fill="FFFFFF"/>
              <w:spacing w:before="120"/>
              <w:jc w:val="center"/>
              <w:rPr>
                <w:b/>
                <w:sz w:val="18"/>
                <w:szCs w:val="18"/>
              </w:rPr>
            </w:pPr>
            <w:r w:rsidRPr="0030077F">
              <w:rPr>
                <w:b/>
                <w:sz w:val="18"/>
                <w:szCs w:val="18"/>
              </w:rPr>
              <w:t>Nr. d/o</w:t>
            </w:r>
          </w:p>
        </w:tc>
        <w:tc>
          <w:tcPr>
            <w:tcW w:w="12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413BC1" w14:textId="77777777" w:rsidR="004C5636" w:rsidRPr="0030077F" w:rsidRDefault="004C5636" w:rsidP="004B4C08">
            <w:pPr>
              <w:shd w:val="clear" w:color="auto" w:fill="FFFFFF"/>
              <w:spacing w:before="120"/>
              <w:jc w:val="center"/>
              <w:rPr>
                <w:b/>
                <w:sz w:val="18"/>
                <w:szCs w:val="18"/>
              </w:rPr>
            </w:pPr>
            <w:r w:rsidRPr="0030077F">
              <w:rPr>
                <w:b/>
                <w:sz w:val="18"/>
                <w:szCs w:val="18"/>
              </w:rPr>
              <w:t>Cod CPV</w:t>
            </w:r>
          </w:p>
        </w:tc>
        <w:tc>
          <w:tcPr>
            <w:tcW w:w="3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9E18C8" w14:textId="77777777" w:rsidR="004C5636" w:rsidRPr="0030077F" w:rsidRDefault="004C5636" w:rsidP="004B4C08">
            <w:pPr>
              <w:shd w:val="clear" w:color="auto" w:fill="FFFFFF"/>
              <w:spacing w:before="120"/>
              <w:jc w:val="center"/>
              <w:rPr>
                <w:b/>
                <w:sz w:val="18"/>
                <w:szCs w:val="18"/>
              </w:rPr>
            </w:pPr>
            <w:r w:rsidRPr="0030077F">
              <w:rPr>
                <w:b/>
                <w:sz w:val="18"/>
                <w:szCs w:val="18"/>
              </w:rPr>
              <w:t xml:space="preserve">Denumirea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2976F0" w14:textId="77777777" w:rsidR="004C5636" w:rsidRPr="0030077F" w:rsidRDefault="004C5636" w:rsidP="004B4C08">
            <w:pPr>
              <w:shd w:val="clear" w:color="auto" w:fill="FFFFFF"/>
              <w:spacing w:before="120"/>
              <w:jc w:val="center"/>
              <w:rPr>
                <w:b/>
                <w:sz w:val="18"/>
                <w:szCs w:val="18"/>
              </w:rPr>
            </w:pPr>
            <w:r w:rsidRPr="0030077F">
              <w:rPr>
                <w:b/>
                <w:sz w:val="18"/>
                <w:szCs w:val="18"/>
              </w:rPr>
              <w:t>Unitatea de măsură</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C4BD8F" w14:textId="77777777" w:rsidR="004C5636" w:rsidRPr="0030077F" w:rsidRDefault="004C5636" w:rsidP="004B4C08">
            <w:pPr>
              <w:shd w:val="clear" w:color="auto" w:fill="FFFFFF"/>
              <w:spacing w:before="120"/>
              <w:jc w:val="center"/>
              <w:rPr>
                <w:b/>
                <w:sz w:val="18"/>
                <w:szCs w:val="18"/>
              </w:rPr>
            </w:pPr>
            <w:r w:rsidRPr="0030077F">
              <w:rPr>
                <w:b/>
                <w:sz w:val="18"/>
                <w:szCs w:val="18"/>
              </w:rPr>
              <w:t>Cantitatea</w:t>
            </w:r>
          </w:p>
        </w:tc>
        <w:tc>
          <w:tcPr>
            <w:tcW w:w="1254" w:type="dxa"/>
            <w:tcBorders>
              <w:top w:val="single" w:sz="4" w:space="0" w:color="000000"/>
              <w:left w:val="single" w:sz="4" w:space="0" w:color="000000"/>
              <w:bottom w:val="single" w:sz="4" w:space="0" w:color="auto"/>
              <w:right w:val="single" w:sz="4" w:space="0" w:color="000000"/>
            </w:tcBorders>
            <w:shd w:val="clear" w:color="auto" w:fill="auto"/>
            <w:vAlign w:val="center"/>
          </w:tcPr>
          <w:p w14:paraId="51A91820" w14:textId="77777777" w:rsidR="004C5636" w:rsidRPr="0030077F" w:rsidRDefault="004C5636" w:rsidP="004B4C08">
            <w:pPr>
              <w:shd w:val="clear" w:color="auto" w:fill="FFFFFF"/>
              <w:spacing w:before="120"/>
              <w:jc w:val="center"/>
              <w:rPr>
                <w:b/>
                <w:sz w:val="18"/>
                <w:szCs w:val="18"/>
              </w:rPr>
            </w:pPr>
            <w:r w:rsidRPr="0030077F">
              <w:rPr>
                <w:b/>
                <w:sz w:val="18"/>
                <w:szCs w:val="18"/>
              </w:rPr>
              <w:t>Specificarea tehnică deplină solicitată, Standarde de referință</w:t>
            </w:r>
          </w:p>
        </w:tc>
        <w:tc>
          <w:tcPr>
            <w:tcW w:w="1581" w:type="dxa"/>
            <w:tcBorders>
              <w:top w:val="single" w:sz="4" w:space="0" w:color="000000"/>
              <w:left w:val="single" w:sz="4" w:space="0" w:color="000000"/>
              <w:bottom w:val="single" w:sz="4" w:space="0" w:color="auto"/>
              <w:right w:val="single" w:sz="4" w:space="0" w:color="000000"/>
            </w:tcBorders>
            <w:shd w:val="clear" w:color="auto" w:fill="auto"/>
          </w:tcPr>
          <w:p w14:paraId="5F0F6328" w14:textId="77777777" w:rsidR="004C5636" w:rsidRPr="0030077F" w:rsidRDefault="004C5636" w:rsidP="004B4C08">
            <w:pPr>
              <w:shd w:val="clear" w:color="auto" w:fill="FFFFFF"/>
              <w:spacing w:before="120"/>
              <w:jc w:val="center"/>
              <w:rPr>
                <w:b/>
                <w:sz w:val="18"/>
                <w:szCs w:val="18"/>
              </w:rPr>
            </w:pPr>
            <w:r w:rsidRPr="0030077F">
              <w:rPr>
                <w:b/>
                <w:sz w:val="18"/>
                <w:szCs w:val="18"/>
              </w:rPr>
              <w:t>Valoarea estimată</w:t>
            </w:r>
            <w:r w:rsidRPr="0030077F">
              <w:rPr>
                <w:b/>
                <w:sz w:val="18"/>
                <w:szCs w:val="18"/>
              </w:rPr>
              <w:br/>
              <w:t xml:space="preserve">(se va indica pentru fiecare lot în parte) </w:t>
            </w:r>
            <w:r>
              <w:rPr>
                <w:b/>
                <w:sz w:val="18"/>
                <w:szCs w:val="18"/>
              </w:rPr>
              <w:t xml:space="preserve">fără TVA </w:t>
            </w:r>
            <w:r w:rsidRPr="0030077F">
              <w:rPr>
                <w:b/>
                <w:sz w:val="18"/>
                <w:szCs w:val="18"/>
              </w:rPr>
              <w:t>(lei)</w:t>
            </w:r>
          </w:p>
        </w:tc>
      </w:tr>
      <w:tr w:rsidR="004C5636" w14:paraId="4A3BD669" w14:textId="77777777" w:rsidTr="004B4C08">
        <w:trPr>
          <w:trHeight w:val="397"/>
        </w:trPr>
        <w:tc>
          <w:tcPr>
            <w:tcW w:w="1023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1C963A00" w14:textId="77777777" w:rsidR="004C5636" w:rsidRPr="005078EB" w:rsidRDefault="004C5636" w:rsidP="004B4C08">
            <w:pPr>
              <w:shd w:val="clear" w:color="auto" w:fill="FFFFFF"/>
              <w:spacing w:before="120"/>
              <w:jc w:val="center"/>
            </w:pPr>
          </w:p>
        </w:tc>
      </w:tr>
      <w:tr w:rsidR="004C5636" w14:paraId="781C6457" w14:textId="77777777" w:rsidTr="004B4C08">
        <w:trPr>
          <w:trHeight w:val="1021"/>
        </w:trPr>
        <w:tc>
          <w:tcPr>
            <w:tcW w:w="732" w:type="dxa"/>
            <w:tcBorders>
              <w:top w:val="single" w:sz="4" w:space="0" w:color="000000"/>
              <w:left w:val="single" w:sz="4" w:space="0" w:color="000000"/>
              <w:right w:val="single" w:sz="4" w:space="0" w:color="000000"/>
            </w:tcBorders>
            <w:shd w:val="clear" w:color="auto" w:fill="auto"/>
            <w:vAlign w:val="center"/>
          </w:tcPr>
          <w:p w14:paraId="749D4DC3" w14:textId="77777777" w:rsidR="004C5636" w:rsidRPr="006451A1" w:rsidRDefault="004C5636" w:rsidP="004B4C08">
            <w:pPr>
              <w:shd w:val="clear" w:color="auto" w:fill="FFFFFF"/>
              <w:spacing w:before="120"/>
              <w:jc w:val="center"/>
              <w:rPr>
                <w:b/>
                <w:sz w:val="20"/>
                <w:szCs w:val="20"/>
              </w:rPr>
            </w:pPr>
            <w:r w:rsidRPr="006451A1">
              <w:rPr>
                <w:b/>
                <w:sz w:val="18"/>
                <w:szCs w:val="18"/>
              </w:rPr>
              <w:t>1</w:t>
            </w:r>
          </w:p>
        </w:tc>
        <w:tc>
          <w:tcPr>
            <w:tcW w:w="1278" w:type="dxa"/>
            <w:tcBorders>
              <w:top w:val="single" w:sz="4" w:space="0" w:color="000000"/>
              <w:left w:val="single" w:sz="4" w:space="0" w:color="000000"/>
              <w:right w:val="single" w:sz="4" w:space="0" w:color="000000"/>
            </w:tcBorders>
            <w:shd w:val="clear" w:color="auto" w:fill="auto"/>
            <w:vAlign w:val="center"/>
          </w:tcPr>
          <w:p w14:paraId="51BD26F4" w14:textId="77777777" w:rsidR="004C5636" w:rsidRPr="00E66E7D" w:rsidRDefault="004C5636" w:rsidP="004B4C08">
            <w:pPr>
              <w:spacing w:line="276" w:lineRule="auto"/>
              <w:rPr>
                <w:sz w:val="22"/>
                <w:szCs w:val="22"/>
              </w:rPr>
            </w:pPr>
            <w:r w:rsidRPr="00E66E7D">
              <w:rPr>
                <w:sz w:val="22"/>
                <w:szCs w:val="22"/>
              </w:rPr>
              <w:t>45200000-9</w:t>
            </w:r>
          </w:p>
        </w:tc>
        <w:tc>
          <w:tcPr>
            <w:tcW w:w="3685" w:type="dxa"/>
            <w:tcBorders>
              <w:top w:val="single" w:sz="4" w:space="0" w:color="000000"/>
              <w:left w:val="single" w:sz="4" w:space="0" w:color="000000"/>
              <w:right w:val="single" w:sz="4" w:space="0" w:color="000000"/>
            </w:tcBorders>
            <w:shd w:val="clear" w:color="auto" w:fill="auto"/>
            <w:vAlign w:val="center"/>
          </w:tcPr>
          <w:p w14:paraId="608C34E2" w14:textId="77777777" w:rsidR="004C5636" w:rsidRPr="00E66E7D" w:rsidRDefault="004C5636" w:rsidP="004B4C08">
            <w:pPr>
              <w:spacing w:line="276" w:lineRule="auto"/>
              <w:rPr>
                <w:sz w:val="22"/>
                <w:szCs w:val="22"/>
                <w:lang w:val="en-US"/>
              </w:rPr>
            </w:pPr>
            <w:r w:rsidRPr="00E66E7D">
              <w:rPr>
                <w:b/>
                <w:bCs/>
                <w:sz w:val="22"/>
                <w:szCs w:val="22"/>
                <w:u w:val="single"/>
              </w:rPr>
              <w:t>Lucrări de întreținere periodică a străzilor din s.Inundeni com.Vasilcău, r-nul Soroca</w:t>
            </w:r>
          </w:p>
        </w:tc>
        <w:tc>
          <w:tcPr>
            <w:tcW w:w="2955" w:type="dxa"/>
            <w:gridSpan w:val="3"/>
            <w:tcBorders>
              <w:top w:val="single" w:sz="4" w:space="0" w:color="000000"/>
              <w:left w:val="single" w:sz="4" w:space="0" w:color="000000"/>
              <w:right w:val="single" w:sz="4" w:space="0" w:color="000000"/>
            </w:tcBorders>
            <w:shd w:val="clear" w:color="auto" w:fill="auto"/>
            <w:vAlign w:val="center"/>
          </w:tcPr>
          <w:p w14:paraId="7DD59E8F" w14:textId="77777777" w:rsidR="004C5636" w:rsidRPr="00E66E7D" w:rsidRDefault="004C5636" w:rsidP="004B4C08">
            <w:pPr>
              <w:shd w:val="clear" w:color="auto" w:fill="FFFFFF" w:themeFill="background1"/>
              <w:spacing w:before="120"/>
              <w:jc w:val="center"/>
              <w:rPr>
                <w:noProof w:val="0"/>
                <w:sz w:val="22"/>
                <w:szCs w:val="22"/>
                <w:lang w:eastAsia="ru-RU"/>
              </w:rPr>
            </w:pPr>
            <w:r w:rsidRPr="00E66E7D">
              <w:rPr>
                <w:rFonts w:eastAsia="Calibri"/>
                <w:sz w:val="22"/>
                <w:szCs w:val="22"/>
              </w:rPr>
              <w:t xml:space="preserve">Conform cerintelor din caietul de sarcini </w:t>
            </w:r>
          </w:p>
        </w:tc>
        <w:tc>
          <w:tcPr>
            <w:tcW w:w="1581" w:type="dxa"/>
            <w:tcBorders>
              <w:top w:val="single" w:sz="4" w:space="0" w:color="000000"/>
              <w:left w:val="single" w:sz="4" w:space="0" w:color="000000"/>
              <w:right w:val="single" w:sz="4" w:space="0" w:color="000000"/>
            </w:tcBorders>
            <w:shd w:val="clear" w:color="auto" w:fill="auto"/>
          </w:tcPr>
          <w:p w14:paraId="0730D9B3" w14:textId="77777777" w:rsidR="004C5636" w:rsidRPr="00E66E7D" w:rsidRDefault="004C5636" w:rsidP="004B4C08">
            <w:pPr>
              <w:shd w:val="clear" w:color="auto" w:fill="FFFFFF" w:themeFill="background1"/>
              <w:spacing w:before="120"/>
              <w:jc w:val="center"/>
              <w:rPr>
                <w:b/>
                <w:noProof w:val="0"/>
                <w:sz w:val="22"/>
                <w:szCs w:val="22"/>
                <w:lang w:eastAsia="ru-RU"/>
              </w:rPr>
            </w:pPr>
            <w:r w:rsidRPr="00E66E7D">
              <w:rPr>
                <w:b/>
                <w:bCs/>
                <w:sz w:val="22"/>
                <w:szCs w:val="22"/>
                <w:lang w:val="en-US"/>
              </w:rPr>
              <w:t>1116250,00</w:t>
            </w:r>
          </w:p>
        </w:tc>
      </w:tr>
      <w:tr w:rsidR="004C5636" w14:paraId="52B7C51F" w14:textId="77777777" w:rsidTr="004B4C08">
        <w:trPr>
          <w:trHeight w:val="397"/>
        </w:trPr>
        <w:tc>
          <w:tcPr>
            <w:tcW w:w="865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74426646" w14:textId="77777777" w:rsidR="004C5636" w:rsidRDefault="004C5636" w:rsidP="004B4C08">
            <w:pPr>
              <w:shd w:val="clear" w:color="auto" w:fill="FFFFFF"/>
              <w:spacing w:before="120"/>
              <w:jc w:val="center"/>
              <w:rPr>
                <w:sz w:val="20"/>
                <w:szCs w:val="20"/>
              </w:rPr>
            </w:pPr>
            <w:r>
              <w:rPr>
                <w:b/>
                <w:sz w:val="20"/>
                <w:szCs w:val="20"/>
              </w:rPr>
              <w:t>Valoarea estimativă totală,</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14:paraId="325A7142" w14:textId="77777777" w:rsidR="004C5636" w:rsidRPr="0037012A" w:rsidRDefault="004C5636" w:rsidP="004B4C08">
            <w:pPr>
              <w:shd w:val="clear" w:color="auto" w:fill="FFFFFF"/>
              <w:spacing w:before="120"/>
              <w:jc w:val="center"/>
            </w:pPr>
            <w:r>
              <w:rPr>
                <w:b/>
                <w:bCs/>
                <w:lang w:val="en-US"/>
              </w:rPr>
              <w:t>1116250,00</w:t>
            </w:r>
          </w:p>
        </w:tc>
      </w:tr>
    </w:tbl>
    <w:p w14:paraId="6F120F6D" w14:textId="77777777" w:rsidR="004C5636" w:rsidRPr="00115FF1" w:rsidRDefault="004C5636" w:rsidP="004C5636">
      <w:pPr>
        <w:pStyle w:val="a"/>
        <w:numPr>
          <w:ilvl w:val="0"/>
          <w:numId w:val="14"/>
        </w:numPr>
        <w:shd w:val="clear" w:color="auto" w:fill="FFFFFF" w:themeFill="background1"/>
        <w:tabs>
          <w:tab w:val="right" w:pos="426"/>
        </w:tabs>
        <w:spacing w:before="120"/>
        <w:rPr>
          <w:b/>
          <w:lang w:eastAsia="ru-RU"/>
        </w:rPr>
      </w:pPr>
      <w:proofErr w:type="spellStart"/>
      <w:r w:rsidRPr="00286F1E">
        <w:rPr>
          <w:b/>
          <w:lang w:eastAsia="ru-RU"/>
        </w:rPr>
        <w:t>În</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procedurilor</w:t>
      </w:r>
      <w:proofErr w:type="spellEnd"/>
      <w:r w:rsidRPr="00286F1E">
        <w:rPr>
          <w:b/>
          <w:lang w:eastAsia="ru-RU"/>
        </w:rPr>
        <w:t xml:space="preserve"> de </w:t>
      </w:r>
      <w:proofErr w:type="spellStart"/>
      <w:r w:rsidRPr="00286F1E">
        <w:rPr>
          <w:b/>
          <w:lang w:eastAsia="ru-RU"/>
        </w:rPr>
        <w:t>preselecție</w:t>
      </w:r>
      <w:proofErr w:type="spellEnd"/>
      <w:r w:rsidRPr="00286F1E">
        <w:rPr>
          <w:b/>
          <w:lang w:eastAsia="ru-RU"/>
        </w:rPr>
        <w:t xml:space="preserve"> se </w:t>
      </w:r>
      <w:proofErr w:type="spellStart"/>
      <w:r w:rsidRPr="00286F1E">
        <w:rPr>
          <w:b/>
          <w:lang w:eastAsia="ru-RU"/>
        </w:rPr>
        <w:t>indică</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minim al </w:t>
      </w:r>
      <w:proofErr w:type="spellStart"/>
      <w:r w:rsidRPr="00286F1E">
        <w:rPr>
          <w:b/>
          <w:lang w:eastAsia="ru-RU"/>
        </w:rPr>
        <w:t>candidaţilor</w:t>
      </w:r>
      <w:proofErr w:type="spellEnd"/>
      <w:r w:rsidRPr="00286F1E">
        <w:rPr>
          <w:b/>
          <w:lang w:eastAsia="ru-RU"/>
        </w:rPr>
        <w:t xml:space="preserve"> </w:t>
      </w:r>
      <w:proofErr w:type="spellStart"/>
      <w:r w:rsidRPr="00286F1E">
        <w:rPr>
          <w:b/>
          <w:lang w:eastAsia="ru-RU"/>
        </w:rPr>
        <w:t>şi</w:t>
      </w:r>
      <w:proofErr w:type="spellEnd"/>
      <w:r w:rsidRPr="00286F1E">
        <w:rPr>
          <w:b/>
          <w:lang w:eastAsia="ru-RU"/>
        </w:rPr>
        <w:t xml:space="preserve">, </w:t>
      </w:r>
      <w:proofErr w:type="spellStart"/>
      <w:r w:rsidRPr="00286F1E">
        <w:rPr>
          <w:b/>
          <w:lang w:eastAsia="ru-RU"/>
        </w:rPr>
        <w:t>dacă</w:t>
      </w:r>
      <w:proofErr w:type="spellEnd"/>
      <w:r w:rsidRPr="00286F1E">
        <w:rPr>
          <w:b/>
          <w:lang w:eastAsia="ru-RU"/>
        </w:rPr>
        <w:t xml:space="preserve"> </w:t>
      </w:r>
      <w:proofErr w:type="spellStart"/>
      <w:r w:rsidRPr="00286F1E">
        <w:rPr>
          <w:b/>
          <w:lang w:eastAsia="ru-RU"/>
        </w:rPr>
        <w:t>este</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maxim al </w:t>
      </w:r>
      <w:proofErr w:type="spellStart"/>
      <w:r w:rsidRPr="00286F1E">
        <w:rPr>
          <w:b/>
          <w:lang w:eastAsia="ru-RU"/>
        </w:rPr>
        <w:t>acestora</w:t>
      </w:r>
      <w:proofErr w:type="spellEnd"/>
      <w:r w:rsidRPr="00286F1E">
        <w:rPr>
          <w:b/>
          <w:lang w:eastAsia="ru-RU"/>
        </w:rPr>
        <w:t xml:space="preserve">.  </w:t>
      </w:r>
      <w:r w:rsidRPr="00350007">
        <w:rPr>
          <w:lang w:eastAsia="ru-RU"/>
        </w:rPr>
        <w:t xml:space="preserve">nu se </w:t>
      </w:r>
      <w:proofErr w:type="spellStart"/>
      <w:r w:rsidRPr="00350007">
        <w:rPr>
          <w:lang w:eastAsia="ru-RU"/>
        </w:rPr>
        <w:t>aplică</w:t>
      </w:r>
      <w:proofErr w:type="spellEnd"/>
    </w:p>
    <w:p w14:paraId="22E6A848" w14:textId="77777777" w:rsidR="004C5636" w:rsidRPr="00286F1E" w:rsidRDefault="004C5636" w:rsidP="004C5636">
      <w:pPr>
        <w:pStyle w:val="a"/>
        <w:numPr>
          <w:ilvl w:val="0"/>
          <w:numId w:val="0"/>
        </w:numPr>
        <w:shd w:val="clear" w:color="auto" w:fill="FFFFFF" w:themeFill="background1"/>
        <w:tabs>
          <w:tab w:val="right" w:pos="426"/>
        </w:tabs>
        <w:spacing w:before="120"/>
        <w:ind w:left="720"/>
        <w:rPr>
          <w:b/>
          <w:lang w:eastAsia="ru-RU"/>
        </w:rPr>
      </w:pPr>
    </w:p>
    <w:p w14:paraId="05D2AA5A" w14:textId="77777777" w:rsidR="004C5636" w:rsidRPr="00FF430B" w:rsidRDefault="004C5636" w:rsidP="004C5636">
      <w:pPr>
        <w:numPr>
          <w:ilvl w:val="0"/>
          <w:numId w:val="14"/>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7DDDEA26" w14:textId="77777777" w:rsidR="004C5636" w:rsidRDefault="004C5636" w:rsidP="004C5636">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r>
        <w:rPr>
          <w:lang w:eastAsia="ru-RU"/>
        </w:rPr>
        <w:t xml:space="preserve"> .</w:t>
      </w:r>
    </w:p>
    <w:p w14:paraId="456CC17E" w14:textId="77777777" w:rsidR="004C5636" w:rsidRPr="00766257" w:rsidRDefault="004C5636" w:rsidP="004C5636">
      <w:pPr>
        <w:numPr>
          <w:ilvl w:val="0"/>
          <w:numId w:val="13"/>
        </w:numPr>
        <w:shd w:val="clear" w:color="auto" w:fill="FFFFFF" w:themeFill="background1"/>
        <w:tabs>
          <w:tab w:val="right" w:pos="426"/>
        </w:tabs>
        <w:rPr>
          <w:lang w:eastAsia="ru-RU"/>
        </w:rPr>
      </w:pPr>
      <w:r w:rsidRPr="00FF430B">
        <w:rPr>
          <w:lang w:eastAsia="ru-RU"/>
        </w:rPr>
        <w:t>Pentru un singur lot;</w:t>
      </w:r>
    </w:p>
    <w:p w14:paraId="7847EB31" w14:textId="77777777" w:rsidR="004C5636" w:rsidRPr="00350007" w:rsidRDefault="004C5636" w:rsidP="004C5636">
      <w:pPr>
        <w:numPr>
          <w:ilvl w:val="0"/>
          <w:numId w:val="14"/>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7A16B0A2" w14:textId="77777777" w:rsidR="004C5636" w:rsidRDefault="004C5636" w:rsidP="004C5636">
      <w:pPr>
        <w:pStyle w:val="a"/>
        <w:numPr>
          <w:ilvl w:val="0"/>
          <w:numId w:val="14"/>
        </w:numPr>
        <w:shd w:val="clear" w:color="auto" w:fill="FFFFFF"/>
        <w:rPr>
          <w:b/>
          <w:lang w:eastAsia="ru-RU"/>
        </w:rPr>
      </w:pPr>
      <w:proofErr w:type="spellStart"/>
      <w:r w:rsidRPr="001E5966">
        <w:rPr>
          <w:b/>
          <w:lang w:eastAsia="ru-RU"/>
        </w:rPr>
        <w:t>Termenii</w:t>
      </w:r>
      <w:proofErr w:type="spellEnd"/>
      <w:r w:rsidRPr="001E5966">
        <w:rPr>
          <w:b/>
          <w:lang w:eastAsia="ru-RU"/>
        </w:rPr>
        <w:t xml:space="preserve"> </w:t>
      </w:r>
      <w:proofErr w:type="spellStart"/>
      <w:r w:rsidRPr="001E5966">
        <w:rPr>
          <w:b/>
          <w:lang w:eastAsia="ru-RU"/>
        </w:rPr>
        <w:t>și</w:t>
      </w:r>
      <w:proofErr w:type="spellEnd"/>
      <w:r w:rsidRPr="001E5966">
        <w:rPr>
          <w:b/>
          <w:lang w:eastAsia="ru-RU"/>
        </w:rPr>
        <w:t xml:space="preserve"> </w:t>
      </w:r>
      <w:proofErr w:type="spellStart"/>
      <w:r w:rsidRPr="001E5966">
        <w:rPr>
          <w:b/>
          <w:lang w:eastAsia="ru-RU"/>
        </w:rPr>
        <w:t>condițiile</w:t>
      </w:r>
      <w:proofErr w:type="spellEnd"/>
      <w:r w:rsidRPr="001E5966">
        <w:rPr>
          <w:b/>
          <w:lang w:eastAsia="ru-RU"/>
        </w:rPr>
        <w:t xml:space="preserve"> de </w:t>
      </w:r>
      <w:proofErr w:type="spellStart"/>
      <w:r w:rsidRPr="001E5966">
        <w:rPr>
          <w:b/>
          <w:lang w:eastAsia="ru-RU"/>
        </w:rPr>
        <w:t>prestare</w:t>
      </w:r>
      <w:proofErr w:type="spellEnd"/>
      <w:r w:rsidRPr="001E5966">
        <w:rPr>
          <w:b/>
          <w:lang w:eastAsia="ru-RU"/>
        </w:rPr>
        <w:t>/</w:t>
      </w:r>
      <w:proofErr w:type="spellStart"/>
      <w:r w:rsidRPr="001E5966">
        <w:rPr>
          <w:b/>
          <w:lang w:eastAsia="ru-RU"/>
        </w:rPr>
        <w:t>executare</w:t>
      </w:r>
      <w:proofErr w:type="spellEnd"/>
      <w:r w:rsidRPr="001E5966">
        <w:rPr>
          <w:b/>
          <w:lang w:eastAsia="ru-RU"/>
        </w:rPr>
        <w:t xml:space="preserve"> </w:t>
      </w:r>
      <w:proofErr w:type="spellStart"/>
      <w:r w:rsidRPr="001E5966">
        <w:rPr>
          <w:b/>
          <w:lang w:eastAsia="ru-RU"/>
        </w:rPr>
        <w:t>solicitați</w:t>
      </w:r>
      <w:proofErr w:type="spellEnd"/>
      <w:r w:rsidRPr="001E5966">
        <w:rPr>
          <w:b/>
          <w:lang w:eastAsia="ru-RU"/>
        </w:rPr>
        <w:t xml:space="preserve">: </w:t>
      </w:r>
    </w:p>
    <w:p w14:paraId="53831E2D" w14:textId="77777777" w:rsidR="004C5636" w:rsidRDefault="004C5636" w:rsidP="004C5636">
      <w:pPr>
        <w:pStyle w:val="a"/>
        <w:numPr>
          <w:ilvl w:val="0"/>
          <w:numId w:val="0"/>
        </w:numPr>
        <w:shd w:val="clear" w:color="auto" w:fill="FFFFFF"/>
        <w:ind w:left="720"/>
      </w:pPr>
      <w:proofErr w:type="spellStart"/>
      <w:r>
        <w:rPr>
          <w:lang w:eastAsia="ru-RU"/>
        </w:rPr>
        <w:t>P</w:t>
      </w:r>
      <w:r w:rsidRPr="00A365A9">
        <w:rPr>
          <w:lang w:eastAsia="ru-RU"/>
        </w:rPr>
        <w:t>erioada</w:t>
      </w:r>
      <w:proofErr w:type="spellEnd"/>
      <w:r w:rsidRPr="00A365A9">
        <w:rPr>
          <w:lang w:eastAsia="ru-RU"/>
        </w:rPr>
        <w:t xml:space="preserve"> </w:t>
      </w:r>
      <w:r w:rsidRPr="002B3541">
        <w:rPr>
          <w:lang w:eastAsia="ru-RU"/>
        </w:rPr>
        <w:t xml:space="preserve">de </w:t>
      </w:r>
      <w:proofErr w:type="spellStart"/>
      <w:r w:rsidRPr="002B3541">
        <w:rPr>
          <w:lang w:eastAsia="ru-RU"/>
        </w:rPr>
        <w:t>îndeplinire</w:t>
      </w:r>
      <w:proofErr w:type="spellEnd"/>
      <w:r w:rsidRPr="002B3541">
        <w:rPr>
          <w:lang w:eastAsia="ru-RU"/>
        </w:rPr>
        <w:t xml:space="preserve"> a </w:t>
      </w:r>
      <w:proofErr w:type="spellStart"/>
      <w:r w:rsidRPr="002B3541">
        <w:rPr>
          <w:lang w:eastAsia="ru-RU"/>
        </w:rPr>
        <w:t>lucrărilor</w:t>
      </w:r>
      <w:proofErr w:type="spellEnd"/>
      <w:r w:rsidRPr="002B3541">
        <w:rPr>
          <w:lang w:eastAsia="ru-RU"/>
        </w:rPr>
        <w:t xml:space="preserve">  </w:t>
      </w:r>
      <w:proofErr w:type="spellStart"/>
      <w:r>
        <w:rPr>
          <w:b/>
          <w:u w:val="single"/>
        </w:rPr>
        <w:t>timp</w:t>
      </w:r>
      <w:proofErr w:type="spellEnd"/>
      <w:r>
        <w:rPr>
          <w:b/>
          <w:u w:val="single"/>
        </w:rPr>
        <w:t xml:space="preserve"> de 1 </w:t>
      </w:r>
      <w:proofErr w:type="spellStart"/>
      <w:r>
        <w:rPr>
          <w:b/>
          <w:u w:val="single"/>
        </w:rPr>
        <w:t>lună</w:t>
      </w:r>
      <w:proofErr w:type="spellEnd"/>
      <w:r>
        <w:rPr>
          <w:b/>
          <w:u w:val="single"/>
        </w:rPr>
        <w:t>.</w:t>
      </w:r>
      <w:r w:rsidRPr="002B3541">
        <w:t xml:space="preserve"> </w:t>
      </w:r>
    </w:p>
    <w:p w14:paraId="682990C4" w14:textId="77777777" w:rsidR="004C5636" w:rsidRPr="007E0F90" w:rsidRDefault="004C5636" w:rsidP="004C5636">
      <w:pPr>
        <w:pStyle w:val="a"/>
        <w:numPr>
          <w:ilvl w:val="0"/>
          <w:numId w:val="14"/>
        </w:numPr>
        <w:shd w:val="clear" w:color="auto" w:fill="FFFFFF"/>
        <w:rPr>
          <w:b/>
          <w:lang w:eastAsia="ru-RU"/>
        </w:rPr>
      </w:pPr>
      <w:r>
        <w:rPr>
          <w:noProof/>
          <w:sz w:val="20"/>
          <w:szCs w:val="20"/>
          <w:lang w:val="ru-RU"/>
        </w:rPr>
        <mc:AlternateContent>
          <mc:Choice Requires="wps">
            <w:drawing>
              <wp:anchor distT="0" distB="0" distL="114300" distR="114300" simplePos="0" relativeHeight="251659264" behindDoc="0" locked="0" layoutInCell="1" allowOverlap="1" wp14:anchorId="6C315839" wp14:editId="3C12737A">
                <wp:simplePos x="0" y="0"/>
                <wp:positionH relativeFrom="page">
                  <wp:posOffset>6667500</wp:posOffset>
                </wp:positionH>
                <wp:positionV relativeFrom="paragraph">
                  <wp:posOffset>222250</wp:posOffset>
                </wp:positionV>
                <wp:extent cx="19050" cy="2466975"/>
                <wp:effectExtent l="0" t="0" r="19050" b="28575"/>
                <wp:wrapNone/>
                <wp:docPr id="2" name="Прямая соединительная линия 2"/>
                <wp:cNvGraphicFramePr/>
                <a:graphic xmlns:a="http://schemas.openxmlformats.org/drawingml/2006/main">
                  <a:graphicData uri="http://schemas.microsoft.com/office/word/2010/wordprocessingShape">
                    <wps:wsp>
                      <wps:cNvCnPr/>
                      <wps:spPr>
                        <a:xfrm flipH="1">
                          <a:off x="0" y="0"/>
                          <a:ext cx="19050" cy="24669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634C3B" id="Прямая соединительная линия 2" o:spid="_x0000_s1026" style="position:absolute;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525pt,17.5pt" to="526.5pt,2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" strokecolor="black [3200]" strokeweight=".5pt">
                <v:stroke joinstyle="miter"/>
                <w10:wrap anchorx="page"/>
              </v:line>
            </w:pict>
          </mc:Fallback>
        </mc:AlternateContent>
      </w:r>
      <w:proofErr w:type="spellStart"/>
      <w:r w:rsidRPr="007E0F90">
        <w:rPr>
          <w:b/>
          <w:lang w:eastAsia="ru-RU"/>
        </w:rPr>
        <w:t>Termenul</w:t>
      </w:r>
      <w:proofErr w:type="spellEnd"/>
      <w:r w:rsidRPr="007E0F90">
        <w:rPr>
          <w:b/>
          <w:lang w:eastAsia="ru-RU"/>
        </w:rPr>
        <w:t xml:space="preserve"> de </w:t>
      </w:r>
      <w:proofErr w:type="spellStart"/>
      <w:r w:rsidRPr="007E0F90">
        <w:rPr>
          <w:b/>
          <w:lang w:eastAsia="ru-RU"/>
        </w:rPr>
        <w:t>valabilitate</w:t>
      </w:r>
      <w:proofErr w:type="spellEnd"/>
      <w:r w:rsidRPr="007E0F90">
        <w:rPr>
          <w:b/>
          <w:lang w:eastAsia="ru-RU"/>
        </w:rPr>
        <w:t xml:space="preserve"> a </w:t>
      </w:r>
      <w:proofErr w:type="spellStart"/>
      <w:r w:rsidRPr="007E0F90">
        <w:rPr>
          <w:b/>
          <w:lang w:eastAsia="ru-RU"/>
        </w:rPr>
        <w:t>contractului</w:t>
      </w:r>
      <w:proofErr w:type="spellEnd"/>
      <w:r w:rsidRPr="007E0F90">
        <w:rPr>
          <w:b/>
          <w:lang w:eastAsia="ru-RU"/>
        </w:rPr>
        <w:t xml:space="preserve">: </w:t>
      </w:r>
      <w:r w:rsidRPr="00115FF1">
        <w:rPr>
          <w:b/>
          <w:u w:val="single"/>
          <w:lang w:eastAsia="ru-RU"/>
        </w:rPr>
        <w:t>31.12.202</w:t>
      </w:r>
      <w:r>
        <w:rPr>
          <w:b/>
          <w:u w:val="single"/>
          <w:lang w:eastAsia="ru-RU"/>
        </w:rPr>
        <w:t>6.</w:t>
      </w:r>
    </w:p>
    <w:p w14:paraId="1DA3A90A" w14:textId="77777777" w:rsidR="004C5636" w:rsidRPr="00FF430B" w:rsidRDefault="004C5636" w:rsidP="004C5636">
      <w:pPr>
        <w:numPr>
          <w:ilvl w:val="0"/>
          <w:numId w:val="14"/>
        </w:numPr>
        <w:tabs>
          <w:tab w:val="right" w:pos="426"/>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2A98A573" w14:textId="77777777" w:rsidR="004C5636" w:rsidRPr="00FF430B" w:rsidRDefault="004C5636" w:rsidP="004C5636">
      <w:pPr>
        <w:numPr>
          <w:ilvl w:val="0"/>
          <w:numId w:val="14"/>
        </w:numPr>
        <w:shd w:val="clear" w:color="auto" w:fill="FFFFFF" w:themeFill="background1"/>
        <w:tabs>
          <w:tab w:val="right" w:pos="426"/>
        </w:tabs>
        <w:spacing w:before="120"/>
        <w:rPr>
          <w:sz w:val="20"/>
          <w:lang w:eastAsia="ru-RU"/>
        </w:rPr>
      </w:pPr>
      <w:r w:rsidRPr="00FF430B">
        <w:rPr>
          <w:b/>
          <w:lang w:eastAsia="ru-RU"/>
        </w:rPr>
        <w:lastRenderedPageBreak/>
        <w:t xml:space="preserve">Prestarea serviciului este rezervată unei anumite profesii în temeiul unor legisau al unor acte administrative (după caz): </w:t>
      </w:r>
      <w:r>
        <w:rPr>
          <w:b/>
          <w:lang w:eastAsia="ru-RU"/>
        </w:rPr>
        <w:t xml:space="preserve">nu este </w:t>
      </w:r>
    </w:p>
    <w:p w14:paraId="3D0FE4D3" w14:textId="77777777" w:rsidR="004C5636" w:rsidRDefault="004C5636" w:rsidP="004C5636">
      <w:pPr>
        <w:numPr>
          <w:ilvl w:val="0"/>
          <w:numId w:val="14"/>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25CA4766" w14:textId="77777777" w:rsidR="004C5636" w:rsidRDefault="004C5636" w:rsidP="004C5636">
      <w:pPr>
        <w:shd w:val="clear" w:color="auto" w:fill="FFFFFF" w:themeFill="background1"/>
        <w:tabs>
          <w:tab w:val="right" w:pos="426"/>
        </w:tabs>
        <w:spacing w:before="120"/>
        <w:rPr>
          <w:b/>
          <w:lang w:eastAsia="ru-RU"/>
        </w:rPr>
      </w:pP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4C5636" w:rsidRPr="007406FF" w14:paraId="2A4B8804" w14:textId="77777777" w:rsidTr="004B4C08">
        <w:trPr>
          <w:trHeight w:val="700"/>
        </w:trPr>
        <w:tc>
          <w:tcPr>
            <w:tcW w:w="572" w:type="dxa"/>
            <w:shd w:val="clear" w:color="auto" w:fill="D9D9D9"/>
          </w:tcPr>
          <w:p w14:paraId="5C21D83D" w14:textId="77777777" w:rsidR="004C5636" w:rsidRPr="007406FF" w:rsidRDefault="004C5636" w:rsidP="004B4C08">
            <w:pPr>
              <w:pStyle w:val="TableParagraph"/>
              <w:spacing w:before="116"/>
              <w:ind w:left="105" w:right="153"/>
              <w:rPr>
                <w:b/>
                <w:sz w:val="18"/>
                <w:szCs w:val="18"/>
              </w:rPr>
            </w:pPr>
            <w:r w:rsidRPr="007406FF">
              <w:rPr>
                <w:b/>
                <w:sz w:val="18"/>
                <w:szCs w:val="18"/>
              </w:rPr>
              <w:t>Nr. d/o</w:t>
            </w:r>
          </w:p>
        </w:tc>
        <w:tc>
          <w:tcPr>
            <w:tcW w:w="3417" w:type="dxa"/>
            <w:shd w:val="clear" w:color="auto" w:fill="D9D9D9"/>
          </w:tcPr>
          <w:p w14:paraId="1971813E" w14:textId="77777777" w:rsidR="004C5636" w:rsidRPr="007406FF" w:rsidRDefault="004C5636" w:rsidP="004B4C08">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14:paraId="3277DC46" w14:textId="77777777" w:rsidR="004C5636" w:rsidRPr="007406FF" w:rsidRDefault="004C5636" w:rsidP="004B4C08">
            <w:pPr>
              <w:pStyle w:val="TableParagraph"/>
              <w:spacing w:before="116"/>
              <w:ind w:left="105" w:right="275"/>
              <w:rPr>
                <w:b/>
                <w:sz w:val="18"/>
                <w:szCs w:val="18"/>
              </w:rPr>
            </w:pPr>
            <w:r w:rsidRPr="007406FF">
              <w:rPr>
                <w:b/>
                <w:sz w:val="18"/>
                <w:szCs w:val="18"/>
              </w:rPr>
              <w:t>Mod de demonstrare a îndeplinirii criteriului/cerinței:</w:t>
            </w:r>
          </w:p>
        </w:tc>
        <w:tc>
          <w:tcPr>
            <w:tcW w:w="1559" w:type="dxa"/>
            <w:shd w:val="clear" w:color="auto" w:fill="D9D9D9"/>
          </w:tcPr>
          <w:p w14:paraId="3B4A3E79" w14:textId="77777777" w:rsidR="004C5636" w:rsidRPr="007406FF" w:rsidRDefault="004C5636" w:rsidP="004B4C08">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4C5636" w:rsidRPr="007406FF" w14:paraId="7664A018" w14:textId="77777777" w:rsidTr="004B4C08">
        <w:trPr>
          <w:trHeight w:val="802"/>
        </w:trPr>
        <w:tc>
          <w:tcPr>
            <w:tcW w:w="572" w:type="dxa"/>
            <w:shd w:val="clear" w:color="auto" w:fill="FFFF00"/>
          </w:tcPr>
          <w:p w14:paraId="2EADD60C" w14:textId="77777777" w:rsidR="004C5636" w:rsidRPr="007406FF" w:rsidRDefault="004C5636" w:rsidP="004B4C08">
            <w:pPr>
              <w:pStyle w:val="TableParagraph"/>
              <w:spacing w:before="103"/>
              <w:ind w:left="105"/>
            </w:pPr>
            <w:r>
              <w:rPr>
                <w:b/>
                <w:iCs/>
                <w:sz w:val="20"/>
                <w:szCs w:val="20"/>
              </w:rPr>
              <w:t>1</w:t>
            </w:r>
          </w:p>
        </w:tc>
        <w:tc>
          <w:tcPr>
            <w:tcW w:w="3417" w:type="dxa"/>
            <w:shd w:val="clear" w:color="auto" w:fill="FFFF00"/>
          </w:tcPr>
          <w:p w14:paraId="5DF966F8" w14:textId="77777777" w:rsidR="004C5636" w:rsidRPr="007406FF" w:rsidRDefault="004C5636" w:rsidP="004B4C08">
            <w:pPr>
              <w:pStyle w:val="TableParagraph"/>
              <w:spacing w:before="103"/>
              <w:ind w:left="109"/>
            </w:pPr>
            <w:r w:rsidRPr="00A75BBC">
              <w:rPr>
                <w:b/>
                <w:bCs/>
              </w:rPr>
              <w:t xml:space="preserve">PROPUNEREA FINANCIARĂ </w:t>
            </w:r>
          </w:p>
        </w:tc>
        <w:tc>
          <w:tcPr>
            <w:tcW w:w="3969" w:type="dxa"/>
            <w:shd w:val="clear" w:color="auto" w:fill="FFFF00"/>
          </w:tcPr>
          <w:p w14:paraId="43F0256A" w14:textId="77777777" w:rsidR="004C5636" w:rsidRPr="007406FF" w:rsidRDefault="004C5636" w:rsidP="004B4C08">
            <w:pPr>
              <w:pStyle w:val="TableParagraph"/>
              <w:spacing w:before="105" w:line="237" w:lineRule="auto"/>
              <w:ind w:left="105" w:right="684"/>
            </w:pPr>
            <w:r>
              <w:t>Formularul ofertă</w:t>
            </w:r>
            <w:r>
              <w:rPr>
                <w:spacing w:val="-8"/>
              </w:rPr>
              <w:t xml:space="preserve"> </w:t>
            </w: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6ED82DDE" w14:textId="77777777" w:rsidR="004C5636" w:rsidRPr="007406FF" w:rsidRDefault="004C5636" w:rsidP="004B4C08">
            <w:pPr>
              <w:pStyle w:val="TableParagraph"/>
              <w:spacing w:before="103"/>
              <w:ind w:left="105"/>
            </w:pPr>
            <w:r>
              <w:rPr>
                <w:b/>
                <w:iCs/>
                <w:sz w:val="20"/>
                <w:szCs w:val="20"/>
                <w:lang w:val="en-US"/>
              </w:rPr>
              <w:t>obligator</w:t>
            </w:r>
          </w:p>
        </w:tc>
      </w:tr>
      <w:tr w:rsidR="004C5636" w:rsidRPr="007406FF" w14:paraId="719F3171" w14:textId="77777777" w:rsidTr="004B4C08">
        <w:trPr>
          <w:trHeight w:val="575"/>
        </w:trPr>
        <w:tc>
          <w:tcPr>
            <w:tcW w:w="572" w:type="dxa"/>
            <w:shd w:val="clear" w:color="auto" w:fill="FFFF00"/>
          </w:tcPr>
          <w:p w14:paraId="0D5EC211" w14:textId="77777777" w:rsidR="004C5636" w:rsidRPr="007406FF" w:rsidRDefault="004C5636" w:rsidP="004B4C08">
            <w:pPr>
              <w:pStyle w:val="TableParagraph"/>
              <w:spacing w:before="103"/>
              <w:ind w:left="105"/>
            </w:pPr>
            <w:r>
              <w:rPr>
                <w:b/>
                <w:iCs/>
                <w:sz w:val="20"/>
                <w:szCs w:val="20"/>
                <w:lang w:val="en-US"/>
              </w:rPr>
              <w:t>2</w:t>
            </w:r>
          </w:p>
        </w:tc>
        <w:tc>
          <w:tcPr>
            <w:tcW w:w="3417" w:type="dxa"/>
            <w:shd w:val="clear" w:color="auto" w:fill="FFFF00"/>
          </w:tcPr>
          <w:p w14:paraId="0747B7B5" w14:textId="77777777" w:rsidR="004C5636" w:rsidRPr="007406FF" w:rsidRDefault="004C5636" w:rsidP="004B4C08">
            <w:pPr>
              <w:pStyle w:val="TableParagraph"/>
              <w:spacing w:before="103"/>
              <w:ind w:left="109"/>
            </w:pPr>
            <w:r w:rsidRPr="00A75BBC">
              <w:rPr>
                <w:b/>
                <w:bCs/>
              </w:rPr>
              <w:t xml:space="preserve">PROPUNEREA TEHNICĂ </w:t>
            </w:r>
          </w:p>
        </w:tc>
        <w:tc>
          <w:tcPr>
            <w:tcW w:w="3969" w:type="dxa"/>
            <w:shd w:val="clear" w:color="auto" w:fill="FFFF00"/>
          </w:tcPr>
          <w:p w14:paraId="655F50B3" w14:textId="77777777" w:rsidR="004C5636" w:rsidRDefault="004C5636" w:rsidP="004B4C08">
            <w:pPr>
              <w:pStyle w:val="TableParagraph"/>
              <w:spacing w:before="99" w:line="237" w:lineRule="auto"/>
              <w:ind w:left="110" w:right="838"/>
            </w:pPr>
            <w:r>
              <w:t xml:space="preserve">Deviz de cheltuieli </w:t>
            </w:r>
          </w:p>
          <w:p w14:paraId="14A7DAD7" w14:textId="77777777" w:rsidR="004C5636" w:rsidRPr="007406FF" w:rsidRDefault="004C5636" w:rsidP="004B4C08">
            <w:pPr>
              <w:pStyle w:val="TableParagraph"/>
              <w:spacing w:before="105" w:line="237" w:lineRule="auto"/>
              <w:ind w:left="105" w:right="275"/>
            </w:pP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06832E98" w14:textId="77777777" w:rsidR="004C5636" w:rsidRPr="007406FF" w:rsidRDefault="004C5636" w:rsidP="004B4C08">
            <w:pPr>
              <w:pStyle w:val="TableParagraph"/>
              <w:spacing w:before="103"/>
              <w:ind w:left="105"/>
            </w:pPr>
            <w:r>
              <w:rPr>
                <w:b/>
                <w:iCs/>
                <w:sz w:val="20"/>
                <w:szCs w:val="20"/>
                <w:lang w:val="en-US"/>
              </w:rPr>
              <w:t>obligator</w:t>
            </w:r>
          </w:p>
        </w:tc>
      </w:tr>
      <w:tr w:rsidR="004C5636" w:rsidRPr="007406FF" w14:paraId="17EBD728" w14:textId="77777777" w:rsidTr="004B4C08">
        <w:trPr>
          <w:trHeight w:val="627"/>
        </w:trPr>
        <w:tc>
          <w:tcPr>
            <w:tcW w:w="572" w:type="dxa"/>
            <w:shd w:val="clear" w:color="auto" w:fill="FFFF00"/>
          </w:tcPr>
          <w:p w14:paraId="0338AD0C" w14:textId="77777777" w:rsidR="004C5636" w:rsidRPr="007406FF" w:rsidRDefault="004C5636" w:rsidP="004B4C08">
            <w:pPr>
              <w:pStyle w:val="TableParagraph"/>
              <w:spacing w:before="108"/>
              <w:ind w:left="105"/>
            </w:pPr>
            <w:r>
              <w:rPr>
                <w:b/>
                <w:iCs/>
                <w:sz w:val="20"/>
                <w:szCs w:val="20"/>
                <w:lang w:val="en-US"/>
              </w:rPr>
              <w:t>3</w:t>
            </w:r>
          </w:p>
        </w:tc>
        <w:tc>
          <w:tcPr>
            <w:tcW w:w="3417" w:type="dxa"/>
            <w:shd w:val="clear" w:color="auto" w:fill="FFFF00"/>
          </w:tcPr>
          <w:p w14:paraId="3053558A" w14:textId="77777777" w:rsidR="004C5636" w:rsidRPr="007406FF" w:rsidRDefault="004C5636" w:rsidP="004B4C08">
            <w:pPr>
              <w:pStyle w:val="TableParagraph"/>
              <w:spacing w:before="108"/>
              <w:ind w:left="109"/>
            </w:pPr>
            <w:r w:rsidRPr="00A75BBC">
              <w:rPr>
                <w:b/>
                <w:bCs/>
              </w:rPr>
              <w:t>DUAE</w:t>
            </w:r>
          </w:p>
        </w:tc>
        <w:tc>
          <w:tcPr>
            <w:tcW w:w="3969" w:type="dxa"/>
            <w:shd w:val="clear" w:color="auto" w:fill="FFFF00"/>
          </w:tcPr>
          <w:p w14:paraId="0805611C" w14:textId="77777777" w:rsidR="004C5636" w:rsidRPr="007406FF" w:rsidRDefault="004C5636" w:rsidP="004B4C08">
            <w:pPr>
              <w:pStyle w:val="TableParagraph"/>
              <w:spacing w:before="108"/>
              <w:ind w:left="105" w:right="275"/>
            </w:pPr>
            <w:r>
              <w:t>Semnat electronic de către operatorul</w:t>
            </w:r>
            <w:r>
              <w:rPr>
                <w:spacing w:val="-53"/>
              </w:rPr>
              <w:t xml:space="preserve"> </w:t>
            </w:r>
            <w:r>
              <w:t>economi</w:t>
            </w:r>
          </w:p>
        </w:tc>
        <w:tc>
          <w:tcPr>
            <w:tcW w:w="1559" w:type="dxa"/>
            <w:shd w:val="clear" w:color="auto" w:fill="FFFF00"/>
          </w:tcPr>
          <w:p w14:paraId="516B2EB6" w14:textId="77777777" w:rsidR="004C5636" w:rsidRPr="007406FF" w:rsidRDefault="004C5636" w:rsidP="004B4C08">
            <w:pPr>
              <w:pStyle w:val="TableParagraph"/>
              <w:spacing w:before="108"/>
              <w:ind w:left="105"/>
            </w:pPr>
            <w:r>
              <w:rPr>
                <w:b/>
                <w:iCs/>
                <w:sz w:val="20"/>
                <w:szCs w:val="20"/>
                <w:lang w:val="en-US"/>
              </w:rPr>
              <w:t>obligator</w:t>
            </w:r>
          </w:p>
        </w:tc>
      </w:tr>
      <w:tr w:rsidR="004C5636" w:rsidRPr="007406FF" w14:paraId="5BBB2353" w14:textId="77777777" w:rsidTr="004B4C08">
        <w:trPr>
          <w:trHeight w:val="627"/>
        </w:trPr>
        <w:tc>
          <w:tcPr>
            <w:tcW w:w="572" w:type="dxa"/>
            <w:shd w:val="clear" w:color="auto" w:fill="FFFF00"/>
          </w:tcPr>
          <w:p w14:paraId="4DA9E79B" w14:textId="77777777" w:rsidR="004C5636" w:rsidRPr="007406FF" w:rsidRDefault="004C5636" w:rsidP="004B4C08">
            <w:pPr>
              <w:pStyle w:val="TableParagraph"/>
              <w:spacing w:before="108"/>
              <w:ind w:left="105"/>
            </w:pPr>
            <w:r>
              <w:rPr>
                <w:b/>
                <w:iCs/>
                <w:sz w:val="20"/>
                <w:szCs w:val="20"/>
                <w:lang w:val="en-US"/>
              </w:rPr>
              <w:t>4</w:t>
            </w:r>
          </w:p>
        </w:tc>
        <w:tc>
          <w:tcPr>
            <w:tcW w:w="3417" w:type="dxa"/>
            <w:shd w:val="clear" w:color="auto" w:fill="FFFF00"/>
          </w:tcPr>
          <w:p w14:paraId="0A27097E" w14:textId="77777777" w:rsidR="004C5636" w:rsidRPr="007406FF" w:rsidRDefault="004C5636" w:rsidP="004B4C08">
            <w:pPr>
              <w:pStyle w:val="TableParagraph"/>
              <w:spacing w:before="108"/>
              <w:ind w:left="109"/>
            </w:pPr>
            <w:r w:rsidRPr="00A75BBC">
              <w:rPr>
                <w:b/>
                <w:bCs/>
              </w:rPr>
              <w:t>CERERE DE PARTICIPARE</w:t>
            </w:r>
          </w:p>
        </w:tc>
        <w:tc>
          <w:tcPr>
            <w:tcW w:w="3969" w:type="dxa"/>
            <w:shd w:val="clear" w:color="auto" w:fill="FFFF00"/>
          </w:tcPr>
          <w:p w14:paraId="16A3D4A2" w14:textId="77777777" w:rsidR="004C5636" w:rsidRPr="007406FF" w:rsidRDefault="004C5636" w:rsidP="004B4C08">
            <w:pPr>
              <w:pStyle w:val="TableParagraph"/>
              <w:spacing w:before="108"/>
              <w:ind w:left="105" w:right="275"/>
            </w:pPr>
            <w:r>
              <w:t>Anexa 8 Semnat electronic de către operatorul</w:t>
            </w:r>
            <w:r>
              <w:rPr>
                <w:spacing w:val="-53"/>
              </w:rPr>
              <w:t xml:space="preserve"> </w:t>
            </w:r>
            <w:r>
              <w:t>economi</w:t>
            </w:r>
          </w:p>
        </w:tc>
        <w:tc>
          <w:tcPr>
            <w:tcW w:w="1559" w:type="dxa"/>
            <w:shd w:val="clear" w:color="auto" w:fill="FFFF00"/>
          </w:tcPr>
          <w:p w14:paraId="262104A0" w14:textId="77777777" w:rsidR="004C5636" w:rsidRPr="007406FF" w:rsidRDefault="004C5636" w:rsidP="004B4C08">
            <w:pPr>
              <w:pStyle w:val="TableParagraph"/>
              <w:spacing w:before="108"/>
              <w:ind w:left="105"/>
            </w:pPr>
            <w:r>
              <w:rPr>
                <w:b/>
                <w:iCs/>
                <w:sz w:val="20"/>
                <w:szCs w:val="20"/>
                <w:lang w:val="en-US"/>
              </w:rPr>
              <w:t>obligator</w:t>
            </w:r>
          </w:p>
        </w:tc>
      </w:tr>
      <w:tr w:rsidR="004C5636" w:rsidRPr="007406FF" w14:paraId="28260B4C" w14:textId="77777777" w:rsidTr="004B4C08">
        <w:trPr>
          <w:trHeight w:val="627"/>
        </w:trPr>
        <w:tc>
          <w:tcPr>
            <w:tcW w:w="572" w:type="dxa"/>
            <w:shd w:val="clear" w:color="auto" w:fill="FFFF00"/>
          </w:tcPr>
          <w:p w14:paraId="3546FFA5" w14:textId="77777777" w:rsidR="004C5636" w:rsidRDefault="004C5636" w:rsidP="004B4C08">
            <w:pPr>
              <w:pStyle w:val="TableParagraph"/>
              <w:spacing w:before="108"/>
              <w:ind w:left="105"/>
            </w:pPr>
            <w:r>
              <w:rPr>
                <w:b/>
                <w:iCs/>
                <w:sz w:val="20"/>
                <w:szCs w:val="20"/>
                <w:lang w:val="en-US"/>
              </w:rPr>
              <w:t>5</w:t>
            </w:r>
          </w:p>
        </w:tc>
        <w:tc>
          <w:tcPr>
            <w:tcW w:w="3417" w:type="dxa"/>
            <w:shd w:val="clear" w:color="auto" w:fill="FFFF00"/>
          </w:tcPr>
          <w:p w14:paraId="7FCA2445" w14:textId="77777777" w:rsidR="004C5636" w:rsidRDefault="004C5636" w:rsidP="004B4C08">
            <w:pPr>
              <w:pStyle w:val="TableParagraph"/>
              <w:spacing w:before="108"/>
              <w:ind w:left="109"/>
            </w:pPr>
            <w:r w:rsidRPr="00A75BBC">
              <w:rPr>
                <w:b/>
                <w:bCs/>
              </w:rPr>
              <w:t xml:space="preserve">DECLARAȚIE PRIVIND VALABILITATEA OFERTELOR </w:t>
            </w:r>
          </w:p>
        </w:tc>
        <w:tc>
          <w:tcPr>
            <w:tcW w:w="3969" w:type="dxa"/>
            <w:shd w:val="clear" w:color="auto" w:fill="FFFF00"/>
          </w:tcPr>
          <w:p w14:paraId="08DE6846" w14:textId="77777777" w:rsidR="004C5636" w:rsidRDefault="004C5636" w:rsidP="004B4C08">
            <w:pPr>
              <w:pStyle w:val="TableParagraph"/>
              <w:spacing w:before="108"/>
              <w:ind w:left="105" w:right="275"/>
            </w:pPr>
            <w:r>
              <w:t>Anexa 7 Semnat electronic de către operatorul</w:t>
            </w:r>
            <w:r>
              <w:rPr>
                <w:spacing w:val="-53"/>
              </w:rPr>
              <w:t xml:space="preserve"> </w:t>
            </w:r>
            <w:r>
              <w:t>economi</w:t>
            </w:r>
          </w:p>
        </w:tc>
        <w:tc>
          <w:tcPr>
            <w:tcW w:w="1559" w:type="dxa"/>
            <w:shd w:val="clear" w:color="auto" w:fill="FFFF00"/>
          </w:tcPr>
          <w:p w14:paraId="57530CFC" w14:textId="77777777" w:rsidR="004C5636" w:rsidRPr="007406FF" w:rsidRDefault="004C5636" w:rsidP="004B4C08">
            <w:pPr>
              <w:pStyle w:val="TableParagraph"/>
              <w:spacing w:before="108"/>
              <w:ind w:left="105"/>
            </w:pPr>
            <w:r>
              <w:rPr>
                <w:b/>
                <w:iCs/>
                <w:sz w:val="20"/>
                <w:szCs w:val="20"/>
                <w:lang w:val="en-US"/>
              </w:rPr>
              <w:t>obligator</w:t>
            </w:r>
          </w:p>
        </w:tc>
      </w:tr>
      <w:tr w:rsidR="004C5636" w:rsidRPr="007406FF" w14:paraId="0E985300" w14:textId="77777777" w:rsidTr="004B4C08">
        <w:trPr>
          <w:trHeight w:val="518"/>
        </w:trPr>
        <w:tc>
          <w:tcPr>
            <w:tcW w:w="9517" w:type="dxa"/>
            <w:gridSpan w:val="4"/>
            <w:shd w:val="clear" w:color="auto" w:fill="FFFF00"/>
          </w:tcPr>
          <w:p w14:paraId="568C1DBA" w14:textId="77777777" w:rsidR="004C5636" w:rsidRDefault="004C5636" w:rsidP="004B4C08">
            <w:pPr>
              <w:pStyle w:val="TableParagraph"/>
              <w:spacing w:before="103"/>
              <w:ind w:left="2298" w:right="4167" w:firstLine="284"/>
              <w:jc w:val="center"/>
              <w:rPr>
                <w:b/>
              </w:rPr>
            </w:pPr>
            <w:r>
              <w:rPr>
                <w:b/>
              </w:rPr>
              <w:t>INCLUSIV,</w:t>
            </w:r>
          </w:p>
          <w:p w14:paraId="585D4E79" w14:textId="77777777" w:rsidR="004C5636" w:rsidRPr="007406FF" w:rsidRDefault="004C5636" w:rsidP="004B4C08">
            <w:pPr>
              <w:pStyle w:val="TableParagraph"/>
              <w:spacing w:before="103"/>
              <w:ind w:left="1589" w:right="2599"/>
              <w:jc w:val="center"/>
              <w:rPr>
                <w:b/>
              </w:rPr>
            </w:pPr>
            <w:r>
              <w:rPr>
                <w:b/>
              </w:rPr>
              <w:t xml:space="preserve">          documente suplimentare la oferta</w:t>
            </w:r>
          </w:p>
        </w:tc>
      </w:tr>
      <w:tr w:rsidR="004C5636" w:rsidRPr="007406FF" w14:paraId="277DAD5E" w14:textId="77777777" w:rsidTr="004B4C08">
        <w:trPr>
          <w:trHeight w:val="559"/>
        </w:trPr>
        <w:tc>
          <w:tcPr>
            <w:tcW w:w="572" w:type="dxa"/>
            <w:shd w:val="clear" w:color="auto" w:fill="FFFF00"/>
          </w:tcPr>
          <w:p w14:paraId="04B4CEB7" w14:textId="77777777" w:rsidR="004C5636" w:rsidRPr="00094362" w:rsidRDefault="004C5636" w:rsidP="004B4C08">
            <w:pPr>
              <w:pStyle w:val="TableParagraph"/>
              <w:spacing w:before="103"/>
              <w:ind w:left="105"/>
              <w:rPr>
                <w:sz w:val="20"/>
                <w:szCs w:val="20"/>
              </w:rPr>
            </w:pPr>
            <w:r>
              <w:rPr>
                <w:sz w:val="20"/>
                <w:szCs w:val="20"/>
              </w:rPr>
              <w:t>1</w:t>
            </w:r>
          </w:p>
        </w:tc>
        <w:tc>
          <w:tcPr>
            <w:tcW w:w="3417" w:type="dxa"/>
            <w:shd w:val="clear" w:color="auto" w:fill="FFFF00"/>
          </w:tcPr>
          <w:p w14:paraId="276B004C" w14:textId="77777777" w:rsidR="004C5636" w:rsidRPr="00094362" w:rsidRDefault="004C5636" w:rsidP="004B4C08">
            <w:pPr>
              <w:pStyle w:val="TableParagraph"/>
              <w:spacing w:before="105" w:line="237" w:lineRule="auto"/>
              <w:ind w:left="109" w:right="300"/>
              <w:rPr>
                <w:sz w:val="20"/>
                <w:szCs w:val="20"/>
              </w:rPr>
            </w:pPr>
            <w:r w:rsidRPr="00094362">
              <w:rPr>
                <w:sz w:val="20"/>
                <w:szCs w:val="20"/>
              </w:rPr>
              <w:t>Formularul</w:t>
            </w:r>
            <w:r w:rsidRPr="00094362">
              <w:rPr>
                <w:spacing w:val="-13"/>
                <w:sz w:val="20"/>
                <w:szCs w:val="20"/>
              </w:rPr>
              <w:t xml:space="preserve"> </w:t>
            </w:r>
            <w:r w:rsidRPr="00094362">
              <w:rPr>
                <w:sz w:val="20"/>
                <w:szCs w:val="20"/>
              </w:rPr>
              <w:t>informație</w:t>
            </w:r>
            <w:r w:rsidRPr="00094362">
              <w:rPr>
                <w:spacing w:val="-12"/>
                <w:sz w:val="20"/>
                <w:szCs w:val="20"/>
              </w:rPr>
              <w:t xml:space="preserve"> </w:t>
            </w:r>
            <w:r w:rsidRPr="00094362">
              <w:rPr>
                <w:sz w:val="20"/>
                <w:szCs w:val="20"/>
              </w:rPr>
              <w:t xml:space="preserve">despre </w:t>
            </w:r>
            <w:r w:rsidRPr="00094362">
              <w:rPr>
                <w:spacing w:val="-2"/>
                <w:sz w:val="20"/>
                <w:szCs w:val="20"/>
              </w:rPr>
              <w:t>ofertant</w:t>
            </w:r>
          </w:p>
        </w:tc>
        <w:tc>
          <w:tcPr>
            <w:tcW w:w="3969" w:type="dxa"/>
            <w:shd w:val="clear" w:color="auto" w:fill="FFFF00"/>
          </w:tcPr>
          <w:p w14:paraId="4EF737D4" w14:textId="77777777" w:rsidR="004C5636" w:rsidRPr="00094362" w:rsidRDefault="004C5636" w:rsidP="004B4C08">
            <w:pPr>
              <w:pStyle w:val="TableParagraph"/>
              <w:spacing w:before="105" w:line="237" w:lineRule="auto"/>
              <w:ind w:left="105" w:right="275"/>
              <w:rPr>
                <w:sz w:val="20"/>
                <w:szCs w:val="20"/>
              </w:rPr>
            </w:pPr>
            <w:r w:rsidRPr="00094362">
              <w:rPr>
                <w:sz w:val="20"/>
                <w:szCs w:val="20"/>
              </w:rPr>
              <w:t>Semnat</w:t>
            </w:r>
            <w:r w:rsidRPr="00094362">
              <w:rPr>
                <w:spacing w:val="-7"/>
                <w:sz w:val="20"/>
                <w:szCs w:val="20"/>
              </w:rPr>
              <w:t xml:space="preserve"> </w:t>
            </w:r>
            <w:r w:rsidRPr="00094362">
              <w:rPr>
                <w:sz w:val="20"/>
                <w:szCs w:val="20"/>
              </w:rPr>
              <w:t>electronic</w:t>
            </w:r>
            <w:r w:rsidRPr="00094362">
              <w:rPr>
                <w:spacing w:val="-6"/>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6"/>
                <w:sz w:val="20"/>
                <w:szCs w:val="20"/>
              </w:rPr>
              <w:t xml:space="preserve"> </w:t>
            </w:r>
            <w:r w:rsidRPr="00094362">
              <w:rPr>
                <w:sz w:val="20"/>
                <w:szCs w:val="20"/>
              </w:rPr>
              <w:t>operatorul</w:t>
            </w:r>
            <w:r w:rsidRPr="00094362">
              <w:rPr>
                <w:spacing w:val="1"/>
                <w:sz w:val="20"/>
                <w:szCs w:val="20"/>
              </w:rPr>
              <w:t xml:space="preserve"> </w:t>
            </w:r>
            <w:r w:rsidRPr="00094362">
              <w:rPr>
                <w:spacing w:val="-2"/>
                <w:sz w:val="20"/>
                <w:szCs w:val="20"/>
              </w:rPr>
              <w:t>economic</w:t>
            </w:r>
          </w:p>
        </w:tc>
        <w:tc>
          <w:tcPr>
            <w:tcW w:w="1559" w:type="dxa"/>
            <w:shd w:val="clear" w:color="auto" w:fill="FFFF00"/>
          </w:tcPr>
          <w:p w14:paraId="7D25A025" w14:textId="77777777" w:rsidR="004C5636" w:rsidRPr="00094362" w:rsidRDefault="004C5636" w:rsidP="004B4C08">
            <w:pPr>
              <w:pStyle w:val="TableParagraph"/>
              <w:spacing w:before="103"/>
              <w:ind w:left="105"/>
              <w:rPr>
                <w:sz w:val="20"/>
                <w:szCs w:val="20"/>
              </w:rPr>
            </w:pPr>
            <w:r w:rsidRPr="00094362">
              <w:rPr>
                <w:sz w:val="20"/>
                <w:szCs w:val="20"/>
              </w:rPr>
              <w:t>DA</w:t>
            </w:r>
          </w:p>
        </w:tc>
      </w:tr>
      <w:tr w:rsidR="004C5636" w:rsidRPr="007406FF" w14:paraId="6AF1A4B9" w14:textId="77777777" w:rsidTr="004B4C08">
        <w:trPr>
          <w:trHeight w:val="559"/>
        </w:trPr>
        <w:tc>
          <w:tcPr>
            <w:tcW w:w="572" w:type="dxa"/>
            <w:shd w:val="clear" w:color="auto" w:fill="FFFF00"/>
          </w:tcPr>
          <w:p w14:paraId="1B70C7CB" w14:textId="77777777" w:rsidR="004C5636" w:rsidRPr="00094362" w:rsidRDefault="004C5636" w:rsidP="004B4C08">
            <w:pPr>
              <w:pStyle w:val="TableParagraph"/>
              <w:spacing w:before="103"/>
              <w:ind w:left="105"/>
              <w:rPr>
                <w:sz w:val="20"/>
                <w:szCs w:val="20"/>
              </w:rPr>
            </w:pPr>
            <w:r>
              <w:rPr>
                <w:sz w:val="20"/>
                <w:szCs w:val="20"/>
              </w:rPr>
              <w:t>2</w:t>
            </w:r>
          </w:p>
        </w:tc>
        <w:tc>
          <w:tcPr>
            <w:tcW w:w="3417" w:type="dxa"/>
            <w:shd w:val="clear" w:color="auto" w:fill="FFFF00"/>
          </w:tcPr>
          <w:p w14:paraId="50AD65A7" w14:textId="77777777" w:rsidR="004C5636" w:rsidRPr="00094362" w:rsidRDefault="004C5636" w:rsidP="004B4C08">
            <w:pPr>
              <w:pStyle w:val="TableParagraph"/>
              <w:spacing w:before="101"/>
              <w:ind w:left="119" w:right="46"/>
              <w:rPr>
                <w:sz w:val="20"/>
                <w:szCs w:val="20"/>
              </w:rPr>
            </w:pPr>
            <w:r w:rsidRPr="00094362">
              <w:rPr>
                <w:sz w:val="20"/>
                <w:szCs w:val="20"/>
              </w:rPr>
              <w:t>Dovada</w:t>
            </w:r>
            <w:r w:rsidRPr="00094362">
              <w:rPr>
                <w:spacing w:val="-13"/>
                <w:sz w:val="20"/>
                <w:szCs w:val="20"/>
              </w:rPr>
              <w:t xml:space="preserve"> </w:t>
            </w:r>
            <w:r w:rsidRPr="00094362">
              <w:rPr>
                <w:sz w:val="20"/>
                <w:szCs w:val="20"/>
              </w:rPr>
              <w:t>înregistrării</w:t>
            </w:r>
            <w:r w:rsidRPr="00094362">
              <w:rPr>
                <w:spacing w:val="-12"/>
                <w:sz w:val="20"/>
                <w:szCs w:val="20"/>
              </w:rPr>
              <w:t xml:space="preserve"> </w:t>
            </w:r>
            <w:r w:rsidRPr="00094362">
              <w:rPr>
                <w:sz w:val="20"/>
                <w:szCs w:val="20"/>
              </w:rPr>
              <w:t>persoanei</w:t>
            </w:r>
            <w:r w:rsidRPr="00094362">
              <w:rPr>
                <w:spacing w:val="-13"/>
                <w:sz w:val="20"/>
                <w:szCs w:val="20"/>
              </w:rPr>
              <w:t xml:space="preserve"> </w:t>
            </w:r>
            <w:r w:rsidRPr="00094362">
              <w:rPr>
                <w:sz w:val="20"/>
                <w:szCs w:val="20"/>
              </w:rPr>
              <w:t>juridice, în conformitate cu prevederile legale</w:t>
            </w:r>
          </w:p>
          <w:p w14:paraId="27218645" w14:textId="77777777" w:rsidR="004C5636" w:rsidRPr="00094362" w:rsidRDefault="004C5636" w:rsidP="004B4C08">
            <w:pPr>
              <w:pStyle w:val="TableParagraph"/>
              <w:spacing w:before="105" w:line="237" w:lineRule="auto"/>
              <w:ind w:left="109" w:right="300"/>
              <w:rPr>
                <w:sz w:val="20"/>
                <w:szCs w:val="20"/>
              </w:rPr>
            </w:pPr>
            <w:r w:rsidRPr="00094362">
              <w:rPr>
                <w:sz w:val="20"/>
                <w:szCs w:val="20"/>
              </w:rPr>
              <w:t>Extras</w:t>
            </w:r>
            <w:r w:rsidRPr="00094362">
              <w:rPr>
                <w:spacing w:val="-5"/>
                <w:sz w:val="20"/>
                <w:szCs w:val="20"/>
              </w:rPr>
              <w:t xml:space="preserve"> </w:t>
            </w:r>
            <w:r w:rsidRPr="00094362">
              <w:rPr>
                <w:sz w:val="20"/>
                <w:szCs w:val="20"/>
              </w:rPr>
              <w:t>din</w:t>
            </w:r>
            <w:r w:rsidRPr="00094362">
              <w:rPr>
                <w:spacing w:val="-5"/>
                <w:sz w:val="20"/>
                <w:szCs w:val="20"/>
              </w:rPr>
              <w:t xml:space="preserve"> </w:t>
            </w:r>
            <w:r w:rsidRPr="00094362">
              <w:rPr>
                <w:sz w:val="20"/>
                <w:szCs w:val="20"/>
              </w:rPr>
              <w:t>Registrul</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stat</w:t>
            </w:r>
            <w:r w:rsidRPr="00094362">
              <w:rPr>
                <w:spacing w:val="-7"/>
                <w:sz w:val="20"/>
                <w:szCs w:val="20"/>
              </w:rPr>
              <w:t xml:space="preserve"> </w:t>
            </w:r>
            <w:r w:rsidRPr="00094362">
              <w:rPr>
                <w:sz w:val="20"/>
                <w:szCs w:val="20"/>
              </w:rPr>
              <w:t>al</w:t>
            </w:r>
            <w:r w:rsidRPr="00094362">
              <w:rPr>
                <w:spacing w:val="-7"/>
                <w:sz w:val="20"/>
                <w:szCs w:val="20"/>
              </w:rPr>
              <w:t xml:space="preserve"> </w:t>
            </w:r>
            <w:r w:rsidRPr="00094362">
              <w:rPr>
                <w:sz w:val="20"/>
                <w:szCs w:val="20"/>
              </w:rPr>
              <w:t xml:space="preserve">persoanei </w:t>
            </w:r>
            <w:r w:rsidRPr="00094362">
              <w:rPr>
                <w:spacing w:val="-2"/>
                <w:sz w:val="20"/>
                <w:szCs w:val="20"/>
              </w:rPr>
              <w:t>juridice</w:t>
            </w:r>
          </w:p>
        </w:tc>
        <w:tc>
          <w:tcPr>
            <w:tcW w:w="3969" w:type="dxa"/>
            <w:shd w:val="clear" w:color="auto" w:fill="FFFF00"/>
          </w:tcPr>
          <w:p w14:paraId="4C28CD4C" w14:textId="77777777" w:rsidR="004C5636" w:rsidRPr="00094362" w:rsidRDefault="004C5636" w:rsidP="004B4C08">
            <w:pPr>
              <w:pStyle w:val="TableParagraph"/>
              <w:spacing w:before="105" w:line="237" w:lineRule="auto"/>
              <w:ind w:left="105" w:right="275"/>
              <w:rPr>
                <w:sz w:val="20"/>
                <w:szCs w:val="20"/>
              </w:rPr>
            </w:pPr>
            <w:r w:rsidRPr="00094362">
              <w:rPr>
                <w:sz w:val="20"/>
                <w:szCs w:val="20"/>
              </w:rPr>
              <w:t>Certificate/decizie</w:t>
            </w:r>
            <w:r w:rsidRPr="00094362">
              <w:rPr>
                <w:spacing w:val="-6"/>
                <w:sz w:val="20"/>
                <w:szCs w:val="20"/>
              </w:rPr>
              <w:t xml:space="preserve"> </w:t>
            </w:r>
            <w:r w:rsidRPr="00094362">
              <w:rPr>
                <w:sz w:val="20"/>
                <w:szCs w:val="20"/>
              </w:rPr>
              <w:t>de</w:t>
            </w:r>
            <w:r w:rsidRPr="00094362">
              <w:rPr>
                <w:spacing w:val="-11"/>
                <w:sz w:val="20"/>
                <w:szCs w:val="20"/>
              </w:rPr>
              <w:t xml:space="preserve"> </w:t>
            </w:r>
            <w:r w:rsidRPr="00094362">
              <w:rPr>
                <w:sz w:val="20"/>
                <w:szCs w:val="20"/>
              </w:rPr>
              <w:t>înregistrare</w:t>
            </w:r>
            <w:r w:rsidRPr="00094362">
              <w:rPr>
                <w:spacing w:val="-11"/>
                <w:sz w:val="20"/>
                <w:szCs w:val="20"/>
              </w:rPr>
              <w:t xml:space="preserve"> </w:t>
            </w:r>
            <w:r w:rsidRPr="00094362">
              <w:rPr>
                <w:sz w:val="20"/>
                <w:szCs w:val="20"/>
              </w:rPr>
              <w:t>a</w:t>
            </w:r>
            <w:r w:rsidRPr="00094362">
              <w:rPr>
                <w:spacing w:val="-6"/>
                <w:sz w:val="20"/>
                <w:szCs w:val="20"/>
              </w:rPr>
              <w:t xml:space="preserve"> </w:t>
            </w:r>
            <w:r w:rsidRPr="00094362">
              <w:rPr>
                <w:sz w:val="20"/>
                <w:szCs w:val="20"/>
              </w:rPr>
              <w:t>întreprinderii - copia, Semnat electronic</w:t>
            </w:r>
            <w:r w:rsidRPr="00094362">
              <w:rPr>
                <w:spacing w:val="40"/>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5458BA58" w14:textId="77777777" w:rsidR="004C5636" w:rsidRPr="00094362" w:rsidRDefault="004C5636" w:rsidP="004B4C08">
            <w:pPr>
              <w:pStyle w:val="TableParagraph"/>
              <w:spacing w:before="103"/>
              <w:ind w:left="105"/>
              <w:rPr>
                <w:sz w:val="20"/>
                <w:szCs w:val="20"/>
              </w:rPr>
            </w:pPr>
            <w:r w:rsidRPr="00094362">
              <w:rPr>
                <w:sz w:val="20"/>
                <w:szCs w:val="20"/>
              </w:rPr>
              <w:t>DA</w:t>
            </w:r>
          </w:p>
        </w:tc>
      </w:tr>
      <w:tr w:rsidR="004C5636" w:rsidRPr="007406FF" w14:paraId="0FD4995D" w14:textId="77777777" w:rsidTr="004B4C08">
        <w:trPr>
          <w:trHeight w:val="1144"/>
        </w:trPr>
        <w:tc>
          <w:tcPr>
            <w:tcW w:w="572" w:type="dxa"/>
            <w:shd w:val="clear" w:color="auto" w:fill="FFFF00"/>
          </w:tcPr>
          <w:p w14:paraId="5349367B" w14:textId="77777777" w:rsidR="004C5636" w:rsidRPr="00094362" w:rsidRDefault="004C5636" w:rsidP="004B4C08">
            <w:pPr>
              <w:pStyle w:val="TableParagraph"/>
              <w:spacing w:before="103"/>
              <w:ind w:left="105"/>
              <w:rPr>
                <w:sz w:val="20"/>
                <w:szCs w:val="20"/>
              </w:rPr>
            </w:pPr>
            <w:r>
              <w:rPr>
                <w:sz w:val="20"/>
                <w:szCs w:val="20"/>
              </w:rPr>
              <w:t>3</w:t>
            </w:r>
          </w:p>
        </w:tc>
        <w:tc>
          <w:tcPr>
            <w:tcW w:w="3417" w:type="dxa"/>
            <w:shd w:val="clear" w:color="auto" w:fill="FFFF00"/>
          </w:tcPr>
          <w:p w14:paraId="3ABBEE77" w14:textId="77777777" w:rsidR="004C5636" w:rsidRPr="00094362" w:rsidRDefault="004C5636" w:rsidP="004B4C08">
            <w:pPr>
              <w:pStyle w:val="TableParagraph"/>
              <w:spacing w:before="101"/>
              <w:ind w:left="119"/>
              <w:rPr>
                <w:sz w:val="20"/>
                <w:szCs w:val="20"/>
              </w:rPr>
            </w:pPr>
            <w:r w:rsidRPr="00094362">
              <w:rPr>
                <w:sz w:val="20"/>
                <w:szCs w:val="20"/>
              </w:rPr>
              <w:t>Declaratie</w:t>
            </w:r>
            <w:r w:rsidRPr="00094362">
              <w:rPr>
                <w:spacing w:val="-11"/>
                <w:sz w:val="20"/>
                <w:szCs w:val="20"/>
              </w:rPr>
              <w:t xml:space="preserve"> </w:t>
            </w:r>
            <w:r w:rsidRPr="00094362">
              <w:rPr>
                <w:sz w:val="20"/>
                <w:szCs w:val="20"/>
              </w:rPr>
              <w:t>privind</w:t>
            </w:r>
            <w:r w:rsidRPr="00094362">
              <w:rPr>
                <w:spacing w:val="-8"/>
                <w:sz w:val="20"/>
                <w:szCs w:val="20"/>
              </w:rPr>
              <w:t xml:space="preserve"> </w:t>
            </w:r>
            <w:r w:rsidRPr="00094362">
              <w:rPr>
                <w:spacing w:val="-2"/>
                <w:sz w:val="20"/>
                <w:szCs w:val="20"/>
              </w:rPr>
              <w:t>dotarile</w:t>
            </w:r>
          </w:p>
          <w:p w14:paraId="56B826A4" w14:textId="77777777" w:rsidR="004C5636" w:rsidRPr="00094362" w:rsidRDefault="004C5636" w:rsidP="004B4C08">
            <w:pPr>
              <w:pStyle w:val="TableParagraph"/>
              <w:spacing w:before="108"/>
              <w:ind w:left="109" w:right="300"/>
              <w:rPr>
                <w:sz w:val="20"/>
                <w:szCs w:val="20"/>
              </w:rPr>
            </w:pPr>
            <w:r w:rsidRPr="00094362">
              <w:rPr>
                <w:sz w:val="20"/>
                <w:szCs w:val="20"/>
              </w:rPr>
              <w:t>specifice,utilajul</w:t>
            </w:r>
            <w:r w:rsidRPr="00094362">
              <w:rPr>
                <w:spacing w:val="-13"/>
                <w:sz w:val="20"/>
                <w:szCs w:val="20"/>
              </w:rPr>
              <w:t xml:space="preserve"> </w:t>
            </w:r>
            <w:r w:rsidRPr="00094362">
              <w:rPr>
                <w:sz w:val="20"/>
                <w:szCs w:val="20"/>
              </w:rPr>
              <w:t>și</w:t>
            </w:r>
            <w:r w:rsidRPr="00094362">
              <w:rPr>
                <w:spacing w:val="-12"/>
                <w:sz w:val="20"/>
                <w:szCs w:val="20"/>
              </w:rPr>
              <w:t xml:space="preserve"> </w:t>
            </w:r>
            <w:r w:rsidRPr="00094362">
              <w:rPr>
                <w:sz w:val="20"/>
                <w:szCs w:val="20"/>
              </w:rPr>
              <w:t>echipamentul necesar pentru îndeplinirea corespunzătoare a contractului</w:t>
            </w:r>
          </w:p>
        </w:tc>
        <w:tc>
          <w:tcPr>
            <w:tcW w:w="3969" w:type="dxa"/>
            <w:shd w:val="clear" w:color="auto" w:fill="FFFF00"/>
          </w:tcPr>
          <w:p w14:paraId="71AF527E" w14:textId="77777777" w:rsidR="004C5636" w:rsidRPr="00094362" w:rsidRDefault="004C5636" w:rsidP="004B4C08">
            <w:pPr>
              <w:pStyle w:val="TableParagraph"/>
              <w:spacing w:line="241" w:lineRule="exact"/>
              <w:ind w:left="-1"/>
              <w:rPr>
                <w:sz w:val="20"/>
                <w:szCs w:val="20"/>
              </w:rPr>
            </w:pPr>
            <w:r w:rsidRPr="00094362">
              <w:rPr>
                <w:sz w:val="20"/>
                <w:szCs w:val="20"/>
              </w:rPr>
              <w:t>Anexa</w:t>
            </w:r>
            <w:r w:rsidRPr="00094362">
              <w:rPr>
                <w:spacing w:val="-11"/>
                <w:sz w:val="20"/>
                <w:szCs w:val="20"/>
              </w:rPr>
              <w:t xml:space="preserve"> </w:t>
            </w:r>
            <w:r w:rsidRPr="00094362">
              <w:rPr>
                <w:sz w:val="20"/>
                <w:szCs w:val="20"/>
              </w:rPr>
              <w:t>nr.</w:t>
            </w:r>
            <w:r w:rsidRPr="00094362">
              <w:rPr>
                <w:spacing w:val="-2"/>
                <w:sz w:val="20"/>
                <w:szCs w:val="20"/>
              </w:rPr>
              <w:t xml:space="preserve"> </w:t>
            </w:r>
            <w:r w:rsidRPr="00094362">
              <w:rPr>
                <w:sz w:val="20"/>
                <w:szCs w:val="20"/>
              </w:rPr>
              <w:t>14.</w:t>
            </w:r>
            <w:r w:rsidRPr="00094362">
              <w:rPr>
                <w:spacing w:val="-6"/>
                <w:sz w:val="20"/>
                <w:szCs w:val="20"/>
              </w:rPr>
              <w:t xml:space="preserve"> </w:t>
            </w:r>
            <w:r w:rsidRPr="00094362">
              <w:rPr>
                <w:sz w:val="20"/>
                <w:szCs w:val="20"/>
              </w:rPr>
              <w:t>Semnat</w:t>
            </w:r>
            <w:r w:rsidRPr="00094362">
              <w:rPr>
                <w:spacing w:val="-2"/>
                <w:sz w:val="20"/>
                <w:szCs w:val="20"/>
              </w:rPr>
              <w:t xml:space="preserve"> </w:t>
            </w:r>
            <w:r w:rsidRPr="00094362">
              <w:rPr>
                <w:sz w:val="20"/>
                <w:szCs w:val="20"/>
              </w:rPr>
              <w:t>electronic</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7"/>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6DFCA1B5" w14:textId="77777777" w:rsidR="004C5636" w:rsidRPr="00094362" w:rsidRDefault="004C5636" w:rsidP="004B4C08">
            <w:pPr>
              <w:pStyle w:val="TableParagraph"/>
              <w:spacing w:line="264" w:lineRule="exact"/>
              <w:ind w:left="-1"/>
              <w:rPr>
                <w:sz w:val="20"/>
                <w:szCs w:val="20"/>
              </w:rPr>
            </w:pPr>
            <w:r w:rsidRPr="00094362">
              <w:rPr>
                <w:sz w:val="20"/>
                <w:szCs w:val="20"/>
              </w:rPr>
              <w:t>DA</w:t>
            </w:r>
          </w:p>
        </w:tc>
      </w:tr>
      <w:tr w:rsidR="004C5636" w:rsidRPr="007406FF" w14:paraId="7F725B8C" w14:textId="77777777" w:rsidTr="004B4C08">
        <w:trPr>
          <w:trHeight w:val="1086"/>
        </w:trPr>
        <w:tc>
          <w:tcPr>
            <w:tcW w:w="572" w:type="dxa"/>
            <w:shd w:val="clear" w:color="auto" w:fill="FFFF00"/>
          </w:tcPr>
          <w:p w14:paraId="6A0C3AF5" w14:textId="77777777" w:rsidR="004C5636" w:rsidRPr="00094362" w:rsidRDefault="004C5636" w:rsidP="004B4C08">
            <w:pPr>
              <w:pStyle w:val="TableParagraph"/>
              <w:spacing w:before="103"/>
              <w:ind w:left="105"/>
              <w:rPr>
                <w:sz w:val="20"/>
                <w:szCs w:val="20"/>
              </w:rPr>
            </w:pPr>
            <w:r>
              <w:rPr>
                <w:sz w:val="20"/>
                <w:szCs w:val="20"/>
              </w:rPr>
              <w:t>4</w:t>
            </w:r>
          </w:p>
        </w:tc>
        <w:tc>
          <w:tcPr>
            <w:tcW w:w="3417" w:type="dxa"/>
            <w:shd w:val="clear" w:color="auto" w:fill="FFFF00"/>
          </w:tcPr>
          <w:p w14:paraId="723EAF5A" w14:textId="77777777" w:rsidR="004C5636" w:rsidRPr="00094362" w:rsidRDefault="004C5636" w:rsidP="004B4C08">
            <w:pPr>
              <w:spacing w:before="72" w:line="290" w:lineRule="auto"/>
              <w:rPr>
                <w:b/>
                <w:color w:val="000000"/>
                <w:w w:val="90"/>
                <w:sz w:val="20"/>
                <w:szCs w:val="20"/>
              </w:rPr>
            </w:pPr>
            <w:r w:rsidRPr="00094362">
              <w:rPr>
                <w:b/>
                <w:spacing w:val="-2"/>
                <w:sz w:val="20"/>
                <w:szCs w:val="20"/>
              </w:rPr>
              <w:t>AVIZ</w:t>
            </w:r>
            <w:r w:rsidRPr="00094362">
              <w:rPr>
                <w:b/>
                <w:spacing w:val="-10"/>
                <w:sz w:val="20"/>
                <w:szCs w:val="20"/>
              </w:rPr>
              <w:t xml:space="preserve"> </w:t>
            </w:r>
            <w:r w:rsidRPr="00094362">
              <w:rPr>
                <w:spacing w:val="-2"/>
                <w:sz w:val="20"/>
                <w:szCs w:val="20"/>
              </w:rPr>
              <w:t>pentru participare</w:t>
            </w:r>
            <w:r w:rsidRPr="00094362">
              <w:rPr>
                <w:spacing w:val="-9"/>
                <w:sz w:val="20"/>
                <w:szCs w:val="20"/>
              </w:rPr>
              <w:t xml:space="preserve"> </w:t>
            </w:r>
            <w:r w:rsidRPr="00094362">
              <w:rPr>
                <w:spacing w:val="-2"/>
                <w:sz w:val="20"/>
                <w:szCs w:val="20"/>
              </w:rPr>
              <w:t>la</w:t>
            </w:r>
            <w:r w:rsidRPr="00094362">
              <w:rPr>
                <w:spacing w:val="-4"/>
                <w:sz w:val="20"/>
                <w:szCs w:val="20"/>
              </w:rPr>
              <w:t xml:space="preserve"> </w:t>
            </w:r>
            <w:r w:rsidRPr="00094362">
              <w:rPr>
                <w:spacing w:val="-2"/>
                <w:sz w:val="20"/>
                <w:szCs w:val="20"/>
              </w:rPr>
              <w:t xml:space="preserve">licitațiile </w:t>
            </w:r>
            <w:r w:rsidRPr="00094362">
              <w:rPr>
                <w:sz w:val="20"/>
                <w:szCs w:val="20"/>
              </w:rPr>
              <w:t>publice de lucrări din domeniul construcțiilor și instalațiilor</w:t>
            </w:r>
          </w:p>
        </w:tc>
        <w:tc>
          <w:tcPr>
            <w:tcW w:w="3969" w:type="dxa"/>
            <w:shd w:val="clear" w:color="auto" w:fill="FFFF00"/>
          </w:tcPr>
          <w:p w14:paraId="69DA148A" w14:textId="77777777" w:rsidR="004C5636" w:rsidRPr="00094362" w:rsidRDefault="004C5636" w:rsidP="004B4C08">
            <w:pPr>
              <w:spacing w:before="120" w:after="120" w:line="276" w:lineRule="auto"/>
              <w:jc w:val="both"/>
              <w:rPr>
                <w:rFonts w:asciiTheme="majorHAnsi" w:eastAsia="PMingLiU" w:hAnsiTheme="majorHAnsi" w:cstheme="majorHAnsi"/>
                <w:sz w:val="20"/>
                <w:szCs w:val="20"/>
                <w:lang w:eastAsia="zh-CN"/>
              </w:rPr>
            </w:pPr>
            <w:r w:rsidRPr="00094362">
              <w:rPr>
                <w:sz w:val="20"/>
                <w:szCs w:val="20"/>
              </w:rPr>
              <w:t>Anexa nr.</w:t>
            </w:r>
            <w:r w:rsidRPr="00094362">
              <w:rPr>
                <w:spacing w:val="28"/>
                <w:sz w:val="20"/>
                <w:szCs w:val="20"/>
              </w:rPr>
              <w:t xml:space="preserve"> </w:t>
            </w:r>
            <w:r w:rsidRPr="00094362">
              <w:rPr>
                <w:sz w:val="20"/>
                <w:szCs w:val="20"/>
              </w:rPr>
              <w:t>22.</w:t>
            </w:r>
            <w:r w:rsidRPr="00094362">
              <w:rPr>
                <w:spacing w:val="24"/>
                <w:sz w:val="20"/>
                <w:szCs w:val="20"/>
              </w:rPr>
              <w:t xml:space="preserve"> </w:t>
            </w:r>
            <w:r w:rsidRPr="00094362">
              <w:rPr>
                <w:sz w:val="20"/>
                <w:szCs w:val="20"/>
              </w:rPr>
              <w:t>Semnat</w:t>
            </w:r>
            <w:r w:rsidRPr="00094362">
              <w:rPr>
                <w:spacing w:val="27"/>
                <w:sz w:val="20"/>
                <w:szCs w:val="20"/>
              </w:rPr>
              <w:t xml:space="preserve"> </w:t>
            </w:r>
            <w:r w:rsidRPr="00094362">
              <w:rPr>
                <w:sz w:val="20"/>
                <w:szCs w:val="20"/>
              </w:rPr>
              <w:t>electronic</w:t>
            </w:r>
            <w:r w:rsidRPr="00094362">
              <w:rPr>
                <w:spacing w:val="80"/>
                <w:sz w:val="20"/>
                <w:szCs w:val="20"/>
              </w:rPr>
              <w:t xml:space="preserve"> </w:t>
            </w:r>
            <w:r w:rsidRPr="00094362">
              <w:rPr>
                <w:sz w:val="20"/>
                <w:szCs w:val="20"/>
              </w:rPr>
              <w:t>de</w:t>
            </w:r>
            <w:r w:rsidRPr="00094362">
              <w:rPr>
                <w:spacing w:val="23"/>
                <w:sz w:val="20"/>
                <w:szCs w:val="20"/>
              </w:rPr>
              <w:t xml:space="preserve"> </w:t>
            </w:r>
            <w:r w:rsidRPr="00094362">
              <w:rPr>
                <w:sz w:val="20"/>
                <w:szCs w:val="20"/>
              </w:rPr>
              <w:t>către</w:t>
            </w:r>
            <w:r w:rsidRPr="00094362">
              <w:rPr>
                <w:spacing w:val="23"/>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6E52F448" w14:textId="77777777" w:rsidR="004C5636" w:rsidRPr="00094362" w:rsidRDefault="004C5636" w:rsidP="004B4C08">
            <w:pPr>
              <w:rPr>
                <w:sz w:val="20"/>
                <w:szCs w:val="20"/>
              </w:rPr>
            </w:pPr>
            <w:r w:rsidRPr="00094362">
              <w:rPr>
                <w:sz w:val="20"/>
                <w:szCs w:val="20"/>
              </w:rPr>
              <w:t>DA</w:t>
            </w:r>
          </w:p>
        </w:tc>
      </w:tr>
      <w:tr w:rsidR="004C5636" w:rsidRPr="007406FF" w14:paraId="38695629" w14:textId="77777777" w:rsidTr="004B4C08">
        <w:trPr>
          <w:trHeight w:val="448"/>
        </w:trPr>
        <w:tc>
          <w:tcPr>
            <w:tcW w:w="572" w:type="dxa"/>
            <w:shd w:val="clear" w:color="auto" w:fill="FFFF00"/>
          </w:tcPr>
          <w:p w14:paraId="612F118E" w14:textId="77777777" w:rsidR="004C5636" w:rsidRPr="00094362" w:rsidRDefault="004C5636" w:rsidP="004B4C08">
            <w:pPr>
              <w:pStyle w:val="TableParagraph"/>
              <w:spacing w:before="103"/>
              <w:ind w:left="105"/>
              <w:rPr>
                <w:sz w:val="20"/>
                <w:szCs w:val="20"/>
              </w:rPr>
            </w:pPr>
            <w:r>
              <w:rPr>
                <w:sz w:val="20"/>
                <w:szCs w:val="20"/>
              </w:rPr>
              <w:t>5</w:t>
            </w:r>
          </w:p>
        </w:tc>
        <w:tc>
          <w:tcPr>
            <w:tcW w:w="3417" w:type="dxa"/>
            <w:shd w:val="clear" w:color="auto" w:fill="FFFF00"/>
          </w:tcPr>
          <w:p w14:paraId="65C14CA0" w14:textId="77777777" w:rsidR="004C5636" w:rsidRPr="00094362" w:rsidRDefault="004C5636" w:rsidP="004B4C08">
            <w:pPr>
              <w:pStyle w:val="TableParagraph"/>
              <w:spacing w:line="226" w:lineRule="exact"/>
              <w:ind w:left="4"/>
              <w:rPr>
                <w:sz w:val="20"/>
                <w:szCs w:val="20"/>
              </w:rPr>
            </w:pPr>
            <w:r w:rsidRPr="00094362">
              <w:rPr>
                <w:sz w:val="20"/>
                <w:szCs w:val="20"/>
              </w:rPr>
              <w:t>GRAFIC</w:t>
            </w:r>
            <w:r w:rsidRPr="00094362">
              <w:rPr>
                <w:spacing w:val="-6"/>
                <w:sz w:val="20"/>
                <w:szCs w:val="20"/>
              </w:rPr>
              <w:t xml:space="preserve"> </w:t>
            </w:r>
            <w:r w:rsidRPr="00094362">
              <w:rPr>
                <w:sz w:val="20"/>
                <w:szCs w:val="20"/>
              </w:rPr>
              <w:t>DE</w:t>
            </w:r>
            <w:r w:rsidRPr="00094362">
              <w:rPr>
                <w:spacing w:val="37"/>
                <w:sz w:val="20"/>
                <w:szCs w:val="20"/>
              </w:rPr>
              <w:t xml:space="preserve"> </w:t>
            </w:r>
            <w:r w:rsidRPr="00094362">
              <w:rPr>
                <w:sz w:val="20"/>
                <w:szCs w:val="20"/>
              </w:rPr>
              <w:t>EXECUTARE</w:t>
            </w:r>
            <w:r w:rsidRPr="00094362">
              <w:rPr>
                <w:spacing w:val="-4"/>
                <w:sz w:val="20"/>
                <w:szCs w:val="20"/>
              </w:rPr>
              <w:t xml:space="preserve"> </w:t>
            </w:r>
            <w:r w:rsidRPr="00094362">
              <w:rPr>
                <w:spacing w:val="-10"/>
                <w:sz w:val="20"/>
                <w:szCs w:val="20"/>
              </w:rPr>
              <w:t>A</w:t>
            </w:r>
          </w:p>
          <w:p w14:paraId="43A58060" w14:textId="77777777" w:rsidR="004C5636" w:rsidRPr="00094362" w:rsidRDefault="004C5636" w:rsidP="004B4C08">
            <w:pPr>
              <w:pStyle w:val="a8"/>
              <w:tabs>
                <w:tab w:val="left" w:pos="567"/>
              </w:tabs>
              <w:rPr>
                <w:sz w:val="20"/>
              </w:rPr>
            </w:pPr>
            <w:r w:rsidRPr="00094362">
              <w:rPr>
                <w:sz w:val="20"/>
              </w:rPr>
              <w:t>LUCRĂRILOR-perioada</w:t>
            </w:r>
            <w:r w:rsidRPr="00094362">
              <w:rPr>
                <w:spacing w:val="-6"/>
                <w:sz w:val="20"/>
              </w:rPr>
              <w:t xml:space="preserve"> </w:t>
            </w:r>
            <w:r w:rsidRPr="00094362">
              <w:rPr>
                <w:sz w:val="20"/>
              </w:rPr>
              <w:t>de</w:t>
            </w:r>
            <w:r w:rsidRPr="00094362">
              <w:rPr>
                <w:spacing w:val="-10"/>
                <w:sz w:val="20"/>
              </w:rPr>
              <w:t xml:space="preserve"> </w:t>
            </w:r>
            <w:r w:rsidRPr="00094362">
              <w:rPr>
                <w:spacing w:val="-2"/>
                <w:sz w:val="20"/>
              </w:rPr>
              <w:t>execuție</w:t>
            </w:r>
          </w:p>
        </w:tc>
        <w:tc>
          <w:tcPr>
            <w:tcW w:w="3969" w:type="dxa"/>
            <w:shd w:val="clear" w:color="auto" w:fill="FFFF00"/>
          </w:tcPr>
          <w:p w14:paraId="3F3AAC15" w14:textId="77777777" w:rsidR="004C5636" w:rsidRPr="00094362" w:rsidRDefault="004C5636" w:rsidP="004B4C08">
            <w:pPr>
              <w:pStyle w:val="TableParagraph"/>
              <w:spacing w:line="226" w:lineRule="exact"/>
              <w:ind w:left="-1"/>
              <w:rPr>
                <w:sz w:val="20"/>
                <w:szCs w:val="20"/>
              </w:rPr>
            </w:pPr>
            <w:r w:rsidRPr="00094362">
              <w:rPr>
                <w:sz w:val="20"/>
                <w:szCs w:val="20"/>
              </w:rPr>
              <w:t>Anexa</w:t>
            </w:r>
            <w:r w:rsidRPr="00094362">
              <w:rPr>
                <w:spacing w:val="-10"/>
                <w:sz w:val="20"/>
                <w:szCs w:val="20"/>
              </w:rPr>
              <w:t xml:space="preserve"> </w:t>
            </w:r>
            <w:r w:rsidRPr="00094362">
              <w:rPr>
                <w:sz w:val="20"/>
                <w:szCs w:val="20"/>
              </w:rPr>
              <w:t>nr.</w:t>
            </w:r>
            <w:r w:rsidRPr="00094362">
              <w:rPr>
                <w:spacing w:val="1"/>
                <w:sz w:val="20"/>
                <w:szCs w:val="20"/>
              </w:rPr>
              <w:t xml:space="preserve"> </w:t>
            </w:r>
            <w:r w:rsidRPr="00094362">
              <w:rPr>
                <w:sz w:val="20"/>
                <w:szCs w:val="20"/>
              </w:rPr>
              <w:t>10</w:t>
            </w:r>
            <w:r w:rsidRPr="00094362">
              <w:rPr>
                <w:spacing w:val="-2"/>
                <w:sz w:val="20"/>
                <w:szCs w:val="20"/>
              </w:rPr>
              <w:t xml:space="preserve"> </w:t>
            </w:r>
            <w:r w:rsidRPr="00094362">
              <w:rPr>
                <w:sz w:val="20"/>
                <w:szCs w:val="20"/>
              </w:rPr>
              <w:t>Semnat</w:t>
            </w:r>
            <w:r w:rsidRPr="00094362">
              <w:rPr>
                <w:spacing w:val="-4"/>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9"/>
                <w:sz w:val="20"/>
                <w:szCs w:val="20"/>
              </w:rPr>
              <w:t xml:space="preserve"> </w:t>
            </w:r>
            <w:r w:rsidRPr="00094362">
              <w:rPr>
                <w:sz w:val="20"/>
                <w:szCs w:val="20"/>
              </w:rPr>
              <w:t>către</w:t>
            </w:r>
            <w:r w:rsidRPr="00094362">
              <w:rPr>
                <w:spacing w:val="-4"/>
                <w:sz w:val="20"/>
                <w:szCs w:val="20"/>
              </w:rPr>
              <w:t xml:space="preserve"> </w:t>
            </w:r>
            <w:r w:rsidRPr="00094362">
              <w:rPr>
                <w:spacing w:val="-2"/>
                <w:sz w:val="20"/>
                <w:szCs w:val="20"/>
              </w:rPr>
              <w:t>operatorul</w:t>
            </w:r>
          </w:p>
          <w:p w14:paraId="48E866DD" w14:textId="77777777" w:rsidR="004C5636" w:rsidRPr="00094362" w:rsidRDefault="004C5636" w:rsidP="004B4C08">
            <w:pPr>
              <w:rPr>
                <w:sz w:val="20"/>
                <w:szCs w:val="20"/>
              </w:rPr>
            </w:pPr>
            <w:r w:rsidRPr="00094362">
              <w:rPr>
                <w:spacing w:val="-2"/>
                <w:sz w:val="20"/>
                <w:szCs w:val="20"/>
              </w:rPr>
              <w:t>economi</w:t>
            </w:r>
          </w:p>
        </w:tc>
        <w:tc>
          <w:tcPr>
            <w:tcW w:w="1559" w:type="dxa"/>
            <w:shd w:val="clear" w:color="auto" w:fill="FFFF00"/>
          </w:tcPr>
          <w:p w14:paraId="16BEFFD5" w14:textId="77777777" w:rsidR="004C5636" w:rsidRPr="00094362" w:rsidRDefault="004C5636" w:rsidP="004B4C08">
            <w:pPr>
              <w:rPr>
                <w:sz w:val="20"/>
                <w:szCs w:val="20"/>
              </w:rPr>
            </w:pPr>
            <w:r w:rsidRPr="00094362">
              <w:rPr>
                <w:sz w:val="20"/>
                <w:szCs w:val="20"/>
              </w:rPr>
              <w:t>DA</w:t>
            </w:r>
          </w:p>
        </w:tc>
      </w:tr>
      <w:tr w:rsidR="004C5636" w:rsidRPr="007406FF" w14:paraId="65487444" w14:textId="77777777" w:rsidTr="004B4C08">
        <w:trPr>
          <w:trHeight w:val="525"/>
        </w:trPr>
        <w:tc>
          <w:tcPr>
            <w:tcW w:w="572" w:type="dxa"/>
            <w:shd w:val="clear" w:color="auto" w:fill="FFFF00"/>
          </w:tcPr>
          <w:p w14:paraId="3C1B3D2F" w14:textId="77777777" w:rsidR="004C5636" w:rsidRPr="00094362" w:rsidRDefault="004C5636" w:rsidP="004B4C08">
            <w:pPr>
              <w:ind w:left="100"/>
              <w:rPr>
                <w:sz w:val="20"/>
                <w:szCs w:val="20"/>
              </w:rPr>
            </w:pPr>
            <w:r>
              <w:rPr>
                <w:sz w:val="20"/>
                <w:szCs w:val="20"/>
              </w:rPr>
              <w:t>6</w:t>
            </w:r>
          </w:p>
        </w:tc>
        <w:tc>
          <w:tcPr>
            <w:tcW w:w="3417" w:type="dxa"/>
            <w:shd w:val="clear" w:color="auto" w:fill="FFFF00"/>
          </w:tcPr>
          <w:p w14:paraId="7C070930" w14:textId="77777777" w:rsidR="004C5636" w:rsidRPr="00094362" w:rsidRDefault="004C5636" w:rsidP="004B4C08">
            <w:pPr>
              <w:ind w:left="100" w:right="150"/>
              <w:rPr>
                <w:sz w:val="20"/>
                <w:szCs w:val="20"/>
              </w:rPr>
            </w:pPr>
            <w:r w:rsidRPr="00094362">
              <w:rPr>
                <w:sz w:val="20"/>
                <w:szCs w:val="20"/>
              </w:rPr>
              <w:t>Certificat</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lipsa</w:t>
            </w:r>
            <w:r w:rsidRPr="00094362">
              <w:rPr>
                <w:spacing w:val="-13"/>
                <w:sz w:val="20"/>
                <w:szCs w:val="20"/>
              </w:rPr>
              <w:t xml:space="preserve"> </w:t>
            </w:r>
            <w:r w:rsidRPr="00094362">
              <w:rPr>
                <w:sz w:val="20"/>
                <w:szCs w:val="20"/>
              </w:rPr>
              <w:t>sau</w:t>
            </w:r>
            <w:r w:rsidRPr="00094362">
              <w:rPr>
                <w:spacing w:val="-12"/>
                <w:sz w:val="20"/>
                <w:szCs w:val="20"/>
              </w:rPr>
              <w:t xml:space="preserve"> </w:t>
            </w:r>
            <w:r w:rsidRPr="00094362">
              <w:rPr>
                <w:sz w:val="20"/>
                <w:szCs w:val="20"/>
              </w:rPr>
              <w:t>existența restanțelor față de bugetul public national (eliberat de FISC)</w:t>
            </w:r>
          </w:p>
        </w:tc>
        <w:tc>
          <w:tcPr>
            <w:tcW w:w="3969" w:type="dxa"/>
            <w:shd w:val="clear" w:color="auto" w:fill="FFFF00"/>
          </w:tcPr>
          <w:p w14:paraId="34F883D4" w14:textId="77777777" w:rsidR="004C5636" w:rsidRPr="00094362" w:rsidRDefault="004C5636" w:rsidP="004B4C08">
            <w:pPr>
              <w:ind w:left="96" w:right="703"/>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559" w:type="dxa"/>
            <w:shd w:val="clear" w:color="auto" w:fill="FFFF00"/>
          </w:tcPr>
          <w:p w14:paraId="3CE62C90" w14:textId="77777777" w:rsidR="004C5636" w:rsidRPr="00094362" w:rsidRDefault="004C5636" w:rsidP="004B4C08">
            <w:pPr>
              <w:ind w:left="-9"/>
              <w:rPr>
                <w:sz w:val="20"/>
                <w:szCs w:val="20"/>
              </w:rPr>
            </w:pPr>
            <w:r w:rsidRPr="00094362">
              <w:rPr>
                <w:sz w:val="20"/>
                <w:szCs w:val="20"/>
              </w:rPr>
              <w:t>DA</w:t>
            </w:r>
          </w:p>
        </w:tc>
      </w:tr>
      <w:tr w:rsidR="004C5636" w:rsidRPr="007406FF" w14:paraId="5AFCB630" w14:textId="77777777" w:rsidTr="004B4C08">
        <w:trPr>
          <w:trHeight w:val="525"/>
        </w:trPr>
        <w:tc>
          <w:tcPr>
            <w:tcW w:w="572" w:type="dxa"/>
            <w:shd w:val="clear" w:color="auto" w:fill="FFFF00"/>
          </w:tcPr>
          <w:p w14:paraId="27A13A62" w14:textId="77777777" w:rsidR="004C5636" w:rsidRPr="00094362" w:rsidRDefault="004C5636" w:rsidP="004B4C08">
            <w:pPr>
              <w:ind w:left="100"/>
              <w:rPr>
                <w:sz w:val="20"/>
                <w:szCs w:val="20"/>
              </w:rPr>
            </w:pPr>
            <w:r>
              <w:rPr>
                <w:sz w:val="20"/>
                <w:szCs w:val="20"/>
              </w:rPr>
              <w:t>7</w:t>
            </w:r>
          </w:p>
        </w:tc>
        <w:tc>
          <w:tcPr>
            <w:tcW w:w="3417" w:type="dxa"/>
            <w:shd w:val="clear" w:color="auto" w:fill="FFFF00"/>
          </w:tcPr>
          <w:p w14:paraId="6F4987BB" w14:textId="77777777" w:rsidR="004C5636" w:rsidRPr="00094362" w:rsidRDefault="004C5636" w:rsidP="004B4C08">
            <w:pPr>
              <w:rPr>
                <w:rFonts w:eastAsia="PMingLiU"/>
                <w:b/>
                <w:sz w:val="20"/>
                <w:szCs w:val="20"/>
                <w:lang w:val="en-US" w:eastAsia="zh-CN"/>
              </w:rPr>
            </w:pPr>
            <w:r w:rsidRPr="00094362">
              <w:rPr>
                <w:rFonts w:eastAsia="PMingLiU"/>
                <w:b/>
                <w:sz w:val="20"/>
                <w:szCs w:val="20"/>
                <w:lang w:val="en-US" w:eastAsia="zh-CN"/>
              </w:rPr>
              <w:t>DECLARAȚIE</w:t>
            </w:r>
          </w:p>
          <w:p w14:paraId="72E911BC" w14:textId="77777777" w:rsidR="004C5636" w:rsidRPr="00094362" w:rsidRDefault="004C5636" w:rsidP="004B4C08">
            <w:pPr>
              <w:pStyle w:val="a8"/>
              <w:tabs>
                <w:tab w:val="left" w:pos="567"/>
              </w:tabs>
              <w:rPr>
                <w:sz w:val="20"/>
                <w:lang w:val="en-US"/>
              </w:rPr>
            </w:pPr>
            <w:proofErr w:type="spellStart"/>
            <w:r w:rsidRPr="00094362">
              <w:rPr>
                <w:sz w:val="20"/>
                <w:lang w:val="en-US"/>
              </w:rPr>
              <w:t>privind</w:t>
            </w:r>
            <w:proofErr w:type="spellEnd"/>
            <w:r w:rsidRPr="00094362">
              <w:rPr>
                <w:sz w:val="20"/>
                <w:lang w:val="en-US"/>
              </w:rPr>
              <w:t xml:space="preserve"> </w:t>
            </w:r>
            <w:proofErr w:type="spellStart"/>
            <w:r w:rsidRPr="00094362">
              <w:rPr>
                <w:sz w:val="20"/>
                <w:lang w:val="en-US"/>
              </w:rPr>
              <w:t>experienţa</w:t>
            </w:r>
            <w:proofErr w:type="spellEnd"/>
            <w:r w:rsidRPr="00094362">
              <w:rPr>
                <w:sz w:val="20"/>
                <w:lang w:val="en-US"/>
              </w:rPr>
              <w:t xml:space="preserve"> </w:t>
            </w:r>
            <w:r>
              <w:rPr>
                <w:sz w:val="20"/>
                <w:lang w:val="en-US"/>
              </w:rPr>
              <w:t xml:space="preserve">similar  - </w:t>
            </w:r>
            <w:proofErr w:type="spellStart"/>
            <w:r>
              <w:rPr>
                <w:sz w:val="20"/>
                <w:lang w:val="en-US"/>
              </w:rPr>
              <w:t>lucrări</w:t>
            </w:r>
            <w:proofErr w:type="spellEnd"/>
            <w:r>
              <w:rPr>
                <w:sz w:val="20"/>
                <w:lang w:val="en-US"/>
              </w:rPr>
              <w:t xml:space="preserve"> drum</w:t>
            </w:r>
          </w:p>
          <w:p w14:paraId="725A3C6D" w14:textId="77777777" w:rsidR="004C5636" w:rsidRPr="00094362" w:rsidRDefault="004C5636" w:rsidP="004B4C08">
            <w:pPr>
              <w:ind w:left="100" w:right="347"/>
              <w:rPr>
                <w:sz w:val="20"/>
                <w:szCs w:val="20"/>
              </w:rPr>
            </w:pPr>
            <w:r w:rsidRPr="00094362">
              <w:rPr>
                <w:rFonts w:ascii="Helvetica" w:hAnsi="Helvetica"/>
                <w:color w:val="333333"/>
                <w:sz w:val="20"/>
                <w:szCs w:val="20"/>
                <w:shd w:val="clear" w:color="auto" w:fill="FFFFFF"/>
                <w:lang w:val="en-US"/>
              </w:rPr>
              <w:t> </w:t>
            </w:r>
            <w:r w:rsidRPr="00094362">
              <w:rPr>
                <w:color w:val="333333"/>
                <w:sz w:val="20"/>
                <w:szCs w:val="20"/>
                <w:shd w:val="clear" w:color="auto" w:fill="FFFFFF"/>
                <w:lang w:val="en-US"/>
              </w:rPr>
              <w:t xml:space="preserve">a) lista lucrărilor similare executate în ultimii </w:t>
            </w:r>
            <w:r>
              <w:rPr>
                <w:color w:val="333333"/>
                <w:sz w:val="20"/>
                <w:szCs w:val="20"/>
                <w:shd w:val="clear" w:color="auto" w:fill="FFFFFF"/>
                <w:lang w:val="en-US"/>
              </w:rPr>
              <w:t xml:space="preserve">3 </w:t>
            </w:r>
            <w:r w:rsidRPr="00094362">
              <w:rPr>
                <w:color w:val="333333"/>
                <w:sz w:val="20"/>
                <w:szCs w:val="20"/>
                <w:shd w:val="clear" w:color="auto" w:fill="FFFFFF"/>
                <w:lang w:val="en-US"/>
              </w:rPr>
              <w:t>ani, însoţită de certificări de bună execuţie pentru cele mai importante lucrări, în care să se conțină cel puțin un contract de lucrări similare a cărui valoare să nu fie mai mică de 75% din valoarea vii</w:t>
            </w:r>
            <w:r>
              <w:rPr>
                <w:color w:val="333333"/>
                <w:sz w:val="20"/>
                <w:szCs w:val="20"/>
                <w:shd w:val="clear" w:color="auto" w:fill="FFFFFF"/>
                <w:lang w:val="en-US"/>
              </w:rPr>
              <w:t xml:space="preserve">torului contract, inclusiv </w:t>
            </w:r>
            <w:r w:rsidRPr="00094362">
              <w:rPr>
                <w:rFonts w:eastAsia="PMingLiU"/>
                <w:b/>
                <w:sz w:val="20"/>
                <w:szCs w:val="20"/>
                <w:lang w:eastAsia="zh-CN"/>
              </w:rPr>
              <w:t>Contacte/Procese verbale de executie a lucrarilor similare</w:t>
            </w:r>
            <w:r>
              <w:rPr>
                <w:rFonts w:eastAsia="PMingLiU"/>
                <w:b/>
                <w:sz w:val="20"/>
                <w:szCs w:val="20"/>
                <w:lang w:eastAsia="zh-CN"/>
              </w:rPr>
              <w:t>, recomandari</w:t>
            </w:r>
          </w:p>
        </w:tc>
        <w:tc>
          <w:tcPr>
            <w:tcW w:w="3969" w:type="dxa"/>
            <w:shd w:val="clear" w:color="auto" w:fill="FFFF00"/>
          </w:tcPr>
          <w:p w14:paraId="0ACD076E" w14:textId="77777777" w:rsidR="004C5636" w:rsidRPr="00094362" w:rsidRDefault="004C5636" w:rsidP="004B4C08">
            <w:pPr>
              <w:ind w:left="-9"/>
              <w:rPr>
                <w:sz w:val="20"/>
                <w:szCs w:val="20"/>
              </w:rPr>
            </w:pPr>
            <w:r w:rsidRPr="00094362">
              <w:rPr>
                <w:sz w:val="20"/>
                <w:szCs w:val="20"/>
                <w:lang w:val="en-US"/>
              </w:rPr>
              <w:t>anexa nr.12 din documentația standart, semnat electronic de către operatorul economic , c</w:t>
            </w:r>
            <w:r w:rsidRPr="00094362">
              <w:rPr>
                <w:iCs/>
                <w:sz w:val="20"/>
                <w:szCs w:val="20"/>
                <w:lang w:val="en-US"/>
              </w:rPr>
              <w:t>u aplicarea semnăturii electronice a operatorului economic</w:t>
            </w:r>
          </w:p>
        </w:tc>
        <w:tc>
          <w:tcPr>
            <w:tcW w:w="1559" w:type="dxa"/>
            <w:shd w:val="clear" w:color="auto" w:fill="FFFF00"/>
          </w:tcPr>
          <w:p w14:paraId="76A2B4BD" w14:textId="77777777" w:rsidR="004C5636" w:rsidRPr="00094362" w:rsidRDefault="004C5636" w:rsidP="004B4C08">
            <w:pPr>
              <w:ind w:left="-9"/>
              <w:rPr>
                <w:sz w:val="20"/>
                <w:szCs w:val="20"/>
              </w:rPr>
            </w:pPr>
            <w:r w:rsidRPr="00094362">
              <w:rPr>
                <w:sz w:val="20"/>
                <w:szCs w:val="20"/>
              </w:rPr>
              <w:t>DA</w:t>
            </w:r>
          </w:p>
        </w:tc>
      </w:tr>
      <w:tr w:rsidR="004C5636" w:rsidRPr="007406FF" w14:paraId="3CF73840" w14:textId="77777777" w:rsidTr="004B4C08">
        <w:trPr>
          <w:trHeight w:val="525"/>
        </w:trPr>
        <w:tc>
          <w:tcPr>
            <w:tcW w:w="572" w:type="dxa"/>
            <w:shd w:val="clear" w:color="auto" w:fill="FFFF00"/>
          </w:tcPr>
          <w:p w14:paraId="2BE62F46" w14:textId="77777777" w:rsidR="004C5636" w:rsidRPr="00094362" w:rsidRDefault="004C5636" w:rsidP="004B4C08">
            <w:pPr>
              <w:ind w:left="100"/>
              <w:rPr>
                <w:sz w:val="20"/>
                <w:szCs w:val="20"/>
              </w:rPr>
            </w:pPr>
            <w:r>
              <w:rPr>
                <w:sz w:val="20"/>
                <w:szCs w:val="20"/>
              </w:rPr>
              <w:lastRenderedPageBreak/>
              <w:t>8</w:t>
            </w:r>
          </w:p>
        </w:tc>
        <w:tc>
          <w:tcPr>
            <w:tcW w:w="3417" w:type="dxa"/>
            <w:shd w:val="clear" w:color="auto" w:fill="FFFF00"/>
          </w:tcPr>
          <w:p w14:paraId="38B0501F" w14:textId="77777777" w:rsidR="004C5636" w:rsidRPr="00094362" w:rsidRDefault="004C5636" w:rsidP="004B4C08">
            <w:pPr>
              <w:pStyle w:val="TableParagraph"/>
              <w:spacing w:before="91"/>
              <w:ind w:left="105"/>
              <w:rPr>
                <w:sz w:val="20"/>
                <w:szCs w:val="20"/>
              </w:rPr>
            </w:pPr>
            <w:r w:rsidRPr="00094362">
              <w:rPr>
                <w:sz w:val="20"/>
                <w:szCs w:val="20"/>
              </w:rPr>
              <w:t>Declarație</w:t>
            </w:r>
            <w:r w:rsidRPr="00094362">
              <w:rPr>
                <w:spacing w:val="-15"/>
                <w:sz w:val="20"/>
                <w:szCs w:val="20"/>
              </w:rPr>
              <w:t xml:space="preserve"> </w:t>
            </w:r>
            <w:r w:rsidRPr="00094362">
              <w:rPr>
                <w:sz w:val="20"/>
                <w:szCs w:val="20"/>
              </w:rPr>
              <w:t>privind</w:t>
            </w:r>
            <w:r w:rsidRPr="00094362">
              <w:rPr>
                <w:spacing w:val="19"/>
                <w:sz w:val="20"/>
                <w:szCs w:val="20"/>
              </w:rPr>
              <w:t xml:space="preserve"> </w:t>
            </w:r>
            <w:r w:rsidRPr="00094362">
              <w:rPr>
                <w:spacing w:val="-4"/>
                <w:sz w:val="20"/>
                <w:szCs w:val="20"/>
              </w:rPr>
              <w:t>lista</w:t>
            </w:r>
          </w:p>
          <w:p w14:paraId="5EFE77DF" w14:textId="77777777" w:rsidR="004C5636" w:rsidRPr="00094362" w:rsidRDefault="004C5636" w:rsidP="004B4C08">
            <w:pPr>
              <w:ind w:left="100" w:right="271"/>
              <w:rPr>
                <w:sz w:val="20"/>
                <w:szCs w:val="20"/>
              </w:rPr>
            </w:pPr>
            <w:r w:rsidRPr="00094362">
              <w:rPr>
                <w:sz w:val="20"/>
                <w:szCs w:val="20"/>
              </w:rPr>
              <w:t>principalelor lucrări executate în ultimii</w:t>
            </w:r>
            <w:r w:rsidRPr="00094362">
              <w:rPr>
                <w:spacing w:val="-13"/>
                <w:sz w:val="20"/>
                <w:szCs w:val="20"/>
              </w:rPr>
              <w:t xml:space="preserve"> </w:t>
            </w:r>
            <w:r>
              <w:rPr>
                <w:spacing w:val="-13"/>
                <w:sz w:val="20"/>
                <w:szCs w:val="20"/>
              </w:rPr>
              <w:t xml:space="preserve">3 </w:t>
            </w:r>
            <w:r w:rsidRPr="00094362">
              <w:rPr>
                <w:sz w:val="20"/>
                <w:szCs w:val="20"/>
              </w:rPr>
              <w:t>ani</w:t>
            </w:r>
            <w:r w:rsidRPr="00094362">
              <w:rPr>
                <w:spacing w:val="-6"/>
                <w:sz w:val="20"/>
                <w:szCs w:val="20"/>
              </w:rPr>
              <w:t xml:space="preserve"> </w:t>
            </w:r>
            <w:r w:rsidRPr="00094362">
              <w:rPr>
                <w:sz w:val="20"/>
                <w:szCs w:val="20"/>
              </w:rPr>
              <w:t>de</w:t>
            </w:r>
            <w:r w:rsidRPr="00094362">
              <w:rPr>
                <w:spacing w:val="-13"/>
                <w:sz w:val="20"/>
                <w:szCs w:val="20"/>
              </w:rPr>
              <w:t xml:space="preserve"> </w:t>
            </w:r>
            <w:r w:rsidRPr="00094362">
              <w:rPr>
                <w:sz w:val="20"/>
                <w:szCs w:val="20"/>
              </w:rPr>
              <w:t>activitate,</w:t>
            </w:r>
          </w:p>
        </w:tc>
        <w:tc>
          <w:tcPr>
            <w:tcW w:w="3969" w:type="dxa"/>
            <w:shd w:val="clear" w:color="auto" w:fill="FFFF00"/>
          </w:tcPr>
          <w:p w14:paraId="63499235" w14:textId="77777777" w:rsidR="004C5636" w:rsidRPr="00094362" w:rsidRDefault="004C5636" w:rsidP="004B4C08">
            <w:pPr>
              <w:spacing w:before="39"/>
              <w:ind w:left="96"/>
              <w:rPr>
                <w:sz w:val="20"/>
                <w:szCs w:val="20"/>
              </w:rPr>
            </w:pPr>
            <w:r w:rsidRPr="00094362">
              <w:rPr>
                <w:sz w:val="20"/>
                <w:szCs w:val="20"/>
              </w:rPr>
              <w:t>Anexa nr. 13. Semnat electronic</w:t>
            </w:r>
            <w:r w:rsidRPr="00094362">
              <w:rPr>
                <w:spacing w:val="32"/>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187AE02F" w14:textId="77777777" w:rsidR="004C5636" w:rsidRPr="00094362" w:rsidRDefault="004C5636" w:rsidP="004B4C08">
            <w:pPr>
              <w:ind w:left="-9"/>
              <w:rPr>
                <w:sz w:val="20"/>
                <w:szCs w:val="20"/>
              </w:rPr>
            </w:pPr>
            <w:r w:rsidRPr="00094362">
              <w:rPr>
                <w:sz w:val="20"/>
                <w:szCs w:val="20"/>
              </w:rPr>
              <w:t>DA</w:t>
            </w:r>
          </w:p>
        </w:tc>
      </w:tr>
      <w:tr w:rsidR="004C5636" w:rsidRPr="007406FF" w14:paraId="5A6F4E51" w14:textId="77777777" w:rsidTr="004B4C08">
        <w:trPr>
          <w:trHeight w:val="525"/>
        </w:trPr>
        <w:tc>
          <w:tcPr>
            <w:tcW w:w="572" w:type="dxa"/>
            <w:shd w:val="clear" w:color="auto" w:fill="FFFF00"/>
          </w:tcPr>
          <w:p w14:paraId="7335CC88" w14:textId="77777777" w:rsidR="004C5636" w:rsidRPr="00094362" w:rsidRDefault="004C5636" w:rsidP="004B4C08">
            <w:pPr>
              <w:ind w:left="100"/>
              <w:rPr>
                <w:sz w:val="20"/>
                <w:szCs w:val="20"/>
              </w:rPr>
            </w:pPr>
            <w:r>
              <w:rPr>
                <w:sz w:val="20"/>
                <w:szCs w:val="20"/>
              </w:rPr>
              <w:t>9</w:t>
            </w:r>
          </w:p>
        </w:tc>
        <w:tc>
          <w:tcPr>
            <w:tcW w:w="3417" w:type="dxa"/>
            <w:shd w:val="clear" w:color="auto" w:fill="FFFF00"/>
          </w:tcPr>
          <w:p w14:paraId="71F48313" w14:textId="77777777" w:rsidR="004C5636" w:rsidRPr="00094362" w:rsidRDefault="004C5636" w:rsidP="004B4C08">
            <w:pPr>
              <w:spacing w:line="241" w:lineRule="auto"/>
              <w:ind w:left="100" w:right="608"/>
              <w:rPr>
                <w:sz w:val="20"/>
                <w:szCs w:val="20"/>
              </w:rPr>
            </w:pPr>
            <w:r w:rsidRPr="00094362">
              <w:rPr>
                <w:sz w:val="20"/>
                <w:szCs w:val="20"/>
              </w:rPr>
              <w:t>Raport</w:t>
            </w:r>
            <w:r w:rsidRPr="00094362">
              <w:rPr>
                <w:spacing w:val="-13"/>
                <w:sz w:val="20"/>
                <w:szCs w:val="20"/>
              </w:rPr>
              <w:t xml:space="preserve"> </w:t>
            </w:r>
            <w:r w:rsidRPr="00094362">
              <w:rPr>
                <w:sz w:val="20"/>
                <w:szCs w:val="20"/>
              </w:rPr>
              <w:t>financiar,</w:t>
            </w:r>
            <w:r w:rsidRPr="00094362">
              <w:rPr>
                <w:spacing w:val="-11"/>
                <w:sz w:val="20"/>
                <w:szCs w:val="20"/>
              </w:rPr>
              <w:t xml:space="preserve"> </w:t>
            </w:r>
            <w:r w:rsidRPr="00094362">
              <w:rPr>
                <w:sz w:val="20"/>
                <w:szCs w:val="20"/>
              </w:rPr>
              <w:t>pentru</w:t>
            </w:r>
            <w:r w:rsidRPr="00094362">
              <w:rPr>
                <w:spacing w:val="-13"/>
                <w:sz w:val="20"/>
                <w:szCs w:val="20"/>
              </w:rPr>
              <w:t xml:space="preserve"> </w:t>
            </w:r>
            <w:r w:rsidRPr="00094362">
              <w:rPr>
                <w:sz w:val="20"/>
                <w:szCs w:val="20"/>
              </w:rPr>
              <w:t>ultimul</w:t>
            </w:r>
            <w:r w:rsidRPr="00094362">
              <w:rPr>
                <w:spacing w:val="-12"/>
                <w:sz w:val="20"/>
                <w:szCs w:val="20"/>
              </w:rPr>
              <w:t xml:space="preserve"> </w:t>
            </w:r>
            <w:r w:rsidRPr="00094362">
              <w:rPr>
                <w:sz w:val="20"/>
                <w:szCs w:val="20"/>
              </w:rPr>
              <w:t>an</w:t>
            </w:r>
            <w:r w:rsidRPr="00094362">
              <w:rPr>
                <w:spacing w:val="-6"/>
                <w:sz w:val="20"/>
                <w:szCs w:val="20"/>
              </w:rPr>
              <w:t xml:space="preserve"> </w:t>
            </w:r>
            <w:r w:rsidRPr="00094362">
              <w:rPr>
                <w:sz w:val="20"/>
                <w:szCs w:val="20"/>
              </w:rPr>
              <w:t xml:space="preserve">de </w:t>
            </w:r>
            <w:r w:rsidRPr="00094362">
              <w:rPr>
                <w:spacing w:val="-2"/>
                <w:sz w:val="20"/>
                <w:szCs w:val="20"/>
              </w:rPr>
              <w:t>activitate</w:t>
            </w:r>
          </w:p>
        </w:tc>
        <w:tc>
          <w:tcPr>
            <w:tcW w:w="3969" w:type="dxa"/>
            <w:shd w:val="clear" w:color="auto" w:fill="FFFF00"/>
          </w:tcPr>
          <w:p w14:paraId="4C5571E7" w14:textId="77777777" w:rsidR="004C5636" w:rsidRPr="00094362" w:rsidRDefault="004C5636" w:rsidP="004B4C08">
            <w:pPr>
              <w:ind w:left="-9"/>
              <w:rPr>
                <w:sz w:val="20"/>
                <w:szCs w:val="20"/>
              </w:rPr>
            </w:pPr>
            <w:r w:rsidRPr="00094362">
              <w:rPr>
                <w:spacing w:val="-2"/>
                <w:sz w:val="20"/>
                <w:szCs w:val="20"/>
              </w:rPr>
              <w:t>Confirmat</w:t>
            </w:r>
            <w:r w:rsidRPr="00094362">
              <w:rPr>
                <w:sz w:val="20"/>
                <w:szCs w:val="20"/>
              </w:rPr>
              <w:tab/>
            </w:r>
            <w:r w:rsidRPr="00094362">
              <w:rPr>
                <w:spacing w:val="-4"/>
                <w:sz w:val="20"/>
                <w:szCs w:val="20"/>
              </w:rPr>
              <w:t>prin</w:t>
            </w:r>
            <w:r w:rsidRPr="00094362">
              <w:rPr>
                <w:sz w:val="20"/>
                <w:szCs w:val="20"/>
              </w:rPr>
              <w:tab/>
            </w:r>
            <w:r w:rsidRPr="00094362">
              <w:rPr>
                <w:spacing w:val="-2"/>
                <w:sz w:val="20"/>
                <w:szCs w:val="20"/>
              </w:rPr>
              <w:t>aplicarea</w:t>
            </w:r>
            <w:r w:rsidRPr="00094362">
              <w:rPr>
                <w:sz w:val="20"/>
                <w:szCs w:val="20"/>
              </w:rPr>
              <w:tab/>
            </w:r>
            <w:r w:rsidRPr="00094362">
              <w:rPr>
                <w:spacing w:val="-2"/>
                <w:sz w:val="20"/>
                <w:szCs w:val="20"/>
              </w:rPr>
              <w:t xml:space="preserve">semnării </w:t>
            </w:r>
            <w:r w:rsidRPr="00094362">
              <w:rPr>
                <w:sz w:val="20"/>
                <w:szCs w:val="20"/>
              </w:rPr>
              <w:t>electronice a persoanei responsabile</w:t>
            </w:r>
          </w:p>
        </w:tc>
        <w:tc>
          <w:tcPr>
            <w:tcW w:w="1559" w:type="dxa"/>
            <w:shd w:val="clear" w:color="auto" w:fill="FFFF00"/>
          </w:tcPr>
          <w:p w14:paraId="04FF8A75" w14:textId="77777777" w:rsidR="004C5636" w:rsidRPr="00094362" w:rsidRDefault="004C5636" w:rsidP="004B4C08">
            <w:pPr>
              <w:ind w:left="96"/>
              <w:rPr>
                <w:sz w:val="20"/>
                <w:szCs w:val="20"/>
              </w:rPr>
            </w:pPr>
            <w:r w:rsidRPr="00094362">
              <w:rPr>
                <w:sz w:val="20"/>
                <w:szCs w:val="20"/>
              </w:rPr>
              <w:t>DA</w:t>
            </w:r>
          </w:p>
        </w:tc>
      </w:tr>
      <w:tr w:rsidR="004C5636" w:rsidRPr="00B03A84" w14:paraId="5F97AAEE" w14:textId="77777777" w:rsidTr="004B4C08">
        <w:trPr>
          <w:trHeight w:val="525"/>
        </w:trPr>
        <w:tc>
          <w:tcPr>
            <w:tcW w:w="572" w:type="dxa"/>
            <w:shd w:val="clear" w:color="auto" w:fill="FFFF00"/>
          </w:tcPr>
          <w:p w14:paraId="7B1C72E2" w14:textId="77777777" w:rsidR="004C5636" w:rsidRPr="00094362" w:rsidRDefault="004C5636" w:rsidP="004B4C08">
            <w:pPr>
              <w:ind w:left="100"/>
              <w:rPr>
                <w:sz w:val="20"/>
                <w:szCs w:val="20"/>
              </w:rPr>
            </w:pPr>
            <w:r>
              <w:rPr>
                <w:sz w:val="20"/>
                <w:szCs w:val="20"/>
              </w:rPr>
              <w:t>10</w:t>
            </w:r>
          </w:p>
        </w:tc>
        <w:tc>
          <w:tcPr>
            <w:tcW w:w="3417" w:type="dxa"/>
            <w:shd w:val="clear" w:color="auto" w:fill="FFFF00"/>
          </w:tcPr>
          <w:p w14:paraId="0D7032CE" w14:textId="77777777" w:rsidR="004C5636" w:rsidRPr="00094362" w:rsidRDefault="004C5636" w:rsidP="004B4C08">
            <w:pPr>
              <w:shd w:val="clear" w:color="auto" w:fill="FFFFFF" w:themeFill="background1"/>
              <w:tabs>
                <w:tab w:val="left" w:pos="612"/>
              </w:tabs>
              <w:spacing w:before="120" w:after="120"/>
              <w:rPr>
                <w:iCs/>
                <w:noProof w:val="0"/>
                <w:sz w:val="20"/>
                <w:szCs w:val="20"/>
                <w:lang w:eastAsia="ru-RU"/>
              </w:rPr>
            </w:pPr>
            <w:r w:rsidRPr="00094362">
              <w:rPr>
                <w:sz w:val="20"/>
                <w:szCs w:val="20"/>
              </w:rPr>
              <w:t>Declarație</w:t>
            </w:r>
            <w:r w:rsidRPr="00094362">
              <w:rPr>
                <w:spacing w:val="-19"/>
                <w:sz w:val="20"/>
                <w:szCs w:val="20"/>
              </w:rPr>
              <w:t xml:space="preserve"> </w:t>
            </w:r>
            <w:r w:rsidRPr="00094362">
              <w:rPr>
                <w:sz w:val="20"/>
                <w:szCs w:val="20"/>
              </w:rPr>
              <w:t>privind</w:t>
            </w:r>
            <w:r w:rsidRPr="00094362">
              <w:rPr>
                <w:spacing w:val="-21"/>
                <w:sz w:val="20"/>
                <w:szCs w:val="20"/>
              </w:rPr>
              <w:t xml:space="preserve"> </w:t>
            </w:r>
            <w:r w:rsidRPr="00094362">
              <w:rPr>
                <w:sz w:val="20"/>
                <w:szCs w:val="20"/>
              </w:rPr>
              <w:t>personalul</w:t>
            </w:r>
            <w:r w:rsidRPr="00094362">
              <w:rPr>
                <w:spacing w:val="-13"/>
                <w:sz w:val="20"/>
                <w:szCs w:val="20"/>
              </w:rPr>
              <w:t xml:space="preserve"> </w:t>
            </w:r>
            <w:r w:rsidRPr="00094362">
              <w:rPr>
                <w:sz w:val="20"/>
                <w:szCs w:val="20"/>
              </w:rPr>
              <w:t>de specialitate și/sau a experților</w:t>
            </w:r>
          </w:p>
        </w:tc>
        <w:tc>
          <w:tcPr>
            <w:tcW w:w="3969" w:type="dxa"/>
            <w:shd w:val="clear" w:color="auto" w:fill="FFFF00"/>
          </w:tcPr>
          <w:p w14:paraId="2459AF20" w14:textId="77777777" w:rsidR="004C5636" w:rsidRPr="00094362" w:rsidRDefault="004C5636" w:rsidP="004B4C08">
            <w:pPr>
              <w:shd w:val="clear" w:color="auto" w:fill="FFFFFF" w:themeFill="background1"/>
              <w:tabs>
                <w:tab w:val="left" w:pos="612"/>
              </w:tabs>
              <w:spacing w:before="120" w:after="120"/>
              <w:rPr>
                <w:iCs/>
                <w:noProof w:val="0"/>
                <w:sz w:val="20"/>
                <w:szCs w:val="20"/>
                <w:lang w:eastAsia="ru-RU"/>
              </w:rPr>
            </w:pPr>
            <w:r w:rsidRPr="00094362">
              <w:rPr>
                <w:sz w:val="20"/>
                <w:szCs w:val="20"/>
              </w:rPr>
              <w:t>Anexa</w:t>
            </w:r>
            <w:r w:rsidRPr="00094362">
              <w:rPr>
                <w:spacing w:val="-7"/>
                <w:sz w:val="20"/>
                <w:szCs w:val="20"/>
              </w:rPr>
              <w:t xml:space="preserve"> </w:t>
            </w:r>
            <w:r w:rsidRPr="00094362">
              <w:rPr>
                <w:sz w:val="20"/>
                <w:szCs w:val="20"/>
              </w:rPr>
              <w:t>nr.</w:t>
            </w:r>
            <w:r w:rsidRPr="00094362">
              <w:rPr>
                <w:spacing w:val="-7"/>
                <w:sz w:val="20"/>
                <w:szCs w:val="20"/>
              </w:rPr>
              <w:t xml:space="preserve"> </w:t>
            </w:r>
            <w:r w:rsidRPr="00094362">
              <w:rPr>
                <w:sz w:val="20"/>
                <w:szCs w:val="20"/>
              </w:rPr>
              <w:t>15.</w:t>
            </w:r>
            <w:r w:rsidRPr="00094362">
              <w:rPr>
                <w:spacing w:val="-2"/>
                <w:sz w:val="20"/>
                <w:szCs w:val="20"/>
              </w:rPr>
              <w:t xml:space="preserve"> </w:t>
            </w:r>
            <w:r w:rsidRPr="00094362">
              <w:rPr>
                <w:sz w:val="20"/>
                <w:szCs w:val="20"/>
              </w:rPr>
              <w:t>Semnat</w:t>
            </w:r>
            <w:r w:rsidRPr="00094362">
              <w:rPr>
                <w:spacing w:val="14"/>
                <w:sz w:val="20"/>
                <w:szCs w:val="20"/>
              </w:rPr>
              <w:t xml:space="preserve"> electronic </w:t>
            </w:r>
            <w:r w:rsidRPr="00094362">
              <w:rPr>
                <w:sz w:val="20"/>
                <w:szCs w:val="20"/>
              </w:rPr>
              <w:t>de către</w:t>
            </w:r>
            <w:r w:rsidRPr="00094362">
              <w:rPr>
                <w:spacing w:val="-8"/>
                <w:sz w:val="20"/>
                <w:szCs w:val="20"/>
              </w:rPr>
              <w:t xml:space="preserve"> </w:t>
            </w:r>
            <w:r w:rsidRPr="00094362">
              <w:rPr>
                <w:sz w:val="20"/>
                <w:szCs w:val="20"/>
              </w:rPr>
              <w:t xml:space="preserve">operatorii </w:t>
            </w:r>
            <w:r w:rsidRPr="00094362">
              <w:rPr>
                <w:spacing w:val="-2"/>
                <w:sz w:val="20"/>
                <w:szCs w:val="20"/>
              </w:rPr>
              <w:t>economici</w:t>
            </w:r>
          </w:p>
        </w:tc>
        <w:tc>
          <w:tcPr>
            <w:tcW w:w="1559" w:type="dxa"/>
            <w:shd w:val="clear" w:color="auto" w:fill="FFFF00"/>
          </w:tcPr>
          <w:p w14:paraId="1FA0317F" w14:textId="77777777" w:rsidR="004C5636" w:rsidRPr="00094362" w:rsidRDefault="004C5636" w:rsidP="004B4C08">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4C5636" w:rsidRPr="00B03A84" w14:paraId="69529630" w14:textId="77777777" w:rsidTr="004B4C08">
        <w:trPr>
          <w:trHeight w:val="525"/>
        </w:trPr>
        <w:tc>
          <w:tcPr>
            <w:tcW w:w="572" w:type="dxa"/>
            <w:shd w:val="clear" w:color="auto" w:fill="FFFF00"/>
          </w:tcPr>
          <w:p w14:paraId="58854579" w14:textId="77777777" w:rsidR="004C5636" w:rsidRPr="00094362" w:rsidRDefault="004C5636" w:rsidP="004B4C08">
            <w:pPr>
              <w:ind w:left="100"/>
              <w:rPr>
                <w:sz w:val="20"/>
                <w:szCs w:val="20"/>
              </w:rPr>
            </w:pPr>
            <w:r>
              <w:rPr>
                <w:sz w:val="20"/>
                <w:szCs w:val="20"/>
              </w:rPr>
              <w:t>11</w:t>
            </w:r>
          </w:p>
        </w:tc>
        <w:tc>
          <w:tcPr>
            <w:tcW w:w="3417" w:type="dxa"/>
            <w:shd w:val="clear" w:color="auto" w:fill="FFFF00"/>
          </w:tcPr>
          <w:p w14:paraId="0BC72B12" w14:textId="77777777" w:rsidR="004C5636" w:rsidRPr="00094362" w:rsidRDefault="004C5636" w:rsidP="004B4C08">
            <w:pPr>
              <w:pStyle w:val="TableParagraph"/>
              <w:spacing w:before="116"/>
              <w:ind w:left="4"/>
              <w:rPr>
                <w:sz w:val="20"/>
                <w:szCs w:val="20"/>
              </w:rPr>
            </w:pPr>
            <w:r w:rsidRPr="00094362">
              <w:rPr>
                <w:sz w:val="20"/>
                <w:szCs w:val="20"/>
              </w:rPr>
              <w:t>Diriginte</w:t>
            </w:r>
            <w:r w:rsidRPr="00094362">
              <w:rPr>
                <w:spacing w:val="-9"/>
                <w:sz w:val="20"/>
                <w:szCs w:val="20"/>
              </w:rPr>
              <w:t xml:space="preserve"> </w:t>
            </w:r>
            <w:r w:rsidRPr="00094362">
              <w:rPr>
                <w:sz w:val="20"/>
                <w:szCs w:val="20"/>
              </w:rPr>
              <w:t>de</w:t>
            </w:r>
            <w:r w:rsidRPr="00094362">
              <w:rPr>
                <w:spacing w:val="-9"/>
                <w:sz w:val="20"/>
                <w:szCs w:val="20"/>
              </w:rPr>
              <w:t xml:space="preserve"> </w:t>
            </w:r>
            <w:r w:rsidRPr="00094362">
              <w:rPr>
                <w:sz w:val="20"/>
                <w:szCs w:val="20"/>
              </w:rPr>
              <w:t>șantier</w:t>
            </w:r>
            <w:r>
              <w:rPr>
                <w:sz w:val="20"/>
                <w:szCs w:val="20"/>
              </w:rPr>
              <w:t>/responsabil tehnic</w:t>
            </w:r>
            <w:r w:rsidRPr="00094362">
              <w:rPr>
                <w:sz w:val="20"/>
                <w:szCs w:val="20"/>
              </w:rPr>
              <w:t>-</w:t>
            </w:r>
            <w:r w:rsidRPr="00094362">
              <w:rPr>
                <w:spacing w:val="-7"/>
                <w:sz w:val="20"/>
                <w:szCs w:val="20"/>
              </w:rPr>
              <w:t xml:space="preserve"> </w:t>
            </w:r>
            <w:r w:rsidRPr="00094362">
              <w:rPr>
                <w:sz w:val="20"/>
                <w:szCs w:val="20"/>
              </w:rPr>
              <w:t>Agentul</w:t>
            </w:r>
            <w:r w:rsidRPr="00094362">
              <w:rPr>
                <w:spacing w:val="-5"/>
                <w:sz w:val="20"/>
                <w:szCs w:val="20"/>
              </w:rPr>
              <w:t xml:space="preserve"> </w:t>
            </w:r>
            <w:r w:rsidRPr="00094362">
              <w:rPr>
                <w:sz w:val="20"/>
                <w:szCs w:val="20"/>
              </w:rPr>
              <w:t>economic</w:t>
            </w:r>
            <w:r w:rsidRPr="00094362">
              <w:rPr>
                <w:spacing w:val="-9"/>
                <w:sz w:val="20"/>
                <w:szCs w:val="20"/>
              </w:rPr>
              <w:t xml:space="preserve"> </w:t>
            </w:r>
            <w:r w:rsidRPr="00094362">
              <w:rPr>
                <w:sz w:val="20"/>
                <w:szCs w:val="20"/>
              </w:rPr>
              <w:t>va prezenta legitimația și certificatul de atestare tehnico- profesională valabile</w:t>
            </w:r>
          </w:p>
          <w:p w14:paraId="72CC0B88" w14:textId="77777777" w:rsidR="004C5636" w:rsidRPr="00094362" w:rsidRDefault="004C5636" w:rsidP="004B4C08">
            <w:pPr>
              <w:shd w:val="clear" w:color="auto" w:fill="FFFFFF" w:themeFill="background1"/>
              <w:tabs>
                <w:tab w:val="left" w:pos="612"/>
              </w:tabs>
              <w:spacing w:before="120" w:after="120"/>
              <w:rPr>
                <w:iCs/>
                <w:noProof w:val="0"/>
                <w:sz w:val="20"/>
                <w:szCs w:val="20"/>
                <w:lang w:eastAsia="ru-RU"/>
              </w:rPr>
            </w:pPr>
            <w:r w:rsidRPr="00094362">
              <w:rPr>
                <w:sz w:val="20"/>
                <w:szCs w:val="20"/>
              </w:rPr>
              <w:t>pentru</w:t>
            </w:r>
            <w:r w:rsidRPr="00094362">
              <w:rPr>
                <w:spacing w:val="-7"/>
                <w:sz w:val="20"/>
                <w:szCs w:val="20"/>
              </w:rPr>
              <w:t xml:space="preserve"> </w:t>
            </w:r>
            <w:r w:rsidRPr="00094362">
              <w:rPr>
                <w:sz w:val="20"/>
                <w:szCs w:val="20"/>
              </w:rPr>
              <w:t>perioada</w:t>
            </w:r>
            <w:r w:rsidRPr="00094362">
              <w:rPr>
                <w:spacing w:val="-5"/>
                <w:sz w:val="20"/>
                <w:szCs w:val="20"/>
              </w:rPr>
              <w:t xml:space="preserve"> </w:t>
            </w:r>
            <w:r w:rsidRPr="00094362">
              <w:rPr>
                <w:sz w:val="20"/>
                <w:szCs w:val="20"/>
              </w:rPr>
              <w:t>executării</w:t>
            </w:r>
            <w:r w:rsidRPr="00094362">
              <w:rPr>
                <w:spacing w:val="-8"/>
                <w:sz w:val="20"/>
                <w:szCs w:val="20"/>
              </w:rPr>
              <w:t xml:space="preserve"> </w:t>
            </w:r>
            <w:r w:rsidRPr="00094362">
              <w:rPr>
                <w:spacing w:val="-2"/>
                <w:sz w:val="20"/>
                <w:szCs w:val="20"/>
              </w:rPr>
              <w:t>lucrărilor.</w:t>
            </w:r>
          </w:p>
        </w:tc>
        <w:tc>
          <w:tcPr>
            <w:tcW w:w="3969" w:type="dxa"/>
            <w:shd w:val="clear" w:color="auto" w:fill="FFFF00"/>
          </w:tcPr>
          <w:p w14:paraId="18E350E0" w14:textId="77777777" w:rsidR="004C5636" w:rsidRPr="00094362" w:rsidRDefault="004C5636" w:rsidP="004B4C08">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63A26D93" w14:textId="77777777" w:rsidR="004C5636" w:rsidRPr="00094362" w:rsidRDefault="004C5636" w:rsidP="004B4C08">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4C5636" w:rsidRPr="00B03A84" w14:paraId="41A03B82" w14:textId="77777777" w:rsidTr="004B4C08">
        <w:trPr>
          <w:trHeight w:val="525"/>
        </w:trPr>
        <w:tc>
          <w:tcPr>
            <w:tcW w:w="572" w:type="dxa"/>
            <w:shd w:val="clear" w:color="auto" w:fill="FFFF00"/>
          </w:tcPr>
          <w:p w14:paraId="20589DF6" w14:textId="77777777" w:rsidR="004C5636" w:rsidRPr="00094362" w:rsidRDefault="004C5636" w:rsidP="004B4C08">
            <w:pPr>
              <w:ind w:left="100"/>
              <w:rPr>
                <w:sz w:val="20"/>
                <w:szCs w:val="20"/>
              </w:rPr>
            </w:pPr>
            <w:r>
              <w:rPr>
                <w:sz w:val="20"/>
                <w:szCs w:val="20"/>
              </w:rPr>
              <w:t>12</w:t>
            </w:r>
          </w:p>
        </w:tc>
        <w:tc>
          <w:tcPr>
            <w:tcW w:w="3417" w:type="dxa"/>
            <w:shd w:val="clear" w:color="auto" w:fill="FFFF00"/>
          </w:tcPr>
          <w:p w14:paraId="02B096C6" w14:textId="77777777" w:rsidR="004C5636" w:rsidRPr="00094362" w:rsidRDefault="004C5636" w:rsidP="004B4C08">
            <w:pPr>
              <w:pStyle w:val="TableParagraph"/>
              <w:spacing w:before="115"/>
              <w:ind w:left="4"/>
              <w:rPr>
                <w:sz w:val="20"/>
                <w:szCs w:val="20"/>
              </w:rPr>
            </w:pPr>
            <w:r w:rsidRPr="00094362">
              <w:rPr>
                <w:sz w:val="20"/>
                <w:szCs w:val="20"/>
              </w:rPr>
              <w:t>Cerificat/autorizatie</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securitatea</w:t>
            </w:r>
            <w:r w:rsidRPr="00094362">
              <w:rPr>
                <w:spacing w:val="-11"/>
                <w:sz w:val="20"/>
                <w:szCs w:val="20"/>
              </w:rPr>
              <w:t xml:space="preserve"> </w:t>
            </w:r>
            <w:r w:rsidRPr="00094362">
              <w:rPr>
                <w:sz w:val="20"/>
                <w:szCs w:val="20"/>
              </w:rPr>
              <w:t>si sănătatea in muncă</w:t>
            </w:r>
          </w:p>
        </w:tc>
        <w:tc>
          <w:tcPr>
            <w:tcW w:w="3969" w:type="dxa"/>
            <w:shd w:val="clear" w:color="auto" w:fill="FFFF00"/>
          </w:tcPr>
          <w:p w14:paraId="4B94EA71" w14:textId="77777777" w:rsidR="004C5636" w:rsidRPr="00094362" w:rsidRDefault="004C5636" w:rsidP="004B4C08">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9"/>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2AF2D9F4" w14:textId="77777777" w:rsidR="004C5636" w:rsidRPr="00094362" w:rsidRDefault="004C5636" w:rsidP="004B4C08">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bl>
    <w:p w14:paraId="3B17CA36" w14:textId="77777777" w:rsidR="004C5636" w:rsidRDefault="004C5636" w:rsidP="004C5636">
      <w:pPr>
        <w:pStyle w:val="a"/>
        <w:numPr>
          <w:ilvl w:val="0"/>
          <w:numId w:val="14"/>
        </w:numPr>
        <w:shd w:val="clear" w:color="auto" w:fill="FFFFFF" w:themeFill="background1"/>
        <w:tabs>
          <w:tab w:val="right" w:pos="426"/>
          <w:tab w:val="left" w:pos="720"/>
        </w:tabs>
        <w:spacing w:before="125" w:line="237" w:lineRule="auto"/>
        <w:ind w:right="685"/>
      </w:pPr>
      <w:r w:rsidRPr="00375F04">
        <w:rPr>
          <w:b/>
          <w:lang w:val="zh-CN"/>
        </w:rPr>
        <w:t>SCRISOARE  DE  GARANŢIE  BANCARĂ</w:t>
      </w:r>
      <w:r w:rsidRPr="00375F04">
        <w:rPr>
          <w:b/>
        </w:rPr>
        <w:t xml:space="preserve"> </w:t>
      </w:r>
      <w:r>
        <w:rPr>
          <w:b/>
        </w:rPr>
        <w:t xml:space="preserve">– nu </w:t>
      </w:r>
      <w:proofErr w:type="spellStart"/>
      <w:r>
        <w:rPr>
          <w:b/>
        </w:rPr>
        <w:t>este</w:t>
      </w:r>
      <w:proofErr w:type="spellEnd"/>
    </w:p>
    <w:p w14:paraId="1AB5473F" w14:textId="77777777" w:rsidR="004C5636" w:rsidRDefault="004C5636" w:rsidP="004C5636">
      <w:pPr>
        <w:pStyle w:val="a"/>
        <w:numPr>
          <w:ilvl w:val="0"/>
          <w:numId w:val="14"/>
        </w:numPr>
        <w:shd w:val="clear" w:color="auto" w:fill="FFFFFF" w:themeFill="background1"/>
        <w:tabs>
          <w:tab w:val="right" w:pos="426"/>
          <w:tab w:val="left" w:pos="720"/>
        </w:tabs>
        <w:spacing w:before="125" w:line="237" w:lineRule="auto"/>
        <w:ind w:right="685"/>
      </w:pPr>
      <w:proofErr w:type="spellStart"/>
      <w:r w:rsidRPr="005B4464">
        <w:rPr>
          <w:b/>
        </w:rPr>
        <w:t>Termenul</w:t>
      </w:r>
      <w:proofErr w:type="spellEnd"/>
      <w:r w:rsidRPr="005B4464">
        <w:rPr>
          <w:b/>
        </w:rPr>
        <w:t xml:space="preserve"> de </w:t>
      </w:r>
      <w:proofErr w:type="spellStart"/>
      <w:r w:rsidRPr="005B4464">
        <w:rPr>
          <w:b/>
        </w:rPr>
        <w:t>garanție</w:t>
      </w:r>
      <w:proofErr w:type="spellEnd"/>
      <w:r w:rsidRPr="005B4464">
        <w:rPr>
          <w:b/>
        </w:rPr>
        <w:t xml:space="preserve"> a </w:t>
      </w:r>
      <w:proofErr w:type="spellStart"/>
      <w:r w:rsidRPr="005B4464">
        <w:rPr>
          <w:b/>
        </w:rPr>
        <w:t>lucrărilor</w:t>
      </w:r>
      <w:proofErr w:type="spellEnd"/>
      <w:r w:rsidRPr="005B4464">
        <w:rPr>
          <w:b/>
        </w:rPr>
        <w:t>:</w:t>
      </w:r>
      <w:r w:rsidRPr="005B4464">
        <w:rPr>
          <w:b/>
          <w:spacing w:val="25"/>
        </w:rPr>
        <w:t xml:space="preserve"> </w:t>
      </w:r>
      <w:r>
        <w:t xml:space="preserve">Pe o </w:t>
      </w:r>
      <w:proofErr w:type="spellStart"/>
      <w:r>
        <w:t>perioadă</w:t>
      </w:r>
      <w:proofErr w:type="spellEnd"/>
      <w:r>
        <w:t xml:space="preserve"> de </w:t>
      </w:r>
      <w:r>
        <w:rPr>
          <w:highlight w:val="yellow"/>
          <w:u w:val="single"/>
        </w:rPr>
        <w:t>1</w:t>
      </w:r>
      <w:r w:rsidRPr="005B4464">
        <w:rPr>
          <w:highlight w:val="yellow"/>
          <w:u w:val="single"/>
        </w:rPr>
        <w:t xml:space="preserve"> an</w:t>
      </w:r>
      <w:r>
        <w:t xml:space="preserve"> de la </w:t>
      </w:r>
      <w:proofErr w:type="spellStart"/>
      <w:r>
        <w:t>semnarea</w:t>
      </w:r>
      <w:proofErr w:type="spellEnd"/>
      <w:r>
        <w:t xml:space="preserve"> </w:t>
      </w:r>
      <w:proofErr w:type="spellStart"/>
      <w:r>
        <w:t>procesului</w:t>
      </w:r>
      <w:proofErr w:type="spellEnd"/>
      <w:r w:rsidRPr="005B4464">
        <w:rPr>
          <w:spacing w:val="40"/>
        </w:rPr>
        <w:t xml:space="preserve"> </w:t>
      </w:r>
      <w:r>
        <w:t xml:space="preserve">verbal de </w:t>
      </w:r>
      <w:proofErr w:type="spellStart"/>
      <w:r>
        <w:t>recepție</w:t>
      </w:r>
      <w:proofErr w:type="spellEnd"/>
      <w:r>
        <w:t xml:space="preserve"> la </w:t>
      </w:r>
      <w:proofErr w:type="spellStart"/>
      <w:r>
        <w:t>finalizarea</w:t>
      </w:r>
      <w:proofErr w:type="spellEnd"/>
      <w:r>
        <w:t xml:space="preserve"> </w:t>
      </w:r>
      <w:proofErr w:type="spellStart"/>
      <w:r>
        <w:t>lucrărilor</w:t>
      </w:r>
      <w:proofErr w:type="spellEnd"/>
      <w:r>
        <w:t>.</w:t>
      </w:r>
    </w:p>
    <w:p w14:paraId="377AF642" w14:textId="77777777" w:rsidR="004C5636" w:rsidRDefault="004C5636" w:rsidP="004C5636">
      <w:pPr>
        <w:pStyle w:val="a"/>
        <w:numPr>
          <w:ilvl w:val="0"/>
          <w:numId w:val="14"/>
        </w:numPr>
        <w:tabs>
          <w:tab w:val="left" w:pos="720"/>
          <w:tab w:val="left" w:pos="1347"/>
        </w:tabs>
        <w:spacing w:before="123" w:line="275" w:lineRule="exact"/>
      </w:pPr>
      <w:proofErr w:type="spellStart"/>
      <w:r w:rsidRPr="005B4464">
        <w:rPr>
          <w:b/>
        </w:rPr>
        <w:t>Garanția</w:t>
      </w:r>
      <w:proofErr w:type="spellEnd"/>
      <w:r w:rsidRPr="005B4464">
        <w:rPr>
          <w:b/>
          <w:spacing w:val="-4"/>
        </w:rPr>
        <w:t xml:space="preserve"> </w:t>
      </w:r>
      <w:r w:rsidRPr="005B4464">
        <w:rPr>
          <w:b/>
        </w:rPr>
        <w:t>de</w:t>
      </w:r>
      <w:r w:rsidRPr="005B4464">
        <w:rPr>
          <w:b/>
          <w:spacing w:val="-2"/>
        </w:rPr>
        <w:t xml:space="preserve"> </w:t>
      </w:r>
      <w:proofErr w:type="spellStart"/>
      <w:r w:rsidRPr="005B4464">
        <w:rPr>
          <w:b/>
        </w:rPr>
        <w:t>bună</w:t>
      </w:r>
      <w:proofErr w:type="spellEnd"/>
      <w:r w:rsidRPr="005B4464">
        <w:rPr>
          <w:b/>
          <w:spacing w:val="-6"/>
        </w:rPr>
        <w:t xml:space="preserve"> </w:t>
      </w:r>
      <w:proofErr w:type="spellStart"/>
      <w:r w:rsidRPr="005B4464">
        <w:rPr>
          <w:b/>
        </w:rPr>
        <w:t>execuție</w:t>
      </w:r>
      <w:proofErr w:type="spellEnd"/>
      <w:r w:rsidRPr="005B4464">
        <w:rPr>
          <w:b/>
          <w:spacing w:val="-3"/>
        </w:rPr>
        <w:t xml:space="preserve"> </w:t>
      </w:r>
      <w:r w:rsidRPr="005B4464">
        <w:rPr>
          <w:b/>
        </w:rPr>
        <w:t>a</w:t>
      </w:r>
      <w:r w:rsidRPr="005B4464">
        <w:rPr>
          <w:b/>
          <w:spacing w:val="-1"/>
        </w:rPr>
        <w:t xml:space="preserve"> </w:t>
      </w:r>
      <w:proofErr w:type="spellStart"/>
      <w:r w:rsidRPr="005B4464">
        <w:rPr>
          <w:b/>
        </w:rPr>
        <w:t>contractului</w:t>
      </w:r>
      <w:proofErr w:type="spellEnd"/>
      <w:r w:rsidRPr="005B4464">
        <w:rPr>
          <w:b/>
        </w:rPr>
        <w:t>,</w:t>
      </w:r>
      <w:r w:rsidRPr="005B4464">
        <w:rPr>
          <w:b/>
          <w:spacing w:val="7"/>
        </w:rPr>
        <w:t xml:space="preserve"> </w:t>
      </w:r>
      <w:proofErr w:type="spellStart"/>
      <w:r w:rsidRPr="005B4464">
        <w:rPr>
          <w:color w:val="2C2C2D"/>
        </w:rPr>
        <w:t>cuantumul</w:t>
      </w:r>
      <w:proofErr w:type="spellEnd"/>
      <w:r w:rsidRPr="005B4464">
        <w:rPr>
          <w:color w:val="2C2C2D"/>
          <w:spacing w:val="-10"/>
        </w:rPr>
        <w:t xml:space="preserve"> </w:t>
      </w:r>
      <w:r w:rsidRPr="005B4464">
        <w:rPr>
          <w:color w:val="2C2C2D"/>
        </w:rPr>
        <w:t>5% din</w:t>
      </w:r>
      <w:r w:rsidRPr="005B4464">
        <w:rPr>
          <w:color w:val="2C2C2D"/>
          <w:spacing w:val="-1"/>
        </w:rPr>
        <w:t xml:space="preserve"> </w:t>
      </w:r>
      <w:proofErr w:type="spellStart"/>
      <w:r w:rsidRPr="005B4464">
        <w:rPr>
          <w:color w:val="2C2C2D"/>
          <w:spacing w:val="-2"/>
        </w:rPr>
        <w:t>valoarea</w:t>
      </w:r>
      <w:proofErr w:type="spellEnd"/>
      <w:r w:rsidRPr="005B4464">
        <w:rPr>
          <w:color w:val="2C2C2D"/>
          <w:spacing w:val="-2"/>
        </w:rPr>
        <w:t xml:space="preserve"> </w:t>
      </w:r>
      <w:proofErr w:type="spellStart"/>
      <w:r w:rsidRPr="005B4464">
        <w:rPr>
          <w:color w:val="2C2C2D"/>
        </w:rPr>
        <w:t>ofertei</w:t>
      </w:r>
      <w:proofErr w:type="spellEnd"/>
      <w:r w:rsidRPr="005B4464">
        <w:rPr>
          <w:color w:val="2C2C2D"/>
          <w:spacing w:val="40"/>
        </w:rPr>
        <w:t xml:space="preserve"> </w:t>
      </w:r>
      <w:r w:rsidRPr="005B4464">
        <w:rPr>
          <w:color w:val="2C2C2D"/>
        </w:rPr>
        <w:t>se</w:t>
      </w:r>
      <w:r w:rsidRPr="005B4464">
        <w:rPr>
          <w:color w:val="2C2C2D"/>
          <w:spacing w:val="40"/>
        </w:rPr>
        <w:t xml:space="preserve"> </w:t>
      </w:r>
      <w:proofErr w:type="spellStart"/>
      <w:r w:rsidRPr="005B4464">
        <w:rPr>
          <w:color w:val="2C2C2D"/>
        </w:rPr>
        <w:t>transferă</w:t>
      </w:r>
      <w:proofErr w:type="spellEnd"/>
      <w:r w:rsidRPr="005B4464">
        <w:rPr>
          <w:color w:val="2C2C2D"/>
        </w:rPr>
        <w:t>/</w:t>
      </w:r>
      <w:proofErr w:type="spellStart"/>
      <w:r w:rsidRPr="005B4464">
        <w:rPr>
          <w:color w:val="2C2C2D"/>
        </w:rPr>
        <w:t>prezintă</w:t>
      </w:r>
      <w:proofErr w:type="spellEnd"/>
      <w:r w:rsidRPr="005B4464">
        <w:rPr>
          <w:color w:val="2C2C2D"/>
          <w:spacing w:val="-3"/>
        </w:rPr>
        <w:t xml:space="preserve"> </w:t>
      </w:r>
      <w:proofErr w:type="spellStart"/>
      <w:r w:rsidRPr="005B4464">
        <w:rPr>
          <w:color w:val="2C2C2D"/>
        </w:rPr>
        <w:t>esalonat</w:t>
      </w:r>
      <w:proofErr w:type="spellEnd"/>
      <w:r w:rsidRPr="005B4464">
        <w:rPr>
          <w:color w:val="2C2C2D"/>
        </w:rPr>
        <w:t xml:space="preserve"> pe</w:t>
      </w:r>
      <w:r w:rsidRPr="005B4464">
        <w:rPr>
          <w:color w:val="2C2C2D"/>
          <w:spacing w:val="-3"/>
        </w:rPr>
        <w:t xml:space="preserve"> </w:t>
      </w:r>
      <w:proofErr w:type="spellStart"/>
      <w:r w:rsidRPr="005B4464">
        <w:rPr>
          <w:color w:val="2C2C2D"/>
        </w:rPr>
        <w:t>contul</w:t>
      </w:r>
      <w:proofErr w:type="spellEnd"/>
      <w:r w:rsidRPr="005B4464">
        <w:rPr>
          <w:color w:val="2C2C2D"/>
          <w:spacing w:val="-10"/>
        </w:rPr>
        <w:t xml:space="preserve"> </w:t>
      </w:r>
      <w:proofErr w:type="spellStart"/>
      <w:r w:rsidRPr="005B4464">
        <w:rPr>
          <w:color w:val="2C2C2D"/>
        </w:rPr>
        <w:t>autorității</w:t>
      </w:r>
      <w:proofErr w:type="spellEnd"/>
      <w:r w:rsidRPr="005B4464">
        <w:rPr>
          <w:color w:val="2C2C2D"/>
          <w:spacing w:val="-7"/>
        </w:rPr>
        <w:t xml:space="preserve"> </w:t>
      </w:r>
      <w:proofErr w:type="spellStart"/>
      <w:r w:rsidRPr="005B4464">
        <w:rPr>
          <w:color w:val="2C2C2D"/>
        </w:rPr>
        <w:t>contractante</w:t>
      </w:r>
      <w:proofErr w:type="spellEnd"/>
      <w:r w:rsidRPr="005B4464">
        <w:rPr>
          <w:color w:val="2C2C2D"/>
        </w:rPr>
        <w:t>,</w:t>
      </w:r>
      <w:r w:rsidRPr="005B4464">
        <w:rPr>
          <w:color w:val="2C2C2D"/>
          <w:spacing w:val="-5"/>
        </w:rPr>
        <w:t xml:space="preserve"> </w:t>
      </w:r>
      <w:proofErr w:type="spellStart"/>
      <w:r w:rsidRPr="005B4464">
        <w:rPr>
          <w:color w:val="2C2C2D"/>
        </w:rPr>
        <w:t>dupa</w:t>
      </w:r>
      <w:proofErr w:type="spellEnd"/>
      <w:r w:rsidRPr="005B4464">
        <w:rPr>
          <w:color w:val="2C2C2D"/>
          <w:spacing w:val="-3"/>
        </w:rPr>
        <w:t xml:space="preserve"> </w:t>
      </w:r>
      <w:proofErr w:type="spellStart"/>
      <w:r w:rsidRPr="005B4464">
        <w:rPr>
          <w:color w:val="2C2C2D"/>
        </w:rPr>
        <w:t>prezentarea</w:t>
      </w:r>
      <w:proofErr w:type="spellEnd"/>
      <w:r w:rsidRPr="005B4464">
        <w:rPr>
          <w:color w:val="2C2C2D"/>
        </w:rPr>
        <w:t xml:space="preserve"> </w:t>
      </w:r>
      <w:proofErr w:type="spellStart"/>
      <w:r w:rsidRPr="005B4464">
        <w:rPr>
          <w:color w:val="2C2C2D"/>
        </w:rPr>
        <w:t>procesului</w:t>
      </w:r>
      <w:proofErr w:type="spellEnd"/>
      <w:r w:rsidRPr="005B4464">
        <w:rPr>
          <w:color w:val="2C2C2D"/>
        </w:rPr>
        <w:t xml:space="preserve"> verbal de </w:t>
      </w:r>
      <w:proofErr w:type="spellStart"/>
      <w:r w:rsidRPr="005B4464">
        <w:rPr>
          <w:color w:val="2C2C2D"/>
        </w:rPr>
        <w:t>îndeplinire</w:t>
      </w:r>
      <w:proofErr w:type="spellEnd"/>
      <w:r w:rsidRPr="005B4464">
        <w:rPr>
          <w:color w:val="2C2C2D"/>
        </w:rPr>
        <w:t xml:space="preserve"> a </w:t>
      </w:r>
      <w:proofErr w:type="spellStart"/>
      <w:r w:rsidRPr="005B4464">
        <w:rPr>
          <w:color w:val="2C2C2D"/>
        </w:rPr>
        <w:t>unei</w:t>
      </w:r>
      <w:proofErr w:type="spellEnd"/>
      <w:r w:rsidRPr="005B4464">
        <w:rPr>
          <w:color w:val="2C2C2D"/>
        </w:rPr>
        <w:t xml:space="preserve"> </w:t>
      </w:r>
      <w:proofErr w:type="spellStart"/>
      <w:r w:rsidRPr="005B4464">
        <w:rPr>
          <w:color w:val="2C2C2D"/>
        </w:rPr>
        <w:t>porțiuni</w:t>
      </w:r>
      <w:proofErr w:type="spellEnd"/>
      <w:r w:rsidRPr="005B4464">
        <w:rPr>
          <w:color w:val="2C2C2D"/>
        </w:rPr>
        <w:t xml:space="preserve"> de </w:t>
      </w:r>
      <w:proofErr w:type="spellStart"/>
      <w:r w:rsidRPr="005B4464">
        <w:rPr>
          <w:color w:val="2C2C2D"/>
        </w:rPr>
        <w:t>lucrări</w:t>
      </w:r>
      <w:proofErr w:type="spellEnd"/>
      <w:r w:rsidRPr="005B4464">
        <w:rPr>
          <w:color w:val="2C2C2D"/>
        </w:rPr>
        <w:t>.</w:t>
      </w:r>
      <w:r w:rsidRPr="005B4464">
        <w:rPr>
          <w:color w:val="2C2D2E"/>
          <w:shd w:val="clear" w:color="auto" w:fill="FFFFFF"/>
        </w:rPr>
        <w:t xml:space="preserve"> se  </w:t>
      </w:r>
      <w:proofErr w:type="spellStart"/>
      <w:r w:rsidRPr="005B4464">
        <w:rPr>
          <w:color w:val="2C2D2E"/>
          <w:shd w:val="clear" w:color="auto" w:fill="FFFFFF"/>
        </w:rPr>
        <w:t>transferă</w:t>
      </w:r>
      <w:proofErr w:type="spellEnd"/>
      <w:r w:rsidRPr="005B4464">
        <w:rPr>
          <w:color w:val="2C2D2E"/>
          <w:shd w:val="clear" w:color="auto" w:fill="FFFFFF"/>
        </w:rPr>
        <w:t xml:space="preserve"> la </w:t>
      </w:r>
      <w:proofErr w:type="spellStart"/>
      <w:r w:rsidRPr="005B4464">
        <w:rPr>
          <w:color w:val="2C2D2E"/>
          <w:shd w:val="clear" w:color="auto" w:fill="FFFFFF"/>
        </w:rPr>
        <w:t>contul</w:t>
      </w:r>
      <w:proofErr w:type="spellEnd"/>
      <w:r w:rsidRPr="005B4464">
        <w:rPr>
          <w:color w:val="2C2D2E"/>
          <w:shd w:val="clear" w:color="auto" w:fill="FFFFFF"/>
        </w:rPr>
        <w:t xml:space="preserve"> </w:t>
      </w:r>
      <w:proofErr w:type="spellStart"/>
      <w:r w:rsidRPr="005B4464">
        <w:rPr>
          <w:color w:val="2C2D2E"/>
          <w:shd w:val="clear" w:color="auto" w:fill="FFFFFF"/>
        </w:rPr>
        <w:t>autorității</w:t>
      </w:r>
      <w:proofErr w:type="spellEnd"/>
      <w:r w:rsidRPr="005B4464">
        <w:rPr>
          <w:color w:val="2C2D2E"/>
          <w:shd w:val="clear" w:color="auto" w:fill="FFFFFF"/>
        </w:rPr>
        <w:t xml:space="preserve"> </w:t>
      </w:r>
      <w:proofErr w:type="spellStart"/>
      <w:r w:rsidRPr="005B4464">
        <w:rPr>
          <w:color w:val="2C2D2E"/>
          <w:shd w:val="clear" w:color="auto" w:fill="FFFFFF"/>
        </w:rPr>
        <w:t>contracnate</w:t>
      </w:r>
      <w:proofErr w:type="spellEnd"/>
      <w:r w:rsidRPr="005B4464">
        <w:rPr>
          <w:color w:val="2C2D2E"/>
          <w:shd w:val="clear" w:color="auto" w:fill="FFFFFF"/>
        </w:rPr>
        <w:t xml:space="preserve"> </w:t>
      </w:r>
      <w:proofErr w:type="spellStart"/>
      <w:r w:rsidRPr="005B4464">
        <w:rPr>
          <w:color w:val="2C2D2E"/>
          <w:shd w:val="clear" w:color="auto" w:fill="FFFFFF"/>
        </w:rPr>
        <w:t>sau</w:t>
      </w:r>
      <w:proofErr w:type="spellEnd"/>
      <w:r w:rsidRPr="005B4464">
        <w:rPr>
          <w:color w:val="2C2D2E"/>
          <w:shd w:val="clear" w:color="auto" w:fill="FFFFFF"/>
        </w:rPr>
        <w:t xml:space="preserve"> </w:t>
      </w:r>
      <w:proofErr w:type="spellStart"/>
      <w:r w:rsidRPr="005B4464">
        <w:rPr>
          <w:color w:val="2C2D2E"/>
          <w:shd w:val="clear" w:color="auto" w:fill="FFFFFF"/>
        </w:rPr>
        <w:t>eliberata</w:t>
      </w:r>
      <w:proofErr w:type="spellEnd"/>
      <w:r w:rsidRPr="005B4464">
        <w:rPr>
          <w:color w:val="2C2D2E"/>
          <w:shd w:val="clear" w:color="auto" w:fill="FFFFFF"/>
        </w:rPr>
        <w:t xml:space="preserve"> de o banca din </w:t>
      </w:r>
      <w:proofErr w:type="spellStart"/>
      <w:r w:rsidRPr="005B4464">
        <w:rPr>
          <w:color w:val="2C2D2E"/>
          <w:shd w:val="clear" w:color="auto" w:fill="FFFFFF"/>
        </w:rPr>
        <w:t>RMoldova</w:t>
      </w:r>
      <w:proofErr w:type="spellEnd"/>
      <w:r w:rsidRPr="005B4464">
        <w:rPr>
          <w:color w:val="2C2D2E"/>
          <w:shd w:val="clear" w:color="auto" w:fill="FFFFFF"/>
        </w:rPr>
        <w:t>.</w:t>
      </w:r>
    </w:p>
    <w:p w14:paraId="03460890" w14:textId="77777777" w:rsidR="004C5636" w:rsidRPr="005B4464" w:rsidRDefault="004C5636" w:rsidP="004C5636">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1)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 xml:space="preserve">, cu </w:t>
      </w:r>
      <w:proofErr w:type="spellStart"/>
      <w:r w:rsidRPr="005B4464">
        <w:rPr>
          <w:color w:val="000000" w:themeColor="text1"/>
          <w:lang w:eastAsia="it-IT"/>
        </w:rPr>
        <w:t>efectuarea</w:t>
      </w:r>
      <w:proofErr w:type="spellEnd"/>
      <w:r w:rsidRPr="005B4464">
        <w:rPr>
          <w:color w:val="000000" w:themeColor="text1"/>
          <w:lang w:eastAsia="it-IT"/>
        </w:rPr>
        <w:t xml:space="preserve"> </w:t>
      </w:r>
      <w:proofErr w:type="spellStart"/>
      <w:r w:rsidRPr="005B4464">
        <w:rPr>
          <w:color w:val="000000" w:themeColor="text1"/>
          <w:lang w:eastAsia="it-IT"/>
        </w:rPr>
        <w:t>transferului</w:t>
      </w:r>
      <w:proofErr w:type="spellEnd"/>
      <w:r w:rsidRPr="005B4464">
        <w:rPr>
          <w:color w:val="000000" w:themeColor="text1"/>
          <w:lang w:eastAsia="it-IT"/>
        </w:rPr>
        <w:t xml:space="preserve"> </w:t>
      </w:r>
      <w:proofErr w:type="spellStart"/>
      <w:r w:rsidRPr="005B4464">
        <w:rPr>
          <w:color w:val="000000" w:themeColor="text1"/>
          <w:lang w:eastAsia="it-IT"/>
        </w:rPr>
        <w:t>sumei</w:t>
      </w:r>
      <w:proofErr w:type="spellEnd"/>
      <w:r w:rsidRPr="005B4464">
        <w:rPr>
          <w:color w:val="000000" w:themeColor="text1"/>
          <w:lang w:eastAsia="it-IT"/>
        </w:rPr>
        <w:t xml:space="preserve"> respective pe un </w:t>
      </w:r>
      <w:proofErr w:type="spellStart"/>
      <w:r w:rsidRPr="005B4464">
        <w:rPr>
          <w:color w:val="000000" w:themeColor="text1"/>
          <w:lang w:eastAsia="it-IT"/>
        </w:rPr>
        <w:t>cont</w:t>
      </w:r>
      <w:proofErr w:type="spellEnd"/>
      <w:r w:rsidRPr="005B4464">
        <w:rPr>
          <w:color w:val="000000" w:themeColor="text1"/>
          <w:lang w:eastAsia="it-IT"/>
        </w:rPr>
        <w:t xml:space="preserve"> special </w:t>
      </w:r>
      <w:proofErr w:type="spellStart"/>
      <w:r w:rsidRPr="005B4464">
        <w:rPr>
          <w:color w:val="000000" w:themeColor="text1"/>
          <w:lang w:eastAsia="it-IT"/>
        </w:rPr>
        <w:t>deschis</w:t>
      </w:r>
      <w:proofErr w:type="spellEnd"/>
      <w:r w:rsidRPr="005B4464">
        <w:rPr>
          <w:color w:val="000000" w:themeColor="text1"/>
          <w:lang w:eastAsia="it-IT"/>
        </w:rPr>
        <w:t xml:space="preserve"> de </w:t>
      </w:r>
      <w:proofErr w:type="spellStart"/>
      <w:r w:rsidRPr="005B4464">
        <w:rPr>
          <w:color w:val="000000" w:themeColor="text1"/>
          <w:lang w:eastAsia="it-IT"/>
        </w:rPr>
        <w:t>către</w:t>
      </w:r>
      <w:proofErr w:type="spellEnd"/>
      <w:r w:rsidRPr="005B4464">
        <w:rPr>
          <w:color w:val="000000" w:themeColor="text1"/>
          <w:lang w:eastAsia="it-IT"/>
        </w:rPr>
        <w:t xml:space="preserve"> </w:t>
      </w:r>
      <w:proofErr w:type="spellStart"/>
      <w:r w:rsidRPr="005B4464">
        <w:rPr>
          <w:color w:val="000000" w:themeColor="text1"/>
          <w:lang w:eastAsia="it-IT"/>
        </w:rPr>
        <w:t>operatorul</w:t>
      </w:r>
      <w:proofErr w:type="spellEnd"/>
      <w:r w:rsidRPr="005B4464">
        <w:rPr>
          <w:color w:val="000000" w:themeColor="text1"/>
          <w:lang w:eastAsia="it-IT"/>
        </w:rPr>
        <w:t xml:space="preserve"> economic, pus la </w:t>
      </w:r>
      <w:proofErr w:type="spellStart"/>
      <w:r w:rsidRPr="005B4464">
        <w:rPr>
          <w:color w:val="000000" w:themeColor="text1"/>
          <w:lang w:eastAsia="it-IT"/>
        </w:rPr>
        <w:t>dispoziția</w:t>
      </w:r>
      <w:proofErr w:type="spellEnd"/>
      <w:r w:rsidRPr="005B4464">
        <w:rPr>
          <w:color w:val="000000" w:themeColor="text1"/>
          <w:lang w:eastAsia="it-IT"/>
        </w:rPr>
        <w:t xml:space="preserve"> </w:t>
      </w:r>
      <w:proofErr w:type="spellStart"/>
      <w:r w:rsidRPr="005B4464">
        <w:rPr>
          <w:color w:val="000000" w:themeColor="text1"/>
          <w:lang w:eastAsia="it-IT"/>
        </w:rPr>
        <w:t>autorității</w:t>
      </w:r>
      <w:proofErr w:type="spellEnd"/>
      <w:r w:rsidRPr="005B4464">
        <w:rPr>
          <w:color w:val="000000" w:themeColor="text1"/>
          <w:lang w:eastAsia="it-IT"/>
        </w:rPr>
        <w:t xml:space="preserve"> </w:t>
      </w:r>
      <w:proofErr w:type="spellStart"/>
      <w:r w:rsidRPr="005B4464">
        <w:rPr>
          <w:color w:val="000000" w:themeColor="text1"/>
          <w:lang w:eastAsia="it-IT"/>
        </w:rPr>
        <w:t>contractante</w:t>
      </w:r>
      <w:proofErr w:type="spellEnd"/>
      <w:r w:rsidRPr="005B4464">
        <w:rPr>
          <w:color w:val="000000" w:themeColor="text1"/>
          <w:lang w:eastAsia="it-IT"/>
        </w:rPr>
        <w:t xml:space="preserve">, la o </w:t>
      </w:r>
      <w:proofErr w:type="spellStart"/>
      <w:r w:rsidRPr="005B4464">
        <w:rPr>
          <w:color w:val="000000" w:themeColor="text1"/>
          <w:lang w:eastAsia="it-IT"/>
        </w:rPr>
        <w:t>bancă</w:t>
      </w:r>
      <w:proofErr w:type="spellEnd"/>
      <w:r w:rsidRPr="005B4464">
        <w:rPr>
          <w:color w:val="000000" w:themeColor="text1"/>
          <w:lang w:eastAsia="it-IT"/>
        </w:rPr>
        <w:t xml:space="preserve"> </w:t>
      </w:r>
      <w:proofErr w:type="spellStart"/>
      <w:r w:rsidRPr="005B4464">
        <w:rPr>
          <w:color w:val="000000" w:themeColor="text1"/>
          <w:lang w:eastAsia="it-IT"/>
        </w:rPr>
        <w:t>licențiată</w:t>
      </w:r>
      <w:proofErr w:type="spellEnd"/>
      <w:r w:rsidRPr="005B4464">
        <w:rPr>
          <w:color w:val="000000" w:themeColor="text1"/>
          <w:lang w:eastAsia="it-IT"/>
        </w:rPr>
        <w:t xml:space="preserve">, </w:t>
      </w:r>
      <w:proofErr w:type="spellStart"/>
      <w:r w:rsidRPr="005B4464">
        <w:rPr>
          <w:color w:val="000000" w:themeColor="text1"/>
          <w:lang w:eastAsia="it-IT"/>
        </w:rPr>
        <w:t>agreată</w:t>
      </w:r>
      <w:proofErr w:type="spellEnd"/>
      <w:r w:rsidRPr="005B4464">
        <w:rPr>
          <w:color w:val="000000" w:themeColor="text1"/>
          <w:lang w:eastAsia="it-IT"/>
        </w:rPr>
        <w:t xml:space="preserve"> de </w:t>
      </w:r>
      <w:proofErr w:type="spellStart"/>
      <w:r w:rsidRPr="005B4464">
        <w:rPr>
          <w:color w:val="000000" w:themeColor="text1"/>
          <w:lang w:eastAsia="it-IT"/>
        </w:rPr>
        <w:t>ambele</w:t>
      </w:r>
      <w:proofErr w:type="spellEnd"/>
      <w:r w:rsidRPr="005B4464">
        <w:rPr>
          <w:color w:val="000000" w:themeColor="text1"/>
          <w:lang w:eastAsia="it-IT"/>
        </w:rPr>
        <w:t xml:space="preserve"> </w:t>
      </w:r>
      <w:proofErr w:type="spellStart"/>
      <w:r w:rsidRPr="005B4464">
        <w:rPr>
          <w:color w:val="000000" w:themeColor="text1"/>
          <w:lang w:eastAsia="it-IT"/>
        </w:rPr>
        <w:t>părți</w:t>
      </w:r>
      <w:proofErr w:type="spellEnd"/>
      <w:r w:rsidRPr="005B4464">
        <w:rPr>
          <w:color w:val="000000" w:themeColor="text1"/>
          <w:lang w:eastAsia="it-IT"/>
        </w:rPr>
        <w:t>;</w:t>
      </w:r>
    </w:p>
    <w:p w14:paraId="30C333D6" w14:textId="77777777" w:rsidR="004C5636" w:rsidRPr="005B4464" w:rsidRDefault="004C5636" w:rsidP="004C5636">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2)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w:t>
      </w:r>
      <w:proofErr w:type="spellStart"/>
      <w:r w:rsidRPr="005B4464">
        <w:rPr>
          <w:color w:val="000000" w:themeColor="text1"/>
          <w:lang w:eastAsia="it-IT"/>
        </w:rPr>
        <w:t>directe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w:t>
      </w:r>
    </w:p>
    <w:p w14:paraId="4BA86313" w14:textId="77777777" w:rsidR="004C5636" w:rsidRPr="005B4464" w:rsidRDefault="004C5636" w:rsidP="004C5636">
      <w:pPr>
        <w:pStyle w:val="a"/>
        <w:numPr>
          <w:ilvl w:val="0"/>
          <w:numId w:val="0"/>
        </w:numPr>
        <w:tabs>
          <w:tab w:val="left" w:pos="-284"/>
          <w:tab w:val="left" w:pos="360"/>
          <w:tab w:val="left" w:pos="462"/>
          <w:tab w:val="left" w:pos="960"/>
        </w:tabs>
        <w:spacing w:after="120"/>
        <w:ind w:left="720"/>
        <w:rPr>
          <w:bCs/>
          <w:color w:val="000000" w:themeColor="text1"/>
          <w:lang w:eastAsia="it-IT"/>
        </w:rPr>
      </w:pPr>
      <w:r w:rsidRPr="005B4464">
        <w:rPr>
          <w:color w:val="000000" w:themeColor="text1"/>
          <w:lang w:eastAsia="it-IT"/>
        </w:rPr>
        <w:t xml:space="preserve"> 3</w:t>
      </w:r>
      <w:r w:rsidRPr="005B4464">
        <w:rPr>
          <w:bCs/>
          <w:color w:val="000000" w:themeColor="text1"/>
          <w:lang w:eastAsia="it-IT"/>
        </w:rPr>
        <w:t xml:space="preserve">) transfer pe </w:t>
      </w:r>
      <w:proofErr w:type="spellStart"/>
      <w:r w:rsidRPr="005B4464">
        <w:rPr>
          <w:bCs/>
          <w:color w:val="000000" w:themeColor="text1"/>
          <w:lang w:eastAsia="it-IT"/>
        </w:rPr>
        <w:t>contul</w:t>
      </w:r>
      <w:proofErr w:type="spellEnd"/>
      <w:r w:rsidRPr="005B4464">
        <w:rPr>
          <w:bCs/>
          <w:color w:val="000000" w:themeColor="text1"/>
          <w:lang w:eastAsia="it-IT"/>
        </w:rPr>
        <w:t xml:space="preserve"> </w:t>
      </w:r>
      <w:proofErr w:type="spellStart"/>
      <w:r w:rsidRPr="005B4464">
        <w:rPr>
          <w:bCs/>
          <w:color w:val="000000" w:themeColor="text1"/>
          <w:lang w:eastAsia="it-IT"/>
        </w:rPr>
        <w:t>autorității</w:t>
      </w:r>
      <w:proofErr w:type="spellEnd"/>
      <w:r w:rsidRPr="005B4464">
        <w:rPr>
          <w:bCs/>
          <w:color w:val="000000" w:themeColor="text1"/>
          <w:lang w:eastAsia="it-IT"/>
        </w:rPr>
        <w:t xml:space="preserve"> </w:t>
      </w:r>
      <w:proofErr w:type="spellStart"/>
      <w:r w:rsidRPr="005B4464">
        <w:rPr>
          <w:bCs/>
          <w:color w:val="000000" w:themeColor="text1"/>
          <w:lang w:eastAsia="it-IT"/>
        </w:rPr>
        <w:t>contractante</w:t>
      </w:r>
      <w:proofErr w:type="spellEnd"/>
      <w:r w:rsidRPr="005B4464">
        <w:rPr>
          <w:bCs/>
          <w:color w:val="000000" w:themeColor="text1"/>
          <w:lang w:eastAsia="it-IT"/>
        </w:rPr>
        <w:t>.</w:t>
      </w:r>
    </w:p>
    <w:p w14:paraId="15EDA194" w14:textId="77777777" w:rsidR="004C5636" w:rsidRPr="005B4464" w:rsidRDefault="004C5636" w:rsidP="004C5636">
      <w:pPr>
        <w:spacing w:line="242" w:lineRule="auto"/>
        <w:ind w:left="1347" w:right="534"/>
        <w:rPr>
          <w:lang w:val="en-US"/>
        </w:rPr>
      </w:pPr>
    </w:p>
    <w:p w14:paraId="585C5DCA" w14:textId="77777777" w:rsidR="004C5636" w:rsidRDefault="004C5636" w:rsidP="004C5636">
      <w:pPr>
        <w:pStyle w:val="a"/>
        <w:numPr>
          <w:ilvl w:val="0"/>
          <w:numId w:val="14"/>
        </w:numPr>
        <w:tabs>
          <w:tab w:val="left" w:pos="720"/>
          <w:tab w:val="left" w:pos="1347"/>
        </w:tabs>
        <w:spacing w:before="118"/>
        <w:ind w:right="-6"/>
      </w:pPr>
      <w:proofErr w:type="spellStart"/>
      <w:r w:rsidRPr="00F96158">
        <w:rPr>
          <w:b/>
          <w:color w:val="333333"/>
        </w:rPr>
        <w:t>DECLARAŢIEprivind</w:t>
      </w:r>
      <w:proofErr w:type="spellEnd"/>
      <w:r w:rsidRPr="00F96158">
        <w:rPr>
          <w:b/>
          <w:color w:val="333333"/>
          <w:spacing w:val="-15"/>
        </w:rPr>
        <w:t xml:space="preserve"> </w:t>
      </w:r>
      <w:proofErr w:type="spellStart"/>
      <w:r w:rsidRPr="00F96158">
        <w:rPr>
          <w:b/>
          <w:color w:val="333333"/>
        </w:rPr>
        <w:t>confirmarea</w:t>
      </w:r>
      <w:proofErr w:type="spellEnd"/>
      <w:r w:rsidRPr="00F96158">
        <w:rPr>
          <w:b/>
          <w:color w:val="333333"/>
          <w:spacing w:val="-14"/>
        </w:rPr>
        <w:t xml:space="preserve"> </w:t>
      </w:r>
      <w:proofErr w:type="spellStart"/>
      <w:r w:rsidRPr="00F96158">
        <w:rPr>
          <w:b/>
          <w:color w:val="333333"/>
        </w:rPr>
        <w:t>identității</w:t>
      </w:r>
      <w:proofErr w:type="spellEnd"/>
      <w:r w:rsidRPr="00F96158">
        <w:rPr>
          <w:b/>
          <w:color w:val="333333"/>
          <w:spacing w:val="-15"/>
        </w:rPr>
        <w:t xml:space="preserve"> </w:t>
      </w:r>
      <w:proofErr w:type="spellStart"/>
      <w:r w:rsidRPr="00F96158">
        <w:rPr>
          <w:b/>
          <w:color w:val="333333"/>
        </w:rPr>
        <w:t>beneficiarilor</w:t>
      </w:r>
      <w:proofErr w:type="spellEnd"/>
      <w:r w:rsidRPr="00F96158">
        <w:rPr>
          <w:b/>
          <w:color w:val="333333"/>
          <w:spacing w:val="-15"/>
        </w:rPr>
        <w:t xml:space="preserve"> </w:t>
      </w:r>
      <w:proofErr w:type="spellStart"/>
      <w:r w:rsidRPr="00F96158">
        <w:rPr>
          <w:b/>
          <w:color w:val="333333"/>
        </w:rPr>
        <w:t>efectivi</w:t>
      </w:r>
      <w:proofErr w:type="spellEnd"/>
      <w:r w:rsidRPr="00F96158">
        <w:rPr>
          <w:b/>
          <w:color w:val="333333"/>
          <w:spacing w:val="-13"/>
        </w:rPr>
        <w:t xml:space="preserve"> </w:t>
      </w:r>
      <w:proofErr w:type="spellStart"/>
      <w:r w:rsidRPr="00F96158">
        <w:rPr>
          <w:b/>
          <w:color w:val="333333"/>
        </w:rPr>
        <w:t>și</w:t>
      </w:r>
      <w:proofErr w:type="spellEnd"/>
      <w:r w:rsidRPr="00F96158">
        <w:rPr>
          <w:b/>
          <w:color w:val="333333"/>
          <w:spacing w:val="-13"/>
        </w:rPr>
        <w:t xml:space="preserve"> </w:t>
      </w:r>
      <w:proofErr w:type="spellStart"/>
      <w:r w:rsidRPr="00F96158">
        <w:rPr>
          <w:b/>
          <w:color w:val="333333"/>
        </w:rPr>
        <w:t>neîncadrarea</w:t>
      </w:r>
      <w:proofErr w:type="spellEnd"/>
      <w:r w:rsidRPr="00F96158">
        <w:rPr>
          <w:b/>
          <w:color w:val="333333"/>
        </w:rPr>
        <w:t xml:space="preserve"> </w:t>
      </w:r>
      <w:proofErr w:type="spellStart"/>
      <w:r w:rsidRPr="00F96158">
        <w:rPr>
          <w:b/>
          <w:color w:val="333333"/>
        </w:rPr>
        <w:t>acestora</w:t>
      </w:r>
      <w:proofErr w:type="spellEnd"/>
      <w:r w:rsidRPr="00F96158">
        <w:rPr>
          <w:b/>
          <w:color w:val="333333"/>
          <w:spacing w:val="-9"/>
        </w:rPr>
        <w:t xml:space="preserve"> </w:t>
      </w:r>
      <w:proofErr w:type="spellStart"/>
      <w:r w:rsidRPr="00F96158">
        <w:rPr>
          <w:b/>
          <w:color w:val="333333"/>
        </w:rPr>
        <w:t>însituația</w:t>
      </w:r>
      <w:proofErr w:type="spellEnd"/>
      <w:r w:rsidRPr="00F96158">
        <w:rPr>
          <w:b/>
          <w:color w:val="333333"/>
          <w:spacing w:val="-8"/>
        </w:rPr>
        <w:t xml:space="preserve"> </w:t>
      </w:r>
      <w:proofErr w:type="spellStart"/>
      <w:r w:rsidRPr="00F96158">
        <w:rPr>
          <w:b/>
          <w:color w:val="333333"/>
        </w:rPr>
        <w:t>condamnării</w:t>
      </w:r>
      <w:proofErr w:type="spellEnd"/>
      <w:r w:rsidRPr="00F96158">
        <w:rPr>
          <w:b/>
          <w:color w:val="333333"/>
          <w:spacing w:val="40"/>
        </w:rPr>
        <w:t xml:space="preserve"> </w:t>
      </w:r>
      <w:proofErr w:type="spellStart"/>
      <w:r w:rsidRPr="00F96158">
        <w:rPr>
          <w:b/>
          <w:color w:val="333333"/>
        </w:rPr>
        <w:t>pentru</w:t>
      </w:r>
      <w:proofErr w:type="spellEnd"/>
      <w:r w:rsidRPr="00F96158">
        <w:rPr>
          <w:b/>
          <w:color w:val="333333"/>
          <w:spacing w:val="-8"/>
        </w:rPr>
        <w:t xml:space="preserve"> </w:t>
      </w:r>
      <w:proofErr w:type="spellStart"/>
      <w:r w:rsidRPr="00F96158">
        <w:rPr>
          <w:b/>
          <w:color w:val="333333"/>
        </w:rPr>
        <w:t>participarea</w:t>
      </w:r>
      <w:proofErr w:type="spellEnd"/>
      <w:r w:rsidRPr="00F96158">
        <w:rPr>
          <w:b/>
          <w:color w:val="333333"/>
          <w:spacing w:val="-4"/>
        </w:rPr>
        <w:t xml:space="preserve"> </w:t>
      </w:r>
      <w:r w:rsidRPr="00F96158">
        <w:rPr>
          <w:b/>
          <w:color w:val="333333"/>
        </w:rPr>
        <w:t>la</w:t>
      </w:r>
      <w:r w:rsidRPr="00F96158">
        <w:rPr>
          <w:b/>
          <w:color w:val="333333"/>
          <w:spacing w:val="-9"/>
        </w:rPr>
        <w:t xml:space="preserve"> </w:t>
      </w:r>
      <w:proofErr w:type="spellStart"/>
      <w:r w:rsidRPr="00F96158">
        <w:rPr>
          <w:b/>
          <w:color w:val="333333"/>
        </w:rPr>
        <w:t>activităţi</w:t>
      </w:r>
      <w:proofErr w:type="spellEnd"/>
      <w:r w:rsidRPr="00F96158">
        <w:rPr>
          <w:b/>
          <w:color w:val="333333"/>
          <w:spacing w:val="-8"/>
        </w:rPr>
        <w:t xml:space="preserve"> </w:t>
      </w:r>
      <w:r w:rsidRPr="00F96158">
        <w:rPr>
          <w:b/>
          <w:color w:val="333333"/>
        </w:rPr>
        <w:t>ale</w:t>
      </w:r>
      <w:r w:rsidRPr="00F96158">
        <w:rPr>
          <w:b/>
          <w:color w:val="333333"/>
          <w:spacing w:val="-10"/>
        </w:rPr>
        <w:t xml:space="preserve"> </w:t>
      </w:r>
      <w:proofErr w:type="spellStart"/>
      <w:r w:rsidRPr="00F96158">
        <w:rPr>
          <w:b/>
          <w:color w:val="333333"/>
        </w:rPr>
        <w:t>unei</w:t>
      </w:r>
      <w:proofErr w:type="spellEnd"/>
      <w:r w:rsidRPr="00F96158">
        <w:rPr>
          <w:b/>
          <w:color w:val="333333"/>
          <w:spacing w:val="-12"/>
        </w:rPr>
        <w:t xml:space="preserve"> </w:t>
      </w:r>
      <w:proofErr w:type="spellStart"/>
      <w:r w:rsidRPr="00F96158">
        <w:rPr>
          <w:b/>
          <w:color w:val="333333"/>
        </w:rPr>
        <w:t>organizaţii</w:t>
      </w:r>
      <w:proofErr w:type="spellEnd"/>
      <w:r w:rsidRPr="00F96158">
        <w:rPr>
          <w:b/>
          <w:color w:val="333333"/>
        </w:rPr>
        <w:t xml:space="preserve"> </w:t>
      </w:r>
      <w:proofErr w:type="spellStart"/>
      <w:r w:rsidRPr="00F96158">
        <w:rPr>
          <w:b/>
          <w:color w:val="333333"/>
        </w:rPr>
        <w:t>sau</w:t>
      </w:r>
      <w:proofErr w:type="spellEnd"/>
      <w:r w:rsidRPr="00F96158">
        <w:rPr>
          <w:b/>
          <w:color w:val="333333"/>
        </w:rPr>
        <w:t xml:space="preserve"> </w:t>
      </w:r>
      <w:proofErr w:type="spellStart"/>
      <w:r w:rsidRPr="00F96158">
        <w:rPr>
          <w:b/>
          <w:color w:val="333333"/>
        </w:rPr>
        <w:t>grupări</w:t>
      </w:r>
      <w:proofErr w:type="spellEnd"/>
      <w:r w:rsidRPr="00F96158">
        <w:rPr>
          <w:b/>
          <w:color w:val="333333"/>
        </w:rPr>
        <w:t xml:space="preserve"> </w:t>
      </w:r>
      <w:proofErr w:type="spellStart"/>
      <w:r w:rsidRPr="00F96158">
        <w:rPr>
          <w:b/>
          <w:color w:val="333333"/>
        </w:rPr>
        <w:t>criminale,pentru</w:t>
      </w:r>
      <w:proofErr w:type="spellEnd"/>
      <w:r w:rsidRPr="00F96158">
        <w:rPr>
          <w:b/>
          <w:color w:val="333333"/>
        </w:rPr>
        <w:t xml:space="preserve"> </w:t>
      </w:r>
      <w:proofErr w:type="spellStart"/>
      <w:r w:rsidRPr="00F96158">
        <w:rPr>
          <w:b/>
          <w:color w:val="333333"/>
        </w:rPr>
        <w:t>corupţie</w:t>
      </w:r>
      <w:proofErr w:type="spellEnd"/>
      <w:r w:rsidRPr="00F96158">
        <w:rPr>
          <w:b/>
          <w:color w:val="333333"/>
        </w:rPr>
        <w:t xml:space="preserve">, </w:t>
      </w:r>
      <w:proofErr w:type="spellStart"/>
      <w:r w:rsidRPr="00F96158">
        <w:rPr>
          <w:b/>
          <w:color w:val="333333"/>
        </w:rPr>
        <w:t>fraudă</w:t>
      </w:r>
      <w:proofErr w:type="spellEnd"/>
      <w:r w:rsidRPr="00F96158">
        <w:rPr>
          <w:b/>
          <w:color w:val="333333"/>
        </w:rPr>
        <w:t xml:space="preserve"> </w:t>
      </w:r>
      <w:proofErr w:type="spellStart"/>
      <w:r w:rsidRPr="00F96158">
        <w:rPr>
          <w:b/>
          <w:color w:val="333333"/>
        </w:rPr>
        <w:t>şi</w:t>
      </w:r>
      <w:proofErr w:type="spellEnd"/>
      <w:r w:rsidRPr="00F96158">
        <w:rPr>
          <w:b/>
          <w:color w:val="333333"/>
        </w:rPr>
        <w:t>/</w:t>
      </w:r>
      <w:proofErr w:type="spellStart"/>
      <w:r w:rsidRPr="00F96158">
        <w:rPr>
          <w:b/>
          <w:color w:val="333333"/>
        </w:rPr>
        <w:t>sau</w:t>
      </w:r>
      <w:proofErr w:type="spellEnd"/>
      <w:r w:rsidRPr="00F96158">
        <w:rPr>
          <w:b/>
          <w:color w:val="333333"/>
        </w:rPr>
        <w:t xml:space="preserve"> </w:t>
      </w:r>
      <w:proofErr w:type="spellStart"/>
      <w:r w:rsidRPr="00F96158">
        <w:rPr>
          <w:b/>
          <w:color w:val="333333"/>
        </w:rPr>
        <w:t>spălare</w:t>
      </w:r>
      <w:proofErr w:type="spellEnd"/>
      <w:r w:rsidRPr="00F96158">
        <w:rPr>
          <w:b/>
          <w:color w:val="333333"/>
        </w:rPr>
        <w:t xml:space="preserve"> de </w:t>
      </w:r>
      <w:proofErr w:type="spellStart"/>
      <w:r w:rsidRPr="00F96158">
        <w:rPr>
          <w:b/>
          <w:color w:val="333333"/>
        </w:rPr>
        <w:t>bani</w:t>
      </w:r>
      <w:proofErr w:type="spellEnd"/>
      <w:r w:rsidRPr="00F96158">
        <w:rPr>
          <w:b/>
          <w:color w:val="333333"/>
        </w:rPr>
        <w:t xml:space="preserve">, </w:t>
      </w:r>
      <w:proofErr w:type="spellStart"/>
      <w:r w:rsidRPr="00F96158">
        <w:rPr>
          <w:color w:val="333333"/>
        </w:rPr>
        <w:t>În</w:t>
      </w:r>
      <w:proofErr w:type="spellEnd"/>
      <w:r w:rsidRPr="00F96158">
        <w:rPr>
          <w:color w:val="333333"/>
          <w:spacing w:val="-3"/>
        </w:rPr>
        <w:t xml:space="preserve"> </w:t>
      </w:r>
      <w:proofErr w:type="spellStart"/>
      <w:r w:rsidRPr="00F96158">
        <w:rPr>
          <w:color w:val="333333"/>
        </w:rPr>
        <w:t>termen</w:t>
      </w:r>
      <w:proofErr w:type="spellEnd"/>
      <w:r w:rsidRPr="00F96158">
        <w:rPr>
          <w:color w:val="333333"/>
        </w:rPr>
        <w:t xml:space="preserve"> de 5 </w:t>
      </w:r>
      <w:proofErr w:type="spellStart"/>
      <w:r w:rsidRPr="00F96158">
        <w:rPr>
          <w:color w:val="333333"/>
        </w:rPr>
        <w:t>zile</w:t>
      </w:r>
      <w:proofErr w:type="spellEnd"/>
      <w:r w:rsidRPr="00F96158">
        <w:rPr>
          <w:color w:val="333333"/>
          <w:spacing w:val="-15"/>
        </w:rPr>
        <w:t xml:space="preserve"> </w:t>
      </w:r>
      <w:r w:rsidRPr="00F96158">
        <w:rPr>
          <w:color w:val="333333"/>
        </w:rPr>
        <w:t>de</w:t>
      </w:r>
      <w:r w:rsidRPr="00F96158">
        <w:rPr>
          <w:color w:val="333333"/>
          <w:spacing w:val="-15"/>
        </w:rPr>
        <w:t xml:space="preserve"> </w:t>
      </w:r>
      <w:r w:rsidRPr="00F96158">
        <w:rPr>
          <w:color w:val="333333"/>
        </w:rPr>
        <w:t>la</w:t>
      </w:r>
      <w:r w:rsidRPr="00F96158">
        <w:rPr>
          <w:color w:val="333333"/>
          <w:spacing w:val="-15"/>
        </w:rPr>
        <w:t xml:space="preserve"> </w:t>
      </w:r>
      <w:r w:rsidRPr="00F96158">
        <w:rPr>
          <w:color w:val="333333"/>
        </w:rPr>
        <w:t>data</w:t>
      </w:r>
      <w:r w:rsidRPr="00F96158">
        <w:rPr>
          <w:color w:val="333333"/>
          <w:spacing w:val="-15"/>
        </w:rPr>
        <w:t xml:space="preserve"> </w:t>
      </w:r>
      <w:proofErr w:type="spellStart"/>
      <w:r w:rsidRPr="00F96158">
        <w:rPr>
          <w:color w:val="333333"/>
        </w:rPr>
        <w:t>comunicării</w:t>
      </w:r>
      <w:proofErr w:type="spellEnd"/>
      <w:r w:rsidRPr="00F96158">
        <w:rPr>
          <w:color w:val="333333"/>
          <w:spacing w:val="-15"/>
        </w:rPr>
        <w:t xml:space="preserve"> </w:t>
      </w:r>
      <w:proofErr w:type="spellStart"/>
      <w:r w:rsidRPr="00F96158">
        <w:rPr>
          <w:color w:val="333333"/>
        </w:rPr>
        <w:t>rezultatelor</w:t>
      </w:r>
      <w:proofErr w:type="spellEnd"/>
      <w:r w:rsidRPr="00F96158">
        <w:rPr>
          <w:color w:val="333333"/>
          <w:spacing w:val="-15"/>
        </w:rPr>
        <w:t xml:space="preserve"> </w:t>
      </w:r>
      <w:proofErr w:type="spellStart"/>
      <w:r w:rsidRPr="00F96158">
        <w:rPr>
          <w:color w:val="333333"/>
        </w:rPr>
        <w:t>procedurii</w:t>
      </w:r>
      <w:proofErr w:type="spellEnd"/>
      <w:r w:rsidRPr="00F96158">
        <w:rPr>
          <w:color w:val="333333"/>
          <w:spacing w:val="-15"/>
        </w:rPr>
        <w:t xml:space="preserve"> </w:t>
      </w:r>
      <w:r w:rsidRPr="00F96158">
        <w:rPr>
          <w:color w:val="333333"/>
        </w:rPr>
        <w:t>de</w:t>
      </w:r>
      <w:r w:rsidRPr="00F96158">
        <w:rPr>
          <w:color w:val="333333"/>
          <w:spacing w:val="-15"/>
        </w:rPr>
        <w:t xml:space="preserve"> </w:t>
      </w:r>
      <w:proofErr w:type="spellStart"/>
      <w:r w:rsidRPr="00F96158">
        <w:rPr>
          <w:color w:val="333333"/>
        </w:rPr>
        <w:t>achiziție</w:t>
      </w:r>
      <w:proofErr w:type="spellEnd"/>
      <w:r w:rsidRPr="00F96158">
        <w:rPr>
          <w:color w:val="333333"/>
          <w:spacing w:val="-15"/>
        </w:rPr>
        <w:t xml:space="preserve"> </w:t>
      </w:r>
      <w:proofErr w:type="spellStart"/>
      <w:r w:rsidRPr="00F96158">
        <w:rPr>
          <w:color w:val="333333"/>
        </w:rPr>
        <w:t>publică</w:t>
      </w:r>
      <w:proofErr w:type="spellEnd"/>
      <w:r w:rsidRPr="00F96158">
        <w:rPr>
          <w:color w:val="333333"/>
        </w:rPr>
        <w:t>,</w:t>
      </w:r>
      <w:r w:rsidRPr="00F96158">
        <w:rPr>
          <w:color w:val="333333"/>
          <w:spacing w:val="-15"/>
        </w:rPr>
        <w:t xml:space="preserve"> </w:t>
      </w:r>
      <w:proofErr w:type="spellStart"/>
      <w:r w:rsidRPr="00F96158">
        <w:rPr>
          <w:color w:val="333333"/>
        </w:rPr>
        <w:t>ofertantul</w:t>
      </w:r>
      <w:proofErr w:type="spellEnd"/>
      <w:r w:rsidRPr="00F96158">
        <w:rPr>
          <w:color w:val="333333"/>
        </w:rPr>
        <w:t>/</w:t>
      </w:r>
      <w:proofErr w:type="spellStart"/>
      <w:r w:rsidRPr="00F96158">
        <w:rPr>
          <w:color w:val="333333"/>
        </w:rPr>
        <w:t>ofertantul</w:t>
      </w:r>
      <w:proofErr w:type="spellEnd"/>
      <w:r w:rsidRPr="00F96158">
        <w:rPr>
          <w:color w:val="333333"/>
        </w:rPr>
        <w:t xml:space="preserve"> </w:t>
      </w:r>
      <w:proofErr w:type="spellStart"/>
      <w:r w:rsidRPr="00F96158">
        <w:rPr>
          <w:color w:val="333333"/>
        </w:rPr>
        <w:t>asociat</w:t>
      </w:r>
      <w:proofErr w:type="spellEnd"/>
      <w:r w:rsidRPr="00F96158">
        <w:rPr>
          <w:color w:val="333333"/>
        </w:rPr>
        <w:t xml:space="preserve"> </w:t>
      </w:r>
      <w:proofErr w:type="spellStart"/>
      <w:r w:rsidRPr="00F96158">
        <w:rPr>
          <w:color w:val="333333"/>
        </w:rPr>
        <w:t>desemnat</w:t>
      </w:r>
      <w:proofErr w:type="spellEnd"/>
      <w:r w:rsidRPr="00F96158">
        <w:rPr>
          <w:color w:val="333333"/>
        </w:rPr>
        <w:t xml:space="preserve"> </w:t>
      </w:r>
      <w:proofErr w:type="spellStart"/>
      <w:r w:rsidRPr="00F96158">
        <w:rPr>
          <w:color w:val="333333"/>
        </w:rPr>
        <w:t>câștigător</w:t>
      </w:r>
      <w:proofErr w:type="spellEnd"/>
      <w:r w:rsidRPr="00F96158">
        <w:rPr>
          <w:color w:val="333333"/>
        </w:rPr>
        <w:t xml:space="preserve"> </w:t>
      </w:r>
      <w:proofErr w:type="spellStart"/>
      <w:r w:rsidRPr="00F96158">
        <w:rPr>
          <w:color w:val="333333"/>
        </w:rPr>
        <w:t>va</w:t>
      </w:r>
      <w:proofErr w:type="spellEnd"/>
      <w:r w:rsidRPr="00F96158">
        <w:rPr>
          <w:color w:val="333333"/>
        </w:rPr>
        <w:t xml:space="preserve"> </w:t>
      </w:r>
      <w:proofErr w:type="spellStart"/>
      <w:r w:rsidRPr="00F96158">
        <w:rPr>
          <w:color w:val="333333"/>
        </w:rPr>
        <w:t>prezenta</w:t>
      </w:r>
      <w:proofErr w:type="spellEnd"/>
      <w:r w:rsidRPr="00F96158">
        <w:rPr>
          <w:color w:val="333333"/>
        </w:rPr>
        <w:t xml:space="preserve"> </w:t>
      </w:r>
      <w:proofErr w:type="spellStart"/>
      <w:r w:rsidRPr="00F96158">
        <w:rPr>
          <w:color w:val="333333"/>
        </w:rPr>
        <w:t>Declarația</w:t>
      </w:r>
      <w:proofErr w:type="spellEnd"/>
      <w:r w:rsidRPr="00F96158">
        <w:rPr>
          <w:color w:val="333333"/>
        </w:rPr>
        <w:t xml:space="preserve"> </w:t>
      </w:r>
      <w:proofErr w:type="spellStart"/>
      <w:r w:rsidRPr="00F96158">
        <w:rPr>
          <w:color w:val="333333"/>
        </w:rPr>
        <w:t>autorității</w:t>
      </w:r>
      <w:proofErr w:type="spellEnd"/>
      <w:r w:rsidRPr="00F96158">
        <w:rPr>
          <w:color w:val="333333"/>
        </w:rPr>
        <w:t xml:space="preserve"> </w:t>
      </w:r>
      <w:proofErr w:type="spellStart"/>
      <w:r w:rsidRPr="00F96158">
        <w:rPr>
          <w:color w:val="333333"/>
        </w:rPr>
        <w:t>contractante</w:t>
      </w:r>
      <w:proofErr w:type="spellEnd"/>
      <w:r w:rsidRPr="00F96158">
        <w:rPr>
          <w:color w:val="333333"/>
        </w:rPr>
        <w:t xml:space="preserve"> </w:t>
      </w:r>
      <w:proofErr w:type="spellStart"/>
      <w:r w:rsidRPr="00F96158">
        <w:rPr>
          <w:color w:val="333333"/>
        </w:rPr>
        <w:t>și</w:t>
      </w:r>
      <w:proofErr w:type="spellEnd"/>
      <w:r w:rsidRPr="00F96158">
        <w:rPr>
          <w:color w:val="333333"/>
        </w:rPr>
        <w:t xml:space="preserve"> </w:t>
      </w:r>
      <w:proofErr w:type="spellStart"/>
      <w:r w:rsidRPr="00F96158">
        <w:rPr>
          <w:color w:val="333333"/>
        </w:rPr>
        <w:t>Agenției</w:t>
      </w:r>
      <w:proofErr w:type="spellEnd"/>
      <w:r w:rsidRPr="00F96158">
        <w:rPr>
          <w:color w:val="333333"/>
        </w:rPr>
        <w:t xml:space="preserve"> </w:t>
      </w:r>
      <w:proofErr w:type="spellStart"/>
      <w:r w:rsidRPr="00F96158">
        <w:rPr>
          <w:color w:val="333333"/>
        </w:rPr>
        <w:t>Achiziții</w:t>
      </w:r>
      <w:proofErr w:type="spellEnd"/>
      <w:r w:rsidRPr="00F96158">
        <w:rPr>
          <w:color w:val="333333"/>
        </w:rPr>
        <w:t xml:space="preserve"> </w:t>
      </w:r>
      <w:proofErr w:type="spellStart"/>
      <w:r w:rsidRPr="00F96158">
        <w:rPr>
          <w:color w:val="333333"/>
        </w:rPr>
        <w:t>Publice</w:t>
      </w:r>
      <w:proofErr w:type="spellEnd"/>
    </w:p>
    <w:p w14:paraId="6A8702F8" w14:textId="77777777" w:rsidR="004C5636" w:rsidRDefault="004C5636" w:rsidP="004C5636">
      <w:pPr>
        <w:pStyle w:val="a"/>
        <w:numPr>
          <w:ilvl w:val="0"/>
          <w:numId w:val="14"/>
        </w:numPr>
        <w:tabs>
          <w:tab w:val="left" w:pos="720"/>
          <w:tab w:val="left" w:pos="1265"/>
        </w:tabs>
        <w:spacing w:before="70"/>
        <w:ind w:right="694"/>
      </w:pPr>
      <w:proofErr w:type="spellStart"/>
      <w:r w:rsidRPr="00F96158">
        <w:rPr>
          <w:b/>
        </w:rPr>
        <w:t>Motivul</w:t>
      </w:r>
      <w:proofErr w:type="spellEnd"/>
      <w:r w:rsidRPr="00F96158">
        <w:rPr>
          <w:b/>
        </w:rPr>
        <w:t xml:space="preserve"> </w:t>
      </w:r>
      <w:proofErr w:type="spellStart"/>
      <w:r w:rsidRPr="00F96158">
        <w:rPr>
          <w:b/>
        </w:rPr>
        <w:t>recurgerii</w:t>
      </w:r>
      <w:proofErr w:type="spellEnd"/>
      <w:r w:rsidRPr="00F96158">
        <w:rPr>
          <w:b/>
        </w:rPr>
        <w:t xml:space="preserve"> la </w:t>
      </w:r>
      <w:proofErr w:type="spellStart"/>
      <w:r w:rsidRPr="00F96158">
        <w:rPr>
          <w:b/>
        </w:rPr>
        <w:t>procedura</w:t>
      </w:r>
      <w:proofErr w:type="spellEnd"/>
      <w:r w:rsidRPr="00F96158">
        <w:rPr>
          <w:b/>
        </w:rPr>
        <w:t xml:space="preserve"> </w:t>
      </w:r>
      <w:r>
        <w:rPr>
          <w:b/>
        </w:rPr>
        <w:t>accelerate/</w:t>
      </w:r>
      <w:proofErr w:type="spellStart"/>
      <w:r>
        <w:rPr>
          <w:b/>
        </w:rPr>
        <w:t>obisnuită</w:t>
      </w:r>
      <w:proofErr w:type="spellEnd"/>
      <w:r>
        <w:rPr>
          <w:b/>
        </w:rPr>
        <w:t xml:space="preserve"> </w:t>
      </w:r>
      <w:r w:rsidRPr="00F96158">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sidRPr="00F96158">
        <w:rPr>
          <w:spacing w:val="-8"/>
        </w:rPr>
        <w:t xml:space="preserve"> </w:t>
      </w:r>
      <w:proofErr w:type="spellStart"/>
      <w:r>
        <w:t>negociate</w:t>
      </w:r>
      <w:proofErr w:type="spellEnd"/>
      <w:r>
        <w:t xml:space="preserve">) </w:t>
      </w:r>
      <w:proofErr w:type="spellStart"/>
      <w:r>
        <w:t>sau</w:t>
      </w:r>
      <w:proofErr w:type="spellEnd"/>
      <w:r>
        <w:t xml:space="preserve"> COP,</w:t>
      </w:r>
      <w:r w:rsidRPr="00F96158">
        <w:rPr>
          <w:spacing w:val="-1"/>
        </w:rPr>
        <w:t xml:space="preserve"> </w:t>
      </w:r>
      <w:r>
        <w:t>conform</w:t>
      </w:r>
      <w:r w:rsidRPr="00F96158">
        <w:rPr>
          <w:spacing w:val="-11"/>
        </w:rPr>
        <w:t xml:space="preserve"> </w:t>
      </w:r>
      <w:r>
        <w:t>HG</w:t>
      </w:r>
      <w:r w:rsidRPr="00F96158">
        <w:rPr>
          <w:spacing w:val="-4"/>
        </w:rPr>
        <w:t xml:space="preserve"> </w:t>
      </w:r>
      <w:r>
        <w:t>638/2020,</w:t>
      </w:r>
      <w:r w:rsidRPr="00F96158">
        <w:rPr>
          <w:spacing w:val="-1"/>
        </w:rPr>
        <w:t xml:space="preserve"> </w:t>
      </w:r>
      <w:proofErr w:type="spellStart"/>
      <w:r>
        <w:t>suma</w:t>
      </w:r>
      <w:proofErr w:type="spellEnd"/>
      <w:r w:rsidRPr="00F96158">
        <w:rPr>
          <w:spacing w:val="-4"/>
        </w:rPr>
        <w:t xml:space="preserve"> </w:t>
      </w:r>
      <w:proofErr w:type="spellStart"/>
      <w:r>
        <w:t>depățește</w:t>
      </w:r>
      <w:proofErr w:type="spellEnd"/>
      <w:r>
        <w:t xml:space="preserve"> </w:t>
      </w:r>
      <w:proofErr w:type="spellStart"/>
      <w:r w:rsidRPr="00F96158">
        <w:rPr>
          <w:color w:val="333333"/>
        </w:rPr>
        <w:t>valoarea</w:t>
      </w:r>
      <w:proofErr w:type="spellEnd"/>
      <w:r w:rsidRPr="00F96158">
        <w:rPr>
          <w:color w:val="333333"/>
          <w:spacing w:val="-4"/>
        </w:rPr>
        <w:t xml:space="preserve"> </w:t>
      </w:r>
      <w:proofErr w:type="spellStart"/>
      <w:r w:rsidRPr="00F96158">
        <w:rPr>
          <w:color w:val="333333"/>
        </w:rPr>
        <w:t>estimată</w:t>
      </w:r>
      <w:proofErr w:type="spellEnd"/>
      <w:r w:rsidRPr="00F96158">
        <w:rPr>
          <w:color w:val="333333"/>
        </w:rPr>
        <w:t xml:space="preserve"> a </w:t>
      </w:r>
      <w:proofErr w:type="spellStart"/>
      <w:r w:rsidRPr="00F96158">
        <w:rPr>
          <w:color w:val="333333"/>
        </w:rPr>
        <w:t>contractului</w:t>
      </w:r>
      <w:proofErr w:type="spellEnd"/>
      <w:r w:rsidRPr="00F96158">
        <w:rPr>
          <w:color w:val="333333"/>
          <w:spacing w:val="-2"/>
        </w:rPr>
        <w:t xml:space="preserve"> </w:t>
      </w:r>
      <w:r w:rsidRPr="00F96158">
        <w:rPr>
          <w:color w:val="333333"/>
        </w:rPr>
        <w:t xml:space="preserve">de </w:t>
      </w:r>
      <w:proofErr w:type="spellStart"/>
      <w:r w:rsidRPr="00F96158">
        <w:rPr>
          <w:color w:val="333333"/>
        </w:rPr>
        <w:t>achiziție</w:t>
      </w:r>
      <w:proofErr w:type="spellEnd"/>
      <w:r w:rsidRPr="00F96158">
        <w:rPr>
          <w:color w:val="333333"/>
        </w:rPr>
        <w:t xml:space="preserve"> </w:t>
      </w:r>
      <w:proofErr w:type="spellStart"/>
      <w:r w:rsidRPr="00F96158">
        <w:rPr>
          <w:color w:val="333333"/>
        </w:rPr>
        <w:t>publică</w:t>
      </w:r>
      <w:proofErr w:type="spellEnd"/>
      <w:r w:rsidRPr="00F96158">
        <w:rPr>
          <w:color w:val="333333"/>
        </w:rPr>
        <w:t xml:space="preserve"> de </w:t>
      </w:r>
      <w:proofErr w:type="spellStart"/>
      <w:r w:rsidRPr="00F96158">
        <w:rPr>
          <w:color w:val="333333"/>
        </w:rPr>
        <w:t>lucrări</w:t>
      </w:r>
      <w:proofErr w:type="spellEnd"/>
      <w:r w:rsidRPr="00F96158">
        <w:rPr>
          <w:color w:val="333333"/>
          <w:spacing w:val="-2"/>
        </w:rPr>
        <w:t xml:space="preserve"> </w:t>
      </w:r>
      <w:proofErr w:type="spellStart"/>
      <w:r w:rsidRPr="00F96158">
        <w:rPr>
          <w:color w:val="333333"/>
        </w:rPr>
        <w:t>ce</w:t>
      </w:r>
      <w:proofErr w:type="spellEnd"/>
      <w:r w:rsidRPr="00F96158">
        <w:rPr>
          <w:color w:val="333333"/>
        </w:rPr>
        <w:t xml:space="preserve"> </w:t>
      </w:r>
      <w:proofErr w:type="spellStart"/>
      <w:r w:rsidRPr="00F96158">
        <w:rPr>
          <w:color w:val="333333"/>
        </w:rPr>
        <w:t>urmează</w:t>
      </w:r>
      <w:proofErr w:type="spellEnd"/>
      <w:r w:rsidRPr="00F96158">
        <w:rPr>
          <w:color w:val="333333"/>
        </w:rPr>
        <w:t xml:space="preserve"> a fi </w:t>
      </w:r>
      <w:proofErr w:type="spellStart"/>
      <w:r w:rsidRPr="00F96158">
        <w:rPr>
          <w:color w:val="333333"/>
        </w:rPr>
        <w:t>atribuită</w:t>
      </w:r>
      <w:proofErr w:type="spellEnd"/>
      <w:r w:rsidRPr="00F96158">
        <w:rPr>
          <w:color w:val="333333"/>
        </w:rPr>
        <w:t xml:space="preserve"> </w:t>
      </w:r>
      <w:proofErr w:type="spellStart"/>
      <w:r w:rsidRPr="00F96158">
        <w:rPr>
          <w:color w:val="333333"/>
        </w:rPr>
        <w:t>este</w:t>
      </w:r>
      <w:proofErr w:type="spellEnd"/>
      <w:r w:rsidRPr="00F96158">
        <w:rPr>
          <w:color w:val="333333"/>
        </w:rPr>
        <w:t xml:space="preserve"> </w:t>
      </w:r>
      <w:proofErr w:type="spellStart"/>
      <w:r w:rsidRPr="00F96158">
        <w:rPr>
          <w:color w:val="333333"/>
        </w:rPr>
        <w:t>egală</w:t>
      </w:r>
      <w:proofErr w:type="spellEnd"/>
      <w:r w:rsidRPr="00F96158">
        <w:rPr>
          <w:color w:val="333333"/>
        </w:rPr>
        <w:t xml:space="preserve"> </w:t>
      </w:r>
      <w:proofErr w:type="spellStart"/>
      <w:r w:rsidRPr="00F96158">
        <w:rPr>
          <w:color w:val="333333"/>
        </w:rPr>
        <w:t>sau</w:t>
      </w:r>
      <w:proofErr w:type="spellEnd"/>
      <w:r w:rsidRPr="00F96158">
        <w:rPr>
          <w:color w:val="333333"/>
        </w:rPr>
        <w:t xml:space="preserve"> </w:t>
      </w:r>
      <w:proofErr w:type="spellStart"/>
      <w:r w:rsidRPr="00F96158">
        <w:rPr>
          <w:color w:val="333333"/>
        </w:rPr>
        <w:t>mai</w:t>
      </w:r>
      <w:proofErr w:type="spellEnd"/>
      <w:r w:rsidRPr="00F96158">
        <w:rPr>
          <w:color w:val="333333"/>
        </w:rPr>
        <w:t xml:space="preserve"> mare </w:t>
      </w:r>
      <w:proofErr w:type="spellStart"/>
      <w:r w:rsidRPr="00F96158">
        <w:rPr>
          <w:color w:val="333333"/>
        </w:rPr>
        <w:t>decât</w:t>
      </w:r>
      <w:proofErr w:type="spellEnd"/>
      <w:r w:rsidRPr="00F96158">
        <w:rPr>
          <w:color w:val="333333"/>
        </w:rPr>
        <w:t xml:space="preserve"> </w:t>
      </w:r>
      <w:proofErr w:type="spellStart"/>
      <w:r w:rsidRPr="00F96158">
        <w:rPr>
          <w:color w:val="333333"/>
        </w:rPr>
        <w:t>cea</w:t>
      </w:r>
      <w:proofErr w:type="spellEnd"/>
      <w:r w:rsidRPr="00F96158">
        <w:rPr>
          <w:color w:val="333333"/>
        </w:rPr>
        <w:t xml:space="preserve"> </w:t>
      </w:r>
      <w:proofErr w:type="spellStart"/>
      <w:r w:rsidRPr="00F96158">
        <w:rPr>
          <w:color w:val="333333"/>
        </w:rPr>
        <w:t>prevăzută</w:t>
      </w:r>
      <w:proofErr w:type="spellEnd"/>
      <w:r w:rsidRPr="00F96158">
        <w:rPr>
          <w:color w:val="333333"/>
        </w:rPr>
        <w:t xml:space="preserve"> la art. 2 </w:t>
      </w:r>
      <w:proofErr w:type="spellStart"/>
      <w:r w:rsidRPr="00F96158">
        <w:rPr>
          <w:color w:val="333333"/>
        </w:rPr>
        <w:t>alin</w:t>
      </w:r>
      <w:proofErr w:type="spellEnd"/>
      <w:r w:rsidRPr="00F96158">
        <w:rPr>
          <w:color w:val="333333"/>
        </w:rPr>
        <w:t xml:space="preserve">. (3) din </w:t>
      </w:r>
      <w:proofErr w:type="spellStart"/>
      <w:r w:rsidRPr="00F96158">
        <w:rPr>
          <w:color w:val="333333"/>
        </w:rPr>
        <w:t>Legea</w:t>
      </w:r>
      <w:proofErr w:type="spellEnd"/>
      <w:r w:rsidRPr="00F96158">
        <w:rPr>
          <w:color w:val="333333"/>
        </w:rPr>
        <w:t xml:space="preserve"> nr. 131/2015</w:t>
      </w:r>
    </w:p>
    <w:p w14:paraId="5889D635" w14:textId="77777777" w:rsidR="004C5636" w:rsidRDefault="004C5636" w:rsidP="004C5636">
      <w:pPr>
        <w:pStyle w:val="a"/>
        <w:numPr>
          <w:ilvl w:val="0"/>
          <w:numId w:val="14"/>
        </w:numPr>
        <w:tabs>
          <w:tab w:val="left" w:pos="720"/>
          <w:tab w:val="left" w:pos="1265"/>
        </w:tabs>
        <w:spacing w:before="133" w:line="232" w:lineRule="auto"/>
        <w:ind w:right="1001"/>
      </w:pPr>
      <w:proofErr w:type="spellStart"/>
      <w:r w:rsidRPr="00F96158">
        <w:rPr>
          <w:b/>
        </w:rPr>
        <w:t>Tehnici</w:t>
      </w:r>
      <w:proofErr w:type="spellEnd"/>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instrumente</w:t>
      </w:r>
      <w:proofErr w:type="spellEnd"/>
      <w:r w:rsidRPr="00F96158">
        <w:rPr>
          <w:b/>
          <w:spacing w:val="-4"/>
        </w:rPr>
        <w:t xml:space="preserve"> </w:t>
      </w:r>
      <w:proofErr w:type="spellStart"/>
      <w:r w:rsidRPr="00F96158">
        <w:rPr>
          <w:b/>
        </w:rPr>
        <w:t>specifice</w:t>
      </w:r>
      <w:proofErr w:type="spellEnd"/>
      <w:r w:rsidRPr="00F96158">
        <w:rPr>
          <w:b/>
          <w:spacing w:val="-4"/>
        </w:rPr>
        <w:t xml:space="preserve"> </w:t>
      </w:r>
      <w:r w:rsidRPr="00F96158">
        <w:rPr>
          <w:b/>
        </w:rPr>
        <w:t>de</w:t>
      </w:r>
      <w:r w:rsidRPr="00F96158">
        <w:rPr>
          <w:b/>
          <w:spacing w:val="-4"/>
        </w:rPr>
        <w:t xml:space="preserve"> </w:t>
      </w:r>
      <w:proofErr w:type="spellStart"/>
      <w:r w:rsidRPr="00F96158">
        <w:rPr>
          <w:b/>
        </w:rPr>
        <w:t>atribuire</w:t>
      </w:r>
      <w:proofErr w:type="spellEnd"/>
      <w:r w:rsidRPr="00F96158">
        <w:rPr>
          <w:b/>
          <w:spacing w:val="-4"/>
        </w:rPr>
        <w:t xml:space="preserve"> </w:t>
      </w:r>
      <w:r w:rsidRPr="00F96158">
        <w:rPr>
          <w:b/>
        </w:rPr>
        <w:t>(</w:t>
      </w:r>
      <w:proofErr w:type="spellStart"/>
      <w:r w:rsidRPr="00F96158">
        <w:rPr>
          <w:b/>
        </w:rPr>
        <w:t>dacă</w:t>
      </w:r>
      <w:proofErr w:type="spellEnd"/>
      <w:r w:rsidRPr="00F96158">
        <w:rPr>
          <w:b/>
          <w:spacing w:val="-3"/>
        </w:rPr>
        <w:t xml:space="preserve"> </w:t>
      </w:r>
      <w:proofErr w:type="spellStart"/>
      <w:r w:rsidRPr="00F96158">
        <w:rPr>
          <w:b/>
        </w:rPr>
        <w:t>este</w:t>
      </w:r>
      <w:proofErr w:type="spellEnd"/>
      <w:r w:rsidRPr="00F96158">
        <w:rPr>
          <w:b/>
          <w:spacing w:val="-4"/>
        </w:rPr>
        <w:t xml:space="preserve"> </w:t>
      </w:r>
      <w:proofErr w:type="spellStart"/>
      <w:r w:rsidRPr="00F96158">
        <w:rPr>
          <w:b/>
        </w:rPr>
        <w:t>cazul</w:t>
      </w:r>
      <w:proofErr w:type="spellEnd"/>
      <w:r w:rsidRPr="00F96158">
        <w:rPr>
          <w:b/>
          <w:spacing w:val="-8"/>
        </w:rPr>
        <w:t xml:space="preserve"> </w:t>
      </w:r>
      <w:proofErr w:type="spellStart"/>
      <w:r w:rsidRPr="00F96158">
        <w:rPr>
          <w:b/>
        </w:rPr>
        <w:t>specificați</w:t>
      </w:r>
      <w:proofErr w:type="spellEnd"/>
      <w:r w:rsidRPr="00F96158">
        <w:rPr>
          <w:b/>
          <w:spacing w:val="-3"/>
        </w:rPr>
        <w:t xml:space="preserve"> </w:t>
      </w:r>
      <w:proofErr w:type="spellStart"/>
      <w:r w:rsidRPr="00F96158">
        <w:rPr>
          <w:b/>
        </w:rPr>
        <w:t>dacă</w:t>
      </w:r>
      <w:proofErr w:type="spellEnd"/>
      <w:r w:rsidRPr="00F96158">
        <w:rPr>
          <w:b/>
          <w:spacing w:val="-3"/>
        </w:rPr>
        <w:t xml:space="preserve"> </w:t>
      </w:r>
      <w:r w:rsidRPr="00F96158">
        <w:rPr>
          <w:b/>
        </w:rPr>
        <w:t>se</w:t>
      </w:r>
      <w:r w:rsidRPr="00F96158">
        <w:rPr>
          <w:b/>
          <w:spacing w:val="-4"/>
        </w:rPr>
        <w:t xml:space="preserve"> </w:t>
      </w:r>
      <w:proofErr w:type="spellStart"/>
      <w:r w:rsidRPr="00F96158">
        <w:rPr>
          <w:b/>
        </w:rPr>
        <w:t>va</w:t>
      </w:r>
      <w:proofErr w:type="spellEnd"/>
      <w:r w:rsidRPr="00F96158">
        <w:rPr>
          <w:b/>
        </w:rPr>
        <w:t xml:space="preserve"> </w:t>
      </w:r>
      <w:proofErr w:type="spellStart"/>
      <w:r w:rsidRPr="00F96158">
        <w:rPr>
          <w:b/>
        </w:rPr>
        <w:t>utiliza</w:t>
      </w:r>
      <w:proofErr w:type="spellEnd"/>
      <w:r w:rsidRPr="00F96158">
        <w:rPr>
          <w:b/>
        </w:rPr>
        <w:t xml:space="preserve"> </w:t>
      </w:r>
      <w:proofErr w:type="spellStart"/>
      <w:r w:rsidRPr="00F96158">
        <w:rPr>
          <w:b/>
        </w:rPr>
        <w:t>acordul-cadru</w:t>
      </w:r>
      <w:proofErr w:type="spellEnd"/>
      <w:r w:rsidRPr="00F96158">
        <w:rPr>
          <w:b/>
        </w:rPr>
        <w:t xml:space="preserve">, </w:t>
      </w:r>
      <w:proofErr w:type="spellStart"/>
      <w:r w:rsidRPr="00F96158">
        <w:rPr>
          <w:b/>
        </w:rPr>
        <w:t>sistemul</w:t>
      </w:r>
      <w:proofErr w:type="spellEnd"/>
      <w:r w:rsidRPr="00F96158">
        <w:rPr>
          <w:b/>
        </w:rPr>
        <w:t xml:space="preserve"> </w:t>
      </w:r>
      <w:proofErr w:type="spellStart"/>
      <w:r w:rsidRPr="00F96158">
        <w:rPr>
          <w:b/>
        </w:rPr>
        <w:t>dinamic</w:t>
      </w:r>
      <w:proofErr w:type="spellEnd"/>
      <w:r w:rsidRPr="00F96158">
        <w:rPr>
          <w:b/>
        </w:rPr>
        <w:t xml:space="preserve"> de </w:t>
      </w:r>
      <w:proofErr w:type="spellStart"/>
      <w:r w:rsidRPr="00F96158">
        <w:rPr>
          <w:b/>
        </w:rPr>
        <w:t>achiziție</w:t>
      </w:r>
      <w:proofErr w:type="spellEnd"/>
      <w:r w:rsidRPr="00F96158">
        <w:rPr>
          <w:b/>
        </w:rPr>
        <w:t xml:space="preserve"> </w:t>
      </w:r>
      <w:proofErr w:type="spellStart"/>
      <w:r w:rsidRPr="00F96158">
        <w:rPr>
          <w:b/>
        </w:rPr>
        <w:t>sau</w:t>
      </w:r>
      <w:proofErr w:type="spellEnd"/>
      <w:r w:rsidRPr="00F96158">
        <w:rPr>
          <w:b/>
        </w:rPr>
        <w:t xml:space="preserve"> </w:t>
      </w:r>
      <w:proofErr w:type="spellStart"/>
      <w:r w:rsidRPr="00F96158">
        <w:rPr>
          <w:b/>
        </w:rPr>
        <w:t>licitația</w:t>
      </w:r>
      <w:proofErr w:type="spellEnd"/>
      <w:r w:rsidRPr="00F96158">
        <w:rPr>
          <w:b/>
        </w:rPr>
        <w:t xml:space="preserve"> </w:t>
      </w:r>
      <w:proofErr w:type="spellStart"/>
      <w:r w:rsidRPr="00F96158">
        <w:rPr>
          <w:b/>
        </w:rPr>
        <w:t>electronică</w:t>
      </w:r>
      <w:proofErr w:type="spellEnd"/>
      <w:r w:rsidRPr="00F96158">
        <w:rPr>
          <w:b/>
        </w:rPr>
        <w:t xml:space="preserve">): </w:t>
      </w:r>
      <w:r>
        <w:t>nu sunt</w:t>
      </w:r>
    </w:p>
    <w:p w14:paraId="3AEBA198" w14:textId="77777777" w:rsidR="004C5636" w:rsidRPr="00F96158" w:rsidRDefault="004C5636" w:rsidP="004C5636">
      <w:pPr>
        <w:pStyle w:val="a"/>
        <w:numPr>
          <w:ilvl w:val="0"/>
          <w:numId w:val="14"/>
        </w:numPr>
        <w:tabs>
          <w:tab w:val="left" w:pos="720"/>
          <w:tab w:val="left" w:pos="1265"/>
        </w:tabs>
        <w:spacing w:before="130" w:line="272" w:lineRule="exact"/>
        <w:rPr>
          <w:b/>
        </w:rPr>
      </w:pPr>
      <w:proofErr w:type="spellStart"/>
      <w:r w:rsidRPr="00F96158">
        <w:rPr>
          <w:b/>
        </w:rPr>
        <w:t>Condiții</w:t>
      </w:r>
      <w:proofErr w:type="spellEnd"/>
      <w:r w:rsidRPr="00F96158">
        <w:rPr>
          <w:b/>
          <w:spacing w:val="-5"/>
        </w:rPr>
        <w:t xml:space="preserve"> </w:t>
      </w:r>
      <w:proofErr w:type="spellStart"/>
      <w:r w:rsidRPr="00F96158">
        <w:rPr>
          <w:b/>
        </w:rPr>
        <w:t>speciale</w:t>
      </w:r>
      <w:proofErr w:type="spellEnd"/>
      <w:r w:rsidRPr="00F96158">
        <w:rPr>
          <w:b/>
          <w:spacing w:val="-4"/>
        </w:rPr>
        <w:t xml:space="preserve"> </w:t>
      </w:r>
      <w:r w:rsidRPr="00F96158">
        <w:rPr>
          <w:b/>
        </w:rPr>
        <w:t>de</w:t>
      </w:r>
      <w:r w:rsidRPr="00F96158">
        <w:rPr>
          <w:b/>
          <w:spacing w:val="-4"/>
        </w:rPr>
        <w:t xml:space="preserve"> </w:t>
      </w:r>
      <w:r w:rsidRPr="00F96158">
        <w:rPr>
          <w:b/>
        </w:rPr>
        <w:t>care</w:t>
      </w:r>
      <w:r w:rsidRPr="00F96158">
        <w:rPr>
          <w:b/>
          <w:spacing w:val="-3"/>
        </w:rPr>
        <w:t xml:space="preserve"> </w:t>
      </w:r>
      <w:proofErr w:type="spellStart"/>
      <w:r w:rsidRPr="00F96158">
        <w:rPr>
          <w:b/>
        </w:rPr>
        <w:t>depinde</w:t>
      </w:r>
      <w:proofErr w:type="spellEnd"/>
      <w:r w:rsidRPr="00F96158">
        <w:rPr>
          <w:b/>
          <w:spacing w:val="-4"/>
        </w:rPr>
        <w:t xml:space="preserve"> </w:t>
      </w:r>
      <w:proofErr w:type="spellStart"/>
      <w:r w:rsidRPr="00F96158">
        <w:rPr>
          <w:b/>
        </w:rPr>
        <w:t>îndeplinirea</w:t>
      </w:r>
      <w:proofErr w:type="spellEnd"/>
      <w:r w:rsidRPr="00F96158">
        <w:rPr>
          <w:b/>
          <w:spacing w:val="-3"/>
        </w:rPr>
        <w:t xml:space="preserve"> </w:t>
      </w:r>
      <w:proofErr w:type="spellStart"/>
      <w:r w:rsidRPr="00F96158">
        <w:rPr>
          <w:b/>
        </w:rPr>
        <w:t>contractului</w:t>
      </w:r>
      <w:proofErr w:type="spellEnd"/>
      <w:r w:rsidRPr="00F96158">
        <w:rPr>
          <w:b/>
          <w:spacing w:val="-2"/>
        </w:rPr>
        <w:t xml:space="preserve"> </w:t>
      </w:r>
      <w:r w:rsidRPr="00F96158">
        <w:rPr>
          <w:b/>
        </w:rPr>
        <w:t>(</w:t>
      </w:r>
      <w:proofErr w:type="spellStart"/>
      <w:r w:rsidRPr="00F96158">
        <w:rPr>
          <w:b/>
        </w:rPr>
        <w:t>indicați</w:t>
      </w:r>
      <w:proofErr w:type="spellEnd"/>
      <w:r w:rsidRPr="00F96158">
        <w:rPr>
          <w:b/>
          <w:spacing w:val="-7"/>
        </w:rPr>
        <w:t xml:space="preserve"> </w:t>
      </w:r>
      <w:proofErr w:type="spellStart"/>
      <w:r w:rsidRPr="00F96158">
        <w:rPr>
          <w:b/>
        </w:rPr>
        <w:t>după</w:t>
      </w:r>
      <w:proofErr w:type="spellEnd"/>
      <w:r w:rsidRPr="00F96158">
        <w:rPr>
          <w:b/>
          <w:spacing w:val="-2"/>
        </w:rPr>
        <w:t xml:space="preserve"> </w:t>
      </w:r>
      <w:proofErr w:type="spellStart"/>
      <w:r w:rsidRPr="00F96158">
        <w:rPr>
          <w:b/>
          <w:spacing w:val="-2"/>
        </w:rPr>
        <w:t>caz</w:t>
      </w:r>
      <w:proofErr w:type="spellEnd"/>
      <w:r w:rsidRPr="00F96158">
        <w:rPr>
          <w:b/>
          <w:spacing w:val="-2"/>
        </w:rPr>
        <w:t>):</w:t>
      </w:r>
    </w:p>
    <w:p w14:paraId="7CA32519" w14:textId="77777777" w:rsidR="004C5636" w:rsidRDefault="004C5636" w:rsidP="004C5636">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19D32AF8" w14:textId="77777777" w:rsidR="004C5636" w:rsidRDefault="004C5636" w:rsidP="004C5636">
      <w:pPr>
        <w:pStyle w:val="a"/>
        <w:numPr>
          <w:ilvl w:val="0"/>
          <w:numId w:val="14"/>
        </w:numPr>
        <w:tabs>
          <w:tab w:val="left" w:pos="720"/>
          <w:tab w:val="left" w:pos="1265"/>
        </w:tabs>
        <w:spacing w:before="122"/>
      </w:pPr>
      <w:proofErr w:type="spellStart"/>
      <w:r w:rsidRPr="00F96158">
        <w:rPr>
          <w:b/>
        </w:rPr>
        <w:t>Ofertele</w:t>
      </w:r>
      <w:proofErr w:type="spellEnd"/>
      <w:r w:rsidRPr="00F96158">
        <w:rPr>
          <w:b/>
          <w:spacing w:val="-3"/>
        </w:rPr>
        <w:t xml:space="preserve"> </w:t>
      </w:r>
      <w:r w:rsidRPr="00F96158">
        <w:rPr>
          <w:b/>
        </w:rPr>
        <w:t>se</w:t>
      </w:r>
      <w:r w:rsidRPr="00F96158">
        <w:rPr>
          <w:b/>
          <w:spacing w:val="-3"/>
        </w:rPr>
        <w:t xml:space="preserve"> </w:t>
      </w:r>
      <w:proofErr w:type="spellStart"/>
      <w:r w:rsidRPr="00F96158">
        <w:rPr>
          <w:b/>
        </w:rPr>
        <w:t>prezintă</w:t>
      </w:r>
      <w:proofErr w:type="spellEnd"/>
      <w:r w:rsidRPr="00F96158">
        <w:rPr>
          <w:b/>
          <w:spacing w:val="-1"/>
        </w:rPr>
        <w:t xml:space="preserve"> </w:t>
      </w:r>
      <w:proofErr w:type="spellStart"/>
      <w:r w:rsidRPr="00F96158">
        <w:rPr>
          <w:b/>
        </w:rPr>
        <w:t>în</w:t>
      </w:r>
      <w:proofErr w:type="spellEnd"/>
      <w:r w:rsidRPr="00F96158">
        <w:rPr>
          <w:b/>
          <w:spacing w:val="-1"/>
        </w:rPr>
        <w:t xml:space="preserve"> </w:t>
      </w:r>
      <w:proofErr w:type="spellStart"/>
      <w:r w:rsidRPr="00F96158">
        <w:rPr>
          <w:b/>
        </w:rPr>
        <w:t>valută</w:t>
      </w:r>
      <w:proofErr w:type="spellEnd"/>
      <w:r w:rsidRPr="00F96158">
        <w:rPr>
          <w:b/>
          <w:spacing w:val="3"/>
        </w:rPr>
        <w:t xml:space="preserve"> </w:t>
      </w:r>
      <w:r w:rsidRPr="00F96158">
        <w:rPr>
          <w:spacing w:val="-5"/>
        </w:rPr>
        <w:t>md</w:t>
      </w:r>
    </w:p>
    <w:p w14:paraId="55241B5F" w14:textId="77777777" w:rsidR="004C5636" w:rsidRDefault="004C5636" w:rsidP="004C5636">
      <w:pPr>
        <w:pStyle w:val="a"/>
        <w:numPr>
          <w:ilvl w:val="0"/>
          <w:numId w:val="14"/>
        </w:numPr>
        <w:tabs>
          <w:tab w:val="left" w:pos="720"/>
          <w:tab w:val="left" w:pos="1265"/>
          <w:tab w:val="left" w:pos="8768"/>
        </w:tabs>
        <w:spacing w:before="118" w:line="242" w:lineRule="auto"/>
        <w:ind w:right="1291"/>
      </w:pPr>
      <w:proofErr w:type="spellStart"/>
      <w:r w:rsidRPr="00F96158">
        <w:rPr>
          <w:b/>
        </w:rPr>
        <w:t>Criteriul</w:t>
      </w:r>
      <w:proofErr w:type="spellEnd"/>
      <w:r w:rsidRPr="00F96158">
        <w:rPr>
          <w:b/>
          <w:spacing w:val="-8"/>
        </w:rPr>
        <w:t xml:space="preserve"> </w:t>
      </w:r>
      <w:r w:rsidRPr="00F96158">
        <w:rPr>
          <w:b/>
        </w:rPr>
        <w:t>de</w:t>
      </w:r>
      <w:r w:rsidRPr="00F96158">
        <w:rPr>
          <w:b/>
          <w:spacing w:val="-4"/>
        </w:rPr>
        <w:t xml:space="preserve"> </w:t>
      </w:r>
      <w:proofErr w:type="spellStart"/>
      <w:r w:rsidRPr="00F96158">
        <w:rPr>
          <w:b/>
        </w:rPr>
        <w:t>evaluare</w:t>
      </w:r>
      <w:proofErr w:type="spellEnd"/>
      <w:r w:rsidRPr="00F96158">
        <w:rPr>
          <w:b/>
          <w:spacing w:val="-4"/>
        </w:rPr>
        <w:t xml:space="preserve"> </w:t>
      </w:r>
      <w:proofErr w:type="spellStart"/>
      <w:r w:rsidRPr="00F96158">
        <w:rPr>
          <w:b/>
        </w:rPr>
        <w:t>aplicat</w:t>
      </w:r>
      <w:proofErr w:type="spellEnd"/>
      <w:r w:rsidRPr="00F96158">
        <w:rPr>
          <w:b/>
          <w:spacing w:val="-2"/>
        </w:rPr>
        <w:t xml:space="preserve"> </w:t>
      </w:r>
      <w:proofErr w:type="spellStart"/>
      <w:r w:rsidRPr="00F96158">
        <w:rPr>
          <w:b/>
        </w:rPr>
        <w:t>pentru</w:t>
      </w:r>
      <w:proofErr w:type="spellEnd"/>
      <w:r w:rsidRPr="00F96158">
        <w:rPr>
          <w:b/>
          <w:spacing w:val="-3"/>
        </w:rPr>
        <w:t xml:space="preserve"> </w:t>
      </w:r>
      <w:proofErr w:type="spellStart"/>
      <w:r w:rsidRPr="00F96158">
        <w:rPr>
          <w:b/>
        </w:rPr>
        <w:t>atribuirea</w:t>
      </w:r>
      <w:proofErr w:type="spellEnd"/>
      <w:r w:rsidRPr="00F96158">
        <w:rPr>
          <w:b/>
          <w:spacing w:val="-3"/>
        </w:rPr>
        <w:t xml:space="preserve"> </w:t>
      </w:r>
      <w:proofErr w:type="spellStart"/>
      <w:r w:rsidRPr="00F96158">
        <w:rPr>
          <w:b/>
        </w:rPr>
        <w:t>contractului</w:t>
      </w:r>
      <w:proofErr w:type="spellEnd"/>
      <w:r>
        <w:t>:_</w:t>
      </w:r>
      <w:proofErr w:type="spellStart"/>
      <w:r>
        <w:t>cel</w:t>
      </w:r>
      <w:proofErr w:type="spellEnd"/>
      <w:r w:rsidRPr="00F96158">
        <w:rPr>
          <w:spacing w:val="-3"/>
        </w:rPr>
        <w:t xml:space="preserve"> </w:t>
      </w:r>
      <w:proofErr w:type="spellStart"/>
      <w:r>
        <w:t>mai</w:t>
      </w:r>
      <w:proofErr w:type="spellEnd"/>
      <w:r w:rsidRPr="00F96158">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653AFCF4" w14:textId="77777777" w:rsidR="004C5636" w:rsidRDefault="004C5636" w:rsidP="004C5636">
      <w:pPr>
        <w:pStyle w:val="a"/>
        <w:numPr>
          <w:ilvl w:val="0"/>
          <w:numId w:val="14"/>
        </w:numPr>
        <w:tabs>
          <w:tab w:val="left" w:pos="720"/>
          <w:tab w:val="left" w:pos="1265"/>
          <w:tab w:val="left" w:pos="9060"/>
        </w:tabs>
        <w:spacing w:before="122" w:line="237" w:lineRule="auto"/>
        <w:ind w:right="999"/>
      </w:pPr>
      <w:proofErr w:type="spellStart"/>
      <w:r w:rsidRPr="00F96158">
        <w:rPr>
          <w:b/>
        </w:rPr>
        <w:t>Factorii</w:t>
      </w:r>
      <w:proofErr w:type="spellEnd"/>
      <w:r w:rsidRPr="00F96158">
        <w:rPr>
          <w:b/>
          <w:spacing w:val="-4"/>
        </w:rPr>
        <w:t xml:space="preserve"> </w:t>
      </w:r>
      <w:r w:rsidRPr="00F96158">
        <w:rPr>
          <w:b/>
        </w:rPr>
        <w:t>de</w:t>
      </w:r>
      <w:r w:rsidRPr="00F96158">
        <w:rPr>
          <w:b/>
          <w:spacing w:val="-5"/>
        </w:rPr>
        <w:t xml:space="preserve"> </w:t>
      </w:r>
      <w:proofErr w:type="spellStart"/>
      <w:r w:rsidRPr="00F96158">
        <w:rPr>
          <w:b/>
        </w:rPr>
        <w:t>evaluare</w:t>
      </w:r>
      <w:proofErr w:type="spellEnd"/>
      <w:r w:rsidRPr="00F96158">
        <w:rPr>
          <w:b/>
          <w:spacing w:val="-5"/>
        </w:rPr>
        <w:t xml:space="preserve"> </w:t>
      </w:r>
      <w:r w:rsidRPr="00F96158">
        <w:rPr>
          <w:b/>
        </w:rPr>
        <w:t>a</w:t>
      </w:r>
      <w:r w:rsidRPr="00F96158">
        <w:rPr>
          <w:b/>
          <w:spacing w:val="-4"/>
        </w:rPr>
        <w:t xml:space="preserve"> </w:t>
      </w:r>
      <w:proofErr w:type="spellStart"/>
      <w:r w:rsidRPr="00F96158">
        <w:rPr>
          <w:b/>
        </w:rPr>
        <w:t>ofertei</w:t>
      </w:r>
      <w:proofErr w:type="spellEnd"/>
      <w:r w:rsidRPr="00F96158">
        <w:rPr>
          <w:b/>
          <w:spacing w:val="-4"/>
        </w:rPr>
        <w:t xml:space="preserve"> </w:t>
      </w:r>
      <w:proofErr w:type="spellStart"/>
      <w:r w:rsidRPr="00F96158">
        <w:rPr>
          <w:b/>
        </w:rPr>
        <w:t>celei</w:t>
      </w:r>
      <w:proofErr w:type="spellEnd"/>
      <w:r w:rsidRPr="00F96158">
        <w:rPr>
          <w:b/>
          <w:spacing w:val="-4"/>
        </w:rPr>
        <w:t xml:space="preserve"> </w:t>
      </w:r>
      <w:proofErr w:type="spellStart"/>
      <w:r w:rsidRPr="00F96158">
        <w:rPr>
          <w:b/>
        </w:rPr>
        <w:t>mai</w:t>
      </w:r>
      <w:proofErr w:type="spellEnd"/>
      <w:r w:rsidRPr="00F96158">
        <w:rPr>
          <w:b/>
          <w:spacing w:val="-4"/>
        </w:rPr>
        <w:t xml:space="preserve"> </w:t>
      </w:r>
      <w:proofErr w:type="spellStart"/>
      <w:r w:rsidRPr="00F96158">
        <w:rPr>
          <w:b/>
        </w:rPr>
        <w:t>avantajoase</w:t>
      </w:r>
      <w:proofErr w:type="spellEnd"/>
      <w:r w:rsidRPr="00F96158">
        <w:rPr>
          <w:b/>
          <w:spacing w:val="-5"/>
        </w:rPr>
        <w:t xml:space="preserve"> </w:t>
      </w:r>
      <w:r w:rsidRPr="00F96158">
        <w:rPr>
          <w:b/>
        </w:rPr>
        <w:t>din</w:t>
      </w:r>
      <w:r w:rsidRPr="00F96158">
        <w:rPr>
          <w:b/>
          <w:spacing w:val="-3"/>
        </w:rPr>
        <w:t xml:space="preserve"> </w:t>
      </w:r>
      <w:proofErr w:type="spellStart"/>
      <w:r w:rsidRPr="00F96158">
        <w:rPr>
          <w:b/>
        </w:rPr>
        <w:t>punct</w:t>
      </w:r>
      <w:proofErr w:type="spellEnd"/>
      <w:r w:rsidRPr="00F96158">
        <w:rPr>
          <w:b/>
          <w:spacing w:val="-3"/>
        </w:rPr>
        <w:t xml:space="preserve"> </w:t>
      </w:r>
      <w:r w:rsidRPr="00F96158">
        <w:rPr>
          <w:b/>
        </w:rPr>
        <w:t>de</w:t>
      </w:r>
      <w:r w:rsidRPr="00F96158">
        <w:rPr>
          <w:b/>
          <w:spacing w:val="-9"/>
        </w:rPr>
        <w:t xml:space="preserve"> </w:t>
      </w:r>
      <w:proofErr w:type="spellStart"/>
      <w:r w:rsidRPr="00F96158">
        <w:rPr>
          <w:b/>
        </w:rPr>
        <w:t>vedere</w:t>
      </w:r>
      <w:proofErr w:type="spellEnd"/>
      <w:r w:rsidRPr="00F96158">
        <w:rPr>
          <w:b/>
          <w:spacing w:val="-5"/>
        </w:rPr>
        <w:t xml:space="preserve"> </w:t>
      </w:r>
      <w:r w:rsidRPr="00F96158">
        <w:rPr>
          <w:b/>
        </w:rPr>
        <w:t xml:space="preserve">economic, precum </w:t>
      </w:r>
      <w:proofErr w:type="spellStart"/>
      <w:r w:rsidRPr="00F96158">
        <w:rPr>
          <w:b/>
        </w:rPr>
        <w:t>și</w:t>
      </w:r>
      <w:proofErr w:type="spellEnd"/>
      <w:r w:rsidRPr="00F96158">
        <w:rPr>
          <w:b/>
        </w:rPr>
        <w:t xml:space="preserve"> </w:t>
      </w:r>
      <w:proofErr w:type="spellStart"/>
      <w:r w:rsidRPr="00F96158">
        <w:rPr>
          <w:b/>
        </w:rPr>
        <w:t>ponderile</w:t>
      </w:r>
      <w:proofErr w:type="spellEnd"/>
      <w:r w:rsidRPr="00F96158">
        <w:rPr>
          <w:b/>
        </w:rPr>
        <w:t xml:space="preserve"> </w:t>
      </w:r>
      <w:proofErr w:type="spellStart"/>
      <w:r w:rsidRPr="00F96158">
        <w:rPr>
          <w:b/>
        </w:rPr>
        <w:t>lor</w:t>
      </w:r>
      <w:proofErr w:type="spellEnd"/>
      <w:r w:rsidRPr="00F96158">
        <w:rPr>
          <w:b/>
        </w:rPr>
        <w:t xml:space="preserve">: </w:t>
      </w:r>
      <w:r>
        <w:t xml:space="preserve">nu se </w:t>
      </w:r>
      <w:proofErr w:type="spellStart"/>
      <w:r>
        <w:t>cere</w:t>
      </w:r>
      <w:proofErr w:type="spellEnd"/>
    </w:p>
    <w:p w14:paraId="2306F6A2" w14:textId="77777777" w:rsidR="004C5636" w:rsidRPr="00F96158" w:rsidRDefault="004C5636" w:rsidP="004C5636">
      <w:pPr>
        <w:pStyle w:val="a"/>
        <w:numPr>
          <w:ilvl w:val="0"/>
          <w:numId w:val="14"/>
        </w:numPr>
        <w:tabs>
          <w:tab w:val="left" w:pos="720"/>
          <w:tab w:val="left" w:pos="1265"/>
        </w:tabs>
        <w:spacing w:before="123"/>
        <w:rPr>
          <w:b/>
        </w:rPr>
      </w:pPr>
      <w:proofErr w:type="spellStart"/>
      <w:r w:rsidRPr="00F96158">
        <w:rPr>
          <w:b/>
        </w:rPr>
        <w:t>Termenul</w:t>
      </w:r>
      <w:proofErr w:type="spellEnd"/>
      <w:r w:rsidRPr="00F96158">
        <w:rPr>
          <w:b/>
          <w:spacing w:val="-8"/>
        </w:rPr>
        <w:t xml:space="preserve"> </w:t>
      </w:r>
      <w:proofErr w:type="spellStart"/>
      <w:r w:rsidRPr="00F96158">
        <w:rPr>
          <w:b/>
        </w:rPr>
        <w:t>limită</w:t>
      </w:r>
      <w:proofErr w:type="spellEnd"/>
      <w:r w:rsidRPr="00F96158">
        <w:rPr>
          <w:b/>
          <w:spacing w:val="-3"/>
        </w:rPr>
        <w:t xml:space="preserve"> </w:t>
      </w:r>
      <w:r w:rsidRPr="00F96158">
        <w:rPr>
          <w:b/>
        </w:rPr>
        <w:t>de</w:t>
      </w:r>
      <w:r w:rsidRPr="00F96158">
        <w:rPr>
          <w:b/>
          <w:spacing w:val="-4"/>
        </w:rPr>
        <w:t xml:space="preserve"> </w:t>
      </w:r>
      <w:proofErr w:type="spellStart"/>
      <w:r w:rsidRPr="00F96158">
        <w:rPr>
          <w:b/>
        </w:rPr>
        <w:t>depunere</w:t>
      </w:r>
      <w:proofErr w:type="spellEnd"/>
      <w:r w:rsidRPr="00F96158">
        <w:rPr>
          <w:b/>
        </w:rPr>
        <w:t>/</w:t>
      </w:r>
      <w:proofErr w:type="spellStart"/>
      <w:r w:rsidRPr="00F96158">
        <w:rPr>
          <w:b/>
        </w:rPr>
        <w:t>deschidere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ofertelor</w:t>
      </w:r>
      <w:proofErr w:type="spellEnd"/>
      <w:r w:rsidRPr="00F96158">
        <w:rPr>
          <w:b/>
          <w:spacing w:val="-2"/>
        </w:rPr>
        <w:t>:</w:t>
      </w:r>
    </w:p>
    <w:p w14:paraId="5D305E18" w14:textId="77777777" w:rsidR="004C5636" w:rsidRDefault="004C5636" w:rsidP="004C5636">
      <w:pPr>
        <w:spacing w:before="118" w:line="343" w:lineRule="auto"/>
        <w:ind w:left="843" w:right="2815"/>
        <w:rPr>
          <w:i/>
        </w:rPr>
      </w:pPr>
      <w:r>
        <w:lastRenderedPageBreak/>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2396B63B" w14:textId="77777777" w:rsidR="004C5636" w:rsidRDefault="004C5636" w:rsidP="004C5636">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14:paraId="67D9C468" w14:textId="77777777" w:rsidR="004C5636" w:rsidRPr="00F96158" w:rsidRDefault="004C5636" w:rsidP="004C5636">
      <w:pPr>
        <w:pStyle w:val="a"/>
        <w:numPr>
          <w:ilvl w:val="0"/>
          <w:numId w:val="14"/>
        </w:numPr>
        <w:tabs>
          <w:tab w:val="left" w:pos="720"/>
          <w:tab w:val="left" w:pos="1265"/>
        </w:tabs>
        <w:spacing w:before="8"/>
        <w:rPr>
          <w:b/>
        </w:rPr>
      </w:pPr>
      <w:proofErr w:type="spellStart"/>
      <w:r w:rsidRPr="00F96158">
        <w:rPr>
          <w:b/>
        </w:rPr>
        <w:t>Adresa</w:t>
      </w:r>
      <w:proofErr w:type="spellEnd"/>
      <w:r w:rsidRPr="00F96158">
        <w:rPr>
          <w:b/>
          <w:spacing w:val="-4"/>
        </w:rPr>
        <w:t xml:space="preserve"> </w:t>
      </w:r>
      <w:r w:rsidRPr="00F96158">
        <w:rPr>
          <w:b/>
        </w:rPr>
        <w:t>la</w:t>
      </w:r>
      <w:r w:rsidRPr="00F96158">
        <w:rPr>
          <w:b/>
          <w:spacing w:val="-2"/>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3"/>
        </w:rPr>
        <w:t xml:space="preserve"> </w:t>
      </w:r>
      <w:proofErr w:type="spellStart"/>
      <w:r w:rsidRPr="00F96158">
        <w:rPr>
          <w:b/>
        </w:rPr>
        <w:t>transmise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2"/>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2"/>
        </w:rPr>
        <w:t xml:space="preserve"> </w:t>
      </w:r>
      <w:proofErr w:type="spellStart"/>
      <w:r w:rsidRPr="00F96158">
        <w:rPr>
          <w:b/>
          <w:spacing w:val="-2"/>
        </w:rPr>
        <w:t>participare</w:t>
      </w:r>
      <w:proofErr w:type="spellEnd"/>
      <w:r w:rsidRPr="00F96158">
        <w:rPr>
          <w:b/>
          <w:spacing w:val="-2"/>
        </w:rPr>
        <w:t>:</w:t>
      </w:r>
    </w:p>
    <w:p w14:paraId="2850B4DB" w14:textId="77777777" w:rsidR="004C5636" w:rsidRDefault="004C5636" w:rsidP="004C5636">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3B36FEB0" w14:textId="77777777" w:rsidR="004C5636" w:rsidRPr="00F96158" w:rsidRDefault="004C5636" w:rsidP="004C5636">
      <w:pPr>
        <w:pStyle w:val="a"/>
        <w:numPr>
          <w:ilvl w:val="0"/>
          <w:numId w:val="14"/>
        </w:numPr>
        <w:tabs>
          <w:tab w:val="left" w:pos="720"/>
          <w:tab w:val="left" w:pos="1265"/>
        </w:tabs>
        <w:spacing w:before="128"/>
        <w:rPr>
          <w:b/>
        </w:rPr>
      </w:pPr>
      <w:proofErr w:type="spellStart"/>
      <w:r w:rsidRPr="00F96158">
        <w:rPr>
          <w:b/>
        </w:rPr>
        <w:t>Termenul</w:t>
      </w:r>
      <w:proofErr w:type="spellEnd"/>
      <w:r w:rsidRPr="00F96158">
        <w:rPr>
          <w:b/>
          <w:spacing w:val="-7"/>
        </w:rPr>
        <w:t xml:space="preserve"> </w:t>
      </w:r>
      <w:r w:rsidRPr="00F96158">
        <w:rPr>
          <w:b/>
        </w:rPr>
        <w:t>de</w:t>
      </w:r>
      <w:r w:rsidRPr="00F96158">
        <w:rPr>
          <w:b/>
          <w:spacing w:val="-3"/>
        </w:rPr>
        <w:t xml:space="preserve"> </w:t>
      </w:r>
      <w:proofErr w:type="spellStart"/>
      <w:r w:rsidRPr="00F96158">
        <w:rPr>
          <w:b/>
        </w:rPr>
        <w:t>valabilitate</w:t>
      </w:r>
      <w:proofErr w:type="spellEnd"/>
      <w:r w:rsidRPr="00F96158">
        <w:rPr>
          <w:b/>
          <w:spacing w:val="-2"/>
        </w:rPr>
        <w:t xml:space="preserve"> </w:t>
      </w:r>
      <w:r w:rsidRPr="00F96158">
        <w:rPr>
          <w:b/>
        </w:rPr>
        <w:t>a</w:t>
      </w:r>
      <w:r w:rsidRPr="00F96158">
        <w:rPr>
          <w:b/>
          <w:spacing w:val="-2"/>
        </w:rPr>
        <w:t xml:space="preserve"> </w:t>
      </w:r>
      <w:proofErr w:type="spellStart"/>
      <w:r w:rsidRPr="00F96158">
        <w:rPr>
          <w:b/>
        </w:rPr>
        <w:t>ofertelor</w:t>
      </w:r>
      <w:proofErr w:type="spellEnd"/>
      <w:r w:rsidRPr="00F96158">
        <w:rPr>
          <w:b/>
        </w:rPr>
        <w:t>:</w:t>
      </w:r>
      <w:r w:rsidRPr="00F96158">
        <w:rPr>
          <w:b/>
          <w:spacing w:val="-1"/>
        </w:rPr>
        <w:t xml:space="preserve"> </w:t>
      </w:r>
      <w:r w:rsidRPr="00F96158">
        <w:rPr>
          <w:b/>
        </w:rPr>
        <w:t>60</w:t>
      </w:r>
      <w:r w:rsidRPr="00F96158">
        <w:rPr>
          <w:b/>
          <w:spacing w:val="-1"/>
        </w:rPr>
        <w:t xml:space="preserve"> </w:t>
      </w:r>
      <w:proofErr w:type="spellStart"/>
      <w:r w:rsidRPr="00F96158">
        <w:rPr>
          <w:b/>
          <w:spacing w:val="-4"/>
        </w:rPr>
        <w:t>zile</w:t>
      </w:r>
      <w:proofErr w:type="spellEnd"/>
    </w:p>
    <w:p w14:paraId="47D58A91" w14:textId="77777777" w:rsidR="004C5636" w:rsidRDefault="004C5636" w:rsidP="004C5636">
      <w:pPr>
        <w:pStyle w:val="a"/>
        <w:numPr>
          <w:ilvl w:val="0"/>
          <w:numId w:val="14"/>
        </w:numPr>
        <w:tabs>
          <w:tab w:val="left" w:pos="720"/>
          <w:tab w:val="left" w:pos="1692"/>
        </w:tabs>
        <w:spacing w:before="96" w:line="237" w:lineRule="auto"/>
        <w:ind w:right="1067"/>
      </w:pPr>
      <w:r w:rsidRPr="00F96158">
        <w:rPr>
          <w:b/>
        </w:rPr>
        <w:t xml:space="preserve"> </w:t>
      </w:r>
      <w:proofErr w:type="spellStart"/>
      <w:r w:rsidRPr="00F96158">
        <w:rPr>
          <w:b/>
        </w:rPr>
        <w:t>Locul</w:t>
      </w:r>
      <w:proofErr w:type="spellEnd"/>
      <w:r w:rsidRPr="00F96158">
        <w:rPr>
          <w:b/>
        </w:rPr>
        <w:t xml:space="preserve"> </w:t>
      </w:r>
      <w:proofErr w:type="spellStart"/>
      <w:r w:rsidRPr="00F96158">
        <w:rPr>
          <w:b/>
        </w:rPr>
        <w:t>deschiderii</w:t>
      </w:r>
      <w:proofErr w:type="spellEnd"/>
      <w:r w:rsidRPr="00F96158">
        <w:rPr>
          <w:b/>
        </w:rPr>
        <w:t xml:space="preserve"> </w:t>
      </w:r>
      <w:proofErr w:type="spellStart"/>
      <w:r w:rsidRPr="00F96158">
        <w:rPr>
          <w:b/>
        </w:rPr>
        <w:t>ofertelor</w:t>
      </w:r>
      <w:proofErr w:type="spellEnd"/>
      <w:r w:rsidRPr="00F96158">
        <w:rPr>
          <w:b/>
        </w:rPr>
        <w:t xml:space="preserve">: </w:t>
      </w:r>
      <w:r w:rsidRPr="00F96158">
        <w:rPr>
          <w:i/>
        </w:rPr>
        <w:t xml:space="preserve">Conform </w:t>
      </w:r>
      <w:proofErr w:type="spellStart"/>
      <w:r w:rsidRPr="00F96158">
        <w:rPr>
          <w:i/>
        </w:rPr>
        <w:t>publicării</w:t>
      </w:r>
      <w:proofErr w:type="spellEnd"/>
      <w:r w:rsidRPr="00F96158">
        <w:rPr>
          <w:i/>
        </w:rPr>
        <w:t xml:space="preserve"> din SIA RSAP M-Tender </w:t>
      </w:r>
    </w:p>
    <w:p w14:paraId="6631B457" w14:textId="77777777" w:rsidR="004C5636" w:rsidRDefault="004C5636" w:rsidP="004C5636">
      <w:pPr>
        <w:pStyle w:val="a"/>
        <w:numPr>
          <w:ilvl w:val="0"/>
          <w:numId w:val="11"/>
        </w:numPr>
        <w:tabs>
          <w:tab w:val="clear" w:pos="1134"/>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1BE05B61" w14:textId="77777777" w:rsidR="004C5636" w:rsidRDefault="004C5636" w:rsidP="004C5636">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091E4FB0" w14:textId="77777777" w:rsidR="004C5636" w:rsidRPr="00F96158" w:rsidRDefault="004C5636" w:rsidP="004C5636">
      <w:pPr>
        <w:pStyle w:val="a"/>
        <w:numPr>
          <w:ilvl w:val="0"/>
          <w:numId w:val="14"/>
        </w:numPr>
        <w:tabs>
          <w:tab w:val="left" w:pos="720"/>
          <w:tab w:val="left" w:pos="1265"/>
        </w:tabs>
        <w:spacing w:before="123" w:line="273" w:lineRule="exact"/>
        <w:rPr>
          <w:b/>
        </w:rPr>
      </w:pPr>
      <w:proofErr w:type="spellStart"/>
      <w:r w:rsidRPr="00F96158">
        <w:rPr>
          <w:b/>
        </w:rPr>
        <w:t>Persoanele</w:t>
      </w:r>
      <w:proofErr w:type="spellEnd"/>
      <w:r w:rsidRPr="00F96158">
        <w:rPr>
          <w:b/>
          <w:spacing w:val="-8"/>
        </w:rPr>
        <w:t xml:space="preserve"> </w:t>
      </w:r>
      <w:proofErr w:type="spellStart"/>
      <w:r w:rsidRPr="00F96158">
        <w:rPr>
          <w:b/>
        </w:rPr>
        <w:t>autorizate</w:t>
      </w:r>
      <w:proofErr w:type="spellEnd"/>
      <w:r w:rsidRPr="00F96158">
        <w:rPr>
          <w:b/>
          <w:spacing w:val="-5"/>
        </w:rPr>
        <w:t xml:space="preserve"> </w:t>
      </w:r>
      <w:proofErr w:type="spellStart"/>
      <w:r w:rsidRPr="00F96158">
        <w:rPr>
          <w:b/>
        </w:rPr>
        <w:t>să</w:t>
      </w:r>
      <w:proofErr w:type="spellEnd"/>
      <w:r w:rsidRPr="00F96158">
        <w:rPr>
          <w:b/>
          <w:spacing w:val="-4"/>
        </w:rPr>
        <w:t xml:space="preserve"> </w:t>
      </w:r>
      <w:proofErr w:type="spellStart"/>
      <w:r w:rsidRPr="00F96158">
        <w:rPr>
          <w:b/>
        </w:rPr>
        <w:t>asiste</w:t>
      </w:r>
      <w:proofErr w:type="spellEnd"/>
      <w:r w:rsidRPr="00F96158">
        <w:rPr>
          <w:b/>
          <w:spacing w:val="-6"/>
        </w:rPr>
        <w:t xml:space="preserve"> </w:t>
      </w:r>
      <w:r w:rsidRPr="00F96158">
        <w:rPr>
          <w:b/>
        </w:rPr>
        <w:t>la</w:t>
      </w:r>
      <w:r w:rsidRPr="00F96158">
        <w:rPr>
          <w:b/>
          <w:spacing w:val="-4"/>
        </w:rPr>
        <w:t xml:space="preserve"> </w:t>
      </w:r>
      <w:proofErr w:type="spellStart"/>
      <w:r w:rsidRPr="00F96158">
        <w:rPr>
          <w:b/>
        </w:rPr>
        <w:t>deschiderea</w:t>
      </w:r>
      <w:proofErr w:type="spellEnd"/>
      <w:r w:rsidRPr="00F96158">
        <w:rPr>
          <w:b/>
          <w:spacing w:val="-4"/>
        </w:rPr>
        <w:t xml:space="preserve"> </w:t>
      </w:r>
      <w:proofErr w:type="spellStart"/>
      <w:r w:rsidRPr="00F96158">
        <w:rPr>
          <w:b/>
          <w:spacing w:val="-2"/>
        </w:rPr>
        <w:t>ofertelor</w:t>
      </w:r>
      <w:proofErr w:type="spellEnd"/>
      <w:r w:rsidRPr="00F96158">
        <w:rPr>
          <w:b/>
          <w:spacing w:val="-2"/>
        </w:rPr>
        <w:t>:</w:t>
      </w:r>
    </w:p>
    <w:p w14:paraId="6AE3D64C" w14:textId="77777777" w:rsidR="004C5636" w:rsidRDefault="004C5636" w:rsidP="004C5636">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41A106C3" w14:textId="77777777" w:rsidR="004C5636" w:rsidRDefault="004C5636" w:rsidP="004C5636">
      <w:pPr>
        <w:pStyle w:val="a"/>
        <w:numPr>
          <w:ilvl w:val="0"/>
          <w:numId w:val="14"/>
        </w:numPr>
        <w:tabs>
          <w:tab w:val="left" w:pos="720"/>
          <w:tab w:val="left" w:pos="1265"/>
        </w:tabs>
        <w:spacing w:before="111"/>
      </w:pPr>
      <w:proofErr w:type="spellStart"/>
      <w:r w:rsidRPr="00F96158">
        <w:rPr>
          <w:b/>
        </w:rPr>
        <w:t>Limba</w:t>
      </w:r>
      <w:proofErr w:type="spellEnd"/>
      <w:r w:rsidRPr="00F96158">
        <w:rPr>
          <w:b/>
          <w:spacing w:val="-4"/>
        </w:rPr>
        <w:t xml:space="preserve"> </w:t>
      </w:r>
      <w:proofErr w:type="spellStart"/>
      <w:r w:rsidRPr="00F96158">
        <w:rPr>
          <w:b/>
        </w:rPr>
        <w:t>sau</w:t>
      </w:r>
      <w:proofErr w:type="spellEnd"/>
      <w:r w:rsidRPr="00F96158">
        <w:rPr>
          <w:b/>
          <w:spacing w:val="-2"/>
        </w:rPr>
        <w:t xml:space="preserve"> </w:t>
      </w:r>
      <w:proofErr w:type="spellStart"/>
      <w:r w:rsidRPr="00F96158">
        <w:rPr>
          <w:b/>
        </w:rPr>
        <w:t>limbile</w:t>
      </w:r>
      <w:proofErr w:type="spellEnd"/>
      <w:r w:rsidRPr="00F96158">
        <w:rPr>
          <w:b/>
          <w:spacing w:val="-2"/>
        </w:rPr>
        <w:t xml:space="preserve"> </w:t>
      </w:r>
      <w:proofErr w:type="spellStart"/>
      <w:r w:rsidRPr="00F96158">
        <w:rPr>
          <w:b/>
        </w:rPr>
        <w:t>în</w:t>
      </w:r>
      <w:proofErr w:type="spellEnd"/>
      <w:r w:rsidRPr="00F96158">
        <w:rPr>
          <w:b/>
          <w:spacing w:val="-1"/>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2"/>
        </w:rPr>
        <w:t xml:space="preserve"> </w:t>
      </w:r>
      <w:proofErr w:type="spellStart"/>
      <w:r w:rsidRPr="00F96158">
        <w:rPr>
          <w:b/>
        </w:rPr>
        <w:t>redactate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1"/>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3"/>
        </w:rPr>
        <w:t xml:space="preserve"> </w:t>
      </w:r>
      <w:proofErr w:type="spellStart"/>
      <w:r w:rsidRPr="00F96158">
        <w:rPr>
          <w:b/>
        </w:rPr>
        <w:t>participare</w:t>
      </w:r>
      <w:proofErr w:type="spellEnd"/>
      <w:r>
        <w:t>:</w:t>
      </w:r>
      <w:r w:rsidRPr="00F96158">
        <w:rPr>
          <w:spacing w:val="4"/>
        </w:rPr>
        <w:t xml:space="preserve"> </w:t>
      </w:r>
      <w:r w:rsidRPr="00F96158">
        <w:rPr>
          <w:spacing w:val="-5"/>
        </w:rPr>
        <w:t>md</w:t>
      </w:r>
    </w:p>
    <w:p w14:paraId="598D4912" w14:textId="77777777" w:rsidR="004C5636" w:rsidRDefault="004C5636" w:rsidP="004C5636">
      <w:pPr>
        <w:pStyle w:val="a"/>
        <w:numPr>
          <w:ilvl w:val="0"/>
          <w:numId w:val="14"/>
        </w:numPr>
        <w:tabs>
          <w:tab w:val="left" w:pos="720"/>
          <w:tab w:val="left" w:pos="1328"/>
        </w:tabs>
        <w:spacing w:before="14" w:line="232" w:lineRule="auto"/>
        <w:ind w:right="834"/>
      </w:pPr>
      <w:proofErr w:type="spellStart"/>
      <w:r w:rsidRPr="00F96158">
        <w:rPr>
          <w:b/>
        </w:rPr>
        <w:t>Respectivul</w:t>
      </w:r>
      <w:proofErr w:type="spellEnd"/>
      <w:r w:rsidRPr="00F96158">
        <w:rPr>
          <w:b/>
          <w:spacing w:val="-9"/>
        </w:rPr>
        <w:t xml:space="preserve"> </w:t>
      </w:r>
      <w:r w:rsidRPr="00F96158">
        <w:rPr>
          <w:b/>
        </w:rPr>
        <w:t>contract</w:t>
      </w:r>
      <w:r w:rsidRPr="00F96158">
        <w:rPr>
          <w:b/>
          <w:spacing w:val="-3"/>
        </w:rPr>
        <w:t xml:space="preserve"> </w:t>
      </w:r>
      <w:r w:rsidRPr="00F96158">
        <w:rPr>
          <w:b/>
        </w:rPr>
        <w:t>se</w:t>
      </w:r>
      <w:r w:rsidRPr="00F96158">
        <w:rPr>
          <w:b/>
          <w:spacing w:val="-1"/>
        </w:rPr>
        <w:t xml:space="preserve"> </w:t>
      </w:r>
      <w:proofErr w:type="spellStart"/>
      <w:r w:rsidRPr="00F96158">
        <w:rPr>
          <w:b/>
        </w:rPr>
        <w:t>referă</w:t>
      </w:r>
      <w:proofErr w:type="spellEnd"/>
      <w:r w:rsidRPr="00F96158">
        <w:rPr>
          <w:b/>
          <w:spacing w:val="-4"/>
        </w:rPr>
        <w:t xml:space="preserve"> </w:t>
      </w:r>
      <w:r w:rsidRPr="00F96158">
        <w:rPr>
          <w:b/>
        </w:rPr>
        <w:t>la</w:t>
      </w:r>
      <w:r w:rsidRPr="00F96158">
        <w:rPr>
          <w:b/>
          <w:spacing w:val="-4"/>
        </w:rPr>
        <w:t xml:space="preserve"> </w:t>
      </w:r>
      <w:r w:rsidRPr="00F96158">
        <w:rPr>
          <w:b/>
        </w:rPr>
        <w:t>un</w:t>
      </w:r>
      <w:r w:rsidRPr="00F96158">
        <w:rPr>
          <w:b/>
          <w:spacing w:val="-4"/>
        </w:rPr>
        <w:t xml:space="preserve"> </w:t>
      </w:r>
      <w:proofErr w:type="spellStart"/>
      <w:r w:rsidRPr="00F96158">
        <w:rPr>
          <w:b/>
        </w:rPr>
        <w:t>proiect</w:t>
      </w:r>
      <w:proofErr w:type="spellEnd"/>
      <w:r w:rsidRPr="00F96158">
        <w:rPr>
          <w:b/>
          <w:spacing w:val="-3"/>
        </w:rPr>
        <w:t xml:space="preserve"> </w:t>
      </w:r>
      <w:proofErr w:type="spellStart"/>
      <w:r w:rsidRPr="00F96158">
        <w:rPr>
          <w:b/>
        </w:rPr>
        <w:t>și</w:t>
      </w:r>
      <w:proofErr w:type="spellEnd"/>
      <w:r w:rsidRPr="00F96158">
        <w:rPr>
          <w:b/>
        </w:rPr>
        <w:t>/</w:t>
      </w:r>
      <w:proofErr w:type="spellStart"/>
      <w:r w:rsidRPr="00F96158">
        <w:rPr>
          <w:b/>
        </w:rPr>
        <w:t>sau</w:t>
      </w:r>
      <w:proofErr w:type="spellEnd"/>
      <w:r w:rsidRPr="00F96158">
        <w:rPr>
          <w:b/>
          <w:spacing w:val="-4"/>
        </w:rPr>
        <w:t xml:space="preserve"> </w:t>
      </w:r>
      <w:r w:rsidRPr="00F96158">
        <w:rPr>
          <w:b/>
        </w:rPr>
        <w:t>program</w:t>
      </w:r>
      <w:r w:rsidRPr="00F96158">
        <w:rPr>
          <w:b/>
          <w:spacing w:val="-7"/>
        </w:rPr>
        <w:t xml:space="preserve"> </w:t>
      </w:r>
      <w:proofErr w:type="spellStart"/>
      <w:r w:rsidRPr="00F96158">
        <w:rPr>
          <w:b/>
        </w:rPr>
        <w:t>finanțat</w:t>
      </w:r>
      <w:proofErr w:type="spellEnd"/>
      <w:r w:rsidRPr="00F96158">
        <w:rPr>
          <w:b/>
          <w:spacing w:val="-3"/>
        </w:rPr>
        <w:t xml:space="preserve"> </w:t>
      </w:r>
      <w:r w:rsidRPr="00F96158">
        <w:rPr>
          <w:b/>
        </w:rPr>
        <w:t>din</w:t>
      </w:r>
      <w:r w:rsidRPr="00F96158">
        <w:rPr>
          <w:b/>
          <w:spacing w:val="-3"/>
        </w:rPr>
        <w:t xml:space="preserve"> </w:t>
      </w:r>
      <w:proofErr w:type="spellStart"/>
      <w:r w:rsidRPr="00F96158">
        <w:rPr>
          <w:b/>
        </w:rPr>
        <w:t>fonduri</w:t>
      </w:r>
      <w:proofErr w:type="spellEnd"/>
      <w:r w:rsidRPr="00F96158">
        <w:rPr>
          <w:b/>
          <w:spacing w:val="-4"/>
        </w:rPr>
        <w:t xml:space="preserve"> </w:t>
      </w:r>
      <w:r w:rsidRPr="00F96158">
        <w:rPr>
          <w:b/>
        </w:rPr>
        <w:t xml:space="preserve">ale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r>
        <w:t xml:space="preserve">nu </w:t>
      </w:r>
      <w:proofErr w:type="spellStart"/>
      <w:r>
        <w:t>este</w:t>
      </w:r>
      <w:proofErr w:type="spellEnd"/>
    </w:p>
    <w:p w14:paraId="1C391667" w14:textId="77777777" w:rsidR="004C5636" w:rsidRPr="00F96158" w:rsidRDefault="004C5636" w:rsidP="004C5636">
      <w:pPr>
        <w:pStyle w:val="a"/>
        <w:numPr>
          <w:ilvl w:val="0"/>
          <w:numId w:val="14"/>
        </w:numPr>
        <w:tabs>
          <w:tab w:val="left" w:pos="720"/>
          <w:tab w:val="left" w:pos="1265"/>
        </w:tabs>
        <w:spacing w:before="130" w:line="272" w:lineRule="exact"/>
        <w:rPr>
          <w:b/>
        </w:rPr>
      </w:pPr>
      <w:proofErr w:type="spellStart"/>
      <w:r w:rsidRPr="00F96158">
        <w:rPr>
          <w:b/>
        </w:rPr>
        <w:t>Denumirea</w:t>
      </w:r>
      <w:proofErr w:type="spellEnd"/>
      <w:r w:rsidRPr="00F96158">
        <w:rPr>
          <w:b/>
          <w:spacing w:val="-6"/>
        </w:rPr>
        <w:t xml:space="preserve"> </w:t>
      </w:r>
      <w:proofErr w:type="spellStart"/>
      <w:r w:rsidRPr="00F96158">
        <w:rPr>
          <w:b/>
        </w:rPr>
        <w:t>și</w:t>
      </w:r>
      <w:proofErr w:type="spellEnd"/>
      <w:r w:rsidRPr="00F96158">
        <w:rPr>
          <w:b/>
          <w:spacing w:val="-3"/>
        </w:rPr>
        <w:t xml:space="preserve"> </w:t>
      </w:r>
      <w:proofErr w:type="spellStart"/>
      <w:r w:rsidRPr="00F96158">
        <w:rPr>
          <w:b/>
        </w:rPr>
        <w:t>adresa</w:t>
      </w:r>
      <w:proofErr w:type="spellEnd"/>
      <w:r w:rsidRPr="00F96158">
        <w:rPr>
          <w:b/>
          <w:spacing w:val="-4"/>
        </w:rPr>
        <w:t xml:space="preserve"> </w:t>
      </w:r>
      <w:proofErr w:type="spellStart"/>
      <w:r w:rsidRPr="00F96158">
        <w:rPr>
          <w:b/>
        </w:rPr>
        <w:t>organismului</w:t>
      </w:r>
      <w:proofErr w:type="spellEnd"/>
      <w:r w:rsidRPr="00F96158">
        <w:rPr>
          <w:b/>
          <w:spacing w:val="-3"/>
        </w:rPr>
        <w:t xml:space="preserve"> </w:t>
      </w:r>
      <w:r w:rsidRPr="00F96158">
        <w:rPr>
          <w:b/>
        </w:rPr>
        <w:t>competent</w:t>
      </w:r>
      <w:r w:rsidRPr="00F96158">
        <w:rPr>
          <w:b/>
          <w:spacing w:val="-3"/>
        </w:rPr>
        <w:t xml:space="preserve"> </w:t>
      </w:r>
      <w:r w:rsidRPr="00F96158">
        <w:rPr>
          <w:b/>
        </w:rPr>
        <w:t>de</w:t>
      </w:r>
      <w:r w:rsidRPr="00F96158">
        <w:rPr>
          <w:b/>
          <w:spacing w:val="-4"/>
        </w:rPr>
        <w:t xml:space="preserve"> </w:t>
      </w:r>
      <w:proofErr w:type="spellStart"/>
      <w:r w:rsidRPr="00F96158">
        <w:rPr>
          <w:b/>
        </w:rPr>
        <w:t>soluționare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contestațiilor</w:t>
      </w:r>
      <w:proofErr w:type="spellEnd"/>
      <w:r w:rsidRPr="00F96158">
        <w:rPr>
          <w:b/>
          <w:spacing w:val="-2"/>
        </w:rPr>
        <w:t>:</w:t>
      </w:r>
    </w:p>
    <w:p w14:paraId="551D1F3F" w14:textId="77777777" w:rsidR="004C5636" w:rsidRDefault="004C5636" w:rsidP="004C5636">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594485B5" w14:textId="77777777" w:rsidR="004C5636" w:rsidRDefault="004C5636" w:rsidP="004C5636">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2">
        <w:r>
          <w:rPr>
            <w:i/>
          </w:rPr>
          <w:t>contestatii@ansc.md</w:t>
        </w:r>
      </w:hyperlink>
    </w:p>
    <w:p w14:paraId="34CA5815" w14:textId="77777777" w:rsidR="004C5636" w:rsidRDefault="004C5636" w:rsidP="004C5636">
      <w:pPr>
        <w:pStyle w:val="a"/>
        <w:numPr>
          <w:ilvl w:val="0"/>
          <w:numId w:val="14"/>
        </w:numPr>
        <w:tabs>
          <w:tab w:val="left" w:pos="720"/>
          <w:tab w:val="left" w:pos="1265"/>
        </w:tabs>
        <w:spacing w:before="130" w:line="237" w:lineRule="auto"/>
        <w:ind w:right="928"/>
      </w:pPr>
      <w:r w:rsidRPr="00F96158">
        <w:rPr>
          <w:b/>
        </w:rPr>
        <w:t>Data</w:t>
      </w:r>
      <w:r w:rsidRPr="00F96158">
        <w:rPr>
          <w:b/>
          <w:spacing w:val="-3"/>
        </w:rPr>
        <w:t xml:space="preserve"> </w:t>
      </w:r>
      <w:r w:rsidRPr="00F96158">
        <w:rPr>
          <w:b/>
        </w:rPr>
        <w:t>(</w:t>
      </w:r>
      <w:proofErr w:type="spellStart"/>
      <w:r w:rsidRPr="00F96158">
        <w:rPr>
          <w:b/>
        </w:rPr>
        <w:t>datele</w:t>
      </w:r>
      <w:proofErr w:type="spellEnd"/>
      <w:r w:rsidRPr="00F96158">
        <w:rPr>
          <w:b/>
        </w:rPr>
        <w:t>)</w:t>
      </w:r>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referința</w:t>
      </w:r>
      <w:proofErr w:type="spellEnd"/>
      <w:r w:rsidRPr="00F96158">
        <w:rPr>
          <w:b/>
          <w:spacing w:val="-3"/>
        </w:rPr>
        <w:t xml:space="preserve"> </w:t>
      </w:r>
      <w:r w:rsidRPr="00F96158">
        <w:rPr>
          <w:b/>
        </w:rPr>
        <w:t>(</w:t>
      </w:r>
      <w:proofErr w:type="spellStart"/>
      <w:r w:rsidRPr="00F96158">
        <w:rPr>
          <w:b/>
        </w:rPr>
        <w:t>referințele</w:t>
      </w:r>
      <w:proofErr w:type="spellEnd"/>
      <w:r w:rsidRPr="00F96158">
        <w:rPr>
          <w:b/>
        </w:rPr>
        <w:t>)</w:t>
      </w:r>
      <w:r w:rsidRPr="00F96158">
        <w:rPr>
          <w:b/>
          <w:spacing w:val="-3"/>
        </w:rPr>
        <w:t xml:space="preserve"> </w:t>
      </w:r>
      <w:proofErr w:type="spellStart"/>
      <w:r w:rsidRPr="00F96158">
        <w:rPr>
          <w:b/>
        </w:rPr>
        <w:t>publicărilor</w:t>
      </w:r>
      <w:proofErr w:type="spellEnd"/>
      <w:r w:rsidRPr="00F96158">
        <w:rPr>
          <w:b/>
          <w:spacing w:val="-1"/>
        </w:rPr>
        <w:t xml:space="preserve"> </w:t>
      </w:r>
      <w:proofErr w:type="spellStart"/>
      <w:r w:rsidRPr="00F96158">
        <w:rPr>
          <w:b/>
        </w:rPr>
        <w:t>anterioare</w:t>
      </w:r>
      <w:proofErr w:type="spellEnd"/>
      <w:r w:rsidRPr="00F96158">
        <w:rPr>
          <w:b/>
          <w:spacing w:val="-4"/>
        </w:rPr>
        <w:t xml:space="preserve"> </w:t>
      </w:r>
      <w:proofErr w:type="spellStart"/>
      <w:r w:rsidRPr="00F96158">
        <w:rPr>
          <w:b/>
        </w:rPr>
        <w:t>în</w:t>
      </w:r>
      <w:proofErr w:type="spellEnd"/>
      <w:r w:rsidRPr="00F96158">
        <w:rPr>
          <w:b/>
          <w:spacing w:val="-3"/>
        </w:rPr>
        <w:t xml:space="preserve"> </w:t>
      </w:r>
      <w:proofErr w:type="spellStart"/>
      <w:r w:rsidRPr="00F96158">
        <w:rPr>
          <w:b/>
        </w:rPr>
        <w:t>Jurnalul</w:t>
      </w:r>
      <w:proofErr w:type="spellEnd"/>
      <w:r w:rsidRPr="00F96158">
        <w:rPr>
          <w:b/>
          <w:spacing w:val="-8"/>
        </w:rPr>
        <w:t xml:space="preserve"> </w:t>
      </w:r>
      <w:proofErr w:type="spellStart"/>
      <w:r w:rsidRPr="00F96158">
        <w:rPr>
          <w:b/>
        </w:rPr>
        <w:t>Oficial</w:t>
      </w:r>
      <w:proofErr w:type="spellEnd"/>
      <w:r w:rsidRPr="00F96158">
        <w:rPr>
          <w:b/>
          <w:spacing w:val="-8"/>
        </w:rPr>
        <w:t xml:space="preserve"> </w:t>
      </w:r>
      <w:r w:rsidRPr="00F96158">
        <w:rPr>
          <w:b/>
        </w:rPr>
        <w:t xml:space="preserve">al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proofErr w:type="spellStart"/>
      <w:r w:rsidRPr="00F96158">
        <w:rPr>
          <w:b/>
        </w:rPr>
        <w:t>privind</w:t>
      </w:r>
      <w:proofErr w:type="spellEnd"/>
      <w:r w:rsidRPr="00F96158">
        <w:rPr>
          <w:b/>
        </w:rPr>
        <w:t xml:space="preserve"> </w:t>
      </w:r>
      <w:proofErr w:type="spellStart"/>
      <w:r w:rsidRPr="00F96158">
        <w:rPr>
          <w:b/>
        </w:rPr>
        <w:t>contractul</w:t>
      </w:r>
      <w:proofErr w:type="spellEnd"/>
      <w:r w:rsidRPr="00F96158">
        <w:rPr>
          <w:b/>
        </w:rPr>
        <w:t xml:space="preserve"> (</w:t>
      </w:r>
      <w:proofErr w:type="spellStart"/>
      <w:r w:rsidRPr="00F96158">
        <w:rPr>
          <w:b/>
        </w:rPr>
        <w:t>contractele</w:t>
      </w:r>
      <w:proofErr w:type="spellEnd"/>
      <w:r w:rsidRPr="00F96158">
        <w:rPr>
          <w:b/>
        </w:rPr>
        <w:t xml:space="preserve">) la care se </w:t>
      </w:r>
      <w:proofErr w:type="spellStart"/>
      <w:r w:rsidRPr="00F96158">
        <w:rPr>
          <w:b/>
        </w:rPr>
        <w:t>referă</w:t>
      </w:r>
      <w:proofErr w:type="spellEnd"/>
      <w:r w:rsidRPr="00F96158">
        <w:rPr>
          <w:b/>
        </w:rPr>
        <w:t xml:space="preserve"> </w:t>
      </w:r>
      <w:proofErr w:type="spellStart"/>
      <w:r w:rsidRPr="00F96158">
        <w:rPr>
          <w:b/>
        </w:rPr>
        <w:t>anunțul</w:t>
      </w:r>
      <w:proofErr w:type="spellEnd"/>
      <w:r w:rsidRPr="00F96158">
        <w:rPr>
          <w:b/>
        </w:rPr>
        <w:t xml:space="preserve"> </w:t>
      </w:r>
      <w:proofErr w:type="spellStart"/>
      <w:r w:rsidRPr="00F96158">
        <w:rPr>
          <w:b/>
        </w:rPr>
        <w:t>respectiv</w:t>
      </w:r>
      <w:proofErr w:type="spellEnd"/>
      <w:r w:rsidRPr="00F96158">
        <w:rPr>
          <w:b/>
        </w:rPr>
        <w:t xml:space="preserve"> (</w:t>
      </w:r>
      <w:proofErr w:type="spellStart"/>
      <w:r w:rsidRPr="00F96158">
        <w:rPr>
          <w:b/>
        </w:rPr>
        <w:t>dacă</w:t>
      </w:r>
      <w:proofErr w:type="spellEnd"/>
      <w:r w:rsidRPr="00F96158">
        <w:rPr>
          <w:b/>
        </w:rPr>
        <w:t xml:space="preserve"> </w:t>
      </w:r>
      <w:proofErr w:type="spellStart"/>
      <w:r w:rsidRPr="00F96158">
        <w:rPr>
          <w:b/>
        </w:rPr>
        <w:t>este</w:t>
      </w:r>
      <w:proofErr w:type="spellEnd"/>
      <w:r w:rsidRPr="00F96158">
        <w:rPr>
          <w:b/>
        </w:rPr>
        <w:t xml:space="preserve"> </w:t>
      </w:r>
      <w:proofErr w:type="spellStart"/>
      <w:r w:rsidRPr="00F96158">
        <w:rPr>
          <w:b/>
        </w:rPr>
        <w:t>cazul</w:t>
      </w:r>
      <w:proofErr w:type="spellEnd"/>
      <w:r w:rsidRPr="00F96158">
        <w:rPr>
          <w:b/>
        </w:rPr>
        <w:t>)</w:t>
      </w:r>
      <w:r>
        <w:t xml:space="preserve">: nu se </w:t>
      </w:r>
      <w:proofErr w:type="spellStart"/>
      <w:r>
        <w:t>cere</w:t>
      </w:r>
      <w:proofErr w:type="spellEnd"/>
    </w:p>
    <w:p w14:paraId="51A1E39C" w14:textId="77777777" w:rsidR="004C5636" w:rsidRDefault="004C5636" w:rsidP="004C5636">
      <w:pPr>
        <w:pStyle w:val="a"/>
        <w:numPr>
          <w:ilvl w:val="0"/>
          <w:numId w:val="14"/>
        </w:numPr>
        <w:tabs>
          <w:tab w:val="left" w:pos="720"/>
          <w:tab w:val="left" w:pos="1265"/>
        </w:tabs>
        <w:spacing w:before="127" w:line="237" w:lineRule="auto"/>
        <w:ind w:right="1169"/>
      </w:pPr>
      <w:proofErr w:type="spellStart"/>
      <w:r w:rsidRPr="00F96158">
        <w:rPr>
          <w:b/>
        </w:rPr>
        <w:t>În</w:t>
      </w:r>
      <w:proofErr w:type="spellEnd"/>
      <w:r w:rsidRPr="00F96158">
        <w:rPr>
          <w:b/>
          <w:spacing w:val="-4"/>
        </w:rPr>
        <w:t xml:space="preserve"> </w:t>
      </w:r>
      <w:proofErr w:type="spellStart"/>
      <w:r w:rsidRPr="00F96158">
        <w:rPr>
          <w:b/>
        </w:rPr>
        <w:t>cazul</w:t>
      </w:r>
      <w:proofErr w:type="spellEnd"/>
      <w:r w:rsidRPr="00F96158">
        <w:rPr>
          <w:b/>
          <w:spacing w:val="-9"/>
        </w:rPr>
        <w:t xml:space="preserve"> </w:t>
      </w:r>
      <w:proofErr w:type="spellStart"/>
      <w:r w:rsidRPr="00F96158">
        <w:rPr>
          <w:b/>
        </w:rPr>
        <w:t>achizițiilor</w:t>
      </w:r>
      <w:proofErr w:type="spellEnd"/>
      <w:r w:rsidRPr="00F96158">
        <w:rPr>
          <w:b/>
          <w:spacing w:val="-10"/>
        </w:rPr>
        <w:t xml:space="preserve"> </w:t>
      </w:r>
      <w:proofErr w:type="spellStart"/>
      <w:r w:rsidRPr="00F96158">
        <w:rPr>
          <w:b/>
        </w:rPr>
        <w:t>periodice</w:t>
      </w:r>
      <w:proofErr w:type="spellEnd"/>
      <w:r w:rsidRPr="00F96158">
        <w:rPr>
          <w:b/>
        </w:rPr>
        <w:t>,</w:t>
      </w:r>
      <w:r w:rsidRPr="00F96158">
        <w:rPr>
          <w:b/>
          <w:spacing w:val="-3"/>
        </w:rPr>
        <w:t xml:space="preserve"> </w:t>
      </w:r>
      <w:proofErr w:type="spellStart"/>
      <w:r w:rsidRPr="00F96158">
        <w:rPr>
          <w:b/>
        </w:rPr>
        <w:t>calendarul</w:t>
      </w:r>
      <w:proofErr w:type="spellEnd"/>
      <w:r w:rsidRPr="00F96158">
        <w:rPr>
          <w:b/>
          <w:spacing w:val="-9"/>
        </w:rPr>
        <w:t xml:space="preserve"> </w:t>
      </w:r>
      <w:proofErr w:type="spellStart"/>
      <w:r w:rsidRPr="00F96158">
        <w:rPr>
          <w:b/>
        </w:rPr>
        <w:t>estimat</w:t>
      </w:r>
      <w:proofErr w:type="spellEnd"/>
      <w:r w:rsidRPr="00F96158">
        <w:rPr>
          <w:b/>
          <w:spacing w:val="-4"/>
        </w:rPr>
        <w:t xml:space="preserve"> </w:t>
      </w:r>
      <w:proofErr w:type="spellStart"/>
      <w:r w:rsidRPr="00F96158">
        <w:rPr>
          <w:b/>
        </w:rPr>
        <w:t>pentru</w:t>
      </w:r>
      <w:proofErr w:type="spellEnd"/>
      <w:r w:rsidRPr="00F96158">
        <w:rPr>
          <w:b/>
          <w:spacing w:val="-4"/>
        </w:rPr>
        <w:t xml:space="preserve"> </w:t>
      </w:r>
      <w:proofErr w:type="spellStart"/>
      <w:r w:rsidRPr="00F96158">
        <w:rPr>
          <w:b/>
        </w:rPr>
        <w:t>publicarea</w:t>
      </w:r>
      <w:proofErr w:type="spellEnd"/>
      <w:r w:rsidRPr="00F96158">
        <w:rPr>
          <w:b/>
          <w:spacing w:val="-4"/>
        </w:rPr>
        <w:t xml:space="preserve"> </w:t>
      </w:r>
      <w:proofErr w:type="spellStart"/>
      <w:r w:rsidRPr="00F96158">
        <w:rPr>
          <w:b/>
        </w:rPr>
        <w:t>anunțurilor</w:t>
      </w:r>
      <w:proofErr w:type="spellEnd"/>
      <w:r w:rsidRPr="00F96158">
        <w:rPr>
          <w:b/>
        </w:rPr>
        <w:t xml:space="preserve"> </w:t>
      </w:r>
      <w:proofErr w:type="spellStart"/>
      <w:r w:rsidRPr="00F96158">
        <w:rPr>
          <w:b/>
        </w:rPr>
        <w:t>viitoare</w:t>
      </w:r>
      <w:proofErr w:type="spellEnd"/>
      <w:r>
        <w:t xml:space="preserve">: nu </w:t>
      </w:r>
      <w:proofErr w:type="spellStart"/>
      <w:r>
        <w:t>este</w:t>
      </w:r>
      <w:proofErr w:type="spellEnd"/>
    </w:p>
    <w:p w14:paraId="4AA5CA89" w14:textId="77777777" w:rsidR="004C5636" w:rsidRPr="00F96158" w:rsidRDefault="004C5636" w:rsidP="004C5636">
      <w:pPr>
        <w:pStyle w:val="a"/>
        <w:numPr>
          <w:ilvl w:val="0"/>
          <w:numId w:val="14"/>
        </w:numPr>
        <w:tabs>
          <w:tab w:val="left" w:pos="720"/>
          <w:tab w:val="left" w:pos="1265"/>
        </w:tabs>
        <w:spacing w:before="123" w:line="242" w:lineRule="auto"/>
        <w:ind w:right="831"/>
        <w:rPr>
          <w:b/>
        </w:rPr>
      </w:pPr>
      <w:r w:rsidRPr="00F96158">
        <w:rPr>
          <w:b/>
        </w:rPr>
        <w:t>Data</w:t>
      </w:r>
      <w:r w:rsidRPr="00F96158">
        <w:rPr>
          <w:b/>
          <w:spacing w:val="-2"/>
        </w:rPr>
        <w:t xml:space="preserve"> </w:t>
      </w:r>
      <w:proofErr w:type="spellStart"/>
      <w:r w:rsidRPr="00F96158">
        <w:rPr>
          <w:b/>
        </w:rPr>
        <w:t>publicării</w:t>
      </w:r>
      <w:proofErr w:type="spellEnd"/>
      <w:r w:rsidRPr="00F96158">
        <w:rPr>
          <w:b/>
          <w:spacing w:val="-2"/>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8"/>
        </w:rPr>
        <w:t xml:space="preserve"> </w:t>
      </w:r>
      <w:proofErr w:type="spellStart"/>
      <w:r w:rsidRPr="00F96158">
        <w:rPr>
          <w:b/>
        </w:rPr>
        <w:t>intenție</w:t>
      </w:r>
      <w:proofErr w:type="spellEnd"/>
      <w:r w:rsidRPr="00F96158">
        <w:rPr>
          <w:b/>
          <w:spacing w:val="-3"/>
        </w:rPr>
        <w:t xml:space="preserve"> </w:t>
      </w:r>
      <w:proofErr w:type="spellStart"/>
      <w:r w:rsidRPr="00F96158">
        <w:rPr>
          <w:b/>
        </w:rPr>
        <w:t>sau</w:t>
      </w:r>
      <w:proofErr w:type="spellEnd"/>
      <w:r w:rsidRPr="00F96158">
        <w:rPr>
          <w:b/>
        </w:rPr>
        <w:t>,</w:t>
      </w:r>
      <w:r w:rsidRPr="00F96158">
        <w:rPr>
          <w:b/>
          <w:spacing w:val="-5"/>
        </w:rPr>
        <w:t xml:space="preserve"> </w:t>
      </w:r>
      <w:proofErr w:type="spellStart"/>
      <w:r w:rsidRPr="00F96158">
        <w:rPr>
          <w:b/>
        </w:rPr>
        <w:t>după</w:t>
      </w:r>
      <w:proofErr w:type="spellEnd"/>
      <w:r w:rsidRPr="00F96158">
        <w:rPr>
          <w:b/>
          <w:spacing w:val="-12"/>
        </w:rPr>
        <w:t xml:space="preserve"> </w:t>
      </w:r>
      <w:proofErr w:type="spellStart"/>
      <w:r w:rsidRPr="00F96158">
        <w:rPr>
          <w:b/>
        </w:rPr>
        <w:t>caz</w:t>
      </w:r>
      <w:proofErr w:type="spellEnd"/>
      <w:r w:rsidRPr="00F96158">
        <w:rPr>
          <w:b/>
        </w:rPr>
        <w:t xml:space="preserve">, </w:t>
      </w:r>
      <w:proofErr w:type="spellStart"/>
      <w:r w:rsidRPr="00F96158">
        <w:rPr>
          <w:b/>
        </w:rPr>
        <w:t>precizarea</w:t>
      </w:r>
      <w:proofErr w:type="spellEnd"/>
      <w:r w:rsidRPr="00F96158">
        <w:rPr>
          <w:b/>
          <w:spacing w:val="-2"/>
        </w:rPr>
        <w:t xml:space="preserve"> </w:t>
      </w:r>
      <w:proofErr w:type="spellStart"/>
      <w:r w:rsidRPr="00F96158">
        <w:rPr>
          <w:b/>
        </w:rPr>
        <w:t>că</w:t>
      </w:r>
      <w:proofErr w:type="spellEnd"/>
      <w:r w:rsidRPr="00F96158">
        <w:rPr>
          <w:b/>
          <w:spacing w:val="-2"/>
        </w:rPr>
        <w:t xml:space="preserve"> </w:t>
      </w:r>
      <w:r w:rsidRPr="00F96158">
        <w:rPr>
          <w:b/>
        </w:rPr>
        <w:t>nu</w:t>
      </w:r>
      <w:r w:rsidRPr="00F96158">
        <w:rPr>
          <w:b/>
          <w:spacing w:val="-2"/>
        </w:rPr>
        <w:t xml:space="preserve"> </w:t>
      </w:r>
      <w:r w:rsidRPr="00F96158">
        <w:rPr>
          <w:b/>
        </w:rPr>
        <w:t>a</w:t>
      </w:r>
      <w:r w:rsidRPr="00F96158">
        <w:rPr>
          <w:b/>
          <w:spacing w:val="-2"/>
        </w:rPr>
        <w:t xml:space="preserve"> </w:t>
      </w:r>
      <w:proofErr w:type="spellStart"/>
      <w:r w:rsidRPr="00F96158">
        <w:rPr>
          <w:b/>
        </w:rPr>
        <w:t>fost</w:t>
      </w:r>
      <w:proofErr w:type="spellEnd"/>
      <w:r w:rsidRPr="00F96158">
        <w:rPr>
          <w:b/>
          <w:spacing w:val="-1"/>
        </w:rPr>
        <w:t xml:space="preserve"> </w:t>
      </w:r>
      <w:proofErr w:type="spellStart"/>
      <w:r w:rsidRPr="00F96158">
        <w:rPr>
          <w:b/>
        </w:rPr>
        <w:t>publicat</w:t>
      </w:r>
      <w:proofErr w:type="spellEnd"/>
      <w:r w:rsidRPr="00F96158">
        <w:rPr>
          <w:b/>
        </w:rPr>
        <w:t xml:space="preserve"> un </w:t>
      </w:r>
      <w:proofErr w:type="spellStart"/>
      <w:r w:rsidRPr="00F96158">
        <w:rPr>
          <w:b/>
        </w:rPr>
        <w:t>astfel</w:t>
      </w:r>
      <w:proofErr w:type="spellEnd"/>
      <w:r w:rsidRPr="00F96158">
        <w:rPr>
          <w:b/>
        </w:rPr>
        <w:t xml:space="preserve"> de </w:t>
      </w:r>
      <w:proofErr w:type="spellStart"/>
      <w:r w:rsidRPr="00F96158">
        <w:rPr>
          <w:b/>
        </w:rPr>
        <w:t>anunţ</w:t>
      </w:r>
      <w:proofErr w:type="spellEnd"/>
      <w:r w:rsidRPr="00F96158">
        <w:rPr>
          <w:b/>
        </w:rPr>
        <w:t xml:space="preserve">: </w:t>
      </w:r>
      <w:r>
        <w:rPr>
          <w:b/>
        </w:rPr>
        <w:t xml:space="preserve">nu </w:t>
      </w:r>
      <w:proofErr w:type="spellStart"/>
      <w:r>
        <w:rPr>
          <w:b/>
        </w:rPr>
        <w:t>este</w:t>
      </w:r>
      <w:proofErr w:type="spellEnd"/>
    </w:p>
    <w:p w14:paraId="5557D511" w14:textId="77777777" w:rsidR="004C5636" w:rsidRDefault="004C5636" w:rsidP="004C5636">
      <w:pPr>
        <w:pStyle w:val="a"/>
        <w:numPr>
          <w:ilvl w:val="0"/>
          <w:numId w:val="14"/>
        </w:numPr>
        <w:tabs>
          <w:tab w:val="left" w:pos="720"/>
          <w:tab w:val="left" w:pos="1265"/>
        </w:tabs>
        <w:spacing w:before="110"/>
      </w:pPr>
      <w:r w:rsidRPr="00F96158">
        <w:rPr>
          <w:b/>
        </w:rPr>
        <w:t>Data</w:t>
      </w:r>
      <w:r w:rsidRPr="00F96158">
        <w:rPr>
          <w:b/>
          <w:spacing w:val="-3"/>
        </w:rPr>
        <w:t xml:space="preserve"> </w:t>
      </w:r>
      <w:proofErr w:type="spellStart"/>
      <w:r w:rsidRPr="00F96158">
        <w:rPr>
          <w:b/>
        </w:rPr>
        <w:t>transmiterii</w:t>
      </w:r>
      <w:proofErr w:type="spellEnd"/>
      <w:r w:rsidRPr="00F96158">
        <w:rPr>
          <w:b/>
          <w:spacing w:val="-2"/>
        </w:rPr>
        <w:t xml:space="preserve"> </w:t>
      </w:r>
      <w:proofErr w:type="spellStart"/>
      <w:r w:rsidRPr="00F96158">
        <w:rPr>
          <w:b/>
        </w:rPr>
        <w:t>spre</w:t>
      </w:r>
      <w:proofErr w:type="spellEnd"/>
      <w:r w:rsidRPr="00F96158">
        <w:rPr>
          <w:b/>
          <w:spacing w:val="-3"/>
        </w:rPr>
        <w:t xml:space="preserve"> </w:t>
      </w:r>
      <w:proofErr w:type="spellStart"/>
      <w:r w:rsidRPr="00F96158">
        <w:rPr>
          <w:b/>
        </w:rPr>
        <w:t>publicare</w:t>
      </w:r>
      <w:proofErr w:type="spellEnd"/>
      <w:r w:rsidRPr="00F96158">
        <w:rPr>
          <w:b/>
          <w:spacing w:val="-3"/>
        </w:rPr>
        <w:t xml:space="preserve"> </w:t>
      </w:r>
      <w:r w:rsidRPr="00F96158">
        <w:rPr>
          <w:b/>
        </w:rPr>
        <w:t>a</w:t>
      </w:r>
      <w:r w:rsidRPr="00F96158">
        <w:rPr>
          <w:b/>
          <w:spacing w:val="-3"/>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12"/>
        </w:rPr>
        <w:t xml:space="preserve"> </w:t>
      </w:r>
      <w:proofErr w:type="spellStart"/>
      <w:r w:rsidRPr="00F96158">
        <w:rPr>
          <w:b/>
        </w:rPr>
        <w:t>participare</w:t>
      </w:r>
      <w:proofErr w:type="spellEnd"/>
      <w:r>
        <w:t>:</w:t>
      </w:r>
      <w:r w:rsidRPr="00F96158">
        <w:rPr>
          <w:spacing w:val="-2"/>
        </w:rPr>
        <w:t xml:space="preserve"> </w:t>
      </w:r>
      <w:r>
        <w:rPr>
          <w:spacing w:val="-2"/>
          <w:lang w:val="ro-RO"/>
        </w:rPr>
        <w:t>09-10.04.2026</w:t>
      </w:r>
    </w:p>
    <w:p w14:paraId="2595CB36" w14:textId="77777777" w:rsidR="004C5636" w:rsidRPr="00F96158" w:rsidRDefault="004C5636" w:rsidP="004C5636">
      <w:pPr>
        <w:pStyle w:val="a"/>
        <w:numPr>
          <w:ilvl w:val="0"/>
          <w:numId w:val="14"/>
        </w:numPr>
        <w:tabs>
          <w:tab w:val="left" w:pos="720"/>
          <w:tab w:val="left" w:pos="1265"/>
        </w:tabs>
        <w:spacing w:before="127"/>
        <w:rPr>
          <w:b/>
        </w:rPr>
      </w:pPr>
      <w:proofErr w:type="spellStart"/>
      <w:r w:rsidRPr="00F96158">
        <w:rPr>
          <w:b/>
        </w:rPr>
        <w:t>În</w:t>
      </w:r>
      <w:proofErr w:type="spellEnd"/>
      <w:r w:rsidRPr="00F96158">
        <w:rPr>
          <w:b/>
          <w:spacing w:val="-2"/>
        </w:rPr>
        <w:t xml:space="preserve"> </w:t>
      </w:r>
      <w:proofErr w:type="spellStart"/>
      <w:r w:rsidRPr="00F96158">
        <w:rPr>
          <w:b/>
        </w:rPr>
        <w:t>cadrul</w:t>
      </w:r>
      <w:proofErr w:type="spellEnd"/>
      <w:r w:rsidRPr="00F96158">
        <w:rPr>
          <w:b/>
          <w:spacing w:val="-7"/>
        </w:rPr>
        <w:t xml:space="preserve"> </w:t>
      </w:r>
      <w:proofErr w:type="spellStart"/>
      <w:r w:rsidRPr="00F96158">
        <w:rPr>
          <w:b/>
        </w:rPr>
        <w:t>procedurii</w:t>
      </w:r>
      <w:proofErr w:type="spellEnd"/>
      <w:r w:rsidRPr="00F96158">
        <w:rPr>
          <w:b/>
          <w:spacing w:val="-1"/>
        </w:rPr>
        <w:t xml:space="preserve"> </w:t>
      </w:r>
      <w:r w:rsidRPr="00F96158">
        <w:rPr>
          <w:b/>
        </w:rPr>
        <w:t>de</w:t>
      </w:r>
      <w:r w:rsidRPr="00F96158">
        <w:rPr>
          <w:b/>
          <w:spacing w:val="-3"/>
        </w:rPr>
        <w:t xml:space="preserve"> </w:t>
      </w:r>
      <w:proofErr w:type="spellStart"/>
      <w:r w:rsidRPr="00F96158">
        <w:rPr>
          <w:b/>
        </w:rPr>
        <w:t>achiziție</w:t>
      </w:r>
      <w:proofErr w:type="spellEnd"/>
      <w:r w:rsidRPr="00F96158">
        <w:rPr>
          <w:b/>
          <w:spacing w:val="-3"/>
        </w:rPr>
        <w:t xml:space="preserve"> </w:t>
      </w:r>
      <w:proofErr w:type="spellStart"/>
      <w:r w:rsidRPr="00F96158">
        <w:rPr>
          <w:b/>
        </w:rPr>
        <w:t>publică</w:t>
      </w:r>
      <w:proofErr w:type="spellEnd"/>
      <w:r w:rsidRPr="00F96158">
        <w:rPr>
          <w:b/>
          <w:spacing w:val="-2"/>
        </w:rPr>
        <w:t xml:space="preserve"> </w:t>
      </w:r>
      <w:r w:rsidRPr="00F96158">
        <w:rPr>
          <w:b/>
        </w:rPr>
        <w:t>se</w:t>
      </w:r>
      <w:r w:rsidRPr="00F96158">
        <w:rPr>
          <w:b/>
          <w:spacing w:val="-3"/>
        </w:rPr>
        <w:t xml:space="preserve"> </w:t>
      </w:r>
      <w:proofErr w:type="spellStart"/>
      <w:r w:rsidRPr="00F96158">
        <w:rPr>
          <w:b/>
        </w:rPr>
        <w:t>va</w:t>
      </w:r>
      <w:proofErr w:type="spellEnd"/>
      <w:r w:rsidRPr="00F96158">
        <w:rPr>
          <w:b/>
          <w:spacing w:val="-1"/>
        </w:rPr>
        <w:t xml:space="preserve"> </w:t>
      </w:r>
      <w:proofErr w:type="spellStart"/>
      <w:r w:rsidRPr="00F96158">
        <w:rPr>
          <w:b/>
          <w:spacing w:val="-2"/>
        </w:rPr>
        <w:t>utiliza</w:t>
      </w:r>
      <w:proofErr w:type="spellEnd"/>
      <w:r w:rsidRPr="00F96158">
        <w:rPr>
          <w:b/>
          <w:spacing w:val="-2"/>
        </w:rPr>
        <w:t>/</w:t>
      </w:r>
      <w:proofErr w:type="spellStart"/>
      <w:r w:rsidRPr="00F96158">
        <w:rPr>
          <w:b/>
          <w:spacing w:val="-2"/>
        </w:rPr>
        <w:t>accepta</w:t>
      </w:r>
      <w:proofErr w:type="spellEnd"/>
      <w:r w:rsidRPr="00F96158">
        <w:rPr>
          <w:b/>
          <w:spacing w:val="-2"/>
        </w:rPr>
        <w:t>:</w:t>
      </w:r>
    </w:p>
    <w:p w14:paraId="7EA1AEE1" w14:textId="77777777" w:rsidR="004C5636" w:rsidRDefault="004C5636" w:rsidP="004C5636">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4C5636" w14:paraId="3489305C" w14:textId="77777777" w:rsidTr="004B4C08">
        <w:trPr>
          <w:trHeight w:val="97"/>
        </w:trPr>
        <w:tc>
          <w:tcPr>
            <w:tcW w:w="5171" w:type="dxa"/>
          </w:tcPr>
          <w:p w14:paraId="1BBEECE5" w14:textId="77777777" w:rsidR="004C5636" w:rsidRDefault="004C5636" w:rsidP="004B4C08">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0692CA1D" w14:textId="77777777" w:rsidR="004C5636" w:rsidRDefault="004C5636" w:rsidP="004B4C08">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4860617F" w14:textId="77777777" w:rsidR="004C5636" w:rsidRDefault="004C5636" w:rsidP="004B4C08">
            <w:pPr>
              <w:pStyle w:val="TableParagraph"/>
              <w:spacing w:before="1" w:line="233" w:lineRule="exact"/>
              <w:ind w:left="393"/>
              <w:rPr>
                <w:b/>
              </w:rPr>
            </w:pPr>
          </w:p>
        </w:tc>
      </w:tr>
      <w:tr w:rsidR="004C5636" w14:paraId="3A44D587" w14:textId="77777777" w:rsidTr="004B4C08">
        <w:trPr>
          <w:trHeight w:val="97"/>
        </w:trPr>
        <w:tc>
          <w:tcPr>
            <w:tcW w:w="5171" w:type="dxa"/>
          </w:tcPr>
          <w:p w14:paraId="0E11107E" w14:textId="77777777" w:rsidR="004C5636" w:rsidRDefault="004C5636" w:rsidP="004B4C08">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3FB267CC" w14:textId="77777777" w:rsidR="004C5636" w:rsidRDefault="004C5636" w:rsidP="004B4C08">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4C5636" w14:paraId="111252A6" w14:textId="77777777" w:rsidTr="004B4C08">
        <w:trPr>
          <w:trHeight w:val="97"/>
        </w:trPr>
        <w:tc>
          <w:tcPr>
            <w:tcW w:w="5171" w:type="dxa"/>
          </w:tcPr>
          <w:p w14:paraId="7DC05C67" w14:textId="77777777" w:rsidR="004C5636" w:rsidRDefault="004C5636" w:rsidP="004B4C08">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57A5DCBE" w14:textId="77777777" w:rsidR="004C5636" w:rsidRDefault="004C5636" w:rsidP="004B4C08">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4C5636" w14:paraId="7F7ED371" w14:textId="77777777" w:rsidTr="004B4C08">
        <w:trPr>
          <w:trHeight w:val="97"/>
        </w:trPr>
        <w:tc>
          <w:tcPr>
            <w:tcW w:w="5171" w:type="dxa"/>
          </w:tcPr>
          <w:p w14:paraId="06F953D2" w14:textId="77777777" w:rsidR="004C5636" w:rsidRDefault="004C5636" w:rsidP="004B4C08">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26114488" w14:textId="77777777" w:rsidR="004C5636" w:rsidRDefault="004C5636" w:rsidP="004B4C08">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4C5636" w14:paraId="5BE8C479" w14:textId="77777777" w:rsidTr="004B4C08">
        <w:trPr>
          <w:trHeight w:val="97"/>
        </w:trPr>
        <w:tc>
          <w:tcPr>
            <w:tcW w:w="5171" w:type="dxa"/>
          </w:tcPr>
          <w:p w14:paraId="3F82A58A" w14:textId="77777777" w:rsidR="004C5636" w:rsidRDefault="004C5636" w:rsidP="004B4C08">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121572FB" w14:textId="77777777" w:rsidR="004C5636" w:rsidRDefault="004C5636" w:rsidP="004B4C08">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0BC64621" w14:textId="77777777" w:rsidR="004C5636" w:rsidRDefault="004C5636" w:rsidP="004C5636">
      <w:pPr>
        <w:spacing w:line="233" w:lineRule="exact"/>
      </w:pPr>
    </w:p>
    <w:p w14:paraId="507D103E" w14:textId="77777777" w:rsidR="004C5636" w:rsidRDefault="004C5636" w:rsidP="004C5636">
      <w:pPr>
        <w:pStyle w:val="a"/>
        <w:numPr>
          <w:ilvl w:val="0"/>
          <w:numId w:val="14"/>
        </w:numPr>
        <w:tabs>
          <w:tab w:val="left" w:pos="720"/>
          <w:tab w:val="left" w:pos="1347"/>
        </w:tabs>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sidRPr="00F96158">
        <w:rPr>
          <w:spacing w:val="-6"/>
        </w:rPr>
        <w:t xml:space="preserve"> </w:t>
      </w:r>
      <w:proofErr w:type="spellStart"/>
      <w:r>
        <w:t>Mondiale</w:t>
      </w:r>
      <w:proofErr w:type="spellEnd"/>
      <w:r w:rsidRPr="00F96158">
        <w:rPr>
          <w:spacing w:val="-2"/>
        </w:rPr>
        <w:t xml:space="preserve"> </w:t>
      </w:r>
      <w:r>
        <w:t>a</w:t>
      </w:r>
      <w:r w:rsidRPr="00F96158">
        <w:rPr>
          <w:spacing w:val="-2"/>
        </w:rPr>
        <w:t xml:space="preserve"> </w:t>
      </w:r>
      <w:proofErr w:type="spellStart"/>
      <w:r>
        <w:t>Comerțului</w:t>
      </w:r>
      <w:proofErr w:type="spellEnd"/>
      <w:r w:rsidRPr="00F96158">
        <w:rPr>
          <w:spacing w:val="-6"/>
        </w:rPr>
        <w:t xml:space="preserve"> </w:t>
      </w:r>
      <w:r>
        <w:t>(</w:t>
      </w:r>
      <w:proofErr w:type="spellStart"/>
      <w:r>
        <w:t>numai</w:t>
      </w:r>
      <w:proofErr w:type="spellEnd"/>
      <w:r w:rsidRPr="00F96158">
        <w:rPr>
          <w:spacing w:val="-1"/>
        </w:rPr>
        <w:t xml:space="preserve"> </w:t>
      </w:r>
      <w:proofErr w:type="spellStart"/>
      <w:r>
        <w:t>în</w:t>
      </w:r>
      <w:proofErr w:type="spellEnd"/>
      <w:r w:rsidRPr="00F96158">
        <w:rPr>
          <w:spacing w:val="-1"/>
        </w:rPr>
        <w:t xml:space="preserve"> </w:t>
      </w:r>
      <w:proofErr w:type="spellStart"/>
      <w:r>
        <w:t>cazul</w:t>
      </w:r>
      <w:proofErr w:type="spellEnd"/>
      <w:r w:rsidRPr="00F96158">
        <w:rPr>
          <w:spacing w:val="-9"/>
        </w:rPr>
        <w:t xml:space="preserve"> </w:t>
      </w:r>
      <w:proofErr w:type="spellStart"/>
      <w:r>
        <w:t>anunțurilor</w:t>
      </w:r>
      <w:proofErr w:type="spellEnd"/>
      <w:r>
        <w:t xml:space="preserve"> </w:t>
      </w:r>
      <w:proofErr w:type="spellStart"/>
      <w:r>
        <w:t>transmise</w:t>
      </w:r>
      <w:proofErr w:type="spellEnd"/>
      <w:r w:rsidRPr="00F96158">
        <w:rPr>
          <w:spacing w:val="-2"/>
        </w:rPr>
        <w:t xml:space="preserve"> </w:t>
      </w:r>
      <w:proofErr w:type="spellStart"/>
      <w:r>
        <w:t>spre</w:t>
      </w:r>
      <w:proofErr w:type="spellEnd"/>
      <w:r w:rsidRPr="00F96158">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68E4F376" w14:textId="77777777" w:rsidR="004C5636" w:rsidRPr="00F96158" w:rsidRDefault="004C5636" w:rsidP="004C5636">
      <w:pPr>
        <w:pStyle w:val="a"/>
        <w:numPr>
          <w:ilvl w:val="0"/>
          <w:numId w:val="14"/>
        </w:numPr>
        <w:tabs>
          <w:tab w:val="left" w:pos="720"/>
          <w:tab w:val="left" w:pos="986"/>
        </w:tabs>
        <w:spacing w:before="128"/>
        <w:rPr>
          <w:b/>
        </w:rPr>
      </w:pPr>
      <w:r w:rsidRPr="00F96158">
        <w:rPr>
          <w:b/>
        </w:rPr>
        <w:t>Alte</w:t>
      </w:r>
      <w:r w:rsidRPr="00F96158">
        <w:rPr>
          <w:b/>
          <w:spacing w:val="-5"/>
        </w:rPr>
        <w:t xml:space="preserve"> </w:t>
      </w:r>
      <w:proofErr w:type="spellStart"/>
      <w:r w:rsidRPr="00F96158">
        <w:rPr>
          <w:b/>
        </w:rPr>
        <w:t>informații</w:t>
      </w:r>
      <w:proofErr w:type="spellEnd"/>
      <w:r w:rsidRPr="00F96158">
        <w:rPr>
          <w:b/>
          <w:spacing w:val="1"/>
        </w:rPr>
        <w:t xml:space="preserve"> </w:t>
      </w:r>
      <w:proofErr w:type="spellStart"/>
      <w:r w:rsidRPr="00F96158">
        <w:rPr>
          <w:b/>
        </w:rPr>
        <w:t>relevante</w:t>
      </w:r>
      <w:proofErr w:type="spellEnd"/>
      <w:r w:rsidRPr="00F96158">
        <w:rPr>
          <w:b/>
        </w:rPr>
        <w:t>:</w:t>
      </w:r>
      <w:r w:rsidRPr="00F96158">
        <w:rPr>
          <w:b/>
          <w:spacing w:val="-3"/>
        </w:rPr>
        <w:t xml:space="preserve"> </w:t>
      </w:r>
      <w:r w:rsidRPr="00F96158">
        <w:rPr>
          <w:b/>
        </w:rPr>
        <w:t>nu</w:t>
      </w:r>
      <w:r w:rsidRPr="00F96158">
        <w:rPr>
          <w:b/>
          <w:spacing w:val="1"/>
        </w:rPr>
        <w:t xml:space="preserve"> </w:t>
      </w:r>
      <w:r w:rsidRPr="00F96158">
        <w:rPr>
          <w:b/>
          <w:spacing w:val="-4"/>
        </w:rPr>
        <w:t>sunt</w:t>
      </w:r>
    </w:p>
    <w:p w14:paraId="325CE703" w14:textId="77777777" w:rsidR="004C5636" w:rsidRDefault="004C5636" w:rsidP="004C5636">
      <w:pPr>
        <w:rPr>
          <w:sz w:val="20"/>
        </w:rPr>
      </w:pPr>
    </w:p>
    <w:p w14:paraId="31171C35" w14:textId="77777777" w:rsidR="004C5636" w:rsidRDefault="004C5636" w:rsidP="004C5636">
      <w:pPr>
        <w:rPr>
          <w:sz w:val="20"/>
        </w:rPr>
      </w:pPr>
    </w:p>
    <w:p w14:paraId="5EA1E6FB" w14:textId="77777777" w:rsidR="004C5636" w:rsidRDefault="004C5636" w:rsidP="004C5636">
      <w:pPr>
        <w:rPr>
          <w:sz w:val="20"/>
        </w:rPr>
      </w:pPr>
    </w:p>
    <w:p w14:paraId="759BF01B" w14:textId="77777777" w:rsidR="004C5636" w:rsidRDefault="004C5636" w:rsidP="004C5636">
      <w:pPr>
        <w:rPr>
          <w:b/>
          <w:bCs/>
          <w:sz w:val="28"/>
          <w:szCs w:val="28"/>
        </w:rPr>
      </w:pPr>
      <w:r>
        <w:rPr>
          <w:b/>
          <w:bCs/>
          <w:sz w:val="28"/>
          <w:szCs w:val="28"/>
        </w:rPr>
        <w:t>Conducătorul   grupului de lucru _______________</w:t>
      </w:r>
    </w:p>
    <w:p w14:paraId="00BFC42B" w14:textId="77777777" w:rsidR="004C5636" w:rsidRDefault="004C5636" w:rsidP="004C5636">
      <w:pPr>
        <w:jc w:val="right"/>
        <w:rPr>
          <w:noProof w:val="0"/>
        </w:rPr>
      </w:pPr>
    </w:p>
    <w:p w14:paraId="2CBCBD4B" w14:textId="77777777" w:rsidR="004C5636" w:rsidRDefault="004C5636" w:rsidP="004C5636">
      <w:pPr>
        <w:jc w:val="right"/>
        <w:rPr>
          <w:noProof w:val="0"/>
        </w:rPr>
      </w:pPr>
    </w:p>
    <w:p w14:paraId="00054867" w14:textId="77777777" w:rsidR="004C5636" w:rsidRDefault="004C5636" w:rsidP="004C5636">
      <w:pPr>
        <w:jc w:val="right"/>
        <w:rPr>
          <w:noProof w:val="0"/>
        </w:rPr>
      </w:pPr>
    </w:p>
    <w:p w14:paraId="43342B34" w14:textId="77777777" w:rsidR="004C5636" w:rsidRDefault="004C5636" w:rsidP="004C5636">
      <w:pPr>
        <w:jc w:val="right"/>
        <w:rPr>
          <w:noProof w:val="0"/>
        </w:rPr>
      </w:pPr>
    </w:p>
    <w:p w14:paraId="5C7C0836" w14:textId="77777777" w:rsidR="004C5636" w:rsidRDefault="004C5636" w:rsidP="004C5636">
      <w:pPr>
        <w:jc w:val="right"/>
        <w:rPr>
          <w:noProof w:val="0"/>
        </w:rPr>
      </w:pPr>
    </w:p>
    <w:p w14:paraId="36459E1B" w14:textId="77777777" w:rsidR="004C5636" w:rsidRDefault="004C5636" w:rsidP="004C5636">
      <w:pPr>
        <w:jc w:val="right"/>
        <w:rPr>
          <w:noProof w:val="0"/>
        </w:rPr>
      </w:pPr>
    </w:p>
    <w:p w14:paraId="557C3DA6" w14:textId="77777777" w:rsidR="004C5636" w:rsidRDefault="004C5636" w:rsidP="004C5636">
      <w:pPr>
        <w:jc w:val="right"/>
        <w:rPr>
          <w:noProof w:val="0"/>
        </w:rPr>
      </w:pPr>
    </w:p>
    <w:p w14:paraId="0433DA9E" w14:textId="27CF444E" w:rsidR="00502EFF" w:rsidRPr="00FF430B" w:rsidRDefault="00502EFF" w:rsidP="004C5636">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BD279A">
              <w:fldChar w:fldCharType="begin"/>
            </w:r>
            <w:r w:rsidR="00BD279A">
              <w:instrText xml:space="preserve"> HYPERLINK "http://www.mtender.gov.md</w:instrText>
            </w:r>
            <w:r w:rsidR="00BD279A">
              <w:instrText xml:space="preserve">" </w:instrText>
            </w:r>
            <w:r w:rsidR="00BD279A">
              <w:fldChar w:fldCharType="separate"/>
            </w:r>
            <w:r w:rsidRPr="00FF430B">
              <w:rPr>
                <w:i/>
                <w:noProof w:val="0"/>
                <w:color w:val="0000FF"/>
                <w:u w:val="single"/>
                <w:lang w:eastAsia="ro-RO"/>
              </w:rPr>
              <w:t>www.mtender.gov.md</w:t>
            </w:r>
            <w:r w:rsidR="00BD279A">
              <w:rPr>
                <w:i/>
                <w:noProof w:val="0"/>
                <w:color w:val="0000FF"/>
                <w:u w:val="single"/>
                <w:lang w:eastAsia="ro-RO"/>
              </w:rPr>
              <w:fldChar w:fldCharType="end"/>
            </w:r>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391F882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lastRenderedPageBreak/>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AFB49F8" w14:textId="77777777" w:rsidR="00312F05" w:rsidRPr="00FF430B" w:rsidRDefault="00312F05" w:rsidP="00312F05">
      <w:pPr>
        <w:jc w:val="both"/>
        <w:rPr>
          <w:rFonts w:eastAsia="PMingLiU"/>
          <w:lang w:val="ro-MD" w:eastAsia="zh-CN"/>
        </w:rPr>
      </w:pPr>
    </w:p>
    <w:p w14:paraId="5551748D" w14:textId="77777777" w:rsidR="00312F05" w:rsidRPr="00FF430B" w:rsidRDefault="00312F05" w:rsidP="00312F05">
      <w:pPr>
        <w:jc w:val="both"/>
        <w:rPr>
          <w:rFonts w:eastAsia="PMingLiU"/>
          <w:lang w:val="ro-MD" w:eastAsia="zh-CN"/>
        </w:rPr>
      </w:pPr>
    </w:p>
    <w:p w14:paraId="0C2F7F9E" w14:textId="77777777" w:rsidR="00312F05" w:rsidRPr="00FF430B" w:rsidRDefault="00312F05" w:rsidP="00312F05">
      <w:pPr>
        <w:pStyle w:val="Style3"/>
        <w:tabs>
          <w:tab w:val="left" w:pos="567"/>
        </w:tabs>
        <w:ind w:left="0" w:firstLine="0"/>
        <w:rPr>
          <w:rFonts w:eastAsia="PMingLiU"/>
          <w:lang w:val="ro-MD" w:eastAsia="zh-CN"/>
        </w:rPr>
      </w:pPr>
    </w:p>
    <w:p w14:paraId="153F7989" w14:textId="77777777" w:rsidR="00312F05" w:rsidRPr="00FF430B" w:rsidRDefault="00312F05" w:rsidP="00312F05">
      <w:pPr>
        <w:pStyle w:val="Style3"/>
        <w:tabs>
          <w:tab w:val="left" w:pos="567"/>
        </w:tabs>
        <w:ind w:left="0" w:firstLine="0"/>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lastRenderedPageBreak/>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1A55F6ED" w:rsidR="00312F05" w:rsidRDefault="00312F05" w:rsidP="00312F05">
      <w:pPr>
        <w:jc w:val="center"/>
        <w:rPr>
          <w:rFonts w:eastAsia="PMingLiU"/>
          <w:b/>
          <w:lang w:val="ro-MD" w:eastAsia="zh-CN"/>
        </w:rPr>
      </w:pPr>
    </w:p>
    <w:p w14:paraId="6EEEB1F8" w14:textId="562E690F" w:rsidR="004C5636" w:rsidRDefault="004C5636" w:rsidP="00312F05">
      <w:pPr>
        <w:jc w:val="center"/>
        <w:rPr>
          <w:rFonts w:eastAsia="PMingLiU"/>
          <w:b/>
          <w:lang w:val="ro-MD" w:eastAsia="zh-CN"/>
        </w:rPr>
      </w:pPr>
    </w:p>
    <w:p w14:paraId="4D8148ED" w14:textId="73D79C30" w:rsidR="004C5636" w:rsidRDefault="004C5636" w:rsidP="00312F05">
      <w:pPr>
        <w:jc w:val="center"/>
        <w:rPr>
          <w:rFonts w:eastAsia="PMingLiU"/>
          <w:b/>
          <w:lang w:val="ro-MD" w:eastAsia="zh-CN"/>
        </w:rPr>
      </w:pPr>
    </w:p>
    <w:p w14:paraId="318FD373" w14:textId="77777777" w:rsidR="004C5636" w:rsidRPr="00FF430B" w:rsidRDefault="004C5636"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7B686E87" w14:textId="77777777" w:rsidR="00312F05" w:rsidRPr="00FF430B" w:rsidRDefault="00312F05" w:rsidP="00312F05">
      <w:pPr>
        <w:spacing w:line="276" w:lineRule="auto"/>
        <w:jc w:val="center"/>
        <w:rPr>
          <w:rFonts w:eastAsia="PMingLiU"/>
          <w:b/>
          <w:lang w:val="ro-MD" w:eastAsia="zh-CN"/>
        </w:rPr>
      </w:pPr>
    </w:p>
    <w:p w14:paraId="7065215C" w14:textId="77777777" w:rsidR="00312F05" w:rsidRPr="00FF430B" w:rsidRDefault="00312F05" w:rsidP="00312F05">
      <w:pPr>
        <w:spacing w:line="276" w:lineRule="auto"/>
        <w:jc w:val="center"/>
        <w:rPr>
          <w:rFonts w:eastAsia="PMingLiU"/>
          <w:b/>
          <w:lang w:val="ro-MD" w:eastAsia="zh-CN"/>
        </w:rPr>
      </w:pPr>
    </w:p>
    <w:p w14:paraId="72BDAB0C" w14:textId="77777777" w:rsidR="00312F05" w:rsidRPr="00FF430B" w:rsidRDefault="00312F05" w:rsidP="00312F05">
      <w:pPr>
        <w:spacing w:line="276" w:lineRule="auto"/>
        <w:jc w:val="center"/>
        <w:rPr>
          <w:rFonts w:eastAsia="PMingLiU"/>
          <w:b/>
          <w:lang w:val="ro-MD" w:eastAsia="zh-CN"/>
        </w:rPr>
      </w:pPr>
    </w:p>
    <w:p w14:paraId="7157E976"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12F05">
      <w:pPr>
        <w:jc w:val="right"/>
        <w:rPr>
          <w:noProof w:val="0"/>
          <w:lang w:val="ro-MD"/>
        </w:rPr>
      </w:pPr>
    </w:p>
    <w:p w14:paraId="3D851BF2"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368DD97F" w14:textId="77777777" w:rsidR="00312F05" w:rsidRPr="00FF430B" w:rsidRDefault="00312F05" w:rsidP="00312F05">
      <w:pPr>
        <w:jc w:val="right"/>
        <w:rPr>
          <w:noProof w:val="0"/>
          <w:lang w:val="ro-MD"/>
        </w:rPr>
      </w:pPr>
      <w:r w:rsidRPr="00FF430B">
        <w:rPr>
          <w:noProof w:val="0"/>
          <w:lang w:val="ro-MD"/>
        </w:rPr>
        <w:t>la Documentația standard nr._____</w:t>
      </w:r>
    </w:p>
    <w:p w14:paraId="7ADDBB05" w14:textId="77777777" w:rsidR="00312F05" w:rsidRPr="00FF430B" w:rsidRDefault="00312F05" w:rsidP="00312F05">
      <w:pPr>
        <w:jc w:val="right"/>
        <w:rPr>
          <w:noProof w:val="0"/>
          <w:lang w:val="ro-MD"/>
        </w:rPr>
      </w:pPr>
      <w:r w:rsidRPr="00FF430B">
        <w:rPr>
          <w:noProof w:val="0"/>
          <w:lang w:val="ro-MD"/>
        </w:rPr>
        <w:t>din “____” ________ 20___</w:t>
      </w:r>
    </w:p>
    <w:p w14:paraId="275C9F83" w14:textId="77777777" w:rsidR="00312F05" w:rsidRPr="00FF430B" w:rsidRDefault="00312F05" w:rsidP="00312F05">
      <w:pPr>
        <w:spacing w:line="276" w:lineRule="auto"/>
        <w:jc w:val="center"/>
        <w:rPr>
          <w:rFonts w:eastAsia="PMingLiU"/>
          <w:b/>
          <w:lang w:val="ro-MD" w:eastAsia="zh-CN"/>
        </w:rPr>
      </w:pPr>
    </w:p>
    <w:p w14:paraId="27601F43" w14:textId="77777777" w:rsidR="00312F05" w:rsidRPr="00FF430B" w:rsidRDefault="00312F05" w:rsidP="00312F05">
      <w:pPr>
        <w:spacing w:line="276" w:lineRule="auto"/>
        <w:jc w:val="center"/>
        <w:rPr>
          <w:rFonts w:eastAsia="PMingLiU"/>
          <w:b/>
          <w:lang w:val="ro-MD" w:eastAsia="zh-CN"/>
        </w:rPr>
      </w:pPr>
    </w:p>
    <w:p w14:paraId="2D9C096F" w14:textId="77777777" w:rsidR="00312F05" w:rsidRPr="00FF430B" w:rsidRDefault="00312F05" w:rsidP="00312F05">
      <w:pPr>
        <w:spacing w:line="276" w:lineRule="auto"/>
        <w:jc w:val="center"/>
        <w:rPr>
          <w:rFonts w:eastAsia="PMingLiU"/>
          <w:b/>
          <w:lang w:val="ro-MD" w:eastAsia="zh-CN"/>
        </w:rPr>
      </w:pPr>
    </w:p>
    <w:p w14:paraId="5622B4B9" w14:textId="77777777" w:rsidR="00312F05" w:rsidRPr="00FF430B" w:rsidRDefault="00312F05" w:rsidP="00312F05">
      <w:pPr>
        <w:spacing w:line="276" w:lineRule="auto"/>
        <w:jc w:val="center"/>
        <w:rPr>
          <w:rFonts w:eastAsia="PMingLiU"/>
          <w:b/>
          <w:noProof w:val="0"/>
          <w:lang w:val="ro-MD" w:eastAsia="zh-CN"/>
        </w:rPr>
      </w:pPr>
    </w:p>
    <w:p w14:paraId="0C7C0F67"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LISTA SUBCONTRACTANȚILOR</w:t>
      </w:r>
    </w:p>
    <w:p w14:paraId="0E678F01"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ŞI PARTEA/PĂRŢILE DIN CONTRACT CARE SUNT</w:t>
      </w:r>
    </w:p>
    <w:p w14:paraId="35E5CFC3"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ÎNDEPLINITE DE ACEŞTIA</w:t>
      </w:r>
    </w:p>
    <w:p w14:paraId="4C6040BC" w14:textId="77777777" w:rsidR="00312F05" w:rsidRPr="00FF430B" w:rsidRDefault="00312F05" w:rsidP="00312F05">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12F05" w:rsidRPr="00EC30C2" w14:paraId="79E3AC0A" w14:textId="77777777" w:rsidTr="00F30D94">
        <w:trPr>
          <w:cantSplit/>
          <w:trHeight w:val="920"/>
        </w:trPr>
        <w:tc>
          <w:tcPr>
            <w:tcW w:w="0" w:type="auto"/>
            <w:vAlign w:val="center"/>
          </w:tcPr>
          <w:p w14:paraId="23A03E6C" w14:textId="77777777" w:rsidR="00312F05" w:rsidRPr="00FF430B" w:rsidRDefault="00312F05" w:rsidP="00F30D94">
            <w:pPr>
              <w:tabs>
                <w:tab w:val="left" w:pos="567"/>
              </w:tabs>
              <w:jc w:val="both"/>
              <w:rPr>
                <w:b/>
                <w:lang w:val="ro-MD"/>
              </w:rPr>
            </w:pPr>
            <w:r w:rsidRPr="00FF430B">
              <w:rPr>
                <w:b/>
                <w:lang w:val="ro-MD"/>
              </w:rPr>
              <w:t>Nr. d/o</w:t>
            </w:r>
          </w:p>
        </w:tc>
        <w:tc>
          <w:tcPr>
            <w:tcW w:w="3126" w:type="dxa"/>
            <w:vAlign w:val="center"/>
          </w:tcPr>
          <w:p w14:paraId="55876BB5" w14:textId="77777777" w:rsidR="00312F05" w:rsidRPr="00FF430B" w:rsidRDefault="00312F05" w:rsidP="00F30D94">
            <w:pPr>
              <w:jc w:val="center"/>
              <w:rPr>
                <w:b/>
                <w:lang w:val="ro-MD"/>
              </w:rPr>
            </w:pPr>
            <w:r w:rsidRPr="00FF430B">
              <w:rPr>
                <w:b/>
                <w:lang w:val="ro-MD"/>
              </w:rPr>
              <w:t>Numele şi adresa subantreprenorilor</w:t>
            </w:r>
          </w:p>
        </w:tc>
        <w:tc>
          <w:tcPr>
            <w:tcW w:w="1984" w:type="dxa"/>
            <w:vAlign w:val="center"/>
          </w:tcPr>
          <w:p w14:paraId="473BDA9E" w14:textId="77777777" w:rsidR="00312F05" w:rsidRPr="00FF430B" w:rsidRDefault="00312F05" w:rsidP="00F30D94">
            <w:pPr>
              <w:rPr>
                <w:rFonts w:eastAsia="MS Mincho"/>
                <w:b/>
                <w:lang w:val="ro-MD" w:eastAsia="zh-CN"/>
              </w:rPr>
            </w:pPr>
            <w:r w:rsidRPr="00FF430B">
              <w:rPr>
                <w:rFonts w:eastAsia="MS Mincho"/>
                <w:b/>
                <w:lang w:val="ro-MD" w:eastAsia="zh-CN"/>
              </w:rPr>
              <w:t>Activităţi din contract</w:t>
            </w:r>
          </w:p>
        </w:tc>
        <w:tc>
          <w:tcPr>
            <w:tcW w:w="1443" w:type="dxa"/>
            <w:vAlign w:val="center"/>
          </w:tcPr>
          <w:p w14:paraId="5E3EAD66" w14:textId="77777777" w:rsidR="00312F05" w:rsidRPr="00FF430B" w:rsidRDefault="00312F05" w:rsidP="00F30D94">
            <w:pPr>
              <w:rPr>
                <w:rFonts w:eastAsia="MS Mincho"/>
                <w:b/>
                <w:lang w:val="ro-MD" w:eastAsia="zh-CN"/>
              </w:rPr>
            </w:pPr>
            <w:r w:rsidRPr="00FF430B">
              <w:rPr>
                <w:rFonts w:eastAsia="MS Mincho"/>
                <w:b/>
                <w:lang w:val="ro-MD" w:eastAsia="zh-CN"/>
              </w:rPr>
              <w:t>Valoarea aproximativă</w:t>
            </w:r>
          </w:p>
        </w:tc>
        <w:tc>
          <w:tcPr>
            <w:tcW w:w="0" w:type="auto"/>
            <w:vAlign w:val="center"/>
          </w:tcPr>
          <w:p w14:paraId="258EFF44" w14:textId="77777777" w:rsidR="00312F05" w:rsidRPr="00FF430B" w:rsidRDefault="00312F05" w:rsidP="00F30D94">
            <w:pPr>
              <w:rPr>
                <w:rFonts w:eastAsia="MS Mincho"/>
                <w:b/>
                <w:lang w:val="ro-MD" w:eastAsia="zh-CN"/>
              </w:rPr>
            </w:pPr>
            <w:r w:rsidRPr="00FF430B">
              <w:rPr>
                <w:rFonts w:eastAsia="MS Mincho"/>
                <w:b/>
                <w:lang w:val="ro-MD" w:eastAsia="zh-CN"/>
              </w:rPr>
              <w:t>% din valoarea contractului</w:t>
            </w:r>
          </w:p>
        </w:tc>
      </w:tr>
      <w:tr w:rsidR="00312F05" w:rsidRPr="00EC30C2" w14:paraId="6CE99677" w14:textId="77777777" w:rsidTr="00F30D94">
        <w:trPr>
          <w:trHeight w:val="175"/>
        </w:trPr>
        <w:tc>
          <w:tcPr>
            <w:tcW w:w="0" w:type="auto"/>
          </w:tcPr>
          <w:p w14:paraId="2E4C01C2" w14:textId="77777777" w:rsidR="00312F05" w:rsidRPr="00FF430B" w:rsidRDefault="00312F05" w:rsidP="00F30D94">
            <w:pPr>
              <w:tabs>
                <w:tab w:val="left" w:pos="567"/>
              </w:tabs>
              <w:jc w:val="both"/>
              <w:rPr>
                <w:lang w:val="ro-MD"/>
              </w:rPr>
            </w:pPr>
            <w:r w:rsidRPr="00FF430B">
              <w:rPr>
                <w:lang w:val="ro-MD"/>
              </w:rPr>
              <w:t>1.</w:t>
            </w:r>
          </w:p>
        </w:tc>
        <w:tc>
          <w:tcPr>
            <w:tcW w:w="3126" w:type="dxa"/>
          </w:tcPr>
          <w:p w14:paraId="34EC2859"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2D4B30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14E3EA95"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06AB18F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73DF418" w14:textId="77777777" w:rsidTr="00F30D94">
        <w:trPr>
          <w:trHeight w:val="337"/>
        </w:trPr>
        <w:tc>
          <w:tcPr>
            <w:tcW w:w="0" w:type="auto"/>
          </w:tcPr>
          <w:p w14:paraId="583E5228" w14:textId="77777777" w:rsidR="00312F05" w:rsidRPr="00FF430B" w:rsidRDefault="00312F05" w:rsidP="00F30D94">
            <w:pPr>
              <w:tabs>
                <w:tab w:val="left" w:pos="567"/>
              </w:tabs>
              <w:jc w:val="both"/>
              <w:rPr>
                <w:lang w:val="ro-MD"/>
              </w:rPr>
            </w:pPr>
            <w:r w:rsidRPr="00FF430B">
              <w:rPr>
                <w:lang w:val="ro-MD"/>
              </w:rPr>
              <w:t>2.</w:t>
            </w:r>
          </w:p>
        </w:tc>
        <w:tc>
          <w:tcPr>
            <w:tcW w:w="3126" w:type="dxa"/>
          </w:tcPr>
          <w:p w14:paraId="69E2BD58"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3A86B9A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D8C151A"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2126873"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999C99E" w14:textId="77777777" w:rsidTr="00F30D94">
        <w:trPr>
          <w:trHeight w:val="181"/>
        </w:trPr>
        <w:tc>
          <w:tcPr>
            <w:tcW w:w="0" w:type="auto"/>
          </w:tcPr>
          <w:p w14:paraId="1ECA2146" w14:textId="77777777" w:rsidR="00312F05" w:rsidRPr="00FF430B" w:rsidRDefault="00312F05" w:rsidP="00F30D94">
            <w:pPr>
              <w:tabs>
                <w:tab w:val="left" w:pos="567"/>
              </w:tabs>
              <w:jc w:val="both"/>
              <w:rPr>
                <w:lang w:val="ro-MD"/>
              </w:rPr>
            </w:pPr>
            <w:r w:rsidRPr="00FF430B">
              <w:rPr>
                <w:lang w:val="ro-MD"/>
              </w:rPr>
              <w:t>3.</w:t>
            </w:r>
          </w:p>
        </w:tc>
        <w:tc>
          <w:tcPr>
            <w:tcW w:w="3126" w:type="dxa"/>
          </w:tcPr>
          <w:p w14:paraId="4B6B4B4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E33BC41"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1CA052B"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4E3530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39C4E65" w14:textId="77777777" w:rsidTr="00F30D94">
        <w:trPr>
          <w:trHeight w:val="181"/>
        </w:trPr>
        <w:tc>
          <w:tcPr>
            <w:tcW w:w="0" w:type="auto"/>
          </w:tcPr>
          <w:p w14:paraId="4BD8B200" w14:textId="77777777" w:rsidR="00312F05" w:rsidRPr="00FF430B" w:rsidRDefault="00312F05" w:rsidP="00F30D94">
            <w:pPr>
              <w:tabs>
                <w:tab w:val="left" w:pos="567"/>
              </w:tabs>
              <w:jc w:val="both"/>
              <w:rPr>
                <w:lang w:val="ro-MD"/>
              </w:rPr>
            </w:pPr>
            <w:r w:rsidRPr="00FF430B">
              <w:rPr>
                <w:lang w:val="ro-MD"/>
              </w:rPr>
              <w:t>4.</w:t>
            </w:r>
          </w:p>
        </w:tc>
        <w:tc>
          <w:tcPr>
            <w:tcW w:w="3126" w:type="dxa"/>
          </w:tcPr>
          <w:p w14:paraId="533190A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2F872AAA"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6F7C86FC"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1753597A"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8F2099E" w14:textId="77777777" w:rsidTr="00F30D94">
        <w:trPr>
          <w:trHeight w:val="181"/>
        </w:trPr>
        <w:tc>
          <w:tcPr>
            <w:tcW w:w="0" w:type="auto"/>
          </w:tcPr>
          <w:p w14:paraId="4E7877EB" w14:textId="77777777" w:rsidR="00312F05" w:rsidRPr="00FF430B" w:rsidRDefault="00312F05" w:rsidP="00F30D94">
            <w:pPr>
              <w:keepNext/>
              <w:keepLines/>
              <w:tabs>
                <w:tab w:val="left" w:pos="567"/>
              </w:tabs>
              <w:spacing w:before="200"/>
              <w:jc w:val="both"/>
              <w:outlineLvl w:val="2"/>
              <w:rPr>
                <w:lang w:val="ro-MD"/>
              </w:rPr>
            </w:pPr>
          </w:p>
        </w:tc>
        <w:tc>
          <w:tcPr>
            <w:tcW w:w="3126" w:type="dxa"/>
          </w:tcPr>
          <w:p w14:paraId="7E9D5CB1"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75F9E8D6"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0F66415F"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0E69514" w14:textId="77777777" w:rsidR="00312F05" w:rsidRPr="00FF430B" w:rsidRDefault="00312F05" w:rsidP="00F30D94">
            <w:pPr>
              <w:keepNext/>
              <w:keepLines/>
              <w:tabs>
                <w:tab w:val="left" w:pos="567"/>
              </w:tabs>
              <w:spacing w:before="200"/>
              <w:jc w:val="both"/>
              <w:outlineLvl w:val="2"/>
              <w:rPr>
                <w:lang w:val="ro-MD"/>
              </w:rPr>
            </w:pPr>
          </w:p>
        </w:tc>
      </w:tr>
    </w:tbl>
    <w:p w14:paraId="4867B4B6" w14:textId="77777777" w:rsidR="00312F05" w:rsidRPr="00FF430B" w:rsidRDefault="00312F05" w:rsidP="00312F05">
      <w:pPr>
        <w:jc w:val="both"/>
        <w:rPr>
          <w:rFonts w:eastAsia="PMingLiU"/>
          <w:lang w:val="ro-MD" w:eastAsia="zh-CN"/>
        </w:rPr>
      </w:pPr>
    </w:p>
    <w:p w14:paraId="4D8C7A71"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w:t>
      </w:r>
    </w:p>
    <w:p w14:paraId="2142101A"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w:t>
      </w:r>
    </w:p>
    <w:p w14:paraId="7E70811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w:t>
      </w:r>
    </w:p>
    <w:p w14:paraId="3D166DA2"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w:t>
      </w:r>
    </w:p>
    <w:p w14:paraId="2078C4EF" w14:textId="77777777" w:rsidR="00312F05" w:rsidRPr="00FF430B" w:rsidRDefault="00312F05" w:rsidP="00312F05">
      <w:pPr>
        <w:rPr>
          <w:rFonts w:eastAsia="PMingLiU"/>
          <w:lang w:val="ro-MD" w:eastAsia="zh-CN"/>
        </w:rPr>
      </w:pPr>
    </w:p>
    <w:p w14:paraId="5427B993" w14:textId="77777777" w:rsidR="00312F05" w:rsidRPr="00FF430B" w:rsidRDefault="00312F05" w:rsidP="00312F05">
      <w:pPr>
        <w:spacing w:after="200" w:line="276" w:lineRule="auto"/>
        <w:jc w:val="center"/>
        <w:rPr>
          <w:rFonts w:eastAsia="PMingLiU"/>
          <w:lang w:val="ro-MD" w:eastAsia="zh-CN"/>
        </w:rPr>
      </w:pPr>
    </w:p>
    <w:p w14:paraId="13071173" w14:textId="77777777" w:rsidR="00312F05" w:rsidRPr="00FF430B" w:rsidRDefault="00312F05" w:rsidP="00312F05">
      <w:pPr>
        <w:spacing w:after="200" w:line="276" w:lineRule="auto"/>
        <w:jc w:val="center"/>
        <w:rPr>
          <w:rFonts w:eastAsia="PMingLiU"/>
          <w:b/>
          <w:lang w:val="ro-MD" w:eastAsia="zh-CN"/>
        </w:rPr>
      </w:pPr>
    </w:p>
    <w:p w14:paraId="1135227A" w14:textId="77777777" w:rsidR="00312F05" w:rsidRPr="00FF430B" w:rsidRDefault="00312F05" w:rsidP="00312F05">
      <w:pPr>
        <w:spacing w:after="200" w:line="276" w:lineRule="auto"/>
        <w:jc w:val="center"/>
        <w:rPr>
          <w:rFonts w:eastAsia="PMingLiU"/>
          <w:b/>
          <w:lang w:val="ro-MD" w:eastAsia="zh-CN"/>
        </w:rPr>
      </w:pPr>
    </w:p>
    <w:p w14:paraId="3E78508D" w14:textId="77777777" w:rsidR="00312F05" w:rsidRPr="00FF430B" w:rsidRDefault="00312F05" w:rsidP="00312F05">
      <w:pPr>
        <w:spacing w:after="200" w:line="276" w:lineRule="auto"/>
        <w:jc w:val="center"/>
        <w:rPr>
          <w:rFonts w:eastAsia="PMingLiU"/>
          <w:b/>
          <w:lang w:val="ro-MD" w:eastAsia="zh-CN"/>
        </w:rPr>
      </w:pPr>
    </w:p>
    <w:p w14:paraId="28B70DD6" w14:textId="77777777" w:rsidR="00312F05" w:rsidRPr="00FF430B" w:rsidRDefault="00312F05" w:rsidP="00312F05">
      <w:pPr>
        <w:spacing w:after="200" w:line="276" w:lineRule="auto"/>
        <w:jc w:val="center"/>
        <w:rPr>
          <w:rFonts w:eastAsia="PMingLiU"/>
          <w:b/>
          <w:lang w:val="ro-MD" w:eastAsia="zh-CN"/>
        </w:rPr>
      </w:pPr>
    </w:p>
    <w:p w14:paraId="119A91B4" w14:textId="77777777" w:rsidR="00312F05" w:rsidRPr="00FF430B" w:rsidRDefault="00312F05" w:rsidP="00312F05">
      <w:pPr>
        <w:spacing w:after="200" w:line="276" w:lineRule="auto"/>
        <w:jc w:val="center"/>
        <w:rPr>
          <w:rFonts w:eastAsia="PMingLiU"/>
          <w:b/>
          <w:lang w:val="ro-MD" w:eastAsia="zh-CN"/>
        </w:rPr>
      </w:pPr>
    </w:p>
    <w:p w14:paraId="71D45A63" w14:textId="77777777" w:rsidR="00312F05" w:rsidRPr="00FF430B" w:rsidRDefault="00312F05" w:rsidP="00312F05">
      <w:pPr>
        <w:spacing w:after="200" w:line="276" w:lineRule="auto"/>
        <w:jc w:val="center"/>
        <w:rPr>
          <w:rFonts w:eastAsia="PMingLiU"/>
          <w:b/>
          <w:lang w:val="ro-MD" w:eastAsia="zh-CN"/>
        </w:rPr>
      </w:pPr>
    </w:p>
    <w:p w14:paraId="7A9C8A69" w14:textId="77777777" w:rsidR="00312F05" w:rsidRPr="00FF430B" w:rsidRDefault="00312F05" w:rsidP="00312F05">
      <w:pPr>
        <w:spacing w:after="200" w:line="276" w:lineRule="auto"/>
        <w:jc w:val="center"/>
        <w:rPr>
          <w:rFonts w:eastAsia="PMingLiU"/>
          <w:b/>
          <w:lang w:val="ro-MD" w:eastAsia="zh-CN"/>
        </w:rPr>
      </w:pPr>
    </w:p>
    <w:p w14:paraId="6276E77C" w14:textId="77777777" w:rsidR="00312F05" w:rsidRPr="00FF430B" w:rsidRDefault="00312F05" w:rsidP="00312F05">
      <w:pPr>
        <w:spacing w:after="200" w:line="276" w:lineRule="auto"/>
        <w:jc w:val="center"/>
        <w:rPr>
          <w:rFonts w:eastAsia="PMingLiU"/>
          <w:b/>
          <w:lang w:val="ro-MD" w:eastAsia="zh-CN"/>
        </w:rPr>
      </w:pPr>
    </w:p>
    <w:p w14:paraId="069B7E4E" w14:textId="77777777" w:rsidR="00312F05" w:rsidRPr="00FF430B" w:rsidRDefault="00312F05" w:rsidP="00312F05">
      <w:pPr>
        <w:spacing w:after="200" w:line="276" w:lineRule="auto"/>
        <w:jc w:val="center"/>
        <w:rPr>
          <w:rFonts w:eastAsia="PMingLiU"/>
          <w:b/>
          <w:lang w:val="ro-MD" w:eastAsia="zh-CN"/>
        </w:rPr>
      </w:pPr>
    </w:p>
    <w:p w14:paraId="16492C4A" w14:textId="77777777" w:rsidR="00312F05" w:rsidRPr="00FF430B" w:rsidRDefault="00312F05" w:rsidP="00312F05">
      <w:pPr>
        <w:spacing w:after="200" w:line="276" w:lineRule="auto"/>
        <w:jc w:val="center"/>
        <w:rPr>
          <w:rFonts w:eastAsia="PMingLiU"/>
          <w:b/>
          <w:lang w:val="ro-MD" w:eastAsia="zh-CN"/>
        </w:rPr>
      </w:pPr>
    </w:p>
    <w:p w14:paraId="1034BDF8" w14:textId="77777777" w:rsidR="00312F05" w:rsidRPr="00FF430B" w:rsidRDefault="00312F05" w:rsidP="00312F05">
      <w:pPr>
        <w:spacing w:after="200" w:line="276" w:lineRule="auto"/>
        <w:jc w:val="center"/>
        <w:rPr>
          <w:rFonts w:eastAsia="PMingLiU"/>
          <w:b/>
          <w:lang w:val="ro-MD" w:eastAsia="zh-CN"/>
        </w:rPr>
      </w:pPr>
    </w:p>
    <w:p w14:paraId="52689794" w14:textId="77777777" w:rsidR="00312F05" w:rsidRPr="00FF430B" w:rsidRDefault="00312F05" w:rsidP="00312F05">
      <w:pPr>
        <w:spacing w:after="200" w:line="276" w:lineRule="auto"/>
        <w:jc w:val="center"/>
        <w:rPr>
          <w:rFonts w:eastAsia="PMingLiU"/>
          <w:b/>
          <w:lang w:val="ro-MD" w:eastAsia="zh-CN"/>
        </w:rPr>
      </w:pPr>
    </w:p>
    <w:p w14:paraId="118BE35B" w14:textId="77777777" w:rsidR="00312F05" w:rsidRPr="00FF430B" w:rsidRDefault="00312F05" w:rsidP="00312F05">
      <w:pPr>
        <w:spacing w:after="200" w:line="276" w:lineRule="auto"/>
        <w:jc w:val="center"/>
        <w:rPr>
          <w:rFonts w:eastAsia="PMingLiU"/>
          <w:b/>
          <w:lang w:val="ro-MD" w:eastAsia="zh-CN"/>
        </w:rPr>
      </w:pPr>
    </w:p>
    <w:p w14:paraId="3E9DE4B0"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17</w:t>
      </w:r>
    </w:p>
    <w:p w14:paraId="4A5B0A7B" w14:textId="77777777" w:rsidR="00312F05" w:rsidRPr="00FF430B" w:rsidRDefault="00312F05" w:rsidP="00312F05">
      <w:pPr>
        <w:jc w:val="right"/>
        <w:rPr>
          <w:noProof w:val="0"/>
          <w:lang w:val="ro-MD"/>
        </w:rPr>
      </w:pPr>
      <w:r w:rsidRPr="00FF430B">
        <w:rPr>
          <w:noProof w:val="0"/>
          <w:lang w:val="ro-MD"/>
        </w:rPr>
        <w:t>la Documentația standard nr._____</w:t>
      </w:r>
    </w:p>
    <w:p w14:paraId="21ADE2A8" w14:textId="77777777" w:rsidR="00312F05" w:rsidRPr="00FF430B" w:rsidRDefault="00312F05" w:rsidP="00312F05">
      <w:pPr>
        <w:jc w:val="right"/>
        <w:rPr>
          <w:noProof w:val="0"/>
          <w:lang w:val="ro-MD"/>
        </w:rPr>
      </w:pPr>
      <w:r w:rsidRPr="00FF430B">
        <w:rPr>
          <w:noProof w:val="0"/>
          <w:lang w:val="ro-MD"/>
        </w:rPr>
        <w:t>din “____” ________ 20___</w:t>
      </w:r>
    </w:p>
    <w:p w14:paraId="26DD15EF" w14:textId="77777777" w:rsidR="00312F05" w:rsidRPr="00FF430B" w:rsidRDefault="00312F05" w:rsidP="00312F05">
      <w:pPr>
        <w:spacing w:after="200" w:line="276" w:lineRule="auto"/>
        <w:jc w:val="center"/>
        <w:rPr>
          <w:rFonts w:eastAsia="PMingLiU"/>
          <w:b/>
          <w:lang w:val="ro-MD" w:eastAsia="zh-CN"/>
        </w:rPr>
      </w:pPr>
    </w:p>
    <w:p w14:paraId="0A9F2F92" w14:textId="77777777" w:rsidR="00312F05" w:rsidRPr="00FF430B" w:rsidRDefault="00312F05" w:rsidP="00312F05">
      <w:pPr>
        <w:spacing w:after="200" w:line="276" w:lineRule="auto"/>
        <w:jc w:val="center"/>
        <w:rPr>
          <w:rFonts w:eastAsia="PMingLiU"/>
          <w:b/>
          <w:lang w:val="ro-MD" w:eastAsia="zh-CN"/>
        </w:rPr>
      </w:pPr>
    </w:p>
    <w:p w14:paraId="17F09AEE"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04745A5B"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7EBB09E1"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w:t>
      </w:r>
    </w:p>
    <w:p w14:paraId="6876FF1D" w14:textId="77777777" w:rsidR="00312F05" w:rsidRPr="00FF430B" w:rsidRDefault="00312F05" w:rsidP="00312F05">
      <w:pPr>
        <w:tabs>
          <w:tab w:val="left" w:pos="567"/>
        </w:tabs>
        <w:jc w:val="center"/>
        <w:rPr>
          <w:b/>
          <w:lang w:val="ro-MD"/>
        </w:rPr>
      </w:pPr>
      <w:r w:rsidRPr="00FF430B">
        <w:rPr>
          <w:b/>
          <w:lang w:val="ro-MD"/>
        </w:rPr>
        <w:t>(denumirea)</w:t>
      </w:r>
    </w:p>
    <w:p w14:paraId="3825D779" w14:textId="77777777" w:rsidR="00312F05" w:rsidRPr="00FF430B" w:rsidRDefault="00312F05" w:rsidP="00312F05">
      <w:pPr>
        <w:tabs>
          <w:tab w:val="left" w:pos="567"/>
        </w:tabs>
        <w:jc w:val="both"/>
        <w:rPr>
          <w:u w:val="single"/>
          <w:lang w:val="ro-MD"/>
        </w:rPr>
      </w:pPr>
      <w:r w:rsidRPr="00FF430B">
        <w:rPr>
          <w:b/>
          <w:lang w:val="ro-MD"/>
        </w:rPr>
        <w:t>1.Părţi contractante</w:t>
      </w:r>
      <w:r w:rsidRPr="00FF430B">
        <w:rPr>
          <w:lang w:val="ro-MD"/>
        </w:rPr>
        <w:t xml:space="preserve"> ( agenţi economici)</w:t>
      </w:r>
    </w:p>
    <w:p w14:paraId="1EC811EE"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C648A2F"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8162C27"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45A8B068" w14:textId="77777777" w:rsidR="00312F05" w:rsidRPr="00FF430B" w:rsidRDefault="00312F05" w:rsidP="00312F05">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7384504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607E2F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679A3833"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26AF803" w14:textId="77777777" w:rsidR="00312F05" w:rsidRPr="00FF430B" w:rsidRDefault="00312F05" w:rsidP="00312F05">
      <w:pPr>
        <w:tabs>
          <w:tab w:val="left" w:pos="567"/>
        </w:tabs>
        <w:jc w:val="both"/>
        <w:rPr>
          <w:lang w:val="ro-MD"/>
        </w:rPr>
      </w:pPr>
      <w:r w:rsidRPr="00FF430B">
        <w:rPr>
          <w:b/>
          <w:lang w:val="ro-MD"/>
        </w:rPr>
        <w:t>3. Informaţii privind modul de asociere:</w:t>
      </w:r>
    </w:p>
    <w:p w14:paraId="7CB94BC0"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6B9BFB95" w14:textId="77777777" w:rsidR="00312F05" w:rsidRPr="00FF430B" w:rsidRDefault="00312F05" w:rsidP="00312F05">
      <w:pPr>
        <w:tabs>
          <w:tab w:val="left" w:pos="567"/>
        </w:tabs>
        <w:jc w:val="both"/>
        <w:rPr>
          <w:lang w:val="ro-MD"/>
        </w:rPr>
      </w:pPr>
      <w:r w:rsidRPr="00FF430B">
        <w:rPr>
          <w:lang w:val="ro-MD"/>
        </w:rPr>
        <w:t>b) Locul şi data înregistrării asociaţiei______________________________________________</w:t>
      </w:r>
    </w:p>
    <w:p w14:paraId="5A0F86A0" w14:textId="77777777" w:rsidR="00312F05" w:rsidRPr="00FF430B" w:rsidRDefault="00312F05" w:rsidP="00312F05">
      <w:pPr>
        <w:pStyle w:val="a5"/>
        <w:tabs>
          <w:tab w:val="left" w:pos="567"/>
        </w:tabs>
        <w:jc w:val="both"/>
        <w:rPr>
          <w:lang w:val="ro-MD"/>
        </w:rPr>
      </w:pPr>
      <w:r w:rsidRPr="00FF430B">
        <w:rPr>
          <w:lang w:val="ro-MD"/>
        </w:rPr>
        <w:t>c) Activităţi economice ce se vor realiza în comun ____________________________________</w:t>
      </w:r>
    </w:p>
    <w:p w14:paraId="20AC9FF0"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19807EAD" w14:textId="77777777" w:rsidR="00312F05" w:rsidRPr="00FF430B" w:rsidRDefault="00312F05" w:rsidP="00312F05">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71886712" w14:textId="77777777" w:rsidR="00312F05" w:rsidRPr="00FF430B" w:rsidRDefault="00312F05" w:rsidP="00312F05">
      <w:pPr>
        <w:tabs>
          <w:tab w:val="left" w:pos="567"/>
        </w:tabs>
        <w:jc w:val="both"/>
        <w:rPr>
          <w:lang w:val="ro-MD"/>
        </w:rPr>
      </w:pPr>
      <w:r w:rsidRPr="00FF430B">
        <w:rPr>
          <w:lang w:val="ro-MD"/>
        </w:rPr>
        <w:t>e) Valoarea  și cota procentuală a lucrărilor executate de fiecare asociat ___________________</w:t>
      </w:r>
    </w:p>
    <w:p w14:paraId="18E70E89"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73254DF2" w14:textId="77777777" w:rsidR="00312F05" w:rsidRPr="00FF430B" w:rsidRDefault="00312F05" w:rsidP="00312F05">
      <w:pPr>
        <w:tabs>
          <w:tab w:val="left" w:pos="567"/>
        </w:tabs>
        <w:jc w:val="both"/>
        <w:rPr>
          <w:lang w:val="ro-MD"/>
        </w:rPr>
      </w:pPr>
      <w:r w:rsidRPr="00FF430B">
        <w:rPr>
          <w:lang w:val="ro-MD"/>
        </w:rPr>
        <w:t>f) Condiţii de administrare a asociaţiei______________________________________________</w:t>
      </w:r>
    </w:p>
    <w:p w14:paraId="792C353F" w14:textId="77777777" w:rsidR="00312F05" w:rsidRPr="00FF430B" w:rsidRDefault="00312F05" w:rsidP="00312F05">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3003A74D" w14:textId="77777777" w:rsidR="00312F05" w:rsidRPr="00FF430B" w:rsidRDefault="00312F05" w:rsidP="00312F05">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173600BA" w14:textId="77777777" w:rsidR="00312F05" w:rsidRPr="00FF430B" w:rsidRDefault="00312F05" w:rsidP="00312F05">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0DC6AB8D" w14:textId="77777777" w:rsidR="00312F05" w:rsidRPr="00FF430B" w:rsidRDefault="00312F05" w:rsidP="00312F05">
      <w:pPr>
        <w:tabs>
          <w:tab w:val="left" w:pos="567"/>
        </w:tabs>
        <w:jc w:val="both"/>
        <w:rPr>
          <w:lang w:val="ro-MD"/>
        </w:rPr>
      </w:pPr>
      <w:r w:rsidRPr="00FF430B">
        <w:rPr>
          <w:lang w:val="ro-MD"/>
        </w:rPr>
        <w:t>j) Alte cauze__________________________________________________________________</w:t>
      </w:r>
    </w:p>
    <w:p w14:paraId="19AFFABF" w14:textId="77777777" w:rsidR="00312F05" w:rsidRPr="00FF430B" w:rsidRDefault="00312F05" w:rsidP="00312F05">
      <w:pPr>
        <w:jc w:val="both"/>
        <w:rPr>
          <w:rFonts w:eastAsia="PMingLiU"/>
          <w:lang w:val="ro-MD" w:eastAsia="zh-CN"/>
        </w:rPr>
      </w:pPr>
    </w:p>
    <w:p w14:paraId="0F331F8C" w14:textId="77777777" w:rsidR="00312F05" w:rsidRPr="00FF430B" w:rsidRDefault="00312F05" w:rsidP="00312F05">
      <w:pPr>
        <w:jc w:val="both"/>
        <w:rPr>
          <w:rFonts w:eastAsia="PMingLiU"/>
          <w:lang w:val="ro-MD" w:eastAsia="zh-CN"/>
        </w:rPr>
      </w:pPr>
    </w:p>
    <w:p w14:paraId="374DED24" w14:textId="77777777" w:rsidR="00312F05" w:rsidRPr="00FF430B" w:rsidRDefault="00312F05" w:rsidP="00312F05">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438F4928" w14:textId="77777777" w:rsidR="00312F05" w:rsidRPr="00FF430B" w:rsidRDefault="00312F05" w:rsidP="00312F05">
      <w:pPr>
        <w:jc w:val="both"/>
        <w:rPr>
          <w:rFonts w:eastAsia="PMingLiU"/>
          <w:lang w:val="ro-MD" w:eastAsia="zh-CN"/>
        </w:rPr>
      </w:pPr>
      <w:r w:rsidRPr="00FF430B">
        <w:rPr>
          <w:rFonts w:eastAsia="PMingLiU"/>
          <w:lang w:val="ro-MD" w:eastAsia="zh-CN"/>
        </w:rPr>
        <w:t>Semnat Liderul Asociației: __________________________</w:t>
      </w:r>
    </w:p>
    <w:p w14:paraId="6AF65D8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086E96E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15A0D33F"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5D4E6DC" w14:textId="77777777" w:rsidR="00312F05" w:rsidRPr="00FF430B" w:rsidRDefault="00312F05" w:rsidP="00312F05">
      <w:pPr>
        <w:jc w:val="both"/>
        <w:rPr>
          <w:rFonts w:eastAsia="PMingLiU"/>
          <w:lang w:val="ro-MD" w:eastAsia="zh-CN"/>
        </w:rPr>
      </w:pPr>
    </w:p>
    <w:p w14:paraId="63A970FE" w14:textId="77777777" w:rsidR="00312F05" w:rsidRPr="00FF430B" w:rsidRDefault="00312F05" w:rsidP="00312F05">
      <w:pPr>
        <w:jc w:val="both"/>
        <w:rPr>
          <w:rFonts w:eastAsia="PMingLiU"/>
          <w:lang w:val="ro-MD" w:eastAsia="zh-CN"/>
        </w:rPr>
      </w:pPr>
      <w:r w:rsidRPr="00FF430B">
        <w:rPr>
          <w:rFonts w:eastAsia="PMingLiU"/>
          <w:lang w:val="ro-MD" w:eastAsia="zh-CN"/>
        </w:rPr>
        <w:t>Semnat Asociatul secund: __________________________</w:t>
      </w:r>
    </w:p>
    <w:p w14:paraId="7660AFC4"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643D6D4"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395811F" w14:textId="77777777" w:rsidR="00312F05" w:rsidRPr="00FF430B" w:rsidRDefault="00312F05" w:rsidP="00312F05">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398750B6" w14:textId="77777777" w:rsidR="00312F05" w:rsidRPr="00FF430B" w:rsidRDefault="00312F05" w:rsidP="00312F05">
      <w:pPr>
        <w:tabs>
          <w:tab w:val="left" w:pos="567"/>
        </w:tabs>
        <w:jc w:val="both"/>
        <w:rPr>
          <w:rFonts w:eastAsia="PMingLiU"/>
          <w:lang w:val="ro-MD" w:eastAsia="zh-CN"/>
        </w:rPr>
      </w:pPr>
    </w:p>
    <w:p w14:paraId="173036C7" w14:textId="77777777" w:rsidR="00312F05" w:rsidRPr="00FF430B" w:rsidRDefault="00312F05" w:rsidP="00312F05">
      <w:pPr>
        <w:tabs>
          <w:tab w:val="left" w:pos="567"/>
        </w:tabs>
        <w:jc w:val="center"/>
        <w:rPr>
          <w:b/>
          <w:color w:val="000000"/>
          <w:w w:val="90"/>
          <w:sz w:val="28"/>
          <w:szCs w:val="28"/>
          <w:lang w:val="ro-MD"/>
        </w:rPr>
      </w:pPr>
    </w:p>
    <w:p w14:paraId="2FB22FE9" w14:textId="77777777" w:rsidR="00312F05" w:rsidRPr="00FF430B" w:rsidRDefault="00312F05" w:rsidP="00312F05">
      <w:pPr>
        <w:tabs>
          <w:tab w:val="left" w:pos="567"/>
        </w:tabs>
        <w:jc w:val="center"/>
        <w:rPr>
          <w:b/>
          <w:color w:val="000000"/>
          <w:w w:val="90"/>
          <w:lang w:val="ro-MD"/>
        </w:rPr>
      </w:pPr>
    </w:p>
    <w:p w14:paraId="61E4B949" w14:textId="77777777" w:rsidR="00312F05" w:rsidRPr="00FF430B" w:rsidRDefault="00312F05" w:rsidP="00312F05">
      <w:pPr>
        <w:tabs>
          <w:tab w:val="left" w:pos="567"/>
        </w:tabs>
        <w:jc w:val="center"/>
        <w:rPr>
          <w:b/>
          <w:color w:val="000000"/>
          <w:w w:val="90"/>
          <w:lang w:val="ro-MD"/>
        </w:rPr>
      </w:pPr>
    </w:p>
    <w:p w14:paraId="1EA515D7" w14:textId="77777777" w:rsidR="00312F05" w:rsidRDefault="00312F05" w:rsidP="00312F05">
      <w:pPr>
        <w:tabs>
          <w:tab w:val="left" w:pos="567"/>
        </w:tabs>
        <w:jc w:val="center"/>
        <w:rPr>
          <w:b/>
          <w:color w:val="000000"/>
          <w:w w:val="90"/>
          <w:lang w:val="ro-MD"/>
        </w:rPr>
      </w:pPr>
    </w:p>
    <w:p w14:paraId="3E43974C" w14:textId="77777777" w:rsidR="00312F05" w:rsidRDefault="00312F05" w:rsidP="00312F05">
      <w:pPr>
        <w:tabs>
          <w:tab w:val="left" w:pos="567"/>
        </w:tabs>
        <w:jc w:val="center"/>
        <w:rPr>
          <w:b/>
          <w:color w:val="000000"/>
          <w:w w:val="90"/>
          <w:lang w:val="ro-MD"/>
        </w:rPr>
      </w:pPr>
    </w:p>
    <w:p w14:paraId="42100F4F" w14:textId="77777777" w:rsidR="00312F05" w:rsidRPr="00FF430B" w:rsidRDefault="00312F05" w:rsidP="00312F05">
      <w:pPr>
        <w:tabs>
          <w:tab w:val="left" w:pos="567"/>
        </w:tabs>
        <w:jc w:val="center"/>
        <w:rPr>
          <w:b/>
          <w:color w:val="000000"/>
          <w:w w:val="90"/>
          <w:lang w:val="ro-MD"/>
        </w:rPr>
      </w:pPr>
    </w:p>
    <w:p w14:paraId="7D28153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18</w:t>
      </w:r>
    </w:p>
    <w:p w14:paraId="05C32F83" w14:textId="77777777" w:rsidR="00312F05" w:rsidRPr="00FF430B" w:rsidRDefault="00312F05" w:rsidP="00312F05">
      <w:pPr>
        <w:jc w:val="right"/>
        <w:rPr>
          <w:noProof w:val="0"/>
          <w:lang w:val="ro-MD"/>
        </w:rPr>
      </w:pPr>
      <w:r w:rsidRPr="00FF430B">
        <w:rPr>
          <w:noProof w:val="0"/>
          <w:lang w:val="ro-MD"/>
        </w:rPr>
        <w:t>la Documentația standard nr._____</w:t>
      </w:r>
    </w:p>
    <w:p w14:paraId="2C02552F" w14:textId="77777777" w:rsidR="00312F05" w:rsidRPr="00FF430B" w:rsidRDefault="00312F05" w:rsidP="00312F05">
      <w:pPr>
        <w:jc w:val="right"/>
        <w:rPr>
          <w:noProof w:val="0"/>
          <w:lang w:val="ro-MD"/>
        </w:rPr>
      </w:pPr>
      <w:r w:rsidRPr="00FF430B">
        <w:rPr>
          <w:noProof w:val="0"/>
          <w:lang w:val="ro-MD"/>
        </w:rPr>
        <w:t>din “____” ________ 20___</w:t>
      </w:r>
    </w:p>
    <w:p w14:paraId="708AC66F" w14:textId="77777777" w:rsidR="00312F05" w:rsidRPr="00FF430B" w:rsidRDefault="00312F05" w:rsidP="00312F05">
      <w:pPr>
        <w:tabs>
          <w:tab w:val="left" w:pos="567"/>
        </w:tabs>
        <w:jc w:val="center"/>
        <w:rPr>
          <w:b/>
          <w:color w:val="000000"/>
          <w:w w:val="90"/>
          <w:lang w:val="ro-MD"/>
        </w:rPr>
      </w:pPr>
    </w:p>
    <w:p w14:paraId="16EB92C7" w14:textId="77777777" w:rsidR="00312F05" w:rsidRPr="00FF430B" w:rsidRDefault="00312F05" w:rsidP="00312F05">
      <w:pPr>
        <w:tabs>
          <w:tab w:val="left" w:pos="567"/>
        </w:tabs>
        <w:jc w:val="center"/>
        <w:rPr>
          <w:b/>
          <w:color w:val="000000"/>
          <w:w w:val="90"/>
          <w:lang w:val="ro-MD"/>
        </w:rPr>
      </w:pPr>
    </w:p>
    <w:p w14:paraId="666A98E8" w14:textId="77777777" w:rsidR="00312F05" w:rsidRPr="00FF430B" w:rsidRDefault="00312F05" w:rsidP="00312F05">
      <w:pPr>
        <w:tabs>
          <w:tab w:val="left" w:pos="567"/>
        </w:tabs>
        <w:jc w:val="center"/>
        <w:rPr>
          <w:b/>
          <w:color w:val="000000"/>
          <w:w w:val="90"/>
          <w:lang w:val="ro-MD"/>
        </w:rPr>
      </w:pPr>
    </w:p>
    <w:p w14:paraId="2278FA76" w14:textId="77777777" w:rsidR="00312F05" w:rsidRPr="00FF430B" w:rsidRDefault="00312F05" w:rsidP="00312F05">
      <w:pPr>
        <w:pStyle w:val="1"/>
        <w:numPr>
          <w:ilvl w:val="0"/>
          <w:numId w:val="0"/>
        </w:numPr>
        <w:ind w:left="720"/>
        <w:rPr>
          <w:lang w:val="ro-MD"/>
        </w:rPr>
      </w:pPr>
      <w:r w:rsidRPr="00FF430B">
        <w:rPr>
          <w:lang w:val="ro-MD"/>
        </w:rPr>
        <w:t>ANGAJAMENT TERŢ SUSŢINĂTOR FINANCIAR</w:t>
      </w:r>
    </w:p>
    <w:p w14:paraId="162D5637" w14:textId="77777777" w:rsidR="00312F05" w:rsidRPr="00FF430B" w:rsidRDefault="00312F05" w:rsidP="00312F05">
      <w:pPr>
        <w:tabs>
          <w:tab w:val="left" w:pos="567"/>
        </w:tabs>
        <w:jc w:val="center"/>
        <w:rPr>
          <w:b/>
          <w:color w:val="000000"/>
          <w:w w:val="90"/>
          <w:lang w:val="ro-MD"/>
        </w:rPr>
      </w:pPr>
    </w:p>
    <w:p w14:paraId="64512B2F" w14:textId="77777777" w:rsidR="00312F05" w:rsidRPr="00FF430B" w:rsidRDefault="00312F05" w:rsidP="00312F05">
      <w:pPr>
        <w:shd w:val="clear" w:color="auto" w:fill="FFFFFF"/>
        <w:jc w:val="both"/>
        <w:rPr>
          <w:b/>
          <w:spacing w:val="-2"/>
          <w:lang w:val="ro-MD"/>
        </w:rPr>
      </w:pPr>
      <w:r w:rsidRPr="00FF430B">
        <w:rPr>
          <w:b/>
          <w:spacing w:val="-2"/>
          <w:lang w:val="ro-MD"/>
        </w:rPr>
        <w:t>Terţ susţinător financiar</w:t>
      </w:r>
    </w:p>
    <w:p w14:paraId="18F2948D" w14:textId="77777777" w:rsidR="00312F05" w:rsidRPr="00FF430B" w:rsidRDefault="00312F05" w:rsidP="00312F05">
      <w:pPr>
        <w:shd w:val="clear" w:color="auto" w:fill="FFFFFF"/>
        <w:jc w:val="both"/>
        <w:rPr>
          <w:lang w:val="ro-MD"/>
        </w:rPr>
      </w:pPr>
      <w:r w:rsidRPr="00FF430B">
        <w:rPr>
          <w:b/>
          <w:spacing w:val="-2"/>
          <w:lang w:val="ro-MD"/>
        </w:rPr>
        <w:t>..........................</w:t>
      </w:r>
      <w:r w:rsidRPr="00FF430B">
        <w:rPr>
          <w:lang w:val="ro-MD"/>
        </w:rPr>
        <w:t xml:space="preserve">(denumirea)  </w:t>
      </w:r>
    </w:p>
    <w:p w14:paraId="2D399CF9" w14:textId="77777777" w:rsidR="00312F05" w:rsidRPr="00FF430B" w:rsidRDefault="00312F05" w:rsidP="00312F05">
      <w:pPr>
        <w:shd w:val="clear" w:color="auto" w:fill="FFFFFF"/>
        <w:jc w:val="center"/>
        <w:rPr>
          <w:b/>
          <w:lang w:val="ro-MD"/>
        </w:rPr>
      </w:pPr>
      <w:r w:rsidRPr="00FF430B">
        <w:rPr>
          <w:b/>
          <w:lang w:val="ro-MD"/>
        </w:rPr>
        <w:t>ANGAJAMENT</w:t>
      </w:r>
    </w:p>
    <w:p w14:paraId="1647B555" w14:textId="77777777" w:rsidR="00312F05" w:rsidRPr="00FF430B" w:rsidRDefault="00312F05" w:rsidP="00312F05">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58042C2F" w14:textId="77777777" w:rsidR="00312F05" w:rsidRPr="00FF430B" w:rsidRDefault="00312F05" w:rsidP="00312F05">
      <w:pPr>
        <w:shd w:val="clear" w:color="auto" w:fill="FFFFFF"/>
        <w:spacing w:before="504"/>
        <w:jc w:val="both"/>
        <w:rPr>
          <w:spacing w:val="-3"/>
          <w:lang w:val="ro-MD"/>
        </w:rPr>
      </w:pPr>
      <w:r w:rsidRPr="00FF430B">
        <w:rPr>
          <w:spacing w:val="-3"/>
          <w:lang w:val="ro-MD"/>
        </w:rPr>
        <w:t>Către, ................................................................................................................................................</w:t>
      </w:r>
    </w:p>
    <w:p w14:paraId="331FEAA8" w14:textId="77777777" w:rsidR="00312F05" w:rsidRPr="00FF430B" w:rsidRDefault="00312F05" w:rsidP="00312F05">
      <w:pPr>
        <w:shd w:val="clear" w:color="auto" w:fill="FFFFFF"/>
        <w:jc w:val="both"/>
        <w:rPr>
          <w:i/>
          <w:lang w:val="ro-MD"/>
        </w:rPr>
      </w:pPr>
      <w:r w:rsidRPr="00FF430B">
        <w:rPr>
          <w:i/>
          <w:lang w:val="ro-MD"/>
        </w:rPr>
        <w:t xml:space="preserve">                            (denumirea autorităţii contractante şi adresa completă)</w:t>
      </w:r>
    </w:p>
    <w:p w14:paraId="6A79F1DD" w14:textId="77777777" w:rsidR="00312F05" w:rsidRPr="00FF430B" w:rsidRDefault="00312F05" w:rsidP="00312F05">
      <w:pPr>
        <w:shd w:val="clear" w:color="auto" w:fill="FFFFFF"/>
        <w:tabs>
          <w:tab w:val="left" w:leader="dot" w:pos="7166"/>
        </w:tabs>
        <w:jc w:val="both"/>
        <w:rPr>
          <w:lang w:val="ro-MD"/>
        </w:rPr>
      </w:pPr>
      <w:r w:rsidRPr="00FF430B">
        <w:rPr>
          <w:lang w:val="ro-MD"/>
        </w:rPr>
        <w:t>Cu privire la procedura pentru atribuirea contractului ......................................................................</w:t>
      </w:r>
    </w:p>
    <w:p w14:paraId="6340AC63" w14:textId="77777777" w:rsidR="00312F05" w:rsidRPr="00FF430B" w:rsidRDefault="00312F05" w:rsidP="00312F05">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3222A88" w14:textId="77777777" w:rsidR="00312F05" w:rsidRPr="00FF430B" w:rsidRDefault="00312F05" w:rsidP="00312F05">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10C671B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2804FF7A" w14:textId="77777777" w:rsidR="00312F05" w:rsidRPr="00FF430B" w:rsidRDefault="00312F05" w:rsidP="00312F05">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62C9B32D"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6EEBA69A"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6163594E"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3B65ECD0" w14:textId="77777777" w:rsidR="00312F05" w:rsidRPr="00FF430B" w:rsidRDefault="00312F05" w:rsidP="00312F05">
      <w:pPr>
        <w:shd w:val="clear" w:color="auto" w:fill="FFFFFF"/>
        <w:jc w:val="both"/>
        <w:rPr>
          <w:spacing w:val="-1"/>
          <w:lang w:val="ro-MD"/>
        </w:rPr>
      </w:pPr>
    </w:p>
    <w:p w14:paraId="503ABB7B" w14:textId="77777777" w:rsidR="00312F05" w:rsidRPr="00FF430B" w:rsidRDefault="00312F05" w:rsidP="00312F05">
      <w:pPr>
        <w:shd w:val="clear" w:color="auto" w:fill="FFFFFF"/>
        <w:jc w:val="both"/>
        <w:rPr>
          <w:spacing w:val="-1"/>
          <w:lang w:val="ro-MD"/>
        </w:rPr>
      </w:pPr>
    </w:p>
    <w:p w14:paraId="7837484E" w14:textId="77777777" w:rsidR="00312F05" w:rsidRPr="00FF430B" w:rsidRDefault="00312F05" w:rsidP="00312F05">
      <w:pPr>
        <w:shd w:val="clear" w:color="auto" w:fill="FFFFFF"/>
        <w:jc w:val="both"/>
        <w:rPr>
          <w:spacing w:val="-1"/>
          <w:lang w:val="ro-MD"/>
        </w:rPr>
      </w:pPr>
    </w:p>
    <w:p w14:paraId="7BDDC461" w14:textId="77777777" w:rsidR="00312F05" w:rsidRPr="00FF430B" w:rsidRDefault="00312F05" w:rsidP="00312F05">
      <w:pPr>
        <w:shd w:val="clear" w:color="auto" w:fill="FFFFFF"/>
        <w:jc w:val="both"/>
        <w:rPr>
          <w:spacing w:val="-1"/>
          <w:lang w:val="ro-MD"/>
        </w:rPr>
      </w:pPr>
    </w:p>
    <w:p w14:paraId="05C3BABF" w14:textId="77777777" w:rsidR="00312F05" w:rsidRPr="00FF430B" w:rsidRDefault="00312F05" w:rsidP="00312F05">
      <w:pPr>
        <w:shd w:val="clear" w:color="auto" w:fill="FFFFFF"/>
        <w:jc w:val="both"/>
        <w:rPr>
          <w:spacing w:val="-1"/>
          <w:lang w:val="ro-MD"/>
        </w:rPr>
      </w:pPr>
    </w:p>
    <w:p w14:paraId="40DFEE74" w14:textId="77777777" w:rsidR="00312F05" w:rsidRPr="00FF430B" w:rsidRDefault="00312F05" w:rsidP="00312F05">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9CBB367" w14:textId="77777777" w:rsidR="00312F05" w:rsidRPr="00FF430B" w:rsidRDefault="00312F05" w:rsidP="00312F05">
      <w:pPr>
        <w:ind w:left="5040" w:firstLine="720"/>
        <w:jc w:val="both"/>
        <w:rPr>
          <w:rStyle w:val="tax1"/>
          <w:rFonts w:eastAsiaTheme="majorEastAsia"/>
          <w:sz w:val="22"/>
          <w:szCs w:val="22"/>
          <w:lang w:val="ro-MD"/>
        </w:rPr>
      </w:pPr>
    </w:p>
    <w:p w14:paraId="46AE5966" w14:textId="77777777" w:rsidR="00312F05" w:rsidRPr="00FF430B" w:rsidRDefault="00312F05" w:rsidP="00312F05">
      <w:pPr>
        <w:jc w:val="right"/>
        <w:rPr>
          <w:noProof w:val="0"/>
          <w:lang w:val="ro-MD"/>
        </w:rPr>
      </w:pPr>
    </w:p>
    <w:p w14:paraId="29A875DF" w14:textId="77777777" w:rsidR="00312F05" w:rsidRPr="00FF430B" w:rsidRDefault="00312F05" w:rsidP="00312F05">
      <w:pPr>
        <w:jc w:val="right"/>
        <w:rPr>
          <w:noProof w:val="0"/>
          <w:lang w:val="ro-MD"/>
        </w:rPr>
      </w:pPr>
    </w:p>
    <w:p w14:paraId="3EBEC15B"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19</w:t>
      </w:r>
    </w:p>
    <w:p w14:paraId="370C95A1" w14:textId="77777777" w:rsidR="00312F05" w:rsidRPr="00FF430B" w:rsidRDefault="00312F05" w:rsidP="00312F05">
      <w:pPr>
        <w:jc w:val="right"/>
        <w:rPr>
          <w:noProof w:val="0"/>
          <w:lang w:val="ro-MD"/>
        </w:rPr>
      </w:pPr>
      <w:r w:rsidRPr="00FF430B">
        <w:rPr>
          <w:noProof w:val="0"/>
          <w:lang w:val="ro-MD"/>
        </w:rPr>
        <w:t>la Documentația standard nr._____</w:t>
      </w:r>
    </w:p>
    <w:p w14:paraId="78D50598" w14:textId="77777777" w:rsidR="00312F05" w:rsidRPr="00FF430B" w:rsidRDefault="00312F05" w:rsidP="00312F05">
      <w:pPr>
        <w:jc w:val="right"/>
        <w:rPr>
          <w:noProof w:val="0"/>
          <w:lang w:val="ro-MD"/>
        </w:rPr>
      </w:pPr>
      <w:r w:rsidRPr="00FF430B">
        <w:rPr>
          <w:noProof w:val="0"/>
          <w:lang w:val="ro-MD"/>
        </w:rPr>
        <w:t>din “____” ________ 20___</w:t>
      </w:r>
    </w:p>
    <w:p w14:paraId="1F449CB2" w14:textId="77777777" w:rsidR="00312F05" w:rsidRPr="00FF430B" w:rsidRDefault="00312F05" w:rsidP="00312F05">
      <w:pPr>
        <w:tabs>
          <w:tab w:val="left" w:pos="567"/>
        </w:tabs>
        <w:jc w:val="center"/>
        <w:rPr>
          <w:b/>
          <w:color w:val="000000"/>
          <w:w w:val="90"/>
          <w:lang w:val="ro-MD"/>
        </w:rPr>
      </w:pPr>
    </w:p>
    <w:p w14:paraId="263C1189" w14:textId="77777777" w:rsidR="00312F05" w:rsidRPr="00FF430B" w:rsidRDefault="00312F05" w:rsidP="00312F05">
      <w:pPr>
        <w:pStyle w:val="1"/>
        <w:numPr>
          <w:ilvl w:val="0"/>
          <w:numId w:val="0"/>
        </w:numPr>
        <w:ind w:left="720"/>
        <w:rPr>
          <w:sz w:val="22"/>
          <w:szCs w:val="22"/>
          <w:lang w:val="ro-MD"/>
        </w:rPr>
      </w:pPr>
    </w:p>
    <w:p w14:paraId="69798970" w14:textId="77777777" w:rsidR="00312F05" w:rsidRPr="00FF430B" w:rsidRDefault="00312F05" w:rsidP="00312F05">
      <w:pPr>
        <w:pStyle w:val="1"/>
        <w:numPr>
          <w:ilvl w:val="0"/>
          <w:numId w:val="0"/>
        </w:numPr>
        <w:ind w:left="720"/>
        <w:rPr>
          <w:lang w:val="ro-MD"/>
        </w:rPr>
      </w:pPr>
      <w:r w:rsidRPr="00FF430B">
        <w:rPr>
          <w:lang w:val="ro-MD"/>
        </w:rPr>
        <w:t>ANGAJAMENT PRIVIND SUSŢINEREA TEHNICĂ ȘI PROFESIONALĂ A OFERTANTULUI/GRUPULUI DE OPERATORI ECONOMICI</w:t>
      </w:r>
    </w:p>
    <w:p w14:paraId="769A7144" w14:textId="77777777" w:rsidR="00312F05" w:rsidRPr="00FF430B" w:rsidRDefault="00312F05" w:rsidP="00312F05">
      <w:pPr>
        <w:ind w:left="5040" w:firstLine="720"/>
        <w:jc w:val="both"/>
        <w:rPr>
          <w:rStyle w:val="tax1"/>
          <w:rFonts w:eastAsiaTheme="majorEastAsia"/>
          <w:lang w:val="ro-MD"/>
        </w:rPr>
      </w:pPr>
    </w:p>
    <w:p w14:paraId="1DF826E8" w14:textId="77777777" w:rsidR="00312F05" w:rsidRPr="00FF430B" w:rsidRDefault="00312F05" w:rsidP="00312F05">
      <w:pPr>
        <w:ind w:left="5040" w:firstLine="720"/>
        <w:jc w:val="both"/>
        <w:rPr>
          <w:rStyle w:val="tax1"/>
          <w:rFonts w:eastAsiaTheme="majorEastAsia"/>
          <w:lang w:val="ro-MD"/>
        </w:rPr>
      </w:pPr>
    </w:p>
    <w:p w14:paraId="53F946A8" w14:textId="77777777" w:rsidR="00312F05" w:rsidRPr="00FF430B" w:rsidRDefault="00312F05" w:rsidP="00312F05">
      <w:pPr>
        <w:pStyle w:val="DefaultText"/>
        <w:rPr>
          <w:noProof w:val="0"/>
          <w:szCs w:val="24"/>
          <w:lang w:val="ro-MD"/>
        </w:rPr>
      </w:pPr>
    </w:p>
    <w:p w14:paraId="1D187399" w14:textId="77777777" w:rsidR="00312F05" w:rsidRPr="00FF430B" w:rsidRDefault="00312F05" w:rsidP="00312F05">
      <w:pPr>
        <w:shd w:val="clear" w:color="auto" w:fill="FFFFFF"/>
        <w:rPr>
          <w:b/>
          <w:lang w:val="ro-MD"/>
        </w:rPr>
      </w:pPr>
      <w:r w:rsidRPr="00FF430B">
        <w:rPr>
          <w:b/>
          <w:spacing w:val="-2"/>
          <w:lang w:val="ro-MD"/>
        </w:rPr>
        <w:t>..........................</w:t>
      </w:r>
    </w:p>
    <w:p w14:paraId="4E1782E2" w14:textId="77777777" w:rsidR="00312F05" w:rsidRPr="00FF430B" w:rsidRDefault="00312F05" w:rsidP="00312F05">
      <w:pPr>
        <w:shd w:val="clear" w:color="auto" w:fill="FFFFFF"/>
        <w:rPr>
          <w:lang w:val="ro-MD"/>
        </w:rPr>
      </w:pPr>
      <w:r w:rsidRPr="00FF430B">
        <w:rPr>
          <w:lang w:val="ro-MD"/>
        </w:rPr>
        <w:t>(denumirea)</w:t>
      </w:r>
    </w:p>
    <w:p w14:paraId="7704EAD2" w14:textId="77777777" w:rsidR="00312F05" w:rsidRPr="00FF430B" w:rsidRDefault="00312F05" w:rsidP="00312F05">
      <w:pPr>
        <w:shd w:val="clear" w:color="auto" w:fill="FFFFFF"/>
        <w:jc w:val="center"/>
        <w:rPr>
          <w:b/>
          <w:lang w:val="ro-MD"/>
        </w:rPr>
      </w:pPr>
      <w:r w:rsidRPr="00FF430B">
        <w:rPr>
          <w:b/>
          <w:lang w:val="ro-MD"/>
        </w:rPr>
        <w:t>ANGAJAMENT</w:t>
      </w:r>
    </w:p>
    <w:p w14:paraId="12B16883" w14:textId="77777777" w:rsidR="00312F05" w:rsidRPr="00FF430B" w:rsidRDefault="00312F05" w:rsidP="00312F05">
      <w:pPr>
        <w:shd w:val="clear" w:color="auto" w:fill="FFFFFF"/>
        <w:jc w:val="center"/>
        <w:rPr>
          <w:b/>
          <w:lang w:val="ro-MD"/>
        </w:rPr>
      </w:pPr>
      <w:r w:rsidRPr="00FF430B">
        <w:rPr>
          <w:b/>
          <w:lang w:val="ro-MD"/>
        </w:rPr>
        <w:t>privind susţinerea tehnică și profesională</w:t>
      </w:r>
    </w:p>
    <w:p w14:paraId="3B03248F" w14:textId="77777777" w:rsidR="00312F05" w:rsidRPr="00FF430B" w:rsidRDefault="00312F05" w:rsidP="00312F05">
      <w:pPr>
        <w:shd w:val="clear" w:color="auto" w:fill="FFFFFF"/>
        <w:jc w:val="center"/>
        <w:rPr>
          <w:b/>
          <w:lang w:val="ro-MD"/>
        </w:rPr>
      </w:pPr>
      <w:r w:rsidRPr="00FF430B">
        <w:rPr>
          <w:b/>
          <w:lang w:val="ro-MD"/>
        </w:rPr>
        <w:t>a ofertantului/candidatului</w:t>
      </w:r>
    </w:p>
    <w:p w14:paraId="029E59EB" w14:textId="77777777" w:rsidR="00312F05" w:rsidRPr="00FF430B" w:rsidRDefault="00312F05" w:rsidP="00312F05">
      <w:pPr>
        <w:shd w:val="clear" w:color="auto" w:fill="FFFFFF"/>
        <w:jc w:val="center"/>
        <w:rPr>
          <w:lang w:val="ro-MD"/>
        </w:rPr>
      </w:pPr>
    </w:p>
    <w:p w14:paraId="0FEC494B" w14:textId="77777777" w:rsidR="00312F05" w:rsidRPr="00FF430B" w:rsidRDefault="00312F05" w:rsidP="00312F05">
      <w:pPr>
        <w:shd w:val="clear" w:color="auto" w:fill="FFFFFF"/>
        <w:rPr>
          <w:lang w:val="ro-MD"/>
        </w:rPr>
      </w:pPr>
      <w:r w:rsidRPr="00FF430B">
        <w:rPr>
          <w:spacing w:val="-2"/>
          <w:lang w:val="ro-MD"/>
        </w:rPr>
        <w:t>Către</w:t>
      </w:r>
      <w:r w:rsidRPr="00FF430B">
        <w:rPr>
          <w:lang w:val="ro-MD"/>
        </w:rPr>
        <w:t>, .................................................................................................................................................</w:t>
      </w:r>
    </w:p>
    <w:p w14:paraId="76C46935" w14:textId="77777777" w:rsidR="00312F05" w:rsidRPr="00FF430B" w:rsidRDefault="00312F05" w:rsidP="00312F05">
      <w:pPr>
        <w:shd w:val="clear" w:color="auto" w:fill="FFFFFF"/>
        <w:spacing w:before="5"/>
        <w:rPr>
          <w:i/>
          <w:lang w:val="ro-MD"/>
        </w:rPr>
      </w:pPr>
      <w:r w:rsidRPr="00FF430B">
        <w:rPr>
          <w:i/>
          <w:lang w:val="ro-MD"/>
        </w:rPr>
        <w:t xml:space="preserve">                                   (denumirea autorităţii contractante şi adresa completă)</w:t>
      </w:r>
    </w:p>
    <w:p w14:paraId="6805187A" w14:textId="77777777" w:rsidR="00312F05" w:rsidRPr="00FF430B" w:rsidRDefault="00312F05" w:rsidP="00312F05">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88F4D6" w14:textId="77777777" w:rsidR="00312F05" w:rsidRPr="00FF430B" w:rsidRDefault="00312F05" w:rsidP="00312F05">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6F257A8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BDA5D25"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53340EA9"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F234868"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579D7D8B"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4FE62D70" w14:textId="77777777" w:rsidR="00312F05" w:rsidRPr="00FF430B" w:rsidRDefault="00312F05" w:rsidP="00312F05">
      <w:pPr>
        <w:shd w:val="clear" w:color="auto" w:fill="FFFFFF"/>
        <w:rPr>
          <w:spacing w:val="-1"/>
          <w:lang w:val="ro-MD"/>
        </w:rPr>
      </w:pPr>
    </w:p>
    <w:p w14:paraId="4C6A09C3" w14:textId="77777777" w:rsidR="00312F05" w:rsidRPr="00FF430B" w:rsidRDefault="00312F05" w:rsidP="00312F05">
      <w:pPr>
        <w:shd w:val="clear" w:color="auto" w:fill="FFFFFF"/>
        <w:rPr>
          <w:spacing w:val="-1"/>
          <w:lang w:val="ro-MD"/>
        </w:rPr>
      </w:pPr>
    </w:p>
    <w:p w14:paraId="1B056325" w14:textId="77777777" w:rsidR="00312F05" w:rsidRPr="00FF430B" w:rsidRDefault="00312F05" w:rsidP="00312F05">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38B94C19" w14:textId="77777777" w:rsidR="00312F05" w:rsidRPr="00FF430B" w:rsidRDefault="00312F05" w:rsidP="00312F05">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7A923C3" w14:textId="77777777" w:rsidR="00312F05" w:rsidRPr="00FF430B" w:rsidRDefault="00312F05" w:rsidP="00312F05">
      <w:pPr>
        <w:shd w:val="clear" w:color="auto" w:fill="FFFFFF"/>
        <w:jc w:val="right"/>
        <w:rPr>
          <w:i/>
          <w:spacing w:val="-1"/>
          <w:lang w:val="ro-MD"/>
        </w:rPr>
      </w:pPr>
      <w:r w:rsidRPr="00FF430B">
        <w:rPr>
          <w:i/>
          <w:spacing w:val="-1"/>
          <w:lang w:val="ro-MD"/>
        </w:rPr>
        <w:t>(semnătură autorizată)</w:t>
      </w:r>
    </w:p>
    <w:p w14:paraId="6ECDD105" w14:textId="77777777" w:rsidR="00312F05" w:rsidRPr="00FF430B" w:rsidRDefault="00312F05" w:rsidP="00312F05">
      <w:pPr>
        <w:tabs>
          <w:tab w:val="left" w:pos="567"/>
        </w:tabs>
        <w:jc w:val="center"/>
        <w:rPr>
          <w:b/>
          <w:color w:val="000000"/>
          <w:w w:val="90"/>
          <w:lang w:val="ro-MD"/>
        </w:rPr>
      </w:pPr>
    </w:p>
    <w:p w14:paraId="68D89D35"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20</w:t>
      </w:r>
    </w:p>
    <w:p w14:paraId="5913E5C6" w14:textId="77777777" w:rsidR="00312F05" w:rsidRPr="00FF430B" w:rsidRDefault="00312F05" w:rsidP="00312F05">
      <w:pPr>
        <w:jc w:val="right"/>
        <w:rPr>
          <w:noProof w:val="0"/>
          <w:lang w:val="ro-MD"/>
        </w:rPr>
      </w:pPr>
      <w:r w:rsidRPr="00FF430B">
        <w:rPr>
          <w:noProof w:val="0"/>
          <w:lang w:val="ro-MD"/>
        </w:rPr>
        <w:t>la Documentația standard nr._____</w:t>
      </w:r>
    </w:p>
    <w:p w14:paraId="6B62CFDE" w14:textId="77777777" w:rsidR="00312F05" w:rsidRPr="00FF430B" w:rsidRDefault="00312F05" w:rsidP="00312F05">
      <w:pPr>
        <w:jc w:val="right"/>
        <w:rPr>
          <w:noProof w:val="0"/>
          <w:lang w:val="ro-MD"/>
        </w:rPr>
      </w:pPr>
      <w:r w:rsidRPr="00FF430B">
        <w:rPr>
          <w:noProof w:val="0"/>
          <w:lang w:val="ro-MD"/>
        </w:rPr>
        <w:t>din “____” ________ 20___</w:t>
      </w:r>
    </w:p>
    <w:p w14:paraId="48CD69EA" w14:textId="77777777" w:rsidR="00312F05" w:rsidRPr="00FF430B" w:rsidRDefault="00312F05" w:rsidP="00312F05">
      <w:pPr>
        <w:tabs>
          <w:tab w:val="left" w:pos="567"/>
        </w:tabs>
        <w:jc w:val="center"/>
        <w:rPr>
          <w:b/>
          <w:color w:val="000000"/>
          <w:w w:val="90"/>
          <w:lang w:val="ro-MD"/>
        </w:rPr>
      </w:pPr>
    </w:p>
    <w:p w14:paraId="0B651000" w14:textId="77777777" w:rsidR="00312F05" w:rsidRPr="00FF430B" w:rsidRDefault="00312F05" w:rsidP="00312F05">
      <w:pPr>
        <w:tabs>
          <w:tab w:val="left" w:pos="567"/>
        </w:tabs>
        <w:jc w:val="center"/>
        <w:rPr>
          <w:b/>
          <w:color w:val="000000"/>
          <w:w w:val="90"/>
          <w:lang w:val="ro-MD"/>
        </w:rPr>
      </w:pPr>
    </w:p>
    <w:p w14:paraId="3F23893F" w14:textId="77777777" w:rsidR="00312F05" w:rsidRPr="00FF430B" w:rsidRDefault="00312F05" w:rsidP="00312F05">
      <w:pPr>
        <w:keepNext/>
        <w:spacing w:before="240" w:after="60"/>
        <w:jc w:val="center"/>
        <w:outlineLvl w:val="0"/>
        <w:rPr>
          <w:b/>
          <w:bCs/>
          <w:kern w:val="32"/>
          <w:lang w:val="ro-MD"/>
        </w:rPr>
      </w:pPr>
      <w:r w:rsidRPr="00FF430B">
        <w:rPr>
          <w:b/>
          <w:bCs/>
          <w:kern w:val="32"/>
          <w:lang w:val="ro-MD"/>
        </w:rPr>
        <w:t xml:space="preserve">DECLARAŢIE TERŢ SUSŢINĂTOR TEHNIC </w:t>
      </w:r>
    </w:p>
    <w:p w14:paraId="51550709" w14:textId="77777777" w:rsidR="00312F05" w:rsidRPr="00FF430B" w:rsidRDefault="00312F05" w:rsidP="00312F05">
      <w:pPr>
        <w:shd w:val="clear" w:color="auto" w:fill="FFFFFF"/>
        <w:spacing w:after="200"/>
        <w:rPr>
          <w:rFonts w:eastAsia="Calibri"/>
          <w:b/>
          <w:i/>
          <w:lang w:val="ro-MD"/>
        </w:rPr>
      </w:pPr>
    </w:p>
    <w:p w14:paraId="45FBB33E" w14:textId="77777777" w:rsidR="00312F05" w:rsidRPr="00FF430B" w:rsidRDefault="00312F05" w:rsidP="00312F05">
      <w:pPr>
        <w:shd w:val="clear" w:color="auto" w:fill="FFFFFF"/>
        <w:rPr>
          <w:rFonts w:eastAsia="Calibri"/>
          <w:b/>
          <w:spacing w:val="-2"/>
          <w:lang w:val="ro-MD"/>
        </w:rPr>
      </w:pPr>
      <w:r w:rsidRPr="00FF430B">
        <w:rPr>
          <w:rFonts w:eastAsia="Calibri"/>
          <w:b/>
          <w:spacing w:val="-2"/>
          <w:lang w:val="ro-MD"/>
        </w:rPr>
        <w:t xml:space="preserve">Terţ susţinător tehnic </w:t>
      </w:r>
    </w:p>
    <w:p w14:paraId="64183C98" w14:textId="77777777" w:rsidR="00312F05" w:rsidRPr="00FF430B" w:rsidRDefault="00312F05" w:rsidP="00312F05">
      <w:pPr>
        <w:shd w:val="clear" w:color="auto" w:fill="FFFFFF"/>
        <w:rPr>
          <w:rFonts w:eastAsia="Calibri"/>
          <w:b/>
          <w:lang w:val="ro-MD"/>
        </w:rPr>
      </w:pPr>
      <w:r w:rsidRPr="00FF430B">
        <w:rPr>
          <w:rFonts w:eastAsia="Calibri"/>
          <w:b/>
          <w:spacing w:val="-2"/>
          <w:lang w:val="ro-MD"/>
        </w:rPr>
        <w:t>..........................</w:t>
      </w:r>
    </w:p>
    <w:p w14:paraId="10D982B7" w14:textId="77777777" w:rsidR="00312F05" w:rsidRPr="00FF430B" w:rsidRDefault="00312F05" w:rsidP="00312F05">
      <w:pPr>
        <w:shd w:val="clear" w:color="auto" w:fill="FFFFFF"/>
        <w:rPr>
          <w:rFonts w:eastAsia="Calibri"/>
          <w:lang w:val="ro-MD"/>
        </w:rPr>
      </w:pPr>
      <w:r w:rsidRPr="00FF430B">
        <w:rPr>
          <w:rFonts w:eastAsia="Calibri"/>
          <w:lang w:val="ro-MD"/>
        </w:rPr>
        <w:t>(denumirea)</w:t>
      </w:r>
    </w:p>
    <w:p w14:paraId="037864C0" w14:textId="77777777" w:rsidR="00312F05" w:rsidRPr="00FF430B" w:rsidRDefault="00312F05" w:rsidP="00312F05">
      <w:pPr>
        <w:shd w:val="clear" w:color="auto" w:fill="FFFFFF"/>
        <w:rPr>
          <w:rFonts w:eastAsia="Calibri"/>
          <w:lang w:val="ro-MD"/>
        </w:rPr>
      </w:pPr>
    </w:p>
    <w:p w14:paraId="3CBDCB0E" w14:textId="77777777" w:rsidR="00312F05" w:rsidRPr="00FF430B" w:rsidRDefault="00312F05" w:rsidP="00312F05">
      <w:pPr>
        <w:spacing w:after="200"/>
        <w:jc w:val="center"/>
        <w:rPr>
          <w:rFonts w:eastAsia="Calibri"/>
          <w:b/>
          <w:lang w:val="ro-MD"/>
        </w:rPr>
      </w:pPr>
      <w:r w:rsidRPr="00FF430B">
        <w:rPr>
          <w:rFonts w:eastAsia="Calibri"/>
          <w:b/>
          <w:lang w:val="ro-MD"/>
        </w:rPr>
        <w:t>Declaraţie</w:t>
      </w:r>
    </w:p>
    <w:p w14:paraId="58239F7E"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9AA8295"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D6077DA" w14:textId="77777777" w:rsidR="00312F05" w:rsidRPr="00FF430B" w:rsidRDefault="00312F05" w:rsidP="00312F05">
      <w:pPr>
        <w:shd w:val="clear" w:color="auto" w:fill="FFFFFF"/>
        <w:spacing w:after="200"/>
        <w:rPr>
          <w:rFonts w:eastAsia="Calibri"/>
          <w:lang w:val="ro-MD"/>
        </w:rPr>
      </w:pPr>
    </w:p>
    <w:p w14:paraId="08E2CB5A" w14:textId="77777777" w:rsidR="00312F05" w:rsidRPr="00FF430B" w:rsidRDefault="00312F05" w:rsidP="00312F05">
      <w:pPr>
        <w:shd w:val="clear" w:color="auto" w:fill="FFFFFF"/>
        <w:spacing w:after="200"/>
        <w:ind w:left="34"/>
        <w:jc w:val="center"/>
        <w:rPr>
          <w:rFonts w:eastAsia="Calibri"/>
          <w:b/>
          <w:lang w:val="ro-MD"/>
        </w:rPr>
      </w:pPr>
      <w:r w:rsidRPr="00FF430B">
        <w:rPr>
          <w:rFonts w:eastAsia="Calibri"/>
          <w:b/>
          <w:spacing w:val="-3"/>
          <w:lang w:val="ro-MD"/>
        </w:rPr>
        <w:t>LISTA</w:t>
      </w:r>
    </w:p>
    <w:p w14:paraId="7F9FF769" w14:textId="77777777" w:rsidR="00312F05" w:rsidRPr="00FF430B" w:rsidRDefault="00312F05" w:rsidP="00312F05">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12F05" w:rsidRPr="00EC30C2" w14:paraId="498BB488" w14:textId="77777777" w:rsidTr="00F30D94">
        <w:tc>
          <w:tcPr>
            <w:tcW w:w="609" w:type="dxa"/>
          </w:tcPr>
          <w:p w14:paraId="36E36E6E"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Nr. </w:t>
            </w:r>
          </w:p>
          <w:p w14:paraId="4E105265" w14:textId="77777777" w:rsidR="00312F05" w:rsidRPr="00FF430B" w:rsidRDefault="00312F05" w:rsidP="00F30D94">
            <w:pPr>
              <w:jc w:val="center"/>
              <w:rPr>
                <w:rFonts w:eastAsia="Calibri"/>
                <w:lang w:val="ro-MD" w:eastAsia="ro-RO"/>
              </w:rPr>
            </w:pPr>
            <w:r w:rsidRPr="00FF430B">
              <w:rPr>
                <w:rFonts w:eastAsia="Calibri"/>
                <w:lang w:val="ro-MD" w:eastAsia="ro-RO"/>
              </w:rPr>
              <w:t>crt</w:t>
            </w:r>
          </w:p>
        </w:tc>
        <w:tc>
          <w:tcPr>
            <w:tcW w:w="3477" w:type="dxa"/>
          </w:tcPr>
          <w:p w14:paraId="6335BDC3"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1FBDD036" w14:textId="77777777" w:rsidR="00312F05" w:rsidRPr="00FF430B" w:rsidRDefault="00312F05" w:rsidP="00F30D94">
            <w:pPr>
              <w:jc w:val="center"/>
              <w:rPr>
                <w:rFonts w:eastAsia="Calibri"/>
                <w:lang w:val="ro-MD" w:eastAsia="ro-RO"/>
              </w:rPr>
            </w:pPr>
            <w:r w:rsidRPr="00FF430B">
              <w:rPr>
                <w:rFonts w:eastAsia="Calibri"/>
                <w:lang w:val="ro-MD" w:eastAsia="ro-RO"/>
              </w:rPr>
              <w:t>Cantitate U.M.</w:t>
            </w:r>
          </w:p>
        </w:tc>
        <w:tc>
          <w:tcPr>
            <w:tcW w:w="2931" w:type="dxa"/>
            <w:gridSpan w:val="2"/>
          </w:tcPr>
          <w:p w14:paraId="4FE97072" w14:textId="77777777" w:rsidR="00312F05" w:rsidRPr="00FF430B" w:rsidRDefault="00312F05" w:rsidP="00F30D94">
            <w:pPr>
              <w:jc w:val="center"/>
              <w:rPr>
                <w:rFonts w:eastAsia="Calibri"/>
                <w:lang w:val="ro-MD" w:eastAsia="ro-RO"/>
              </w:rPr>
            </w:pPr>
            <w:r w:rsidRPr="00FF430B">
              <w:rPr>
                <w:rFonts w:eastAsia="Calibri"/>
                <w:lang w:val="ro-MD" w:eastAsia="ro-RO"/>
              </w:rPr>
              <w:t>Forma de deţinere</w:t>
            </w:r>
          </w:p>
        </w:tc>
      </w:tr>
      <w:tr w:rsidR="00312F05" w:rsidRPr="00EC30C2" w14:paraId="5FA49175" w14:textId="77777777" w:rsidTr="00F30D94">
        <w:tc>
          <w:tcPr>
            <w:tcW w:w="609" w:type="dxa"/>
          </w:tcPr>
          <w:p w14:paraId="0F99AD8F" w14:textId="77777777" w:rsidR="00312F05" w:rsidRPr="00FF430B" w:rsidRDefault="00312F05" w:rsidP="00F30D94">
            <w:pPr>
              <w:jc w:val="center"/>
              <w:rPr>
                <w:rFonts w:eastAsia="Calibri"/>
                <w:lang w:val="ro-MD" w:eastAsia="ro-RO"/>
              </w:rPr>
            </w:pPr>
          </w:p>
        </w:tc>
        <w:tc>
          <w:tcPr>
            <w:tcW w:w="3477" w:type="dxa"/>
          </w:tcPr>
          <w:p w14:paraId="15A40CDC" w14:textId="77777777" w:rsidR="00312F05" w:rsidRPr="00FF430B" w:rsidRDefault="00312F05" w:rsidP="00F30D94">
            <w:pPr>
              <w:jc w:val="center"/>
              <w:rPr>
                <w:rFonts w:eastAsia="Calibri"/>
                <w:lang w:val="ro-MD" w:eastAsia="ro-RO"/>
              </w:rPr>
            </w:pPr>
          </w:p>
        </w:tc>
        <w:tc>
          <w:tcPr>
            <w:tcW w:w="1293" w:type="dxa"/>
          </w:tcPr>
          <w:p w14:paraId="518E1974" w14:textId="77777777" w:rsidR="00312F05" w:rsidRPr="00FF430B" w:rsidRDefault="00312F05" w:rsidP="00F30D94">
            <w:pPr>
              <w:jc w:val="center"/>
              <w:rPr>
                <w:rFonts w:eastAsia="Calibri"/>
                <w:lang w:val="ro-MD" w:eastAsia="ro-RO"/>
              </w:rPr>
            </w:pPr>
          </w:p>
        </w:tc>
        <w:tc>
          <w:tcPr>
            <w:tcW w:w="1608" w:type="dxa"/>
          </w:tcPr>
          <w:p w14:paraId="5373668F"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Proprietate </w:t>
            </w:r>
          </w:p>
        </w:tc>
        <w:tc>
          <w:tcPr>
            <w:tcW w:w="1323" w:type="dxa"/>
          </w:tcPr>
          <w:p w14:paraId="0D32599D" w14:textId="77777777" w:rsidR="00312F05" w:rsidRPr="00FF430B" w:rsidRDefault="00312F05" w:rsidP="00F30D94">
            <w:pPr>
              <w:jc w:val="center"/>
              <w:rPr>
                <w:rFonts w:eastAsia="Calibri"/>
                <w:lang w:val="ro-MD" w:eastAsia="ro-RO"/>
              </w:rPr>
            </w:pPr>
            <w:r w:rsidRPr="00FF430B">
              <w:rPr>
                <w:rFonts w:eastAsia="Calibri"/>
                <w:lang w:val="ro-MD" w:eastAsia="ro-RO"/>
              </w:rPr>
              <w:t>În chirie</w:t>
            </w:r>
          </w:p>
        </w:tc>
      </w:tr>
      <w:tr w:rsidR="00312F05" w:rsidRPr="00EC30C2" w14:paraId="2AAA000E" w14:textId="77777777" w:rsidTr="00F30D94">
        <w:tc>
          <w:tcPr>
            <w:tcW w:w="609" w:type="dxa"/>
          </w:tcPr>
          <w:p w14:paraId="476D22E6" w14:textId="77777777" w:rsidR="00312F05" w:rsidRPr="00FF430B" w:rsidRDefault="00312F05" w:rsidP="00F30D94">
            <w:pPr>
              <w:jc w:val="center"/>
              <w:rPr>
                <w:rFonts w:eastAsia="Calibri"/>
                <w:lang w:val="ro-MD" w:eastAsia="ro-RO"/>
              </w:rPr>
            </w:pPr>
          </w:p>
        </w:tc>
        <w:tc>
          <w:tcPr>
            <w:tcW w:w="3477" w:type="dxa"/>
          </w:tcPr>
          <w:p w14:paraId="40E0B2E3" w14:textId="77777777" w:rsidR="00312F05" w:rsidRPr="00FF430B" w:rsidRDefault="00312F05" w:rsidP="00F30D94">
            <w:pPr>
              <w:jc w:val="center"/>
              <w:rPr>
                <w:rFonts w:eastAsia="Calibri"/>
                <w:lang w:val="ro-MD" w:eastAsia="ro-RO"/>
              </w:rPr>
            </w:pPr>
          </w:p>
        </w:tc>
        <w:tc>
          <w:tcPr>
            <w:tcW w:w="1293" w:type="dxa"/>
          </w:tcPr>
          <w:p w14:paraId="073B866F" w14:textId="77777777" w:rsidR="00312F05" w:rsidRPr="00FF430B" w:rsidRDefault="00312F05" w:rsidP="00F30D94">
            <w:pPr>
              <w:jc w:val="center"/>
              <w:rPr>
                <w:rFonts w:eastAsia="Calibri"/>
                <w:lang w:val="ro-MD" w:eastAsia="ro-RO"/>
              </w:rPr>
            </w:pPr>
          </w:p>
        </w:tc>
        <w:tc>
          <w:tcPr>
            <w:tcW w:w="1608" w:type="dxa"/>
          </w:tcPr>
          <w:p w14:paraId="11A10D3E" w14:textId="77777777" w:rsidR="00312F05" w:rsidRPr="00FF430B" w:rsidRDefault="00312F05" w:rsidP="00F30D94">
            <w:pPr>
              <w:jc w:val="center"/>
              <w:rPr>
                <w:rFonts w:eastAsia="Calibri"/>
                <w:lang w:val="ro-MD" w:eastAsia="ro-RO"/>
              </w:rPr>
            </w:pPr>
          </w:p>
        </w:tc>
        <w:tc>
          <w:tcPr>
            <w:tcW w:w="1323" w:type="dxa"/>
          </w:tcPr>
          <w:p w14:paraId="6A85D0D9" w14:textId="77777777" w:rsidR="00312F05" w:rsidRPr="00FF430B" w:rsidRDefault="00312F05" w:rsidP="00F30D94">
            <w:pPr>
              <w:jc w:val="center"/>
              <w:rPr>
                <w:rFonts w:eastAsia="Calibri"/>
                <w:lang w:val="ro-MD" w:eastAsia="ro-RO"/>
              </w:rPr>
            </w:pPr>
          </w:p>
        </w:tc>
      </w:tr>
      <w:tr w:rsidR="00312F05" w:rsidRPr="00EC30C2" w14:paraId="02813AE1" w14:textId="77777777" w:rsidTr="00F30D94">
        <w:tc>
          <w:tcPr>
            <w:tcW w:w="609" w:type="dxa"/>
          </w:tcPr>
          <w:p w14:paraId="56D0F027" w14:textId="77777777" w:rsidR="00312F05" w:rsidRPr="00FF430B" w:rsidRDefault="00312F05" w:rsidP="00F30D94">
            <w:pPr>
              <w:jc w:val="center"/>
              <w:rPr>
                <w:rFonts w:eastAsia="Calibri"/>
                <w:lang w:val="ro-MD" w:eastAsia="ro-RO"/>
              </w:rPr>
            </w:pPr>
          </w:p>
        </w:tc>
        <w:tc>
          <w:tcPr>
            <w:tcW w:w="3477" w:type="dxa"/>
          </w:tcPr>
          <w:p w14:paraId="2899E48E" w14:textId="77777777" w:rsidR="00312F05" w:rsidRPr="00FF430B" w:rsidRDefault="00312F05" w:rsidP="00F30D94">
            <w:pPr>
              <w:jc w:val="center"/>
              <w:rPr>
                <w:rFonts w:eastAsia="Calibri"/>
                <w:lang w:val="ro-MD" w:eastAsia="ro-RO"/>
              </w:rPr>
            </w:pPr>
          </w:p>
        </w:tc>
        <w:tc>
          <w:tcPr>
            <w:tcW w:w="1293" w:type="dxa"/>
          </w:tcPr>
          <w:p w14:paraId="32E1F401" w14:textId="77777777" w:rsidR="00312F05" w:rsidRPr="00FF430B" w:rsidRDefault="00312F05" w:rsidP="00F30D94">
            <w:pPr>
              <w:jc w:val="center"/>
              <w:rPr>
                <w:rFonts w:eastAsia="Calibri"/>
                <w:lang w:val="ro-MD" w:eastAsia="ro-RO"/>
              </w:rPr>
            </w:pPr>
          </w:p>
        </w:tc>
        <w:tc>
          <w:tcPr>
            <w:tcW w:w="1608" w:type="dxa"/>
          </w:tcPr>
          <w:p w14:paraId="215A8ABB" w14:textId="77777777" w:rsidR="00312F05" w:rsidRPr="00FF430B" w:rsidRDefault="00312F05" w:rsidP="00F30D94">
            <w:pPr>
              <w:jc w:val="center"/>
              <w:rPr>
                <w:rFonts w:eastAsia="Calibri"/>
                <w:lang w:val="ro-MD" w:eastAsia="ro-RO"/>
              </w:rPr>
            </w:pPr>
          </w:p>
        </w:tc>
        <w:tc>
          <w:tcPr>
            <w:tcW w:w="1323" w:type="dxa"/>
          </w:tcPr>
          <w:p w14:paraId="2988DC89" w14:textId="77777777" w:rsidR="00312F05" w:rsidRPr="00FF430B" w:rsidRDefault="00312F05" w:rsidP="00F30D94">
            <w:pPr>
              <w:jc w:val="center"/>
              <w:rPr>
                <w:rFonts w:eastAsia="Calibri"/>
                <w:lang w:val="ro-MD" w:eastAsia="ro-RO"/>
              </w:rPr>
            </w:pPr>
          </w:p>
        </w:tc>
      </w:tr>
      <w:tr w:rsidR="00312F05" w:rsidRPr="00EC30C2" w14:paraId="5DCEE41D" w14:textId="77777777" w:rsidTr="00F30D94">
        <w:tc>
          <w:tcPr>
            <w:tcW w:w="609" w:type="dxa"/>
          </w:tcPr>
          <w:p w14:paraId="32BC8BAD" w14:textId="77777777" w:rsidR="00312F05" w:rsidRPr="00FF430B" w:rsidRDefault="00312F05" w:rsidP="00F30D94">
            <w:pPr>
              <w:jc w:val="center"/>
              <w:rPr>
                <w:rFonts w:eastAsia="Calibri"/>
                <w:lang w:val="ro-MD" w:eastAsia="ro-RO"/>
              </w:rPr>
            </w:pPr>
          </w:p>
        </w:tc>
        <w:tc>
          <w:tcPr>
            <w:tcW w:w="3477" w:type="dxa"/>
          </w:tcPr>
          <w:p w14:paraId="06473FB3" w14:textId="77777777" w:rsidR="00312F05" w:rsidRPr="00FF430B" w:rsidRDefault="00312F05" w:rsidP="00F30D94">
            <w:pPr>
              <w:jc w:val="center"/>
              <w:rPr>
                <w:rFonts w:eastAsia="Calibri"/>
                <w:lang w:val="ro-MD" w:eastAsia="ro-RO"/>
              </w:rPr>
            </w:pPr>
          </w:p>
        </w:tc>
        <w:tc>
          <w:tcPr>
            <w:tcW w:w="1293" w:type="dxa"/>
          </w:tcPr>
          <w:p w14:paraId="766363F5" w14:textId="77777777" w:rsidR="00312F05" w:rsidRPr="00FF430B" w:rsidRDefault="00312F05" w:rsidP="00F30D94">
            <w:pPr>
              <w:jc w:val="center"/>
              <w:rPr>
                <w:rFonts w:eastAsia="Calibri"/>
                <w:lang w:val="ro-MD" w:eastAsia="ro-RO"/>
              </w:rPr>
            </w:pPr>
          </w:p>
        </w:tc>
        <w:tc>
          <w:tcPr>
            <w:tcW w:w="1608" w:type="dxa"/>
          </w:tcPr>
          <w:p w14:paraId="5DFE951B" w14:textId="77777777" w:rsidR="00312F05" w:rsidRPr="00FF430B" w:rsidRDefault="00312F05" w:rsidP="00F30D94">
            <w:pPr>
              <w:jc w:val="center"/>
              <w:rPr>
                <w:rFonts w:eastAsia="Calibri"/>
                <w:lang w:val="ro-MD" w:eastAsia="ro-RO"/>
              </w:rPr>
            </w:pPr>
          </w:p>
        </w:tc>
        <w:tc>
          <w:tcPr>
            <w:tcW w:w="1323" w:type="dxa"/>
          </w:tcPr>
          <w:p w14:paraId="0AAB0441" w14:textId="77777777" w:rsidR="00312F05" w:rsidRPr="00FF430B" w:rsidRDefault="00312F05" w:rsidP="00F30D94">
            <w:pPr>
              <w:jc w:val="center"/>
              <w:rPr>
                <w:rFonts w:eastAsia="Calibri"/>
                <w:lang w:val="ro-MD" w:eastAsia="ro-RO"/>
              </w:rPr>
            </w:pPr>
          </w:p>
        </w:tc>
      </w:tr>
    </w:tbl>
    <w:p w14:paraId="651216B5" w14:textId="77777777" w:rsidR="00312F05" w:rsidRPr="00FF430B" w:rsidRDefault="00312F05" w:rsidP="00312F05">
      <w:pPr>
        <w:spacing w:after="200"/>
        <w:ind w:left="28"/>
        <w:rPr>
          <w:rFonts w:eastAsia="Calibri"/>
          <w:lang w:val="ro-MD"/>
        </w:rPr>
      </w:pPr>
    </w:p>
    <w:p w14:paraId="01FE065C" w14:textId="77777777" w:rsidR="00312F05" w:rsidRPr="00FF430B" w:rsidRDefault="00312F05" w:rsidP="00312F05">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9469A6B" w14:textId="77777777" w:rsidR="00312F05" w:rsidRPr="00FF430B" w:rsidRDefault="00312F05" w:rsidP="00312F05">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749EA7AD" w14:textId="77777777" w:rsidR="00312F05" w:rsidRPr="00FF430B" w:rsidRDefault="00312F05" w:rsidP="00312F05">
      <w:pPr>
        <w:shd w:val="clear" w:color="auto" w:fill="FFFFFF"/>
        <w:spacing w:after="200"/>
        <w:ind w:firstLine="993"/>
        <w:rPr>
          <w:rFonts w:eastAsia="Calibri"/>
          <w:spacing w:val="-1"/>
          <w:lang w:val="ro-MD"/>
        </w:rPr>
      </w:pPr>
    </w:p>
    <w:p w14:paraId="0593A083" w14:textId="77777777" w:rsidR="00312F05" w:rsidRPr="00FF430B" w:rsidRDefault="00312F05" w:rsidP="00312F05">
      <w:pPr>
        <w:shd w:val="clear" w:color="auto" w:fill="FFFFFF"/>
        <w:spacing w:after="200"/>
        <w:ind w:firstLine="993"/>
        <w:rPr>
          <w:rFonts w:eastAsia="Calibri"/>
          <w:spacing w:val="-1"/>
          <w:lang w:val="ro-MD"/>
        </w:rPr>
      </w:pPr>
    </w:p>
    <w:p w14:paraId="0B8171EC" w14:textId="77777777" w:rsidR="00312F05" w:rsidRPr="00FF430B" w:rsidRDefault="00312F05" w:rsidP="00312F05">
      <w:pPr>
        <w:shd w:val="clear" w:color="auto" w:fill="FFFFFF"/>
        <w:spacing w:after="200"/>
        <w:ind w:firstLine="993"/>
        <w:rPr>
          <w:rFonts w:eastAsia="Calibri"/>
          <w:spacing w:val="-1"/>
          <w:lang w:val="ro-MD"/>
        </w:rPr>
      </w:pPr>
    </w:p>
    <w:p w14:paraId="7FFC2447" w14:textId="77777777" w:rsidR="00312F05" w:rsidRPr="00FF430B" w:rsidRDefault="00312F05" w:rsidP="00312F05">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708A4D1" w14:textId="77777777" w:rsidR="00312F05" w:rsidRPr="00FF430B" w:rsidRDefault="00312F05" w:rsidP="00312F05">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71A7A47D" w14:textId="77777777" w:rsidR="00312F05" w:rsidRPr="00FF430B" w:rsidRDefault="00312F05" w:rsidP="00312F05">
      <w:pPr>
        <w:tabs>
          <w:tab w:val="left" w:pos="567"/>
        </w:tabs>
        <w:jc w:val="center"/>
        <w:rPr>
          <w:b/>
          <w:color w:val="000000"/>
          <w:w w:val="90"/>
          <w:lang w:val="ro-MD"/>
        </w:rPr>
      </w:pPr>
    </w:p>
    <w:p w14:paraId="475E42F3" w14:textId="77777777" w:rsidR="00312F05" w:rsidRPr="00FF430B" w:rsidRDefault="00312F05" w:rsidP="00312F05">
      <w:pPr>
        <w:tabs>
          <w:tab w:val="left" w:pos="567"/>
        </w:tabs>
        <w:jc w:val="center"/>
        <w:rPr>
          <w:b/>
          <w:color w:val="000000"/>
          <w:w w:val="90"/>
          <w:lang w:val="ro-MD"/>
        </w:rPr>
      </w:pPr>
    </w:p>
    <w:p w14:paraId="063B41B7" w14:textId="77777777" w:rsidR="00312F05" w:rsidRPr="00FF430B" w:rsidRDefault="00312F05" w:rsidP="00312F05">
      <w:pPr>
        <w:tabs>
          <w:tab w:val="left" w:pos="567"/>
        </w:tabs>
        <w:jc w:val="center"/>
        <w:rPr>
          <w:b/>
          <w:color w:val="000000"/>
          <w:w w:val="90"/>
          <w:lang w:val="ro-MD"/>
        </w:rPr>
      </w:pPr>
    </w:p>
    <w:p w14:paraId="2A54D05D" w14:textId="77777777" w:rsidR="00312F05" w:rsidRPr="00FF430B" w:rsidRDefault="00312F05" w:rsidP="00312F05">
      <w:pPr>
        <w:tabs>
          <w:tab w:val="left" w:pos="567"/>
        </w:tabs>
        <w:jc w:val="center"/>
        <w:rPr>
          <w:b/>
          <w:color w:val="000000"/>
          <w:w w:val="90"/>
          <w:lang w:val="ro-MD"/>
        </w:rPr>
      </w:pPr>
    </w:p>
    <w:p w14:paraId="12CA532F" w14:textId="77777777" w:rsidR="00312F05" w:rsidRPr="00FF430B" w:rsidRDefault="00312F05" w:rsidP="00312F05">
      <w:pPr>
        <w:tabs>
          <w:tab w:val="left" w:pos="567"/>
        </w:tabs>
        <w:jc w:val="center"/>
        <w:rPr>
          <w:b/>
          <w:color w:val="000000"/>
          <w:w w:val="90"/>
          <w:lang w:val="ro-MD"/>
        </w:rPr>
      </w:pPr>
    </w:p>
    <w:p w14:paraId="76E5EBEA"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21</w:t>
      </w:r>
    </w:p>
    <w:p w14:paraId="6D9878E6" w14:textId="77777777" w:rsidR="00312F05" w:rsidRPr="00FF430B" w:rsidRDefault="00312F05" w:rsidP="00312F05">
      <w:pPr>
        <w:jc w:val="right"/>
        <w:rPr>
          <w:noProof w:val="0"/>
          <w:lang w:val="ro-MD"/>
        </w:rPr>
      </w:pPr>
      <w:r w:rsidRPr="00FF430B">
        <w:rPr>
          <w:noProof w:val="0"/>
          <w:lang w:val="ro-MD"/>
        </w:rPr>
        <w:t>la Documentația standard nr._____</w:t>
      </w:r>
    </w:p>
    <w:p w14:paraId="0D630A5E" w14:textId="77777777" w:rsidR="00312F05" w:rsidRPr="00FF430B" w:rsidRDefault="00312F05" w:rsidP="00312F05">
      <w:pPr>
        <w:jc w:val="right"/>
        <w:rPr>
          <w:noProof w:val="0"/>
          <w:lang w:val="ro-MD"/>
        </w:rPr>
      </w:pPr>
      <w:r w:rsidRPr="00FF430B">
        <w:rPr>
          <w:noProof w:val="0"/>
          <w:lang w:val="ro-MD"/>
        </w:rPr>
        <w:t>din “____” ________ 20___</w:t>
      </w:r>
    </w:p>
    <w:p w14:paraId="2B916089" w14:textId="77777777" w:rsidR="00312F05" w:rsidRPr="00FF430B" w:rsidRDefault="00312F05" w:rsidP="00312F05">
      <w:pPr>
        <w:tabs>
          <w:tab w:val="left" w:pos="567"/>
        </w:tabs>
        <w:jc w:val="center"/>
        <w:rPr>
          <w:b/>
          <w:color w:val="000000"/>
          <w:w w:val="90"/>
          <w:lang w:val="ro-MD"/>
        </w:rPr>
      </w:pPr>
    </w:p>
    <w:p w14:paraId="03313DF1" w14:textId="77777777" w:rsidR="00312F05" w:rsidRPr="00FF430B" w:rsidRDefault="00312F05" w:rsidP="00312F05">
      <w:pPr>
        <w:tabs>
          <w:tab w:val="left" w:pos="567"/>
        </w:tabs>
        <w:jc w:val="center"/>
        <w:rPr>
          <w:b/>
          <w:color w:val="000000"/>
          <w:w w:val="90"/>
          <w:lang w:val="ro-MD"/>
        </w:rPr>
      </w:pPr>
    </w:p>
    <w:p w14:paraId="1321F5AF" w14:textId="77777777" w:rsidR="00312F05" w:rsidRPr="00FF430B" w:rsidRDefault="00312F05" w:rsidP="00312F05">
      <w:pPr>
        <w:tabs>
          <w:tab w:val="left" w:pos="567"/>
        </w:tabs>
        <w:jc w:val="center"/>
        <w:rPr>
          <w:b/>
          <w:color w:val="000000"/>
          <w:w w:val="90"/>
          <w:lang w:val="ro-MD"/>
        </w:rPr>
      </w:pPr>
    </w:p>
    <w:p w14:paraId="18DAF7B9" w14:textId="77777777" w:rsidR="00312F05" w:rsidRPr="00FF430B" w:rsidRDefault="00312F05" w:rsidP="00312F05">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235E20B7" w14:textId="77777777" w:rsidR="00312F05" w:rsidRPr="00FF430B" w:rsidRDefault="00312F05" w:rsidP="00312F05">
      <w:pPr>
        <w:spacing w:line="276" w:lineRule="auto"/>
        <w:rPr>
          <w:rFonts w:eastAsia="Calibri"/>
          <w:lang w:val="ro-MD"/>
        </w:rPr>
      </w:pPr>
    </w:p>
    <w:p w14:paraId="6D19E245" w14:textId="77777777" w:rsidR="00312F05" w:rsidRPr="00FF430B" w:rsidRDefault="00312F05" w:rsidP="00312F05">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50A7073" w14:textId="77777777" w:rsidR="00312F05" w:rsidRPr="00FF430B" w:rsidRDefault="00312F05" w:rsidP="00312F05">
      <w:pPr>
        <w:shd w:val="clear" w:color="auto" w:fill="FFFFFF"/>
        <w:spacing w:line="276" w:lineRule="auto"/>
        <w:rPr>
          <w:rFonts w:eastAsia="Calibri"/>
          <w:b/>
          <w:lang w:val="ro-MD"/>
        </w:rPr>
      </w:pPr>
      <w:r w:rsidRPr="00FF430B">
        <w:rPr>
          <w:rFonts w:eastAsia="Calibri"/>
          <w:b/>
          <w:spacing w:val="-2"/>
          <w:lang w:val="ro-MD"/>
        </w:rPr>
        <w:t>..........................</w:t>
      </w:r>
    </w:p>
    <w:p w14:paraId="4C889729" w14:textId="77777777" w:rsidR="00312F05" w:rsidRPr="00FF430B" w:rsidRDefault="00312F05" w:rsidP="00312F05">
      <w:pPr>
        <w:shd w:val="clear" w:color="auto" w:fill="FFFFFF"/>
        <w:spacing w:line="276" w:lineRule="auto"/>
        <w:rPr>
          <w:rFonts w:eastAsia="Calibri"/>
          <w:lang w:val="ro-MD"/>
        </w:rPr>
      </w:pPr>
      <w:r w:rsidRPr="00FF430B">
        <w:rPr>
          <w:rFonts w:eastAsia="Calibri"/>
          <w:lang w:val="ro-MD"/>
        </w:rPr>
        <w:t>(denumirea)</w:t>
      </w:r>
    </w:p>
    <w:p w14:paraId="2F1BE041" w14:textId="77777777" w:rsidR="00312F05" w:rsidRPr="00FF430B" w:rsidRDefault="00312F05" w:rsidP="00312F05">
      <w:pPr>
        <w:shd w:val="clear" w:color="auto" w:fill="FFFFFF"/>
        <w:spacing w:line="276" w:lineRule="auto"/>
        <w:rPr>
          <w:rFonts w:eastAsia="Calibri"/>
          <w:lang w:val="ro-MD"/>
        </w:rPr>
      </w:pPr>
    </w:p>
    <w:p w14:paraId="5B76E7B7" w14:textId="77777777" w:rsidR="00312F05" w:rsidRPr="00FF430B" w:rsidRDefault="00312F05" w:rsidP="00312F05">
      <w:pPr>
        <w:spacing w:after="200" w:line="276" w:lineRule="auto"/>
        <w:jc w:val="center"/>
        <w:rPr>
          <w:rFonts w:eastAsia="Calibri"/>
          <w:b/>
          <w:lang w:val="ro-MD"/>
        </w:rPr>
      </w:pPr>
      <w:r w:rsidRPr="00FF430B">
        <w:rPr>
          <w:rFonts w:eastAsia="Calibri"/>
          <w:b/>
          <w:lang w:val="ro-MD"/>
        </w:rPr>
        <w:t>Declaraţie</w:t>
      </w:r>
    </w:p>
    <w:p w14:paraId="7BA449F8" w14:textId="77777777" w:rsidR="00312F05" w:rsidRPr="00FF430B" w:rsidRDefault="00312F05" w:rsidP="00312F05">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8B69DE9" w14:textId="77777777" w:rsidR="00312F05" w:rsidRPr="00FF430B" w:rsidRDefault="00312F05" w:rsidP="00312F05">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40D4E65C" w14:textId="77777777" w:rsidR="00312F05" w:rsidRPr="00FF430B" w:rsidRDefault="00312F05" w:rsidP="00312F05">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429634C8" w14:textId="77777777" w:rsidR="00312F05" w:rsidRPr="00FF430B" w:rsidRDefault="00312F05" w:rsidP="00312F05">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1773C2F0" w14:textId="77777777" w:rsidR="00312F05" w:rsidRPr="00FF430B" w:rsidRDefault="00312F05" w:rsidP="00312F05">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12F05" w:rsidRPr="00EC30C2" w14:paraId="49228F0C" w14:textId="77777777" w:rsidTr="00F30D94">
        <w:trPr>
          <w:jc w:val="center"/>
        </w:trPr>
        <w:tc>
          <w:tcPr>
            <w:tcW w:w="3023" w:type="dxa"/>
          </w:tcPr>
          <w:p w14:paraId="4F0A2257" w14:textId="77777777" w:rsidR="00312F05" w:rsidRPr="00FF430B" w:rsidRDefault="00312F05" w:rsidP="00F30D94">
            <w:pPr>
              <w:rPr>
                <w:rFonts w:eastAsia="Calibri"/>
                <w:lang w:val="ro-MD" w:eastAsia="ro-RO"/>
              </w:rPr>
            </w:pPr>
          </w:p>
        </w:tc>
        <w:tc>
          <w:tcPr>
            <w:tcW w:w="1757" w:type="dxa"/>
          </w:tcPr>
          <w:p w14:paraId="52D44370" w14:textId="77777777" w:rsidR="00312F05" w:rsidRPr="00FF430B" w:rsidRDefault="00312F05" w:rsidP="00F30D94">
            <w:pPr>
              <w:jc w:val="center"/>
              <w:rPr>
                <w:rFonts w:eastAsia="Calibri"/>
                <w:lang w:val="ro-MD" w:eastAsia="ro-RO"/>
              </w:rPr>
            </w:pPr>
            <w:r w:rsidRPr="00FF430B">
              <w:rPr>
                <w:rFonts w:eastAsia="Calibri"/>
                <w:lang w:val="ro-MD" w:eastAsia="ro-RO"/>
              </w:rPr>
              <w:t>Anul 1</w:t>
            </w:r>
          </w:p>
        </w:tc>
        <w:tc>
          <w:tcPr>
            <w:tcW w:w="1845" w:type="dxa"/>
          </w:tcPr>
          <w:p w14:paraId="342C05BE" w14:textId="77777777" w:rsidR="00312F05" w:rsidRPr="00FF430B" w:rsidRDefault="00312F05" w:rsidP="00F30D94">
            <w:pPr>
              <w:jc w:val="center"/>
              <w:rPr>
                <w:rFonts w:eastAsia="Calibri"/>
                <w:lang w:val="ro-MD" w:eastAsia="ro-RO"/>
              </w:rPr>
            </w:pPr>
            <w:r w:rsidRPr="00FF430B">
              <w:rPr>
                <w:rFonts w:eastAsia="Calibri"/>
                <w:lang w:val="ro-MD" w:eastAsia="ro-RO"/>
              </w:rPr>
              <w:t>Anul 2</w:t>
            </w:r>
          </w:p>
        </w:tc>
        <w:tc>
          <w:tcPr>
            <w:tcW w:w="1757" w:type="dxa"/>
          </w:tcPr>
          <w:p w14:paraId="17E50CA3" w14:textId="77777777" w:rsidR="00312F05" w:rsidRPr="00FF430B" w:rsidRDefault="00312F05" w:rsidP="00F30D94">
            <w:pPr>
              <w:jc w:val="center"/>
              <w:rPr>
                <w:rFonts w:eastAsia="Calibri"/>
                <w:lang w:val="ro-MD" w:eastAsia="ro-RO"/>
              </w:rPr>
            </w:pPr>
            <w:r w:rsidRPr="00FF430B">
              <w:rPr>
                <w:rFonts w:eastAsia="Calibri"/>
                <w:lang w:val="ro-MD" w:eastAsia="ro-RO"/>
              </w:rPr>
              <w:t>Anul 3</w:t>
            </w:r>
          </w:p>
        </w:tc>
      </w:tr>
      <w:tr w:rsidR="00312F05" w:rsidRPr="00EC30C2" w14:paraId="610768F2" w14:textId="77777777" w:rsidTr="00F30D94">
        <w:trPr>
          <w:jc w:val="center"/>
        </w:trPr>
        <w:tc>
          <w:tcPr>
            <w:tcW w:w="3023" w:type="dxa"/>
          </w:tcPr>
          <w:p w14:paraId="4DD6A44A" w14:textId="77777777" w:rsidR="00312F05" w:rsidRPr="00FF430B" w:rsidRDefault="00312F05" w:rsidP="00F30D94">
            <w:pPr>
              <w:rPr>
                <w:rFonts w:eastAsia="Calibri"/>
                <w:lang w:val="ro-MD" w:eastAsia="ro-RO"/>
              </w:rPr>
            </w:pPr>
            <w:r w:rsidRPr="00FF430B">
              <w:rPr>
                <w:rFonts w:eastAsia="Calibri"/>
                <w:lang w:val="ro-MD"/>
              </w:rPr>
              <w:t>Personalul de specialitate</w:t>
            </w:r>
          </w:p>
        </w:tc>
        <w:tc>
          <w:tcPr>
            <w:tcW w:w="1757" w:type="dxa"/>
          </w:tcPr>
          <w:p w14:paraId="3E69780F" w14:textId="77777777" w:rsidR="00312F05" w:rsidRPr="00FF430B" w:rsidRDefault="00312F05" w:rsidP="00F30D94">
            <w:pPr>
              <w:rPr>
                <w:rFonts w:eastAsia="Calibri"/>
                <w:lang w:val="ro-MD" w:eastAsia="ro-RO"/>
              </w:rPr>
            </w:pPr>
          </w:p>
        </w:tc>
        <w:tc>
          <w:tcPr>
            <w:tcW w:w="1845" w:type="dxa"/>
          </w:tcPr>
          <w:p w14:paraId="6F2FB4BB" w14:textId="77777777" w:rsidR="00312F05" w:rsidRPr="00FF430B" w:rsidRDefault="00312F05" w:rsidP="00F30D94">
            <w:pPr>
              <w:rPr>
                <w:rFonts w:eastAsia="Calibri"/>
                <w:lang w:val="ro-MD" w:eastAsia="ro-RO"/>
              </w:rPr>
            </w:pPr>
          </w:p>
        </w:tc>
        <w:tc>
          <w:tcPr>
            <w:tcW w:w="1757" w:type="dxa"/>
          </w:tcPr>
          <w:p w14:paraId="14356F9C" w14:textId="77777777" w:rsidR="00312F05" w:rsidRPr="00FF430B" w:rsidRDefault="00312F05" w:rsidP="00F30D94">
            <w:pPr>
              <w:rPr>
                <w:rFonts w:eastAsia="Calibri"/>
                <w:lang w:val="ro-MD" w:eastAsia="ro-RO"/>
              </w:rPr>
            </w:pPr>
          </w:p>
        </w:tc>
      </w:tr>
      <w:tr w:rsidR="00312F05" w:rsidRPr="00EC30C2" w14:paraId="1AA70AD5" w14:textId="77777777" w:rsidTr="00F30D94">
        <w:trPr>
          <w:jc w:val="center"/>
        </w:trPr>
        <w:tc>
          <w:tcPr>
            <w:tcW w:w="3023" w:type="dxa"/>
          </w:tcPr>
          <w:p w14:paraId="7451EB5F"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05BF8517" w14:textId="77777777" w:rsidR="00312F05" w:rsidRPr="00FF430B" w:rsidRDefault="00312F05" w:rsidP="00F30D94">
            <w:pPr>
              <w:rPr>
                <w:rFonts w:eastAsia="Calibri"/>
                <w:lang w:val="ro-MD" w:eastAsia="ro-RO"/>
              </w:rPr>
            </w:pPr>
          </w:p>
        </w:tc>
        <w:tc>
          <w:tcPr>
            <w:tcW w:w="1845" w:type="dxa"/>
          </w:tcPr>
          <w:p w14:paraId="1F617449" w14:textId="77777777" w:rsidR="00312F05" w:rsidRPr="00FF430B" w:rsidRDefault="00312F05" w:rsidP="00F30D94">
            <w:pPr>
              <w:rPr>
                <w:rFonts w:eastAsia="Calibri"/>
                <w:lang w:val="ro-MD" w:eastAsia="ro-RO"/>
              </w:rPr>
            </w:pPr>
          </w:p>
        </w:tc>
        <w:tc>
          <w:tcPr>
            <w:tcW w:w="1757" w:type="dxa"/>
          </w:tcPr>
          <w:p w14:paraId="78B6DF72" w14:textId="77777777" w:rsidR="00312F05" w:rsidRPr="00FF430B" w:rsidRDefault="00312F05" w:rsidP="00F30D94">
            <w:pPr>
              <w:rPr>
                <w:rFonts w:eastAsia="Calibri"/>
                <w:lang w:val="ro-MD" w:eastAsia="ro-RO"/>
              </w:rPr>
            </w:pPr>
          </w:p>
        </w:tc>
      </w:tr>
      <w:tr w:rsidR="00312F05" w:rsidRPr="00EC30C2" w14:paraId="16A687DD" w14:textId="77777777" w:rsidTr="00F30D94">
        <w:trPr>
          <w:jc w:val="center"/>
        </w:trPr>
        <w:tc>
          <w:tcPr>
            <w:tcW w:w="3023" w:type="dxa"/>
          </w:tcPr>
          <w:p w14:paraId="15574EF2"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517C4AEB" w14:textId="77777777" w:rsidR="00312F05" w:rsidRPr="00FF430B" w:rsidRDefault="00312F05" w:rsidP="00F30D94">
            <w:pPr>
              <w:rPr>
                <w:rFonts w:eastAsia="Calibri"/>
                <w:lang w:val="ro-MD" w:eastAsia="ro-RO"/>
              </w:rPr>
            </w:pPr>
          </w:p>
        </w:tc>
        <w:tc>
          <w:tcPr>
            <w:tcW w:w="1845" w:type="dxa"/>
          </w:tcPr>
          <w:p w14:paraId="2852EB45" w14:textId="77777777" w:rsidR="00312F05" w:rsidRPr="00FF430B" w:rsidRDefault="00312F05" w:rsidP="00F30D94">
            <w:pPr>
              <w:rPr>
                <w:rFonts w:eastAsia="Calibri"/>
                <w:lang w:val="ro-MD" w:eastAsia="ro-RO"/>
              </w:rPr>
            </w:pPr>
          </w:p>
        </w:tc>
        <w:tc>
          <w:tcPr>
            <w:tcW w:w="1757" w:type="dxa"/>
          </w:tcPr>
          <w:p w14:paraId="10187E00" w14:textId="77777777" w:rsidR="00312F05" w:rsidRPr="00FF430B" w:rsidRDefault="00312F05" w:rsidP="00F30D94">
            <w:pPr>
              <w:rPr>
                <w:rFonts w:eastAsia="Calibri"/>
                <w:lang w:val="ro-MD" w:eastAsia="ro-RO"/>
              </w:rPr>
            </w:pPr>
          </w:p>
        </w:tc>
      </w:tr>
      <w:tr w:rsidR="00312F05" w:rsidRPr="00EC30C2" w14:paraId="6E4E30FC" w14:textId="77777777" w:rsidTr="00F30D94">
        <w:trPr>
          <w:jc w:val="center"/>
        </w:trPr>
        <w:tc>
          <w:tcPr>
            <w:tcW w:w="3023" w:type="dxa"/>
          </w:tcPr>
          <w:p w14:paraId="0DB6F62A"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3F0E6AAC" w14:textId="77777777" w:rsidR="00312F05" w:rsidRPr="00FF430B" w:rsidRDefault="00312F05" w:rsidP="00F30D94">
            <w:pPr>
              <w:rPr>
                <w:rFonts w:eastAsia="Calibri"/>
                <w:lang w:val="ro-MD" w:eastAsia="ro-RO"/>
              </w:rPr>
            </w:pPr>
          </w:p>
        </w:tc>
        <w:tc>
          <w:tcPr>
            <w:tcW w:w="1845" w:type="dxa"/>
          </w:tcPr>
          <w:p w14:paraId="271F11EA" w14:textId="77777777" w:rsidR="00312F05" w:rsidRPr="00FF430B" w:rsidRDefault="00312F05" w:rsidP="00F30D94">
            <w:pPr>
              <w:rPr>
                <w:rFonts w:eastAsia="Calibri"/>
                <w:lang w:val="ro-MD" w:eastAsia="ro-RO"/>
              </w:rPr>
            </w:pPr>
          </w:p>
        </w:tc>
        <w:tc>
          <w:tcPr>
            <w:tcW w:w="1757" w:type="dxa"/>
          </w:tcPr>
          <w:p w14:paraId="6DFF1825" w14:textId="77777777" w:rsidR="00312F05" w:rsidRPr="00FF430B" w:rsidRDefault="00312F05" w:rsidP="00F30D94">
            <w:pPr>
              <w:rPr>
                <w:rFonts w:eastAsia="Calibri"/>
                <w:lang w:val="ro-MD" w:eastAsia="ro-RO"/>
              </w:rPr>
            </w:pPr>
          </w:p>
        </w:tc>
      </w:tr>
    </w:tbl>
    <w:p w14:paraId="48BA22F7" w14:textId="77777777" w:rsidR="00312F05" w:rsidRPr="00FF430B" w:rsidRDefault="00312F05" w:rsidP="00312F05">
      <w:pPr>
        <w:shd w:val="clear" w:color="auto" w:fill="FFFFFF"/>
        <w:spacing w:line="276" w:lineRule="auto"/>
        <w:ind w:firstLine="1080"/>
        <w:jc w:val="both"/>
        <w:rPr>
          <w:rFonts w:eastAsia="Calibri"/>
          <w:lang w:val="ro-MD"/>
        </w:rPr>
      </w:pPr>
    </w:p>
    <w:p w14:paraId="27DC3B78"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46E226FC"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CFE7AD2"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9BAABFE"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09652A16"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090C3662" w14:textId="77777777" w:rsidR="00312F05" w:rsidRPr="00FF430B" w:rsidRDefault="00312F05" w:rsidP="00312F05">
      <w:pPr>
        <w:shd w:val="clear" w:color="auto" w:fill="FFFFFF"/>
        <w:spacing w:after="200" w:line="276" w:lineRule="auto"/>
        <w:ind w:firstLine="720"/>
        <w:rPr>
          <w:rFonts w:eastAsia="Calibri"/>
          <w:spacing w:val="-1"/>
          <w:lang w:val="ro-MD"/>
        </w:rPr>
      </w:pPr>
    </w:p>
    <w:p w14:paraId="348EFD68" w14:textId="77777777" w:rsidR="00312F05" w:rsidRPr="00FF430B" w:rsidRDefault="00312F05" w:rsidP="00312F05">
      <w:pPr>
        <w:shd w:val="clear" w:color="auto" w:fill="FFFFFF"/>
        <w:spacing w:after="200" w:line="276" w:lineRule="auto"/>
        <w:ind w:firstLine="720"/>
        <w:rPr>
          <w:rFonts w:eastAsia="Calibri"/>
          <w:spacing w:val="-1"/>
          <w:lang w:val="ro-MD"/>
        </w:rPr>
      </w:pPr>
    </w:p>
    <w:p w14:paraId="6C9C5446" w14:textId="77777777" w:rsidR="00312F05" w:rsidRPr="00FF430B" w:rsidRDefault="00312F05" w:rsidP="00312F05">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459E4EF" w14:textId="77777777" w:rsidR="00312F05" w:rsidRPr="00FF430B" w:rsidRDefault="00312F05" w:rsidP="00312F05">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7B0870E"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1A2E666F" w14:textId="77777777" w:rsidR="004C5636" w:rsidRPr="00E66E7D" w:rsidRDefault="004C5636" w:rsidP="004C5636">
      <w:pPr>
        <w:rPr>
          <w:b/>
          <w:bCs/>
          <w:sz w:val="28"/>
          <w:szCs w:val="28"/>
          <w:u w:val="single"/>
          <w:lang w:val="en-US"/>
        </w:rPr>
      </w:pPr>
      <w:r>
        <w:rPr>
          <w:bCs/>
          <w:sz w:val="28"/>
          <w:szCs w:val="28"/>
        </w:rPr>
        <w:t xml:space="preserve">Obiectul achizitiei: </w:t>
      </w:r>
      <w:r w:rsidRPr="00E66E7D">
        <w:rPr>
          <w:b/>
          <w:bCs/>
          <w:sz w:val="28"/>
          <w:szCs w:val="28"/>
          <w:u w:val="single"/>
        </w:rPr>
        <w:t>Lucrări de întreținere periodică a străzilor din s.Inundeni com.Vasilcău, r-nul Soroca</w:t>
      </w:r>
    </w:p>
    <w:p w14:paraId="011C68E6" w14:textId="77777777" w:rsidR="004C5636" w:rsidRDefault="004C5636" w:rsidP="004C5636">
      <w:pPr>
        <w:shd w:val="clear" w:color="auto" w:fill="FFFFFF" w:themeFill="background1"/>
        <w:tabs>
          <w:tab w:val="left" w:pos="284"/>
          <w:tab w:val="right" w:pos="9531"/>
        </w:tabs>
        <w:spacing w:before="120"/>
        <w:rPr>
          <w:b/>
          <w:noProof w:val="0"/>
          <w:lang w:eastAsia="ru-RU"/>
        </w:rPr>
      </w:pPr>
      <w:r>
        <w:rPr>
          <w:b/>
          <w:noProof w:val="0"/>
          <w:lang w:eastAsia="ru-RU"/>
        </w:rPr>
        <w:t>procedura de achiziție: Cererea ofertelor de prețuri</w:t>
      </w:r>
    </w:p>
    <w:p w14:paraId="39F0F85A" w14:textId="77777777" w:rsidR="004C5636" w:rsidRPr="00A365A9" w:rsidRDefault="004C5636" w:rsidP="004C5636">
      <w:pPr>
        <w:shd w:val="clear" w:color="auto" w:fill="FFFFFF" w:themeFill="background1"/>
        <w:tabs>
          <w:tab w:val="left" w:pos="284"/>
          <w:tab w:val="right" w:pos="9531"/>
        </w:tabs>
        <w:spacing w:before="120"/>
        <w:rPr>
          <w:b/>
          <w:noProof w:val="0"/>
          <w:lang w:eastAsia="ru-RU"/>
        </w:rPr>
      </w:pPr>
    </w:p>
    <w:p w14:paraId="6C746265" w14:textId="77777777" w:rsidR="004C5636" w:rsidRPr="00262591" w:rsidRDefault="004C5636" w:rsidP="004C5636">
      <w:pPr>
        <w:tabs>
          <w:tab w:val="left" w:pos="284"/>
          <w:tab w:val="right" w:pos="9531"/>
        </w:tabs>
        <w:spacing w:before="120"/>
        <w:rPr>
          <w:b/>
          <w:highlight w:val="yellow"/>
        </w:rPr>
      </w:pPr>
      <w:r w:rsidRPr="00262591">
        <w:rPr>
          <w:b/>
          <w:highlight w:val="yellow"/>
        </w:rPr>
        <w:t>*Procedura a fost inclusă în planul de achiziții publice a au</w:t>
      </w:r>
      <w:r>
        <w:rPr>
          <w:b/>
          <w:highlight w:val="yellow"/>
        </w:rPr>
        <w:t>torității contractante (Da/Nu): Da</w:t>
      </w:r>
    </w:p>
    <w:p w14:paraId="47EFAFDB" w14:textId="77777777" w:rsidR="004C5636" w:rsidRPr="00454F73" w:rsidRDefault="004C5636" w:rsidP="004C5636">
      <w:pPr>
        <w:numPr>
          <w:ilvl w:val="0"/>
          <w:numId w:val="31"/>
        </w:numPr>
        <w:shd w:val="clear" w:color="auto" w:fill="FFFFFF" w:themeFill="background1"/>
        <w:tabs>
          <w:tab w:val="left" w:pos="284"/>
          <w:tab w:val="right" w:pos="9531"/>
        </w:tabs>
        <w:spacing w:before="120"/>
        <w:rPr>
          <w:lang w:eastAsia="ru-RU"/>
        </w:rPr>
      </w:pPr>
      <w:r w:rsidRPr="00FF430B">
        <w:rPr>
          <w:b/>
          <w:lang w:eastAsia="ru-RU"/>
        </w:rPr>
        <w:t xml:space="preserve">Denumirea autorității contractante: </w:t>
      </w:r>
      <w:r w:rsidRPr="00454F73">
        <w:rPr>
          <w:lang w:eastAsia="ru-RU"/>
        </w:rPr>
        <w:t>Primăria s. Vasilcău, r. Soroca</w:t>
      </w:r>
    </w:p>
    <w:p w14:paraId="513A4571" w14:textId="77777777" w:rsidR="004C5636" w:rsidRPr="00454F73" w:rsidRDefault="004C5636" w:rsidP="004C5636">
      <w:pPr>
        <w:numPr>
          <w:ilvl w:val="0"/>
          <w:numId w:val="31"/>
        </w:numPr>
        <w:shd w:val="clear" w:color="auto" w:fill="FFFFFF" w:themeFill="background1"/>
        <w:tabs>
          <w:tab w:val="left" w:pos="284"/>
          <w:tab w:val="right" w:pos="9531"/>
        </w:tabs>
        <w:spacing w:before="120"/>
        <w:rPr>
          <w:lang w:eastAsia="ru-RU"/>
        </w:rPr>
      </w:pPr>
      <w:r w:rsidRPr="00FF430B">
        <w:rPr>
          <w:b/>
          <w:lang w:eastAsia="ru-RU"/>
        </w:rPr>
        <w:t xml:space="preserve">IDNO: </w:t>
      </w:r>
      <w:r w:rsidRPr="00454F73">
        <w:rPr>
          <w:shd w:val="clear" w:color="auto" w:fill="FFFFFF" w:themeFill="background1"/>
          <w:lang w:eastAsia="ru-RU"/>
        </w:rPr>
        <w:t>1007601001477</w:t>
      </w:r>
    </w:p>
    <w:p w14:paraId="4386D492" w14:textId="77777777" w:rsidR="004C5636" w:rsidRPr="00454F73" w:rsidRDefault="004C5636" w:rsidP="004C5636">
      <w:pPr>
        <w:numPr>
          <w:ilvl w:val="0"/>
          <w:numId w:val="31"/>
        </w:numPr>
        <w:shd w:val="clear" w:color="auto" w:fill="FFFFFF" w:themeFill="background1"/>
        <w:tabs>
          <w:tab w:val="left" w:pos="284"/>
          <w:tab w:val="right" w:pos="9531"/>
        </w:tabs>
        <w:spacing w:before="120"/>
        <w:rPr>
          <w:lang w:eastAsia="ru-RU"/>
        </w:rPr>
      </w:pPr>
      <w:r w:rsidRPr="00454F73">
        <w:rPr>
          <w:b/>
          <w:lang w:eastAsia="ru-RU"/>
        </w:rPr>
        <w:t xml:space="preserve">Adresa: </w:t>
      </w:r>
      <w:r w:rsidRPr="00454F73">
        <w:rPr>
          <w:lang w:eastAsia="ru-RU"/>
        </w:rPr>
        <w:t>s. Vasilcău, r. Soroca, MD 3046</w:t>
      </w:r>
    </w:p>
    <w:p w14:paraId="2695BAAF" w14:textId="77777777" w:rsidR="004C5636" w:rsidRPr="00454F73" w:rsidRDefault="004C5636" w:rsidP="004C5636">
      <w:pPr>
        <w:numPr>
          <w:ilvl w:val="0"/>
          <w:numId w:val="31"/>
        </w:numPr>
        <w:shd w:val="clear" w:color="auto" w:fill="FFFFFF" w:themeFill="background1"/>
        <w:tabs>
          <w:tab w:val="left" w:pos="284"/>
          <w:tab w:val="right" w:pos="9531"/>
        </w:tabs>
        <w:spacing w:before="120"/>
        <w:rPr>
          <w:b/>
          <w:lang w:eastAsia="ru-RU"/>
        </w:rPr>
      </w:pPr>
      <w:r w:rsidRPr="00454F73">
        <w:rPr>
          <w:b/>
          <w:lang w:eastAsia="ru-RU"/>
        </w:rPr>
        <w:t xml:space="preserve">Numărul de telefon/fax: </w:t>
      </w:r>
      <w:r w:rsidRPr="00454F73">
        <w:rPr>
          <w:lang w:eastAsia="ru-RU"/>
        </w:rPr>
        <w:t xml:space="preserve">0 - </w:t>
      </w:r>
      <w:r w:rsidRPr="00454F73">
        <w:rPr>
          <w:shd w:val="clear" w:color="auto" w:fill="FFFFFF" w:themeFill="background1"/>
          <w:lang w:eastAsia="ru-RU"/>
        </w:rPr>
        <w:t>23048135, 0 - 23048236</w:t>
      </w:r>
    </w:p>
    <w:p w14:paraId="592796A7" w14:textId="77777777" w:rsidR="004C5636" w:rsidRPr="00454F73" w:rsidRDefault="004C5636" w:rsidP="004C5636">
      <w:pPr>
        <w:numPr>
          <w:ilvl w:val="0"/>
          <w:numId w:val="31"/>
        </w:numPr>
        <w:shd w:val="clear" w:color="auto" w:fill="FFFFFF" w:themeFill="background1"/>
        <w:tabs>
          <w:tab w:val="left" w:pos="284"/>
          <w:tab w:val="right" w:pos="9531"/>
        </w:tabs>
        <w:spacing w:before="120"/>
        <w:rPr>
          <w:lang w:eastAsia="ru-RU"/>
        </w:rPr>
      </w:pPr>
      <w:r w:rsidRPr="00FF430B">
        <w:rPr>
          <w:b/>
          <w:lang w:eastAsia="ru-RU"/>
        </w:rPr>
        <w:t xml:space="preserve">Adresa de e-mail și pagina web oficială a autorității contractante: </w:t>
      </w:r>
      <w:r w:rsidRPr="00454F73">
        <w:rPr>
          <w:shd w:val="clear" w:color="auto" w:fill="FFFFFF" w:themeFill="background1"/>
          <w:lang w:eastAsia="ru-RU"/>
        </w:rPr>
        <w:t>vasilcauprim1@rambler.ru</w:t>
      </w:r>
    </w:p>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lastRenderedPageBreak/>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14"/>
          <w:pgSz w:w="11906" w:h="16838" w:code="9"/>
          <w:pgMar w:top="426" w:right="1134" w:bottom="851" w:left="1276" w:header="720" w:footer="510" w:gutter="0"/>
          <w:cols w:space="720"/>
          <w:titlePg/>
          <w:docGrid w:linePitch="326"/>
        </w:sectPr>
      </w:pPr>
    </w:p>
    <w:p w14:paraId="01E19C94" w14:textId="77777777" w:rsidR="00312F05" w:rsidRPr="00FF430B" w:rsidRDefault="00312F05" w:rsidP="00312F05">
      <w:pPr>
        <w:pStyle w:val="a"/>
        <w:numPr>
          <w:ilvl w:val="0"/>
          <w:numId w:val="0"/>
        </w:numPr>
        <w:ind w:right="-1"/>
        <w:rPr>
          <w:i/>
          <w:lang w:val="ro-MD"/>
        </w:rPr>
      </w:pPr>
    </w:p>
    <w:p w14:paraId="47408CCB" w14:textId="77777777" w:rsidR="00312F05" w:rsidRPr="00FF430B" w:rsidRDefault="00312F05" w:rsidP="00312F05">
      <w:pPr>
        <w:pStyle w:val="a"/>
        <w:numPr>
          <w:ilvl w:val="0"/>
          <w:numId w:val="0"/>
        </w:numPr>
        <w:ind w:right="-1"/>
        <w:rPr>
          <w:i/>
          <w:lang w:val="ro-MD"/>
        </w:rPr>
      </w:pPr>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3148F4A0"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312F05" w:rsidRPr="00892FAB" w14:paraId="42E427C2" w14:textId="77777777" w:rsidTr="00F30D94">
        <w:tc>
          <w:tcPr>
            <w:tcW w:w="2553" w:type="pct"/>
          </w:tcPr>
          <w:p w14:paraId="08393CF3"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5D6058F" w14:textId="77777777" w:rsidR="00312F05" w:rsidRPr="00892FAB" w:rsidRDefault="00312F05" w:rsidP="00312F05">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BAFB820" w14:textId="6256431A" w:rsidR="00312F05" w:rsidRPr="00892FAB" w:rsidRDefault="00312F05" w:rsidP="00F30D94">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r w:rsidR="004C5636" w:rsidRPr="00E66E7D">
              <w:rPr>
                <w:b/>
                <w:bCs/>
                <w:sz w:val="28"/>
                <w:szCs w:val="28"/>
                <w:u w:val="single"/>
              </w:rPr>
              <w:t>Lucrări de întreținere periodică a străzilor din s.Inundeni com.Vasilcău, r-nul Soroca</w:t>
            </w:r>
            <w:r w:rsidR="004C5636" w:rsidRPr="00892FAB">
              <w:rPr>
                <w:noProof w:val="0"/>
                <w:lang w:val="en-US" w:eastAsia="ru-RU"/>
              </w:rPr>
              <w:t xml:space="preserve"> </w:t>
            </w:r>
            <w:bookmarkStart w:id="47" w:name="_GoBack"/>
            <w:bookmarkEnd w:id="47"/>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24B88CFB" w14:textId="77777777" w:rsidR="00312F05" w:rsidRPr="00892FAB" w:rsidRDefault="00312F05" w:rsidP="00F30D94">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7D63D77E" w14:textId="77777777" w:rsidR="00312F05" w:rsidRPr="00892FAB" w:rsidRDefault="00312F05" w:rsidP="00F30D94">
            <w:pPr>
              <w:jc w:val="both"/>
              <w:rPr>
                <w:noProof w:val="0"/>
                <w:lang w:val="en-US" w:eastAsia="ru-RU"/>
              </w:rPr>
            </w:pPr>
            <w:r w:rsidRPr="00892FAB">
              <w:rPr>
                <w:noProof w:val="0"/>
                <w:lang w:val="en-US" w:eastAsia="ru-RU"/>
              </w:rPr>
              <w:lastRenderedPageBreak/>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lastRenderedPageBreak/>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4EC7810" w14:textId="77777777" w:rsidR="00312F05" w:rsidRPr="00892FAB" w:rsidRDefault="00312F05" w:rsidP="00F30D94">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EC6ACB7" w14:textId="77777777" w:rsidR="00312F05" w:rsidRPr="00892FAB" w:rsidRDefault="00312F05" w:rsidP="00F30D94">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lastRenderedPageBreak/>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lastRenderedPageBreak/>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2BB8D424" w14:textId="77777777" w:rsidR="00312F05" w:rsidRPr="00892FAB" w:rsidRDefault="00312F05" w:rsidP="00F30D94">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lastRenderedPageBreak/>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2A92FA45" w14:textId="77777777" w:rsidR="00312F05" w:rsidRPr="00892FAB" w:rsidRDefault="00312F05" w:rsidP="00F30D94">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lastRenderedPageBreak/>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48" w:name="_Toc449692097"/>
      <w:bookmarkEnd w:id="46"/>
      <w:bookmarkEnd w:id="48"/>
    </w:p>
    <w:sectPr w:rsidR="00FF6A88" w:rsidSect="00312F05">
      <w:footerReference w:type="default" r:id="rId15"/>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D94DF7" w14:textId="77777777" w:rsidR="00BD279A" w:rsidRDefault="00BD279A" w:rsidP="00A20ACF">
      <w:r>
        <w:separator/>
      </w:r>
    </w:p>
  </w:endnote>
  <w:endnote w:type="continuationSeparator" w:id="0">
    <w:p w14:paraId="179B6FAE" w14:textId="77777777" w:rsidR="00BD279A" w:rsidRDefault="00BD279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BF" w14:textId="77777777" w:rsidR="00312F05" w:rsidRDefault="00312F05"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2EAD79" w14:textId="77777777" w:rsidR="00BD279A" w:rsidRDefault="00BD279A" w:rsidP="00A20ACF">
      <w:r>
        <w:separator/>
      </w:r>
    </w:p>
  </w:footnote>
  <w:footnote w:type="continuationSeparator" w:id="0">
    <w:p w14:paraId="64326F3A" w14:textId="77777777" w:rsidR="00BD279A" w:rsidRDefault="00BD279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5" w15:restartNumberingAfterBreak="0">
    <w:nsid w:val="25E44831"/>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5"/>
  </w:num>
  <w:num w:numId="3">
    <w:abstractNumId w:val="8"/>
  </w:num>
  <w:num w:numId="4">
    <w:abstractNumId w:val="32"/>
  </w:num>
  <w:num w:numId="5">
    <w:abstractNumId w:val="28"/>
  </w:num>
  <w:num w:numId="6">
    <w:abstractNumId w:val="9"/>
  </w:num>
  <w:num w:numId="7">
    <w:abstractNumId w:val="10"/>
  </w:num>
  <w:num w:numId="8">
    <w:abstractNumId w:val="7"/>
  </w:num>
  <w:num w:numId="9">
    <w:abstractNumId w:val="13"/>
  </w:num>
  <w:num w:numId="10">
    <w:abstractNumId w:val="34"/>
  </w:num>
  <w:num w:numId="11">
    <w:abstractNumId w:val="30"/>
  </w:num>
  <w:num w:numId="12">
    <w:abstractNumId w:val="23"/>
  </w:num>
  <w:num w:numId="13">
    <w:abstractNumId w:val="18"/>
  </w:num>
  <w:num w:numId="14">
    <w:abstractNumId w:val="29"/>
  </w:num>
  <w:num w:numId="15">
    <w:abstractNumId w:val="6"/>
  </w:num>
  <w:num w:numId="16">
    <w:abstractNumId w:val="12"/>
  </w:num>
  <w:num w:numId="17">
    <w:abstractNumId w:val="17"/>
  </w:num>
  <w:num w:numId="18">
    <w:abstractNumId w:val="25"/>
  </w:num>
  <w:num w:numId="19">
    <w:abstractNumId w:val="24"/>
  </w:num>
  <w:num w:numId="20">
    <w:abstractNumId w:val="11"/>
  </w:num>
  <w:num w:numId="21">
    <w:abstractNumId w:val="14"/>
  </w:num>
  <w:num w:numId="22">
    <w:abstractNumId w:val="19"/>
  </w:num>
  <w:num w:numId="23">
    <w:abstractNumId w:val="5"/>
  </w:num>
  <w:num w:numId="24">
    <w:abstractNumId w:val="22"/>
  </w:num>
  <w:num w:numId="25">
    <w:abstractNumId w:val="26"/>
  </w:num>
  <w:num w:numId="26">
    <w:abstractNumId w:val="27"/>
  </w:num>
  <w:num w:numId="27">
    <w:abstractNumId w:val="16"/>
  </w:num>
  <w:num w:numId="28">
    <w:abstractNumId w:val="20"/>
  </w:num>
  <w:num w:numId="29">
    <w:abstractNumId w:val="33"/>
  </w:num>
  <w:num w:numId="30">
    <w:abstractNumId w:val="21"/>
  </w:num>
  <w:num w:numId="31">
    <w:abstractNumId w:val="1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636"/>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41A3"/>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279A"/>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7BE37A-EC46-4608-AB56-D215C71B5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49</Pages>
  <Words>20719</Words>
  <Characters>118102</Characters>
  <Application>Microsoft Office Word</Application>
  <DocSecurity>0</DocSecurity>
  <Lines>984</Lines>
  <Paragraphs>277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2021-06-01T11:52:00Z</cp:lastPrinted>
  <dcterms:created xsi:type="dcterms:W3CDTF">2026-04-09T06:49:00Z</dcterms:created>
  <dcterms:modified xsi:type="dcterms:W3CDTF">2026-04-09T06:52:00Z</dcterms:modified>
</cp:coreProperties>
</file>