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19000712"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w:t>
      </w:r>
      <w:r w:rsidR="005929A5">
        <w:rPr>
          <w:noProof w:val="0"/>
          <w:lang w:val="ro-MD" w:eastAsia="ru-RU"/>
        </w:rPr>
        <w:t>69</w:t>
      </w:r>
      <w:r w:rsidRPr="00FF430B">
        <w:rPr>
          <w:noProof w:val="0"/>
          <w:lang w:val="ro-MD" w:eastAsia="ru-RU"/>
        </w:rPr>
        <w:t xml:space="preserve"> din </w:t>
      </w:r>
      <w:r w:rsidR="005929A5">
        <w:rPr>
          <w:noProof w:val="0"/>
          <w:lang w:val="ro-MD" w:eastAsia="ru-RU"/>
        </w:rPr>
        <w:t>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f"/>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f"/>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f"/>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f"/>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f"/>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5A0314" w:rsidP="00F902A7">
      <w:pPr>
        <w:pStyle w:val="Listparagraf"/>
        <w:numPr>
          <w:ilvl w:val="0"/>
          <w:numId w:val="20"/>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f"/>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f"/>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w:t>
      </w:r>
      <w:r w:rsidR="007167E4" w:rsidRPr="00FF430B">
        <w:rPr>
          <w:lang w:val="ro-MD"/>
        </w:rPr>
        <w:lastRenderedPageBreak/>
        <w:t xml:space="preserve">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Listparagraf"/>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61DB1A7E" w:rsidR="00BE49DD" w:rsidRDefault="00BE49DD" w:rsidP="00950D18">
      <w:pPr>
        <w:pStyle w:val="Corptext"/>
        <w:tabs>
          <w:tab w:val="left" w:pos="567"/>
        </w:tabs>
        <w:spacing w:line="360" w:lineRule="auto"/>
        <w:rPr>
          <w:rFonts w:ascii="Times New Roman" w:hAnsi="Times New Roman"/>
          <w:szCs w:val="24"/>
          <w:lang w:val="ro-MD"/>
        </w:rPr>
      </w:pPr>
    </w:p>
    <w:p w14:paraId="2D943D0D" w14:textId="2AF6D711" w:rsidR="005A0314" w:rsidRDefault="005A0314" w:rsidP="00950D18">
      <w:pPr>
        <w:pStyle w:val="Corptext"/>
        <w:tabs>
          <w:tab w:val="left" w:pos="567"/>
        </w:tabs>
        <w:spacing w:line="360" w:lineRule="auto"/>
        <w:rPr>
          <w:rFonts w:ascii="Times New Roman" w:hAnsi="Times New Roman"/>
          <w:szCs w:val="24"/>
          <w:lang w:val="ro-MD"/>
        </w:rPr>
      </w:pPr>
    </w:p>
    <w:p w14:paraId="5AA57B9E" w14:textId="19845170" w:rsidR="005A0314" w:rsidRDefault="005A0314" w:rsidP="00950D18">
      <w:pPr>
        <w:pStyle w:val="Corptext"/>
        <w:tabs>
          <w:tab w:val="left" w:pos="567"/>
        </w:tabs>
        <w:spacing w:line="360" w:lineRule="auto"/>
        <w:rPr>
          <w:rFonts w:ascii="Times New Roman" w:hAnsi="Times New Roman"/>
          <w:szCs w:val="24"/>
          <w:lang w:val="ro-MD"/>
        </w:rPr>
      </w:pPr>
    </w:p>
    <w:p w14:paraId="043504E4" w14:textId="01095215" w:rsidR="005A0314" w:rsidRDefault="005A0314" w:rsidP="00950D18">
      <w:pPr>
        <w:pStyle w:val="Corptext"/>
        <w:tabs>
          <w:tab w:val="left" w:pos="567"/>
        </w:tabs>
        <w:spacing w:line="360" w:lineRule="auto"/>
        <w:rPr>
          <w:rFonts w:ascii="Times New Roman" w:hAnsi="Times New Roman"/>
          <w:szCs w:val="24"/>
          <w:lang w:val="ro-MD"/>
        </w:rPr>
      </w:pPr>
    </w:p>
    <w:p w14:paraId="5D9EAC65" w14:textId="2B488472" w:rsidR="005A0314" w:rsidRDefault="005A0314" w:rsidP="00950D18">
      <w:pPr>
        <w:pStyle w:val="Corptext"/>
        <w:tabs>
          <w:tab w:val="left" w:pos="567"/>
        </w:tabs>
        <w:spacing w:line="360" w:lineRule="auto"/>
        <w:rPr>
          <w:rFonts w:ascii="Times New Roman" w:hAnsi="Times New Roman"/>
          <w:szCs w:val="24"/>
          <w:lang w:val="ro-MD"/>
        </w:rPr>
      </w:pPr>
    </w:p>
    <w:p w14:paraId="180DE1FB" w14:textId="77777777" w:rsidR="005A0314" w:rsidRPr="00FF430B" w:rsidRDefault="005A0314"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6B7F6AA6" w:rsidR="00B65C93" w:rsidRDefault="00B65C93" w:rsidP="00F43D02">
      <w:pPr>
        <w:jc w:val="both"/>
        <w:rPr>
          <w:rFonts w:eastAsia="PMingLiU"/>
          <w:lang w:val="ro-MD" w:eastAsia="zh-CN"/>
        </w:rPr>
      </w:pPr>
    </w:p>
    <w:p w14:paraId="122B5985" w14:textId="2415F67F" w:rsidR="005929A5" w:rsidRDefault="005929A5" w:rsidP="00F43D02">
      <w:pPr>
        <w:jc w:val="both"/>
        <w:rPr>
          <w:rFonts w:eastAsia="PMingLiU"/>
          <w:lang w:val="ro-MD" w:eastAsia="zh-CN"/>
        </w:rPr>
      </w:pPr>
    </w:p>
    <w:p w14:paraId="799E1BEF" w14:textId="41A289B3" w:rsidR="005929A5" w:rsidRDefault="005929A5" w:rsidP="00F43D02">
      <w:pPr>
        <w:jc w:val="both"/>
        <w:rPr>
          <w:rFonts w:eastAsia="PMingLiU"/>
          <w:lang w:val="ro-MD" w:eastAsia="zh-CN"/>
        </w:rPr>
      </w:pPr>
    </w:p>
    <w:p w14:paraId="138964D5" w14:textId="18EDF9D3" w:rsidR="005929A5" w:rsidRDefault="005929A5" w:rsidP="00F43D02">
      <w:pPr>
        <w:jc w:val="both"/>
        <w:rPr>
          <w:rFonts w:eastAsia="PMingLiU"/>
          <w:lang w:val="ro-MD" w:eastAsia="zh-CN"/>
        </w:rPr>
      </w:pPr>
    </w:p>
    <w:p w14:paraId="7C95E133" w14:textId="1CED61A8" w:rsidR="005929A5" w:rsidRDefault="005929A5" w:rsidP="00F43D02">
      <w:pPr>
        <w:jc w:val="both"/>
        <w:rPr>
          <w:rFonts w:eastAsia="PMingLiU"/>
          <w:lang w:val="ro-MD" w:eastAsia="zh-CN"/>
        </w:rPr>
      </w:pPr>
    </w:p>
    <w:p w14:paraId="59C834E2" w14:textId="70A1AD8C" w:rsidR="005929A5" w:rsidRDefault="005929A5" w:rsidP="00F43D02">
      <w:pPr>
        <w:jc w:val="both"/>
        <w:rPr>
          <w:rFonts w:eastAsia="PMingLiU"/>
          <w:lang w:val="ro-MD" w:eastAsia="zh-CN"/>
        </w:rPr>
      </w:pPr>
    </w:p>
    <w:p w14:paraId="058BBFD6" w14:textId="5D4B1E7A" w:rsidR="005929A5" w:rsidRDefault="005929A5" w:rsidP="00F43D02">
      <w:pPr>
        <w:jc w:val="both"/>
        <w:rPr>
          <w:rFonts w:eastAsia="PMingLiU"/>
          <w:lang w:val="ro-MD" w:eastAsia="zh-CN"/>
        </w:rPr>
      </w:pPr>
    </w:p>
    <w:p w14:paraId="25DD0ED4" w14:textId="77777777" w:rsidR="005929A5" w:rsidRPr="00FF430B" w:rsidRDefault="005929A5"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4580CEFD"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 xml:space="preserve">lista principalelor </w:t>
      </w:r>
      <w:r w:rsidR="005929A5">
        <w:rPr>
          <w:rFonts w:ascii="Times New Roman" w:hAnsi="Times New Roman"/>
          <w:b/>
          <w:szCs w:val="24"/>
          <w:lang w:val="ro-MD"/>
        </w:rPr>
        <w:t xml:space="preserve">prestări servicii de proiectare </w:t>
      </w:r>
      <w:r w:rsidRPr="00FF430B">
        <w:rPr>
          <w:rFonts w:ascii="Times New Roman" w:hAnsi="Times New Roman"/>
          <w:b/>
          <w:szCs w:val="24"/>
          <w:lang w:val="ro-MD"/>
        </w:rPr>
        <w:t xml:space="preserve">executate în </w:t>
      </w:r>
      <w:r w:rsidR="005929A5">
        <w:rPr>
          <w:rFonts w:ascii="Times New Roman" w:hAnsi="Times New Roman"/>
          <w:b/>
          <w:szCs w:val="24"/>
          <w:lang w:val="ro-MD"/>
        </w:rPr>
        <w:t>ultimii 3 ani</w:t>
      </w:r>
      <w:r w:rsidRPr="00FF430B">
        <w:rPr>
          <w:rFonts w:ascii="Times New Roman" w:hAnsi="Times New Roman"/>
          <w:b/>
          <w:szCs w:val="24"/>
          <w:lang w:val="ro-MD"/>
        </w:rPr>
        <w:t xml:space="preserve">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1863"/>
        <w:gridCol w:w="1701"/>
        <w:gridCol w:w="1106"/>
        <w:gridCol w:w="1417"/>
      </w:tblGrid>
      <w:tr w:rsidR="00AA1372" w:rsidRPr="00EC30C2" w14:paraId="5339C6EB" w14:textId="77777777" w:rsidTr="005929A5">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1863"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701" w:type="dxa"/>
            <w:tcBorders>
              <w:top w:val="single" w:sz="4" w:space="0" w:color="auto"/>
              <w:left w:val="nil"/>
              <w:bottom w:val="single" w:sz="4" w:space="0" w:color="auto"/>
              <w:right w:val="single" w:sz="4" w:space="0" w:color="auto"/>
            </w:tcBorders>
            <w:vAlign w:val="center"/>
          </w:tcPr>
          <w:p w14:paraId="3618CFF8" w14:textId="77777777" w:rsidR="005929A5"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valoarea lucrărilor executate</w:t>
            </w:r>
            <w:r w:rsidR="005929A5">
              <w:rPr>
                <w:b/>
                <w:bCs/>
                <w:lang w:val="ro-MD"/>
              </w:rPr>
              <w:t>/</w:t>
            </w:r>
          </w:p>
          <w:p w14:paraId="7EB5DA59" w14:textId="1A90DD35" w:rsidR="00AA1372" w:rsidRPr="00FF430B" w:rsidRDefault="005929A5" w:rsidP="00196AB4">
            <w:pPr>
              <w:jc w:val="center"/>
              <w:rPr>
                <w:b/>
                <w:bCs/>
                <w:lang w:val="ro-MD"/>
              </w:rPr>
            </w:pPr>
            <w:r>
              <w:rPr>
                <w:b/>
                <w:bCs/>
                <w:lang w:val="ro-MD"/>
              </w:rPr>
              <w:t>serviciilor de proiectare</w:t>
            </w:r>
            <w:r w:rsidR="00A227F2" w:rsidRPr="00FF430B">
              <w:rPr>
                <w:b/>
                <w:bCs/>
                <w:lang w:val="ro-MD"/>
              </w:rPr>
              <w:t xml:space="preserve"> </w:t>
            </w:r>
            <w:r>
              <w:rPr>
                <w:b/>
                <w:bCs/>
                <w:lang w:val="ro-MD"/>
              </w:rPr>
              <w:t>prestate</w:t>
            </w:r>
          </w:p>
        </w:tc>
        <w:tc>
          <w:tcPr>
            <w:tcW w:w="1106" w:type="dxa"/>
            <w:tcBorders>
              <w:top w:val="single" w:sz="4" w:space="0" w:color="auto"/>
              <w:left w:val="nil"/>
              <w:bottom w:val="single" w:sz="4" w:space="0" w:color="auto"/>
              <w:right w:val="single" w:sz="4" w:space="0" w:color="auto"/>
            </w:tcBorders>
            <w:vAlign w:val="center"/>
          </w:tcPr>
          <w:p w14:paraId="21868B75" w14:textId="5421F9B4" w:rsidR="00AA1372" w:rsidRPr="00FF430B" w:rsidRDefault="00A227F2" w:rsidP="00196AB4">
            <w:pPr>
              <w:jc w:val="center"/>
              <w:rPr>
                <w:b/>
                <w:bCs/>
                <w:lang w:val="ro-MD"/>
              </w:rPr>
            </w:pPr>
            <w:r w:rsidRPr="00FF430B">
              <w:rPr>
                <w:b/>
                <w:bCs/>
                <w:lang w:val="ro-MD"/>
              </w:rPr>
              <w:t>Perioada de execuţie a lucrării</w:t>
            </w:r>
            <w:r w:rsidR="005929A5">
              <w:rPr>
                <w:b/>
                <w:bCs/>
                <w:lang w:val="ro-MD"/>
              </w:rPr>
              <w:t>/prestării</w:t>
            </w:r>
            <w:r w:rsidRPr="00FF430B">
              <w:rPr>
                <w:b/>
                <w:bCs/>
                <w:lang w:val="ro-MD"/>
              </w:rPr>
              <w:t xml:space="preserve"> (luni)</w:t>
            </w:r>
          </w:p>
        </w:tc>
        <w:tc>
          <w:tcPr>
            <w:tcW w:w="1417" w:type="dxa"/>
            <w:tcBorders>
              <w:top w:val="single" w:sz="4" w:space="0" w:color="auto"/>
              <w:left w:val="nil"/>
              <w:bottom w:val="single" w:sz="4" w:space="0" w:color="auto"/>
              <w:right w:val="single" w:sz="4" w:space="0" w:color="auto"/>
            </w:tcBorders>
            <w:vAlign w:val="center"/>
          </w:tcPr>
          <w:p w14:paraId="0180A08F" w14:textId="77777777" w:rsidR="005929A5" w:rsidRDefault="00A227F2" w:rsidP="00196AB4">
            <w:pPr>
              <w:jc w:val="center"/>
              <w:rPr>
                <w:b/>
                <w:bCs/>
                <w:lang w:val="ro-MD"/>
              </w:rPr>
            </w:pPr>
            <w:r w:rsidRPr="00FF430B">
              <w:rPr>
                <w:b/>
                <w:bCs/>
                <w:lang w:val="ro-MD"/>
              </w:rPr>
              <w:t>Numărul şi data procesului-verbal de recepţie la terminarea lucrărilor</w:t>
            </w:r>
            <w:r w:rsidR="005929A5">
              <w:rPr>
                <w:b/>
                <w:bCs/>
                <w:lang w:val="ro-MD"/>
              </w:rPr>
              <w:t>/</w:t>
            </w:r>
          </w:p>
          <w:p w14:paraId="41A0DC8C" w14:textId="10A62CB6" w:rsidR="00AA1372" w:rsidRPr="00FF430B" w:rsidRDefault="005929A5" w:rsidP="00196AB4">
            <w:pPr>
              <w:jc w:val="center"/>
              <w:rPr>
                <w:b/>
                <w:bCs/>
                <w:lang w:val="ro-MD"/>
              </w:rPr>
            </w:pPr>
            <w:r>
              <w:rPr>
                <w:b/>
                <w:bCs/>
                <w:lang w:val="ro-MD"/>
              </w:rPr>
              <w:t>sau a actului de predare-primire a serviciilor de proiectare</w:t>
            </w:r>
          </w:p>
        </w:tc>
      </w:tr>
      <w:tr w:rsidR="00AA1372" w:rsidRPr="00EC30C2" w14:paraId="114D7E39" w14:textId="77777777" w:rsidTr="005929A5">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1863"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701"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10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5929A5">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1863"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701"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10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5929A5">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1863"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701"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10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lastRenderedPageBreak/>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lastRenderedPageBreak/>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w:t>
      </w:r>
      <w:r w:rsidRPr="00FF430B">
        <w:rPr>
          <w:lang w:val="ro-MD"/>
        </w:rPr>
        <w:lastRenderedPageBreak/>
        <w:t>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lastRenderedPageBreak/>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w:t>
      </w:r>
      <w:r w:rsidRPr="00FF430B">
        <w:rPr>
          <w:rFonts w:eastAsia="Calibri"/>
          <w:lang w:val="ro-MD"/>
        </w:rPr>
        <w:lastRenderedPageBreak/>
        <w:t>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f"/>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lastRenderedPageBreak/>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NormalWeb"/>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2F556B">
            <w:pPr>
              <w:pStyle w:val="Listparagraf"/>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2F556B">
            <w:pPr>
              <w:pStyle w:val="Listparagraf"/>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2F556B">
            <w:pPr>
              <w:pStyle w:val="Listparagraf"/>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Listparagraf"/>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Listparagraf"/>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2F556B">
            <w:pPr>
              <w:pStyle w:val="Listparagraf"/>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NormalWeb"/>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NormalWeb"/>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Listparagraf"/>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lastRenderedPageBreak/>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lastRenderedPageBreak/>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Listparagraf"/>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Listparagraf"/>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Listparagraf"/>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xml:space="preserve">, respectiv, prin atribuirea </w:t>
            </w:r>
            <w:r w:rsidRPr="00FF430B">
              <w:rPr>
                <w:lang w:val="ro-MD"/>
              </w:rPr>
              <w:lastRenderedPageBreak/>
              <w:t>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Listparagraf"/>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Listparagraf"/>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78C6">
            <w:pPr>
              <w:pStyle w:val="Listparagraf"/>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Listparagraf"/>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1703F2" w14:textId="77777777" w:rsidR="00A27B5D" w:rsidRDefault="00A27B5D" w:rsidP="00A20ACF">
      <w:r>
        <w:separator/>
      </w:r>
    </w:p>
  </w:endnote>
  <w:endnote w:type="continuationSeparator" w:id="0">
    <w:p w14:paraId="770B7629" w14:textId="77777777" w:rsidR="00A27B5D" w:rsidRDefault="00A27B5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FD1249" w14:textId="77777777" w:rsidR="00A27B5D" w:rsidRDefault="00A27B5D" w:rsidP="00A20ACF">
      <w:r>
        <w:separator/>
      </w:r>
    </w:p>
  </w:footnote>
  <w:footnote w:type="continuationSeparator" w:id="0">
    <w:p w14:paraId="79A0C91B" w14:textId="77777777" w:rsidR="00A27B5D" w:rsidRDefault="00A27B5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29A5"/>
    <w:rsid w:val="00593D34"/>
    <w:rsid w:val="005970D4"/>
    <w:rsid w:val="00597903"/>
    <w:rsid w:val="005A0314"/>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69</Pages>
  <Words>24275</Words>
  <Characters>140799</Characters>
  <Application>Microsoft Office Word</Application>
  <DocSecurity>0</DocSecurity>
  <Lines>1173</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Ina Zlîi</cp:lastModifiedBy>
  <cp:revision>5</cp:revision>
  <cp:lastPrinted>2021-06-01T11:52:00Z</cp:lastPrinted>
  <dcterms:created xsi:type="dcterms:W3CDTF">2021-06-14T10:00:00Z</dcterms:created>
  <dcterms:modified xsi:type="dcterms:W3CDTF">2026-01-26T11:15:00Z</dcterms:modified>
</cp:coreProperties>
</file>