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06A21" w14:textId="6929CBF3" w:rsidR="002C07A2" w:rsidRPr="00FF430B" w:rsidRDefault="002C07A2" w:rsidP="00C805CC">
      <w:pPr>
        <w:tabs>
          <w:tab w:val="left" w:pos="5103"/>
          <w:tab w:val="left" w:pos="10348"/>
        </w:tabs>
        <w:jc w:val="right"/>
        <w:rPr>
          <w:noProof w:val="0"/>
          <w:lang w:val="ro-MD" w:eastAsia="ru-RU"/>
        </w:rPr>
      </w:pPr>
      <w:bookmarkStart w:id="0" w:name="_GoBack"/>
      <w:bookmarkEnd w:id="0"/>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E82F20">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E82F20">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rsidP="00E82F20">
      <w:pPr>
        <w:pStyle w:val="a"/>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E82F20">
      <w:pPr>
        <w:pStyle w:val="a"/>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E82F20">
      <w:pPr>
        <w:pStyle w:val="a"/>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E82F20">
      <w:pPr>
        <w:pStyle w:val="a"/>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E82F20">
      <w:pPr>
        <w:pStyle w:val="a"/>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E82F20">
      <w:pPr>
        <w:pStyle w:val="a"/>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E82F20">
      <w:pPr>
        <w:pStyle w:val="a"/>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E82F20">
      <w:pPr>
        <w:pStyle w:val="a"/>
        <w:numPr>
          <w:ilvl w:val="0"/>
          <w:numId w:val="28"/>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E82F20">
      <w:pPr>
        <w:pStyle w:val="a"/>
        <w:numPr>
          <w:ilvl w:val="0"/>
          <w:numId w:val="28"/>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E82F20">
      <w:pPr>
        <w:pStyle w:val="a"/>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E82F20">
      <w:pPr>
        <w:pStyle w:val="a"/>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E82F20">
      <w:pPr>
        <w:pStyle w:val="a"/>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E82F20">
      <w:pPr>
        <w:pStyle w:val="a"/>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E82F20">
      <w:pPr>
        <w:pStyle w:val="a"/>
        <w:numPr>
          <w:ilvl w:val="0"/>
          <w:numId w:val="28"/>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E82F20">
      <w:pPr>
        <w:pStyle w:val="a"/>
        <w:numPr>
          <w:ilvl w:val="0"/>
          <w:numId w:val="28"/>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E82F20">
      <w:pPr>
        <w:pStyle w:val="a"/>
        <w:numPr>
          <w:ilvl w:val="0"/>
          <w:numId w:val="28"/>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rsidP="00E82F20">
      <w:pPr>
        <w:pStyle w:val="a"/>
        <w:numPr>
          <w:ilvl w:val="0"/>
          <w:numId w:val="28"/>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rsidP="00E82F20">
      <w:pPr>
        <w:pStyle w:val="a"/>
        <w:numPr>
          <w:ilvl w:val="0"/>
          <w:numId w:val="28"/>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E82F20">
      <w:pPr>
        <w:pStyle w:val="a"/>
        <w:numPr>
          <w:ilvl w:val="0"/>
          <w:numId w:val="28"/>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E82F20">
      <w:pPr>
        <w:pStyle w:val="a"/>
        <w:numPr>
          <w:ilvl w:val="0"/>
          <w:numId w:val="28"/>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rsidP="00E82F20">
      <w:pPr>
        <w:pStyle w:val="a"/>
        <w:numPr>
          <w:ilvl w:val="0"/>
          <w:numId w:val="28"/>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E82F20">
      <w:pPr>
        <w:pStyle w:val="a"/>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E82F20">
      <w:pPr>
        <w:pStyle w:val="a"/>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E82F20">
      <w:pPr>
        <w:pStyle w:val="a"/>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E82F20">
      <w:pPr>
        <w:pStyle w:val="a"/>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E82F20">
      <w:pPr>
        <w:pStyle w:val="a"/>
        <w:numPr>
          <w:ilvl w:val="0"/>
          <w:numId w:val="28"/>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E82F20">
      <w:pPr>
        <w:pStyle w:val="a"/>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E82F20">
      <w:pPr>
        <w:pStyle w:val="a"/>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E82F20">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E82F20">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rsidP="00E82F20">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rsidP="00E82F20">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E82F20">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E82F20" w:rsidP="00E82F20">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rsidP="00E82F20">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E82F20">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E82F20">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E82F2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E82F2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rsidP="00E82F2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E82F2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E82F2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E82F2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E82F2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1" w:name="_Toc392179963"/>
      <w:bookmarkStart w:id="2" w:name="_Toc392180134"/>
      <w:bookmarkStart w:id="3" w:name="_Toc449539024"/>
    </w:p>
    <w:p w14:paraId="302D8169" w14:textId="5057AACA" w:rsidR="005D44CE" w:rsidRPr="00FF430B" w:rsidRDefault="001C03B0" w:rsidP="00E82F20">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4" w:name="_Toc392179964"/>
      <w:bookmarkStart w:id="5" w:name="_Toc392180135"/>
      <w:bookmarkStart w:id="6" w:name="_Toc449539025"/>
      <w:bookmarkEnd w:id="1"/>
      <w:bookmarkEnd w:id="2"/>
      <w:bookmarkEnd w:id="3"/>
    </w:p>
    <w:p w14:paraId="5CCA6FE9" w14:textId="7B859FFD" w:rsidR="005D44CE" w:rsidRPr="00FF430B" w:rsidRDefault="001C03B0" w:rsidP="00E82F20">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4"/>
      <w:bookmarkEnd w:id="5"/>
      <w:bookmarkEnd w:id="6"/>
      <w:r w:rsidRPr="00FF430B">
        <w:rPr>
          <w:lang w:val="ro-MD"/>
        </w:rPr>
        <w:t>.</w:t>
      </w:r>
    </w:p>
    <w:p w14:paraId="5D342485" w14:textId="017E0E8C" w:rsidR="00D22624" w:rsidRPr="00FF430B" w:rsidRDefault="00B45370" w:rsidP="00E82F2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7" w:name="_Toc392179965"/>
      <w:bookmarkStart w:id="8" w:name="_Toc392180136"/>
      <w:bookmarkStart w:id="9" w:name="_Toc449539026"/>
    </w:p>
    <w:p w14:paraId="3469EB38" w14:textId="40FE4E1D" w:rsidR="005D44CE" w:rsidRPr="00FF430B" w:rsidRDefault="007167E4" w:rsidP="00E82F20">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10" w:name="_Toc392179966"/>
      <w:bookmarkStart w:id="11" w:name="_Toc392180137"/>
      <w:bookmarkStart w:id="12" w:name="_Toc449539027"/>
      <w:bookmarkEnd w:id="7"/>
      <w:bookmarkEnd w:id="8"/>
      <w:bookmarkEnd w:id="9"/>
    </w:p>
    <w:p w14:paraId="5E718235" w14:textId="77777777" w:rsidR="005D44CE" w:rsidRPr="00FF430B" w:rsidRDefault="007167E4" w:rsidP="00E82F20">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3" w:name="_Toc392179967"/>
      <w:bookmarkStart w:id="14" w:name="_Toc392180138"/>
      <w:bookmarkStart w:id="15" w:name="_Toc449539028"/>
      <w:bookmarkEnd w:id="10"/>
      <w:bookmarkEnd w:id="11"/>
      <w:bookmarkEnd w:id="12"/>
    </w:p>
    <w:p w14:paraId="439D144E" w14:textId="77777777" w:rsidR="005D44CE" w:rsidRPr="00FF430B" w:rsidRDefault="007167E4" w:rsidP="00E82F20">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6" w:name="_Toc392179968"/>
      <w:bookmarkStart w:id="17" w:name="_Toc392180139"/>
      <w:bookmarkStart w:id="18" w:name="_Toc449539029"/>
      <w:bookmarkEnd w:id="13"/>
      <w:bookmarkEnd w:id="14"/>
      <w:bookmarkEnd w:id="15"/>
    </w:p>
    <w:p w14:paraId="7C20C122" w14:textId="77777777" w:rsidR="005D44CE" w:rsidRPr="00FF430B" w:rsidRDefault="007167E4" w:rsidP="00E82F20">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9" w:name="_Toc392179969"/>
      <w:bookmarkStart w:id="20" w:name="_Toc392180140"/>
      <w:bookmarkStart w:id="21" w:name="_Toc449539030"/>
      <w:bookmarkEnd w:id="16"/>
      <w:bookmarkEnd w:id="17"/>
      <w:bookmarkEnd w:id="18"/>
    </w:p>
    <w:p w14:paraId="0F9E3C87" w14:textId="77777777" w:rsidR="001034CC" w:rsidRPr="00FF430B" w:rsidRDefault="007167E4" w:rsidP="00E82F20">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9"/>
      <w:bookmarkEnd w:id="20"/>
      <w:bookmarkEnd w:id="21"/>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2" w:name="_Toc392180146"/>
      <w:bookmarkStart w:id="23"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2"/>
      <w:bookmarkEnd w:id="23"/>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4" w:name="_Toc392180150"/>
      <w:bookmarkStart w:id="25"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4"/>
    <w:bookmarkEnd w:id="25"/>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6" w:name="_Toc392180151"/>
      <w:bookmarkStart w:id="27"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6"/>
    <w:bookmarkEnd w:id="27"/>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8" w:name="_Toc449630844"/>
      <w:bookmarkStart w:id="29" w:name="_Toc449632597"/>
      <w:bookmarkStart w:id="30" w:name="_Toc449633089"/>
      <w:bookmarkStart w:id="31" w:name="_Toc449692045"/>
      <w:bookmarkStart w:id="32" w:name="_Toc392198690"/>
      <w:bookmarkStart w:id="33" w:name="_Toc392199060"/>
      <w:bookmarkStart w:id="34" w:name="_Toc392222624"/>
      <w:bookmarkStart w:id="35" w:name="_Toc392254909"/>
      <w:bookmarkStart w:id="36"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7" w:name="_Toc449630846"/>
      <w:bookmarkStart w:id="38" w:name="_Toc449632599"/>
      <w:bookmarkStart w:id="39" w:name="_Toc449633091"/>
      <w:bookmarkStart w:id="40" w:name="_Toc449692047"/>
      <w:bookmarkEnd w:id="28"/>
      <w:bookmarkEnd w:id="29"/>
      <w:bookmarkEnd w:id="30"/>
      <w:bookmarkEnd w:id="31"/>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7"/>
      <w:bookmarkEnd w:id="38"/>
      <w:bookmarkEnd w:id="39"/>
      <w:bookmarkEnd w:id="40"/>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2"/>
      <w:bookmarkEnd w:id="33"/>
      <w:bookmarkEnd w:id="34"/>
      <w:bookmarkEnd w:id="35"/>
      <w:bookmarkEnd w:id="36"/>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1" w:name="_Toc392180160"/>
      <w:bookmarkStart w:id="42" w:name="_Toc449539050"/>
    </w:p>
    <w:bookmarkEnd w:id="41"/>
    <w:bookmarkEnd w:id="42"/>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3" w:name="_Toc392180165"/>
      <w:bookmarkStart w:id="44" w:name="_Toc449539055"/>
    </w:p>
    <w:bookmarkEnd w:id="43"/>
    <w:bookmarkEnd w:id="44"/>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5" w:name="_Hlk65836894"/>
      <w:r w:rsidR="00C97B51" w:rsidRPr="00FF430B">
        <w:rPr>
          <w:lang w:val="ro-MD"/>
        </w:rPr>
        <w:t>obligațiile</w:t>
      </w:r>
      <w:bookmarkEnd w:id="45"/>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E82F20">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E82F20">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E82F20">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E82F20">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058F2963" w14:textId="77777777" w:rsidR="00BE362C" w:rsidRPr="00FF430B" w:rsidRDefault="00BE362C" w:rsidP="00BE362C">
      <w:pPr>
        <w:spacing w:before="120"/>
        <w:jc w:val="center"/>
        <w:outlineLvl w:val="0"/>
        <w:rPr>
          <w:b/>
          <w:noProof w:val="0"/>
          <w:sz w:val="28"/>
          <w:szCs w:val="28"/>
          <w:lang w:val="ro-MD" w:eastAsia="ru-RU"/>
        </w:rPr>
      </w:pPr>
      <w:r w:rsidRPr="00FF430B">
        <w:rPr>
          <w:b/>
          <w:noProof w:val="0"/>
          <w:sz w:val="28"/>
          <w:szCs w:val="28"/>
          <w:lang w:val="ro-MD" w:eastAsia="ru-RU"/>
        </w:rPr>
        <w:t>ANUNȚ DE PARTICIPARE</w:t>
      </w:r>
      <w:r w:rsidR="001C439F" w:rsidRPr="00FF430B">
        <w:rPr>
          <w:b/>
          <w:noProof w:val="0"/>
          <w:sz w:val="28"/>
          <w:szCs w:val="28"/>
          <w:lang w:val="ro-MD" w:eastAsia="ru-RU"/>
        </w:rPr>
        <w:t>,</w:t>
      </w:r>
      <w:r w:rsidR="00290D28" w:rsidRPr="00FF430B">
        <w:rPr>
          <w:b/>
          <w:noProof w:val="0"/>
          <w:sz w:val="28"/>
          <w:szCs w:val="28"/>
          <w:lang w:val="ro-MD" w:eastAsia="ru-RU"/>
        </w:rPr>
        <w:t xml:space="preserve"> INCLUSIV PENTRU PROCEDURILE </w:t>
      </w:r>
      <w:r w:rsidR="0062391F" w:rsidRPr="00FF430B">
        <w:rPr>
          <w:b/>
          <w:noProof w:val="0"/>
          <w:sz w:val="28"/>
          <w:szCs w:val="28"/>
          <w:lang w:val="ro-MD" w:eastAsia="ru-RU"/>
        </w:rPr>
        <w:t>DE PRESELECȚIE</w:t>
      </w:r>
      <w:r w:rsidR="007E463D" w:rsidRPr="00FF430B">
        <w:rPr>
          <w:b/>
          <w:noProof w:val="0"/>
          <w:sz w:val="28"/>
          <w:szCs w:val="28"/>
          <w:lang w:val="ro-MD" w:eastAsia="ru-RU"/>
        </w:rPr>
        <w:t>/PROCEDURILE NEGOCIATE</w:t>
      </w:r>
    </w:p>
    <w:p w14:paraId="603365BF" w14:textId="77777777" w:rsidR="00BE362C" w:rsidRPr="00FF430B" w:rsidRDefault="00BE362C" w:rsidP="00BE362C">
      <w:pPr>
        <w:rPr>
          <w:noProof w:val="0"/>
          <w:sz w:val="20"/>
          <w:szCs w:val="20"/>
          <w:lang w:val="ro-MD" w:eastAsia="ru-RU"/>
        </w:rPr>
      </w:pPr>
    </w:p>
    <w:p w14:paraId="2ED345BA" w14:textId="77777777" w:rsidR="00BE362C" w:rsidRPr="00FF430B" w:rsidRDefault="00BE362C" w:rsidP="001A1A16">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w:t>
      </w:r>
      <w:r w:rsidR="00A211F8" w:rsidRPr="00FF430B">
        <w:rPr>
          <w:b/>
          <w:noProof w:val="0"/>
          <w:shd w:val="clear" w:color="auto" w:fill="FFFFFF" w:themeFill="background1"/>
          <w:lang w:val="ro-MD" w:eastAsia="ru-RU"/>
        </w:rPr>
        <w:t>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 xml:space="preserve">prin procedura de </w:t>
      </w:r>
      <w:r w:rsidR="001A1A16" w:rsidRPr="00FF430B">
        <w:rPr>
          <w:b/>
          <w:noProof w:val="0"/>
          <w:lang w:val="ro-MD" w:eastAsia="ru-RU"/>
        </w:rPr>
        <w:t>a</w:t>
      </w:r>
      <w:r w:rsidRPr="00FF430B">
        <w:rPr>
          <w:b/>
          <w:noProof w:val="0"/>
          <w:lang w:val="ro-MD" w:eastAsia="ru-RU"/>
        </w:rPr>
        <w:t>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7A26B547" w14:textId="77777777" w:rsidR="00BE362C" w:rsidRPr="00FF430B" w:rsidRDefault="00BE362C" w:rsidP="001A1A16">
      <w:pPr>
        <w:shd w:val="clear" w:color="auto" w:fill="FFFFFF" w:themeFill="background1"/>
        <w:spacing w:before="120"/>
        <w:outlineLvl w:val="0"/>
        <w:rPr>
          <w:b/>
          <w:noProof w:val="0"/>
          <w:sz w:val="32"/>
          <w:szCs w:val="32"/>
          <w:lang w:val="ro-MD" w:eastAsia="ru-RU"/>
        </w:rPr>
      </w:pPr>
    </w:p>
    <w:p w14:paraId="3A055449" w14:textId="77777777" w:rsidR="00BE362C" w:rsidRPr="00FF430B" w:rsidRDefault="00BE362C" w:rsidP="00E82F20">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Denumirea autorității contractante: ____________________________________________</w:t>
      </w:r>
    </w:p>
    <w:p w14:paraId="797F5925" w14:textId="77777777" w:rsidR="00BE362C" w:rsidRPr="00FF430B" w:rsidRDefault="00BE362C" w:rsidP="00E82F20">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_____________________________________________________________________</w:t>
      </w:r>
    </w:p>
    <w:p w14:paraId="258BDE79" w14:textId="77777777" w:rsidR="00BE362C" w:rsidRPr="00FF430B" w:rsidRDefault="00BE362C" w:rsidP="00E82F20">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01E28F85" w14:textId="77777777" w:rsidR="00BE362C" w:rsidRPr="00FF430B" w:rsidRDefault="00BE362C" w:rsidP="00E82F20">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BA88056" w14:textId="77777777" w:rsidR="00BE362C" w:rsidRPr="00FF430B" w:rsidRDefault="00BE362C" w:rsidP="00E82F20">
      <w:pPr>
        <w:numPr>
          <w:ilvl w:val="0"/>
          <w:numId w:val="19"/>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w:t>
      </w:r>
    </w:p>
    <w:p w14:paraId="3A5044BA" w14:textId="77777777" w:rsidR="00BE362C" w:rsidRPr="00FF430B" w:rsidRDefault="00BE362C" w:rsidP="00E82F20">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p>
    <w:p w14:paraId="34696A1D" w14:textId="77777777" w:rsidR="00BE362C" w:rsidRPr="00FF430B" w:rsidRDefault="00BE362C" w:rsidP="00E82F20">
      <w:pPr>
        <w:numPr>
          <w:ilvl w:val="0"/>
          <w:numId w:val="19"/>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1A1A16" w:rsidRPr="00FF430B">
        <w:rPr>
          <w:b/>
          <w:noProof w:val="0"/>
          <w:lang w:val="ro-MD" w:eastAsia="ru-RU"/>
        </w:rPr>
        <w:t>____________________________</w:t>
      </w:r>
    </w:p>
    <w:p w14:paraId="4B18AC82" w14:textId="77777777" w:rsidR="00BE362C" w:rsidRPr="00FF430B" w:rsidRDefault="00BE362C" w:rsidP="00E82F20">
      <w:pPr>
        <w:numPr>
          <w:ilvl w:val="0"/>
          <w:numId w:val="19"/>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Cumpărătorul invită operatorii economici interesați, care îi pot satisface necesitățile, să participe la procedur</w:t>
      </w:r>
      <w:r w:rsidR="00093AE5" w:rsidRPr="00FF430B">
        <w:rPr>
          <w:b/>
          <w:noProof w:val="0"/>
          <w:lang w:val="ro-MD" w:eastAsia="ru-RU"/>
        </w:rPr>
        <w:t xml:space="preserve">a de achiziție privind </w:t>
      </w:r>
      <w:r w:rsidRPr="00FF430B">
        <w:rPr>
          <w:b/>
          <w:noProof w:val="0"/>
          <w:lang w:val="ro-MD" w:eastAsia="ru-RU"/>
        </w:rPr>
        <w:t>prestarea/executarea următoarelor servicii</w:t>
      </w:r>
      <w:r w:rsidR="00D012A2" w:rsidRPr="00FF430B">
        <w:rPr>
          <w:b/>
          <w:noProof w:val="0"/>
          <w:lang w:val="ro-MD" w:eastAsia="ru-RU"/>
        </w:rPr>
        <w:t xml:space="preserve"> de proiectare</w:t>
      </w:r>
      <w:r w:rsidRPr="00FF430B">
        <w:rPr>
          <w:b/>
          <w:noProof w:val="0"/>
          <w:lang w:val="ro-MD" w:eastAsia="ru-RU"/>
        </w:rPr>
        <w:t>/lucrări: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EC30C2" w14:paraId="5EA3946E"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0C9EC621"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42239DBB"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6B66DC2F"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 xml:space="preserve">Denumirea </w:t>
            </w:r>
            <w:r w:rsidR="00093AE5" w:rsidRPr="00FF430B">
              <w:rPr>
                <w:b/>
                <w:noProof w:val="0"/>
                <w:sz w:val="20"/>
                <w:szCs w:val="20"/>
                <w:lang w:val="ro-MD" w:eastAsia="ru-RU"/>
              </w:rPr>
              <w:t>serviciilor de proiectare sau de lucrări</w:t>
            </w:r>
            <w:r w:rsidRPr="00FF430B">
              <w:rPr>
                <w:b/>
                <w:noProof w:val="0"/>
                <w:sz w:val="20"/>
                <w:szCs w:val="20"/>
                <w:lang w:val="ro-MD"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vAlign w:val="center"/>
          </w:tcPr>
          <w:p w14:paraId="6419DB54"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Unitatea de măsură</w:t>
            </w:r>
          </w:p>
        </w:tc>
        <w:tc>
          <w:tcPr>
            <w:tcW w:w="1170" w:type="dxa"/>
            <w:tcBorders>
              <w:top w:val="single" w:sz="4" w:space="0" w:color="auto"/>
              <w:left w:val="single" w:sz="4" w:space="0" w:color="auto"/>
              <w:bottom w:val="single" w:sz="4" w:space="0" w:color="auto"/>
              <w:right w:val="single" w:sz="4" w:space="0" w:color="auto"/>
            </w:tcBorders>
            <w:vAlign w:val="center"/>
          </w:tcPr>
          <w:p w14:paraId="4F0000DA"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4E2D9525"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45BF8023" w14:textId="77777777" w:rsidR="00BE362C" w:rsidRPr="00FF430B" w:rsidRDefault="00BE362C" w:rsidP="00BE362C">
            <w:pPr>
              <w:shd w:val="clear" w:color="auto" w:fill="FFFFFF" w:themeFill="background1"/>
              <w:spacing w:before="120"/>
              <w:jc w:val="center"/>
              <w:rPr>
                <w:b/>
                <w:noProof w:val="0"/>
                <w:sz w:val="20"/>
                <w:szCs w:val="20"/>
                <w:lang w:val="ro-MD" w:eastAsia="ru-RU"/>
              </w:rPr>
            </w:pPr>
            <w:r w:rsidRPr="00FF430B">
              <w:rPr>
                <w:b/>
                <w:noProof w:val="0"/>
                <w:sz w:val="20"/>
                <w:szCs w:val="20"/>
                <w:lang w:val="ro-MD" w:eastAsia="ru-RU"/>
              </w:rPr>
              <w:t>Valoarea estimată</w:t>
            </w:r>
            <w:r w:rsidRPr="00FF430B">
              <w:rPr>
                <w:b/>
                <w:noProof w:val="0"/>
                <w:sz w:val="20"/>
                <w:szCs w:val="20"/>
                <w:lang w:val="ro-MD" w:eastAsia="ru-RU"/>
              </w:rPr>
              <w:br/>
              <w:t>(se va indica pentru fiecare lot în parte)</w:t>
            </w:r>
          </w:p>
        </w:tc>
      </w:tr>
      <w:tr w:rsidR="00BE362C" w:rsidRPr="00EC30C2" w14:paraId="695490BD"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82385F"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2B96A6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2E32EB39"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7276B75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F64189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E1105B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7E143C2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9A0E54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6C41842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8773EFB"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01B7FE3A"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0AA09E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EF842D6"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528F6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2F96DCC9"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74A05C6"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3C89DCD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0FE924F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E3B751C"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A08B685"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4B4EF63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47828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65674EE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6E34A96E"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7DCC5651"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23185604"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7A8A334" w14:textId="77777777" w:rsidR="00BE362C" w:rsidRPr="00FF430B" w:rsidRDefault="00BE362C" w:rsidP="00BE362C">
            <w:pPr>
              <w:shd w:val="clear" w:color="auto" w:fill="FFFFFF" w:themeFill="background1"/>
              <w:spacing w:before="120"/>
              <w:jc w:val="center"/>
              <w:rPr>
                <w:i/>
                <w:noProof w:val="0"/>
                <w:sz w:val="20"/>
                <w:szCs w:val="20"/>
                <w:lang w:val="ro-MD" w:eastAsia="ru-RU"/>
              </w:rPr>
            </w:pPr>
            <w:r w:rsidRPr="00FF430B">
              <w:rPr>
                <w:i/>
                <w:noProof w:val="0"/>
                <w:sz w:val="20"/>
                <w:szCs w:val="20"/>
                <w:lang w:val="ro-MD" w:eastAsia="ru-RU"/>
              </w:rPr>
              <w:t>[Lista pozițiilor din Lot]</w:t>
            </w:r>
          </w:p>
        </w:tc>
        <w:tc>
          <w:tcPr>
            <w:tcW w:w="990" w:type="dxa"/>
            <w:tcBorders>
              <w:top w:val="single" w:sz="4" w:space="0" w:color="auto"/>
              <w:left w:val="single" w:sz="4" w:space="0" w:color="auto"/>
              <w:bottom w:val="single" w:sz="4" w:space="0" w:color="auto"/>
              <w:right w:val="single" w:sz="4" w:space="0" w:color="auto"/>
            </w:tcBorders>
            <w:vAlign w:val="center"/>
          </w:tcPr>
          <w:p w14:paraId="1B89F43C"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66B5C7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2FC723B0"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c>
          <w:tcPr>
            <w:tcW w:w="1980" w:type="dxa"/>
            <w:tcBorders>
              <w:top w:val="single" w:sz="4" w:space="0" w:color="auto"/>
              <w:left w:val="single" w:sz="4" w:space="0" w:color="auto"/>
              <w:bottom w:val="single" w:sz="4" w:space="0" w:color="auto"/>
              <w:right w:val="single" w:sz="4" w:space="0" w:color="auto"/>
            </w:tcBorders>
          </w:tcPr>
          <w:p w14:paraId="05B0E458"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r w:rsidR="00BE362C" w:rsidRPr="00EC30C2" w14:paraId="4EC02ADB"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7554DA44" w14:textId="77777777" w:rsidR="00BE362C" w:rsidRPr="00FF430B" w:rsidRDefault="00BE362C" w:rsidP="00BE362C">
            <w:pPr>
              <w:shd w:val="clear" w:color="auto" w:fill="FFFFFF" w:themeFill="background1"/>
              <w:spacing w:before="120"/>
              <w:jc w:val="center"/>
              <w:rPr>
                <w:noProof w:val="0"/>
                <w:sz w:val="20"/>
                <w:szCs w:val="20"/>
                <w:lang w:val="ro-MD" w:eastAsia="ru-RU"/>
              </w:rPr>
            </w:pPr>
            <w:r w:rsidRPr="00FF430B">
              <w:rPr>
                <w:b/>
                <w:noProof w:val="0"/>
                <w:sz w:val="20"/>
                <w:szCs w:val="20"/>
                <w:lang w:val="ro-MD"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tcPr>
          <w:p w14:paraId="534665E7" w14:textId="77777777" w:rsidR="00BE362C" w:rsidRPr="00FF430B" w:rsidRDefault="00BE362C" w:rsidP="00BE362C">
            <w:pPr>
              <w:shd w:val="clear" w:color="auto" w:fill="FFFFFF" w:themeFill="background1"/>
              <w:spacing w:before="120"/>
              <w:jc w:val="center"/>
              <w:rPr>
                <w:noProof w:val="0"/>
                <w:sz w:val="20"/>
                <w:szCs w:val="20"/>
                <w:lang w:val="ro-MD" w:eastAsia="ru-RU"/>
              </w:rPr>
            </w:pPr>
          </w:p>
        </w:tc>
      </w:tr>
    </w:tbl>
    <w:p w14:paraId="3D38E887" w14:textId="77777777" w:rsidR="004C499F" w:rsidRPr="00FF430B" w:rsidRDefault="00816026" w:rsidP="00E82F2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În cazul procedurilor </w:t>
      </w:r>
      <w:r w:rsidR="00631A2C" w:rsidRPr="00FF430B">
        <w:rPr>
          <w:b/>
          <w:noProof w:val="0"/>
          <w:lang w:val="ro-MD" w:eastAsia="ru-RU"/>
        </w:rPr>
        <w:t>de</w:t>
      </w:r>
      <w:r w:rsidRPr="00FF430B">
        <w:rPr>
          <w:b/>
          <w:noProof w:val="0"/>
          <w:lang w:val="ro-MD" w:eastAsia="ru-RU"/>
        </w:rPr>
        <w:t xml:space="preserve"> preselecție se indică numărul minim al candidaţilor şi, dacă este cazul, numărul maxim al acestora._______________________________________</w:t>
      </w:r>
      <w:r w:rsidR="00B40C4B" w:rsidRPr="00FF430B">
        <w:rPr>
          <w:b/>
          <w:noProof w:val="0"/>
          <w:lang w:val="ro-MD" w:eastAsia="ru-RU"/>
        </w:rPr>
        <w:t>__</w:t>
      </w:r>
    </w:p>
    <w:p w14:paraId="4B3D5C22" w14:textId="77777777" w:rsidR="004C499F" w:rsidRPr="00FF430B" w:rsidRDefault="00BE362C" w:rsidP="00E82F20">
      <w:pPr>
        <w:numPr>
          <w:ilvl w:val="0"/>
          <w:numId w:val="19"/>
        </w:numPr>
        <w:shd w:val="clear" w:color="auto" w:fill="FFFFFF" w:themeFill="background1"/>
        <w:tabs>
          <w:tab w:val="right" w:pos="426"/>
        </w:tabs>
        <w:ind w:left="357"/>
        <w:rPr>
          <w:b/>
          <w:noProof w:val="0"/>
          <w:lang w:val="ro-MD" w:eastAsia="ru-RU"/>
        </w:rPr>
      </w:pPr>
      <w:r w:rsidRPr="00FF430B">
        <w:rPr>
          <w:b/>
          <w:noProof w:val="0"/>
          <w:lang w:val="ro-MD" w:eastAsia="ru-RU"/>
        </w:rPr>
        <w:t>În cazul în care contractul este împărțit pe loturi</w:t>
      </w:r>
      <w:r w:rsidR="001C439F" w:rsidRPr="00FF430B">
        <w:rPr>
          <w:b/>
          <w:noProof w:val="0"/>
          <w:lang w:val="ro-MD" w:eastAsia="ru-RU"/>
        </w:rPr>
        <w:t>,</w:t>
      </w:r>
      <w:r w:rsidRPr="00FF430B">
        <w:rPr>
          <w:b/>
          <w:noProof w:val="0"/>
          <w:lang w:val="ro-MD" w:eastAsia="ru-RU"/>
        </w:rPr>
        <w:t xml:space="preserve"> un operator economic poate depune </w:t>
      </w:r>
    </w:p>
    <w:p w14:paraId="0C045D12" w14:textId="77777777" w:rsidR="00BE362C" w:rsidRPr="00FF430B" w:rsidRDefault="00BE362C" w:rsidP="0042296C">
      <w:pPr>
        <w:shd w:val="clear" w:color="auto" w:fill="FFFFFF" w:themeFill="background1"/>
        <w:tabs>
          <w:tab w:val="right" w:pos="426"/>
        </w:tabs>
        <w:ind w:left="357"/>
        <w:rPr>
          <w:b/>
          <w:noProof w:val="0"/>
          <w:lang w:val="ro-MD" w:eastAsia="ru-RU"/>
        </w:rPr>
      </w:pPr>
      <w:r w:rsidRPr="00FF430B">
        <w:rPr>
          <w:b/>
          <w:noProof w:val="0"/>
          <w:lang w:val="ro-MD" w:eastAsia="ru-RU"/>
        </w:rPr>
        <w:t>oferta (se va selecta):</w:t>
      </w:r>
    </w:p>
    <w:p w14:paraId="1E73316A" w14:textId="77777777" w:rsidR="00BE362C" w:rsidRPr="00FF430B" w:rsidRDefault="00BE362C" w:rsidP="00E82F20">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un singur lot;</w:t>
      </w:r>
    </w:p>
    <w:p w14:paraId="443B79FD" w14:textId="77777777" w:rsidR="00BE362C" w:rsidRPr="00FF430B" w:rsidRDefault="00BE362C" w:rsidP="00E82F20">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mai multe loturi;</w:t>
      </w:r>
    </w:p>
    <w:p w14:paraId="38C3A784" w14:textId="77777777" w:rsidR="00BE362C" w:rsidRPr="00FF430B" w:rsidRDefault="00BE362C" w:rsidP="00E82F20">
      <w:pPr>
        <w:numPr>
          <w:ilvl w:val="0"/>
          <w:numId w:val="20"/>
        </w:numPr>
        <w:shd w:val="clear" w:color="auto" w:fill="FFFFFF" w:themeFill="background1"/>
        <w:tabs>
          <w:tab w:val="right" w:pos="426"/>
        </w:tabs>
        <w:rPr>
          <w:noProof w:val="0"/>
          <w:lang w:val="ro-MD" w:eastAsia="ru-RU"/>
        </w:rPr>
      </w:pPr>
      <w:r w:rsidRPr="00FF430B">
        <w:rPr>
          <w:noProof w:val="0"/>
          <w:lang w:val="ro-MD" w:eastAsia="ru-RU"/>
        </w:rPr>
        <w:t>Pentru toate loturile;</w:t>
      </w:r>
    </w:p>
    <w:p w14:paraId="44FE4D2B" w14:textId="77777777" w:rsidR="00BE362C" w:rsidRPr="00FF430B" w:rsidRDefault="00BE362C" w:rsidP="00E82F20">
      <w:pPr>
        <w:numPr>
          <w:ilvl w:val="0"/>
          <w:numId w:val="20"/>
        </w:numPr>
        <w:shd w:val="clear" w:color="auto" w:fill="FFFFFF" w:themeFill="background1"/>
        <w:tabs>
          <w:tab w:val="right" w:pos="426"/>
        </w:tabs>
        <w:rPr>
          <w:noProof w:val="0"/>
          <w:lang w:val="ro-MD" w:eastAsia="ru-RU"/>
        </w:rPr>
      </w:pPr>
      <w:r w:rsidRPr="00FF430B">
        <w:rPr>
          <w:noProof w:val="0"/>
          <w:lang w:val="ro-MD" w:eastAsia="ru-RU"/>
        </w:rPr>
        <w:t>Alte limitări privind numărul de loturi care pot fi atribuite aceluiași ofertant___</w:t>
      </w:r>
      <w:r w:rsidR="00CE3D8F" w:rsidRPr="00FF430B">
        <w:rPr>
          <w:noProof w:val="0"/>
          <w:lang w:val="ro-MD" w:eastAsia="ru-RU"/>
        </w:rPr>
        <w:t>______</w:t>
      </w:r>
      <w:r w:rsidR="00B40C4B" w:rsidRPr="00FF430B">
        <w:rPr>
          <w:noProof w:val="0"/>
          <w:lang w:val="ro-MD" w:eastAsia="ru-RU"/>
        </w:rPr>
        <w:t>__</w:t>
      </w:r>
    </w:p>
    <w:p w14:paraId="6AE338C5" w14:textId="77777777" w:rsidR="00BE362C" w:rsidRPr="00FF430B" w:rsidRDefault="00BE362C" w:rsidP="00E82F2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Admiterea sau interzicerea ofertelor alternative: ________________________</w:t>
      </w:r>
      <w:r w:rsidR="0042296C" w:rsidRPr="00FF430B">
        <w:rPr>
          <w:b/>
          <w:noProof w:val="0"/>
          <w:lang w:val="ro-MD" w:eastAsia="ru-RU"/>
        </w:rPr>
        <w:t>_______</w:t>
      </w:r>
      <w:r w:rsidR="00B40C4B" w:rsidRPr="00FF430B">
        <w:rPr>
          <w:b/>
          <w:noProof w:val="0"/>
          <w:lang w:val="ro-MD" w:eastAsia="ru-RU"/>
        </w:rPr>
        <w:t>_</w:t>
      </w:r>
    </w:p>
    <w:p w14:paraId="2A05C8B7" w14:textId="77777777" w:rsidR="00BE362C" w:rsidRPr="00FF430B" w:rsidRDefault="00BE362C" w:rsidP="00BE362C">
      <w:pPr>
        <w:shd w:val="clear" w:color="auto" w:fill="FFFFFF" w:themeFill="background1"/>
        <w:tabs>
          <w:tab w:val="right" w:pos="426"/>
        </w:tabs>
        <w:ind w:left="6206"/>
        <w:rPr>
          <w:noProof w:val="0"/>
          <w:sz w:val="20"/>
          <w:lang w:val="ro-MD" w:eastAsia="ru-RU"/>
        </w:rPr>
      </w:pPr>
      <w:r w:rsidRPr="00FF430B">
        <w:rPr>
          <w:noProof w:val="0"/>
          <w:sz w:val="20"/>
          <w:lang w:val="ro-MD" w:eastAsia="ru-RU"/>
        </w:rPr>
        <w:lastRenderedPageBreak/>
        <w:t>(indicați se admite sau nu se admite)</w:t>
      </w:r>
    </w:p>
    <w:p w14:paraId="3AF1E4BB" w14:textId="77777777" w:rsidR="00BE362C" w:rsidRPr="00FF430B" w:rsidRDefault="00BE362C" w:rsidP="00E82F20">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w:t>
      </w:r>
      <w:r w:rsidR="00093AE5" w:rsidRPr="00FF430B">
        <w:rPr>
          <w:b/>
          <w:noProof w:val="0"/>
          <w:lang w:val="ro-MD" w:eastAsia="ru-RU"/>
        </w:rPr>
        <w:t xml:space="preserve">ermenii și condițiile de </w:t>
      </w:r>
      <w:r w:rsidRPr="00FF430B">
        <w:rPr>
          <w:b/>
          <w:noProof w:val="0"/>
          <w:lang w:val="ro-MD" w:eastAsia="ru-RU"/>
        </w:rPr>
        <w:t>prestare/executare solicitați: __________________________________________________________</w:t>
      </w:r>
      <w:r w:rsidR="001A1A16" w:rsidRPr="00FF430B">
        <w:rPr>
          <w:b/>
          <w:noProof w:val="0"/>
          <w:lang w:val="ro-MD" w:eastAsia="ru-RU"/>
        </w:rPr>
        <w:t>_________________</w:t>
      </w:r>
    </w:p>
    <w:p w14:paraId="6CE0A203" w14:textId="77777777" w:rsidR="00BE362C" w:rsidRPr="00FF430B" w:rsidRDefault="00BE362C" w:rsidP="00E82F20">
      <w:pPr>
        <w:numPr>
          <w:ilvl w:val="0"/>
          <w:numId w:val="19"/>
        </w:numPr>
        <w:shd w:val="clear" w:color="auto" w:fill="FFFFFF" w:themeFill="background1"/>
        <w:tabs>
          <w:tab w:val="left" w:pos="0"/>
          <w:tab w:val="left" w:pos="284"/>
          <w:tab w:val="left" w:pos="426"/>
        </w:tabs>
        <w:spacing w:before="120"/>
        <w:ind w:left="284" w:hanging="284"/>
        <w:rPr>
          <w:b/>
          <w:noProof w:val="0"/>
          <w:lang w:val="ro-MD" w:eastAsia="ru-RU"/>
        </w:rPr>
      </w:pPr>
      <w:r w:rsidRPr="00FF430B">
        <w:rPr>
          <w:b/>
          <w:noProof w:val="0"/>
          <w:lang w:val="ro-MD" w:eastAsia="ru-RU"/>
        </w:rPr>
        <w:t>Termenul de valabilitate a contractului</w:t>
      </w:r>
      <w:r w:rsidR="001A1A16" w:rsidRPr="00FF430B">
        <w:rPr>
          <w:b/>
          <w:noProof w:val="0"/>
          <w:lang w:val="ro-MD" w:eastAsia="ru-RU"/>
        </w:rPr>
        <w:t>:______</w:t>
      </w:r>
      <w:r w:rsidRPr="00FF430B">
        <w:rPr>
          <w:b/>
          <w:noProof w:val="0"/>
          <w:lang w:val="ro-MD" w:eastAsia="ru-RU"/>
        </w:rPr>
        <w:t>_________________________</w:t>
      </w:r>
      <w:r w:rsidR="0042296C" w:rsidRPr="00FF430B">
        <w:rPr>
          <w:b/>
          <w:noProof w:val="0"/>
          <w:lang w:val="ro-MD" w:eastAsia="ru-RU"/>
        </w:rPr>
        <w:t>_________</w:t>
      </w:r>
    </w:p>
    <w:p w14:paraId="00B44342" w14:textId="77777777" w:rsidR="00BE362C" w:rsidRPr="00FF430B" w:rsidRDefault="00BE362C" w:rsidP="00E82F20">
      <w:pPr>
        <w:numPr>
          <w:ilvl w:val="0"/>
          <w:numId w:val="19"/>
        </w:numPr>
        <w:tabs>
          <w:tab w:val="right" w:pos="426"/>
        </w:tabs>
        <w:spacing w:before="120"/>
        <w:ind w:left="360"/>
        <w:rPr>
          <w:b/>
          <w:noProof w:val="0"/>
          <w:lang w:val="ro-MD" w:eastAsia="ru-RU"/>
        </w:rPr>
      </w:pPr>
      <w:r w:rsidRPr="00FF430B">
        <w:rPr>
          <w:b/>
          <w:noProof w:val="0"/>
          <w:lang w:val="ro-MD" w:eastAsia="ru-RU"/>
        </w:rPr>
        <w:t>Contract de achiziție rezervat atelierelor protejate sau că acesta poate fi executat numai în cadrul unor programe de angajare protejată (după caz): _____</w:t>
      </w:r>
      <w:r w:rsidR="001A1A16" w:rsidRPr="00FF430B">
        <w:rPr>
          <w:b/>
          <w:noProof w:val="0"/>
          <w:lang w:val="ro-MD" w:eastAsia="ru-RU"/>
        </w:rPr>
        <w:t>___________________</w:t>
      </w:r>
    </w:p>
    <w:p w14:paraId="1E84D953" w14:textId="77777777" w:rsidR="00BE362C" w:rsidRPr="00FF430B" w:rsidRDefault="00BE362C" w:rsidP="00BE362C">
      <w:pPr>
        <w:shd w:val="clear" w:color="auto" w:fill="FFFFFF" w:themeFill="background1"/>
        <w:tabs>
          <w:tab w:val="right" w:pos="426"/>
        </w:tabs>
        <w:ind w:left="7560" w:hanging="630"/>
        <w:contextualSpacing/>
        <w:rPr>
          <w:noProof w:val="0"/>
          <w:sz w:val="20"/>
          <w:lang w:val="ro-MD" w:eastAsia="ru-RU"/>
        </w:rPr>
      </w:pPr>
      <w:r w:rsidRPr="00FF430B">
        <w:rPr>
          <w:noProof w:val="0"/>
          <w:sz w:val="20"/>
          <w:lang w:val="ro-MD" w:eastAsia="ru-RU"/>
        </w:rPr>
        <w:t>(indicați da sau nu)</w:t>
      </w:r>
    </w:p>
    <w:p w14:paraId="69920E48" w14:textId="77777777" w:rsidR="00BE362C" w:rsidRPr="00FF430B" w:rsidRDefault="00BE362C" w:rsidP="00E82F2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Prestarea serviciului este rezervată unei anumite profesii în temeiul unor </w:t>
      </w:r>
      <w:r w:rsidR="00A57290" w:rsidRPr="00FF430B">
        <w:rPr>
          <w:b/>
          <w:noProof w:val="0"/>
          <w:lang w:val="ro-MD" w:eastAsia="ru-RU"/>
        </w:rPr>
        <w:t>legi</w:t>
      </w:r>
      <w:r w:rsidRPr="00FF430B">
        <w:rPr>
          <w:b/>
          <w:noProof w:val="0"/>
          <w:lang w:val="ro-MD" w:eastAsia="ru-RU"/>
        </w:rPr>
        <w:t>sau al unor acte administrative (după caz): ______________________________________________________________________</w:t>
      </w:r>
      <w:r w:rsidR="001A1A16" w:rsidRPr="00FF430B">
        <w:rPr>
          <w:b/>
          <w:noProof w:val="0"/>
          <w:lang w:val="ro-MD" w:eastAsia="ru-RU"/>
        </w:rPr>
        <w:t>____</w:t>
      </w:r>
    </w:p>
    <w:p w14:paraId="233AD04A" w14:textId="77777777" w:rsidR="00BE362C" w:rsidRPr="00FF430B" w:rsidRDefault="00BE362C" w:rsidP="00BE362C">
      <w:pPr>
        <w:shd w:val="clear" w:color="auto" w:fill="FFFFFF" w:themeFill="background1"/>
        <w:tabs>
          <w:tab w:val="right" w:pos="426"/>
        </w:tabs>
        <w:contextualSpacing/>
        <w:jc w:val="center"/>
        <w:rPr>
          <w:noProof w:val="0"/>
          <w:sz w:val="20"/>
          <w:lang w:val="ro-MD" w:eastAsia="ru-RU"/>
        </w:rPr>
      </w:pPr>
      <w:r w:rsidRPr="00FF430B">
        <w:rPr>
          <w:noProof w:val="0"/>
          <w:sz w:val="20"/>
          <w:lang w:val="ro-MD" w:eastAsia="ru-RU"/>
        </w:rPr>
        <w:t xml:space="preserve">(se menționează respectivele </w:t>
      </w:r>
      <w:r w:rsidR="00AD62DE" w:rsidRPr="00FF430B">
        <w:rPr>
          <w:noProof w:val="0"/>
          <w:sz w:val="20"/>
          <w:lang w:val="ro-MD" w:eastAsia="ru-RU"/>
        </w:rPr>
        <w:t xml:space="preserve">legi </w:t>
      </w:r>
      <w:r w:rsidRPr="00FF430B">
        <w:rPr>
          <w:noProof w:val="0"/>
          <w:sz w:val="20"/>
          <w:lang w:val="ro-MD" w:eastAsia="ru-RU"/>
        </w:rPr>
        <w:t>și acte administrative)</w:t>
      </w:r>
    </w:p>
    <w:p w14:paraId="225566E0" w14:textId="77777777" w:rsidR="00BE362C" w:rsidRPr="00FF430B" w:rsidRDefault="00BE362C" w:rsidP="00E82F2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Scurta descriere a criteriilor privind eligibilitatea operatorilor economici care pot determina eliminarea acestora și a criteriilor de selecție</w:t>
      </w:r>
      <w:r w:rsidR="00292856" w:rsidRPr="00FF430B">
        <w:rPr>
          <w:b/>
          <w:noProof w:val="0"/>
          <w:lang w:val="ro-MD" w:eastAsia="ru-RU"/>
        </w:rPr>
        <w:t>/</w:t>
      </w:r>
      <w:r w:rsidR="00602562" w:rsidRPr="00FF430B">
        <w:rPr>
          <w:b/>
          <w:noProof w:val="0"/>
          <w:lang w:val="ro-MD" w:eastAsia="ru-RU"/>
        </w:rPr>
        <w:t xml:space="preserve">de </w:t>
      </w:r>
      <w:r w:rsidR="00292856" w:rsidRPr="00FF430B">
        <w:rPr>
          <w:b/>
          <w:noProof w:val="0"/>
          <w:lang w:val="ro-MD" w:eastAsia="ru-RU"/>
        </w:rPr>
        <w:t>preselecție</w:t>
      </w:r>
      <w:r w:rsidRPr="00FF430B">
        <w:rPr>
          <w:b/>
          <w:noProof w:val="0"/>
          <w:lang w:val="ro-MD" w:eastAsia="ru-RU"/>
        </w:rPr>
        <w:t xml:space="preserv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5"/>
        <w:gridCol w:w="3767"/>
        <w:gridCol w:w="3526"/>
        <w:gridCol w:w="1618"/>
      </w:tblGrid>
      <w:tr w:rsidR="00BE362C" w:rsidRPr="00EC30C2" w14:paraId="55FCB16C" w14:textId="77777777" w:rsidTr="0015247E">
        <w:tc>
          <w:tcPr>
            <w:tcW w:w="576" w:type="dxa"/>
          </w:tcPr>
          <w:p w14:paraId="4158577F"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3810" w:type="dxa"/>
          </w:tcPr>
          <w:p w14:paraId="75217ED9"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Descrierea criteriului/cerinței</w:t>
            </w:r>
          </w:p>
        </w:tc>
        <w:tc>
          <w:tcPr>
            <w:tcW w:w="3563" w:type="dxa"/>
          </w:tcPr>
          <w:p w14:paraId="210C3143"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Mod de demonstrare a îndeplinirii criteriului/cerinței:</w:t>
            </w:r>
          </w:p>
        </w:tc>
        <w:tc>
          <w:tcPr>
            <w:tcW w:w="1621" w:type="dxa"/>
          </w:tcPr>
          <w:p w14:paraId="6BCA9681"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Nivelul minim/</w:t>
            </w:r>
            <w:r w:rsidRPr="00FF430B">
              <w:rPr>
                <w:b/>
                <w:iCs/>
                <w:noProof w:val="0"/>
                <w:sz w:val="20"/>
                <w:szCs w:val="20"/>
                <w:lang w:val="ro-MD" w:eastAsia="ru-RU"/>
              </w:rPr>
              <w:br/>
              <w:t>Obligativitatea</w:t>
            </w:r>
          </w:p>
        </w:tc>
      </w:tr>
      <w:tr w:rsidR="00BE362C" w:rsidRPr="00EC30C2" w14:paraId="7BE02D7C" w14:textId="77777777" w:rsidTr="0015247E">
        <w:tc>
          <w:tcPr>
            <w:tcW w:w="576" w:type="dxa"/>
          </w:tcPr>
          <w:p w14:paraId="5A2F5F1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665ED90E"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5FB9CBA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75C75A4D"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27626451" w14:textId="77777777" w:rsidTr="0015247E">
        <w:tc>
          <w:tcPr>
            <w:tcW w:w="576" w:type="dxa"/>
          </w:tcPr>
          <w:p w14:paraId="623DF571"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810" w:type="dxa"/>
          </w:tcPr>
          <w:p w14:paraId="7DFDD294"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3563" w:type="dxa"/>
          </w:tcPr>
          <w:p w14:paraId="0D847280"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621" w:type="dxa"/>
          </w:tcPr>
          <w:p w14:paraId="2D29605C"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04AF486D" w14:textId="744E2BC1" w:rsidR="0015247E" w:rsidRPr="00FF430B" w:rsidRDefault="0015247E" w:rsidP="00E82F2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cuantumul___________________.</w:t>
      </w:r>
    </w:p>
    <w:p w14:paraId="537A3EA2" w14:textId="77777777" w:rsidR="0015247E" w:rsidRPr="00FF430B" w:rsidRDefault="00F6465C" w:rsidP="00E82F2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Termenul de garanție a lucrărilor</w:t>
      </w:r>
      <w:r w:rsidR="00984FA2" w:rsidRPr="00FF430B">
        <w:rPr>
          <w:b/>
          <w:noProof w:val="0"/>
          <w:lang w:val="ro-MD" w:eastAsia="ru-RU"/>
        </w:rPr>
        <w:t>sau serviciilor de proiectare și de lucrări</w:t>
      </w:r>
      <w:r w:rsidRPr="00FF430B">
        <w:rPr>
          <w:b/>
          <w:noProof w:val="0"/>
          <w:lang w:val="ro-MD" w:eastAsia="ru-RU"/>
        </w:rPr>
        <w:t>_______</w:t>
      </w:r>
      <w:r w:rsidR="00984FA2" w:rsidRPr="00FF430B">
        <w:rPr>
          <w:b/>
          <w:noProof w:val="0"/>
          <w:lang w:val="ro-MD" w:eastAsia="ru-RU"/>
        </w:rPr>
        <w:t>__</w:t>
      </w:r>
      <w:r w:rsidRPr="00FF430B">
        <w:rPr>
          <w:b/>
          <w:noProof w:val="0"/>
          <w:lang w:val="ro-MD" w:eastAsia="ru-RU"/>
        </w:rPr>
        <w:t>_.</w:t>
      </w:r>
    </w:p>
    <w:p w14:paraId="13C1C02B" w14:textId="0F3B62E9" w:rsidR="00F6465C" w:rsidRPr="00FF430B" w:rsidRDefault="00F6465C" w:rsidP="00E82F2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cuantumul______.</w:t>
      </w:r>
    </w:p>
    <w:p w14:paraId="0AF5FA01" w14:textId="4D6C4054" w:rsidR="00BE362C" w:rsidRPr="00FF430B" w:rsidRDefault="00BE362C" w:rsidP="00E82F2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Motivul recurgerii la procedura accelerată (în cazul licitației deschise, restr</w:t>
      </w:r>
      <w:r w:rsidR="00C32CB2" w:rsidRPr="00FF430B">
        <w:rPr>
          <w:b/>
          <w:noProof w:val="0"/>
          <w:lang w:val="ro-MD" w:eastAsia="ru-RU"/>
        </w:rPr>
        <w:t>â</w:t>
      </w:r>
      <w:r w:rsidRPr="00FF430B">
        <w:rPr>
          <w:b/>
          <w:noProof w:val="0"/>
          <w:lang w:val="ro-MD" w:eastAsia="ru-RU"/>
        </w:rPr>
        <w:t>nse</w:t>
      </w:r>
      <w:r w:rsidR="00FE38A6" w:rsidRPr="00FF430B">
        <w:rPr>
          <w:b/>
          <w:noProof w:val="0"/>
          <w:lang w:val="ro-MD" w:eastAsia="ru-RU"/>
        </w:rPr>
        <w:t xml:space="preserve"> </w:t>
      </w:r>
      <w:r w:rsidRPr="00FF430B">
        <w:rPr>
          <w:b/>
          <w:noProof w:val="0"/>
          <w:lang w:val="ro-MD" w:eastAsia="ru-RU"/>
        </w:rPr>
        <w:t>și a procedurii negociate), după caz________________________________________________</w:t>
      </w:r>
    </w:p>
    <w:p w14:paraId="1984BDAD" w14:textId="77777777" w:rsidR="00BE362C" w:rsidRPr="00FF430B" w:rsidRDefault="00BE362C" w:rsidP="00E82F2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Tehnici și instrumente specifice de atribuire (dacă este cazul specificați dacă se va utiliza acordul-cadru, sistemul dinamic de achiziție sau licitația electronică):_______</w:t>
      </w:r>
      <w:r w:rsidR="009F3CEA" w:rsidRPr="00FF430B">
        <w:rPr>
          <w:b/>
          <w:noProof w:val="0"/>
          <w:lang w:val="ro-MD" w:eastAsia="ru-RU"/>
        </w:rPr>
        <w:t>_</w:t>
      </w:r>
      <w:r w:rsidRPr="00FF430B">
        <w:rPr>
          <w:b/>
          <w:noProof w:val="0"/>
          <w:lang w:val="ro-MD" w:eastAsia="ru-RU"/>
        </w:rPr>
        <w:t>_</w:t>
      </w:r>
    </w:p>
    <w:p w14:paraId="146D4A00" w14:textId="77777777" w:rsidR="00BE362C" w:rsidRPr="00FF430B" w:rsidRDefault="00BE362C" w:rsidP="00E82F20">
      <w:pPr>
        <w:numPr>
          <w:ilvl w:val="0"/>
          <w:numId w:val="19"/>
        </w:numPr>
        <w:tabs>
          <w:tab w:val="right" w:pos="426"/>
        </w:tabs>
        <w:spacing w:before="120"/>
        <w:ind w:left="0" w:firstLine="0"/>
        <w:rPr>
          <w:b/>
          <w:noProof w:val="0"/>
          <w:lang w:val="ro-MD" w:eastAsia="ru-RU"/>
        </w:rPr>
      </w:pPr>
      <w:r w:rsidRPr="00FF430B">
        <w:rPr>
          <w:b/>
          <w:noProof w:val="0"/>
          <w:lang w:val="ro-MD" w:eastAsia="ru-RU"/>
        </w:rPr>
        <w:t>Condiții speciale de care depinde îndeplinirea contractului (</w:t>
      </w:r>
      <w:r w:rsidRPr="00FF430B">
        <w:rPr>
          <w:noProof w:val="0"/>
          <w:lang w:val="ro-MD" w:eastAsia="ru-RU"/>
        </w:rPr>
        <w:t>indicați după caz</w:t>
      </w:r>
      <w:r w:rsidRPr="00FF430B">
        <w:rPr>
          <w:b/>
          <w:noProof w:val="0"/>
          <w:lang w:val="ro-MD" w:eastAsia="ru-RU"/>
        </w:rPr>
        <w:t>): ______________________________________________</w:t>
      </w:r>
      <w:r w:rsidR="00CB0AEA" w:rsidRPr="00FF430B">
        <w:rPr>
          <w:b/>
          <w:noProof w:val="0"/>
          <w:lang w:val="ro-MD" w:eastAsia="ru-RU"/>
        </w:rPr>
        <w:t>________________________</w:t>
      </w:r>
      <w:r w:rsidRPr="00FF430B">
        <w:rPr>
          <w:b/>
          <w:noProof w:val="0"/>
          <w:lang w:val="ro-MD" w:eastAsia="ru-RU"/>
        </w:rPr>
        <w:t>_</w:t>
      </w:r>
      <w:r w:rsidR="009F3CEA" w:rsidRPr="00FF430B">
        <w:rPr>
          <w:b/>
          <w:noProof w:val="0"/>
          <w:lang w:val="ro-MD" w:eastAsia="ru-RU"/>
        </w:rPr>
        <w:t>______</w:t>
      </w:r>
    </w:p>
    <w:p w14:paraId="3FBCA5A9" w14:textId="77777777" w:rsidR="00EF4276" w:rsidRPr="00FF430B" w:rsidRDefault="00EF4276" w:rsidP="00E82F20">
      <w:pPr>
        <w:numPr>
          <w:ilvl w:val="0"/>
          <w:numId w:val="19"/>
        </w:numPr>
        <w:tabs>
          <w:tab w:val="right" w:pos="426"/>
        </w:tabs>
        <w:spacing w:before="120"/>
        <w:ind w:left="0" w:firstLine="0"/>
        <w:rPr>
          <w:b/>
          <w:noProof w:val="0"/>
          <w:lang w:val="ro-MD" w:eastAsia="ru-RU"/>
        </w:rPr>
      </w:pPr>
      <w:bookmarkStart w:id="46" w:name="_Hlk71621175"/>
      <w:r w:rsidRPr="00FF430B">
        <w:rPr>
          <w:b/>
          <w:noProof w:val="0"/>
          <w:lang w:val="ro-MD" w:eastAsia="ru-RU"/>
        </w:rPr>
        <w:t>Ofertele se prezintă în valuta________________</w:t>
      </w:r>
      <w:bookmarkEnd w:id="46"/>
      <w:r w:rsidRPr="00FF430B">
        <w:rPr>
          <w:b/>
          <w:noProof w:val="0"/>
          <w:lang w:val="ro-MD" w:eastAsia="ru-RU"/>
        </w:rPr>
        <w:t>_________________________________</w:t>
      </w:r>
    </w:p>
    <w:p w14:paraId="432C1F0F" w14:textId="77777777" w:rsidR="00BE362C" w:rsidRPr="00FF430B" w:rsidRDefault="00BE362C" w:rsidP="00E82F20">
      <w:pPr>
        <w:numPr>
          <w:ilvl w:val="0"/>
          <w:numId w:val="19"/>
        </w:numPr>
        <w:tabs>
          <w:tab w:val="right" w:pos="426"/>
        </w:tabs>
        <w:spacing w:before="120"/>
        <w:ind w:left="0" w:firstLine="0"/>
        <w:rPr>
          <w:b/>
          <w:noProof w:val="0"/>
          <w:lang w:val="ro-MD" w:eastAsia="ru-RU"/>
        </w:rPr>
      </w:pPr>
      <w:r w:rsidRPr="00FF430B">
        <w:rPr>
          <w:b/>
          <w:noProof w:val="0"/>
          <w:lang w:val="ro-MD" w:eastAsia="ru-RU"/>
        </w:rPr>
        <w:t xml:space="preserve">Criteriul de evaluare aplicat pentru </w:t>
      </w:r>
      <w:r w:rsidR="009D14A7" w:rsidRPr="00FF430B">
        <w:rPr>
          <w:b/>
          <w:noProof w:val="0"/>
          <w:lang w:val="ro-MD" w:eastAsia="ru-RU"/>
        </w:rPr>
        <w:t>atribuirea</w:t>
      </w:r>
      <w:r w:rsidR="00E706C1" w:rsidRPr="00FF430B">
        <w:rPr>
          <w:b/>
          <w:noProof w:val="0"/>
          <w:lang w:val="ro-MD" w:eastAsia="ru-RU"/>
        </w:rPr>
        <w:t xml:space="preserve"> </w:t>
      </w:r>
      <w:r w:rsidRPr="00FF430B">
        <w:rPr>
          <w:b/>
          <w:noProof w:val="0"/>
          <w:lang w:val="ro-MD" w:eastAsia="ru-RU"/>
        </w:rPr>
        <w:t>contractului:____________</w:t>
      </w:r>
      <w:r w:rsidR="009F3CEA" w:rsidRPr="00FF430B">
        <w:rPr>
          <w:b/>
          <w:noProof w:val="0"/>
          <w:lang w:val="ro-MD" w:eastAsia="ru-RU"/>
        </w:rPr>
        <w:t>________</w:t>
      </w:r>
      <w:r w:rsidR="00EF4276" w:rsidRPr="00FF430B">
        <w:rPr>
          <w:b/>
          <w:noProof w:val="0"/>
          <w:lang w:val="ro-MD" w:eastAsia="ru-RU"/>
        </w:rPr>
        <w:t>___</w:t>
      </w:r>
    </w:p>
    <w:p w14:paraId="0EB0540D" w14:textId="77777777" w:rsidR="00BE362C" w:rsidRPr="00FF430B" w:rsidRDefault="00BE362C" w:rsidP="00E82F20">
      <w:pPr>
        <w:numPr>
          <w:ilvl w:val="0"/>
          <w:numId w:val="19"/>
        </w:numPr>
        <w:tabs>
          <w:tab w:val="right" w:pos="426"/>
        </w:tabs>
        <w:spacing w:before="120"/>
        <w:ind w:left="0" w:firstLine="0"/>
        <w:rPr>
          <w:b/>
          <w:noProof w:val="0"/>
          <w:lang w:val="ro-MD" w:eastAsia="ru-RU"/>
        </w:rPr>
      </w:pPr>
      <w:r w:rsidRPr="00FF430B">
        <w:rPr>
          <w:b/>
          <w:noProof w:val="0"/>
          <w:lang w:val="ro-MD"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6"/>
        <w:gridCol w:w="7122"/>
        <w:gridCol w:w="1788"/>
      </w:tblGrid>
      <w:tr w:rsidR="00BE362C" w:rsidRPr="00EC30C2" w14:paraId="5894E2AC" w14:textId="77777777" w:rsidTr="001A1A16">
        <w:tc>
          <w:tcPr>
            <w:tcW w:w="577" w:type="dxa"/>
          </w:tcPr>
          <w:p w14:paraId="1D9522C8" w14:textId="77777777" w:rsidR="00BE362C" w:rsidRPr="00FF430B" w:rsidRDefault="00BE362C" w:rsidP="00BE362C">
            <w:pPr>
              <w:shd w:val="clear" w:color="auto" w:fill="FFFFFF" w:themeFill="background1"/>
              <w:tabs>
                <w:tab w:val="left" w:pos="612"/>
              </w:tabs>
              <w:spacing w:before="120" w:after="120"/>
              <w:rPr>
                <w:b/>
                <w:iCs/>
                <w:noProof w:val="0"/>
                <w:sz w:val="20"/>
                <w:szCs w:val="20"/>
                <w:lang w:val="ro-MD" w:eastAsia="ru-RU"/>
              </w:rPr>
            </w:pPr>
            <w:r w:rsidRPr="00FF430B">
              <w:rPr>
                <w:b/>
                <w:iCs/>
                <w:noProof w:val="0"/>
                <w:sz w:val="20"/>
                <w:szCs w:val="20"/>
                <w:lang w:val="ro-MD" w:eastAsia="ru-RU"/>
              </w:rPr>
              <w:t>Nr. d/o</w:t>
            </w:r>
          </w:p>
        </w:tc>
        <w:tc>
          <w:tcPr>
            <w:tcW w:w="7248" w:type="dxa"/>
          </w:tcPr>
          <w:p w14:paraId="7D642500"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factorului de evaluare</w:t>
            </w:r>
          </w:p>
        </w:tc>
        <w:tc>
          <w:tcPr>
            <w:tcW w:w="1800" w:type="dxa"/>
          </w:tcPr>
          <w:p w14:paraId="05EC62BF" w14:textId="77777777" w:rsidR="00BE362C" w:rsidRPr="00FF430B" w:rsidRDefault="00BE362C" w:rsidP="00BE362C">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Ponderea%</w:t>
            </w:r>
          </w:p>
        </w:tc>
      </w:tr>
      <w:tr w:rsidR="00BE362C" w:rsidRPr="00EC30C2" w14:paraId="19E42FF1" w14:textId="77777777" w:rsidTr="001A1A16">
        <w:tc>
          <w:tcPr>
            <w:tcW w:w="577" w:type="dxa"/>
          </w:tcPr>
          <w:p w14:paraId="62C8BD8B"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4A1C6E4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3FBEE857"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r w:rsidR="00BE362C" w:rsidRPr="00EC30C2" w14:paraId="76091EE8" w14:textId="77777777" w:rsidTr="001A1A16">
        <w:tc>
          <w:tcPr>
            <w:tcW w:w="577" w:type="dxa"/>
          </w:tcPr>
          <w:p w14:paraId="620FFE5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7248" w:type="dxa"/>
          </w:tcPr>
          <w:p w14:paraId="1A9CA4D3"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c>
          <w:tcPr>
            <w:tcW w:w="1800" w:type="dxa"/>
          </w:tcPr>
          <w:p w14:paraId="066BF0FF" w14:textId="77777777" w:rsidR="00BE362C" w:rsidRPr="00FF430B" w:rsidRDefault="00BE362C" w:rsidP="00BE362C">
            <w:pPr>
              <w:shd w:val="clear" w:color="auto" w:fill="FFFFFF" w:themeFill="background1"/>
              <w:tabs>
                <w:tab w:val="left" w:pos="612"/>
              </w:tabs>
              <w:spacing w:before="120" w:after="120"/>
              <w:rPr>
                <w:iCs/>
                <w:noProof w:val="0"/>
                <w:lang w:val="ro-MD" w:eastAsia="ru-RU"/>
              </w:rPr>
            </w:pPr>
          </w:p>
        </w:tc>
      </w:tr>
    </w:tbl>
    <w:p w14:paraId="56F393EE" w14:textId="77777777" w:rsidR="00BE362C" w:rsidRPr="00FF430B" w:rsidRDefault="00BE362C" w:rsidP="00E82F2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597EEFCB" w14:textId="77777777" w:rsidR="00BE362C" w:rsidRPr="00FF430B" w:rsidRDefault="00EF4276" w:rsidP="00E82F20">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conform SIA RSAP /</w:t>
      </w:r>
      <w:r w:rsidR="00BE362C" w:rsidRPr="00FF430B">
        <w:rPr>
          <w:b/>
          <w:noProof w:val="0"/>
          <w:lang w:val="ro-MD" w:eastAsia="ru-RU"/>
        </w:rPr>
        <w:t xml:space="preserve">până la: </w:t>
      </w:r>
      <w:r w:rsidR="00BE362C" w:rsidRPr="00FF430B">
        <w:rPr>
          <w:b/>
          <w:i/>
          <w:noProof w:val="0"/>
          <w:lang w:val="ro-MD" w:eastAsia="ru-RU"/>
        </w:rPr>
        <w:t>[ora exactă]</w:t>
      </w:r>
      <w:r w:rsidR="00BE362C" w:rsidRPr="00FF430B">
        <w:rPr>
          <w:b/>
          <w:noProof w:val="0"/>
          <w:lang w:val="ro-MD" w:eastAsia="ru-RU"/>
        </w:rPr>
        <w:t>_______________________________</w:t>
      </w:r>
      <w:r w:rsidRPr="00FF430B">
        <w:rPr>
          <w:b/>
          <w:noProof w:val="0"/>
          <w:lang w:val="ro-MD" w:eastAsia="ru-RU"/>
        </w:rPr>
        <w:t>_</w:t>
      </w:r>
      <w:r w:rsidR="00BE362C" w:rsidRPr="00FF430B">
        <w:rPr>
          <w:b/>
          <w:noProof w:val="0"/>
          <w:lang w:val="ro-MD" w:eastAsia="ru-RU"/>
        </w:rPr>
        <w:t>____</w:t>
      </w:r>
    </w:p>
    <w:p w14:paraId="75C232E2" w14:textId="77777777" w:rsidR="00BE362C" w:rsidRPr="00FF430B" w:rsidRDefault="00BE362C" w:rsidP="00E82F20">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3626F6C6" w14:textId="77777777" w:rsidR="00BE362C" w:rsidRPr="00FF430B" w:rsidRDefault="00BE362C" w:rsidP="00E82F2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sau cererile de participare: </w:t>
      </w:r>
    </w:p>
    <w:p w14:paraId="0FD5C859" w14:textId="77777777" w:rsidR="00BE362C" w:rsidRPr="00FF430B" w:rsidRDefault="00BE362C" w:rsidP="00BE36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sau cererile de participare vor fi depuse electronic prin intermediul SIA RSAP</w:t>
      </w:r>
    </w:p>
    <w:p w14:paraId="1773BD93" w14:textId="77777777" w:rsidR="00BE362C" w:rsidRPr="00FF430B" w:rsidRDefault="00BE362C" w:rsidP="00E82F20">
      <w:pPr>
        <w:numPr>
          <w:ilvl w:val="0"/>
          <w:numId w:val="19"/>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4E3C6F91" w14:textId="77777777" w:rsidR="00BE362C" w:rsidRPr="00FF430B" w:rsidRDefault="00BE362C" w:rsidP="00E82F20">
      <w:pPr>
        <w:numPr>
          <w:ilvl w:val="0"/>
          <w:numId w:val="19"/>
        </w:numPr>
        <w:tabs>
          <w:tab w:val="right" w:pos="426"/>
        </w:tabs>
        <w:spacing w:before="120"/>
        <w:ind w:left="0" w:firstLine="0"/>
        <w:rPr>
          <w:b/>
          <w:noProof w:val="0"/>
          <w:lang w:val="ro-MD" w:eastAsia="ru-RU"/>
        </w:rPr>
      </w:pPr>
      <w:r w:rsidRPr="00FF430B">
        <w:rPr>
          <w:b/>
          <w:noProof w:val="0"/>
          <w:lang w:val="ro-MD" w:eastAsia="ru-RU"/>
        </w:rPr>
        <w:lastRenderedPageBreak/>
        <w:t xml:space="preserve">Locul deschiderii ofertelor: </w:t>
      </w:r>
      <w:r w:rsidR="00426FF4" w:rsidRPr="00FF430B">
        <w:rPr>
          <w:b/>
          <w:noProof w:val="0"/>
          <w:lang w:val="ro-MD" w:eastAsia="ru-RU"/>
        </w:rPr>
        <w:t>________</w:t>
      </w:r>
      <w:r w:rsidRPr="00FF430B">
        <w:rPr>
          <w:b/>
          <w:noProof w:val="0"/>
          <w:lang w:val="ro-MD" w:eastAsia="ru-RU"/>
        </w:rPr>
        <w:t>________________________________________</w:t>
      </w:r>
      <w:r w:rsidR="0042296C" w:rsidRPr="00FF430B">
        <w:rPr>
          <w:b/>
          <w:noProof w:val="0"/>
          <w:lang w:val="ro-MD" w:eastAsia="ru-RU"/>
        </w:rPr>
        <w:t>__</w:t>
      </w:r>
    </w:p>
    <w:p w14:paraId="7F90EC3B" w14:textId="77777777" w:rsidR="00BE362C" w:rsidRPr="00FF430B" w:rsidRDefault="00BE362C" w:rsidP="00BE36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75C39C79" w14:textId="77777777" w:rsidR="00BE362C" w:rsidRPr="00FF430B" w:rsidRDefault="00BE362C" w:rsidP="00BE36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6C56D6B3" w14:textId="77777777" w:rsidR="00BE362C" w:rsidRPr="00FF430B" w:rsidRDefault="00BE362C" w:rsidP="00E82F20">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5A777DE6" w14:textId="77777777" w:rsidR="00BE362C" w:rsidRPr="00FF430B" w:rsidRDefault="00BE362C" w:rsidP="00E82F20">
      <w:pPr>
        <w:numPr>
          <w:ilvl w:val="0"/>
          <w:numId w:val="19"/>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sau cererile de participare: ___________________________________________</w:t>
      </w:r>
      <w:r w:rsidR="00426FF4" w:rsidRPr="00FF430B">
        <w:rPr>
          <w:b/>
          <w:noProof w:val="0"/>
          <w:lang w:val="ro-MD" w:eastAsia="ru-RU"/>
        </w:rPr>
        <w:t>_______________________________</w:t>
      </w:r>
    </w:p>
    <w:p w14:paraId="3525B78C" w14:textId="77777777" w:rsidR="00BE362C" w:rsidRPr="00FF430B" w:rsidRDefault="00BE362C" w:rsidP="00E82F2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w:t>
      </w:r>
      <w:r w:rsidR="00426FF4" w:rsidRPr="00FF430B">
        <w:rPr>
          <w:b/>
          <w:noProof w:val="0"/>
          <w:lang w:val="ro-MD" w:eastAsia="ru-RU"/>
        </w:rPr>
        <w:t>______________</w:t>
      </w:r>
    </w:p>
    <w:p w14:paraId="02FF4B48" w14:textId="77777777" w:rsidR="00BE362C" w:rsidRPr="00FF430B" w:rsidRDefault="00BE362C" w:rsidP="00BE36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denumireaproiectului și/sau programului)</w:t>
      </w:r>
    </w:p>
    <w:p w14:paraId="16F7BF55" w14:textId="77777777" w:rsidR="00BE362C" w:rsidRPr="00FF430B" w:rsidRDefault="00BE362C" w:rsidP="00E82F2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Denumirea și adresa organismului competent de soluționare a contestațiilor: </w:t>
      </w:r>
    </w:p>
    <w:p w14:paraId="3973DFDF"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Agenția Națională pentru Soluționarea Contestațiilor</w:t>
      </w:r>
    </w:p>
    <w:p w14:paraId="2D603D23" w14:textId="77777777"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Adresa: mun. Chișinău, bd. Ștefan cel Mare și Sfânt nr.124 (et.4), MD 2001;</w:t>
      </w:r>
    </w:p>
    <w:p w14:paraId="60163A5C" w14:textId="6FD70329" w:rsidR="00BE362C" w:rsidRPr="00FF430B" w:rsidRDefault="00BE362C" w:rsidP="00BE362C">
      <w:pPr>
        <w:shd w:val="clear" w:color="auto" w:fill="FFFFFF" w:themeFill="background1"/>
        <w:tabs>
          <w:tab w:val="right" w:pos="426"/>
        </w:tabs>
        <w:ind w:left="450"/>
        <w:rPr>
          <w:b/>
          <w:i/>
          <w:noProof w:val="0"/>
          <w:lang w:val="ro-MD" w:eastAsia="ru-RU"/>
        </w:rPr>
      </w:pPr>
      <w:r w:rsidRPr="00FF430B">
        <w:rPr>
          <w:b/>
          <w:i/>
          <w:noProof w:val="0"/>
          <w:lang w:val="ro-MD" w:eastAsia="ru-RU"/>
        </w:rPr>
        <w:t>Tel/Fax/email:</w:t>
      </w:r>
      <w:r w:rsidR="00FE38A6" w:rsidRPr="00FF430B">
        <w:rPr>
          <w:b/>
          <w:i/>
          <w:noProof w:val="0"/>
          <w:lang w:val="ro-MD" w:eastAsia="ru-RU"/>
        </w:rPr>
        <w:t xml:space="preserve"> </w:t>
      </w:r>
      <w:r w:rsidRPr="00FF430B">
        <w:rPr>
          <w:b/>
          <w:i/>
          <w:noProof w:val="0"/>
          <w:lang w:val="ro-MD" w:eastAsia="ru-RU"/>
        </w:rPr>
        <w:t>022-820 652, 022 820-651, contestatii@ansc.md</w:t>
      </w:r>
    </w:p>
    <w:p w14:paraId="4FC9C2AC" w14:textId="77777777" w:rsidR="00BE362C" w:rsidRPr="00FF430B" w:rsidRDefault="00BE362C" w:rsidP="00E82F2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șireferința (referințele) publicărilor anterioare în Jurnalul Oficial al Uniunii Europene privind contractul (contractele) la care se referă anunțul respectiv (dacă este cazul):____________________________________________________________</w:t>
      </w:r>
    </w:p>
    <w:p w14:paraId="0A3E25DE" w14:textId="77777777" w:rsidR="00BE362C" w:rsidRPr="00FF430B" w:rsidRDefault="00BE362C" w:rsidP="00E82F2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În cazul achizițiilor periodice, calendarul estimat pentru publicarea anunțurilor viitoare</w:t>
      </w:r>
      <w:r w:rsidRPr="00FF430B">
        <w:rPr>
          <w:b/>
          <w:noProof w:val="0"/>
          <w:shd w:val="clear" w:color="auto" w:fill="FFFFFF" w:themeFill="background1"/>
          <w:lang w:val="ro-MD" w:eastAsia="ru-RU"/>
        </w:rPr>
        <w:t>:___________________________________________________________________</w:t>
      </w:r>
    </w:p>
    <w:p w14:paraId="0D3F5FE9" w14:textId="26A125FF" w:rsidR="00BE362C" w:rsidRPr="00FF430B" w:rsidRDefault="00BE362C" w:rsidP="00E82F2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publicării anunțului de intenție sau, după caz, precizarea că nu a fost publicat un astfel de</w:t>
      </w:r>
      <w:r w:rsidR="00FE38A6" w:rsidRPr="00FF430B">
        <w:rPr>
          <w:b/>
          <w:noProof w:val="0"/>
          <w:lang w:val="ro-MD" w:eastAsia="ru-RU"/>
        </w:rPr>
        <w:t xml:space="preserve"> </w:t>
      </w:r>
      <w:r w:rsidR="00093AE5" w:rsidRPr="00FF430B">
        <w:rPr>
          <w:b/>
          <w:noProof w:val="0"/>
          <w:shd w:val="clear" w:color="auto" w:fill="FFFFFF" w:themeFill="background1"/>
          <w:lang w:val="ro-MD" w:eastAsia="ru-RU"/>
        </w:rPr>
        <w:t>a</w:t>
      </w:r>
      <w:r w:rsidRPr="00FF430B">
        <w:rPr>
          <w:b/>
          <w:noProof w:val="0"/>
          <w:shd w:val="clear" w:color="auto" w:fill="FFFFFF" w:themeFill="background1"/>
          <w:lang w:val="ro-MD" w:eastAsia="ru-RU"/>
        </w:rPr>
        <w:t>nunţ:________________________________________________________</w:t>
      </w:r>
      <w:r w:rsidR="00426FF4" w:rsidRPr="00FF430B">
        <w:rPr>
          <w:b/>
          <w:noProof w:val="0"/>
          <w:shd w:val="clear" w:color="auto" w:fill="FFFFFF" w:themeFill="background1"/>
          <w:lang w:val="ro-MD" w:eastAsia="ru-RU"/>
        </w:rPr>
        <w:t>_____</w:t>
      </w:r>
    </w:p>
    <w:p w14:paraId="534F3234" w14:textId="77777777" w:rsidR="00BE362C" w:rsidRPr="00FF430B" w:rsidRDefault="00BE362C" w:rsidP="00E82F2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Data transmiterii spre publicare a anunțului de participar</w:t>
      </w:r>
      <w:r w:rsidRPr="00FF430B">
        <w:rPr>
          <w:b/>
          <w:noProof w:val="0"/>
          <w:shd w:val="clear" w:color="auto" w:fill="FFFFFF" w:themeFill="background1"/>
          <w:lang w:val="ro-MD" w:eastAsia="ru-RU"/>
        </w:rPr>
        <w:t>e</w:t>
      </w:r>
      <w:r w:rsidR="00426FF4" w:rsidRPr="00FF430B">
        <w:rPr>
          <w:b/>
          <w:noProof w:val="0"/>
          <w:shd w:val="clear" w:color="auto" w:fill="FFFFFF" w:themeFill="background1"/>
          <w:lang w:val="ro-MD" w:eastAsia="ru-RU"/>
        </w:rPr>
        <w:t>:________</w:t>
      </w:r>
      <w:r w:rsidRPr="00FF430B">
        <w:rPr>
          <w:b/>
          <w:noProof w:val="0"/>
          <w:shd w:val="clear" w:color="auto" w:fill="FFFFFF" w:themeFill="background1"/>
          <w:lang w:val="ro-MD" w:eastAsia="ru-RU"/>
        </w:rPr>
        <w:t>______</w:t>
      </w:r>
      <w:r w:rsidR="00426FF4" w:rsidRPr="00FF430B">
        <w:rPr>
          <w:b/>
          <w:noProof w:val="0"/>
          <w:shd w:val="clear" w:color="auto" w:fill="FFFFFF" w:themeFill="background1"/>
          <w:lang w:val="ro-MD" w:eastAsia="ru-RU"/>
        </w:rPr>
        <w:t>_________</w:t>
      </w:r>
    </w:p>
    <w:p w14:paraId="2045D673" w14:textId="77777777" w:rsidR="00BE362C" w:rsidRPr="00FF430B" w:rsidRDefault="00BE362C" w:rsidP="00E82F2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BE362C" w:rsidRPr="00EC30C2" w14:paraId="7CE1A222" w14:textId="77777777" w:rsidTr="001A1A16">
        <w:tc>
          <w:tcPr>
            <w:tcW w:w="5305" w:type="dxa"/>
            <w:shd w:val="clear" w:color="auto" w:fill="FFFFFF" w:themeFill="background1"/>
          </w:tcPr>
          <w:p w14:paraId="3240C049"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Denumirea instrumentului electronic</w:t>
            </w:r>
          </w:p>
        </w:tc>
        <w:tc>
          <w:tcPr>
            <w:tcW w:w="3785" w:type="dxa"/>
            <w:shd w:val="clear" w:color="auto" w:fill="FFFFFF" w:themeFill="background1"/>
          </w:tcPr>
          <w:p w14:paraId="791D876F" w14:textId="77777777" w:rsidR="00BE362C" w:rsidRPr="00FF430B" w:rsidRDefault="00BE362C" w:rsidP="00BE362C">
            <w:pPr>
              <w:shd w:val="clear" w:color="auto" w:fill="FFFFFF" w:themeFill="background1"/>
              <w:tabs>
                <w:tab w:val="right" w:pos="426"/>
              </w:tabs>
              <w:rPr>
                <w:b/>
                <w:noProof w:val="0"/>
                <w:lang w:val="ro-MD" w:eastAsia="ru-RU"/>
              </w:rPr>
            </w:pPr>
            <w:r w:rsidRPr="00FF430B">
              <w:rPr>
                <w:b/>
                <w:noProof w:val="0"/>
                <w:lang w:val="ro-MD" w:eastAsia="ru-RU"/>
              </w:rPr>
              <w:t>Se va utiliza/accepta sau nu</w:t>
            </w:r>
          </w:p>
        </w:tc>
      </w:tr>
      <w:tr w:rsidR="00BE362C" w:rsidRPr="00EC30C2" w14:paraId="6965C240" w14:textId="77777777" w:rsidTr="001A1A16">
        <w:tc>
          <w:tcPr>
            <w:tcW w:w="5305" w:type="dxa"/>
            <w:shd w:val="clear" w:color="auto" w:fill="FFFFFF" w:themeFill="background1"/>
          </w:tcPr>
          <w:p w14:paraId="7715F972"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depunerea electronică a ofertelor sau a cererilor de participare</w:t>
            </w:r>
          </w:p>
        </w:tc>
        <w:tc>
          <w:tcPr>
            <w:tcW w:w="3785" w:type="dxa"/>
            <w:shd w:val="clear" w:color="auto" w:fill="FFFFFF" w:themeFill="background1"/>
          </w:tcPr>
          <w:p w14:paraId="210F7770"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33FEFD82" w14:textId="77777777" w:rsidTr="001A1A16">
        <w:tc>
          <w:tcPr>
            <w:tcW w:w="5305" w:type="dxa"/>
            <w:shd w:val="clear" w:color="auto" w:fill="FFFFFF" w:themeFill="background1"/>
          </w:tcPr>
          <w:p w14:paraId="7FDA04C9"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sistemul de comenzi electronice</w:t>
            </w:r>
          </w:p>
        </w:tc>
        <w:tc>
          <w:tcPr>
            <w:tcW w:w="3785" w:type="dxa"/>
            <w:shd w:val="clear" w:color="auto" w:fill="FFFFFF" w:themeFill="background1"/>
          </w:tcPr>
          <w:p w14:paraId="69F696AB"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67B17268" w14:textId="77777777" w:rsidTr="001A1A16">
        <w:tc>
          <w:tcPr>
            <w:tcW w:w="5305" w:type="dxa"/>
            <w:shd w:val="clear" w:color="auto" w:fill="FFFFFF" w:themeFill="background1"/>
          </w:tcPr>
          <w:p w14:paraId="5850207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facturarea electronică</w:t>
            </w:r>
          </w:p>
        </w:tc>
        <w:tc>
          <w:tcPr>
            <w:tcW w:w="3785" w:type="dxa"/>
            <w:shd w:val="clear" w:color="auto" w:fill="FFFFFF" w:themeFill="background1"/>
          </w:tcPr>
          <w:p w14:paraId="14FA76EF" w14:textId="77777777" w:rsidR="00BE362C" w:rsidRPr="00FF430B" w:rsidRDefault="00BE362C" w:rsidP="00BE362C">
            <w:pPr>
              <w:shd w:val="clear" w:color="auto" w:fill="FFFFFF" w:themeFill="background1"/>
              <w:tabs>
                <w:tab w:val="right" w:pos="426"/>
              </w:tabs>
              <w:rPr>
                <w:noProof w:val="0"/>
                <w:lang w:val="ro-MD" w:eastAsia="ru-RU"/>
              </w:rPr>
            </w:pPr>
          </w:p>
        </w:tc>
      </w:tr>
      <w:tr w:rsidR="00BE362C" w:rsidRPr="00EC30C2" w14:paraId="57FEAAB3" w14:textId="77777777" w:rsidTr="001A1A16">
        <w:trPr>
          <w:trHeight w:val="77"/>
        </w:trPr>
        <w:tc>
          <w:tcPr>
            <w:tcW w:w="5305" w:type="dxa"/>
            <w:shd w:val="clear" w:color="auto" w:fill="FFFFFF" w:themeFill="background1"/>
          </w:tcPr>
          <w:p w14:paraId="1D7EF9D8" w14:textId="77777777" w:rsidR="00BE362C" w:rsidRPr="00FF430B" w:rsidRDefault="00BE362C" w:rsidP="00BE362C">
            <w:pPr>
              <w:shd w:val="clear" w:color="auto" w:fill="FFFFFF" w:themeFill="background1"/>
              <w:tabs>
                <w:tab w:val="right" w:pos="426"/>
              </w:tabs>
              <w:rPr>
                <w:noProof w:val="0"/>
                <w:lang w:val="ro-MD" w:eastAsia="ru-RU"/>
              </w:rPr>
            </w:pPr>
            <w:r w:rsidRPr="00FF430B">
              <w:rPr>
                <w:noProof w:val="0"/>
                <w:lang w:val="ro-MD" w:eastAsia="ru-RU"/>
              </w:rPr>
              <w:t>plățile electronice</w:t>
            </w:r>
          </w:p>
        </w:tc>
        <w:tc>
          <w:tcPr>
            <w:tcW w:w="3785" w:type="dxa"/>
            <w:shd w:val="clear" w:color="auto" w:fill="FFFFFF" w:themeFill="background1"/>
          </w:tcPr>
          <w:p w14:paraId="2B4382D3" w14:textId="77777777" w:rsidR="00BE362C" w:rsidRPr="00FF430B" w:rsidRDefault="00BE362C" w:rsidP="00BE362C">
            <w:pPr>
              <w:shd w:val="clear" w:color="auto" w:fill="FFFFFF" w:themeFill="background1"/>
              <w:tabs>
                <w:tab w:val="right" w:pos="426"/>
              </w:tabs>
              <w:rPr>
                <w:noProof w:val="0"/>
                <w:lang w:val="ro-MD" w:eastAsia="ru-RU"/>
              </w:rPr>
            </w:pPr>
          </w:p>
        </w:tc>
      </w:tr>
    </w:tbl>
    <w:p w14:paraId="5FE76AE5" w14:textId="77777777" w:rsidR="00BE362C" w:rsidRPr="00FF430B" w:rsidRDefault="00BE362C" w:rsidP="00E82F20">
      <w:pPr>
        <w:numPr>
          <w:ilvl w:val="0"/>
          <w:numId w:val="19"/>
        </w:numPr>
        <w:shd w:val="clear" w:color="auto" w:fill="FFFFFF" w:themeFill="background1"/>
        <w:tabs>
          <w:tab w:val="right" w:pos="426"/>
        </w:tabs>
        <w:spacing w:before="120"/>
        <w:ind w:left="360"/>
        <w:rPr>
          <w:b/>
          <w:noProof w:val="0"/>
          <w:lang w:val="ro-MD" w:eastAsia="ru-RU"/>
        </w:rPr>
      </w:pPr>
      <w:r w:rsidRPr="00FF430B">
        <w:rPr>
          <w:b/>
          <w:noProof w:val="0"/>
          <w:lang w:val="ro-MD" w:eastAsia="ru-RU"/>
        </w:rPr>
        <w:t xml:space="preserve">Contractul intră sub incidența Acordului privind achizițiile guvernamentale al Organizației Mondiale a Comerțului (numai în cazul anunțurilor transmise spre publicare în Jurnalul Oficial al Uniunii Europene): </w:t>
      </w:r>
      <w:r w:rsidRPr="00FF430B">
        <w:rPr>
          <w:b/>
          <w:noProof w:val="0"/>
          <w:shd w:val="clear" w:color="auto" w:fill="FFFFFF" w:themeFill="background1"/>
          <w:lang w:val="ro-MD" w:eastAsia="ru-RU"/>
        </w:rPr>
        <w:t>________________________________________</w:t>
      </w:r>
      <w:r w:rsidR="00426FF4" w:rsidRPr="00FF430B">
        <w:rPr>
          <w:b/>
          <w:noProof w:val="0"/>
          <w:shd w:val="clear" w:color="auto" w:fill="FFFFFF" w:themeFill="background1"/>
          <w:lang w:val="ro-MD" w:eastAsia="ru-RU"/>
        </w:rPr>
        <w:t>__________________________________</w:t>
      </w:r>
    </w:p>
    <w:p w14:paraId="4BFCB32D" w14:textId="77777777" w:rsidR="00BE362C" w:rsidRPr="00FF430B" w:rsidRDefault="00BE362C" w:rsidP="00BE362C">
      <w:pPr>
        <w:shd w:val="clear" w:color="auto" w:fill="FFFFFF" w:themeFill="background1"/>
        <w:tabs>
          <w:tab w:val="right" w:pos="426"/>
        </w:tabs>
        <w:ind w:left="3960"/>
        <w:contextualSpacing/>
        <w:jc w:val="center"/>
        <w:rPr>
          <w:noProof w:val="0"/>
          <w:sz w:val="20"/>
          <w:lang w:val="ro-MD" w:eastAsia="ru-RU"/>
        </w:rPr>
      </w:pPr>
      <w:r w:rsidRPr="00FF430B">
        <w:rPr>
          <w:noProof w:val="0"/>
          <w:sz w:val="20"/>
          <w:lang w:val="ro-MD" w:eastAsia="ru-RU"/>
        </w:rPr>
        <w:t>(se specifică da sau nu)</w:t>
      </w:r>
    </w:p>
    <w:p w14:paraId="387292F9" w14:textId="77777777" w:rsidR="00BE362C" w:rsidRPr="00FF430B" w:rsidRDefault="00BE362C" w:rsidP="00E82F20">
      <w:pPr>
        <w:numPr>
          <w:ilvl w:val="0"/>
          <w:numId w:val="19"/>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1E7D3B31" w14:textId="77777777" w:rsidR="00BE362C" w:rsidRPr="00FF430B" w:rsidRDefault="00BE362C" w:rsidP="00BE362C">
      <w:pPr>
        <w:shd w:val="clear" w:color="auto" w:fill="FFFFFF" w:themeFill="background1"/>
        <w:spacing w:before="120" w:after="120"/>
        <w:rPr>
          <w:b/>
          <w:noProof w:val="0"/>
          <w:lang w:val="ro-MD" w:eastAsia="ru-RU"/>
        </w:rPr>
      </w:pPr>
    </w:p>
    <w:p w14:paraId="45548D62" w14:textId="77777777" w:rsidR="00BE362C" w:rsidRPr="00FF430B" w:rsidRDefault="00BE362C" w:rsidP="00BE362C">
      <w:pPr>
        <w:shd w:val="clear" w:color="auto" w:fill="FFFFFF" w:themeFill="background1"/>
        <w:spacing w:before="120" w:after="120"/>
        <w:rPr>
          <w:b/>
          <w:noProof w:val="0"/>
          <w:lang w:val="ro-MD" w:eastAsia="ru-RU"/>
        </w:rPr>
      </w:pPr>
    </w:p>
    <w:p w14:paraId="57C0C67C" w14:textId="77777777" w:rsidR="00507348" w:rsidRPr="00FF430B"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00426FF4" w:rsidRPr="00FF430B">
        <w:rPr>
          <w:b/>
          <w:lang w:val="ro-MD"/>
        </w:rPr>
        <w:t>.</w:t>
      </w:r>
    </w:p>
    <w:p w14:paraId="198B73BE" w14:textId="77777777" w:rsidR="00507348" w:rsidRPr="00FF430B" w:rsidRDefault="00507348" w:rsidP="00443BED">
      <w:pPr>
        <w:tabs>
          <w:tab w:val="decimal" w:pos="8364"/>
        </w:tabs>
        <w:spacing w:line="276" w:lineRule="auto"/>
        <w:ind w:right="-144"/>
        <w:jc w:val="center"/>
        <w:rPr>
          <w:b/>
          <w:bCs/>
          <w:color w:val="000000"/>
          <w:lang w:val="ro-MD"/>
        </w:rPr>
      </w:pPr>
    </w:p>
    <w:p w14:paraId="15E3FAB2" w14:textId="77777777" w:rsidR="002A6E99" w:rsidRPr="00FF430B" w:rsidRDefault="002A6E99" w:rsidP="00443BED">
      <w:pPr>
        <w:tabs>
          <w:tab w:val="decimal" w:pos="8364"/>
        </w:tabs>
        <w:spacing w:line="276" w:lineRule="auto"/>
        <w:ind w:right="-144"/>
        <w:jc w:val="center"/>
        <w:rPr>
          <w:b/>
          <w:bCs/>
          <w:color w:val="000000"/>
          <w:lang w:val="ro-MD"/>
        </w:rPr>
      </w:pPr>
    </w:p>
    <w:p w14:paraId="66153AC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77BF1E0"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48FB1091"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E82F20">
      <w:pPr>
        <w:pStyle w:val="a"/>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E82F20">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E82F20">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E82F20">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E82F20">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E82F20">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E82F20">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E82F20">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E82F20">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E82F20">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E82F20">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E82F20">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E82F20">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E82F20">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E82F20">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E82F20">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E82F20">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E82F20">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E82F20">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lastRenderedPageBreak/>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E82F20">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E82F20">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E82F20">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E82F20">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E82F20">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rsidP="00E82F20">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E82F20">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E82F20">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E82F20">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E82F20">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E82F20">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E82F20">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E82F20">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E82F20">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E82F20">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E82F20">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E82F20">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rsidP="00E82F20">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E82F20">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rsidP="00E82F20">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E82F20">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E82F20">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E82F20">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E82F20">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E82F20">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E82F20">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E82F20">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rsidP="00E82F20">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E82F20">
            <w:pPr>
              <w:numPr>
                <w:ilvl w:val="0"/>
                <w:numId w:val="33"/>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rsidP="00E82F20">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E82F20">
            <w:pPr>
              <w:numPr>
                <w:ilvl w:val="0"/>
                <w:numId w:val="33"/>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rsidP="00E82F20">
            <w:pPr>
              <w:numPr>
                <w:ilvl w:val="0"/>
                <w:numId w:val="33"/>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rsidP="00E82F20">
            <w:pPr>
              <w:numPr>
                <w:ilvl w:val="0"/>
                <w:numId w:val="33"/>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rsidP="00E82F20">
            <w:pPr>
              <w:numPr>
                <w:ilvl w:val="0"/>
                <w:numId w:val="33"/>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Lucrările nu vor fi considerate finalizate până când procesul-verbal de recepţie la terminarea </w:t>
            </w:r>
            <w:proofErr w:type="gramStart"/>
            <w:r w:rsidRPr="00892FAB">
              <w:rPr>
                <w:noProof w:val="0"/>
                <w:lang w:val="en-US" w:eastAsia="ru-RU"/>
              </w:rPr>
              <w:t>lucrărilor  nu</w:t>
            </w:r>
            <w:proofErr w:type="gramEnd"/>
            <w:r w:rsidRPr="00892FAB">
              <w:rPr>
                <w:noProof w:val="0"/>
                <w:lang w:val="en-US" w:eastAsia="ru-RU"/>
              </w:rPr>
              <w:t xml:space="preserve">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Antreprenorul garantează că, la data recepţiei, lucrarea executată va avea cel puțin </w:t>
            </w:r>
            <w:proofErr w:type="gramStart"/>
            <w:r w:rsidRPr="00892FAB">
              <w:rPr>
                <w:noProof w:val="0"/>
                <w:lang w:val="en-US" w:eastAsia="ru-RU"/>
              </w:rPr>
              <w:t>caracteristicile  tehnice</w:t>
            </w:r>
            <w:proofErr w:type="gramEnd"/>
            <w:r w:rsidRPr="00892FAB">
              <w:rPr>
                <w:noProof w:val="0"/>
                <w:lang w:val="en-US" w:eastAsia="ru-RU"/>
              </w:rPr>
              <w:t xml:space="preserv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rsidP="00E82F20">
            <w:pPr>
              <w:numPr>
                <w:ilvl w:val="0"/>
                <w:numId w:val="32"/>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rsidP="00E82F20">
            <w:pPr>
              <w:numPr>
                <w:ilvl w:val="0"/>
                <w:numId w:val="32"/>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rsidP="00E82F20">
            <w:pPr>
              <w:numPr>
                <w:ilvl w:val="0"/>
                <w:numId w:val="32"/>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w:t>
            </w:r>
            <w:proofErr w:type="gramStart"/>
            <w:r w:rsidRPr="00892FAB">
              <w:rPr>
                <w:noProof w:val="0"/>
                <w:lang w:val="en-US" w:eastAsia="ru-RU"/>
              </w:rPr>
              <w:t>este  de</w:t>
            </w:r>
            <w:proofErr w:type="gramEnd"/>
            <w:r w:rsidRPr="00892FAB">
              <w:rPr>
                <w:noProof w:val="0"/>
                <w:lang w:val="en-US" w:eastAsia="ru-RU"/>
              </w:rPr>
              <w:t xml:space="preserv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Părţile poartă răspundere pentru neexecutarea sau executarea necorespunzătoare a </w:t>
            </w:r>
            <w:proofErr w:type="gramStart"/>
            <w:r w:rsidRPr="00892FAB">
              <w:rPr>
                <w:noProof w:val="0"/>
                <w:lang w:val="en-US" w:eastAsia="ru-RU"/>
              </w:rPr>
              <w:t>obligaţiilor  prevăzute</w:t>
            </w:r>
            <w:proofErr w:type="gramEnd"/>
            <w:r w:rsidRPr="00892FAB">
              <w:rPr>
                <w:noProof w:val="0"/>
                <w:lang w:val="en-US" w:eastAsia="ru-RU"/>
              </w:rPr>
              <w:t xml:space="preserv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w:t>
            </w:r>
            <w:r w:rsidRPr="00892FAB">
              <w:rPr>
                <w:noProof w:val="0"/>
                <w:lang w:val="en-US"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w:t>
            </w:r>
            <w:proofErr w:type="gramStart"/>
            <w:r w:rsidRPr="00892FAB">
              <w:rPr>
                <w:noProof w:val="0"/>
                <w:lang w:val="en-US" w:eastAsia="ru-RU"/>
              </w:rPr>
              <w:t>%  din</w:t>
            </w:r>
            <w:proofErr w:type="gramEnd"/>
            <w:r w:rsidRPr="00892FAB">
              <w:rPr>
                <w:noProof w:val="0"/>
                <w:lang w:val="en-US" w:eastAsia="ru-RU"/>
              </w:rPr>
              <w:t xml:space="preserve">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E82F20">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 xml:space="preserve">Costurile cercetărilor efectuate le </w:t>
            </w:r>
            <w:proofErr w:type="gramStart"/>
            <w:r w:rsidRPr="00892FAB">
              <w:rPr>
                <w:noProof w:val="0"/>
                <w:lang w:val="en-US" w:eastAsia="ru-RU"/>
              </w:rPr>
              <w:t>suportă  partea</w:t>
            </w:r>
            <w:proofErr w:type="gramEnd"/>
            <w:r w:rsidRPr="00892FAB">
              <w:rPr>
                <w:noProof w:val="0"/>
                <w:lang w:val="en-US" w:eastAsia="ru-RU"/>
              </w:rPr>
              <w:t xml:space="preserve">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rsidP="00E82F20">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rsidP="00E82F20">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892FAB" w:rsidRDefault="00892FAB" w:rsidP="00E82F20">
            <w:pPr>
              <w:numPr>
                <w:ilvl w:val="1"/>
                <w:numId w:val="30"/>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rsidP="00E82F20">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rsidP="00E82F20">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rsidP="00E82F20">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rsidP="00E82F20">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rsidP="00E82F20">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892FAB" w:rsidRDefault="00892FAB" w:rsidP="00E82F20">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rsidP="00E82F20">
            <w:pPr>
              <w:numPr>
                <w:ilvl w:val="1"/>
                <w:numId w:val="30"/>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rsidP="00E82F20">
            <w:pPr>
              <w:numPr>
                <w:ilvl w:val="1"/>
                <w:numId w:val="30"/>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rsidP="00E82F20">
            <w:pPr>
              <w:numPr>
                <w:ilvl w:val="1"/>
                <w:numId w:val="30"/>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rsidP="00E82F20">
            <w:pPr>
              <w:numPr>
                <w:ilvl w:val="1"/>
                <w:numId w:val="30"/>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rsidP="00E82F20">
            <w:pPr>
              <w:numPr>
                <w:ilvl w:val="1"/>
                <w:numId w:val="30"/>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rsidP="00E82F20">
            <w:pPr>
              <w:numPr>
                <w:ilvl w:val="1"/>
                <w:numId w:val="30"/>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rsidP="00E82F20">
            <w:pPr>
              <w:numPr>
                <w:ilvl w:val="1"/>
                <w:numId w:val="30"/>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rsidP="00E82F20">
            <w:pPr>
              <w:numPr>
                <w:ilvl w:val="1"/>
                <w:numId w:val="30"/>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892FAB">
              <w:rPr>
                <w:noProof w:val="0"/>
                <w:lang w:val="en-US" w:eastAsia="ru-RU"/>
              </w:rPr>
              <w:lastRenderedPageBreak/>
              <w:t xml:space="preserve">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E82F20">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E82F20">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E82F20">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E82F20">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w:t>
      </w:r>
      <w:proofErr w:type="gramStart"/>
      <w:r w:rsidRPr="00892FAB">
        <w:rPr>
          <w:b/>
          <w:noProof w:val="0"/>
          <w:lang w:val="en-US" w:eastAsia="ru-RU"/>
        </w:rPr>
        <w:t>_</w:t>
      </w:r>
      <w:r w:rsidRPr="00892FAB">
        <w:rPr>
          <w:noProof w:val="0"/>
          <w:lang w:val="en-US" w:eastAsia="ru-RU"/>
        </w:rPr>
        <w:t>,  conform</w:t>
      </w:r>
      <w:proofErr w:type="gramEnd"/>
      <w:r w:rsidRPr="00892FAB">
        <w:rPr>
          <w:noProof w:val="0"/>
          <w:lang w:val="en-US" w:eastAsia="ru-RU"/>
        </w:rPr>
        <w:t xml:space="preserve">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w:t>
      </w:r>
      <w:proofErr w:type="gramStart"/>
      <w:r w:rsidRPr="00892FAB">
        <w:rPr>
          <w:noProof w:val="0"/>
          <w:lang w:val="en-US" w:eastAsia="ru-RU"/>
        </w:rPr>
        <w:t>de  elaborare</w:t>
      </w:r>
      <w:proofErr w:type="gramEnd"/>
      <w:r w:rsidRPr="00892FAB">
        <w:rPr>
          <w:noProof w:val="0"/>
          <w:lang w:val="en-US" w:eastAsia="ru-RU"/>
        </w:rPr>
        <w:t xml:space="preserv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Preţul serviciilor de </w:t>
      </w:r>
      <w:proofErr w:type="gramStart"/>
      <w:r w:rsidRPr="00892FAB">
        <w:rPr>
          <w:noProof w:val="0"/>
          <w:lang w:val="en-US" w:eastAsia="ru-RU"/>
        </w:rPr>
        <w:t>proiectare  conform</w:t>
      </w:r>
      <w:proofErr w:type="gramEnd"/>
      <w:r w:rsidRPr="00892FAB">
        <w:rPr>
          <w:noProof w:val="0"/>
          <w:lang w:val="en-US" w:eastAsia="ru-RU"/>
        </w:rPr>
        <w:t xml:space="preserve">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rsidP="00E82F20">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rsidP="00E82F20">
      <w:pPr>
        <w:numPr>
          <w:ilvl w:val="0"/>
          <w:numId w:val="35"/>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rsidP="00E82F20">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rsidP="00E82F20">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rsidP="00E82F20">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rsidP="00E82F20">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rsidP="00E82F20">
      <w:pPr>
        <w:numPr>
          <w:ilvl w:val="0"/>
          <w:numId w:val="26"/>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rsidP="00E82F20">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rsidP="00E82F20">
      <w:pPr>
        <w:numPr>
          <w:ilvl w:val="0"/>
          <w:numId w:val="26"/>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w:t>
      </w:r>
      <w:proofErr w:type="gramStart"/>
      <w:r w:rsidRPr="00892FAB">
        <w:rPr>
          <w:noProof w:val="0"/>
          <w:lang w:val="en-US" w:eastAsia="ru-RU"/>
        </w:rPr>
        <w:t>_  zile</w:t>
      </w:r>
      <w:proofErr w:type="gramEnd"/>
      <w:r w:rsidRPr="00892FAB">
        <w:rPr>
          <w:noProof w:val="0"/>
          <w:lang w:val="en-US" w:eastAsia="ru-RU"/>
        </w:rPr>
        <w:t xml:space="preserv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Partea înştiinţată este obligată să răspundă în decurs </w:t>
      </w:r>
      <w:proofErr w:type="gramStart"/>
      <w:r w:rsidRPr="00892FAB">
        <w:rPr>
          <w:noProof w:val="0"/>
          <w:lang w:val="en-US" w:eastAsia="ru-RU"/>
        </w:rPr>
        <w:t>de  _</w:t>
      </w:r>
      <w:proofErr w:type="gramEnd"/>
      <w:r w:rsidRPr="00892FAB">
        <w:rPr>
          <w:noProof w:val="0"/>
          <w:lang w:val="en-US" w:eastAsia="ru-RU"/>
        </w:rPr>
        <w:t>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w:t>
      </w:r>
      <w:proofErr w:type="gramStart"/>
      <w:r w:rsidRPr="00892FAB">
        <w:rPr>
          <w:noProof w:val="0"/>
          <w:lang w:val="en-US" w:eastAsia="ru-RU"/>
        </w:rPr>
        <w:t>că  datorită</w:t>
      </w:r>
      <w:proofErr w:type="gramEnd"/>
      <w:r w:rsidRPr="00892FAB">
        <w:rPr>
          <w:noProof w:val="0"/>
          <w:lang w:val="en-US" w:eastAsia="ru-RU"/>
        </w:rPr>
        <w:t xml:space="preserve">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w:t>
      </w:r>
      <w:proofErr w:type="gramStart"/>
      <w:r w:rsidRPr="00892FAB">
        <w:rPr>
          <w:noProof w:val="0"/>
          <w:lang w:val="en-US" w:eastAsia="ru-RU"/>
        </w:rPr>
        <w:t>neimputabile  Antreprenorului</w:t>
      </w:r>
      <w:proofErr w:type="gramEnd"/>
      <w:r w:rsidRPr="00892FAB">
        <w:rPr>
          <w:noProof w:val="0"/>
          <w:lang w:val="en-US" w:eastAsia="ru-RU"/>
        </w:rPr>
        <w:t xml:space="preserve">,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semnării prezentului contract, toate negocierile purtate şi </w:t>
      </w:r>
      <w:proofErr w:type="gramStart"/>
      <w:r w:rsidRPr="00892FAB">
        <w:rPr>
          <w:noProof w:val="0"/>
          <w:lang w:val="en-US" w:eastAsia="ru-RU"/>
        </w:rPr>
        <w:t>documentele  perfectate</w:t>
      </w:r>
      <w:proofErr w:type="gramEnd"/>
      <w:r w:rsidRPr="00892FAB">
        <w:rPr>
          <w:noProof w:val="0"/>
          <w:lang w:val="en-US" w:eastAsia="ru-RU"/>
        </w:rPr>
        <w:t xml:space="preserv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E82F20">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E82F20">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E82F20">
            <w:pPr>
              <w:pStyle w:val="a"/>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E82F20">
            <w:pPr>
              <w:pStyle w:val="a"/>
              <w:numPr>
                <w:ilvl w:val="0"/>
                <w:numId w:val="29"/>
              </w:numPr>
              <w:rPr>
                <w:lang w:val="ro-MD"/>
              </w:rPr>
            </w:pPr>
            <w:r w:rsidRPr="00FF430B">
              <w:rPr>
                <w:lang w:val="ro-MD"/>
              </w:rPr>
              <w:t>prin acordul de voinţă al părţilor ;</w:t>
            </w:r>
          </w:p>
          <w:p w14:paraId="12C0102A" w14:textId="77777777" w:rsidR="00325E16" w:rsidRPr="00FF430B" w:rsidRDefault="00325E16" w:rsidP="00E82F20">
            <w:pPr>
              <w:pStyle w:val="a"/>
              <w:numPr>
                <w:ilvl w:val="0"/>
                <w:numId w:val="29"/>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E82F20">
            <w:pPr>
              <w:pStyle w:val="a"/>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053984" w14:textId="77777777" w:rsidR="00E82F20" w:rsidRDefault="00E82F20" w:rsidP="00A20ACF">
      <w:r>
        <w:separator/>
      </w:r>
    </w:p>
  </w:endnote>
  <w:endnote w:type="continuationSeparator" w:id="0">
    <w:p w14:paraId="5EFB0859" w14:textId="77777777" w:rsidR="00E82F20" w:rsidRDefault="00E82F2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503D5C" w14:textId="77777777" w:rsidR="008F1D40" w:rsidRDefault="008F1D40"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14:paraId="16FD1D34" w14:textId="1139FC85" w:rsidR="008F1D40" w:rsidRDefault="008F1D40">
        <w:pPr>
          <w:pStyle w:val="a4"/>
          <w:jc w:val="right"/>
        </w:pPr>
        <w:r>
          <w:fldChar w:fldCharType="begin"/>
        </w:r>
        <w:r>
          <w:instrText xml:space="preserve"> PAGE   \* MERGEFORMAT </w:instrText>
        </w:r>
        <w:r>
          <w:fldChar w:fldCharType="separate"/>
        </w:r>
        <w:r w:rsidR="001A4420">
          <w:t>70</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6461CAB" w14:textId="77777777" w:rsidR="00E82F20" w:rsidRDefault="00E82F20" w:rsidP="00A20ACF">
      <w:r>
        <w:separator/>
      </w:r>
    </w:p>
  </w:footnote>
  <w:footnote w:type="continuationSeparator" w:id="0">
    <w:p w14:paraId="4D6D12FE" w14:textId="77777777" w:rsidR="00E82F20" w:rsidRDefault="00E82F20"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3"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4"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6"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7"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3"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8"/>
  </w:num>
  <w:num w:numId="3">
    <w:abstractNumId w:val="27"/>
  </w:num>
  <w:num w:numId="4">
    <w:abstractNumId w:val="26"/>
  </w:num>
  <w:num w:numId="5">
    <w:abstractNumId w:val="12"/>
  </w:num>
  <w:num w:numId="6">
    <w:abstractNumId w:val="15"/>
  </w:num>
  <w:num w:numId="7">
    <w:abstractNumId w:val="13"/>
  </w:num>
  <w:num w:numId="8">
    <w:abstractNumId w:val="7"/>
  </w:num>
  <w:num w:numId="9">
    <w:abstractNumId w:val="20"/>
  </w:num>
  <w:num w:numId="10">
    <w:abstractNumId w:val="25"/>
  </w:num>
  <w:num w:numId="11">
    <w:abstractNumId w:val="6"/>
  </w:num>
  <w:num w:numId="12">
    <w:abstractNumId w:val="23"/>
  </w:num>
  <w:num w:numId="13">
    <w:abstractNumId w:val="9"/>
  </w:num>
  <w:num w:numId="14">
    <w:abstractNumId w:val="35"/>
  </w:num>
  <w:num w:numId="15">
    <w:abstractNumId w:val="30"/>
  </w:num>
  <w:num w:numId="16">
    <w:abstractNumId w:val="10"/>
  </w:num>
  <w:num w:numId="17">
    <w:abstractNumId w:val="28"/>
  </w:num>
  <w:num w:numId="18">
    <w:abstractNumId w:val="17"/>
  </w:num>
  <w:num w:numId="19">
    <w:abstractNumId w:val="24"/>
  </w:num>
  <w:num w:numId="20">
    <w:abstractNumId w:val="19"/>
  </w:num>
  <w:num w:numId="21">
    <w:abstractNumId w:val="34"/>
  </w:num>
  <w:num w:numId="22">
    <w:abstractNumId w:val="11"/>
  </w:num>
  <w:num w:numId="23">
    <w:abstractNumId w:val="8"/>
  </w:num>
  <w:num w:numId="24">
    <w:abstractNumId w:val="18"/>
  </w:num>
  <w:num w:numId="25">
    <w:abstractNumId w:val="5"/>
  </w:num>
  <w:num w:numId="26">
    <w:abstractNumId w:val="1"/>
  </w:num>
  <w:num w:numId="27">
    <w:abstractNumId w:val="32"/>
  </w:num>
  <w:num w:numId="28">
    <w:abstractNumId w:val="14"/>
  </w:num>
  <w:num w:numId="29">
    <w:abstractNumId w:val="36"/>
  </w:num>
  <w:num w:numId="30">
    <w:abstractNumId w:val="29"/>
  </w:num>
  <w:num w:numId="31">
    <w:abstractNumId w:val="16"/>
  </w:num>
  <w:num w:numId="32">
    <w:abstractNumId w:val="21"/>
  </w:num>
  <w:num w:numId="33">
    <w:abstractNumId w:val="37"/>
  </w:num>
  <w:num w:numId="34">
    <w:abstractNumId w:val="22"/>
  </w:num>
  <w:num w:numId="35">
    <w:abstractNumId w:val="33"/>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42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2F20"/>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0A5878-A454-4DEB-AFFF-27871B0221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70</Pages>
  <Words>28083</Words>
  <Characters>160075</Characters>
  <Application>Microsoft Office Word</Application>
  <DocSecurity>0</DocSecurity>
  <Lines>1333</Lines>
  <Paragraphs>375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187783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2</cp:revision>
  <cp:lastPrinted>2021-06-01T11:52:00Z</cp:lastPrinted>
  <dcterms:created xsi:type="dcterms:W3CDTF">2026-05-14T08:32:00Z</dcterms:created>
  <dcterms:modified xsi:type="dcterms:W3CDTF">2026-05-14T08:32:00Z</dcterms:modified>
</cp:coreProperties>
</file>