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61603"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704C7C">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564A9C" w:rsidRPr="00564A9C">
        <w:rPr>
          <w:b/>
          <w:i/>
          <w:noProof w:val="0"/>
          <w:u w:val="single"/>
          <w:shd w:val="clear" w:color="auto" w:fill="FFFFFF" w:themeFill="background1"/>
          <w:lang w:eastAsia="ru-RU"/>
        </w:rPr>
        <w:t>Lucrări de reparatie  a str. Prieteniei  din s. Cotiujeni raionul  Briceni cu lungimea de 412,0 m.l.</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lastRenderedPageBreak/>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564A9C" w:rsidRPr="00564A9C">
        <w:rPr>
          <w:b/>
          <w:i/>
          <w:noProof w:val="0"/>
          <w:sz w:val="28"/>
          <w:szCs w:val="28"/>
          <w:u w:val="single"/>
          <w:shd w:val="clear" w:color="auto" w:fill="FFFFFF" w:themeFill="background1"/>
          <w:lang w:eastAsia="ru-RU"/>
        </w:rPr>
        <w:t>Lucrări de reparatie  a str. Prieteniei  din s. Cotiujeni raionul  Briceni cu lungimea de 412,0 m.l.</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6D261D">
              <w:rPr>
                <w:b/>
              </w:rPr>
              <w:t xml:space="preserve"> </w:t>
            </w:r>
            <w:r w:rsidR="001F63F4">
              <w:rPr>
                <w:b/>
              </w:rPr>
              <w:t>licitație publică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B23554">
              <w:t xml:space="preserve">                          </w:t>
            </w:r>
            <w:r w:rsidR="0060735D">
              <w:t xml:space="preserve"> </w:t>
            </w:r>
            <w:r w:rsidR="00B0410B">
              <w:t xml:space="preserve">s. </w:t>
            </w:r>
            <w:r w:rsidR="001F63F4">
              <w:t>Cotiujeni</w:t>
            </w:r>
            <w:r w:rsidR="00B0410B">
              <w:t>, raionul Briceni</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066698" w:rsidRDefault="00590EDE" w:rsidP="00066698">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F63F4" w:rsidRDefault="00460653" w:rsidP="001F63F4">
            <w:pPr>
              <w:pStyle w:val="af2"/>
              <w:tabs>
                <w:tab w:val="left" w:pos="567"/>
                <w:tab w:val="right" w:pos="9531"/>
              </w:tabs>
              <w:spacing w:line="276" w:lineRule="auto"/>
              <w:rPr>
                <w:b/>
                <w:i/>
                <w:lang w:val="ro-RO"/>
              </w:rPr>
            </w:pPr>
            <w:r w:rsidRPr="00B23554">
              <w:rPr>
                <w:lang w:val="ro-RO"/>
              </w:rPr>
              <w:t>Prezentul contract este încheiat în u</w:t>
            </w:r>
            <w:r w:rsidR="001F63F4">
              <w:rPr>
                <w:lang w:val="ro-RO"/>
              </w:rPr>
              <w:t xml:space="preserve">rma procedurii de achiziție </w:t>
            </w:r>
            <w:r w:rsidR="001F63F4" w:rsidRPr="001F63F4">
              <w:rPr>
                <w:b/>
                <w:i/>
                <w:lang w:val="ro-RO"/>
              </w:rPr>
              <w:t>nr.</w:t>
            </w:r>
            <w:r w:rsidR="00564A9C" w:rsidRPr="00564A9C">
              <w:rPr>
                <w:lang w:val="en-US"/>
              </w:rPr>
              <w:t xml:space="preserve"> </w:t>
            </w:r>
            <w:r w:rsidR="00564A9C" w:rsidRPr="00564A9C">
              <w:rPr>
                <w:b/>
                <w:i/>
                <w:lang w:val="ro-RO"/>
              </w:rPr>
              <w:t>ocds-b3wdp1-MD-1770099022785</w:t>
            </w:r>
            <w:r w:rsidR="001F63F4" w:rsidRPr="001F63F4">
              <w:rPr>
                <w:b/>
                <w:i/>
                <w:lang w:val="ro-RO"/>
              </w:rPr>
              <w:t xml:space="preserve"> </w:t>
            </w:r>
            <w:r w:rsidRPr="004926C9">
              <w:rPr>
                <w:lang w:val="ro-RO"/>
              </w:rPr>
              <w:t>din data</w:t>
            </w:r>
            <w:r w:rsidR="00221CFA" w:rsidRPr="004926C9">
              <w:rPr>
                <w:lang w:val="ro-RO"/>
              </w:rPr>
              <w:t xml:space="preserve"> </w:t>
            </w:r>
            <w:r w:rsidR="00564A9C">
              <w:rPr>
                <w:b/>
                <w:lang w:val="ro-RO"/>
              </w:rPr>
              <w:t>03</w:t>
            </w:r>
            <w:r w:rsidR="00221CFA" w:rsidRPr="004926C9">
              <w:rPr>
                <w:b/>
                <w:lang w:val="ro-RO"/>
              </w:rPr>
              <w:t>.</w:t>
            </w:r>
            <w:r w:rsidR="00564A9C">
              <w:rPr>
                <w:b/>
                <w:lang w:val="ro-RO"/>
              </w:rPr>
              <w:t>02</w:t>
            </w:r>
            <w:r w:rsidR="00221CFA" w:rsidRPr="004926C9">
              <w:rPr>
                <w:b/>
                <w:lang w:val="ro-RO"/>
              </w:rPr>
              <w:t>.202</w:t>
            </w:r>
            <w:r w:rsidR="001F63F4">
              <w:rPr>
                <w:b/>
                <w:lang w:val="ro-RO"/>
              </w:rPr>
              <w:t>6</w:t>
            </w:r>
            <w:r w:rsidR="00221CFA" w:rsidRPr="004926C9">
              <w:rPr>
                <w:lang w:val="ro-RO"/>
              </w:rPr>
              <w:t xml:space="preserve"> </w:t>
            </w:r>
            <w:r w:rsidRPr="004926C9">
              <w:rPr>
                <w:lang w:val="ro-RO"/>
              </w:rPr>
              <w:t xml:space="preserve"> între</w:t>
            </w:r>
            <w:r w:rsidR="00B0410B" w:rsidRPr="004926C9">
              <w:rPr>
                <w:lang w:val="ro-RO"/>
              </w:rPr>
              <w:t xml:space="preserve"> </w:t>
            </w:r>
            <w:r w:rsidR="00B0410B" w:rsidRPr="004926C9">
              <w:rPr>
                <w:b/>
                <w:lang w:val="ro-RO"/>
              </w:rPr>
              <w:t xml:space="preserve">Primăria s. </w:t>
            </w:r>
            <w:r w:rsidR="001F63F4">
              <w:rPr>
                <w:b/>
                <w:lang w:val="ro-RO"/>
              </w:rPr>
              <w:t>Cotiujeni</w:t>
            </w:r>
            <w:r w:rsidR="00B0410B" w:rsidRPr="004926C9">
              <w:rPr>
                <w:b/>
                <w:lang w:val="ro-RO"/>
              </w:rPr>
              <w:t>, raionul Bric</w:t>
            </w:r>
            <w:r w:rsidR="00B0410B" w:rsidRPr="00B23554">
              <w:rPr>
                <w:b/>
                <w:lang w:val="ro-RO"/>
              </w:rPr>
              <w:t>eni</w:t>
            </w:r>
            <w:r w:rsidRPr="00B23554">
              <w:rPr>
                <w:lang w:val="ro-RO"/>
              </w:rPr>
              <w:t>, cu sediul în</w:t>
            </w:r>
            <w:r w:rsidR="00B0410B" w:rsidRPr="00B23554">
              <w:rPr>
                <w:lang w:val="ro-RO"/>
              </w:rPr>
              <w:t xml:space="preserve"> s. </w:t>
            </w:r>
            <w:r w:rsidR="001F63F4">
              <w:rPr>
                <w:lang w:val="ro-RO"/>
              </w:rPr>
              <w:t>Cotiujeni</w:t>
            </w:r>
            <w:r w:rsidR="00B0410B" w:rsidRPr="00B23554">
              <w:rPr>
                <w:lang w:val="ro-RO"/>
              </w:rPr>
              <w:t xml:space="preserve">, raionul Briceni, </w:t>
            </w:r>
            <w:r w:rsidRPr="00B23554">
              <w:rPr>
                <w:lang w:val="ro-RO"/>
              </w:rPr>
              <w:t xml:space="preserve">telefon: </w:t>
            </w:r>
            <w:r w:rsidR="001F63F4">
              <w:rPr>
                <w:b/>
                <w:bCs/>
                <w:u w:val="single"/>
                <w:lang w:val="ro-RO"/>
              </w:rPr>
              <w:t>0-247-4</w:t>
            </w:r>
            <w:r w:rsidR="00B23554" w:rsidRPr="00B23554">
              <w:rPr>
                <w:b/>
                <w:bCs/>
                <w:u w:val="single"/>
                <w:lang w:val="ro-RO"/>
              </w:rPr>
              <w:t>6-336</w:t>
            </w:r>
            <w:r w:rsidR="00B0410B" w:rsidRPr="00B23554">
              <w:rPr>
                <w:b/>
                <w:bCs/>
                <w:u w:val="single"/>
                <w:lang w:val="ro-RO"/>
              </w:rPr>
              <w:t xml:space="preserve"> </w:t>
            </w:r>
            <w:r w:rsidR="00B0410B" w:rsidRPr="00B23554">
              <w:rPr>
                <w:lang w:val="ro-RO"/>
              </w:rPr>
              <w:t xml:space="preserve"> </w:t>
            </w:r>
            <w:r w:rsidR="009157BF" w:rsidRPr="00B23554">
              <w:rPr>
                <w:lang w:val="ro-RO"/>
              </w:rPr>
              <w:t>IDNO</w:t>
            </w:r>
            <w:r w:rsidRPr="00B23554">
              <w:rPr>
                <w:lang w:val="ro-RO"/>
              </w:rPr>
              <w:t xml:space="preserve"> </w:t>
            </w:r>
            <w:r w:rsidR="001F63F4" w:rsidRPr="001F63F4">
              <w:rPr>
                <w:b/>
                <w:bCs/>
                <w:i/>
                <w:u w:val="single"/>
                <w:lang w:val="ro-RO"/>
              </w:rPr>
              <w:t>1007601009211</w:t>
            </w:r>
            <w:r w:rsidR="001F63F4">
              <w:rPr>
                <w:b/>
                <w:bCs/>
                <w:i/>
                <w:u w:val="single"/>
                <w:lang w:val="ro-RO"/>
              </w:rPr>
              <w:t xml:space="preserve"> </w:t>
            </w:r>
            <w:r w:rsidR="00B51B6E" w:rsidRPr="00B23554">
              <w:rPr>
                <w:lang w:val="ro-RO"/>
              </w:rPr>
              <w:t>reprezentat</w:t>
            </w:r>
            <w:r w:rsidR="006D261D" w:rsidRPr="00B23554">
              <w:rPr>
                <w:lang w:val="ro-RO"/>
              </w:rPr>
              <w:t>ă</w:t>
            </w:r>
            <w:r w:rsidR="00B51B6E" w:rsidRPr="00B23554">
              <w:rPr>
                <w:lang w:val="ro-RO"/>
              </w:rPr>
              <w:t xml:space="preserve"> prin </w:t>
            </w:r>
            <w:r w:rsidR="001F63F4">
              <w:rPr>
                <w:b/>
                <w:lang w:val="ro-RO"/>
              </w:rPr>
              <w:t>Mihail</w:t>
            </w:r>
            <w:r w:rsidR="00B23554">
              <w:rPr>
                <w:b/>
                <w:lang w:val="ro-RO"/>
              </w:rPr>
              <w:t xml:space="preserve"> </w:t>
            </w:r>
            <w:r w:rsidR="001F63F4">
              <w:rPr>
                <w:b/>
                <w:lang w:val="ro-RO"/>
              </w:rPr>
              <w:t>URSU</w:t>
            </w:r>
            <w:r w:rsidR="00B0410B" w:rsidRPr="00B23554">
              <w:rPr>
                <w:b/>
                <w:lang w:val="ro-RO"/>
              </w:rPr>
              <w:t>, primar</w:t>
            </w:r>
            <w:r w:rsidR="00B0410B" w:rsidRPr="00B23554">
              <w:rPr>
                <w:lang w:val="ro-RO"/>
              </w:rPr>
              <w:t xml:space="preserve"> </w:t>
            </w:r>
            <w:r w:rsidRPr="00B23554">
              <w:rPr>
                <w:lang w:val="ro-RO"/>
              </w:rPr>
              <w:t>în calitate de</w:t>
            </w:r>
            <w:r w:rsidR="00B51B6E" w:rsidRPr="00B23554">
              <w:rPr>
                <w:lang w:val="ro-RO"/>
              </w:rPr>
              <w:t xml:space="preserve"> Beneficiar, pe de o parte, şi</w:t>
            </w:r>
            <w:r w:rsidRPr="00B23554">
              <w:rPr>
                <w:lang w:val="ro-RO"/>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066698" w:rsidRDefault="00460653" w:rsidP="00066698">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066698" w:rsidRDefault="00A156C0" w:rsidP="00066698">
            <w:pPr>
              <w:spacing w:line="276" w:lineRule="auto"/>
              <w:contextualSpacing/>
              <w:jc w:val="both"/>
              <w:rPr>
                <w:b/>
                <w:i/>
                <w:u w:val="single"/>
              </w:rPr>
            </w:pPr>
            <w:r w:rsidRPr="00FF430B">
              <w:t xml:space="preserve">1.1. </w:t>
            </w:r>
            <w:r w:rsidR="00460653" w:rsidRPr="00FF430B">
              <w:t xml:space="preserve">Antreprenorul se obligă să execute </w:t>
            </w:r>
            <w:r w:rsidR="00564A9C" w:rsidRPr="00564A9C">
              <w:rPr>
                <w:b/>
                <w:i/>
              </w:rPr>
              <w:t>Lucrări de reparatie  a str. Prieteniei  din s. Cotiujeni raionul  Briceni cu lungimea de 412,0 m.l.</w:t>
            </w:r>
            <w:r w:rsidR="00564A9C">
              <w:rPr>
                <w:b/>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223CA"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797611">
              <w:rPr>
                <w:lang w:val="en-US"/>
              </w:rPr>
              <w:t xml:space="preserve">pînă la </w:t>
            </w:r>
            <w:r w:rsidR="001F63F4">
              <w:rPr>
                <w:lang w:val="en-US"/>
              </w:rPr>
              <w:t>01</w:t>
            </w:r>
            <w:r w:rsidR="00FB3396" w:rsidRPr="00A223CA">
              <w:rPr>
                <w:lang w:val="en-US"/>
              </w:rPr>
              <w:t>.</w:t>
            </w:r>
            <w:r w:rsidR="00564A9C">
              <w:rPr>
                <w:lang w:val="en-US"/>
              </w:rPr>
              <w:t>09</w:t>
            </w:r>
            <w:r w:rsidR="00B23554">
              <w:rPr>
                <w:lang w:val="en-US"/>
              </w:rPr>
              <w:t>.2026</w:t>
            </w:r>
            <w:r w:rsidR="00FB3396" w:rsidRPr="00A223CA">
              <w:rPr>
                <w:lang w:val="en-US"/>
              </w:rPr>
              <w: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 xml:space="preserve">Conform dispoziţiei scrise a Beneficiarului, Antreprenorul va sista execuţia lucrărilor sau a unor părţi ale acestora pe o durată şi în modul în care Beneficiarul consideră necesar. Pe timpul </w:t>
            </w:r>
            <w:r w:rsidR="00460653" w:rsidRPr="00B0410B">
              <w:rPr>
                <w:lang w:val="en-US"/>
              </w:rPr>
              <w:lastRenderedPageBreak/>
              <w:t>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 xml:space="preserve">Antreprenorul are obligația de a supraveghea lucrările, de a asigura forța de muncă, </w:t>
            </w:r>
            <w:r w:rsidR="00D7570D" w:rsidRPr="00B0410B">
              <w:rPr>
                <w:lang w:val="en-US"/>
              </w:rPr>
              <w:lastRenderedPageBreak/>
              <w:t>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6D261D">
              <w:rPr>
                <w:b/>
                <w:lang w:val="en-US"/>
              </w:rPr>
              <w:t>5</w:t>
            </w:r>
            <w:r w:rsidR="004E45E5" w:rsidRPr="004E45E5">
              <w:rPr>
                <w:b/>
                <w:lang w:val="en-US"/>
              </w:rPr>
              <w:t xml:space="preserve"> </w:t>
            </w:r>
            <w:r w:rsidR="00EA64B0" w:rsidRPr="004E45E5">
              <w:rPr>
                <w:b/>
                <w:lang w:val="en-US"/>
              </w:rPr>
              <w:t>%</w:t>
            </w:r>
            <w:r w:rsidR="00EA64B0" w:rsidRPr="00B0410B">
              <w:rPr>
                <w:lang w:val="en-US"/>
              </w:rPr>
              <w:t xml:space="preserve"> din valoarea contractului atribuit</w:t>
            </w:r>
            <w:r w:rsidR="006D261D">
              <w:rPr>
                <w:lang w:val="en-US"/>
              </w:rPr>
              <w:t xml:space="preserve"> prin rețineri successive din facturile fiscal îndreptate spre plată</w:t>
            </w:r>
            <w:r w:rsidR="00EA64B0" w:rsidRPr="00B0410B">
              <w:rPr>
                <w:lang w:val="en-US"/>
              </w:rPr>
              <w: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w:t>
            </w:r>
            <w:r w:rsidR="00603AB4" w:rsidRPr="00B0410B">
              <w:rPr>
                <w:lang w:val="en-US"/>
              </w:rPr>
              <w:lastRenderedPageBreak/>
              <w:t xml:space="preserve">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460653"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066698">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w:t>
            </w:r>
            <w:r w:rsidR="005B666D" w:rsidRPr="00FF430B">
              <w:lastRenderedPageBreak/>
              <w:t xml:space="preserve">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684D44"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066698">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w:t>
            </w:r>
            <w:r w:rsidR="00460653" w:rsidRPr="00B0410B">
              <w:rPr>
                <w:lang w:val="en-US"/>
              </w:rPr>
              <w:lastRenderedPageBreak/>
              <w:t xml:space="preserve">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66698" w:rsidRDefault="00D05A94" w:rsidP="00066698">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066698" w:rsidRDefault="00D83EE1" w:rsidP="00066698">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 xml:space="preserve">interese, compensaţii plătibile conform prevederilor legale, în privinţa sau ca urmare a unui accident sau prejudiciu adus unui </w:t>
            </w:r>
            <w:r w:rsidR="00460653" w:rsidRPr="00B0410B">
              <w:rPr>
                <w:lang w:val="en-US"/>
              </w:rPr>
              <w:lastRenderedPageBreak/>
              <w:t>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066698" w:rsidRDefault="00D53233" w:rsidP="00066698">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96AB4">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lastRenderedPageBreak/>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715978">
              <w:rPr>
                <w:lang w:val="en-US"/>
              </w:rPr>
              <w:t>31.12.2026</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F63F4">
                  <w:pPr>
                    <w:tabs>
                      <w:tab w:val="left" w:pos="1134"/>
                      <w:tab w:val="left" w:pos="4680"/>
                      <w:tab w:val="left" w:pos="7020"/>
                    </w:tabs>
                    <w:suppressAutoHyphens/>
                    <w:ind w:firstLine="567"/>
                    <w:jc w:val="both"/>
                  </w:pPr>
                  <w:r w:rsidRPr="00FF430B">
                    <w:t>Adresa poştală:</w:t>
                  </w:r>
                  <w:r w:rsidR="0060735D" w:rsidRPr="0060735D">
                    <w:rPr>
                      <w:b/>
                    </w:rPr>
                    <w:t xml:space="preserve">s. </w:t>
                  </w:r>
                  <w:r w:rsidR="001F63F4">
                    <w:rPr>
                      <w:b/>
                    </w:rPr>
                    <w:t>Cotiujeni</w:t>
                  </w:r>
                  <w:r w:rsidR="0060735D" w:rsidRPr="0060735D">
                    <w:rPr>
                      <w:b/>
                    </w:rPr>
                    <w:t>,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B23554">
                  <w:pPr>
                    <w:tabs>
                      <w:tab w:val="left" w:pos="1134"/>
                      <w:tab w:val="left" w:pos="4680"/>
                      <w:tab w:val="left" w:pos="7020"/>
                    </w:tabs>
                    <w:suppressAutoHyphens/>
                    <w:ind w:firstLine="567"/>
                    <w:jc w:val="both"/>
                  </w:pPr>
                  <w:r w:rsidRPr="00FF430B">
                    <w:t>Telefon:</w:t>
                  </w:r>
                  <w:r w:rsidR="0060735D">
                    <w:t xml:space="preserve"> </w:t>
                  </w:r>
                  <w:r w:rsidR="006D261D">
                    <w:rPr>
                      <w:b/>
                    </w:rPr>
                    <w:t>0-247-</w:t>
                  </w:r>
                  <w:r w:rsidR="001F63F4">
                    <w:rPr>
                      <w:b/>
                    </w:rPr>
                    <w:t>4</w:t>
                  </w:r>
                  <w:r w:rsidR="00B23554">
                    <w:rPr>
                      <w:b/>
                    </w:rPr>
                    <w:t>6</w:t>
                  </w:r>
                  <w:r w:rsidR="0060735D" w:rsidRPr="0060735D">
                    <w:rPr>
                      <w:b/>
                    </w:rPr>
                    <w:t>-336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1F63F4">
                    <w:rPr>
                      <w:b/>
                    </w:rPr>
                    <w:t>1007601009211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715978" w:rsidP="0060735D">
                  <w:pPr>
                    <w:rPr>
                      <w:noProof w:val="0"/>
                    </w:rPr>
                  </w:pPr>
                  <w:r w:rsidRPr="00715978">
                    <w:rPr>
                      <w:b/>
                      <w:i/>
                      <w:noProof w:val="0"/>
                    </w:rPr>
                    <w:t>Lucrări de reparatie  a str. Prieteniei  din s. Cotiujeni raionul  Briceni cu lungimea de 412,0 m.l.</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6D261D"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61D" w:rsidRPr="00066F2D" w:rsidRDefault="006D261D" w:rsidP="006D261D">
                  <w:pPr>
                    <w:spacing w:before="120"/>
                    <w:rPr>
                      <w:sz w:val="20"/>
                      <w:szCs w:val="20"/>
                    </w:rPr>
                  </w:pPr>
                  <w:r>
                    <w:rPr>
                      <w:sz w:val="20"/>
                      <w:szCs w:val="20"/>
                    </w:rPr>
                    <w:t>Conform listei</w:t>
                  </w:r>
                  <w:r w:rsidRPr="00066F2D">
                    <w:rPr>
                      <w:sz w:val="20"/>
                      <w:szCs w:val="20"/>
                    </w:rPr>
                    <w:t xml:space="preserve"> cu cantită</w:t>
                  </w:r>
                  <w:r w:rsidRPr="00066F2D">
                    <w:rPr>
                      <w:rFonts w:ascii="Tahoma" w:hAnsi="Tahoma" w:cs="Tahoma"/>
                      <w:sz w:val="20"/>
                      <w:szCs w:val="20"/>
                    </w:rPr>
                    <w:t>ț</w:t>
                  </w:r>
                  <w:r w:rsidRPr="00066F2D">
                    <w:rPr>
                      <w:sz w:val="20"/>
                      <w:szCs w:val="20"/>
                    </w:rPr>
                    <w:t>ile de lucrări (formularul 1 și 5), documentației tehnice anexate.</w:t>
                  </w:r>
                </w:p>
                <w:p w:rsidR="0060735D" w:rsidRPr="00066F2D" w:rsidRDefault="0060735D" w:rsidP="0060735D">
                  <w:pPr>
                    <w:spacing w:before="120"/>
                    <w:rPr>
                      <w:sz w:val="20"/>
                      <w:szCs w:val="20"/>
                    </w:rPr>
                  </w:pPr>
                  <w:r w:rsidRPr="00066F2D">
                    <w:rPr>
                      <w:sz w:val="20"/>
                      <w:szCs w:val="20"/>
                    </w:rPr>
                    <w:t>.</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B23554" w:rsidP="00B23554">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23554" w:rsidRDefault="00715978" w:rsidP="00FB3396">
                  <w:pPr>
                    <w:keepNext/>
                    <w:keepLines/>
                    <w:spacing w:before="200"/>
                    <w:outlineLvl w:val="2"/>
                    <w:rPr>
                      <w:noProof w:val="0"/>
                      <w:lang w:val="it-IT"/>
                    </w:rPr>
                  </w:pPr>
                  <w:r w:rsidRPr="00715978">
                    <w:rPr>
                      <w:b/>
                      <w:i/>
                      <w:noProof w:val="0"/>
                      <w:u w:val="single"/>
                      <w:shd w:val="clear" w:color="auto" w:fill="FFFFFF" w:themeFill="background1"/>
                      <w:lang w:eastAsia="ru-RU"/>
                    </w:rPr>
                    <w:t>Lucrări de reparatie  a str. Prieteniei  din s. Cotiujeni raionul  Briceni cu lungimea de 412,0 m.l.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B23554" w:rsidRDefault="001F63F4" w:rsidP="001F63F4">
                  <w:pPr>
                    <w:keepNext/>
                    <w:keepLines/>
                    <w:spacing w:before="200"/>
                    <w:jc w:val="center"/>
                    <w:outlineLvl w:val="2"/>
                    <w:rPr>
                      <w:noProof w:val="0"/>
                      <w:sz w:val="20"/>
                      <w:szCs w:val="20"/>
                    </w:rPr>
                  </w:pPr>
                  <w:r>
                    <w:rPr>
                      <w:noProof w:val="0"/>
                      <w:sz w:val="20"/>
                      <w:szCs w:val="20"/>
                    </w:rPr>
                    <w:t>P</w:t>
                  </w:r>
                  <w:r w:rsidR="00B23554" w:rsidRPr="00B23554">
                    <w:rPr>
                      <w:noProof w:val="0"/>
                      <w:sz w:val="20"/>
                      <w:szCs w:val="20"/>
                    </w:rPr>
                    <w:t xml:space="preserve">înă la </w:t>
                  </w:r>
                  <w:r>
                    <w:rPr>
                      <w:noProof w:val="0"/>
                      <w:sz w:val="20"/>
                      <w:szCs w:val="20"/>
                    </w:rPr>
                    <w:t>01</w:t>
                  </w:r>
                  <w:r w:rsidR="00B23554" w:rsidRPr="00B23554">
                    <w:rPr>
                      <w:noProof w:val="0"/>
                      <w:sz w:val="20"/>
                      <w:szCs w:val="20"/>
                    </w:rPr>
                    <w:t>.06.2026</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bookmarkStart w:id="59" w:name="_GoBack"/>
            <w:bookmarkEnd w:id="59"/>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A9C" w:rsidRDefault="00564A9C" w:rsidP="00A20ACF">
      <w:r>
        <w:separator/>
      </w:r>
    </w:p>
  </w:endnote>
  <w:endnote w:type="continuationSeparator" w:id="0">
    <w:p w:rsidR="00564A9C" w:rsidRDefault="00564A9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A9C" w:rsidRDefault="00564A9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64A9C" w:rsidRDefault="00564A9C">
        <w:pPr>
          <w:pStyle w:val="a4"/>
          <w:jc w:val="right"/>
        </w:pPr>
        <w:fldSimple w:instr=" PAGE   \* MERGEFORMAT ">
          <w:r w:rsidR="00715978">
            <w:t>40</w:t>
          </w:r>
        </w:fldSimple>
      </w:p>
    </w:sdtContent>
  </w:sdt>
  <w:p w:rsidR="00564A9C" w:rsidRDefault="00564A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A9C" w:rsidRDefault="00564A9C" w:rsidP="00A20ACF">
      <w:r>
        <w:separator/>
      </w:r>
    </w:p>
  </w:footnote>
  <w:footnote w:type="continuationSeparator" w:id="0">
    <w:p w:rsidR="00564A9C" w:rsidRDefault="00564A9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A9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97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603"/>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AFD2D-3EB9-44B5-B597-07753375F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21508</Words>
  <Characters>122599</Characters>
  <Application>Microsoft Office Word</Application>
  <DocSecurity>0</DocSecurity>
  <Lines>1021</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2026-02-03T08:44:00Z</dcterms:created>
  <dcterms:modified xsi:type="dcterms:W3CDTF">2026-02-03T08:44:00Z</dcterms:modified>
</cp:coreProperties>
</file>