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2B13AA" w:rsidRDefault="002C07A2" w:rsidP="002B13AA">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2B13AA">
        <w:rPr>
          <w:noProof w:val="0"/>
          <w:lang w:eastAsia="ru-RU"/>
        </w:rPr>
        <w:t>MF</w:t>
      </w:r>
      <w:r w:rsidR="003961E7" w:rsidRPr="00FF430B">
        <w:rPr>
          <w:noProof w:val="0"/>
          <w:lang w:eastAsia="ru-RU"/>
        </w:rPr>
        <w:t xml:space="preserve">                                               </w:t>
      </w:r>
      <w:r w:rsidR="002B13AA">
        <w:t xml:space="preserve"> </w:t>
      </w:r>
      <w:r w:rsidR="002B13AA">
        <w:br/>
        <w:t xml:space="preserve">nr. </w:t>
      </w:r>
      <w:r w:rsidR="007D64F3">
        <w:t>_____________</w:t>
      </w:r>
      <w:r w:rsidR="002B13AA">
        <w:t xml:space="preserve">2021 </w:t>
      </w:r>
    </w:p>
    <w:p w:rsidR="003961E7" w:rsidRDefault="003961E7" w:rsidP="003961E7">
      <w:pPr>
        <w:tabs>
          <w:tab w:val="left" w:pos="5103"/>
          <w:tab w:val="left" w:pos="10348"/>
        </w:tabs>
        <w:jc w:val="right"/>
        <w:rPr>
          <w:noProof w:val="0"/>
          <w:lang w:eastAsia="ru-RU"/>
        </w:rPr>
      </w:pP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8A1E1C">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8A1E1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8A1E1C">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8A1E1C">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8A1E1C">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8A1E1C">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8A1E1C">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8A1E1C">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8A1E1C">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8A1E1C">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8A1E1C">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8A1E1C">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8A1E1C">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8A1E1C">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8A1E1C">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8A1E1C">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8A1E1C">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8A1E1C">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8A1E1C">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8A1E1C">
      <w:pPr>
        <w:pStyle w:val="a"/>
        <w:numPr>
          <w:ilvl w:val="0"/>
          <w:numId w:val="22"/>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8A1E1C">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8A1E1C">
      <w:pPr>
        <w:pStyle w:val="a"/>
        <w:numPr>
          <w:ilvl w:val="0"/>
          <w:numId w:val="22"/>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8A1E1C">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8A1E1C">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8A1E1C">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8A1E1C">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8A1E1C">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8A1E1C">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8A1E1C">
      <w:pPr>
        <w:pStyle w:val="a"/>
        <w:numPr>
          <w:ilvl w:val="0"/>
          <w:numId w:val="16"/>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8A1E1C">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8A1E1C">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45539" w:rsidP="008A1E1C">
      <w:pPr>
        <w:pStyle w:val="a"/>
        <w:numPr>
          <w:ilvl w:val="0"/>
          <w:numId w:val="17"/>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8A1E1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8A1E1C">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8A1E1C">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8A1E1C">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8A1E1C">
      <w:pPr>
        <w:pStyle w:val="a"/>
        <w:numPr>
          <w:ilvl w:val="0"/>
          <w:numId w:val="16"/>
        </w:numPr>
        <w:tabs>
          <w:tab w:val="clear" w:pos="1134"/>
          <w:tab w:val="left" w:pos="-284"/>
          <w:tab w:val="left" w:pos="196"/>
          <w:tab w:val="left" w:pos="426"/>
        </w:tabs>
        <w:spacing w:after="120"/>
        <w:ind w:left="-284" w:firstLine="284"/>
      </w:pPr>
      <w:r w:rsidRPr="00FF430B">
        <w:lastRenderedPageBreak/>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8A1E1C">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8A1E1C">
      <w:pPr>
        <w:pStyle w:val="a"/>
        <w:numPr>
          <w:ilvl w:val="0"/>
          <w:numId w:val="18"/>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8A1E1C">
      <w:pPr>
        <w:pStyle w:val="a"/>
        <w:numPr>
          <w:ilvl w:val="0"/>
          <w:numId w:val="18"/>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8A1E1C">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w:t>
      </w:r>
      <w:r w:rsidR="00D53648" w:rsidRPr="00FF430B">
        <w:lastRenderedPageBreak/>
        <w:t>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 xml:space="preserve">de a menține oferta valabilă pe toată perioada de valabilitate prevăzută în documentația de </w:t>
      </w:r>
      <w:r w:rsidR="00F023B2" w:rsidRPr="00FF430B">
        <w:lastRenderedPageBreak/>
        <w:t>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w:t>
      </w:r>
      <w:r w:rsidR="00080063" w:rsidRPr="00FF430B">
        <w:lastRenderedPageBreak/>
        <w:t xml:space="preserve">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22BB1" w:rsidRDefault="000E4D7D" w:rsidP="009F1E2C">
      <w:pPr>
        <w:pStyle w:val="af2"/>
        <w:shd w:val="clear" w:color="auto" w:fill="FFFFFF"/>
        <w:tabs>
          <w:tab w:val="left" w:pos="-284"/>
        </w:tabs>
        <w:ind w:left="-284" w:firstLine="284"/>
        <w:rPr>
          <w:color w:val="000000" w:themeColor="text1"/>
          <w:lang w:val="en-US" w:eastAsia="it-IT"/>
        </w:rPr>
      </w:pPr>
      <w:r w:rsidRPr="00E22BB1">
        <w:rPr>
          <w:b/>
          <w:color w:val="000000" w:themeColor="text1"/>
          <w:lang w:val="en-US"/>
        </w:rPr>
        <w:t>9</w:t>
      </w:r>
      <w:r w:rsidR="0024699C" w:rsidRPr="00E22BB1">
        <w:rPr>
          <w:b/>
          <w:color w:val="000000" w:themeColor="text1"/>
          <w:lang w:val="en-US"/>
        </w:rPr>
        <w:t>8</w:t>
      </w:r>
      <w:r w:rsidR="00B00190" w:rsidRPr="00E22BB1">
        <w:rPr>
          <w:b/>
          <w:color w:val="000000" w:themeColor="text1"/>
          <w:lang w:val="en-US"/>
        </w:rPr>
        <w:t xml:space="preserve">. </w:t>
      </w:r>
      <w:r w:rsidR="009C11B3" w:rsidRPr="00E22BB1">
        <w:rPr>
          <w:b/>
          <w:color w:val="000000" w:themeColor="text1"/>
          <w:lang w:val="en-US"/>
        </w:rPr>
        <w:t xml:space="preserve"> </w:t>
      </w:r>
      <w:r w:rsidR="00B00190" w:rsidRPr="00E22BB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617ED" w:rsidRDefault="006617ED" w:rsidP="006617ED">
      <w:pPr>
        <w:rPr>
          <w:b/>
          <w:noProof w:val="0"/>
          <w:sz w:val="28"/>
          <w:szCs w:val="28"/>
          <w:lang w:eastAsia="ru-RU"/>
        </w:rPr>
      </w:pPr>
    </w:p>
    <w:p w:rsidR="006617ED" w:rsidRDefault="006617ED" w:rsidP="006617ED">
      <w:pPr>
        <w:rPr>
          <w:b/>
          <w:noProof w:val="0"/>
          <w:sz w:val="28"/>
          <w:szCs w:val="28"/>
          <w:lang w:eastAsia="ru-RU"/>
        </w:rPr>
      </w:pPr>
    </w:p>
    <w:p w:rsidR="006617ED" w:rsidRDefault="006617ED" w:rsidP="006617ED">
      <w:pPr>
        <w:rPr>
          <w:b/>
          <w:noProof w:val="0"/>
          <w:sz w:val="28"/>
          <w:szCs w:val="28"/>
          <w:lang w:eastAsia="ru-RU"/>
        </w:rPr>
      </w:pPr>
    </w:p>
    <w:p w:rsidR="006617ED" w:rsidRPr="006617ED" w:rsidRDefault="006617ED" w:rsidP="006617ED">
      <w:pPr>
        <w:rPr>
          <w:b/>
          <w:noProof w:val="0"/>
          <w:sz w:val="28"/>
          <w:szCs w:val="28"/>
          <w:lang w:eastAsia="ru-RU"/>
        </w:rPr>
      </w:pPr>
    </w:p>
    <w:p w:rsidR="006617ED" w:rsidRPr="006617ED" w:rsidRDefault="006617ED" w:rsidP="006617ED">
      <w:pPr>
        <w:jc w:val="right"/>
        <w:rPr>
          <w:noProof w:val="0"/>
        </w:rPr>
      </w:pPr>
      <w:r w:rsidRPr="006617ED">
        <w:rPr>
          <w:noProof w:val="0"/>
        </w:rPr>
        <w:t>Anexa nr. 2</w:t>
      </w:r>
    </w:p>
    <w:p w:rsidR="006617ED" w:rsidRPr="006617ED" w:rsidRDefault="006617ED" w:rsidP="006617ED">
      <w:pPr>
        <w:jc w:val="right"/>
        <w:rPr>
          <w:noProof w:val="0"/>
        </w:rPr>
      </w:pPr>
      <w:r w:rsidRPr="006617ED">
        <w:rPr>
          <w:noProof w:val="0"/>
        </w:rPr>
        <w:t>la Documentația standard nr.69</w:t>
      </w:r>
    </w:p>
    <w:p w:rsidR="006617ED" w:rsidRPr="006617ED" w:rsidRDefault="006617ED" w:rsidP="006617ED">
      <w:pPr>
        <w:jc w:val="right"/>
        <w:rPr>
          <w:noProof w:val="0"/>
        </w:rPr>
      </w:pPr>
      <w:r w:rsidRPr="006617ED">
        <w:rPr>
          <w:noProof w:val="0"/>
        </w:rPr>
        <w:t>din 7 mai 2021</w:t>
      </w:r>
    </w:p>
    <w:p w:rsidR="006617ED" w:rsidRDefault="006617ED" w:rsidP="006617ED">
      <w:pPr>
        <w:jc w:val="right"/>
        <w:rPr>
          <w:noProof w:val="0"/>
        </w:rPr>
      </w:pPr>
    </w:p>
    <w:p w:rsidR="007D64F3" w:rsidRPr="007D64F3" w:rsidRDefault="007D64F3" w:rsidP="007D64F3">
      <w:pPr>
        <w:spacing w:before="120"/>
        <w:jc w:val="center"/>
        <w:outlineLvl w:val="0"/>
        <w:rPr>
          <w:b/>
          <w:noProof w:val="0"/>
          <w:sz w:val="28"/>
          <w:szCs w:val="28"/>
          <w:lang w:eastAsia="ru-RU"/>
        </w:rPr>
      </w:pPr>
      <w:bookmarkStart w:id="45" w:name="_Hlk77770922"/>
      <w:r w:rsidRPr="007D64F3">
        <w:rPr>
          <w:b/>
          <w:noProof w:val="0"/>
          <w:sz w:val="28"/>
          <w:szCs w:val="28"/>
          <w:lang w:eastAsia="ru-RU"/>
        </w:rPr>
        <w:t xml:space="preserve">ANUNȚ DE PARTICIPARE </w:t>
      </w:r>
      <w:bookmarkEnd w:id="45"/>
    </w:p>
    <w:p w:rsidR="007D64F3" w:rsidRPr="007D64F3" w:rsidRDefault="007D64F3" w:rsidP="007D64F3">
      <w:pPr>
        <w:rPr>
          <w:noProof w:val="0"/>
          <w:sz w:val="20"/>
          <w:szCs w:val="20"/>
          <w:lang w:val="it-IT" w:eastAsia="ru-RU"/>
        </w:rPr>
      </w:pPr>
    </w:p>
    <w:p w:rsidR="007D64F3" w:rsidRPr="007D64F3" w:rsidRDefault="007D64F3" w:rsidP="007D64F3">
      <w:pPr>
        <w:rPr>
          <w:noProof w:val="0"/>
          <w:sz w:val="20"/>
          <w:szCs w:val="20"/>
          <w:lang w:val="it-IT" w:eastAsia="ru-RU"/>
        </w:rPr>
      </w:pPr>
    </w:p>
    <w:p w:rsidR="007D64F3" w:rsidRPr="007D64F3" w:rsidRDefault="007D64F3" w:rsidP="00740261">
      <w:pPr>
        <w:spacing w:after="200"/>
        <w:jc w:val="right"/>
        <w:rPr>
          <w:b/>
          <w:i/>
          <w:noProof w:val="0"/>
          <w:sz w:val="28"/>
          <w:szCs w:val="28"/>
          <w:u w:val="single"/>
          <w:lang w:val="en-US" w:eastAsia="ru-RU"/>
        </w:rPr>
      </w:pPr>
      <w:r w:rsidRPr="007D64F3">
        <w:rPr>
          <w:b/>
          <w:noProof w:val="0"/>
          <w:sz w:val="28"/>
          <w:szCs w:val="28"/>
          <w:lang w:val="it-IT" w:eastAsia="ru-RU"/>
        </w:rPr>
        <w:t xml:space="preserve">privind achiziționarea: </w:t>
      </w:r>
      <w:r w:rsidRPr="007D64F3">
        <w:rPr>
          <w:rFonts w:eastAsia="SimSun"/>
          <w:b/>
          <w:bCs/>
          <w:i/>
          <w:noProof w:val="0"/>
          <w:sz w:val="28"/>
          <w:szCs w:val="28"/>
          <w:highlight w:val="yellow"/>
          <w:u w:val="single"/>
          <w:lang w:val="en-US" w:eastAsia="ru-RU"/>
        </w:rPr>
        <w:t xml:space="preserve">Lucrări de reparație a </w:t>
      </w:r>
      <w:r w:rsidRPr="007D64F3">
        <w:rPr>
          <w:b/>
          <w:i/>
          <w:noProof w:val="0"/>
          <w:sz w:val="28"/>
          <w:szCs w:val="28"/>
          <w:highlight w:val="yellow"/>
          <w:u w:val="single"/>
          <w:lang w:val="en-US" w:eastAsia="ru-RU"/>
        </w:rPr>
        <w:t xml:space="preserve">acoperisului  la Blocul Curativ Central a </w:t>
      </w:r>
      <w:r w:rsidRPr="007D64F3">
        <w:rPr>
          <w:b/>
          <w:bCs/>
          <w:i/>
          <w:noProof w:val="0"/>
          <w:sz w:val="28"/>
          <w:szCs w:val="28"/>
          <w:highlight w:val="yellow"/>
          <w:u w:val="single"/>
          <w:lang w:val="en-US" w:eastAsia="ru-RU"/>
        </w:rPr>
        <w:t>IMSP ,,Spitalul raional Falesti” (REPETAT)</w:t>
      </w:r>
    </w:p>
    <w:p w:rsidR="007D64F3" w:rsidRPr="007D64F3" w:rsidRDefault="007D64F3" w:rsidP="007D64F3">
      <w:pPr>
        <w:shd w:val="clear" w:color="auto" w:fill="FFFFFF"/>
        <w:spacing w:before="120"/>
        <w:rPr>
          <w:b/>
          <w:noProof w:val="0"/>
          <w:sz w:val="28"/>
          <w:szCs w:val="28"/>
          <w:u w:val="single"/>
          <w:lang w:val="it-IT" w:eastAsia="ru-RU"/>
        </w:rPr>
      </w:pPr>
      <w:r w:rsidRPr="007D64F3">
        <w:rPr>
          <w:b/>
          <w:noProof w:val="0"/>
          <w:sz w:val="28"/>
          <w:szCs w:val="28"/>
          <w:lang w:val="it-IT" w:eastAsia="ru-RU"/>
        </w:rPr>
        <w:t xml:space="preserve">prin procedura de achiziție: </w:t>
      </w:r>
      <w:r w:rsidRPr="007D64F3">
        <w:rPr>
          <w:b/>
          <w:noProof w:val="0"/>
          <w:sz w:val="28"/>
          <w:szCs w:val="28"/>
          <w:highlight w:val="yellow"/>
          <w:u w:val="single"/>
          <w:lang w:val="it-IT" w:eastAsia="ru-RU"/>
        </w:rPr>
        <w:t>Cererea Ofertelor de Pre</w:t>
      </w:r>
      <w:r w:rsidRPr="007D64F3">
        <w:rPr>
          <w:b/>
          <w:noProof w:val="0"/>
          <w:sz w:val="28"/>
          <w:szCs w:val="28"/>
          <w:highlight w:val="yellow"/>
          <w:u w:val="single"/>
          <w:lang w:val="ro-MO" w:eastAsia="ru-RU"/>
        </w:rPr>
        <w:t>ț</w:t>
      </w:r>
      <w:r w:rsidRPr="007D64F3">
        <w:rPr>
          <w:b/>
          <w:noProof w:val="0"/>
          <w:sz w:val="28"/>
          <w:szCs w:val="28"/>
          <w:highlight w:val="yellow"/>
          <w:u w:val="single"/>
          <w:lang w:val="it-IT" w:eastAsia="ru-RU"/>
        </w:rPr>
        <w:t>uri</w:t>
      </w:r>
    </w:p>
    <w:p w:rsidR="007D64F3" w:rsidRPr="007D64F3" w:rsidRDefault="007D64F3" w:rsidP="007D64F3">
      <w:pPr>
        <w:shd w:val="clear" w:color="auto" w:fill="FFFFFF"/>
        <w:spacing w:before="120"/>
        <w:rPr>
          <w:b/>
          <w:noProof w:val="0"/>
          <w:sz w:val="28"/>
          <w:szCs w:val="28"/>
          <w:lang w:val="it-IT" w:eastAsia="ru-RU"/>
        </w:rPr>
      </w:pPr>
    </w:p>
    <w:p w:rsidR="007D64F3" w:rsidRPr="007D64F3" w:rsidRDefault="007D64F3" w:rsidP="007D64F3">
      <w:pPr>
        <w:tabs>
          <w:tab w:val="left" w:pos="284"/>
          <w:tab w:val="right" w:pos="9531"/>
        </w:tabs>
        <w:spacing w:before="120"/>
        <w:rPr>
          <w:b/>
        </w:rPr>
      </w:pPr>
      <w:r w:rsidRPr="007D64F3">
        <w:rPr>
          <w:b/>
        </w:rPr>
        <w:t>*Procedura a fost inclusă în planul de achiziții publice a autorității contractante (</w:t>
      </w:r>
      <w:r w:rsidRPr="007D64F3">
        <w:rPr>
          <w:b/>
          <w:u w:val="single"/>
        </w:rPr>
        <w:t>Da</w:t>
      </w:r>
      <w:r w:rsidRPr="007D64F3">
        <w:rPr>
          <w:b/>
        </w:rPr>
        <w:t xml:space="preserve">/Nu): </w:t>
      </w:r>
    </w:p>
    <w:p w:rsidR="007D64F3" w:rsidRPr="007D64F3" w:rsidRDefault="007D64F3" w:rsidP="007D64F3">
      <w:pPr>
        <w:spacing w:after="200" w:line="276" w:lineRule="auto"/>
        <w:ind w:right="-1"/>
        <w:jc w:val="both"/>
        <w:rPr>
          <w:b/>
          <w:noProof w:val="0"/>
          <w:u w:val="single"/>
          <w:lang w:val="en-US" w:eastAsia="ro-RO"/>
        </w:rPr>
      </w:pPr>
      <w:r w:rsidRPr="007D64F3">
        <w:rPr>
          <w:b/>
        </w:rPr>
        <w:t>Link-ul către planul de achiziții publice publicat:</w:t>
      </w:r>
      <w:r w:rsidRPr="007D64F3">
        <w:rPr>
          <w:noProof w:val="0"/>
          <w:lang w:val="en-US"/>
        </w:rPr>
        <w:t xml:space="preserve"> </w:t>
      </w:r>
      <w:hyperlink r:id="rId13" w:tgtFrame="_blank" w:history="1">
        <w:r w:rsidRPr="007D64F3">
          <w:rPr>
            <w:b/>
            <w:noProof w:val="0"/>
            <w:color w:val="0000FF"/>
            <w:u w:val="single"/>
            <w:shd w:val="clear" w:color="auto" w:fill="FFFFFF"/>
            <w:lang w:val="en-US"/>
          </w:rPr>
          <w:t>http://spital.falesti.org/index.php/activit-i/activitate-financiar/achizi-ii-publice</w:t>
        </w:r>
      </w:hyperlink>
      <w:r w:rsidRPr="007D64F3">
        <w:rPr>
          <w:b/>
          <w:noProof w:val="0"/>
          <w:u w:val="single"/>
          <w:lang w:val="en-US" w:eastAsia="ro-RO"/>
        </w:rPr>
        <w:t>.</w:t>
      </w:r>
    </w:p>
    <w:p w:rsidR="007D64F3" w:rsidRPr="007D64F3" w:rsidRDefault="007D64F3" w:rsidP="007D64F3">
      <w:pPr>
        <w:numPr>
          <w:ilvl w:val="0"/>
          <w:numId w:val="21"/>
        </w:numPr>
        <w:shd w:val="clear" w:color="auto" w:fill="FFFFFF"/>
        <w:tabs>
          <w:tab w:val="left" w:pos="284"/>
          <w:tab w:val="right" w:pos="9531"/>
        </w:tabs>
        <w:spacing w:before="120" w:after="200" w:line="276" w:lineRule="auto"/>
        <w:ind w:left="284" w:hanging="284"/>
        <w:rPr>
          <w:b/>
          <w:noProof w:val="0"/>
          <w:u w:val="single"/>
          <w:lang w:val="en-US" w:eastAsia="ru-RU"/>
        </w:rPr>
      </w:pPr>
      <w:r w:rsidRPr="007D64F3">
        <w:rPr>
          <w:b/>
          <w:noProof w:val="0"/>
          <w:lang w:val="en-US" w:eastAsia="ru-RU"/>
        </w:rPr>
        <w:t>Denumirea</w:t>
      </w:r>
      <w:r w:rsidRPr="007D64F3">
        <w:rPr>
          <w:b/>
          <w:noProof w:val="0"/>
          <w:lang w:eastAsia="ru-RU"/>
        </w:rPr>
        <w:t xml:space="preserve"> </w:t>
      </w:r>
      <w:r w:rsidRPr="007D64F3">
        <w:rPr>
          <w:b/>
          <w:noProof w:val="0"/>
          <w:lang w:val="en-US" w:eastAsia="ru-RU"/>
        </w:rPr>
        <w:t>autorității</w:t>
      </w:r>
      <w:r w:rsidRPr="007D64F3">
        <w:rPr>
          <w:b/>
          <w:noProof w:val="0"/>
          <w:lang w:eastAsia="ru-RU"/>
        </w:rPr>
        <w:t xml:space="preserve"> </w:t>
      </w:r>
      <w:r w:rsidRPr="007D64F3">
        <w:rPr>
          <w:b/>
          <w:noProof w:val="0"/>
          <w:lang w:val="en-US" w:eastAsia="ru-RU"/>
        </w:rPr>
        <w:t>contractante:</w:t>
      </w:r>
      <w:r w:rsidRPr="007D64F3">
        <w:rPr>
          <w:b/>
          <w:noProof w:val="0"/>
          <w:color w:val="000000"/>
          <w:lang w:val="en-US"/>
        </w:rPr>
        <w:t xml:space="preserve"> </w:t>
      </w:r>
      <w:r w:rsidRPr="007D64F3">
        <w:rPr>
          <w:b/>
          <w:noProof w:val="0"/>
          <w:color w:val="000000"/>
          <w:u w:val="single"/>
          <w:lang w:val="en-US"/>
        </w:rPr>
        <w:t>IMSP “Spitalul raional Făleşti”</w:t>
      </w:r>
      <w:r w:rsidRPr="007D64F3">
        <w:rPr>
          <w:b/>
          <w:noProof w:val="0"/>
          <w:u w:val="single"/>
          <w:lang w:val="en-US" w:eastAsia="ru-RU"/>
        </w:rPr>
        <w:t xml:space="preserve"> </w:t>
      </w:r>
    </w:p>
    <w:p w:rsidR="007D64F3" w:rsidRPr="007D64F3" w:rsidRDefault="007D64F3" w:rsidP="007D64F3">
      <w:pPr>
        <w:numPr>
          <w:ilvl w:val="0"/>
          <w:numId w:val="21"/>
        </w:numPr>
        <w:shd w:val="clear" w:color="auto" w:fill="FFFFFF"/>
        <w:tabs>
          <w:tab w:val="left" w:pos="284"/>
          <w:tab w:val="right" w:pos="9531"/>
        </w:tabs>
        <w:spacing w:before="120" w:after="200" w:line="276" w:lineRule="auto"/>
        <w:ind w:left="284" w:hanging="284"/>
        <w:rPr>
          <w:b/>
          <w:noProof w:val="0"/>
          <w:lang w:val="ru-RU" w:eastAsia="ru-RU"/>
        </w:rPr>
      </w:pPr>
      <w:r w:rsidRPr="007D64F3">
        <w:rPr>
          <w:b/>
          <w:noProof w:val="0"/>
          <w:lang w:val="ru-RU" w:eastAsia="ru-RU"/>
        </w:rPr>
        <w:t>IDNO:</w:t>
      </w:r>
      <w:r w:rsidRPr="007D64F3">
        <w:rPr>
          <w:b/>
          <w:noProof w:val="0"/>
          <w:lang w:val="ro-MO" w:eastAsia="ru-RU"/>
        </w:rPr>
        <w:t xml:space="preserve"> </w:t>
      </w:r>
      <w:r w:rsidRPr="007D64F3">
        <w:rPr>
          <w:b/>
          <w:noProof w:val="0"/>
          <w:u w:val="single"/>
          <w:shd w:val="clear" w:color="auto" w:fill="FFFFFF"/>
          <w:lang w:val="ro-MO" w:eastAsia="ru-RU"/>
        </w:rPr>
        <w:t>1003602151120</w:t>
      </w:r>
    </w:p>
    <w:p w:rsidR="007D64F3" w:rsidRPr="007D64F3" w:rsidRDefault="007D64F3" w:rsidP="007D64F3">
      <w:pPr>
        <w:numPr>
          <w:ilvl w:val="0"/>
          <w:numId w:val="21"/>
        </w:numPr>
        <w:shd w:val="clear" w:color="auto" w:fill="FFFFFF"/>
        <w:tabs>
          <w:tab w:val="left" w:pos="284"/>
          <w:tab w:val="right" w:pos="9531"/>
        </w:tabs>
        <w:spacing w:before="120" w:after="200" w:line="276" w:lineRule="auto"/>
        <w:ind w:left="284" w:hanging="284"/>
        <w:rPr>
          <w:b/>
          <w:noProof w:val="0"/>
          <w:lang w:val="en-US" w:eastAsia="ru-RU"/>
        </w:rPr>
      </w:pPr>
      <w:r w:rsidRPr="007D64F3">
        <w:rPr>
          <w:b/>
          <w:noProof w:val="0"/>
          <w:lang w:val="en-US" w:eastAsia="ru-RU"/>
        </w:rPr>
        <w:t>Adresa</w:t>
      </w:r>
      <w:r w:rsidRPr="007D64F3">
        <w:rPr>
          <w:b/>
          <w:noProof w:val="0"/>
          <w:lang w:val="ro-MO" w:eastAsia="ru-RU"/>
        </w:rPr>
        <w:t xml:space="preserve"> </w:t>
      </w:r>
      <w:r w:rsidRPr="007D64F3">
        <w:rPr>
          <w:b/>
          <w:noProof w:val="0"/>
          <w:color w:val="000000"/>
          <w:u w:val="single"/>
          <w:lang w:val="ro-MO"/>
        </w:rPr>
        <w:t>str. Stefan cel Mare 36</w:t>
      </w:r>
      <w:r w:rsidRPr="007D64F3">
        <w:rPr>
          <w:b/>
          <w:noProof w:val="0"/>
          <w:lang w:val="ro-MO" w:eastAsia="ru-RU"/>
        </w:rPr>
        <w:t xml:space="preserve"> </w:t>
      </w:r>
    </w:p>
    <w:p w:rsidR="007D64F3" w:rsidRPr="007D64F3" w:rsidRDefault="007D64F3" w:rsidP="007D64F3">
      <w:pPr>
        <w:numPr>
          <w:ilvl w:val="0"/>
          <w:numId w:val="21"/>
        </w:numPr>
        <w:shd w:val="clear" w:color="auto" w:fill="FFFFFF"/>
        <w:tabs>
          <w:tab w:val="left" w:pos="284"/>
          <w:tab w:val="right" w:pos="9531"/>
        </w:tabs>
        <w:spacing w:before="120" w:after="200" w:line="276" w:lineRule="auto"/>
        <w:ind w:left="284" w:hanging="284"/>
        <w:rPr>
          <w:b/>
          <w:noProof w:val="0"/>
          <w:lang w:val="en-US" w:eastAsia="ru-RU"/>
        </w:rPr>
      </w:pPr>
      <w:r w:rsidRPr="007D64F3">
        <w:rPr>
          <w:b/>
          <w:noProof w:val="0"/>
          <w:lang w:val="en-US" w:eastAsia="ru-RU"/>
        </w:rPr>
        <w:t>Numărul</w:t>
      </w:r>
      <w:r w:rsidRPr="007D64F3">
        <w:rPr>
          <w:b/>
          <w:noProof w:val="0"/>
          <w:lang w:eastAsia="ru-RU"/>
        </w:rPr>
        <w:t xml:space="preserve"> </w:t>
      </w:r>
      <w:r w:rsidRPr="007D64F3">
        <w:rPr>
          <w:b/>
          <w:noProof w:val="0"/>
          <w:lang w:val="en-US" w:eastAsia="ru-RU"/>
        </w:rPr>
        <w:t>de</w:t>
      </w:r>
      <w:r w:rsidRPr="007D64F3">
        <w:rPr>
          <w:b/>
          <w:noProof w:val="0"/>
          <w:lang w:eastAsia="ru-RU"/>
        </w:rPr>
        <w:t xml:space="preserve"> </w:t>
      </w:r>
      <w:r w:rsidRPr="007D64F3">
        <w:rPr>
          <w:b/>
          <w:noProof w:val="0"/>
          <w:lang w:val="en-US" w:eastAsia="ru-RU"/>
        </w:rPr>
        <w:t xml:space="preserve">telefon/fax: </w:t>
      </w:r>
      <w:r w:rsidRPr="007D64F3">
        <w:rPr>
          <w:b/>
          <w:noProof w:val="0"/>
          <w:shd w:val="clear" w:color="auto" w:fill="FFFFFF"/>
          <w:lang w:val="en-US" w:eastAsia="ru-RU"/>
        </w:rPr>
        <w:softHyphen/>
      </w:r>
      <w:r w:rsidRPr="007D64F3">
        <w:rPr>
          <w:b/>
          <w:noProof w:val="0"/>
          <w:shd w:val="clear" w:color="auto" w:fill="FFFFFF"/>
          <w:lang w:val="en-US" w:eastAsia="ru-RU"/>
        </w:rPr>
        <w:softHyphen/>
      </w:r>
      <w:r w:rsidRPr="007D64F3">
        <w:rPr>
          <w:rFonts w:ascii="Arial" w:eastAsia="Cambria" w:hAnsi="Arial" w:cs="Arial"/>
          <w:b/>
          <w:noProof w:val="0"/>
          <w:sz w:val="22"/>
          <w:szCs w:val="22"/>
          <w:lang w:val="ro-MO"/>
        </w:rPr>
        <w:t xml:space="preserve"> </w:t>
      </w:r>
      <w:r w:rsidRPr="007D64F3">
        <w:rPr>
          <w:rFonts w:ascii="Arial" w:eastAsia="Calibri" w:hAnsi="Arial" w:cs="Arial"/>
          <w:b/>
          <w:noProof w:val="0"/>
          <w:sz w:val="22"/>
          <w:szCs w:val="22"/>
          <w:lang w:val="en-US"/>
        </w:rPr>
        <w:t>0 259 2 28 08</w:t>
      </w:r>
      <w:r w:rsidRPr="007D64F3">
        <w:rPr>
          <w:rFonts w:ascii="Arial" w:eastAsia="Calibri" w:hAnsi="Arial" w:cs="Arial"/>
          <w:b/>
          <w:noProof w:val="0"/>
          <w:sz w:val="22"/>
          <w:szCs w:val="22"/>
          <w:lang w:val="ro-MO"/>
        </w:rPr>
        <w:t xml:space="preserve">; fax - </w:t>
      </w:r>
      <w:r w:rsidRPr="007D64F3">
        <w:rPr>
          <w:rFonts w:ascii="Arial" w:eastAsia="Cambria" w:hAnsi="Arial" w:cs="Arial"/>
          <w:b/>
          <w:noProof w:val="0"/>
          <w:sz w:val="22"/>
          <w:szCs w:val="22"/>
          <w:lang w:val="ro-MO"/>
        </w:rPr>
        <w:t>0 259 2 24 48</w:t>
      </w:r>
    </w:p>
    <w:p w:rsidR="007D64F3" w:rsidRPr="007D64F3" w:rsidRDefault="007D64F3" w:rsidP="007D64F3">
      <w:pPr>
        <w:numPr>
          <w:ilvl w:val="0"/>
          <w:numId w:val="21"/>
        </w:numPr>
        <w:shd w:val="clear" w:color="auto" w:fill="FFFFFF"/>
        <w:tabs>
          <w:tab w:val="left" w:pos="284"/>
          <w:tab w:val="right" w:pos="9531"/>
        </w:tabs>
        <w:spacing w:before="120" w:after="200" w:line="276" w:lineRule="auto"/>
        <w:ind w:left="284" w:hanging="284"/>
        <w:rPr>
          <w:b/>
          <w:noProof w:val="0"/>
          <w:lang w:val="it-IT" w:eastAsia="ru-RU"/>
        </w:rPr>
      </w:pPr>
      <w:r w:rsidRPr="007D64F3">
        <w:rPr>
          <w:b/>
          <w:noProof w:val="0"/>
          <w:lang w:val="it-IT" w:eastAsia="ru-RU"/>
        </w:rPr>
        <w:t xml:space="preserve">Adresa de e-mail și pagina web oficială ale autorității contractante: </w:t>
      </w:r>
      <w:hyperlink r:id="rId14" w:history="1">
        <w:r w:rsidRPr="007D64F3">
          <w:rPr>
            <w:rFonts w:ascii="Arial" w:eastAsia="Calibri" w:hAnsi="Arial" w:cs="Arial"/>
            <w:b/>
            <w:noProof w:val="0"/>
            <w:color w:val="0000FF"/>
            <w:sz w:val="22"/>
            <w:szCs w:val="22"/>
            <w:u w:val="single"/>
            <w:lang w:val="ro-MO"/>
          </w:rPr>
          <w:t>sr-falesti@ms.md</w:t>
        </w:r>
      </w:hyperlink>
    </w:p>
    <w:p w:rsidR="007D64F3" w:rsidRPr="007D64F3" w:rsidRDefault="007D64F3" w:rsidP="007D64F3">
      <w:pPr>
        <w:numPr>
          <w:ilvl w:val="0"/>
          <w:numId w:val="21"/>
        </w:numPr>
        <w:shd w:val="clear" w:color="auto" w:fill="FFFFFF"/>
        <w:tabs>
          <w:tab w:val="left" w:pos="284"/>
          <w:tab w:val="right" w:pos="9531"/>
        </w:tabs>
        <w:spacing w:before="120" w:after="200" w:line="276" w:lineRule="auto"/>
        <w:ind w:left="288" w:hanging="288"/>
        <w:jc w:val="both"/>
        <w:rPr>
          <w:b/>
          <w:noProof w:val="0"/>
          <w:lang w:val="it-IT" w:eastAsia="ru-RU"/>
        </w:rPr>
      </w:pPr>
      <w:r w:rsidRPr="007D64F3">
        <w:rPr>
          <w:b/>
          <w:noProof w:val="0"/>
          <w:lang w:val="it-IT" w:eastAsia="ru-RU"/>
        </w:rPr>
        <w:lastRenderedPageBreak/>
        <w:t xml:space="preserve">Adresa de e-mail sau pagina web oficială de la care se va putea obține accesul la documentația de atribuire: </w:t>
      </w:r>
      <w:r w:rsidRPr="007D64F3">
        <w:rPr>
          <w:b/>
          <w:i/>
          <w:noProof w:val="0"/>
          <w:lang w:val="it-IT" w:eastAsia="ru-RU"/>
        </w:rPr>
        <w:t>documentația de atribuire este anexată în cadrul procedurii în SIA RSAP</w:t>
      </w:r>
    </w:p>
    <w:p w:rsidR="007D64F3" w:rsidRPr="007D64F3" w:rsidRDefault="007D64F3" w:rsidP="007D64F3">
      <w:pPr>
        <w:numPr>
          <w:ilvl w:val="0"/>
          <w:numId w:val="21"/>
        </w:numPr>
        <w:tabs>
          <w:tab w:val="left" w:pos="284"/>
          <w:tab w:val="right" w:pos="9531"/>
        </w:tabs>
        <w:spacing w:before="120" w:after="200" w:line="276" w:lineRule="auto"/>
        <w:ind w:left="288" w:hanging="288"/>
        <w:rPr>
          <w:b/>
          <w:noProof w:val="0"/>
          <w:lang w:val="en-US" w:eastAsia="ru-RU"/>
        </w:rPr>
      </w:pPr>
      <w:r w:rsidRPr="007D64F3">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D64F3">
        <w:rPr>
          <w:b/>
          <w:noProof w:val="0"/>
          <w:shd w:val="clear" w:color="auto" w:fill="FFFF00"/>
          <w:lang w:val="en-US" w:eastAsia="ru-RU"/>
        </w:rPr>
        <w:t>Institutie publica ,  principal gen de activitate  acordarea serviciilor medicale</w:t>
      </w:r>
    </w:p>
    <w:p w:rsidR="007D64F3" w:rsidRPr="007D64F3" w:rsidRDefault="007D64F3" w:rsidP="007D64F3">
      <w:pPr>
        <w:numPr>
          <w:ilvl w:val="0"/>
          <w:numId w:val="21"/>
        </w:numPr>
        <w:shd w:val="clear" w:color="auto" w:fill="FFFFFF"/>
        <w:tabs>
          <w:tab w:val="left" w:pos="284"/>
          <w:tab w:val="right" w:pos="426"/>
        </w:tabs>
        <w:spacing w:before="120" w:after="200" w:line="276" w:lineRule="auto"/>
        <w:ind w:left="284" w:hanging="284"/>
        <w:jc w:val="both"/>
        <w:rPr>
          <w:b/>
          <w:noProof w:val="0"/>
          <w:lang w:val="it-IT" w:eastAsia="ru-RU"/>
        </w:rPr>
      </w:pPr>
      <w:r w:rsidRPr="007D64F3">
        <w:rPr>
          <w:b/>
          <w:noProof w:val="0"/>
          <w:lang w:val="it-IT" w:eastAsia="ru-RU"/>
        </w:rPr>
        <w:t>Cumpărătorul invită operatorii economici interesați, care îi pot satisface necesitățile, să participe la procedura de achiziție privind livrarea/prestarea următoarelor bunuri/servicii:</w:t>
      </w:r>
    </w:p>
    <w:p w:rsidR="007D64F3" w:rsidRPr="007D64F3" w:rsidRDefault="007D64F3" w:rsidP="007D64F3">
      <w:pPr>
        <w:shd w:val="clear" w:color="auto" w:fill="FFFFFF"/>
        <w:tabs>
          <w:tab w:val="left" w:pos="284"/>
          <w:tab w:val="right" w:pos="426"/>
        </w:tabs>
        <w:spacing w:before="120"/>
        <w:ind w:left="284"/>
        <w:jc w:val="both"/>
        <w:rPr>
          <w:b/>
          <w:noProof w:val="0"/>
          <w:lang w:val="it-IT" w:eastAsia="ru-RU"/>
        </w:rPr>
      </w:pPr>
    </w:p>
    <w:tbl>
      <w:tblPr>
        <w:tblW w:w="10171" w:type="dxa"/>
        <w:tblInd w:w="-459" w:type="dxa"/>
        <w:tblLayout w:type="fixed"/>
        <w:tblLook w:val="04A0" w:firstRow="1" w:lastRow="0" w:firstColumn="1" w:lastColumn="0" w:noHBand="0" w:noVBand="1"/>
      </w:tblPr>
      <w:tblGrid>
        <w:gridCol w:w="567"/>
        <w:gridCol w:w="1418"/>
        <w:gridCol w:w="2410"/>
        <w:gridCol w:w="708"/>
        <w:gridCol w:w="993"/>
        <w:gridCol w:w="4075"/>
      </w:tblGrid>
      <w:tr w:rsidR="007D64F3" w:rsidRPr="007D64F3" w:rsidTr="00B903EF">
        <w:trPr>
          <w:trHeight w:val="495"/>
        </w:trPr>
        <w:tc>
          <w:tcPr>
            <w:tcW w:w="567" w:type="dxa"/>
            <w:tcBorders>
              <w:top w:val="single" w:sz="8" w:space="0" w:color="auto"/>
              <w:left w:val="single" w:sz="8" w:space="0" w:color="auto"/>
              <w:bottom w:val="nil"/>
              <w:right w:val="single" w:sz="8" w:space="0" w:color="auto"/>
            </w:tcBorders>
            <w:shd w:val="clear" w:color="000000" w:fill="A5A5A5"/>
            <w:noWrap/>
            <w:vAlign w:val="bottom"/>
            <w:hideMark/>
          </w:tcPr>
          <w:p w:rsidR="007D64F3" w:rsidRPr="007D64F3" w:rsidRDefault="007D64F3" w:rsidP="007D64F3">
            <w:pPr>
              <w:jc w:val="center"/>
              <w:rPr>
                <w:b/>
                <w:bCs/>
                <w:noProof w:val="0"/>
                <w:color w:val="000000"/>
                <w:sz w:val="22"/>
                <w:szCs w:val="22"/>
                <w:lang w:val="ru-RU" w:eastAsia="ru-RU"/>
              </w:rPr>
            </w:pPr>
            <w:r w:rsidRPr="007D64F3">
              <w:rPr>
                <w:b/>
                <w:bCs/>
                <w:noProof w:val="0"/>
                <w:color w:val="000000"/>
                <w:sz w:val="22"/>
                <w:szCs w:val="22"/>
                <w:lang w:val="ru-RU" w:eastAsia="ru-RU"/>
              </w:rPr>
              <w:t>Nr.</w:t>
            </w:r>
          </w:p>
        </w:tc>
        <w:tc>
          <w:tcPr>
            <w:tcW w:w="1418" w:type="dxa"/>
            <w:tcBorders>
              <w:top w:val="single" w:sz="8" w:space="0" w:color="auto"/>
              <w:left w:val="nil"/>
              <w:bottom w:val="nil"/>
              <w:right w:val="single" w:sz="8" w:space="0" w:color="auto"/>
            </w:tcBorders>
            <w:shd w:val="clear" w:color="000000" w:fill="A5A5A5"/>
            <w:noWrap/>
            <w:vAlign w:val="bottom"/>
            <w:hideMark/>
          </w:tcPr>
          <w:p w:rsidR="007D64F3" w:rsidRPr="007D64F3" w:rsidRDefault="007D64F3" w:rsidP="007D64F3">
            <w:pPr>
              <w:jc w:val="center"/>
              <w:rPr>
                <w:b/>
                <w:bCs/>
                <w:noProof w:val="0"/>
                <w:color w:val="000000"/>
                <w:sz w:val="22"/>
                <w:szCs w:val="22"/>
                <w:lang w:val="ru-RU" w:eastAsia="ru-RU"/>
              </w:rPr>
            </w:pPr>
            <w:r w:rsidRPr="007D64F3">
              <w:rPr>
                <w:b/>
                <w:bCs/>
                <w:noProof w:val="0"/>
                <w:color w:val="000000"/>
                <w:sz w:val="22"/>
                <w:szCs w:val="22"/>
                <w:lang w:val="ru-RU" w:eastAsia="ru-RU"/>
              </w:rPr>
              <w:t>Cod PVC</w:t>
            </w:r>
          </w:p>
        </w:tc>
        <w:tc>
          <w:tcPr>
            <w:tcW w:w="2410" w:type="dxa"/>
            <w:tcBorders>
              <w:top w:val="single" w:sz="8" w:space="0" w:color="auto"/>
              <w:left w:val="nil"/>
              <w:bottom w:val="nil"/>
              <w:right w:val="single" w:sz="8" w:space="0" w:color="auto"/>
            </w:tcBorders>
            <w:shd w:val="clear" w:color="000000" w:fill="A5A5A5"/>
            <w:noWrap/>
            <w:vAlign w:val="bottom"/>
            <w:hideMark/>
          </w:tcPr>
          <w:p w:rsidR="007D64F3" w:rsidRPr="007D64F3" w:rsidRDefault="007D64F3" w:rsidP="007D64F3">
            <w:pPr>
              <w:jc w:val="center"/>
              <w:rPr>
                <w:b/>
                <w:bCs/>
                <w:noProof w:val="0"/>
                <w:color w:val="000000"/>
                <w:sz w:val="22"/>
                <w:szCs w:val="22"/>
                <w:lang w:val="ru-RU" w:eastAsia="ru-RU"/>
              </w:rPr>
            </w:pPr>
            <w:r w:rsidRPr="007D64F3">
              <w:rPr>
                <w:b/>
                <w:noProof w:val="0"/>
                <w:sz w:val="20"/>
                <w:szCs w:val="20"/>
                <w:lang w:val="it-IT" w:eastAsia="ru-RU"/>
              </w:rPr>
              <w:t>Denumirea bunurilor/ serviciilor</w:t>
            </w:r>
          </w:p>
        </w:tc>
        <w:tc>
          <w:tcPr>
            <w:tcW w:w="708" w:type="dxa"/>
            <w:tcBorders>
              <w:top w:val="single" w:sz="8" w:space="0" w:color="auto"/>
              <w:left w:val="nil"/>
              <w:bottom w:val="nil"/>
              <w:right w:val="single" w:sz="8" w:space="0" w:color="auto"/>
            </w:tcBorders>
            <w:shd w:val="clear" w:color="000000" w:fill="A5A5A5"/>
            <w:noWrap/>
            <w:vAlign w:val="bottom"/>
            <w:hideMark/>
          </w:tcPr>
          <w:p w:rsidR="007D64F3" w:rsidRPr="007D64F3" w:rsidRDefault="007D64F3" w:rsidP="007D64F3">
            <w:pPr>
              <w:jc w:val="center"/>
              <w:rPr>
                <w:b/>
                <w:bCs/>
                <w:noProof w:val="0"/>
                <w:color w:val="000000"/>
                <w:sz w:val="22"/>
                <w:szCs w:val="22"/>
                <w:lang w:val="ru-RU" w:eastAsia="ru-RU"/>
              </w:rPr>
            </w:pPr>
            <w:r w:rsidRPr="007D64F3">
              <w:rPr>
                <w:b/>
                <w:bCs/>
                <w:noProof w:val="0"/>
                <w:color w:val="000000"/>
                <w:sz w:val="22"/>
                <w:szCs w:val="22"/>
                <w:lang w:val="ru-RU" w:eastAsia="ru-RU"/>
              </w:rPr>
              <w:t>U/M</w:t>
            </w:r>
          </w:p>
        </w:tc>
        <w:tc>
          <w:tcPr>
            <w:tcW w:w="993" w:type="dxa"/>
            <w:tcBorders>
              <w:top w:val="single" w:sz="8" w:space="0" w:color="auto"/>
              <w:left w:val="nil"/>
              <w:bottom w:val="nil"/>
              <w:right w:val="single" w:sz="8" w:space="0" w:color="auto"/>
            </w:tcBorders>
            <w:shd w:val="clear" w:color="000000" w:fill="A5A5A5"/>
            <w:noWrap/>
            <w:vAlign w:val="bottom"/>
            <w:hideMark/>
          </w:tcPr>
          <w:p w:rsidR="007D64F3" w:rsidRPr="007D64F3" w:rsidRDefault="007D64F3" w:rsidP="007D64F3">
            <w:pPr>
              <w:jc w:val="center"/>
              <w:rPr>
                <w:b/>
                <w:bCs/>
                <w:noProof w:val="0"/>
                <w:color w:val="000000"/>
                <w:sz w:val="22"/>
                <w:szCs w:val="22"/>
                <w:lang w:val="ru-RU" w:eastAsia="ru-RU"/>
              </w:rPr>
            </w:pPr>
            <w:r w:rsidRPr="007D64F3">
              <w:rPr>
                <w:b/>
                <w:bCs/>
                <w:noProof w:val="0"/>
                <w:color w:val="000000"/>
                <w:sz w:val="22"/>
                <w:szCs w:val="22"/>
                <w:lang w:val="ru-RU" w:eastAsia="ru-RU"/>
              </w:rPr>
              <w:t>Cantit.</w:t>
            </w:r>
          </w:p>
        </w:tc>
        <w:tc>
          <w:tcPr>
            <w:tcW w:w="4075" w:type="dxa"/>
            <w:tcBorders>
              <w:top w:val="single" w:sz="8" w:space="0" w:color="auto"/>
              <w:left w:val="nil"/>
              <w:bottom w:val="nil"/>
              <w:right w:val="single" w:sz="8" w:space="0" w:color="auto"/>
            </w:tcBorders>
            <w:shd w:val="clear" w:color="000000" w:fill="A5A5A5"/>
            <w:noWrap/>
            <w:vAlign w:val="bottom"/>
            <w:hideMark/>
          </w:tcPr>
          <w:p w:rsidR="007D64F3" w:rsidRPr="007D64F3" w:rsidRDefault="007D64F3" w:rsidP="007D64F3">
            <w:pPr>
              <w:jc w:val="center"/>
              <w:rPr>
                <w:b/>
                <w:bCs/>
                <w:noProof w:val="0"/>
                <w:color w:val="000000"/>
                <w:sz w:val="22"/>
                <w:szCs w:val="22"/>
                <w:lang w:val="en-US" w:eastAsia="ru-RU"/>
              </w:rPr>
            </w:pPr>
            <w:r w:rsidRPr="007D64F3">
              <w:rPr>
                <w:b/>
                <w:noProof w:val="0"/>
                <w:sz w:val="20"/>
                <w:szCs w:val="20"/>
                <w:lang w:val="it-IT" w:eastAsia="ru-RU"/>
              </w:rPr>
              <w:t>Specificarea tehnică deplină solicitată, Standarde de referință</w:t>
            </w:r>
          </w:p>
        </w:tc>
      </w:tr>
      <w:tr w:rsidR="007D64F3" w:rsidRPr="007D64F3" w:rsidTr="00B903EF">
        <w:trPr>
          <w:trHeight w:val="29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4F3" w:rsidRPr="007D64F3" w:rsidRDefault="007D64F3" w:rsidP="007D64F3">
            <w:pPr>
              <w:ind w:left="-133" w:firstLine="133"/>
              <w:jc w:val="center"/>
              <w:rPr>
                <w:b/>
                <w:bCs/>
                <w:noProof w:val="0"/>
                <w:sz w:val="22"/>
                <w:szCs w:val="22"/>
                <w:lang w:val="ru-RU" w:eastAsia="ru-RU"/>
              </w:rPr>
            </w:pPr>
            <w:r w:rsidRPr="007D64F3">
              <w:rPr>
                <w:b/>
                <w:bCs/>
                <w:noProof w:val="0"/>
                <w:sz w:val="22"/>
                <w:szCs w:val="22"/>
                <w:lang w:val="ru-RU" w:eastAsia="ru-RU"/>
              </w:rPr>
              <w:t>1</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D64F3" w:rsidRPr="007D64F3" w:rsidRDefault="007D64F3" w:rsidP="007D64F3">
            <w:pPr>
              <w:shd w:val="clear" w:color="auto" w:fill="FFFFFF"/>
              <w:jc w:val="center"/>
              <w:textAlignment w:val="center"/>
              <w:rPr>
                <w:rFonts w:eastAsia="SimSun"/>
                <w:b/>
                <w:noProof w:val="0"/>
                <w:sz w:val="22"/>
                <w:szCs w:val="22"/>
                <w:lang w:val="ru-RU" w:eastAsia="ru-RU"/>
              </w:rPr>
            </w:pPr>
            <w:r w:rsidRPr="007D64F3">
              <w:rPr>
                <w:rFonts w:eastAsia="SimSun"/>
                <w:b/>
                <w:noProof w:val="0"/>
                <w:sz w:val="22"/>
                <w:szCs w:val="22"/>
                <w:lang w:val="ru-RU" w:eastAsia="ru-RU"/>
              </w:rPr>
              <w:t>45200000-9</w:t>
            </w:r>
          </w:p>
          <w:p w:rsidR="007D64F3" w:rsidRPr="007D64F3" w:rsidRDefault="007D64F3" w:rsidP="007D64F3">
            <w:pPr>
              <w:jc w:val="center"/>
              <w:rPr>
                <w:b/>
                <w:noProof w:val="0"/>
                <w:color w:val="000000"/>
                <w:sz w:val="22"/>
                <w:szCs w:val="22"/>
                <w:lang w:val="ru-RU"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D64F3" w:rsidRPr="007D64F3" w:rsidRDefault="007D64F3" w:rsidP="007D64F3">
            <w:pPr>
              <w:spacing w:after="200"/>
              <w:jc w:val="center"/>
              <w:rPr>
                <w:b/>
                <w:noProof w:val="0"/>
                <w:u w:val="single"/>
                <w:lang w:val="en-US" w:eastAsia="ru-RU"/>
              </w:rPr>
            </w:pPr>
            <w:r w:rsidRPr="007D64F3">
              <w:rPr>
                <w:rFonts w:eastAsia="SimSun"/>
                <w:b/>
                <w:bCs/>
                <w:noProof w:val="0"/>
                <w:highlight w:val="yellow"/>
                <w:u w:val="single"/>
                <w:lang w:val="en-US" w:eastAsia="ru-RU"/>
              </w:rPr>
              <w:t xml:space="preserve">Lucrări de reparație a </w:t>
            </w:r>
            <w:r w:rsidRPr="007D64F3">
              <w:rPr>
                <w:b/>
                <w:noProof w:val="0"/>
                <w:highlight w:val="yellow"/>
                <w:u w:val="single"/>
                <w:lang w:val="en-US" w:eastAsia="ru-RU"/>
              </w:rPr>
              <w:t xml:space="preserve">acoperisului  la Blocul Curativ Central a </w:t>
            </w:r>
            <w:r w:rsidRPr="007D64F3">
              <w:rPr>
                <w:b/>
                <w:bCs/>
                <w:noProof w:val="0"/>
                <w:highlight w:val="yellow"/>
                <w:u w:val="single"/>
                <w:lang w:val="en-US" w:eastAsia="ru-RU"/>
              </w:rPr>
              <w:t>IMSP ,,Spitalul raional Falesti” (REPETAT)</w:t>
            </w:r>
          </w:p>
          <w:p w:rsidR="007D64F3" w:rsidRPr="007D64F3" w:rsidRDefault="007D64F3" w:rsidP="007D64F3">
            <w:pPr>
              <w:ind w:right="-142"/>
              <w:jc w:val="center"/>
              <w:rPr>
                <w:b/>
                <w:bCs/>
                <w:noProof w:val="0"/>
                <w:color w:val="000000"/>
                <w:lang w:val="en-US" w:eastAsia="ru-RU"/>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D64F3" w:rsidRPr="007D64F3" w:rsidRDefault="007D64F3" w:rsidP="007D64F3">
            <w:pPr>
              <w:jc w:val="center"/>
              <w:rPr>
                <w:b/>
                <w:noProof w:val="0"/>
                <w:color w:val="000000"/>
                <w:sz w:val="22"/>
                <w:szCs w:val="22"/>
                <w:lang w:val="ru-RU" w:eastAsia="ru-RU"/>
              </w:rPr>
            </w:pPr>
            <w:r w:rsidRPr="007D64F3">
              <w:rPr>
                <w:b/>
                <w:noProof w:val="0"/>
                <w:color w:val="000000"/>
                <w:sz w:val="22"/>
                <w:szCs w:val="22"/>
                <w:lang w:val="ru-RU" w:eastAsia="ru-RU"/>
              </w:rPr>
              <w:t>buc</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D64F3" w:rsidRPr="007D64F3" w:rsidRDefault="007D64F3" w:rsidP="007D64F3">
            <w:pPr>
              <w:jc w:val="center"/>
              <w:rPr>
                <w:b/>
                <w:noProof w:val="0"/>
                <w:color w:val="000000"/>
                <w:sz w:val="22"/>
                <w:szCs w:val="22"/>
                <w:lang w:val="ru-RU" w:eastAsia="ru-RU"/>
              </w:rPr>
            </w:pPr>
            <w:r w:rsidRPr="007D64F3">
              <w:rPr>
                <w:b/>
                <w:noProof w:val="0"/>
                <w:color w:val="000000"/>
                <w:sz w:val="22"/>
                <w:szCs w:val="22"/>
                <w:lang w:val="ru-RU" w:eastAsia="ru-RU"/>
              </w:rPr>
              <w:t>1</w:t>
            </w:r>
          </w:p>
        </w:tc>
        <w:tc>
          <w:tcPr>
            <w:tcW w:w="4075" w:type="dxa"/>
            <w:tcBorders>
              <w:top w:val="single" w:sz="4" w:space="0" w:color="auto"/>
              <w:left w:val="nil"/>
              <w:bottom w:val="single" w:sz="4" w:space="0" w:color="auto"/>
              <w:right w:val="single" w:sz="4" w:space="0" w:color="auto"/>
            </w:tcBorders>
            <w:shd w:val="clear" w:color="auto" w:fill="auto"/>
            <w:vAlign w:val="center"/>
            <w:hideMark/>
          </w:tcPr>
          <w:p w:rsidR="007D64F3" w:rsidRPr="007D64F3" w:rsidRDefault="007D64F3" w:rsidP="007D64F3">
            <w:pPr>
              <w:rPr>
                <w:b/>
                <w:color w:val="000000"/>
                <w:sz w:val="22"/>
                <w:szCs w:val="22"/>
                <w:lang w:val="en-US" w:eastAsia="ru-RU"/>
              </w:rPr>
            </w:pPr>
            <w:r w:rsidRPr="007D64F3">
              <w:rPr>
                <w:b/>
                <w:color w:val="000000"/>
                <w:sz w:val="22"/>
                <w:szCs w:val="22"/>
                <w:lang w:val="en-US" w:eastAsia="ru-RU"/>
              </w:rPr>
              <w:t>Conform listei cantităților de lucrări prevăzute în caietul de sarcini</w:t>
            </w:r>
          </w:p>
          <w:p w:rsidR="007D64F3" w:rsidRPr="007D64F3" w:rsidRDefault="007D64F3" w:rsidP="007D64F3">
            <w:pPr>
              <w:rPr>
                <w:b/>
                <w:color w:val="000000"/>
                <w:sz w:val="22"/>
                <w:szCs w:val="22"/>
                <w:lang w:val="en-US" w:eastAsia="ru-RU"/>
              </w:rPr>
            </w:pPr>
          </w:p>
          <w:p w:rsidR="007D64F3" w:rsidRPr="007D64F3" w:rsidRDefault="007D64F3" w:rsidP="007D64F3">
            <w:pPr>
              <w:rPr>
                <w:b/>
                <w:color w:val="000000"/>
                <w:sz w:val="22"/>
                <w:szCs w:val="22"/>
                <w:lang w:val="en-US" w:eastAsia="ru-RU"/>
              </w:rPr>
            </w:pPr>
            <w:r w:rsidRPr="007D64F3">
              <w:rPr>
                <w:b/>
                <w:color w:val="000000"/>
                <w:sz w:val="22"/>
                <w:szCs w:val="22"/>
                <w:lang w:val="en-US" w:eastAsia="ru-RU"/>
              </w:rPr>
              <w:t xml:space="preserve">***Dacă oferta,  inclusiv documentele de calificare care o însoțesc nu corespund cerințelor stabilite în </w:t>
            </w:r>
            <w:r w:rsidRPr="007D64F3">
              <w:rPr>
                <w:b/>
                <w:i/>
                <w:color w:val="000000"/>
                <w:sz w:val="22"/>
                <w:szCs w:val="22"/>
                <w:highlight w:val="darkGray"/>
                <w:lang w:val="en-US" w:eastAsia="ru-RU"/>
              </w:rPr>
              <w:t>caietul de sarcini</w:t>
            </w:r>
            <w:r w:rsidRPr="007D64F3">
              <w:rPr>
                <w:b/>
                <w:color w:val="000000"/>
                <w:sz w:val="22"/>
                <w:szCs w:val="22"/>
                <w:highlight w:val="darkGray"/>
                <w:lang w:val="en-US" w:eastAsia="ru-RU"/>
              </w:rPr>
              <w:t xml:space="preserve"> și </w:t>
            </w:r>
            <w:r w:rsidRPr="007D64F3">
              <w:rPr>
                <w:b/>
                <w:i/>
                <w:color w:val="000000"/>
                <w:sz w:val="22"/>
                <w:szCs w:val="22"/>
                <w:highlight w:val="darkGray"/>
                <w:lang w:val="en-US" w:eastAsia="ru-RU"/>
              </w:rPr>
              <w:t>anunț</w:t>
            </w:r>
            <w:r w:rsidRPr="007D64F3">
              <w:rPr>
                <w:b/>
                <w:i/>
                <w:color w:val="000000"/>
                <w:sz w:val="22"/>
                <w:szCs w:val="22"/>
                <w:lang w:val="en-US" w:eastAsia="ru-RU"/>
              </w:rPr>
              <w:t xml:space="preserve"> </w:t>
            </w:r>
            <w:r w:rsidRPr="007D64F3">
              <w:rPr>
                <w:b/>
                <w:color w:val="000000"/>
                <w:sz w:val="22"/>
                <w:szCs w:val="22"/>
                <w:lang w:val="en-US" w:eastAsia="ru-RU"/>
              </w:rPr>
              <w:t>sau nu sunt completate, semnate în modul corespunzător, ea va fi respinsă de către autoritatea contractată și nu poate fi rectificată în scopul corespunderii cerințelor înaintate.</w:t>
            </w:r>
          </w:p>
        </w:tc>
      </w:tr>
      <w:tr w:rsidR="007D64F3" w:rsidRPr="007D64F3" w:rsidTr="00B903EF">
        <w:trPr>
          <w:trHeight w:val="402"/>
        </w:trPr>
        <w:tc>
          <w:tcPr>
            <w:tcW w:w="101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4F3" w:rsidRPr="007D64F3" w:rsidRDefault="007D64F3" w:rsidP="007D64F3">
            <w:pPr>
              <w:rPr>
                <w:b/>
                <w:noProof w:val="0"/>
                <w:color w:val="000000"/>
                <w:lang w:val="en-US" w:eastAsia="ru-RU"/>
              </w:rPr>
            </w:pPr>
            <w:r w:rsidRPr="007D64F3">
              <w:rPr>
                <w:b/>
                <w:noProof w:val="0"/>
                <w:color w:val="000000"/>
                <w:lang w:val="en-US" w:eastAsia="ru-RU"/>
              </w:rPr>
              <w:t xml:space="preserve"> Valoarea estimativă fără  </w:t>
            </w:r>
            <w:r w:rsidRPr="007D64F3">
              <w:rPr>
                <w:b/>
                <w:noProof w:val="0"/>
                <w:lang w:val="en-US" w:eastAsia="ru-RU"/>
              </w:rPr>
              <w:t xml:space="preserve">TVA    -    </w:t>
            </w:r>
            <w:r w:rsidRPr="007D64F3">
              <w:rPr>
                <w:b/>
                <w:noProof w:val="0"/>
                <w:highlight w:val="darkGray"/>
                <w:lang w:val="en-US" w:eastAsia="ru-RU"/>
              </w:rPr>
              <w:t>375 000 lei</w:t>
            </w:r>
          </w:p>
        </w:tc>
      </w:tr>
    </w:tbl>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Admiterea sau interzicerea ofertelor alternative: </w:t>
      </w:r>
      <w:r w:rsidRPr="007D64F3">
        <w:rPr>
          <w:b/>
          <w:noProof w:val="0"/>
          <w:shd w:val="clear" w:color="auto" w:fill="FFFF00"/>
          <w:lang w:val="en-US" w:eastAsia="ru-RU"/>
        </w:rPr>
        <w:t>nu se admite</w:t>
      </w:r>
    </w:p>
    <w:p w:rsidR="007D64F3" w:rsidRPr="007D64F3" w:rsidRDefault="007D64F3" w:rsidP="007D64F3">
      <w:pPr>
        <w:numPr>
          <w:ilvl w:val="0"/>
          <w:numId w:val="21"/>
        </w:numPr>
        <w:autoSpaceDE w:val="0"/>
        <w:autoSpaceDN w:val="0"/>
        <w:adjustRightInd w:val="0"/>
        <w:spacing w:after="200" w:line="276" w:lineRule="auto"/>
        <w:ind w:left="360"/>
        <w:rPr>
          <w:rFonts w:eastAsia="SimSun"/>
          <w:b/>
          <w:noProof w:val="0"/>
          <w:color w:val="000000"/>
          <w:highlight w:val="yellow"/>
          <w:lang w:val="en-US" w:eastAsia="ru-RU"/>
        </w:rPr>
      </w:pPr>
      <w:r w:rsidRPr="007D64F3">
        <w:rPr>
          <w:b/>
          <w:noProof w:val="0"/>
          <w:color w:val="000000"/>
          <w:lang w:val="en-US" w:eastAsia="ru-RU"/>
        </w:rPr>
        <w:t xml:space="preserve">Termenii și condițiile de livrare/prestare/executare solicitați: </w:t>
      </w:r>
      <w:r w:rsidRPr="007D64F3">
        <w:rPr>
          <w:b/>
          <w:noProof w:val="0"/>
          <w:color w:val="000000"/>
          <w:highlight w:val="yellow"/>
          <w:lang w:val="en-US" w:eastAsia="ru-RU"/>
        </w:rPr>
        <w:t xml:space="preserve">45 zile </w:t>
      </w:r>
      <w:r w:rsidRPr="007D64F3">
        <w:rPr>
          <w:rFonts w:eastAsia="SimSun"/>
          <w:b/>
          <w:noProof w:val="0"/>
          <w:color w:val="000000"/>
          <w:highlight w:val="yellow"/>
          <w:u w:val="single"/>
          <w:lang w:val="en-US" w:eastAsia="ru-RU"/>
        </w:rPr>
        <w:t>de la primirea deciziei ca câștigător a licitației.</w:t>
      </w:r>
      <w:r w:rsidRPr="007D64F3">
        <w:rPr>
          <w:b/>
          <w:noProof w:val="0"/>
          <w:color w:val="000000"/>
          <w:sz w:val="20"/>
          <w:szCs w:val="20"/>
          <w:highlight w:val="yellow"/>
          <w:lang w:val="en-US" w:eastAsia="ru-RU"/>
        </w:rPr>
        <w:t xml:space="preserve"> </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Termenul de valabilitate a contractulu</w:t>
      </w:r>
      <w:r w:rsidRPr="007D64F3">
        <w:rPr>
          <w:b/>
          <w:noProof w:val="0"/>
          <w:shd w:val="clear" w:color="auto" w:fill="FFFF00"/>
          <w:lang w:val="en-US" w:eastAsia="ru-RU"/>
        </w:rPr>
        <w:t>i:31.12.2022</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 xml:space="preserve">Contract de achiziție rezervat atelierelor protejate sau că acesta poate fi executat numai în cadrul unor programe de angajare protejată (după caz): </w:t>
      </w:r>
      <w:r w:rsidRPr="007D64F3">
        <w:rPr>
          <w:b/>
          <w:noProof w:val="0"/>
          <w:shd w:val="clear" w:color="auto" w:fill="FFFF00"/>
          <w:lang w:val="en-US" w:eastAsia="ru-RU"/>
        </w:rPr>
        <w:t>nu se aplica</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 xml:space="preserve">Prestarea serviciului </w:t>
      </w:r>
      <w:proofErr w:type="gramStart"/>
      <w:r w:rsidRPr="007D64F3">
        <w:rPr>
          <w:b/>
          <w:noProof w:val="0"/>
          <w:lang w:val="en-US" w:eastAsia="ru-RU"/>
        </w:rPr>
        <w:t>este</w:t>
      </w:r>
      <w:proofErr w:type="gramEnd"/>
      <w:r w:rsidRPr="007D64F3">
        <w:rPr>
          <w:b/>
          <w:noProof w:val="0"/>
          <w:lang w:val="en-US" w:eastAsia="ru-RU"/>
        </w:rPr>
        <w:t xml:space="preserve"> rezervată unei anumite profesii în temeiul unor acte cu putere de lege sau al unor acte administrative (după caz): </w:t>
      </w:r>
      <w:r w:rsidRPr="007D64F3">
        <w:rPr>
          <w:b/>
          <w:noProof w:val="0"/>
          <w:shd w:val="clear" w:color="auto" w:fill="FFFF00"/>
          <w:lang w:val="en-US" w:eastAsia="ru-RU"/>
        </w:rPr>
        <w:t>nu se aplica.</w:t>
      </w:r>
    </w:p>
    <w:p w:rsidR="007D64F3" w:rsidRPr="007D64F3" w:rsidRDefault="007D64F3" w:rsidP="007D64F3">
      <w:pPr>
        <w:tabs>
          <w:tab w:val="right" w:pos="426"/>
        </w:tabs>
        <w:contextualSpacing/>
        <w:jc w:val="center"/>
        <w:rPr>
          <w:noProof w:val="0"/>
          <w:sz w:val="20"/>
          <w:lang w:val="en-US" w:eastAsia="ru-RU"/>
        </w:rPr>
      </w:pPr>
      <w:r w:rsidRPr="007D64F3">
        <w:rPr>
          <w:noProof w:val="0"/>
          <w:sz w:val="20"/>
          <w:lang w:val="en-US" w:eastAsia="ru-RU"/>
        </w:rPr>
        <w:t>(</w:t>
      </w:r>
      <w:proofErr w:type="gramStart"/>
      <w:r w:rsidRPr="007D64F3">
        <w:rPr>
          <w:noProof w:val="0"/>
          <w:sz w:val="20"/>
          <w:lang w:val="en-US" w:eastAsia="ru-RU"/>
        </w:rPr>
        <w:t>se</w:t>
      </w:r>
      <w:proofErr w:type="gramEnd"/>
      <w:r w:rsidRPr="007D64F3">
        <w:rPr>
          <w:noProof w:val="0"/>
          <w:sz w:val="20"/>
          <w:lang w:val="en-US" w:eastAsia="ru-RU"/>
        </w:rPr>
        <w:t xml:space="preserve"> menționează respectivele acte cu putere de lege și acte administrative)</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7D64F3" w:rsidRPr="007D64F3" w:rsidRDefault="007D64F3" w:rsidP="007D64F3">
      <w:pPr>
        <w:shd w:val="clear" w:color="auto" w:fill="FFFFFF"/>
        <w:tabs>
          <w:tab w:val="right" w:pos="426"/>
        </w:tabs>
        <w:spacing w:before="120"/>
        <w:jc w:val="both"/>
        <w:rPr>
          <w:b/>
          <w:noProof w:val="0"/>
          <w:lang w:val="it-IT" w:eastAsia="ru-RU"/>
        </w:rPr>
      </w:pPr>
      <w:r w:rsidRPr="007D64F3">
        <w:rPr>
          <w:b/>
          <w:noProof w:val="0"/>
          <w:lang w:val="it-IT" w:eastAsia="ru-RU"/>
        </w:rPr>
        <w:t xml:space="preserve"> </w:t>
      </w:r>
    </w:p>
    <w:tbl>
      <w:tblPr>
        <w:tblStyle w:val="Grigliatabella21"/>
        <w:tblW w:w="10414" w:type="dxa"/>
        <w:tblInd w:w="-459" w:type="dxa"/>
        <w:tblLook w:val="04A0" w:firstRow="1" w:lastRow="0" w:firstColumn="1" w:lastColumn="0" w:noHBand="0" w:noVBand="1"/>
      </w:tblPr>
      <w:tblGrid>
        <w:gridCol w:w="940"/>
        <w:gridCol w:w="3639"/>
        <w:gridCol w:w="4085"/>
        <w:gridCol w:w="1750"/>
      </w:tblGrid>
      <w:tr w:rsidR="007D64F3" w:rsidRPr="007D64F3" w:rsidTr="00B903EF">
        <w:tc>
          <w:tcPr>
            <w:tcW w:w="940" w:type="dxa"/>
            <w:shd w:val="clear" w:color="auto" w:fill="auto"/>
          </w:tcPr>
          <w:p w:rsidR="007D64F3" w:rsidRPr="007D64F3" w:rsidRDefault="007D64F3" w:rsidP="007D64F3">
            <w:pPr>
              <w:shd w:val="clear" w:color="auto" w:fill="FFFFFF"/>
              <w:tabs>
                <w:tab w:val="left" w:pos="612"/>
              </w:tabs>
              <w:spacing w:before="120" w:after="120"/>
              <w:rPr>
                <w:b/>
                <w:iCs/>
                <w:noProof w:val="0"/>
                <w:highlight w:val="lightGray"/>
                <w:lang w:eastAsia="ru-RU"/>
              </w:rPr>
            </w:pPr>
            <w:r w:rsidRPr="007D64F3">
              <w:rPr>
                <w:b/>
                <w:iCs/>
                <w:noProof w:val="0"/>
                <w:highlight w:val="lightGray"/>
                <w:lang w:eastAsia="ru-RU"/>
              </w:rPr>
              <w:t>Nr.</w:t>
            </w:r>
          </w:p>
          <w:p w:rsidR="007D64F3" w:rsidRPr="007D64F3" w:rsidRDefault="007D64F3" w:rsidP="007D64F3">
            <w:pPr>
              <w:shd w:val="clear" w:color="auto" w:fill="FFFFFF"/>
              <w:tabs>
                <w:tab w:val="left" w:pos="612"/>
              </w:tabs>
              <w:spacing w:before="120" w:after="120"/>
              <w:rPr>
                <w:b/>
                <w:iCs/>
                <w:noProof w:val="0"/>
                <w:highlight w:val="lightGray"/>
                <w:lang w:eastAsia="ru-RU"/>
              </w:rPr>
            </w:pPr>
            <w:r w:rsidRPr="007D64F3">
              <w:rPr>
                <w:b/>
                <w:iCs/>
                <w:noProof w:val="0"/>
                <w:highlight w:val="lightGray"/>
                <w:lang w:eastAsia="ru-RU"/>
              </w:rPr>
              <w:t xml:space="preserve"> d/o</w:t>
            </w:r>
          </w:p>
        </w:tc>
        <w:tc>
          <w:tcPr>
            <w:tcW w:w="3639" w:type="dxa"/>
            <w:shd w:val="clear" w:color="auto" w:fill="auto"/>
          </w:tcPr>
          <w:p w:rsidR="007D64F3" w:rsidRPr="007D64F3" w:rsidRDefault="007D64F3" w:rsidP="007D64F3">
            <w:pPr>
              <w:shd w:val="clear" w:color="auto" w:fill="FFFFFF"/>
              <w:tabs>
                <w:tab w:val="left" w:pos="612"/>
              </w:tabs>
              <w:spacing w:before="120" w:after="120"/>
              <w:jc w:val="center"/>
              <w:rPr>
                <w:b/>
                <w:iCs/>
                <w:noProof w:val="0"/>
                <w:highlight w:val="lightGray"/>
                <w:lang w:eastAsia="ru-RU"/>
              </w:rPr>
            </w:pPr>
            <w:r w:rsidRPr="007D64F3">
              <w:rPr>
                <w:b/>
                <w:iCs/>
                <w:noProof w:val="0"/>
                <w:highlight w:val="lightGray"/>
                <w:lang w:eastAsia="ru-RU"/>
              </w:rPr>
              <w:t>Descrierea criteriului/cerinței</w:t>
            </w:r>
          </w:p>
        </w:tc>
        <w:tc>
          <w:tcPr>
            <w:tcW w:w="4085" w:type="dxa"/>
            <w:shd w:val="clear" w:color="auto" w:fill="auto"/>
          </w:tcPr>
          <w:p w:rsidR="007D64F3" w:rsidRPr="007D64F3" w:rsidRDefault="007D64F3" w:rsidP="007D64F3">
            <w:pPr>
              <w:shd w:val="clear" w:color="auto" w:fill="FFFFFF"/>
              <w:tabs>
                <w:tab w:val="left" w:pos="612"/>
              </w:tabs>
              <w:spacing w:before="120" w:after="120"/>
              <w:rPr>
                <w:b/>
                <w:iCs/>
                <w:noProof w:val="0"/>
                <w:highlight w:val="lightGray"/>
                <w:lang w:eastAsia="ru-RU"/>
              </w:rPr>
            </w:pPr>
            <w:r w:rsidRPr="007D64F3">
              <w:rPr>
                <w:b/>
                <w:iCs/>
                <w:noProof w:val="0"/>
                <w:highlight w:val="lightGray"/>
                <w:lang w:eastAsia="ru-RU"/>
              </w:rPr>
              <w:t>Mod de demonstrare a îndeplinirii criteriului/cerinței:</w:t>
            </w:r>
          </w:p>
        </w:tc>
        <w:tc>
          <w:tcPr>
            <w:tcW w:w="1750" w:type="dxa"/>
            <w:shd w:val="clear" w:color="auto" w:fill="auto"/>
          </w:tcPr>
          <w:p w:rsidR="007D64F3" w:rsidRPr="007D64F3" w:rsidRDefault="007D64F3" w:rsidP="007D64F3">
            <w:pPr>
              <w:shd w:val="clear" w:color="auto" w:fill="FFFFFF"/>
              <w:tabs>
                <w:tab w:val="left" w:pos="612"/>
              </w:tabs>
              <w:spacing w:before="120" w:after="120"/>
              <w:jc w:val="center"/>
              <w:rPr>
                <w:b/>
                <w:iCs/>
                <w:noProof w:val="0"/>
                <w:highlight w:val="lightGray"/>
                <w:lang w:eastAsia="ru-RU"/>
              </w:rPr>
            </w:pPr>
            <w:r w:rsidRPr="007D64F3">
              <w:rPr>
                <w:b/>
                <w:iCs/>
                <w:noProof w:val="0"/>
                <w:highlight w:val="lightGray"/>
                <w:lang w:eastAsia="ru-RU"/>
              </w:rPr>
              <w:t>Nivelul minim/</w:t>
            </w:r>
            <w:r w:rsidRPr="007D64F3">
              <w:rPr>
                <w:b/>
                <w:iCs/>
                <w:noProof w:val="0"/>
                <w:highlight w:val="lightGray"/>
                <w:lang w:eastAsia="ru-RU"/>
              </w:rPr>
              <w:br/>
              <w:t>Obligativitatea</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142"/>
                <w:tab w:val="left" w:pos="284"/>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rPr>
            </w:pPr>
            <w:r w:rsidRPr="007D64F3">
              <w:rPr>
                <w:b/>
                <w:iCs/>
              </w:rPr>
              <w:t>DUAE</w:t>
            </w:r>
          </w:p>
        </w:tc>
        <w:tc>
          <w:tcPr>
            <w:tcW w:w="4085" w:type="dxa"/>
            <w:shd w:val="clear" w:color="auto" w:fill="auto"/>
            <w:vAlign w:val="center"/>
          </w:tcPr>
          <w:p w:rsidR="007D64F3" w:rsidRPr="007D64F3" w:rsidRDefault="007D64F3" w:rsidP="007D64F3">
            <w:pPr>
              <w:tabs>
                <w:tab w:val="left" w:pos="612"/>
              </w:tabs>
              <w:rPr>
                <w:b/>
                <w:iCs/>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tabs>
                <w:tab w:val="left" w:pos="612"/>
              </w:tabs>
              <w:rPr>
                <w:b/>
                <w:iCs/>
              </w:rPr>
            </w:pPr>
            <w:r w:rsidRPr="007D64F3">
              <w:rPr>
                <w:b/>
                <w:iCs/>
              </w:rPr>
              <w:t>Obligatoriu</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Oferta. Formularele 3,5,7</w:t>
            </w:r>
          </w:p>
        </w:tc>
        <w:tc>
          <w:tcPr>
            <w:tcW w:w="4085" w:type="dxa"/>
            <w:shd w:val="clear" w:color="auto" w:fill="auto"/>
            <w:vAlign w:val="center"/>
          </w:tcPr>
          <w:p w:rsidR="007D64F3" w:rsidRPr="007D64F3" w:rsidRDefault="007D64F3" w:rsidP="007D64F3">
            <w:pPr>
              <w:tabs>
                <w:tab w:val="left" w:pos="612"/>
              </w:tabs>
              <w:rPr>
                <w:b/>
                <w:iCs/>
                <w:lang w:val="en-US"/>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tabs>
                <w:tab w:val="left" w:pos="612"/>
              </w:tabs>
              <w:rPr>
                <w:b/>
                <w:iCs/>
                <w:lang w:val="en-US"/>
              </w:rPr>
            </w:pPr>
            <w:r w:rsidRPr="007D64F3">
              <w:rPr>
                <w:b/>
                <w:iCs/>
                <w:lang w:val="en-US"/>
              </w:rPr>
              <w:t>Obligatoriu</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Certificatele de conformitate a principalelor materiale si prezentarea mostrelor (țiglă, lemn…)</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tabs>
                <w:tab w:val="left" w:pos="612"/>
              </w:tabs>
              <w:rPr>
                <w:b/>
                <w:iCs/>
                <w:lang w:val="en-US"/>
              </w:rPr>
            </w:pPr>
            <w:r w:rsidRPr="007D64F3">
              <w:rPr>
                <w:b/>
                <w:iCs/>
                <w:lang w:val="en-US"/>
              </w:rPr>
              <w:t>Obligatoriu</w:t>
            </w:r>
          </w:p>
        </w:tc>
      </w:tr>
      <w:tr w:rsidR="007D64F3" w:rsidRPr="007D64F3" w:rsidTr="00B903EF">
        <w:trPr>
          <w:trHeight w:val="426"/>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Cererea de participare, conform</w:t>
            </w:r>
          </w:p>
          <w:p w:rsidR="007D64F3" w:rsidRPr="007D64F3" w:rsidRDefault="007D64F3" w:rsidP="007D64F3">
            <w:pPr>
              <w:tabs>
                <w:tab w:val="left" w:pos="612"/>
              </w:tabs>
              <w:rPr>
                <w:b/>
                <w:iCs/>
                <w:lang w:val="en-US"/>
              </w:rPr>
            </w:pPr>
            <w:r w:rsidRPr="007D64F3">
              <w:rPr>
                <w:b/>
                <w:iCs/>
                <w:lang w:val="en-US"/>
              </w:rPr>
              <w:t>Anexei nr. 7</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tabs>
                <w:tab w:val="left" w:pos="612"/>
              </w:tabs>
              <w:rPr>
                <w:b/>
                <w:iCs/>
                <w:lang w:val="en-US"/>
              </w:rPr>
            </w:pPr>
            <w:r w:rsidRPr="007D64F3">
              <w:rPr>
                <w:b/>
                <w:iCs/>
                <w:lang w:val="en-US"/>
              </w:rPr>
              <w:t>Obligatoriu</w:t>
            </w:r>
          </w:p>
        </w:tc>
      </w:tr>
      <w:tr w:rsidR="007D64F3" w:rsidRPr="007D64F3" w:rsidTr="00B903EF">
        <w:trPr>
          <w:trHeight w:val="338"/>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Declarație privind valabilitatea</w:t>
            </w:r>
          </w:p>
          <w:p w:rsidR="007D64F3" w:rsidRPr="007D64F3" w:rsidRDefault="007D64F3" w:rsidP="007D64F3">
            <w:pPr>
              <w:tabs>
                <w:tab w:val="left" w:pos="612"/>
              </w:tabs>
              <w:rPr>
                <w:b/>
                <w:iCs/>
                <w:lang w:val="en-US"/>
              </w:rPr>
            </w:pPr>
            <w:r w:rsidRPr="007D64F3">
              <w:rPr>
                <w:b/>
                <w:iCs/>
                <w:lang w:val="en-US"/>
              </w:rPr>
              <w:t>ofertei, conform Anexei nr. 8</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rPr>
          <w:trHeight w:val="338"/>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ro-MO"/>
              </w:rPr>
            </w:pPr>
            <w:r w:rsidRPr="007D64F3">
              <w:rPr>
                <w:b/>
                <w:iCs/>
                <w:lang w:val="en-US"/>
              </w:rPr>
              <w:t>Garanția pentu</w:t>
            </w:r>
            <w:r w:rsidRPr="007D64F3">
              <w:rPr>
                <w:b/>
                <w:iCs/>
                <w:lang w:val="ro-MO"/>
              </w:rPr>
              <w:t xml:space="preserve"> ofertă</w:t>
            </w:r>
          </w:p>
          <w:p w:rsidR="007D64F3" w:rsidRPr="007D64F3" w:rsidRDefault="007D64F3" w:rsidP="007D64F3">
            <w:pPr>
              <w:tabs>
                <w:tab w:val="left" w:pos="612"/>
              </w:tabs>
              <w:rPr>
                <w:b/>
                <w:iCs/>
                <w:lang w:val="en-US"/>
              </w:rPr>
            </w:pPr>
            <w:r w:rsidRPr="007D64F3">
              <w:rPr>
                <w:b/>
                <w:iCs/>
                <w:lang w:val="en-US"/>
              </w:rPr>
              <w:t>transfer bancar 2%</w:t>
            </w:r>
          </w:p>
          <w:p w:rsidR="007D64F3" w:rsidRPr="007D64F3" w:rsidRDefault="007D64F3" w:rsidP="007D64F3">
            <w:pPr>
              <w:tabs>
                <w:tab w:val="left" w:pos="612"/>
              </w:tabs>
              <w:rPr>
                <w:b/>
                <w:iCs/>
                <w:lang w:val="en-US"/>
              </w:rPr>
            </w:pPr>
            <w:r w:rsidRPr="007D64F3">
              <w:rPr>
                <w:b/>
                <w:iCs/>
                <w:lang w:val="en-US"/>
              </w:rPr>
              <w:t xml:space="preserve"> (IBAN:</w:t>
            </w:r>
          </w:p>
          <w:p w:rsidR="007D64F3" w:rsidRPr="007D64F3" w:rsidRDefault="007D64F3" w:rsidP="007D64F3">
            <w:pPr>
              <w:rPr>
                <w:b/>
                <w:noProof w:val="0"/>
                <w:lang w:val="pt-BR" w:eastAsia="ru-RU"/>
              </w:rPr>
            </w:pPr>
            <w:r w:rsidRPr="007D64F3">
              <w:rPr>
                <w:b/>
                <w:noProof w:val="0"/>
                <w:lang w:val="pt-BR" w:eastAsia="ru-RU"/>
              </w:rPr>
              <w:t>MD77TRPCBL518430E00130AA</w:t>
            </w:r>
          </w:p>
          <w:p w:rsidR="007D64F3" w:rsidRPr="007D64F3" w:rsidRDefault="007D64F3" w:rsidP="007D64F3">
            <w:pPr>
              <w:rPr>
                <w:b/>
                <w:noProof w:val="0"/>
                <w:lang w:val="pt-BR" w:eastAsia="ru-RU"/>
              </w:rPr>
            </w:pPr>
            <w:r w:rsidRPr="007D64F3">
              <w:rPr>
                <w:b/>
                <w:noProof w:val="0"/>
                <w:lang w:val="pt-BR" w:eastAsia="ru-RU"/>
              </w:rPr>
              <w:t>MF Trezorăria de Stat</w:t>
            </w:r>
          </w:p>
          <w:p w:rsidR="007D64F3" w:rsidRPr="007D64F3" w:rsidRDefault="007D64F3" w:rsidP="007D64F3">
            <w:pPr>
              <w:rPr>
                <w:b/>
                <w:noProof w:val="0"/>
                <w:lang w:val="pt-BR" w:eastAsia="ru-RU"/>
              </w:rPr>
            </w:pPr>
            <w:r w:rsidRPr="007D64F3">
              <w:rPr>
                <w:b/>
                <w:noProof w:val="0"/>
                <w:lang w:val="en-US" w:eastAsia="ru-RU"/>
              </w:rPr>
              <w:t>c/f 1003602151120)</w:t>
            </w:r>
          </w:p>
        </w:tc>
        <w:tc>
          <w:tcPr>
            <w:tcW w:w="4085" w:type="dxa"/>
            <w:shd w:val="clear" w:color="auto" w:fill="auto"/>
            <w:vAlign w:val="center"/>
          </w:tcPr>
          <w:p w:rsidR="007D64F3" w:rsidRPr="007D64F3" w:rsidRDefault="007D64F3" w:rsidP="007D64F3">
            <w:pPr>
              <w:tabs>
                <w:tab w:val="left" w:pos="612"/>
              </w:tabs>
              <w:spacing w:before="120" w:after="120"/>
              <w:rPr>
                <w:b/>
                <w:noProof w:val="0"/>
                <w:lang w:val="en-US" w:eastAsia="ru-RU"/>
              </w:rPr>
            </w:pPr>
            <w:r w:rsidRPr="007D64F3">
              <w:rPr>
                <w:b/>
                <w:noProof w:val="0"/>
                <w:lang w:val="en-US" w:eastAsia="ru-RU"/>
              </w:rPr>
              <w:t>Dispoziția de plată va fi atașată în modul scanat sau Oferta va fi însoţită de o Garanţie pentru ofertă (emisă de o bancă comercială) Formulare pentru depunerea ofertei.</w:t>
            </w:r>
          </w:p>
          <w:p w:rsidR="007D64F3" w:rsidRPr="007D64F3" w:rsidRDefault="007D64F3" w:rsidP="007D64F3">
            <w:pPr>
              <w:rPr>
                <w:rFonts w:eastAsia="SimSun"/>
                <w:b/>
                <w:noProof w:val="0"/>
                <w:lang w:val="en-US" w:eastAsia="ru-RU"/>
              </w:rPr>
            </w:pPr>
            <w:r w:rsidRPr="007D64F3">
              <w:rPr>
                <w:b/>
                <w:noProof w:val="0"/>
                <w:lang w:val="en-US" w:eastAsia="ru-RU"/>
              </w:rPr>
              <w:t xml:space="preserve"> *(se va prezenta la depunerea ofertei de către toți ofertanții)</w:t>
            </w:r>
            <w:r w:rsidRPr="007D64F3">
              <w:rPr>
                <w:b/>
                <w:bCs/>
                <w:noProof w:val="0"/>
                <w:color w:val="000000"/>
                <w:shd w:val="clear" w:color="auto" w:fill="FFFFFF"/>
                <w:lang w:val="en-US" w:eastAsia="ru-RU"/>
              </w:rPr>
              <w:t> </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rPr>
          <w:trHeight w:val="338"/>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Grafic de executare a lucrărilor,</w:t>
            </w:r>
          </w:p>
          <w:p w:rsidR="007D64F3" w:rsidRPr="007D64F3" w:rsidRDefault="007D64F3" w:rsidP="007D64F3">
            <w:pPr>
              <w:tabs>
                <w:tab w:val="left" w:pos="612"/>
              </w:tabs>
              <w:rPr>
                <w:b/>
                <w:iCs/>
                <w:lang w:val="en-US"/>
              </w:rPr>
            </w:pPr>
            <w:r w:rsidRPr="007D64F3">
              <w:rPr>
                <w:b/>
                <w:iCs/>
                <w:lang w:val="en-US"/>
              </w:rPr>
              <w:t>conform Anexei nr. 10.</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rPr>
          <w:trHeight w:val="956"/>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rPr>
                <w:b/>
                <w:noProof w:val="0"/>
                <w:lang w:val="en-US" w:eastAsia="ru-RU"/>
              </w:rPr>
            </w:pPr>
            <w:r w:rsidRPr="007D64F3">
              <w:rPr>
                <w:rFonts w:eastAsia="PMingLiU"/>
                <w:b/>
                <w:noProof w:val="0"/>
                <w:lang w:val="en-US"/>
              </w:rPr>
              <w:t>Declarație privind experiența similară</w:t>
            </w:r>
            <w:r w:rsidRPr="007D64F3">
              <w:rPr>
                <w:b/>
                <w:iCs/>
                <w:noProof w:val="0"/>
                <w:lang w:val="en-US" w:eastAsia="ru-RU"/>
              </w:rPr>
              <w:t xml:space="preserve">   </w:t>
            </w:r>
            <w:r w:rsidRPr="007D64F3">
              <w:rPr>
                <w:b/>
                <w:noProof w:val="0"/>
                <w:lang w:val="en-US" w:eastAsia="ru-RU"/>
              </w:rPr>
              <w:t>listă  lucrărilor executate și finisate în ultimii 5 ani, conform anexei nr.12, 13</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rPr>
          <w:trHeight w:val="975"/>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rPr>
                <w:rFonts w:eastAsia="PMingLiU"/>
                <w:b/>
                <w:noProof w:val="0"/>
                <w:lang w:val="en-US"/>
              </w:rPr>
            </w:pPr>
            <w:r w:rsidRPr="007D64F3">
              <w:rPr>
                <w:rFonts w:eastAsia="PMingLiU"/>
                <w:b/>
                <w:noProof w:val="0"/>
                <w:lang w:val="en-US"/>
              </w:rPr>
              <w:t>Declarație privind dotările specifice,</w:t>
            </w:r>
          </w:p>
          <w:p w:rsidR="007D64F3" w:rsidRPr="007D64F3" w:rsidRDefault="007D64F3" w:rsidP="007D64F3">
            <w:pPr>
              <w:rPr>
                <w:rFonts w:eastAsia="PMingLiU"/>
                <w:b/>
                <w:noProof w:val="0"/>
                <w:lang w:val="en-US"/>
              </w:rPr>
            </w:pPr>
            <w:r w:rsidRPr="007D64F3">
              <w:rPr>
                <w:rFonts w:eastAsia="PMingLiU"/>
                <w:b/>
                <w:noProof w:val="0"/>
                <w:lang w:val="en-US"/>
              </w:rPr>
              <w:t>utilajul şi echipamentul necesar</w:t>
            </w:r>
          </w:p>
          <w:p w:rsidR="007D64F3" w:rsidRPr="007D64F3" w:rsidRDefault="007D64F3" w:rsidP="007D64F3">
            <w:pPr>
              <w:rPr>
                <w:rFonts w:eastAsia="PMingLiU"/>
                <w:b/>
                <w:noProof w:val="0"/>
                <w:lang w:val="en-US"/>
              </w:rPr>
            </w:pPr>
            <w:proofErr w:type="gramStart"/>
            <w:r w:rsidRPr="007D64F3">
              <w:rPr>
                <w:rFonts w:eastAsia="PMingLiU"/>
                <w:b/>
                <w:noProof w:val="0"/>
                <w:lang w:val="en-US"/>
              </w:rPr>
              <w:t>pentru</w:t>
            </w:r>
            <w:proofErr w:type="gramEnd"/>
            <w:r w:rsidRPr="007D64F3">
              <w:rPr>
                <w:rFonts w:eastAsia="PMingLiU"/>
                <w:b/>
                <w:noProof w:val="0"/>
                <w:lang w:val="en-US"/>
              </w:rPr>
              <w:t xml:space="preserve"> îndeplinirea corespunzătoare acontractului, conform Anexei nr. 14.</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rPr>
          <w:trHeight w:val="217"/>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rPr>
                <w:rFonts w:eastAsia="PMingLiU"/>
                <w:b/>
                <w:noProof w:val="0"/>
                <w:lang w:val="en-US"/>
              </w:rPr>
            </w:pPr>
            <w:r w:rsidRPr="007D64F3">
              <w:rPr>
                <w:rFonts w:eastAsia="PMingLiU"/>
                <w:b/>
                <w:noProof w:val="0"/>
                <w:lang w:val="en-US"/>
              </w:rPr>
              <w:t>Declarație privind personalul de</w:t>
            </w:r>
          </w:p>
          <w:p w:rsidR="007D64F3" w:rsidRPr="007D64F3" w:rsidRDefault="007D64F3" w:rsidP="007D64F3">
            <w:pPr>
              <w:rPr>
                <w:rFonts w:eastAsia="PMingLiU"/>
                <w:b/>
                <w:noProof w:val="0"/>
                <w:lang w:val="en-US"/>
              </w:rPr>
            </w:pPr>
            <w:r w:rsidRPr="007D64F3">
              <w:rPr>
                <w:rFonts w:eastAsia="PMingLiU"/>
                <w:b/>
                <w:noProof w:val="0"/>
                <w:lang w:val="en-US"/>
              </w:rPr>
              <w:t>specialitate şi/sau a experţilor</w:t>
            </w:r>
          </w:p>
          <w:p w:rsidR="007D64F3" w:rsidRPr="007D64F3" w:rsidRDefault="007D64F3" w:rsidP="007D64F3">
            <w:pPr>
              <w:rPr>
                <w:rFonts w:eastAsia="PMingLiU"/>
                <w:b/>
                <w:noProof w:val="0"/>
                <w:lang w:val="en-US"/>
              </w:rPr>
            </w:pPr>
            <w:r w:rsidRPr="007D64F3">
              <w:rPr>
                <w:rFonts w:eastAsia="PMingLiU"/>
                <w:b/>
                <w:noProof w:val="0"/>
                <w:lang w:val="en-US"/>
              </w:rPr>
              <w:t>propus/propuşi pentru</w:t>
            </w:r>
          </w:p>
          <w:p w:rsidR="007D64F3" w:rsidRPr="007D64F3" w:rsidRDefault="007D64F3" w:rsidP="007D64F3">
            <w:pPr>
              <w:rPr>
                <w:rFonts w:eastAsia="PMingLiU"/>
                <w:b/>
                <w:noProof w:val="0"/>
                <w:lang w:val="en-US"/>
              </w:rPr>
            </w:pPr>
            <w:r w:rsidRPr="007D64F3">
              <w:rPr>
                <w:rFonts w:eastAsia="PMingLiU"/>
                <w:b/>
                <w:noProof w:val="0"/>
                <w:lang w:val="en-US"/>
              </w:rPr>
              <w:t>implementarea contractului, conform</w:t>
            </w:r>
          </w:p>
          <w:p w:rsidR="007D64F3" w:rsidRPr="007D64F3" w:rsidRDefault="007D64F3" w:rsidP="007D64F3">
            <w:pPr>
              <w:rPr>
                <w:rFonts w:eastAsia="PMingLiU"/>
                <w:b/>
                <w:noProof w:val="0"/>
                <w:lang w:val="en-US"/>
              </w:rPr>
            </w:pPr>
            <w:r w:rsidRPr="007D64F3">
              <w:rPr>
                <w:rFonts w:eastAsia="PMingLiU"/>
                <w:b/>
                <w:noProof w:val="0"/>
                <w:lang w:val="en-US"/>
              </w:rPr>
              <w:t>Anexei nr. 15.</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rPr>
          <w:trHeight w:val="263"/>
        </w:trPr>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rPr>
                <w:rFonts w:eastAsia="PMingLiU"/>
                <w:b/>
                <w:noProof w:val="0"/>
                <w:lang w:val="en-US"/>
              </w:rPr>
            </w:pPr>
            <w:r w:rsidRPr="007D64F3">
              <w:rPr>
                <w:rFonts w:eastAsia="PMingLiU"/>
                <w:b/>
                <w:noProof w:val="0"/>
                <w:lang w:val="en-US"/>
              </w:rPr>
              <w:t>Aviz pentru participare la licitațiile</w:t>
            </w:r>
          </w:p>
          <w:p w:rsidR="007D64F3" w:rsidRPr="007D64F3" w:rsidRDefault="007D64F3" w:rsidP="007D64F3">
            <w:pPr>
              <w:rPr>
                <w:rFonts w:eastAsia="PMingLiU"/>
                <w:b/>
                <w:noProof w:val="0"/>
                <w:lang w:val="en-US"/>
              </w:rPr>
            </w:pPr>
            <w:r w:rsidRPr="007D64F3">
              <w:rPr>
                <w:rFonts w:eastAsia="PMingLiU"/>
                <w:b/>
                <w:noProof w:val="0"/>
                <w:lang w:val="en-US"/>
              </w:rPr>
              <w:t>publice de lucrări din domeniul</w:t>
            </w:r>
          </w:p>
          <w:p w:rsidR="007D64F3" w:rsidRPr="007D64F3" w:rsidRDefault="007D64F3" w:rsidP="007D64F3">
            <w:pPr>
              <w:rPr>
                <w:rFonts w:eastAsia="PMingLiU"/>
                <w:b/>
                <w:noProof w:val="0"/>
                <w:lang w:val="en-US"/>
              </w:rPr>
            </w:pPr>
            <w:r w:rsidRPr="007D64F3">
              <w:rPr>
                <w:rFonts w:eastAsia="PMingLiU"/>
                <w:b/>
                <w:noProof w:val="0"/>
                <w:lang w:val="en-US"/>
              </w:rPr>
              <w:t>construcțiilor și instalațiilor, eliberat</w:t>
            </w:r>
          </w:p>
          <w:p w:rsidR="007D64F3" w:rsidRPr="007D64F3" w:rsidRDefault="007D64F3" w:rsidP="007D64F3">
            <w:pPr>
              <w:rPr>
                <w:rFonts w:eastAsia="PMingLiU"/>
                <w:b/>
                <w:noProof w:val="0"/>
                <w:lang w:val="en-US"/>
              </w:rPr>
            </w:pPr>
            <w:r w:rsidRPr="007D64F3">
              <w:rPr>
                <w:rFonts w:eastAsia="PMingLiU"/>
                <w:b/>
                <w:noProof w:val="0"/>
                <w:lang w:val="en-US"/>
              </w:rPr>
              <w:t>de către Agenția pentru</w:t>
            </w:r>
          </w:p>
          <w:p w:rsidR="007D64F3" w:rsidRPr="007D64F3" w:rsidRDefault="007D64F3" w:rsidP="007D64F3">
            <w:pPr>
              <w:rPr>
                <w:rFonts w:eastAsia="PMingLiU"/>
                <w:b/>
                <w:noProof w:val="0"/>
                <w:lang w:val="en-US"/>
              </w:rPr>
            </w:pPr>
            <w:r w:rsidRPr="007D64F3">
              <w:rPr>
                <w:rFonts w:eastAsia="PMingLiU"/>
                <w:b/>
                <w:noProof w:val="0"/>
                <w:lang w:val="en-US"/>
              </w:rPr>
              <w:t>Supraveghere Tehnică, conform</w:t>
            </w:r>
          </w:p>
          <w:p w:rsidR="007D64F3" w:rsidRPr="007D64F3" w:rsidRDefault="007D64F3" w:rsidP="007D64F3">
            <w:pPr>
              <w:rPr>
                <w:rFonts w:eastAsia="PMingLiU"/>
                <w:b/>
                <w:noProof w:val="0"/>
                <w:lang w:val="en-US"/>
              </w:rPr>
            </w:pPr>
            <w:r w:rsidRPr="007D64F3">
              <w:rPr>
                <w:rFonts w:eastAsia="PMingLiU"/>
                <w:b/>
                <w:noProof w:val="0"/>
                <w:lang w:val="en-US"/>
              </w:rPr>
              <w:t>Anexei nr. 22.</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Termen de garantie pentru lucrari minim 7 ani</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tabs>
                <w:tab w:val="left" w:pos="612"/>
              </w:tabs>
              <w:rPr>
                <w:b/>
                <w:iCs/>
                <w:lang w:val="en-US"/>
              </w:rPr>
            </w:pPr>
            <w:r w:rsidRPr="007D64F3">
              <w:rPr>
                <w:b/>
                <w:iCs/>
                <w:lang w:val="en-US"/>
              </w:rPr>
              <w:t>Garantia de buna executie 10% pentru operatorul economic desemnat castigator</w:t>
            </w:r>
          </w:p>
        </w:tc>
        <w:tc>
          <w:tcPr>
            <w:tcW w:w="4085" w:type="dxa"/>
            <w:shd w:val="clear" w:color="auto" w:fill="auto"/>
            <w:vAlign w:val="center"/>
          </w:tcPr>
          <w:p w:rsidR="007D64F3" w:rsidRPr="007D64F3" w:rsidRDefault="007D64F3" w:rsidP="007D64F3">
            <w:pPr>
              <w:rPr>
                <w:b/>
                <w:noProof w:val="0"/>
                <w:highlight w:val="lightGray"/>
                <w:lang w:val="en-US" w:eastAsia="ru-RU"/>
              </w:rPr>
            </w:pPr>
            <w:r w:rsidRPr="007D64F3">
              <w:rPr>
                <w:rFonts w:eastAsia="SimSun"/>
                <w:b/>
                <w:bCs/>
                <w:noProof w:val="0"/>
                <w:color w:val="000000"/>
                <w:shd w:val="clear" w:color="auto" w:fill="FFFFFF"/>
                <w:lang w:val="en-US" w:eastAsia="ru-RU"/>
              </w:rPr>
              <w:t>Garanţie de bună execuţie (emisă de o bancă comercială). Garanţia de bună execuţie prin transfer la contul autorităţii contractante, conform următoarelor date bancare:</w:t>
            </w:r>
            <w:r w:rsidRPr="007D64F3">
              <w:rPr>
                <w:rFonts w:eastAsia="SimSun"/>
                <w:b/>
                <w:noProof w:val="0"/>
                <w:color w:val="000000"/>
                <w:shd w:val="clear" w:color="auto" w:fill="FFFFFF"/>
                <w:lang w:val="en-US" w:eastAsia="ru-RU"/>
              </w:rPr>
              <w:t> </w:t>
            </w:r>
            <w:r w:rsidRPr="007D64F3">
              <w:rPr>
                <w:rFonts w:eastAsia="SimSun"/>
                <w:b/>
                <w:noProof w:val="0"/>
                <w:color w:val="000000"/>
                <w:lang w:val="en-US" w:eastAsia="ru-RU"/>
              </w:rPr>
              <w:br/>
            </w:r>
            <w:r w:rsidRPr="007D64F3">
              <w:rPr>
                <w:b/>
                <w:noProof w:val="0"/>
                <w:highlight w:val="lightGray"/>
                <w:lang w:val="en-US" w:eastAsia="ru-RU"/>
              </w:rPr>
              <w:lastRenderedPageBreak/>
              <w:t>IMSP,,Spitalul raional Făleşti</w:t>
            </w:r>
          </w:p>
          <w:p w:rsidR="007D64F3" w:rsidRPr="007D64F3" w:rsidRDefault="007D64F3" w:rsidP="007D64F3">
            <w:pPr>
              <w:rPr>
                <w:b/>
                <w:noProof w:val="0"/>
                <w:highlight w:val="lightGray"/>
                <w:lang w:val="en-US" w:eastAsia="ru-RU"/>
              </w:rPr>
            </w:pPr>
            <w:proofErr w:type="gramStart"/>
            <w:r w:rsidRPr="007D64F3">
              <w:rPr>
                <w:b/>
                <w:noProof w:val="0"/>
                <w:highlight w:val="lightGray"/>
                <w:lang w:val="en-US" w:eastAsia="ru-RU"/>
              </w:rPr>
              <w:t>or</w:t>
            </w:r>
            <w:proofErr w:type="gramEnd"/>
            <w:r w:rsidRPr="007D64F3">
              <w:rPr>
                <w:b/>
                <w:noProof w:val="0"/>
                <w:highlight w:val="lightGray"/>
                <w:lang w:val="en-US" w:eastAsia="ru-RU"/>
              </w:rPr>
              <w:t>. Făleşti str. Ştefan cel Mare 36</w:t>
            </w:r>
          </w:p>
          <w:p w:rsidR="007D64F3" w:rsidRPr="007D64F3" w:rsidRDefault="007D64F3" w:rsidP="007D64F3">
            <w:pPr>
              <w:rPr>
                <w:b/>
                <w:noProof w:val="0"/>
                <w:highlight w:val="lightGray"/>
                <w:lang w:val="pt-BR" w:eastAsia="ru-RU"/>
              </w:rPr>
            </w:pPr>
            <w:r w:rsidRPr="007D64F3">
              <w:rPr>
                <w:b/>
                <w:noProof w:val="0"/>
                <w:highlight w:val="lightGray"/>
                <w:lang w:val="pt-BR" w:eastAsia="ru-RU"/>
              </w:rPr>
              <w:t>MD77TRPCBL518430E00130AA</w:t>
            </w:r>
          </w:p>
          <w:p w:rsidR="007D64F3" w:rsidRPr="007D64F3" w:rsidRDefault="007D64F3" w:rsidP="007D64F3">
            <w:pPr>
              <w:rPr>
                <w:b/>
                <w:noProof w:val="0"/>
                <w:highlight w:val="lightGray"/>
                <w:lang w:val="pt-BR" w:eastAsia="ru-RU"/>
              </w:rPr>
            </w:pPr>
            <w:r w:rsidRPr="007D64F3">
              <w:rPr>
                <w:b/>
                <w:noProof w:val="0"/>
                <w:highlight w:val="lightGray"/>
                <w:lang w:val="pt-BR" w:eastAsia="ru-RU"/>
              </w:rPr>
              <w:t>MF Trezorăria de Stat</w:t>
            </w:r>
          </w:p>
          <w:p w:rsidR="007D64F3" w:rsidRPr="007D64F3" w:rsidRDefault="007D64F3" w:rsidP="007D64F3">
            <w:pPr>
              <w:rPr>
                <w:b/>
                <w:noProof w:val="0"/>
                <w:lang w:val="en-US" w:eastAsia="ru-RU"/>
              </w:rPr>
            </w:pPr>
            <w:r w:rsidRPr="007D64F3">
              <w:rPr>
                <w:b/>
                <w:noProof w:val="0"/>
                <w:highlight w:val="lightGray"/>
                <w:lang w:val="en-US" w:eastAsia="ru-RU"/>
              </w:rPr>
              <w:t>c/f 1003602151120</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lastRenderedPageBreak/>
              <w:t>Obligatoriu</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rPr>
                <w:rFonts w:eastAsia="PMingLiU"/>
                <w:b/>
              </w:rPr>
            </w:pPr>
            <w:r w:rsidRPr="007D64F3">
              <w:rPr>
                <w:rFonts w:eastAsia="PMingLiU"/>
                <w:b/>
              </w:rPr>
              <w:t>Formularul informativ despre ofertant</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c>
          <w:tcPr>
            <w:tcW w:w="940" w:type="dxa"/>
            <w:shd w:val="clear" w:color="auto" w:fill="auto"/>
          </w:tcPr>
          <w:p w:rsidR="007D64F3" w:rsidRPr="007D64F3" w:rsidRDefault="007D64F3" w:rsidP="007D64F3">
            <w:pPr>
              <w:numPr>
                <w:ilvl w:val="0"/>
                <w:numId w:val="23"/>
              </w:numPr>
              <w:shd w:val="clear" w:color="auto" w:fill="FFFFFF"/>
              <w:tabs>
                <w:tab w:val="left" w:pos="612"/>
                <w:tab w:val="left" w:pos="1134"/>
              </w:tabs>
              <w:spacing w:before="120" w:after="120"/>
              <w:ind w:left="786"/>
              <w:rPr>
                <w:b/>
                <w:iCs/>
                <w:noProof w:val="0"/>
                <w:lang w:val="en-US" w:eastAsia="ru-RU"/>
              </w:rPr>
            </w:pPr>
          </w:p>
        </w:tc>
        <w:tc>
          <w:tcPr>
            <w:tcW w:w="3639" w:type="dxa"/>
            <w:shd w:val="clear" w:color="auto" w:fill="auto"/>
            <w:vAlign w:val="center"/>
          </w:tcPr>
          <w:p w:rsidR="007D64F3" w:rsidRPr="007D64F3" w:rsidRDefault="007D64F3" w:rsidP="007D64F3">
            <w:pPr>
              <w:rPr>
                <w:rFonts w:eastAsia="PMingLiU"/>
                <w:b/>
                <w:lang w:val="en-US"/>
              </w:rPr>
            </w:pPr>
            <w:r w:rsidRPr="007D64F3">
              <w:rPr>
                <w:rFonts w:eastAsia="PMingLiU"/>
                <w:b/>
                <w:lang w:val="en-US"/>
              </w:rPr>
              <w:t>Scrisoare de recomandare prin care să fie confirmat efectuarea lucrărilor calitativ și în termen.</w:t>
            </w:r>
          </w:p>
          <w:p w:rsidR="007D64F3" w:rsidRPr="007D64F3" w:rsidRDefault="007D64F3" w:rsidP="007D64F3">
            <w:pPr>
              <w:rPr>
                <w:rFonts w:eastAsia="PMingLiU"/>
                <w:b/>
                <w:lang w:val="en-US"/>
              </w:rPr>
            </w:pPr>
            <w:r w:rsidRPr="007D64F3">
              <w:rPr>
                <w:rFonts w:eastAsia="PMingLiU"/>
                <w:b/>
                <w:lang w:val="en-US"/>
              </w:rPr>
              <w:t>Copia documentului sau</w:t>
            </w:r>
          </w:p>
          <w:p w:rsidR="007D64F3" w:rsidRPr="007D64F3" w:rsidRDefault="007D64F3" w:rsidP="007D64F3">
            <w:pPr>
              <w:rPr>
                <w:rFonts w:eastAsia="PMingLiU"/>
                <w:b/>
                <w:lang w:val="en-US"/>
              </w:rPr>
            </w:pPr>
            <w:r w:rsidRPr="007D64F3">
              <w:rPr>
                <w:rFonts w:eastAsia="PMingLiU"/>
                <w:b/>
                <w:lang w:val="en-US"/>
              </w:rPr>
              <w:t>certificatului confirmat prin</w:t>
            </w:r>
          </w:p>
          <w:p w:rsidR="007D64F3" w:rsidRPr="007D64F3" w:rsidRDefault="007D64F3" w:rsidP="007D64F3">
            <w:pPr>
              <w:rPr>
                <w:rFonts w:eastAsia="PMingLiU"/>
                <w:b/>
                <w:lang w:val="en-US"/>
              </w:rPr>
            </w:pPr>
            <w:r w:rsidRPr="007D64F3">
              <w:rPr>
                <w:rFonts w:eastAsia="PMingLiU"/>
                <w:b/>
                <w:lang w:val="en-US"/>
              </w:rPr>
              <w:t>semnătură electronică.</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r w:rsidR="007D64F3" w:rsidRPr="007D64F3" w:rsidTr="00B903EF">
        <w:tc>
          <w:tcPr>
            <w:tcW w:w="940" w:type="dxa"/>
            <w:shd w:val="clear" w:color="auto" w:fill="auto"/>
          </w:tcPr>
          <w:p w:rsidR="007D64F3" w:rsidRPr="007D64F3" w:rsidRDefault="007D64F3" w:rsidP="007D64F3">
            <w:pPr>
              <w:shd w:val="clear" w:color="auto" w:fill="FFFFFF"/>
              <w:tabs>
                <w:tab w:val="left" w:pos="612"/>
                <w:tab w:val="left" w:pos="1134"/>
              </w:tabs>
              <w:spacing w:before="120" w:after="120"/>
              <w:jc w:val="right"/>
              <w:rPr>
                <w:b/>
                <w:iCs/>
                <w:noProof w:val="0"/>
                <w:lang w:val="en-US" w:eastAsia="ru-RU"/>
              </w:rPr>
            </w:pPr>
            <w:r w:rsidRPr="007D64F3">
              <w:rPr>
                <w:b/>
                <w:iCs/>
                <w:noProof w:val="0"/>
                <w:lang w:val="en-US" w:eastAsia="ru-RU"/>
              </w:rPr>
              <w:t>16.</w:t>
            </w:r>
          </w:p>
        </w:tc>
        <w:tc>
          <w:tcPr>
            <w:tcW w:w="3639" w:type="dxa"/>
            <w:shd w:val="clear" w:color="auto" w:fill="auto"/>
            <w:vAlign w:val="center"/>
          </w:tcPr>
          <w:p w:rsidR="007D64F3" w:rsidRPr="007D64F3" w:rsidRDefault="007D64F3" w:rsidP="007D64F3">
            <w:pPr>
              <w:rPr>
                <w:rFonts w:eastAsia="PMingLiU"/>
                <w:b/>
                <w:lang w:val="en-US"/>
              </w:rPr>
            </w:pPr>
            <w:r w:rsidRPr="007D64F3">
              <w:rPr>
                <w:rFonts w:eastAsia="PMingLiU"/>
                <w:b/>
                <w:bCs/>
                <w:lang w:val="en-US"/>
              </w:rPr>
              <w:t>Declarație de neîncadrare în siatuațiile ce determină excluderea de la procedura de atribuire, ce vin în aplicarea art. 18 din Legea nr. 131 din 03.07.2015</w:t>
            </w:r>
          </w:p>
        </w:tc>
        <w:tc>
          <w:tcPr>
            <w:tcW w:w="4085" w:type="dxa"/>
            <w:shd w:val="clear" w:color="auto" w:fill="auto"/>
            <w:vAlign w:val="center"/>
          </w:tcPr>
          <w:p w:rsidR="007D64F3" w:rsidRPr="007D64F3" w:rsidRDefault="007D64F3" w:rsidP="007D64F3">
            <w:pPr>
              <w:rPr>
                <w:rFonts w:eastAsia="SimSun"/>
                <w:b/>
                <w:noProof w:val="0"/>
                <w:lang w:val="en-US" w:eastAsia="ru-RU"/>
              </w:rPr>
            </w:pPr>
            <w:r w:rsidRPr="007D64F3">
              <w:rPr>
                <w:b/>
                <w:iCs/>
              </w:rPr>
              <w:t>Formular complectat- confirmat prin aplicarea semnăturii electronice sau ștampilei de către operatorul economic</w:t>
            </w:r>
          </w:p>
        </w:tc>
        <w:tc>
          <w:tcPr>
            <w:tcW w:w="1750" w:type="dxa"/>
            <w:shd w:val="clear" w:color="auto" w:fill="auto"/>
            <w:vAlign w:val="center"/>
          </w:tcPr>
          <w:p w:rsidR="007D64F3" w:rsidRPr="007D64F3" w:rsidRDefault="007D64F3" w:rsidP="007D64F3">
            <w:pPr>
              <w:rPr>
                <w:rFonts w:eastAsia="SimSun"/>
                <w:b/>
                <w:noProof w:val="0"/>
                <w:lang w:eastAsia="ru-RU"/>
              </w:rPr>
            </w:pPr>
            <w:r w:rsidRPr="007D64F3">
              <w:rPr>
                <w:b/>
                <w:iCs/>
                <w:lang w:val="en-US"/>
              </w:rPr>
              <w:t>Obligatoriu</w:t>
            </w:r>
          </w:p>
        </w:tc>
      </w:tr>
    </w:tbl>
    <w:p w:rsidR="007D64F3" w:rsidRPr="007D64F3" w:rsidRDefault="007D64F3" w:rsidP="007D64F3">
      <w:pPr>
        <w:shd w:val="clear" w:color="auto" w:fill="FFFFFF"/>
        <w:tabs>
          <w:tab w:val="right" w:pos="426"/>
        </w:tabs>
        <w:spacing w:before="120"/>
        <w:jc w:val="both"/>
        <w:rPr>
          <w:b/>
          <w:noProof w:val="0"/>
          <w:lang w:val="it-IT" w:eastAsia="ru-RU"/>
        </w:rPr>
      </w:pP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Motivul recurgerii la procedura accelerată (în cazul licitației deschise, restrînse și al procedurii negociate), după caz</w:t>
      </w:r>
      <w:r w:rsidRPr="007D64F3">
        <w:rPr>
          <w:b/>
          <w:noProof w:val="0"/>
          <w:shd w:val="clear" w:color="auto" w:fill="FFFF00"/>
          <w:lang w:val="en-US" w:eastAsia="ru-RU"/>
        </w:rPr>
        <w:t>_nu se aplica</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 xml:space="preserve">Tehnici și instrumente specifice de atribuire (dacă este cazul specificați dacă se va utiliza acordul-cadru, sistemul dinamic de achiziție sau licitația electronică): </w:t>
      </w:r>
      <w:r w:rsidRPr="007D64F3">
        <w:rPr>
          <w:b/>
          <w:noProof w:val="0"/>
          <w:shd w:val="clear" w:color="auto" w:fill="FFFF00"/>
          <w:lang w:val="en-US" w:eastAsia="ru-RU"/>
        </w:rPr>
        <w:t>_nu se aplica</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Condiții speciale de care depinde îndeplinirea contractului (</w:t>
      </w:r>
      <w:r w:rsidRPr="007D64F3">
        <w:rPr>
          <w:noProof w:val="0"/>
          <w:lang w:val="en-US" w:eastAsia="ru-RU"/>
        </w:rPr>
        <w:t>indicați după caz</w:t>
      </w:r>
      <w:r w:rsidRPr="007D64F3">
        <w:rPr>
          <w:b/>
          <w:noProof w:val="0"/>
          <w:lang w:val="en-US" w:eastAsia="ru-RU"/>
        </w:rPr>
        <w:t xml:space="preserve">): </w:t>
      </w:r>
      <w:r w:rsidRPr="007D64F3">
        <w:rPr>
          <w:b/>
          <w:noProof w:val="0"/>
          <w:shd w:val="clear" w:color="auto" w:fill="FFFF00"/>
          <w:lang w:val="en-US" w:eastAsia="ru-RU"/>
        </w:rPr>
        <w:t>nu se aplica</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Criteriul de evaluare aplicat pentru adjudecarea contractului: </w:t>
      </w:r>
      <w:r w:rsidRPr="007D64F3">
        <w:rPr>
          <w:b/>
          <w:noProof w:val="0"/>
          <w:shd w:val="clear" w:color="auto" w:fill="FFFF00"/>
          <w:lang w:val="en-US" w:eastAsia="ru-RU"/>
        </w:rPr>
        <w:t>cel mai mic pret</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Factorii de evaluare a ofertei celei mai avantajoase din punct de vedere economic, precum și ponderile lor:</w:t>
      </w:r>
    </w:p>
    <w:tbl>
      <w:tblPr>
        <w:tblStyle w:val="12"/>
        <w:tblW w:w="0" w:type="auto"/>
        <w:tblLook w:val="04A0" w:firstRow="1" w:lastRow="0" w:firstColumn="1" w:lastColumn="0" w:noHBand="0" w:noVBand="1"/>
      </w:tblPr>
      <w:tblGrid>
        <w:gridCol w:w="934"/>
        <w:gridCol w:w="6536"/>
        <w:gridCol w:w="1772"/>
      </w:tblGrid>
      <w:tr w:rsidR="007D64F3" w:rsidRPr="007D64F3" w:rsidTr="00B903EF">
        <w:trPr>
          <w:trHeight w:val="551"/>
        </w:trPr>
        <w:tc>
          <w:tcPr>
            <w:tcW w:w="959" w:type="dxa"/>
            <w:shd w:val="clear" w:color="auto" w:fill="D9D9D9" w:themeFill="background1" w:themeFillShade="D9"/>
          </w:tcPr>
          <w:p w:rsidR="007D64F3" w:rsidRPr="007D64F3" w:rsidRDefault="007D64F3" w:rsidP="007D64F3">
            <w:pPr>
              <w:tabs>
                <w:tab w:val="left" w:pos="612"/>
              </w:tabs>
              <w:spacing w:before="120" w:after="120"/>
              <w:rPr>
                <w:b/>
                <w:iCs/>
                <w:noProof w:val="0"/>
                <w:lang w:eastAsia="ru-RU"/>
              </w:rPr>
            </w:pPr>
            <w:r w:rsidRPr="007D64F3">
              <w:rPr>
                <w:b/>
                <w:iCs/>
                <w:noProof w:val="0"/>
                <w:lang w:eastAsia="ru-RU"/>
              </w:rPr>
              <w:t>Nr. d/o</w:t>
            </w:r>
          </w:p>
        </w:tc>
        <w:tc>
          <w:tcPr>
            <w:tcW w:w="6866" w:type="dxa"/>
            <w:shd w:val="clear" w:color="auto" w:fill="D9D9D9" w:themeFill="background1" w:themeFillShade="D9"/>
          </w:tcPr>
          <w:p w:rsidR="007D64F3" w:rsidRPr="007D64F3" w:rsidRDefault="007D64F3" w:rsidP="007D64F3">
            <w:pPr>
              <w:tabs>
                <w:tab w:val="left" w:pos="612"/>
              </w:tabs>
              <w:spacing w:before="120" w:after="120"/>
              <w:jc w:val="center"/>
              <w:rPr>
                <w:b/>
                <w:iCs/>
                <w:noProof w:val="0"/>
                <w:lang w:eastAsia="ru-RU"/>
              </w:rPr>
            </w:pPr>
            <w:r w:rsidRPr="007D64F3">
              <w:rPr>
                <w:b/>
                <w:iCs/>
                <w:noProof w:val="0"/>
                <w:lang w:eastAsia="ru-RU"/>
              </w:rPr>
              <w:t>Denumirea factorului de evaluare</w:t>
            </w:r>
          </w:p>
        </w:tc>
        <w:tc>
          <w:tcPr>
            <w:tcW w:w="1800" w:type="dxa"/>
            <w:shd w:val="clear" w:color="auto" w:fill="D9D9D9" w:themeFill="background1" w:themeFillShade="D9"/>
          </w:tcPr>
          <w:p w:rsidR="007D64F3" w:rsidRPr="007D64F3" w:rsidRDefault="007D64F3" w:rsidP="007D64F3">
            <w:pPr>
              <w:tabs>
                <w:tab w:val="left" w:pos="612"/>
              </w:tabs>
              <w:spacing w:before="120" w:after="120"/>
              <w:jc w:val="center"/>
              <w:rPr>
                <w:b/>
                <w:iCs/>
                <w:noProof w:val="0"/>
                <w:lang w:eastAsia="ru-RU"/>
              </w:rPr>
            </w:pPr>
            <w:r w:rsidRPr="007D64F3">
              <w:rPr>
                <w:b/>
                <w:iCs/>
                <w:noProof w:val="0"/>
                <w:lang w:eastAsia="ru-RU"/>
              </w:rPr>
              <w:t>Ponderea%</w:t>
            </w:r>
          </w:p>
        </w:tc>
      </w:tr>
      <w:tr w:rsidR="007D64F3" w:rsidRPr="007D64F3" w:rsidTr="00B903EF">
        <w:tc>
          <w:tcPr>
            <w:tcW w:w="959" w:type="dxa"/>
            <w:shd w:val="clear" w:color="auto" w:fill="FFFF00"/>
          </w:tcPr>
          <w:p w:rsidR="007D64F3" w:rsidRPr="007D64F3" w:rsidRDefault="007D64F3" w:rsidP="007D64F3">
            <w:pPr>
              <w:tabs>
                <w:tab w:val="left" w:pos="612"/>
              </w:tabs>
              <w:spacing w:before="120" w:after="120"/>
              <w:rPr>
                <w:iCs/>
                <w:noProof w:val="0"/>
                <w:lang w:eastAsia="ru-RU"/>
              </w:rPr>
            </w:pPr>
          </w:p>
        </w:tc>
        <w:tc>
          <w:tcPr>
            <w:tcW w:w="6866" w:type="dxa"/>
            <w:shd w:val="clear" w:color="auto" w:fill="FFFF00"/>
          </w:tcPr>
          <w:p w:rsidR="007D64F3" w:rsidRPr="007D64F3" w:rsidRDefault="007D64F3" w:rsidP="007D64F3">
            <w:pPr>
              <w:tabs>
                <w:tab w:val="left" w:pos="612"/>
              </w:tabs>
              <w:spacing w:before="120" w:after="120"/>
              <w:rPr>
                <w:b/>
                <w:iCs/>
                <w:noProof w:val="0"/>
                <w:lang w:val="en-US" w:eastAsia="ru-RU"/>
              </w:rPr>
            </w:pPr>
            <w:r w:rsidRPr="007D64F3">
              <w:rPr>
                <w:b/>
                <w:iCs/>
                <w:noProof w:val="0"/>
                <w:lang w:val="en-US" w:eastAsia="ru-RU"/>
              </w:rPr>
              <w:t>Nu se aplica</w:t>
            </w:r>
          </w:p>
        </w:tc>
        <w:tc>
          <w:tcPr>
            <w:tcW w:w="1800" w:type="dxa"/>
            <w:shd w:val="clear" w:color="auto" w:fill="FFFF00"/>
          </w:tcPr>
          <w:p w:rsidR="007D64F3" w:rsidRPr="007D64F3" w:rsidRDefault="007D64F3" w:rsidP="007D64F3">
            <w:pPr>
              <w:tabs>
                <w:tab w:val="left" w:pos="612"/>
              </w:tabs>
              <w:spacing w:before="120" w:after="120"/>
              <w:rPr>
                <w:iCs/>
                <w:noProof w:val="0"/>
                <w:lang w:eastAsia="ru-RU"/>
              </w:rPr>
            </w:pPr>
          </w:p>
        </w:tc>
      </w:tr>
    </w:tbl>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Termenul limită de depunere/deschidere a ofertelor:</w:t>
      </w:r>
    </w:p>
    <w:p w:rsidR="007D64F3" w:rsidRPr="007D64F3" w:rsidRDefault="007D64F3" w:rsidP="007D64F3">
      <w:pPr>
        <w:numPr>
          <w:ilvl w:val="0"/>
          <w:numId w:val="26"/>
        </w:numPr>
        <w:tabs>
          <w:tab w:val="right" w:pos="426"/>
        </w:tabs>
        <w:spacing w:before="120" w:after="200" w:line="276" w:lineRule="auto"/>
        <w:rPr>
          <w:b/>
          <w:noProof w:val="0"/>
          <w:lang w:val="en-US" w:eastAsia="ru-RU"/>
        </w:rPr>
      </w:pPr>
      <w:r w:rsidRPr="007D64F3">
        <w:rPr>
          <w:b/>
          <w:noProof w:val="0"/>
          <w:lang w:val="en-US" w:eastAsia="ru-RU"/>
        </w:rPr>
        <w:t xml:space="preserve">până la: </w:t>
      </w:r>
      <w:r w:rsidRPr="007D64F3">
        <w:rPr>
          <w:b/>
          <w:i/>
          <w:noProof w:val="0"/>
          <w:lang w:val="en-US" w:eastAsia="ru-RU"/>
        </w:rPr>
        <w:t>[ora exactă]</w:t>
      </w:r>
      <w:r w:rsidRPr="007D64F3">
        <w:rPr>
          <w:b/>
          <w:noProof w:val="0"/>
          <w:lang w:val="en-US" w:eastAsia="ru-RU"/>
        </w:rPr>
        <w:t xml:space="preserve"> </w:t>
      </w:r>
      <w:r w:rsidRPr="007D64F3">
        <w:rPr>
          <w:b/>
          <w:noProof w:val="0"/>
          <w:shd w:val="clear" w:color="auto" w:fill="FFFF00"/>
          <w:lang w:val="en-US" w:eastAsia="ru-RU"/>
        </w:rPr>
        <w:t>Informația o gasiți în SIA RSAP</w:t>
      </w:r>
    </w:p>
    <w:p w:rsidR="007D64F3" w:rsidRPr="007D64F3" w:rsidRDefault="007D64F3" w:rsidP="007D64F3">
      <w:pPr>
        <w:numPr>
          <w:ilvl w:val="0"/>
          <w:numId w:val="26"/>
        </w:numPr>
        <w:tabs>
          <w:tab w:val="right" w:pos="426"/>
        </w:tabs>
        <w:spacing w:before="120" w:after="200" w:line="276" w:lineRule="auto"/>
        <w:rPr>
          <w:b/>
          <w:noProof w:val="0"/>
          <w:lang w:val="en-US" w:eastAsia="ru-RU"/>
        </w:rPr>
      </w:pPr>
      <w:r w:rsidRPr="007D64F3">
        <w:rPr>
          <w:b/>
          <w:noProof w:val="0"/>
          <w:lang w:val="en-US" w:eastAsia="ru-RU"/>
        </w:rPr>
        <w:t xml:space="preserve">pe: </w:t>
      </w:r>
      <w:r w:rsidRPr="007D64F3">
        <w:rPr>
          <w:b/>
          <w:i/>
          <w:noProof w:val="0"/>
          <w:lang w:val="en-US" w:eastAsia="ru-RU"/>
        </w:rPr>
        <w:t>[data]</w:t>
      </w:r>
      <w:r w:rsidRPr="007D64F3">
        <w:rPr>
          <w:b/>
          <w:noProof w:val="0"/>
          <w:lang w:val="en-US" w:eastAsia="ru-RU"/>
        </w:rPr>
        <w:t xml:space="preserve"> </w:t>
      </w:r>
      <w:r w:rsidRPr="007D64F3">
        <w:rPr>
          <w:b/>
          <w:noProof w:val="0"/>
          <w:shd w:val="clear" w:color="auto" w:fill="FFFF00"/>
          <w:lang w:val="en-US" w:eastAsia="ru-RU"/>
        </w:rPr>
        <w:t>Informația o gasiți în SIA RSAP</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Adresa la care trebuie transmise ofertele sau cererile de participare: </w:t>
      </w:r>
    </w:p>
    <w:p w:rsidR="007D64F3" w:rsidRPr="007D64F3" w:rsidRDefault="007D64F3" w:rsidP="007D64F3">
      <w:pPr>
        <w:tabs>
          <w:tab w:val="right" w:pos="426"/>
        </w:tabs>
        <w:spacing w:before="120"/>
        <w:ind w:left="450"/>
        <w:rPr>
          <w:b/>
          <w:noProof w:val="0"/>
          <w:lang w:val="en-US" w:eastAsia="ru-RU"/>
        </w:rPr>
      </w:pPr>
      <w:r w:rsidRPr="007D64F3">
        <w:rPr>
          <w:b/>
          <w:i/>
          <w:noProof w:val="0"/>
          <w:lang w:val="en-US" w:eastAsia="ru-RU"/>
        </w:rPr>
        <w:t>Ofertele sau cererile de participare vor fi depuse electronic prin intermediul SIA RSAP</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Termenul de valabilitate a ofertelor: </w:t>
      </w:r>
      <w:r w:rsidRPr="007D64F3">
        <w:rPr>
          <w:b/>
          <w:noProof w:val="0"/>
          <w:shd w:val="clear" w:color="auto" w:fill="FFFF00"/>
          <w:lang w:eastAsia="ru-RU"/>
        </w:rPr>
        <w:t>45 zile</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Locul deschiderii ofertelor: </w:t>
      </w:r>
      <w:r w:rsidRPr="007D64F3">
        <w:rPr>
          <w:b/>
          <w:noProof w:val="0"/>
          <w:shd w:val="clear" w:color="auto" w:fill="FFFF00"/>
          <w:lang w:val="en-US" w:eastAsia="ru-RU"/>
        </w:rPr>
        <w:t>__</w:t>
      </w:r>
      <w:r w:rsidRPr="007D64F3">
        <w:rPr>
          <w:b/>
          <w:noProof w:val="0"/>
          <w:shd w:val="clear" w:color="auto" w:fill="FFFF00"/>
          <w:lang w:eastAsia="ru-RU"/>
        </w:rPr>
        <w:t>SIA RSAP</w:t>
      </w:r>
      <w:r w:rsidRPr="007D64F3">
        <w:rPr>
          <w:b/>
          <w:noProof w:val="0"/>
          <w:shd w:val="clear" w:color="auto" w:fill="FFFF00"/>
          <w:lang w:val="en-US" w:eastAsia="ru-RU"/>
        </w:rPr>
        <w:t>________________________________________</w:t>
      </w:r>
    </w:p>
    <w:p w:rsidR="007D64F3" w:rsidRPr="007D64F3" w:rsidRDefault="007D64F3" w:rsidP="007D64F3">
      <w:pPr>
        <w:tabs>
          <w:tab w:val="right" w:pos="426"/>
        </w:tabs>
        <w:ind w:left="3240"/>
        <w:contextualSpacing/>
        <w:jc w:val="center"/>
        <w:rPr>
          <w:noProof w:val="0"/>
          <w:sz w:val="20"/>
          <w:lang w:val="en-US" w:eastAsia="ru-RU"/>
        </w:rPr>
      </w:pPr>
      <w:r w:rsidRPr="007D64F3">
        <w:rPr>
          <w:b/>
          <w:noProof w:val="0"/>
          <w:sz w:val="20"/>
          <w:u w:val="single"/>
          <w:lang w:val="en-US" w:eastAsia="ru-RU"/>
        </w:rPr>
        <w:lastRenderedPageBreak/>
        <w:t>(SIA RSAP</w:t>
      </w:r>
      <w:r w:rsidRPr="007D64F3">
        <w:rPr>
          <w:noProof w:val="0"/>
          <w:sz w:val="20"/>
          <w:lang w:val="en-US" w:eastAsia="ru-RU"/>
        </w:rPr>
        <w:t xml:space="preserve"> sau adresa deschiderii)</w:t>
      </w:r>
    </w:p>
    <w:p w:rsidR="007D64F3" w:rsidRPr="007D64F3" w:rsidRDefault="007D64F3" w:rsidP="007D64F3">
      <w:pPr>
        <w:tabs>
          <w:tab w:val="left" w:pos="360"/>
          <w:tab w:val="left" w:pos="1800"/>
          <w:tab w:val="left" w:pos="3240"/>
        </w:tabs>
        <w:spacing w:after="120"/>
        <w:ind w:left="360"/>
        <w:rPr>
          <w:b/>
          <w:i/>
          <w:noProof w:val="0"/>
          <w:lang w:val="en-US" w:eastAsia="ru-RU"/>
        </w:rPr>
      </w:pPr>
      <w:proofErr w:type="gramStart"/>
      <w:r w:rsidRPr="007D64F3">
        <w:rPr>
          <w:b/>
          <w:i/>
          <w:noProof w:val="0"/>
          <w:lang w:val="en-US" w:eastAsia="ru-RU"/>
        </w:rPr>
        <w:t>Ofertele întîrziate vor fi respinse.</w:t>
      </w:r>
      <w:proofErr w:type="gramEnd"/>
      <w:r w:rsidRPr="007D64F3">
        <w:rPr>
          <w:b/>
          <w:i/>
          <w:noProof w:val="0"/>
          <w:lang w:val="en-US" w:eastAsia="ru-RU"/>
        </w:rPr>
        <w:t xml:space="preserve"> </w:t>
      </w:r>
    </w:p>
    <w:p w:rsidR="007D64F3" w:rsidRPr="007D64F3" w:rsidRDefault="007D64F3" w:rsidP="007D64F3">
      <w:pPr>
        <w:numPr>
          <w:ilvl w:val="0"/>
          <w:numId w:val="21"/>
        </w:numPr>
        <w:tabs>
          <w:tab w:val="right" w:pos="426"/>
        </w:tabs>
        <w:spacing w:before="120" w:after="200" w:line="276" w:lineRule="auto"/>
        <w:ind w:left="450" w:hanging="450"/>
        <w:rPr>
          <w:b/>
          <w:noProof w:val="0"/>
          <w:lang w:val="en-US" w:eastAsia="ru-RU"/>
        </w:rPr>
      </w:pPr>
      <w:r w:rsidRPr="007D64F3">
        <w:rPr>
          <w:b/>
          <w:noProof w:val="0"/>
          <w:lang w:val="en-US" w:eastAsia="ru-RU"/>
        </w:rPr>
        <w:t xml:space="preserve">Persoanele autorizate </w:t>
      </w:r>
      <w:proofErr w:type="gramStart"/>
      <w:r w:rsidRPr="007D64F3">
        <w:rPr>
          <w:b/>
          <w:noProof w:val="0"/>
          <w:lang w:val="en-US" w:eastAsia="ru-RU"/>
        </w:rPr>
        <w:t>să</w:t>
      </w:r>
      <w:proofErr w:type="gramEnd"/>
      <w:r w:rsidRPr="007D64F3">
        <w:rPr>
          <w:b/>
          <w:noProof w:val="0"/>
          <w:lang w:val="en-US" w:eastAsia="ru-RU"/>
        </w:rPr>
        <w:t xml:space="preserve"> asiste la deschiderea ofertelor: </w:t>
      </w:r>
      <w:r w:rsidRPr="007D64F3">
        <w:rPr>
          <w:b/>
          <w:noProof w:val="0"/>
          <w:lang w:val="en-US" w:eastAsia="ru-RU"/>
        </w:rPr>
        <w:br/>
      </w:r>
      <w:r w:rsidRPr="007D64F3">
        <w:rPr>
          <w:b/>
          <w:i/>
          <w:noProof w:val="0"/>
          <w:lang w:val="en-US" w:eastAsia="ru-RU"/>
        </w:rPr>
        <w:t>Ofertanții sau reprezentanții acestora au dreptul să participe la deschiderea ofertelor, cu excepția cazului cînd ofertele au fost depuse prin SIA “RSAP”</w:t>
      </w:r>
      <w:r w:rsidRPr="007D64F3">
        <w:rPr>
          <w:b/>
          <w:noProof w:val="0"/>
          <w:lang w:val="en-US" w:eastAsia="ru-RU"/>
        </w:rPr>
        <w:t>.</w:t>
      </w:r>
    </w:p>
    <w:p w:rsidR="007D64F3" w:rsidRPr="007D64F3" w:rsidRDefault="007D64F3" w:rsidP="007D64F3">
      <w:pPr>
        <w:numPr>
          <w:ilvl w:val="0"/>
          <w:numId w:val="21"/>
        </w:numPr>
        <w:tabs>
          <w:tab w:val="right" w:pos="426"/>
        </w:tabs>
        <w:spacing w:before="120" w:after="200" w:line="276" w:lineRule="auto"/>
        <w:ind w:left="450" w:hanging="450"/>
        <w:rPr>
          <w:b/>
          <w:noProof w:val="0"/>
          <w:lang w:val="en-US" w:eastAsia="ru-RU"/>
        </w:rPr>
      </w:pPr>
      <w:r w:rsidRPr="007D64F3">
        <w:rPr>
          <w:b/>
          <w:noProof w:val="0"/>
          <w:lang w:val="en-US" w:eastAsia="ru-RU"/>
        </w:rPr>
        <w:t xml:space="preserve">Limba sau limbile în care trebuie redactate ofertele sau cererile de participare: </w:t>
      </w:r>
      <w:r w:rsidRPr="007D64F3">
        <w:rPr>
          <w:b/>
          <w:noProof w:val="0"/>
          <w:shd w:val="clear" w:color="auto" w:fill="FFFF00"/>
          <w:lang w:eastAsia="ru-RU"/>
        </w:rPr>
        <w:t xml:space="preserve">Limba </w:t>
      </w:r>
      <w:proofErr w:type="gramStart"/>
      <w:r w:rsidRPr="007D64F3">
        <w:rPr>
          <w:b/>
          <w:noProof w:val="0"/>
          <w:shd w:val="clear" w:color="auto" w:fill="FFFF00"/>
          <w:lang w:eastAsia="ru-RU"/>
        </w:rPr>
        <w:t>ramână .</w:t>
      </w:r>
      <w:proofErr w:type="gramEnd"/>
      <w:r w:rsidRPr="007D64F3">
        <w:rPr>
          <w:b/>
          <w:noProof w:val="0"/>
          <w:lang w:val="en-US" w:eastAsia="ru-RU"/>
        </w:rPr>
        <w:t xml:space="preserve"> </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 xml:space="preserve">Respectivul contract se referă la un proiect și/sau program finanțat din fonduri ale Uniunii Europene: </w:t>
      </w:r>
      <w:r w:rsidRPr="007D64F3">
        <w:rPr>
          <w:b/>
          <w:noProof w:val="0"/>
          <w:shd w:val="clear" w:color="auto" w:fill="FFFF00"/>
          <w:lang w:eastAsia="ru-RU"/>
        </w:rPr>
        <w:t>nu se aplica</w:t>
      </w:r>
    </w:p>
    <w:p w:rsidR="007D64F3" w:rsidRPr="007D64F3" w:rsidRDefault="007D64F3" w:rsidP="007D64F3">
      <w:pPr>
        <w:tabs>
          <w:tab w:val="right" w:pos="426"/>
        </w:tabs>
        <w:ind w:left="1980"/>
        <w:contextualSpacing/>
        <w:jc w:val="center"/>
        <w:rPr>
          <w:noProof w:val="0"/>
          <w:sz w:val="20"/>
          <w:lang w:val="en-US" w:eastAsia="ru-RU"/>
        </w:rPr>
      </w:pPr>
      <w:r w:rsidRPr="007D64F3">
        <w:rPr>
          <w:noProof w:val="0"/>
          <w:sz w:val="20"/>
          <w:lang w:val="en-US" w:eastAsia="ru-RU"/>
        </w:rPr>
        <w:t>(</w:t>
      </w:r>
      <w:proofErr w:type="gramStart"/>
      <w:r w:rsidRPr="007D64F3">
        <w:rPr>
          <w:noProof w:val="0"/>
          <w:sz w:val="20"/>
          <w:lang w:val="en-US" w:eastAsia="ru-RU"/>
        </w:rPr>
        <w:t>se</w:t>
      </w:r>
      <w:proofErr w:type="gramEnd"/>
      <w:r w:rsidRPr="007D64F3">
        <w:rPr>
          <w:noProof w:val="0"/>
          <w:sz w:val="20"/>
          <w:lang w:val="en-US" w:eastAsia="ru-RU"/>
        </w:rPr>
        <w:t xml:space="preserve"> specifică denumirea</w:t>
      </w:r>
      <w:r w:rsidRPr="007D64F3">
        <w:rPr>
          <w:noProof w:val="0"/>
          <w:lang w:val="en-US" w:eastAsia="ru-RU"/>
        </w:rPr>
        <w:t xml:space="preserve"> </w:t>
      </w:r>
      <w:r w:rsidRPr="007D64F3">
        <w:rPr>
          <w:noProof w:val="0"/>
          <w:sz w:val="20"/>
          <w:lang w:val="en-US" w:eastAsia="ru-RU"/>
        </w:rPr>
        <w:t>proiectului și/sau programului)</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Denumirea și adresa organismului competent de soluționare a contestațiilor: </w:t>
      </w:r>
    </w:p>
    <w:p w:rsidR="007D64F3" w:rsidRPr="007D64F3" w:rsidRDefault="007D64F3" w:rsidP="007D64F3">
      <w:pPr>
        <w:tabs>
          <w:tab w:val="right" w:pos="426"/>
        </w:tabs>
        <w:ind w:left="450"/>
        <w:rPr>
          <w:b/>
          <w:i/>
          <w:noProof w:val="0"/>
          <w:lang w:val="en-US" w:eastAsia="ru-RU"/>
        </w:rPr>
      </w:pPr>
      <w:r w:rsidRPr="007D64F3">
        <w:rPr>
          <w:b/>
          <w:i/>
          <w:noProof w:val="0"/>
          <w:lang w:val="en-US" w:eastAsia="ru-RU"/>
        </w:rPr>
        <w:t>Agenția Națională pentru Soluționarea Contestațiilor</w:t>
      </w:r>
    </w:p>
    <w:p w:rsidR="007D64F3" w:rsidRPr="007D64F3" w:rsidRDefault="007D64F3" w:rsidP="007D64F3">
      <w:pPr>
        <w:tabs>
          <w:tab w:val="right" w:pos="426"/>
        </w:tabs>
        <w:ind w:left="450"/>
        <w:rPr>
          <w:b/>
          <w:i/>
          <w:noProof w:val="0"/>
          <w:lang w:val="en-US" w:eastAsia="ru-RU"/>
        </w:rPr>
      </w:pPr>
      <w:r w:rsidRPr="007D64F3">
        <w:rPr>
          <w:b/>
          <w:i/>
          <w:noProof w:val="0"/>
          <w:lang w:val="en-US" w:eastAsia="ru-RU"/>
        </w:rPr>
        <w:t>Adresa: mun. Chișinău, bd. Ștefan cel Mare și Sfânt nr.124 (et.4), MD 2001;</w:t>
      </w:r>
    </w:p>
    <w:p w:rsidR="007D64F3" w:rsidRPr="007D64F3" w:rsidRDefault="007D64F3" w:rsidP="007D64F3">
      <w:pPr>
        <w:tabs>
          <w:tab w:val="right" w:pos="426"/>
        </w:tabs>
        <w:ind w:left="450"/>
        <w:rPr>
          <w:b/>
          <w:i/>
          <w:noProof w:val="0"/>
          <w:lang w:val="en-US" w:eastAsia="ru-RU"/>
        </w:rPr>
      </w:pPr>
      <w:r w:rsidRPr="007D64F3">
        <w:rPr>
          <w:b/>
          <w:i/>
          <w:noProof w:val="0"/>
          <w:lang w:val="en-US" w:eastAsia="ru-RU"/>
        </w:rPr>
        <w:t>Tel/Fax/email:</w:t>
      </w:r>
      <w:r w:rsidRPr="007D64F3">
        <w:rPr>
          <w:b/>
          <w:i/>
          <w:noProof w:val="0"/>
          <w:color w:val="000000"/>
          <w:sz w:val="27"/>
          <w:szCs w:val="27"/>
          <w:shd w:val="clear" w:color="auto" w:fill="FFFFFF"/>
          <w:lang w:val="en-US" w:eastAsia="ru-RU"/>
        </w:rPr>
        <w:t xml:space="preserve"> </w:t>
      </w:r>
      <w:r w:rsidRPr="007D64F3">
        <w:rPr>
          <w:b/>
          <w:i/>
          <w:noProof w:val="0"/>
          <w:lang w:val="en-US" w:eastAsia="ru-RU"/>
        </w:rPr>
        <w:t>022-820 652, 022 820-651, contestatii@ansc.md</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Data (datele) și referința (referințele) publicărilor anterioare în Jurnalul Oficial al Uniunii Europene privind contractul (contractele) la care se referă anunțul respective (dacă este cazul</w:t>
      </w:r>
      <w:r w:rsidRPr="007D64F3">
        <w:rPr>
          <w:b/>
          <w:noProof w:val="0"/>
          <w:shd w:val="clear" w:color="auto" w:fill="FFFF00"/>
          <w:lang w:val="en-US" w:eastAsia="ru-RU"/>
        </w:rPr>
        <w:t>)</w:t>
      </w:r>
      <w:proofErr w:type="gramStart"/>
      <w:r w:rsidRPr="007D64F3">
        <w:rPr>
          <w:b/>
          <w:noProof w:val="0"/>
          <w:shd w:val="clear" w:color="auto" w:fill="FFFF00"/>
          <w:lang w:val="en-US" w:eastAsia="ru-RU"/>
        </w:rPr>
        <w:t>:</w:t>
      </w:r>
      <w:r w:rsidRPr="007D64F3">
        <w:rPr>
          <w:b/>
          <w:noProof w:val="0"/>
          <w:shd w:val="clear" w:color="auto" w:fill="FFFF00"/>
          <w:lang w:eastAsia="ru-RU"/>
        </w:rPr>
        <w:t>nu</w:t>
      </w:r>
      <w:proofErr w:type="gramEnd"/>
      <w:r w:rsidRPr="007D64F3">
        <w:rPr>
          <w:b/>
          <w:noProof w:val="0"/>
          <w:shd w:val="clear" w:color="auto" w:fill="FFFF00"/>
          <w:lang w:eastAsia="ru-RU"/>
        </w:rPr>
        <w:t xml:space="preserve"> se aplica.</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În cazul achizițiilor periodice, calendarul estimat pentru publicarea anunțurilor viitoare</w:t>
      </w:r>
      <w:proofErr w:type="gramStart"/>
      <w:r w:rsidRPr="007D64F3">
        <w:rPr>
          <w:b/>
          <w:noProof w:val="0"/>
          <w:shd w:val="clear" w:color="auto" w:fill="FFFF00"/>
          <w:lang w:val="en-US" w:eastAsia="ru-RU"/>
        </w:rPr>
        <w:t>:_</w:t>
      </w:r>
      <w:proofErr w:type="gramEnd"/>
      <w:r w:rsidRPr="007D64F3">
        <w:rPr>
          <w:b/>
          <w:noProof w:val="0"/>
          <w:shd w:val="clear" w:color="auto" w:fill="FFFF00"/>
          <w:lang w:eastAsia="ru-RU"/>
        </w:rPr>
        <w:t>nu se aplica .</w:t>
      </w:r>
    </w:p>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Data publicării anunțului de intenție sau, după caz, precizarea că nu a fost publicat un astfel de anunţ</w:t>
      </w:r>
      <w:proofErr w:type="gramStart"/>
      <w:r w:rsidRPr="007D64F3">
        <w:rPr>
          <w:b/>
          <w:noProof w:val="0"/>
          <w:shd w:val="clear" w:color="auto" w:fill="FFFF00"/>
          <w:lang w:val="en-US" w:eastAsia="ru-RU"/>
        </w:rPr>
        <w:t>:_</w:t>
      </w:r>
      <w:proofErr w:type="gramEnd"/>
      <w:r w:rsidRPr="007D64F3">
        <w:rPr>
          <w:b/>
          <w:noProof w:val="0"/>
          <w:shd w:val="clear" w:color="auto" w:fill="FFFF00"/>
          <w:lang w:val="en-US" w:eastAsia="ru-RU"/>
        </w:rPr>
        <w:t xml:space="preserve"> Informația o gasiți în SIA RSAP.</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 xml:space="preserve">Data transmiterii spre publicare </w:t>
      </w:r>
      <w:proofErr w:type="gramStart"/>
      <w:r w:rsidRPr="007D64F3">
        <w:rPr>
          <w:b/>
          <w:noProof w:val="0"/>
          <w:lang w:val="en-US" w:eastAsia="ru-RU"/>
        </w:rPr>
        <w:t>a</w:t>
      </w:r>
      <w:proofErr w:type="gramEnd"/>
      <w:r w:rsidRPr="007D64F3">
        <w:rPr>
          <w:b/>
          <w:noProof w:val="0"/>
          <w:lang w:val="en-US" w:eastAsia="ru-RU"/>
        </w:rPr>
        <w:t xml:space="preserve"> anunțului de participare</w:t>
      </w:r>
      <w:r w:rsidRPr="007D64F3">
        <w:rPr>
          <w:b/>
          <w:noProof w:val="0"/>
          <w:shd w:val="clear" w:color="auto" w:fill="FFFF00"/>
          <w:lang w:val="en-US" w:eastAsia="ru-RU"/>
        </w:rPr>
        <w:t>: Informația o gasiți în SIA RSAP.</w:t>
      </w:r>
    </w:p>
    <w:p w:rsidR="007D64F3" w:rsidRPr="007D64F3" w:rsidRDefault="007D64F3" w:rsidP="007D64F3">
      <w:pPr>
        <w:numPr>
          <w:ilvl w:val="0"/>
          <w:numId w:val="21"/>
        </w:numPr>
        <w:tabs>
          <w:tab w:val="right" w:pos="426"/>
        </w:tabs>
        <w:spacing w:before="120" w:after="200" w:line="276" w:lineRule="auto"/>
        <w:ind w:left="0" w:firstLine="0"/>
        <w:rPr>
          <w:b/>
          <w:noProof w:val="0"/>
          <w:lang w:val="en-US" w:eastAsia="ru-RU"/>
        </w:rPr>
      </w:pPr>
      <w:r w:rsidRPr="007D64F3">
        <w:rPr>
          <w:b/>
          <w:noProof w:val="0"/>
          <w:lang w:val="en-US" w:eastAsia="ru-RU"/>
        </w:rPr>
        <w:t>În cadrul procedurii de achiziție publică se va utiliza/accepta:</w:t>
      </w:r>
    </w:p>
    <w:p w:rsidR="007D64F3" w:rsidRPr="007D64F3" w:rsidRDefault="007D64F3" w:rsidP="007D64F3">
      <w:pPr>
        <w:tabs>
          <w:tab w:val="right" w:pos="426"/>
        </w:tabs>
        <w:spacing w:before="120"/>
        <w:rPr>
          <w:b/>
          <w:noProof w:val="0"/>
          <w:lang w:val="en-US" w:eastAsia="ru-RU"/>
        </w:rPr>
      </w:pPr>
    </w:p>
    <w:tbl>
      <w:tblPr>
        <w:tblStyle w:val="12"/>
        <w:tblW w:w="0" w:type="auto"/>
        <w:tblInd w:w="445" w:type="dxa"/>
        <w:tblLook w:val="04A0" w:firstRow="1" w:lastRow="0" w:firstColumn="1" w:lastColumn="0" w:noHBand="0" w:noVBand="1"/>
      </w:tblPr>
      <w:tblGrid>
        <w:gridCol w:w="5122"/>
        <w:gridCol w:w="3675"/>
      </w:tblGrid>
      <w:tr w:rsidR="007D64F3" w:rsidRPr="007D64F3" w:rsidTr="00B903EF">
        <w:tc>
          <w:tcPr>
            <w:tcW w:w="5305" w:type="dxa"/>
            <w:shd w:val="clear" w:color="auto" w:fill="E7E6E6" w:themeFill="background2"/>
          </w:tcPr>
          <w:p w:rsidR="007D64F3" w:rsidRPr="007D64F3" w:rsidRDefault="007D64F3" w:rsidP="007D64F3">
            <w:pPr>
              <w:tabs>
                <w:tab w:val="right" w:pos="426"/>
              </w:tabs>
              <w:rPr>
                <w:b/>
                <w:noProof w:val="0"/>
                <w:lang w:eastAsia="ru-RU"/>
              </w:rPr>
            </w:pPr>
            <w:r w:rsidRPr="007D64F3">
              <w:rPr>
                <w:b/>
                <w:noProof w:val="0"/>
                <w:lang w:eastAsia="ru-RU"/>
              </w:rPr>
              <w:t>Denumirea instrumentului electronic</w:t>
            </w:r>
          </w:p>
        </w:tc>
        <w:tc>
          <w:tcPr>
            <w:tcW w:w="3785" w:type="dxa"/>
            <w:shd w:val="clear" w:color="auto" w:fill="E7E6E6" w:themeFill="background2"/>
          </w:tcPr>
          <w:p w:rsidR="007D64F3" w:rsidRPr="007D64F3" w:rsidRDefault="007D64F3" w:rsidP="007D64F3">
            <w:pPr>
              <w:tabs>
                <w:tab w:val="right" w:pos="426"/>
              </w:tabs>
              <w:rPr>
                <w:b/>
                <w:noProof w:val="0"/>
                <w:lang w:val="en-US" w:eastAsia="ru-RU"/>
              </w:rPr>
            </w:pPr>
            <w:r w:rsidRPr="007D64F3">
              <w:rPr>
                <w:b/>
                <w:noProof w:val="0"/>
                <w:lang w:val="en-US" w:eastAsia="ru-RU"/>
              </w:rPr>
              <w:t>Se va utiliza/accepta sau nu</w:t>
            </w:r>
          </w:p>
        </w:tc>
      </w:tr>
      <w:tr w:rsidR="007D64F3" w:rsidRPr="007D64F3" w:rsidTr="00B903EF">
        <w:tc>
          <w:tcPr>
            <w:tcW w:w="5305" w:type="dxa"/>
          </w:tcPr>
          <w:p w:rsidR="007D64F3" w:rsidRPr="007D64F3" w:rsidRDefault="007D64F3" w:rsidP="007D64F3">
            <w:pPr>
              <w:tabs>
                <w:tab w:val="right" w:pos="426"/>
              </w:tabs>
              <w:rPr>
                <w:noProof w:val="0"/>
                <w:lang w:val="en-US" w:eastAsia="ru-RU"/>
              </w:rPr>
            </w:pPr>
            <w:r w:rsidRPr="007D64F3">
              <w:rPr>
                <w:noProof w:val="0"/>
                <w:lang w:val="en-US" w:eastAsia="ru-RU"/>
              </w:rPr>
              <w:t>depunerea electronică a ofertelor sau a cererilor de participare</w:t>
            </w:r>
          </w:p>
        </w:tc>
        <w:tc>
          <w:tcPr>
            <w:tcW w:w="3785" w:type="dxa"/>
            <w:shd w:val="clear" w:color="auto" w:fill="FFFF00"/>
          </w:tcPr>
          <w:p w:rsidR="007D64F3" w:rsidRPr="007D64F3" w:rsidRDefault="007D64F3" w:rsidP="007D64F3">
            <w:pPr>
              <w:tabs>
                <w:tab w:val="right" w:pos="426"/>
              </w:tabs>
              <w:rPr>
                <w:b/>
                <w:noProof w:val="0"/>
                <w:lang w:eastAsia="ru-RU"/>
              </w:rPr>
            </w:pPr>
            <w:r w:rsidRPr="007D64F3">
              <w:rPr>
                <w:b/>
                <w:noProof w:val="0"/>
                <w:lang w:eastAsia="ru-RU"/>
              </w:rPr>
              <w:t>Se accepta</w:t>
            </w:r>
          </w:p>
        </w:tc>
      </w:tr>
      <w:tr w:rsidR="007D64F3" w:rsidRPr="007D64F3" w:rsidTr="00B903EF">
        <w:tc>
          <w:tcPr>
            <w:tcW w:w="5305" w:type="dxa"/>
          </w:tcPr>
          <w:p w:rsidR="007D64F3" w:rsidRPr="007D64F3" w:rsidRDefault="007D64F3" w:rsidP="007D64F3">
            <w:pPr>
              <w:tabs>
                <w:tab w:val="right" w:pos="426"/>
              </w:tabs>
              <w:rPr>
                <w:noProof w:val="0"/>
                <w:lang w:eastAsia="ru-RU"/>
              </w:rPr>
            </w:pPr>
            <w:r w:rsidRPr="007D64F3">
              <w:rPr>
                <w:noProof w:val="0"/>
                <w:lang w:eastAsia="ru-RU"/>
              </w:rPr>
              <w:t>sistemul de comenzi electronice</w:t>
            </w:r>
          </w:p>
        </w:tc>
        <w:tc>
          <w:tcPr>
            <w:tcW w:w="3785" w:type="dxa"/>
            <w:shd w:val="clear" w:color="auto" w:fill="FFFF00"/>
          </w:tcPr>
          <w:p w:rsidR="007D64F3" w:rsidRPr="007D64F3" w:rsidRDefault="007D64F3" w:rsidP="007D64F3">
            <w:pPr>
              <w:tabs>
                <w:tab w:val="right" w:pos="426"/>
              </w:tabs>
              <w:rPr>
                <w:noProof w:val="0"/>
                <w:lang w:eastAsia="ru-RU"/>
              </w:rPr>
            </w:pPr>
            <w:r w:rsidRPr="007D64F3">
              <w:rPr>
                <w:noProof w:val="0"/>
                <w:lang w:eastAsia="ru-RU"/>
              </w:rPr>
              <w:t>Nu se accepta</w:t>
            </w:r>
          </w:p>
        </w:tc>
      </w:tr>
      <w:tr w:rsidR="007D64F3" w:rsidRPr="007D64F3" w:rsidTr="00B903EF">
        <w:tc>
          <w:tcPr>
            <w:tcW w:w="5305" w:type="dxa"/>
          </w:tcPr>
          <w:p w:rsidR="007D64F3" w:rsidRPr="007D64F3" w:rsidRDefault="007D64F3" w:rsidP="007D64F3">
            <w:pPr>
              <w:tabs>
                <w:tab w:val="right" w:pos="426"/>
              </w:tabs>
              <w:rPr>
                <w:noProof w:val="0"/>
                <w:lang w:eastAsia="ru-RU"/>
              </w:rPr>
            </w:pPr>
            <w:r w:rsidRPr="007D64F3">
              <w:rPr>
                <w:noProof w:val="0"/>
                <w:lang w:eastAsia="ru-RU"/>
              </w:rPr>
              <w:t>facturarea electronică</w:t>
            </w:r>
          </w:p>
        </w:tc>
        <w:tc>
          <w:tcPr>
            <w:tcW w:w="3785" w:type="dxa"/>
            <w:shd w:val="clear" w:color="auto" w:fill="FFFF00"/>
          </w:tcPr>
          <w:p w:rsidR="007D64F3" w:rsidRPr="007D64F3" w:rsidRDefault="007D64F3" w:rsidP="007D64F3">
            <w:pPr>
              <w:tabs>
                <w:tab w:val="right" w:pos="426"/>
              </w:tabs>
              <w:rPr>
                <w:b/>
                <w:noProof w:val="0"/>
                <w:lang w:eastAsia="ru-RU"/>
              </w:rPr>
            </w:pPr>
            <w:r w:rsidRPr="007D64F3">
              <w:rPr>
                <w:b/>
                <w:noProof w:val="0"/>
                <w:lang w:eastAsia="ru-RU"/>
              </w:rPr>
              <w:t>Se accepta</w:t>
            </w:r>
          </w:p>
        </w:tc>
      </w:tr>
      <w:tr w:rsidR="007D64F3" w:rsidRPr="007D64F3" w:rsidTr="00B903EF">
        <w:tc>
          <w:tcPr>
            <w:tcW w:w="5305" w:type="dxa"/>
          </w:tcPr>
          <w:p w:rsidR="007D64F3" w:rsidRPr="007D64F3" w:rsidRDefault="007D64F3" w:rsidP="007D64F3">
            <w:pPr>
              <w:tabs>
                <w:tab w:val="right" w:pos="426"/>
              </w:tabs>
              <w:rPr>
                <w:noProof w:val="0"/>
                <w:lang w:eastAsia="ru-RU"/>
              </w:rPr>
            </w:pPr>
            <w:r w:rsidRPr="007D64F3">
              <w:rPr>
                <w:noProof w:val="0"/>
                <w:lang w:eastAsia="ru-RU"/>
              </w:rPr>
              <w:t>plățile electronice</w:t>
            </w:r>
          </w:p>
        </w:tc>
        <w:tc>
          <w:tcPr>
            <w:tcW w:w="3785" w:type="dxa"/>
            <w:shd w:val="clear" w:color="auto" w:fill="FFFF00"/>
          </w:tcPr>
          <w:p w:rsidR="007D64F3" w:rsidRPr="007D64F3" w:rsidRDefault="007D64F3" w:rsidP="007D64F3">
            <w:pPr>
              <w:tabs>
                <w:tab w:val="right" w:pos="426"/>
              </w:tabs>
              <w:rPr>
                <w:b/>
                <w:noProof w:val="0"/>
                <w:lang w:eastAsia="ru-RU"/>
              </w:rPr>
            </w:pPr>
            <w:r w:rsidRPr="007D64F3">
              <w:rPr>
                <w:b/>
                <w:noProof w:val="0"/>
                <w:lang w:eastAsia="ru-RU"/>
              </w:rPr>
              <w:t>Se accepta</w:t>
            </w:r>
          </w:p>
        </w:tc>
      </w:tr>
    </w:tbl>
    <w:p w:rsidR="007D64F3" w:rsidRPr="007D64F3" w:rsidRDefault="007D64F3" w:rsidP="007D64F3">
      <w:pPr>
        <w:numPr>
          <w:ilvl w:val="0"/>
          <w:numId w:val="21"/>
        </w:numPr>
        <w:tabs>
          <w:tab w:val="right" w:pos="426"/>
        </w:tabs>
        <w:spacing w:before="120" w:after="200" w:line="276" w:lineRule="auto"/>
        <w:ind w:left="360"/>
        <w:rPr>
          <w:b/>
          <w:noProof w:val="0"/>
          <w:lang w:val="en-US" w:eastAsia="ru-RU"/>
        </w:rPr>
      </w:pPr>
      <w:r w:rsidRPr="007D64F3">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7D64F3">
        <w:rPr>
          <w:b/>
          <w:noProof w:val="0"/>
          <w:shd w:val="clear" w:color="auto" w:fill="FFFF00"/>
          <w:lang w:eastAsia="ru-RU"/>
        </w:rPr>
        <w:t>nu se aplica.</w:t>
      </w:r>
    </w:p>
    <w:p w:rsidR="007D64F3" w:rsidRPr="007D64F3" w:rsidRDefault="007D64F3" w:rsidP="007D64F3">
      <w:pPr>
        <w:spacing w:before="120" w:after="120"/>
        <w:rPr>
          <w:rFonts w:eastAsia="SimSun"/>
          <w:b/>
          <w:noProof w:val="0"/>
          <w:lang w:val="ro-MO" w:eastAsia="ru-RU"/>
        </w:rPr>
      </w:pPr>
      <w:r w:rsidRPr="007D64F3">
        <w:rPr>
          <w:rFonts w:eastAsia="SimSun"/>
          <w:b/>
          <w:noProof w:val="0"/>
          <w:lang w:val="ro-MO" w:eastAsia="ru-RU"/>
        </w:rPr>
        <w:t xml:space="preserve">Conducătorul grupului de lucru:  OSOIANU  Iurie - Director    </w:t>
      </w:r>
      <w:r w:rsidRPr="007D64F3">
        <w:rPr>
          <w:rFonts w:eastAsia="SimSun"/>
          <w:b/>
          <w:noProof w:val="0"/>
          <w:u w:val="single"/>
          <w:lang w:val="ro-MO" w:eastAsia="ru-RU"/>
        </w:rPr>
        <w:t xml:space="preserve">                                  </w:t>
      </w:r>
      <w:r w:rsidRPr="007D64F3">
        <w:rPr>
          <w:rFonts w:eastAsia="SimSun"/>
          <w:b/>
          <w:noProof w:val="0"/>
          <w:lang w:val="ro-MO" w:eastAsia="ru-RU"/>
        </w:rPr>
        <w:t xml:space="preserve">    L.Ș.</w:t>
      </w:r>
    </w:p>
    <w:p w:rsidR="007D64F3" w:rsidRPr="007D64F3" w:rsidRDefault="007D64F3" w:rsidP="007D64F3">
      <w:pPr>
        <w:rPr>
          <w:rFonts w:eastAsia="SimSun"/>
          <w:noProof w:val="0"/>
          <w:lang w:val="ro-MO" w:eastAsia="ru-RU"/>
        </w:rPr>
      </w:pPr>
    </w:p>
    <w:p w:rsidR="007D64F3" w:rsidRPr="007D64F3" w:rsidRDefault="007D64F3" w:rsidP="007D64F3">
      <w:pPr>
        <w:rPr>
          <w:rFonts w:eastAsia="SimSun"/>
          <w:noProof w:val="0"/>
          <w:lang w:val="ro-MO" w:eastAsia="ru-RU"/>
        </w:rPr>
      </w:pPr>
    </w:p>
    <w:p w:rsidR="007811B6" w:rsidRDefault="007811B6" w:rsidP="007D64F3">
      <w:pPr>
        <w:rPr>
          <w:noProof w:val="0"/>
        </w:rPr>
      </w:pPr>
      <w:bookmarkStart w:id="46" w:name="_Toc449692095"/>
    </w:p>
    <w:p w:rsidR="0048532D" w:rsidRDefault="0048532D" w:rsidP="00BA7FF4">
      <w:pPr>
        <w:jc w:val="right"/>
        <w:rPr>
          <w:noProof w:val="0"/>
        </w:rPr>
      </w:pPr>
    </w:p>
    <w:p w:rsidR="0048532D" w:rsidRDefault="0048532D"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101CBC" w:rsidRPr="00FF430B" w:rsidRDefault="00BA7FF4" w:rsidP="002B13AA">
      <w:pPr>
        <w:jc w:val="right"/>
        <w:rPr>
          <w:rFonts w:eastAsia="PMingLiU"/>
          <w:lang w:eastAsia="zh-CN"/>
        </w:rPr>
      </w:pPr>
      <w:r w:rsidRPr="00FF430B">
        <w:rPr>
          <w:noProof w:val="0"/>
        </w:rPr>
        <w:t xml:space="preserve">la </w:t>
      </w:r>
      <w:r w:rsidR="00FA0A8D" w:rsidRPr="00FF430B">
        <w:rPr>
          <w:noProof w:val="0"/>
        </w:rPr>
        <w:t>D</w:t>
      </w:r>
      <w:r w:rsidRPr="00FF430B">
        <w:rPr>
          <w:noProof w:val="0"/>
        </w:rPr>
        <w:t>ocumentația standard nr</w:t>
      </w:r>
      <w:r w:rsidR="002B13AA" w:rsidRPr="002B13AA">
        <w:t xml:space="preserve"> </w:t>
      </w:r>
      <w:r w:rsidR="002B13AA">
        <w:t>nr. 69 din 07-05-2021</w:t>
      </w: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7811B6" w:rsidRDefault="007811B6" w:rsidP="00950D18">
      <w:pPr>
        <w:pStyle w:val="a7"/>
        <w:tabs>
          <w:tab w:val="left" w:pos="567"/>
        </w:tabs>
        <w:spacing w:line="360" w:lineRule="auto"/>
        <w:rPr>
          <w:rFonts w:ascii="Times New Roman" w:hAnsi="Times New Roman"/>
          <w:szCs w:val="24"/>
        </w:rPr>
      </w:pPr>
    </w:p>
    <w:p w:rsidR="007811B6" w:rsidRPr="00FF430B" w:rsidRDefault="007811B6"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65C93" w:rsidRPr="00FF430B" w:rsidRDefault="00BA7FF4" w:rsidP="002B13AA">
      <w:pPr>
        <w:jc w:val="right"/>
      </w:pPr>
      <w:r w:rsidRPr="00FF430B">
        <w:rPr>
          <w:noProof w:val="0"/>
        </w:rPr>
        <w:t xml:space="preserve">la </w:t>
      </w:r>
      <w:r w:rsidR="007A3B63" w:rsidRPr="00FF430B">
        <w:rPr>
          <w:noProof w:val="0"/>
        </w:rPr>
        <w:t>D</w:t>
      </w:r>
      <w:r w:rsidRPr="00FF430B">
        <w:rPr>
          <w:noProof w:val="0"/>
        </w:rPr>
        <w:t>ocumentația standard nr</w:t>
      </w:r>
      <w:r w:rsidR="002B13AA" w:rsidRPr="002B13AA">
        <w:t xml:space="preserve"> </w:t>
      </w:r>
      <w:r w:rsidR="002B13AA">
        <w:t>nr. 69 din 07-05-2021</w:t>
      </w: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B13AA" w:rsidRDefault="002B13AA" w:rsidP="004656DD">
      <w:pPr>
        <w:rPr>
          <w:noProof w:val="0"/>
        </w:rPr>
      </w:pPr>
    </w:p>
    <w:p w:rsidR="002B13AA" w:rsidRDefault="002B13AA" w:rsidP="00BE49DD">
      <w:pPr>
        <w:jc w:val="right"/>
        <w:rPr>
          <w:noProof w:val="0"/>
        </w:rPr>
      </w:pPr>
    </w:p>
    <w:p w:rsidR="002B13AA" w:rsidRDefault="002B13AA" w:rsidP="00BE49DD">
      <w:pPr>
        <w:jc w:val="right"/>
        <w:rPr>
          <w:noProof w:val="0"/>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B1EC7" w:rsidRPr="00FF430B" w:rsidRDefault="00BE49DD" w:rsidP="002B13AA">
      <w:pPr>
        <w:jc w:val="right"/>
      </w:pPr>
      <w:r w:rsidRPr="00FF430B">
        <w:rPr>
          <w:noProof w:val="0"/>
        </w:rPr>
        <w:t xml:space="preserve">la </w:t>
      </w:r>
      <w:r w:rsidR="007A3B63" w:rsidRPr="00FF430B">
        <w:rPr>
          <w:noProof w:val="0"/>
        </w:rPr>
        <w:t>D</w:t>
      </w:r>
      <w:r w:rsidRPr="00FF430B">
        <w:rPr>
          <w:noProof w:val="0"/>
        </w:rPr>
        <w:t>ocumentația standard nr</w:t>
      </w:r>
      <w:r w:rsidR="002B13AA" w:rsidRPr="002B13AA">
        <w:t xml:space="preserve"> </w:t>
      </w:r>
      <w:r w:rsidR="002B13AA">
        <w:t>nr. 69 din 07-05-2021</w:t>
      </w: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2B13AA" w:rsidRDefault="002B13AA" w:rsidP="004656DD">
      <w:pPr>
        <w:rPr>
          <w:noProof w:val="0"/>
        </w:rPr>
      </w:pPr>
      <w:bookmarkStart w:id="48" w:name="_Toc449692097"/>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65C93" w:rsidRPr="00FF430B" w:rsidRDefault="00BA7FF4" w:rsidP="002B13AA">
      <w:pPr>
        <w:jc w:val="right"/>
        <w:rPr>
          <w:lang w:eastAsia="zh-CN"/>
        </w:rPr>
      </w:pPr>
      <w:r w:rsidRPr="00FF430B">
        <w:rPr>
          <w:noProof w:val="0"/>
        </w:rPr>
        <w:t xml:space="preserve">la </w:t>
      </w:r>
      <w:r w:rsidR="007A3B63" w:rsidRPr="00FF430B">
        <w:rPr>
          <w:noProof w:val="0"/>
        </w:rPr>
        <w:t>D</w:t>
      </w:r>
      <w:r w:rsidRPr="00FF430B">
        <w:rPr>
          <w:noProof w:val="0"/>
        </w:rPr>
        <w:t>ocumentația standard nr</w:t>
      </w:r>
      <w:r w:rsidR="002B13AA" w:rsidRPr="002B13AA">
        <w:t xml:space="preserve"> </w:t>
      </w:r>
      <w:r w:rsidR="002B13AA">
        <w:t>nr. 69 din 07-05-2021</w:t>
      </w: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2B13AA" w:rsidRDefault="002B13AA" w:rsidP="000203FE">
      <w:pPr>
        <w:rPr>
          <w:noProof w:val="0"/>
        </w:rPr>
      </w:pPr>
    </w:p>
    <w:p w:rsidR="002B13AA" w:rsidRDefault="002B13AA"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2242A0" w:rsidRPr="00FF430B" w:rsidRDefault="00BA7FF4" w:rsidP="002B13AA">
      <w:pPr>
        <w:jc w:val="right"/>
        <w:rPr>
          <w:rFonts w:eastAsia="PMingLiU"/>
          <w:b/>
          <w:lang w:eastAsia="zh-CN"/>
        </w:rPr>
      </w:pPr>
      <w:r w:rsidRPr="00FF430B">
        <w:rPr>
          <w:noProof w:val="0"/>
        </w:rPr>
        <w:t xml:space="preserve">la </w:t>
      </w:r>
      <w:r w:rsidR="009E719D" w:rsidRPr="00FF430B">
        <w:rPr>
          <w:noProof w:val="0"/>
        </w:rPr>
        <w:t>D</w:t>
      </w:r>
      <w:r w:rsidRPr="00FF430B">
        <w:rPr>
          <w:noProof w:val="0"/>
        </w:rPr>
        <w:t>ocumentația standard nr</w:t>
      </w:r>
      <w:bookmarkEnd w:id="49"/>
      <w:r w:rsidR="002B13AA" w:rsidRPr="002B13AA">
        <w:t xml:space="preserve"> </w:t>
      </w:r>
      <w:r w:rsidR="002B13AA">
        <w:t>nr. 69 din 07-05-2021</w:t>
      </w: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19071C" w:rsidRPr="004656DD" w:rsidRDefault="00A227F2" w:rsidP="004656DD">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w:t>
      </w:r>
      <w:r w:rsidR="004656DD">
        <w:rPr>
          <w:rFonts w:ascii="Times New Roman" w:hAnsi="Times New Roman"/>
          <w:szCs w:val="24"/>
        </w:rPr>
        <w:t>_______________________________</w:t>
      </w: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2D6E71" w:rsidRPr="00FF430B" w:rsidRDefault="00A227F2" w:rsidP="004656DD">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w:t>
      </w:r>
      <w:bookmarkStart w:id="50" w:name="_Toc449692109"/>
      <w:r w:rsidR="004656DD">
        <w:rPr>
          <w:rFonts w:eastAsia="PMingLiU"/>
          <w:lang w:eastAsia="zh-CN"/>
        </w:rPr>
        <w:t>_________________________</w:t>
      </w:r>
    </w:p>
    <w:p w:rsidR="002D6E71" w:rsidRPr="00FF430B" w:rsidRDefault="002D6E71" w:rsidP="009A7C84">
      <w:pPr>
        <w:jc w:val="center"/>
        <w:rPr>
          <w:rFonts w:eastAsia="PMingLiU"/>
          <w:b/>
          <w:lang w:eastAsia="zh-CN"/>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2B13AA">
      <w:pPr>
        <w:jc w:val="right"/>
        <w:rPr>
          <w:noProof w:val="0"/>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4656DD">
      <w:pPr>
        <w:spacing w:line="276" w:lineRule="auto"/>
        <w:rPr>
          <w:rFonts w:eastAsia="PMingLiU"/>
          <w:b/>
          <w:lang w:eastAsia="zh-CN"/>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2D6E71" w:rsidRPr="00FF430B" w:rsidRDefault="00BA7FF4" w:rsidP="002B13AA">
      <w:pPr>
        <w:jc w:val="right"/>
        <w:rPr>
          <w:rFonts w:eastAsia="PMingLiU"/>
          <w:b/>
          <w:lang w:eastAsia="zh-CN"/>
        </w:rPr>
      </w:pPr>
      <w:r w:rsidRPr="00FF430B">
        <w:rPr>
          <w:noProof w:val="0"/>
        </w:rPr>
        <w:t xml:space="preserve">la </w:t>
      </w:r>
      <w:r w:rsidR="009E719D" w:rsidRPr="00FF430B">
        <w:rPr>
          <w:noProof w:val="0"/>
        </w:rPr>
        <w:t>D</w:t>
      </w:r>
      <w:r w:rsidRPr="00FF430B">
        <w:rPr>
          <w:noProof w:val="0"/>
        </w:rPr>
        <w:t>ocumentația standard nr</w:t>
      </w:r>
      <w:r w:rsidR="002B13AA" w:rsidRPr="002B13AA">
        <w:t xml:space="preserve"> </w:t>
      </w:r>
      <w:r w:rsidR="002B13AA">
        <w:t>nr. 69 din 07-05-2021</w:t>
      </w: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2B13AA" w:rsidRDefault="002B13AA" w:rsidP="00BA7FF4">
      <w:pPr>
        <w:jc w:val="right"/>
        <w:rPr>
          <w:noProof w:val="0"/>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2D6E71" w:rsidRPr="00FF430B" w:rsidRDefault="009E719D" w:rsidP="002B13AA">
      <w:pPr>
        <w:jc w:val="right"/>
        <w:rPr>
          <w:rFonts w:eastAsia="PMingLiU"/>
          <w:b/>
          <w:lang w:eastAsia="zh-CN"/>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4656DD">
      <w:pPr>
        <w:rPr>
          <w:noProof w:val="0"/>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2D6E71" w:rsidRPr="00FF430B" w:rsidRDefault="009E719D" w:rsidP="002B13AA">
      <w:pPr>
        <w:jc w:val="right"/>
        <w:rPr>
          <w:rFonts w:eastAsia="PMingLiU"/>
          <w:b/>
          <w:lang w:eastAsia="zh-CN"/>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B13AA" w:rsidRDefault="002B13AA" w:rsidP="004656DD">
      <w:pPr>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2D6E71" w:rsidRPr="00FF430B" w:rsidRDefault="009E719D" w:rsidP="002B13AA">
      <w:pPr>
        <w:jc w:val="right"/>
        <w:rPr>
          <w:rFonts w:eastAsia="PMingLiU"/>
          <w:b/>
          <w:lang w:eastAsia="zh-CN"/>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w:t>
      </w:r>
      <w:r w:rsidR="007D64F3">
        <w:t>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w:t>
      </w:r>
      <w:r w:rsidR="007D64F3">
        <w:t>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w:t>
      </w:r>
      <w:r w:rsidR="007D64F3">
        <w:t>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w:t>
      </w:r>
      <w:r w:rsidR="007D64F3">
        <w:t>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w:t>
      </w:r>
      <w:r w:rsidR="007D64F3">
        <w:t>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w:t>
      </w:r>
      <w:r w:rsidR="007D64F3">
        <w:t>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w:t>
      </w:r>
      <w:r w:rsidR="007D64F3">
        <w:t>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7D64F3">
      <w:pPr>
        <w:pStyle w:val="a7"/>
        <w:tabs>
          <w:tab w:val="left" w:pos="567"/>
        </w:tabs>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7D64F3">
      <w:pPr>
        <w:tabs>
          <w:tab w:val="left" w:pos="567"/>
        </w:tabs>
      </w:pPr>
      <w:r w:rsidRPr="00FF430B">
        <w:t>b) Locul şi data înregistrării asociaţiei______________________________________________</w:t>
      </w:r>
    </w:p>
    <w:p w:rsidR="00AA1372" w:rsidRPr="00FF430B" w:rsidRDefault="00A227F2" w:rsidP="007D64F3">
      <w:pPr>
        <w:pStyle w:val="a4"/>
        <w:tabs>
          <w:tab w:val="left" w:pos="567"/>
        </w:tabs>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w:t>
      </w:r>
      <w:r w:rsidR="007D64F3">
        <w:t>____________________________</w:t>
      </w:r>
    </w:p>
    <w:p w:rsidR="00AA1372" w:rsidRPr="00FF430B" w:rsidRDefault="00A227F2" w:rsidP="007D64F3">
      <w:pPr>
        <w:tabs>
          <w:tab w:val="left" w:pos="567"/>
        </w:tabs>
      </w:pPr>
      <w:r w:rsidRPr="00FF430B">
        <w:t xml:space="preserve">e) Valoarea  și cota procentuală a lucrărilor executate de fiecare asociat </w:t>
      </w:r>
    </w:p>
    <w:p w:rsidR="00355106" w:rsidRPr="00FF430B" w:rsidRDefault="00A227F2" w:rsidP="008C0290">
      <w:pPr>
        <w:tabs>
          <w:tab w:val="left" w:pos="567"/>
        </w:tabs>
        <w:jc w:val="both"/>
      </w:pPr>
      <w:r w:rsidRPr="00FF430B">
        <w:t>_____________________________________________</w:t>
      </w:r>
      <w:r w:rsidR="007D64F3">
        <w:t>______________________________</w:t>
      </w:r>
    </w:p>
    <w:p w:rsidR="00355106" w:rsidRPr="00FF430B" w:rsidRDefault="00A227F2" w:rsidP="007D64F3">
      <w:pPr>
        <w:tabs>
          <w:tab w:val="left" w:pos="567"/>
        </w:tabs>
      </w:pPr>
      <w:r w:rsidRPr="00FF430B">
        <w:t>f) Condiţii de administrare a asociaţiei_____________</w:t>
      </w:r>
      <w:r w:rsidR="007D64F3">
        <w:t>_____________________________</w:t>
      </w:r>
      <w:r w:rsidRPr="00FF430B">
        <w:t>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w:t>
      </w:r>
      <w:r w:rsidR="007D64F3">
        <w:t>_______________________________</w:t>
      </w:r>
    </w:p>
    <w:p w:rsidR="00AA1372" w:rsidRPr="00FF430B" w:rsidRDefault="00A227F2" w:rsidP="007D64F3">
      <w:pPr>
        <w:tabs>
          <w:tab w:val="left" w:pos="567"/>
        </w:tabs>
      </w:pPr>
      <w:r w:rsidRPr="00FF430B">
        <w:t>h) Cauze de încetare a asociaţiei şi modul de împărţire a rezultatelor   lichidării_____________________________________</w:t>
      </w:r>
      <w:r w:rsidR="007D64F3">
        <w:t>_______</w:t>
      </w:r>
    </w:p>
    <w:p w:rsidR="00355106" w:rsidRPr="00FF430B" w:rsidRDefault="00A227F2" w:rsidP="007D64F3">
      <w:pPr>
        <w:tabs>
          <w:tab w:val="left" w:pos="567"/>
        </w:tabs>
      </w:pPr>
      <w:r w:rsidRPr="00FF430B">
        <w:t>i) Repartizarea fizică, valorică</w:t>
      </w:r>
      <w:r w:rsidR="0019071C" w:rsidRPr="00FF430B">
        <w:t xml:space="preserve"> </w:t>
      </w:r>
      <w:r w:rsidRPr="00FF430B">
        <w:t>şi procentuală între fiecare asociat pentru executarea obiectivului supus licitaţiei________________________________</w:t>
      </w:r>
      <w:r w:rsidR="007D64F3">
        <w:t>_____________</w:t>
      </w:r>
    </w:p>
    <w:p w:rsidR="00AA1372" w:rsidRPr="00FF430B" w:rsidRDefault="00A227F2" w:rsidP="007D64F3">
      <w:pPr>
        <w:tabs>
          <w:tab w:val="left" w:pos="567"/>
        </w:tabs>
      </w:pPr>
      <w:r w:rsidRPr="00FF430B">
        <w:t>j) Alte cauze__________________________________</w:t>
      </w:r>
      <w:r w:rsidR="007D64F3">
        <w:t>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B13AA" w:rsidRDefault="002B13AA" w:rsidP="004656DD">
      <w:pPr>
        <w:rPr>
          <w:noProof w:val="0"/>
        </w:rPr>
      </w:pPr>
    </w:p>
    <w:p w:rsidR="002B13AA" w:rsidRDefault="002B13AA" w:rsidP="00BA7FF4">
      <w:pPr>
        <w:jc w:val="right"/>
        <w:rPr>
          <w:noProof w:val="0"/>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27D8B" w:rsidRPr="00FF430B" w:rsidRDefault="00BA7FF4" w:rsidP="002B13AA">
      <w:pPr>
        <w:jc w:val="right"/>
        <w:rPr>
          <w:b/>
          <w:color w:val="000000"/>
          <w:w w:val="90"/>
        </w:rPr>
      </w:pPr>
      <w:r w:rsidRPr="00FF430B">
        <w:rPr>
          <w:noProof w:val="0"/>
        </w:rPr>
        <w:t xml:space="preserve">la </w:t>
      </w:r>
      <w:r w:rsidR="009E719D" w:rsidRPr="00FF430B">
        <w:rPr>
          <w:noProof w:val="0"/>
        </w:rPr>
        <w:t>D</w:t>
      </w:r>
      <w:r w:rsidRPr="00FF430B">
        <w:rPr>
          <w:noProof w:val="0"/>
        </w:rPr>
        <w:t>ocumentația standard nr</w:t>
      </w:r>
      <w:r w:rsidR="002B13AA" w:rsidRPr="002B13AA">
        <w:t xml:space="preserve"> </w:t>
      </w:r>
      <w:r w:rsidR="002B13AA">
        <w:t>nr. 69 din 07-05-2021</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A1E1C">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Default="00FF5CB2" w:rsidP="006C4C0E">
      <w:pPr>
        <w:tabs>
          <w:tab w:val="left" w:leader="underscore" w:pos="6465"/>
          <w:tab w:val="right" w:leader="underscore" w:pos="9777"/>
        </w:tabs>
        <w:spacing w:line="302" w:lineRule="auto"/>
        <w:rPr>
          <w:rFonts w:eastAsia="PMingLiU"/>
          <w:lang w:eastAsia="zh-CN"/>
        </w:rPr>
      </w:pPr>
    </w:p>
    <w:p w:rsidR="007D64F3" w:rsidRDefault="007D64F3" w:rsidP="006C4C0E">
      <w:pPr>
        <w:tabs>
          <w:tab w:val="left" w:leader="underscore" w:pos="6465"/>
          <w:tab w:val="right" w:leader="underscore" w:pos="9777"/>
        </w:tabs>
        <w:spacing w:line="302" w:lineRule="auto"/>
        <w:rPr>
          <w:rFonts w:eastAsia="PMingLiU"/>
          <w:lang w:eastAsia="zh-CN"/>
        </w:rPr>
      </w:pPr>
    </w:p>
    <w:p w:rsidR="007D64F3" w:rsidRDefault="007D64F3" w:rsidP="006C4C0E">
      <w:pPr>
        <w:tabs>
          <w:tab w:val="left" w:leader="underscore" w:pos="6465"/>
          <w:tab w:val="right" w:leader="underscore" w:pos="9777"/>
        </w:tabs>
        <w:spacing w:line="302" w:lineRule="auto"/>
        <w:rPr>
          <w:rFonts w:eastAsia="PMingLiU"/>
          <w:lang w:eastAsia="zh-CN"/>
        </w:rPr>
      </w:pPr>
    </w:p>
    <w:p w:rsidR="007D64F3" w:rsidRDefault="007D64F3" w:rsidP="006C4C0E">
      <w:pPr>
        <w:tabs>
          <w:tab w:val="left" w:leader="underscore" w:pos="6465"/>
          <w:tab w:val="right" w:leader="underscore" w:pos="9777"/>
        </w:tabs>
        <w:spacing w:line="302" w:lineRule="auto"/>
        <w:rPr>
          <w:rFonts w:eastAsia="PMingLiU"/>
          <w:lang w:eastAsia="zh-CN"/>
        </w:rPr>
      </w:pPr>
    </w:p>
    <w:p w:rsidR="007D64F3" w:rsidRDefault="007D64F3" w:rsidP="006C4C0E">
      <w:pPr>
        <w:tabs>
          <w:tab w:val="left" w:leader="underscore" w:pos="6465"/>
          <w:tab w:val="right" w:leader="underscore" w:pos="9777"/>
        </w:tabs>
        <w:spacing w:line="302" w:lineRule="auto"/>
        <w:rPr>
          <w:rFonts w:eastAsia="PMingLiU"/>
          <w:lang w:eastAsia="zh-CN"/>
        </w:rPr>
      </w:pPr>
    </w:p>
    <w:p w:rsidR="007D64F3" w:rsidRDefault="007D64F3" w:rsidP="006C4C0E">
      <w:pPr>
        <w:tabs>
          <w:tab w:val="left" w:leader="underscore" w:pos="6465"/>
          <w:tab w:val="right" w:leader="underscore" w:pos="9777"/>
        </w:tabs>
        <w:spacing w:line="302" w:lineRule="auto"/>
        <w:rPr>
          <w:rFonts w:eastAsia="PMingLiU"/>
          <w:lang w:eastAsia="zh-CN"/>
        </w:rPr>
      </w:pPr>
    </w:p>
    <w:p w:rsidR="007D64F3" w:rsidRPr="00FF430B" w:rsidRDefault="007D64F3" w:rsidP="006C4C0E">
      <w:pPr>
        <w:tabs>
          <w:tab w:val="left" w:leader="underscore" w:pos="6465"/>
          <w:tab w:val="right" w:leader="underscore" w:pos="9777"/>
        </w:tabs>
        <w:spacing w:line="302" w:lineRule="auto"/>
        <w:rPr>
          <w:rFonts w:eastAsia="PMingLiU"/>
          <w:lang w:eastAsia="zh-CN"/>
        </w:rPr>
      </w:pPr>
    </w:p>
    <w:p w:rsidR="00E22BB1" w:rsidRPr="00FF430B" w:rsidRDefault="00E22BB1" w:rsidP="00E22BB1">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E22BB1" w:rsidRPr="00FF430B" w:rsidRDefault="00E22BB1" w:rsidP="002B13AA">
      <w:pPr>
        <w:jc w:val="right"/>
        <w:rPr>
          <w:rFonts w:eastAsia="PMingLiU"/>
          <w:lang w:eastAsia="zh-CN"/>
        </w:rPr>
      </w:pPr>
      <w:r w:rsidRPr="00FF430B">
        <w:rPr>
          <w:noProof w:val="0"/>
        </w:rPr>
        <w:t>la Documentația standard nr</w:t>
      </w:r>
      <w:r w:rsidR="002B13AA" w:rsidRPr="002B13AA">
        <w:t xml:space="preserve"> </w:t>
      </w:r>
      <w:r w:rsidR="002B13AA">
        <w:t>nr. 69 din 07-05-2021</w:t>
      </w:r>
    </w:p>
    <w:p w:rsidR="00E22BB1" w:rsidRPr="00FF430B" w:rsidRDefault="00E22BB1" w:rsidP="00E22BB1">
      <w:pPr>
        <w:tabs>
          <w:tab w:val="left" w:leader="underscore" w:pos="6465"/>
          <w:tab w:val="right" w:leader="underscore" w:pos="9777"/>
        </w:tabs>
        <w:spacing w:line="302" w:lineRule="auto"/>
        <w:rPr>
          <w:rFonts w:eastAsia="PMingLiU"/>
          <w:lang w:eastAsia="zh-CN"/>
        </w:rPr>
      </w:pPr>
    </w:p>
    <w:p w:rsidR="00E22BB1" w:rsidRDefault="00E22BB1" w:rsidP="00E22BB1">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E22BB1" w:rsidRPr="00FF430B" w:rsidRDefault="00E22BB1" w:rsidP="00E22BB1">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E22BB1" w:rsidRPr="00FF430B" w:rsidRDefault="00E22BB1" w:rsidP="00E22BB1">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E22BB1" w:rsidRPr="00FF430B" w:rsidRDefault="00E22BB1" w:rsidP="00E22BB1">
      <w:pPr>
        <w:pStyle w:val="2"/>
        <w:spacing w:before="0"/>
        <w:jc w:val="center"/>
        <w:rPr>
          <w:rFonts w:ascii="Times New Roman" w:hAnsi="Times New Roman" w:cs="Times New Roman"/>
          <w:bCs w:val="0"/>
          <w:i/>
          <w:color w:val="auto"/>
        </w:rPr>
      </w:pPr>
    </w:p>
    <w:p w:rsidR="00E22BB1" w:rsidRPr="000203FE" w:rsidRDefault="00E22BB1" w:rsidP="000203F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22BB1" w:rsidRPr="00FF430B" w:rsidRDefault="00E22BB1" w:rsidP="00E22BB1">
      <w:pPr>
        <w:pStyle w:val="a"/>
        <w:numPr>
          <w:ilvl w:val="0"/>
          <w:numId w:val="0"/>
        </w:numPr>
      </w:pPr>
    </w:p>
    <w:p w:rsidR="00B935CC" w:rsidRPr="00FF430B" w:rsidRDefault="00E22BB1" w:rsidP="00B935CC">
      <w:pPr>
        <w:ind w:right="-142"/>
        <w:jc w:val="center"/>
      </w:pPr>
      <w:r w:rsidRPr="00D468E1">
        <w:t>Obiectul</w:t>
      </w:r>
      <w:r w:rsidR="00B935CC" w:rsidRPr="00B935CC">
        <w:rPr>
          <w:rFonts w:eastAsia="SimSun"/>
          <w:b/>
          <w:bCs/>
          <w:i/>
          <w:noProof w:val="0"/>
          <w:sz w:val="28"/>
          <w:szCs w:val="28"/>
          <w:highlight w:val="yellow"/>
          <w:u w:val="single"/>
          <w:lang w:val="en-US" w:eastAsia="ru-RU"/>
        </w:rPr>
        <w:t xml:space="preserve"> </w:t>
      </w:r>
      <w:r w:rsidR="00B935CC" w:rsidRPr="00B935CC">
        <w:rPr>
          <w:rFonts w:eastAsia="SimSun"/>
          <w:b/>
          <w:bCs/>
          <w:i/>
          <w:noProof w:val="0"/>
          <w:sz w:val="28"/>
          <w:szCs w:val="28"/>
          <w:highlight w:val="yellow"/>
          <w:u w:val="single"/>
          <w:lang w:val="en-US" w:eastAsia="ru-RU"/>
        </w:rPr>
        <w:t xml:space="preserve">Lucrări de reparație a </w:t>
      </w:r>
      <w:r w:rsidR="00B935CC" w:rsidRPr="00B935CC">
        <w:rPr>
          <w:b/>
          <w:i/>
          <w:noProof w:val="0"/>
          <w:sz w:val="28"/>
          <w:szCs w:val="28"/>
          <w:highlight w:val="yellow"/>
          <w:u w:val="single"/>
          <w:lang w:val="en-US" w:eastAsia="ru-RU"/>
        </w:rPr>
        <w:t>acoperisului  la Blocul Curativ C</w:t>
      </w:r>
      <w:r w:rsidR="00B935CC">
        <w:rPr>
          <w:b/>
          <w:i/>
          <w:noProof w:val="0"/>
          <w:sz w:val="28"/>
          <w:szCs w:val="28"/>
          <w:highlight w:val="yellow"/>
          <w:u w:val="single"/>
          <w:lang w:val="en-US" w:eastAsia="ru-RU"/>
        </w:rPr>
        <w:t>entral</w:t>
      </w:r>
      <w:r w:rsidR="00B935CC" w:rsidRPr="00B935CC">
        <w:rPr>
          <w:b/>
          <w:i/>
          <w:noProof w:val="0"/>
          <w:sz w:val="28"/>
          <w:szCs w:val="28"/>
          <w:highlight w:val="yellow"/>
          <w:u w:val="single"/>
          <w:lang w:val="en-US" w:eastAsia="ru-RU"/>
        </w:rPr>
        <w:t xml:space="preserve"> a </w:t>
      </w:r>
      <w:r w:rsidR="00B935CC" w:rsidRPr="00B935CC">
        <w:rPr>
          <w:b/>
          <w:bCs/>
          <w:i/>
          <w:noProof w:val="0"/>
          <w:sz w:val="28"/>
          <w:szCs w:val="28"/>
          <w:highlight w:val="yellow"/>
          <w:u w:val="single"/>
          <w:lang w:val="en-US" w:eastAsia="ru-RU"/>
        </w:rPr>
        <w:t>IMSP ,,Spitalul raional Falesti” (REPETAT)</w:t>
      </w:r>
    </w:p>
    <w:p w:rsidR="00E22BB1" w:rsidRPr="000203FE" w:rsidRDefault="00E22BB1" w:rsidP="000203FE">
      <w:pPr>
        <w:rPr>
          <w:b/>
          <w:bCs/>
          <w:lang w:val="en-US"/>
        </w:rPr>
      </w:pPr>
      <w:r w:rsidRPr="00FF430B">
        <w:t>Autoritatea contractantă</w:t>
      </w:r>
      <w:r>
        <w:t xml:space="preserve"> </w:t>
      </w:r>
      <w:r w:rsidRPr="007A37A8">
        <w:rPr>
          <w:b/>
        </w:rPr>
        <w:t xml:space="preserve">IMSP </w:t>
      </w:r>
      <w:r w:rsidR="00D468E1">
        <w:rPr>
          <w:b/>
        </w:rPr>
        <w:t>Spitalul raional F</w:t>
      </w:r>
      <w:r w:rsidR="00D468E1">
        <w:rPr>
          <w:b/>
          <w:lang w:val="ro-MO"/>
        </w:rPr>
        <w:t>șlești, str. Ștefan cel Mare 36.</w:t>
      </w:r>
    </w:p>
    <w:p w:rsidR="00E22BB1" w:rsidRPr="00FF430B" w:rsidRDefault="00E22BB1" w:rsidP="00E22BB1">
      <w:pPr>
        <w:ind w:firstLine="709"/>
        <w:jc w:val="both"/>
      </w:pPr>
      <w:r w:rsidRPr="00FF430B">
        <w:t>1 . Descriere generală</w:t>
      </w:r>
    </w:p>
    <w:p w:rsidR="00E22BB1" w:rsidRPr="00FF430B" w:rsidRDefault="00E22BB1" w:rsidP="00E22BB1">
      <w:pPr>
        <w:ind w:firstLine="709"/>
        <w:jc w:val="both"/>
      </w:pPr>
      <w:r w:rsidRPr="00FF430B">
        <w:t>Se precizează adresa (şantierul) lucrărilor, descrierea generală a obiectelor lucrării, detalii specifice de amplasare etc.</w:t>
      </w:r>
    </w:p>
    <w:p w:rsidR="00E22BB1" w:rsidRPr="00FF430B" w:rsidRDefault="00E22BB1" w:rsidP="00E22BB1">
      <w:pPr>
        <w:ind w:firstLine="709"/>
        <w:jc w:val="both"/>
        <w:rPr>
          <w:b/>
        </w:rPr>
      </w:pPr>
      <w:r w:rsidRPr="00FF430B">
        <w:rPr>
          <w:b/>
        </w:rPr>
        <w:t>2. Informaţii şi proiectare</w:t>
      </w:r>
    </w:p>
    <w:p w:rsidR="00E22BB1" w:rsidRPr="00FF430B" w:rsidRDefault="00E22BB1" w:rsidP="00E22BB1">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E22BB1" w:rsidRPr="00FF430B" w:rsidRDefault="00E22BB1" w:rsidP="00E22BB1">
      <w:pPr>
        <w:ind w:firstLine="709"/>
        <w:jc w:val="both"/>
        <w:rPr>
          <w:b/>
        </w:rPr>
      </w:pPr>
      <w:r w:rsidRPr="00FF430B">
        <w:rPr>
          <w:b/>
        </w:rPr>
        <w:t>3. Materiale, compatibilităţi, reglementări tehnice şi standarde utilizate</w:t>
      </w:r>
    </w:p>
    <w:p w:rsidR="00E22BB1" w:rsidRPr="00FF430B" w:rsidRDefault="00E22BB1" w:rsidP="00E22BB1">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E22BB1" w:rsidRPr="00FF430B" w:rsidRDefault="00E22BB1" w:rsidP="00E22BB1">
      <w:pPr>
        <w:ind w:firstLine="709"/>
        <w:jc w:val="both"/>
        <w:rPr>
          <w:b/>
        </w:rPr>
      </w:pPr>
      <w:r w:rsidRPr="00FF430B">
        <w:rPr>
          <w:b/>
        </w:rPr>
        <w:t>4. Mostre</w:t>
      </w:r>
    </w:p>
    <w:p w:rsidR="00E22BB1" w:rsidRPr="00FF430B" w:rsidRDefault="00E22BB1" w:rsidP="00E22BB1">
      <w:pPr>
        <w:ind w:firstLine="709"/>
        <w:jc w:val="both"/>
      </w:pPr>
      <w:r w:rsidRPr="00FF430B">
        <w:t>Se precizează modul de prezentare a mostrelor la toate produsele utilizate.</w:t>
      </w:r>
    </w:p>
    <w:p w:rsidR="00E22BB1" w:rsidRPr="00FF430B" w:rsidRDefault="00E22BB1" w:rsidP="00E22BB1">
      <w:pPr>
        <w:ind w:firstLine="709"/>
        <w:jc w:val="both"/>
        <w:rPr>
          <w:b/>
        </w:rPr>
      </w:pPr>
      <w:r w:rsidRPr="00FF430B">
        <w:rPr>
          <w:b/>
        </w:rPr>
        <w:t>5. Furnizarea, păstrarea, protecţia materialelor şi a lucrărilor. Securitatea construcţiilor şi a terenurilor aferente</w:t>
      </w:r>
    </w:p>
    <w:p w:rsidR="00E22BB1" w:rsidRPr="00FF430B" w:rsidRDefault="00E22BB1" w:rsidP="00E22BB1">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E22BB1" w:rsidRPr="00FF430B" w:rsidRDefault="00E22BB1" w:rsidP="00E22BB1">
      <w:pPr>
        <w:ind w:firstLine="709"/>
        <w:jc w:val="both"/>
        <w:rPr>
          <w:b/>
        </w:rPr>
      </w:pPr>
      <w:r w:rsidRPr="00FF430B">
        <w:rPr>
          <w:b/>
        </w:rPr>
        <w:t>6. Încercări, instrucţiuni, garanţii ale furnizorilor, desene şi scheme de execuţie</w:t>
      </w:r>
    </w:p>
    <w:p w:rsidR="00E22BB1" w:rsidRPr="00FF430B" w:rsidRDefault="00E22BB1" w:rsidP="00E22BB1">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22BB1" w:rsidRPr="00FF430B" w:rsidRDefault="00E22BB1" w:rsidP="00E22BB1">
      <w:pPr>
        <w:ind w:firstLine="709"/>
        <w:jc w:val="both"/>
        <w:rPr>
          <w:b/>
        </w:rPr>
      </w:pPr>
      <w:r w:rsidRPr="00FF430B">
        <w:rPr>
          <w:b/>
        </w:rPr>
        <w:t>7. Remedierea viciilor ascunse şi a defectelor</w:t>
      </w:r>
    </w:p>
    <w:p w:rsidR="00E22BB1" w:rsidRPr="00FF430B" w:rsidRDefault="00E22BB1" w:rsidP="00E22BB1">
      <w:pPr>
        <w:ind w:firstLine="709"/>
        <w:jc w:val="both"/>
      </w:pPr>
      <w:r w:rsidRPr="00FF430B">
        <w:t>Se precizează modalitatea de constatare şi remediere a viciilor ascunse şi a defectelor, responsabilii de remediere.</w:t>
      </w:r>
    </w:p>
    <w:p w:rsidR="00E22BB1" w:rsidRPr="00FF430B" w:rsidRDefault="00E22BB1" w:rsidP="00E22BB1">
      <w:pPr>
        <w:ind w:firstLine="709"/>
        <w:jc w:val="both"/>
        <w:rPr>
          <w:b/>
        </w:rPr>
      </w:pPr>
      <w:r w:rsidRPr="00FF430B">
        <w:rPr>
          <w:b/>
        </w:rPr>
        <w:t>8. Trasarea geodezică a lucrărilor, toleranţe de execuţie</w:t>
      </w:r>
    </w:p>
    <w:p w:rsidR="00E22BB1" w:rsidRPr="00FF430B" w:rsidRDefault="00E22BB1" w:rsidP="00E22BB1">
      <w:pPr>
        <w:ind w:firstLine="709"/>
        <w:jc w:val="both"/>
      </w:pPr>
      <w:r w:rsidRPr="00FF430B">
        <w:t>Se precizează modalităţile de trasare geodezică, bornele, reperele, picheţii, jaloanele, aliniamentele; toleranţele admise la executarea lucrărilor.</w:t>
      </w:r>
    </w:p>
    <w:p w:rsidR="00E22BB1" w:rsidRPr="00FF430B" w:rsidRDefault="00E22BB1" w:rsidP="00E22BB1">
      <w:pPr>
        <w:ind w:firstLine="709"/>
        <w:jc w:val="both"/>
        <w:rPr>
          <w:b/>
        </w:rPr>
      </w:pPr>
      <w:r w:rsidRPr="00FF430B">
        <w:rPr>
          <w:b/>
        </w:rPr>
        <w:t>9. Parametrii de calcul ai elementelor constructive</w:t>
      </w:r>
    </w:p>
    <w:p w:rsidR="00E22BB1" w:rsidRPr="00FF430B" w:rsidRDefault="00E22BB1" w:rsidP="00E22BB1">
      <w:pPr>
        <w:ind w:firstLine="709"/>
        <w:jc w:val="both"/>
      </w:pPr>
      <w:r w:rsidRPr="00FF430B">
        <w:t>Se precizează sarcinile luate în calcul: seismicitatea, acţiunile, alţi parametri.</w:t>
      </w:r>
    </w:p>
    <w:p w:rsidR="00E22BB1" w:rsidRPr="00FF430B" w:rsidRDefault="00E22BB1" w:rsidP="00E22BB1">
      <w:pPr>
        <w:ind w:firstLine="709"/>
        <w:jc w:val="both"/>
        <w:rPr>
          <w:b/>
        </w:rPr>
      </w:pPr>
      <w:r w:rsidRPr="00FF430B">
        <w:rPr>
          <w:b/>
        </w:rPr>
        <w:t>10. Criterii privind calculul sistemelor de încălzire, ventilare şi condiţionare a aerului</w:t>
      </w:r>
    </w:p>
    <w:p w:rsidR="00E22BB1" w:rsidRPr="00FF430B" w:rsidRDefault="00E22BB1" w:rsidP="00E22BB1">
      <w:pPr>
        <w:ind w:firstLine="709"/>
        <w:jc w:val="both"/>
      </w:pPr>
      <w:r w:rsidRPr="00FF430B">
        <w:t>Se precizează parametrii exteriori şi interiori ai aerului, temperaturile interioare. Pentru fiecare încăpere – rezistenţele la transfer termic a construcţiilor învelişului clădirii.</w:t>
      </w:r>
    </w:p>
    <w:p w:rsidR="00E22BB1" w:rsidRPr="00FF430B" w:rsidRDefault="00E22BB1" w:rsidP="00E22BB1">
      <w:pPr>
        <w:ind w:firstLine="709"/>
        <w:jc w:val="both"/>
        <w:rPr>
          <w:b/>
        </w:rPr>
      </w:pPr>
      <w:r w:rsidRPr="00FF430B">
        <w:rPr>
          <w:b/>
        </w:rPr>
        <w:t>11. Nivelul admis al zgomotului şi al vibraţiilor</w:t>
      </w:r>
    </w:p>
    <w:p w:rsidR="00E22BB1" w:rsidRPr="00FF430B" w:rsidRDefault="00E22BB1" w:rsidP="00E22BB1">
      <w:pPr>
        <w:ind w:firstLine="709"/>
        <w:jc w:val="both"/>
      </w:pPr>
      <w:r w:rsidRPr="00FF430B">
        <w:t>Se precizează mărimea acestor niveluri pentru diferite spaţii; măsurile de reducere a zgomotului şi a vibraţiilor.</w:t>
      </w:r>
    </w:p>
    <w:p w:rsidR="00E22BB1" w:rsidRPr="00FF430B" w:rsidRDefault="00E22BB1" w:rsidP="00E22BB1">
      <w:pPr>
        <w:ind w:firstLine="709"/>
        <w:jc w:val="both"/>
        <w:rPr>
          <w:b/>
        </w:rPr>
      </w:pPr>
      <w:r w:rsidRPr="00FF430B">
        <w:rPr>
          <w:b/>
        </w:rPr>
        <w:t>12. Cerinţe privind montarea utilajelor şi a instalaţiilor</w:t>
      </w:r>
    </w:p>
    <w:p w:rsidR="00E22BB1" w:rsidRPr="00FF430B" w:rsidRDefault="00E22BB1" w:rsidP="00E22BB1">
      <w:pPr>
        <w:ind w:firstLine="709"/>
        <w:jc w:val="both"/>
      </w:pPr>
      <w:r w:rsidRPr="00FF430B">
        <w:lastRenderedPageBreak/>
        <w:t>Se precizează amplasarea tuturor instalaţiilor interioare; modul şi locul de fixare; protecţia anticorozivă; materialele şi produsele utilizate.</w:t>
      </w:r>
    </w:p>
    <w:p w:rsidR="00E22BB1" w:rsidRPr="00FF430B" w:rsidRDefault="00E22BB1" w:rsidP="00E22BB1">
      <w:pPr>
        <w:ind w:firstLine="709"/>
        <w:jc w:val="both"/>
        <w:rPr>
          <w:b/>
        </w:rPr>
      </w:pPr>
      <w:r w:rsidRPr="00FF430B">
        <w:rPr>
          <w:b/>
        </w:rPr>
        <w:t>13. Lucrări de construcţii aferente montării instalaţiilor</w:t>
      </w:r>
    </w:p>
    <w:p w:rsidR="00E22BB1" w:rsidRPr="00FF430B" w:rsidRDefault="00E22BB1" w:rsidP="00E22BB1">
      <w:pPr>
        <w:ind w:firstLine="709"/>
        <w:jc w:val="both"/>
      </w:pPr>
      <w:r w:rsidRPr="00FF430B">
        <w:t>Se precizează modalitatea şi tipurile lucrărilor de construcţii aferente montării instalaţiilor; tipurile de materiale; toleranţele admise; cerinţele privind executarea acestor lucrări.</w:t>
      </w:r>
    </w:p>
    <w:p w:rsidR="00E22BB1" w:rsidRPr="00FF430B" w:rsidRDefault="00E22BB1" w:rsidP="00E22BB1">
      <w:pPr>
        <w:ind w:firstLine="709"/>
        <w:jc w:val="both"/>
        <w:rPr>
          <w:b/>
        </w:rPr>
      </w:pPr>
      <w:r w:rsidRPr="00FF430B">
        <w:rPr>
          <w:b/>
        </w:rPr>
        <w:t>14. Articole, produse şi piese necesare instalaţiilor</w:t>
      </w:r>
    </w:p>
    <w:p w:rsidR="00E22BB1" w:rsidRPr="00FF430B" w:rsidRDefault="00E22BB1" w:rsidP="00E22BB1">
      <w:pPr>
        <w:ind w:firstLine="709"/>
        <w:jc w:val="both"/>
      </w:pPr>
      <w:r w:rsidRPr="00FF430B">
        <w:t>Se precizează furnizorul articolelor, produselor şi pieselor necesare instalaţiilor; tipurile şi cantitatea.</w:t>
      </w:r>
    </w:p>
    <w:p w:rsidR="00E22BB1" w:rsidRPr="00FF430B" w:rsidRDefault="00E22BB1" w:rsidP="00E22BB1">
      <w:pPr>
        <w:ind w:firstLine="709"/>
        <w:jc w:val="both"/>
        <w:rPr>
          <w:b/>
        </w:rPr>
      </w:pPr>
      <w:r w:rsidRPr="00FF430B">
        <w:rPr>
          <w:b/>
        </w:rPr>
        <w:t>15. Echipamentele, instalaţiile, utilajele, sculele, instrumentele, dispozitivele şi alte obiecte necesare pentru executarea lucrărilor</w:t>
      </w:r>
    </w:p>
    <w:p w:rsidR="00E22BB1" w:rsidRPr="00FF430B" w:rsidRDefault="00E22BB1" w:rsidP="00E22BB1">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22BB1" w:rsidRPr="00FF430B" w:rsidRDefault="00E22BB1" w:rsidP="00E22BB1">
      <w:pPr>
        <w:ind w:firstLine="709"/>
        <w:jc w:val="both"/>
        <w:rPr>
          <w:b/>
        </w:rPr>
      </w:pPr>
      <w:r w:rsidRPr="00FF430B">
        <w:rPr>
          <w:b/>
        </w:rPr>
        <w:t>16. Definiţii</w:t>
      </w:r>
    </w:p>
    <w:p w:rsidR="00E22BB1" w:rsidRPr="00FF430B" w:rsidRDefault="00E22BB1" w:rsidP="00E22BB1">
      <w:pPr>
        <w:ind w:firstLine="709"/>
        <w:jc w:val="both"/>
      </w:pPr>
      <w:r w:rsidRPr="00FF430B">
        <w:t>Se precizează termenii şi definiţiile utilizate în caietul de sarcini şi unele caracteristici.</w:t>
      </w:r>
    </w:p>
    <w:p w:rsidR="00E22BB1" w:rsidRPr="00FF430B" w:rsidRDefault="00E22BB1" w:rsidP="00E22BB1">
      <w:pPr>
        <w:ind w:firstLine="709"/>
        <w:jc w:val="both"/>
        <w:rPr>
          <w:b/>
        </w:rPr>
      </w:pPr>
      <w:r w:rsidRPr="00FF430B">
        <w:rPr>
          <w:b/>
        </w:rPr>
        <w:t>17. Cerinţe privind calculul costului</w:t>
      </w:r>
    </w:p>
    <w:p w:rsidR="00E22BB1" w:rsidRPr="00FF430B" w:rsidRDefault="00E22BB1" w:rsidP="00E22BB1">
      <w:pPr>
        <w:ind w:firstLine="709"/>
        <w:jc w:val="both"/>
      </w:pPr>
      <w:r w:rsidRPr="00FF430B">
        <w:t xml:space="preserve">Se precizează modalitatea de calculare a costului ofertei, prin trimitere la actele normative în domeniu. </w:t>
      </w:r>
    </w:p>
    <w:p w:rsidR="00E22BB1" w:rsidRPr="00FF430B" w:rsidRDefault="00E22BB1" w:rsidP="00E22BB1">
      <w:pPr>
        <w:ind w:firstLine="709"/>
        <w:jc w:val="both"/>
        <w:rPr>
          <w:b/>
        </w:rPr>
      </w:pPr>
      <w:r w:rsidRPr="00FF430B">
        <w:rPr>
          <w:b/>
        </w:rPr>
        <w:t>18. Documente obligatorii la depunerea ofertei</w:t>
      </w:r>
    </w:p>
    <w:p w:rsidR="00E22BB1" w:rsidRPr="00FF430B" w:rsidRDefault="00E22BB1" w:rsidP="00E22BB1">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E22BB1" w:rsidRPr="00FF430B" w:rsidRDefault="00E22BB1" w:rsidP="00E22BB1">
      <w:pPr>
        <w:ind w:firstLine="709"/>
        <w:jc w:val="both"/>
        <w:rPr>
          <w:b/>
        </w:rPr>
      </w:pPr>
      <w:r w:rsidRPr="00FF430B">
        <w:rPr>
          <w:b/>
        </w:rPr>
        <w:t>19. Documente obligatorii la evaluarea ofertelor</w:t>
      </w:r>
    </w:p>
    <w:p w:rsidR="00E22BB1" w:rsidRPr="00FF430B" w:rsidRDefault="00E22BB1" w:rsidP="00E22BB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2BB1" w:rsidRPr="00FF430B" w:rsidRDefault="00E22BB1" w:rsidP="00E22BB1">
      <w:pPr>
        <w:ind w:firstLine="709"/>
        <w:jc w:val="both"/>
      </w:pPr>
    </w:p>
    <w:p w:rsidR="00E22BB1" w:rsidRPr="00FF430B" w:rsidRDefault="00E22BB1" w:rsidP="0040774F">
      <w:pPr>
        <w:jc w:val="both"/>
      </w:pPr>
    </w:p>
    <w:p w:rsidR="00E22BB1" w:rsidRPr="00FF430B" w:rsidRDefault="00E22BB1" w:rsidP="00E22BB1">
      <w:pPr>
        <w:ind w:firstLine="709"/>
        <w:jc w:val="both"/>
      </w:pPr>
      <w:r w:rsidRPr="00FF430B">
        <w:t>------------------------</w:t>
      </w:r>
    </w:p>
    <w:p w:rsidR="00E22BB1" w:rsidRPr="00FF430B" w:rsidRDefault="00E22BB1" w:rsidP="00E22BB1">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E22BB1" w:rsidRPr="00FF430B" w:rsidRDefault="00E22BB1" w:rsidP="00E22BB1">
      <w:pPr>
        <w:ind w:firstLine="709"/>
        <w:jc w:val="both"/>
      </w:pPr>
      <w:r w:rsidRPr="00FF430B">
        <w:t> </w:t>
      </w:r>
    </w:p>
    <w:p w:rsidR="00E22BB1" w:rsidRDefault="00E22BB1" w:rsidP="00E22BB1">
      <w:pPr>
        <w:ind w:firstLine="709"/>
        <w:jc w:val="both"/>
        <w:rPr>
          <w:bCs/>
        </w:rPr>
      </w:pPr>
      <w:r w:rsidRPr="00FF430B">
        <w:rPr>
          <w:bCs/>
        </w:rPr>
        <w:t xml:space="preserve"> </w:t>
      </w:r>
    </w:p>
    <w:p w:rsidR="004656DD" w:rsidRDefault="004656DD" w:rsidP="00E22BB1">
      <w:pPr>
        <w:ind w:firstLine="709"/>
        <w:jc w:val="both"/>
        <w:rPr>
          <w:bCs/>
        </w:rPr>
      </w:pPr>
    </w:p>
    <w:p w:rsidR="004656DD" w:rsidRPr="00FF430B" w:rsidRDefault="004656DD" w:rsidP="00E22BB1">
      <w:pPr>
        <w:ind w:firstLine="709"/>
        <w:jc w:val="both"/>
        <w:rPr>
          <w:bCs/>
        </w:rPr>
      </w:pPr>
    </w:p>
    <w:p w:rsidR="00E22BB1" w:rsidRPr="00FF430B" w:rsidRDefault="00E22BB1" w:rsidP="00E22BB1">
      <w:pPr>
        <w:ind w:firstLine="709"/>
        <w:jc w:val="both"/>
        <w:rPr>
          <w:bCs/>
        </w:rPr>
      </w:pPr>
    </w:p>
    <w:p w:rsidR="00E22BB1" w:rsidRPr="0040774F" w:rsidRDefault="00E22BB1" w:rsidP="0040774F">
      <w:pPr>
        <w:ind w:firstLine="709"/>
      </w:pPr>
      <w:r w:rsidRPr="00FF430B">
        <w:rPr>
          <w:bCs/>
        </w:rPr>
        <w:t xml:space="preserve">Autoritatea contractantă </w:t>
      </w:r>
      <w:r w:rsidRPr="00FF430B">
        <w:t> </w:t>
      </w:r>
      <w:r w:rsidRPr="00996D66">
        <w:rPr>
          <w:b/>
        </w:rPr>
        <w:t xml:space="preserve">IMSP </w:t>
      </w:r>
      <w:r w:rsidR="00814FF9">
        <w:rPr>
          <w:b/>
        </w:rPr>
        <w:t xml:space="preserve">                                    </w:t>
      </w:r>
      <w:r w:rsidRPr="00FF430B">
        <w:rPr>
          <w:bCs/>
        </w:rPr>
        <w:t>Data</w:t>
      </w:r>
      <w:r>
        <w:t xml:space="preserve"> "____"___________</w:t>
      </w:r>
    </w:p>
    <w:p w:rsidR="00A21AAA" w:rsidRDefault="00A21AAA" w:rsidP="00E22BB1">
      <w:pPr>
        <w:jc w:val="both"/>
        <w:rPr>
          <w:b/>
        </w:rPr>
      </w:pPr>
    </w:p>
    <w:p w:rsidR="00A21AAA" w:rsidRDefault="00A21AAA"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A21AAA" w:rsidRPr="00FF430B" w:rsidRDefault="00A21AAA" w:rsidP="00E22BB1">
      <w:pPr>
        <w:jc w:val="both"/>
        <w:rPr>
          <w:b/>
        </w:rPr>
      </w:pPr>
    </w:p>
    <w:p w:rsidR="00E22BB1" w:rsidRPr="00B05209" w:rsidRDefault="00E22BB1" w:rsidP="00B05209">
      <w:pPr>
        <w:pStyle w:val="3"/>
        <w:keepNext w:val="0"/>
        <w:keepLines w:val="0"/>
        <w:numPr>
          <w:ilvl w:val="2"/>
          <w:numId w:val="3"/>
        </w:numPr>
        <w:tabs>
          <w:tab w:val="left" w:pos="360"/>
          <w:tab w:val="left" w:pos="1134"/>
        </w:tabs>
        <w:spacing w:before="0" w:after="120"/>
        <w:ind w:left="0"/>
        <w:jc w:val="center"/>
        <w:rPr>
          <w:rFonts w:ascii="Arial" w:hAnsi="Arial" w:cs="Arial"/>
          <w:color w:val="auto"/>
          <w:highlight w:val="yellow"/>
        </w:rPr>
      </w:pPr>
      <w:r w:rsidRPr="0040774F">
        <w:rPr>
          <w:rFonts w:ascii="Arial" w:hAnsi="Arial" w:cs="Arial"/>
          <w:color w:val="auto"/>
          <w:highlight w:val="yellow"/>
        </w:rPr>
        <w:t>Formularul de deviz nr.1 – Lista cu cantitățile de lucrări</w:t>
      </w:r>
    </w:p>
    <w:p w:rsidR="00740261" w:rsidRDefault="00E22BB1" w:rsidP="007C4497">
      <w:pPr>
        <w:tabs>
          <w:tab w:val="left" w:pos="567"/>
        </w:tabs>
        <w:jc w:val="center"/>
        <w:rPr>
          <w:rFonts w:ascii="Arial" w:hAnsi="Arial" w:cs="Arial"/>
          <w:b/>
          <w:bCs/>
          <w:highlight w:val="yellow"/>
          <w:lang w:val="en-US"/>
        </w:rPr>
      </w:pPr>
      <w:r w:rsidRPr="0040774F">
        <w:rPr>
          <w:rFonts w:ascii="Arial" w:hAnsi="Arial" w:cs="Arial"/>
          <w:b/>
          <w:i/>
          <w:highlight w:val="yellow"/>
        </w:rPr>
        <w:t>Obiectul</w:t>
      </w:r>
      <w:r w:rsidR="0040774F">
        <w:rPr>
          <w:rFonts w:ascii="Arial" w:hAnsi="Arial" w:cs="Arial"/>
          <w:b/>
          <w:i/>
          <w:highlight w:val="yellow"/>
          <w:lang w:val="en-US"/>
        </w:rPr>
        <w:t>:</w:t>
      </w:r>
      <w:r w:rsidR="00740261" w:rsidRPr="00740261">
        <w:rPr>
          <w:rFonts w:eastAsia="SimSun"/>
          <w:b/>
          <w:bCs/>
          <w:i/>
          <w:noProof w:val="0"/>
          <w:sz w:val="28"/>
          <w:szCs w:val="28"/>
          <w:highlight w:val="yellow"/>
          <w:u w:val="single"/>
          <w:lang w:val="en-US" w:eastAsia="ru-RU"/>
        </w:rPr>
        <w:t xml:space="preserve"> </w:t>
      </w:r>
      <w:r w:rsidR="00740261" w:rsidRPr="007D64F3">
        <w:rPr>
          <w:rFonts w:eastAsia="SimSun"/>
          <w:b/>
          <w:bCs/>
          <w:i/>
          <w:noProof w:val="0"/>
          <w:sz w:val="28"/>
          <w:szCs w:val="28"/>
          <w:highlight w:val="yellow"/>
          <w:u w:val="single"/>
          <w:lang w:val="en-US" w:eastAsia="ru-RU"/>
        </w:rPr>
        <w:t xml:space="preserve">Lucrări de reparație a </w:t>
      </w:r>
      <w:r w:rsidR="00740261" w:rsidRPr="007D64F3">
        <w:rPr>
          <w:b/>
          <w:i/>
          <w:noProof w:val="0"/>
          <w:sz w:val="28"/>
          <w:szCs w:val="28"/>
          <w:highlight w:val="yellow"/>
          <w:u w:val="single"/>
          <w:lang w:val="en-US" w:eastAsia="ru-RU"/>
        </w:rPr>
        <w:t xml:space="preserve">acoperisului  la Blocul Curativ Central a </w:t>
      </w:r>
      <w:r w:rsidR="00740261" w:rsidRPr="007D64F3">
        <w:rPr>
          <w:b/>
          <w:bCs/>
          <w:i/>
          <w:noProof w:val="0"/>
          <w:sz w:val="28"/>
          <w:szCs w:val="28"/>
          <w:highlight w:val="yellow"/>
          <w:u w:val="single"/>
          <w:lang w:val="en-US" w:eastAsia="ru-RU"/>
        </w:rPr>
        <w:t>IMSP ,,Spitalul raional Falesti” (REPETAT)</w:t>
      </w:r>
      <w:r w:rsidRPr="0040774F">
        <w:rPr>
          <w:rFonts w:ascii="Arial" w:hAnsi="Arial" w:cs="Arial"/>
          <w:b/>
          <w:bCs/>
          <w:i/>
          <w:sz w:val="28"/>
          <w:szCs w:val="28"/>
          <w:highlight w:val="yellow"/>
          <w:lang w:val="en-US"/>
        </w:rPr>
        <w:t xml:space="preserve"> </w:t>
      </w:r>
      <w:r w:rsidR="007C4497" w:rsidRPr="0040774F">
        <w:rPr>
          <w:rFonts w:ascii="Arial" w:hAnsi="Arial" w:cs="Arial"/>
          <w:b/>
          <w:bCs/>
          <w:sz w:val="28"/>
          <w:szCs w:val="28"/>
          <w:highlight w:val="yellow"/>
          <w:lang w:val="en-US"/>
        </w:rPr>
        <w:t xml:space="preserve"> </w:t>
      </w:r>
    </w:p>
    <w:p w:rsidR="007C4497" w:rsidRPr="0040774F" w:rsidRDefault="00E22BB1" w:rsidP="007C4497">
      <w:pPr>
        <w:tabs>
          <w:tab w:val="left" w:pos="567"/>
        </w:tabs>
        <w:jc w:val="center"/>
        <w:rPr>
          <w:rFonts w:ascii="Arial" w:hAnsi="Arial" w:cs="Arial"/>
          <w:b/>
          <w:highlight w:val="yellow"/>
        </w:rPr>
      </w:pPr>
      <w:r w:rsidRPr="0040774F">
        <w:rPr>
          <w:rFonts w:ascii="Arial" w:hAnsi="Arial" w:cs="Arial"/>
          <w:b/>
          <w:i/>
          <w:highlight w:val="yellow"/>
        </w:rPr>
        <w:t>Autoritatea contractantă</w:t>
      </w:r>
      <w:r w:rsidR="0040774F">
        <w:rPr>
          <w:rFonts w:ascii="Arial" w:hAnsi="Arial" w:cs="Arial"/>
          <w:b/>
          <w:i/>
          <w:highlight w:val="yellow"/>
        </w:rPr>
        <w:t>:</w:t>
      </w:r>
      <w:r w:rsidRPr="0040774F">
        <w:rPr>
          <w:rFonts w:ascii="Arial" w:hAnsi="Arial" w:cs="Arial"/>
          <w:b/>
          <w:i/>
          <w:highlight w:val="yellow"/>
        </w:rPr>
        <w:t xml:space="preserve"> </w:t>
      </w:r>
      <w:r w:rsidRPr="0040774F">
        <w:rPr>
          <w:rFonts w:ascii="Arial" w:hAnsi="Arial" w:cs="Arial"/>
          <w:b/>
          <w:highlight w:val="yellow"/>
        </w:rPr>
        <w:t xml:space="preserve">IMSP </w:t>
      </w:r>
      <w:r w:rsidR="007C4497" w:rsidRPr="0040774F">
        <w:rPr>
          <w:rFonts w:ascii="Arial" w:hAnsi="Arial" w:cs="Arial"/>
          <w:b/>
          <w:highlight w:val="yellow"/>
        </w:rPr>
        <w:t>Spitalul raional Falesti</w:t>
      </w:r>
      <w:r w:rsidRPr="0040774F">
        <w:rPr>
          <w:rFonts w:ascii="Arial" w:hAnsi="Arial" w:cs="Arial"/>
          <w:b/>
          <w:highlight w:val="yellow"/>
        </w:rPr>
        <w:t xml:space="preserve">, </w:t>
      </w:r>
      <w:r w:rsidR="007C4497" w:rsidRPr="0040774F">
        <w:rPr>
          <w:rFonts w:ascii="Arial" w:hAnsi="Arial" w:cs="Arial"/>
          <w:b/>
          <w:highlight w:val="yellow"/>
        </w:rPr>
        <w:t>or.Falesti str. Stefan cel Mare nr.36</w:t>
      </w:r>
    </w:p>
    <w:p w:rsidR="00740261" w:rsidRPr="00740261" w:rsidRDefault="00740261" w:rsidP="00B05209">
      <w:pPr>
        <w:autoSpaceDE w:val="0"/>
        <w:autoSpaceDN w:val="0"/>
        <w:ind w:right="-142"/>
        <w:rPr>
          <w:b/>
          <w:bCs/>
          <w:noProof w:val="0"/>
          <w:sz w:val="28"/>
          <w:szCs w:val="28"/>
          <w:lang w:val="en-US" w:eastAsia="ru-RU"/>
        </w:rPr>
      </w:pPr>
      <w:bookmarkStart w:id="63" w:name="_GoBack"/>
      <w:bookmarkEnd w:id="63"/>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40261" w:rsidRPr="00740261" w:rsidTr="00B903EF">
        <w:trPr>
          <w:cantSplit/>
          <w:trHeight w:val="592"/>
        </w:trPr>
        <w:tc>
          <w:tcPr>
            <w:tcW w:w="709" w:type="dxa"/>
            <w:tcBorders>
              <w:top w:val="single" w:sz="6" w:space="0" w:color="auto"/>
              <w:left w:val="single" w:sz="6" w:space="0" w:color="auto"/>
              <w:bottom w:val="nil"/>
              <w:right w:val="nil"/>
            </w:tcBorders>
            <w:shd w:val="pct5" w:color="auto" w:fill="auto"/>
          </w:tcPr>
          <w:p w:rsidR="00740261" w:rsidRPr="00740261" w:rsidRDefault="00740261" w:rsidP="00740261">
            <w:pPr>
              <w:autoSpaceDE w:val="0"/>
              <w:autoSpaceDN w:val="0"/>
              <w:ind w:right="-108"/>
              <w:jc w:val="center"/>
              <w:rPr>
                <w:noProof w:val="0"/>
                <w:sz w:val="22"/>
                <w:szCs w:val="22"/>
                <w:lang w:val="en-US" w:eastAsia="ru-RU"/>
              </w:rPr>
            </w:pPr>
            <w:r w:rsidRPr="00740261">
              <w:rPr>
                <w:noProof w:val="0"/>
                <w:sz w:val="22"/>
                <w:szCs w:val="22"/>
                <w:lang w:val="en-US" w:eastAsia="ru-RU"/>
              </w:rPr>
              <w:t>№</w:t>
            </w:r>
          </w:p>
          <w:p w:rsidR="00740261" w:rsidRPr="00740261" w:rsidRDefault="00740261" w:rsidP="00740261">
            <w:pPr>
              <w:autoSpaceDE w:val="0"/>
              <w:autoSpaceDN w:val="0"/>
              <w:ind w:right="-108"/>
              <w:jc w:val="center"/>
              <w:rPr>
                <w:noProof w:val="0"/>
                <w:sz w:val="22"/>
                <w:szCs w:val="22"/>
                <w:lang w:val="en-US" w:eastAsia="ru-RU"/>
              </w:rPr>
            </w:pPr>
            <w:r w:rsidRPr="00740261">
              <w:rPr>
                <w:noProof w:val="0"/>
                <w:sz w:val="22"/>
                <w:szCs w:val="22"/>
                <w:lang w:val="en-US" w:eastAsia="ru-RU"/>
              </w:rPr>
              <w:t xml:space="preserve"> </w:t>
            </w:r>
            <w:proofErr w:type="gramStart"/>
            <w:r w:rsidRPr="00740261">
              <w:rPr>
                <w:noProof w:val="0"/>
                <w:sz w:val="22"/>
                <w:szCs w:val="22"/>
                <w:lang w:val="en-US" w:eastAsia="ru-RU"/>
              </w:rPr>
              <w:t>crt</w:t>
            </w:r>
            <w:proofErr w:type="gramEnd"/>
            <w:r w:rsidRPr="00740261">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rsidR="00740261" w:rsidRPr="00740261" w:rsidRDefault="00740261" w:rsidP="00740261">
            <w:pPr>
              <w:autoSpaceDE w:val="0"/>
              <w:autoSpaceDN w:val="0"/>
              <w:ind w:left="-120" w:right="-108"/>
              <w:jc w:val="center"/>
              <w:rPr>
                <w:noProof w:val="0"/>
                <w:sz w:val="22"/>
                <w:szCs w:val="22"/>
                <w:lang w:val="en-US" w:eastAsia="ru-RU"/>
              </w:rPr>
            </w:pPr>
            <w:r w:rsidRPr="00740261">
              <w:rPr>
                <w:noProof w:val="0"/>
                <w:sz w:val="22"/>
                <w:szCs w:val="22"/>
                <w:lang w:eastAsia="ru-RU"/>
              </w:rPr>
              <w:t>Simbol</w:t>
            </w:r>
            <w:r w:rsidRPr="00740261">
              <w:rPr>
                <w:noProof w:val="0"/>
                <w:sz w:val="22"/>
                <w:szCs w:val="22"/>
                <w:lang w:val="en-US" w:eastAsia="ru-RU"/>
              </w:rPr>
              <w:t xml:space="preserve"> </w:t>
            </w:r>
            <w:r w:rsidRPr="00740261">
              <w:rPr>
                <w:noProof w:val="0"/>
                <w:sz w:val="22"/>
                <w:szCs w:val="22"/>
                <w:lang w:eastAsia="ru-RU"/>
              </w:rPr>
              <w:t>norme</w:t>
            </w:r>
            <w:r w:rsidRPr="00740261">
              <w:rPr>
                <w:noProof w:val="0"/>
                <w:sz w:val="22"/>
                <w:szCs w:val="22"/>
                <w:lang w:val="en-US" w:eastAsia="ru-RU"/>
              </w:rPr>
              <w:t xml:space="preserve"> </w:t>
            </w:r>
            <w:r w:rsidRPr="00740261">
              <w:rPr>
                <w:noProof w:val="0"/>
                <w:sz w:val="22"/>
                <w:szCs w:val="22"/>
                <w:lang w:eastAsia="ru-RU"/>
              </w:rPr>
              <w:t xml:space="preserve">şi Cod </w:t>
            </w:r>
            <w:r w:rsidRPr="00740261">
              <w:rPr>
                <w:noProof w:val="0"/>
                <w:sz w:val="22"/>
                <w:szCs w:val="22"/>
                <w:lang w:val="en-US" w:eastAsia="ru-RU"/>
              </w:rPr>
              <w:t xml:space="preserve"> </w:t>
            </w:r>
            <w:r w:rsidRPr="00740261">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740261" w:rsidRPr="00740261" w:rsidRDefault="00740261" w:rsidP="00740261">
            <w:pPr>
              <w:autoSpaceDE w:val="0"/>
              <w:autoSpaceDN w:val="0"/>
              <w:jc w:val="center"/>
              <w:rPr>
                <w:noProof w:val="0"/>
                <w:sz w:val="22"/>
                <w:szCs w:val="22"/>
                <w:lang w:eastAsia="ru-RU"/>
              </w:rPr>
            </w:pPr>
          </w:p>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740261" w:rsidRPr="00740261" w:rsidRDefault="00740261" w:rsidP="00740261">
            <w:pPr>
              <w:autoSpaceDE w:val="0"/>
              <w:autoSpaceDN w:val="0"/>
              <w:ind w:left="-108" w:right="-108"/>
              <w:jc w:val="center"/>
              <w:rPr>
                <w:noProof w:val="0"/>
                <w:sz w:val="22"/>
                <w:szCs w:val="22"/>
                <w:lang w:val="en-US" w:eastAsia="ru-RU"/>
              </w:rPr>
            </w:pPr>
            <w:r w:rsidRPr="00740261">
              <w:rPr>
                <w:noProof w:val="0"/>
                <w:sz w:val="22"/>
                <w:szCs w:val="22"/>
                <w:lang w:eastAsia="ru-RU"/>
              </w:rPr>
              <w:t>Unitatea de masura</w:t>
            </w:r>
            <w:r w:rsidRPr="00740261">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Volum</w:t>
            </w:r>
          </w:p>
        </w:tc>
      </w:tr>
    </w:tbl>
    <w:p w:rsidR="00740261" w:rsidRPr="00740261" w:rsidRDefault="00740261" w:rsidP="00740261">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40261" w:rsidRPr="00740261" w:rsidTr="00B903EF">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0261" w:rsidRPr="00740261" w:rsidRDefault="00740261" w:rsidP="00740261">
            <w:pPr>
              <w:autoSpaceDE w:val="0"/>
              <w:autoSpaceDN w:val="0"/>
              <w:ind w:right="-108"/>
              <w:jc w:val="center"/>
              <w:rPr>
                <w:noProof w:val="0"/>
                <w:sz w:val="22"/>
                <w:szCs w:val="22"/>
                <w:lang w:val="en-US" w:eastAsia="ru-RU"/>
              </w:rPr>
            </w:pPr>
            <w:r w:rsidRPr="00740261">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740261" w:rsidRPr="00740261" w:rsidRDefault="00740261" w:rsidP="00740261">
            <w:pPr>
              <w:autoSpaceDE w:val="0"/>
              <w:autoSpaceDN w:val="0"/>
              <w:ind w:left="-120" w:right="-108"/>
              <w:jc w:val="center"/>
              <w:rPr>
                <w:noProof w:val="0"/>
                <w:sz w:val="22"/>
                <w:szCs w:val="22"/>
                <w:lang w:val="en-US" w:eastAsia="ru-RU"/>
              </w:rPr>
            </w:pPr>
            <w:r w:rsidRPr="00740261">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740261" w:rsidRPr="00740261" w:rsidRDefault="00740261" w:rsidP="00740261">
            <w:pPr>
              <w:autoSpaceDE w:val="0"/>
              <w:autoSpaceDN w:val="0"/>
              <w:ind w:left="-108" w:right="-108"/>
              <w:jc w:val="center"/>
              <w:rPr>
                <w:noProof w:val="0"/>
                <w:sz w:val="22"/>
                <w:szCs w:val="22"/>
                <w:lang w:val="en-US" w:eastAsia="ru-RU"/>
              </w:rPr>
            </w:pPr>
            <w:r w:rsidRPr="00740261">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5</w:t>
            </w:r>
          </w:p>
        </w:tc>
      </w:tr>
      <w:tr w:rsidR="00740261" w:rsidRPr="00740261" w:rsidTr="00B903EF">
        <w:tc>
          <w:tcPr>
            <w:tcW w:w="709" w:type="dxa"/>
            <w:tcBorders>
              <w:top w:val="nil"/>
              <w:left w:val="single" w:sz="6" w:space="0" w:color="auto"/>
              <w:bottom w:val="nil"/>
              <w:right w:val="nil"/>
            </w:tcBorders>
          </w:tcPr>
          <w:p w:rsidR="00740261" w:rsidRPr="00740261" w:rsidRDefault="00740261" w:rsidP="00740261">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40261" w:rsidRPr="00740261" w:rsidRDefault="00740261" w:rsidP="00740261">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40261" w:rsidRPr="00740261" w:rsidRDefault="00740261" w:rsidP="00740261">
            <w:pPr>
              <w:autoSpaceDE w:val="0"/>
              <w:autoSpaceDN w:val="0"/>
              <w:rPr>
                <w:b/>
                <w:bCs/>
                <w:noProof w:val="0"/>
                <w:sz w:val="22"/>
                <w:szCs w:val="22"/>
                <w:lang w:val="en-US" w:eastAsia="ru-RU"/>
              </w:rPr>
            </w:pPr>
            <w:r w:rsidRPr="00740261">
              <w:rPr>
                <w:b/>
                <w:bCs/>
                <w:noProof w:val="0"/>
                <w:sz w:val="22"/>
                <w:szCs w:val="22"/>
                <w:lang w:val="en-US" w:eastAsia="ru-RU"/>
              </w:rPr>
              <w:t>1. Demontari, cota acoperisului +18-20m</w:t>
            </w:r>
          </w:p>
          <w:p w:rsidR="00740261" w:rsidRPr="00740261" w:rsidRDefault="00740261" w:rsidP="00740261">
            <w:pPr>
              <w:autoSpaceDE w:val="0"/>
              <w:autoSpaceDN w:val="0"/>
              <w:rPr>
                <w:noProof w:val="0"/>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1</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RpCI42B</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Demontarea elementelor de acoperis - invelitori din tabla, inclusiv tunsul tablei recuperabile</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m2</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280,0000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2</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RpCI42C</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 xml:space="preserve">Demontarea elementelor de acoperis - invelitori din tigla metralica, profnastil </w:t>
            </w:r>
            <w:r w:rsidRPr="00740261">
              <w:rPr>
                <w:b/>
                <w:noProof w:val="0"/>
                <w:lang w:val="en-US" w:eastAsia="ru-RU"/>
              </w:rPr>
              <w:t>(cu recuperarea materialelor)</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m2</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257,0000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3</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RpCH32D</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Desfacerea planseelor din lemn si a elementelor de acoperis - carcasul parapetului improvizat</w:t>
            </w:r>
          </w:p>
          <w:p w:rsidR="00740261" w:rsidRPr="00740261" w:rsidRDefault="00740261" w:rsidP="00740261">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m2</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280,0000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c>
          <w:tcPr>
            <w:tcW w:w="709" w:type="dxa"/>
            <w:tcBorders>
              <w:top w:val="nil"/>
              <w:left w:val="single" w:sz="6" w:space="0" w:color="auto"/>
              <w:bottom w:val="nil"/>
              <w:right w:val="nil"/>
            </w:tcBorders>
          </w:tcPr>
          <w:p w:rsidR="00740261" w:rsidRPr="00740261" w:rsidRDefault="00740261" w:rsidP="00740261">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40261" w:rsidRPr="00740261" w:rsidRDefault="00740261" w:rsidP="00740261">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40261" w:rsidRPr="00740261" w:rsidRDefault="00740261" w:rsidP="00740261">
            <w:pPr>
              <w:autoSpaceDE w:val="0"/>
              <w:autoSpaceDN w:val="0"/>
              <w:rPr>
                <w:b/>
                <w:bCs/>
                <w:noProof w:val="0"/>
                <w:sz w:val="22"/>
                <w:szCs w:val="22"/>
                <w:lang w:val="en-US" w:eastAsia="ru-RU"/>
              </w:rPr>
            </w:pPr>
            <w:r w:rsidRPr="00740261">
              <w:rPr>
                <w:b/>
                <w:bCs/>
                <w:noProof w:val="0"/>
                <w:sz w:val="22"/>
                <w:szCs w:val="22"/>
                <w:lang w:val="en-US" w:eastAsia="ru-RU"/>
              </w:rPr>
              <w:t>2. Lucrari de reparatie, cota acoperisului + 18-20 m</w:t>
            </w:r>
          </w:p>
          <w:p w:rsidR="00740261" w:rsidRPr="00740261" w:rsidRDefault="00740261" w:rsidP="00740261">
            <w:pPr>
              <w:autoSpaceDE w:val="0"/>
              <w:autoSpaceDN w:val="0"/>
              <w:rPr>
                <w:noProof w:val="0"/>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4</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RpCH06E</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Reparatii la elemente de sarpanta deteriorate prin consolidare cu buloane si lenta speciala</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kg</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350,0000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5</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RpCH06A</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Reparatii la elemente de sarpanta deteriorate prin platuire (Prelungirea capriorilor cu Scind rasin lunga tiv cls  D, gr=50mm, L=2,00 m)</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buc</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215,0000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6</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CE30B</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Astereala le invelitori sau doliile invelitorilor din tigla, placi tip eternit etc., din scinduri brute de rasinoase (24 mm grosime) geluite pe o parte, la constructii obisnuite.Normele resurselor cu valoarea 0 (zero) = 0.0081se iau dupa proiect.</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m2</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300,0000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7</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CE06A</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m2</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300,0000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8</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CE31C2</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Streasina infundata, fara console aparente, din TIGGLA METALICA EXISTENTA, cu latimea medie de 0,6 m</w:t>
            </w: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m2</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110,0000</w:t>
            </w:r>
          </w:p>
          <w:p w:rsidR="00740261" w:rsidRPr="00740261" w:rsidRDefault="00740261" w:rsidP="00740261">
            <w:pPr>
              <w:autoSpaceDE w:val="0"/>
              <w:autoSpaceDN w:val="0"/>
              <w:jc w:val="center"/>
              <w:rPr>
                <w:noProof w:val="0"/>
                <w:sz w:val="22"/>
                <w:szCs w:val="22"/>
                <w:lang w:val="en-US" w:eastAsia="ru-RU"/>
              </w:rPr>
            </w:pPr>
          </w:p>
        </w:tc>
      </w:tr>
      <w:tr w:rsidR="00740261" w:rsidRPr="00740261" w:rsidTr="00B903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9</w:t>
            </w:r>
          </w:p>
        </w:tc>
        <w:tc>
          <w:tcPr>
            <w:tcW w:w="1559" w:type="dxa"/>
            <w:tcBorders>
              <w:top w:val="single" w:sz="4" w:space="0" w:color="auto"/>
              <w:bottom w:val="single" w:sz="4" w:space="0" w:color="auto"/>
            </w:tcBorders>
          </w:tcPr>
          <w:p w:rsidR="00740261" w:rsidRPr="00740261" w:rsidRDefault="00740261" w:rsidP="00740261">
            <w:pPr>
              <w:autoSpaceDE w:val="0"/>
              <w:autoSpaceDN w:val="0"/>
              <w:rPr>
                <w:noProof w:val="0"/>
                <w:sz w:val="22"/>
                <w:szCs w:val="22"/>
                <w:lang w:val="en-US" w:eastAsia="ru-RU"/>
              </w:rPr>
            </w:pPr>
            <w:r w:rsidRPr="00740261">
              <w:rPr>
                <w:noProof w:val="0"/>
                <w:sz w:val="22"/>
                <w:szCs w:val="22"/>
                <w:lang w:val="en-US" w:eastAsia="ru-RU"/>
              </w:rPr>
              <w:t>CE20A</w:t>
            </w:r>
          </w:p>
          <w:p w:rsidR="00740261" w:rsidRPr="00740261" w:rsidRDefault="00740261" w:rsidP="00740261">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40261" w:rsidRPr="00740261" w:rsidRDefault="00740261" w:rsidP="00740261">
            <w:pPr>
              <w:autoSpaceDE w:val="0"/>
              <w:autoSpaceDN w:val="0"/>
              <w:rPr>
                <w:noProof w:val="0"/>
                <w:lang w:val="en-US" w:eastAsia="ru-RU"/>
              </w:rPr>
            </w:pPr>
            <w:r w:rsidRPr="00740261">
              <w:rPr>
                <w:noProof w:val="0"/>
                <w:lang w:val="en-US" w:eastAsia="ru-RU"/>
              </w:rPr>
              <w:t>Sisteme de jgheaburi tip brass din tabla protejata anticoroziv iclusiv unirea in burlane existente</w:t>
            </w:r>
          </w:p>
          <w:p w:rsidR="00740261" w:rsidRPr="00740261" w:rsidRDefault="00740261" w:rsidP="00740261">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40261" w:rsidRPr="00740261" w:rsidRDefault="00740261" w:rsidP="00740261">
            <w:pPr>
              <w:autoSpaceDE w:val="0"/>
              <w:autoSpaceDN w:val="0"/>
              <w:jc w:val="center"/>
              <w:rPr>
                <w:noProof w:val="0"/>
                <w:sz w:val="22"/>
                <w:szCs w:val="22"/>
                <w:lang w:val="en-US" w:eastAsia="ru-RU"/>
              </w:rPr>
            </w:pPr>
            <w:r w:rsidRPr="00740261">
              <w:rPr>
                <w:noProof w:val="0"/>
                <w:sz w:val="22"/>
                <w:szCs w:val="22"/>
                <w:lang w:val="en-US" w:eastAsia="ru-RU"/>
              </w:rPr>
              <w:t>m</w:t>
            </w:r>
          </w:p>
        </w:tc>
        <w:tc>
          <w:tcPr>
            <w:tcW w:w="1843" w:type="dxa"/>
            <w:tcBorders>
              <w:top w:val="single" w:sz="4" w:space="0" w:color="auto"/>
              <w:bottom w:val="single" w:sz="4" w:space="0" w:color="auto"/>
            </w:tcBorders>
            <w:vAlign w:val="center"/>
          </w:tcPr>
          <w:p w:rsidR="00740261" w:rsidRPr="00740261" w:rsidRDefault="00740261" w:rsidP="00740261">
            <w:pPr>
              <w:autoSpaceDE w:val="0"/>
              <w:autoSpaceDN w:val="0"/>
              <w:adjustRightInd w:val="0"/>
              <w:jc w:val="center"/>
              <w:rPr>
                <w:rFonts w:ascii="Arial CYR" w:hAnsi="Arial CYR" w:cs="Arial CYR"/>
                <w:noProof w:val="0"/>
                <w:lang w:val="en-US" w:eastAsia="ru-RU"/>
              </w:rPr>
            </w:pPr>
            <w:r w:rsidRPr="00740261">
              <w:rPr>
                <w:rFonts w:ascii="Arial CYR" w:hAnsi="Arial CYR" w:cs="Arial CYR"/>
                <w:noProof w:val="0"/>
                <w:lang w:val="en-US" w:eastAsia="ru-RU"/>
              </w:rPr>
              <w:t>180,0000</w:t>
            </w:r>
          </w:p>
          <w:p w:rsidR="00740261" w:rsidRPr="00740261" w:rsidRDefault="00740261" w:rsidP="00740261">
            <w:pPr>
              <w:autoSpaceDE w:val="0"/>
              <w:autoSpaceDN w:val="0"/>
              <w:jc w:val="center"/>
              <w:rPr>
                <w:noProof w:val="0"/>
                <w:sz w:val="22"/>
                <w:szCs w:val="22"/>
                <w:lang w:val="en-US" w:eastAsia="ru-RU"/>
              </w:rPr>
            </w:pPr>
          </w:p>
        </w:tc>
      </w:tr>
    </w:tbl>
    <w:p w:rsidR="00B642D6" w:rsidRPr="00B05209" w:rsidRDefault="00B642D6" w:rsidP="00B642D6">
      <w:pPr>
        <w:autoSpaceDE w:val="0"/>
        <w:autoSpaceDN w:val="0"/>
        <w:rPr>
          <w:noProof w:val="0"/>
          <w:sz w:val="20"/>
          <w:szCs w:val="20"/>
          <w:lang w:val="ro-MO" w:eastAsia="ru-RU"/>
        </w:rPr>
      </w:pPr>
    </w:p>
    <w:p w:rsidR="00C3771B" w:rsidRDefault="00C3771B" w:rsidP="007C4497">
      <w:pPr>
        <w:tabs>
          <w:tab w:val="left" w:pos="567"/>
        </w:tabs>
        <w:jc w:val="center"/>
        <w:rPr>
          <w:b/>
          <w:highlight w:val="yellow"/>
        </w:rPr>
      </w:pPr>
    </w:p>
    <w:tbl>
      <w:tblPr>
        <w:tblW w:w="9938" w:type="dxa"/>
        <w:tblInd w:w="93" w:type="dxa"/>
        <w:tblLayout w:type="fixed"/>
        <w:tblLook w:val="04A0" w:firstRow="1" w:lastRow="0" w:firstColumn="1" w:lastColumn="0" w:noHBand="0" w:noVBand="1"/>
      </w:tblPr>
      <w:tblGrid>
        <w:gridCol w:w="680"/>
        <w:gridCol w:w="1310"/>
        <w:gridCol w:w="5538"/>
        <w:gridCol w:w="1134"/>
        <w:gridCol w:w="1276"/>
      </w:tblGrid>
      <w:tr w:rsidR="00C3771B" w:rsidRPr="00C3771B" w:rsidTr="00486599">
        <w:trPr>
          <w:trHeight w:val="300"/>
        </w:trPr>
        <w:tc>
          <w:tcPr>
            <w:tcW w:w="680"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1310"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5538"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1134"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1276"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r>
      <w:tr w:rsidR="00C3771B" w:rsidRPr="00C3771B" w:rsidTr="00486599">
        <w:trPr>
          <w:trHeight w:val="1200"/>
        </w:trPr>
        <w:tc>
          <w:tcPr>
            <w:tcW w:w="9938" w:type="dxa"/>
            <w:gridSpan w:val="5"/>
            <w:tcBorders>
              <w:top w:val="nil"/>
              <w:left w:val="nil"/>
              <w:bottom w:val="nil"/>
              <w:right w:val="nil"/>
            </w:tcBorders>
            <w:shd w:val="clear" w:color="000000" w:fill="FFFF00"/>
            <w:vAlign w:val="center"/>
            <w:hideMark/>
          </w:tcPr>
          <w:p w:rsidR="00C3771B" w:rsidRDefault="00C3771B" w:rsidP="00C3771B">
            <w:pPr>
              <w:rPr>
                <w:rFonts w:ascii="Arial" w:hAnsi="Arial" w:cs="Arial"/>
                <w:b/>
                <w:bCs/>
                <w:noProof w:val="0"/>
                <w:color w:val="FF0000"/>
                <w:lang w:val="ro-MO" w:eastAsia="ru-RU"/>
              </w:rPr>
            </w:pPr>
            <w:r w:rsidRPr="00C3771B">
              <w:rPr>
                <w:rFonts w:ascii="Arial" w:hAnsi="Arial" w:cs="Arial"/>
                <w:b/>
                <w:bCs/>
                <w:noProof w:val="0"/>
                <w:color w:val="FF0000"/>
                <w:lang w:val="ru-RU" w:eastAsia="ru-RU"/>
              </w:rPr>
              <w:t>Notă***</w:t>
            </w:r>
          </w:p>
          <w:p w:rsidR="00C3771B" w:rsidRPr="00C3771B" w:rsidRDefault="00C3771B" w:rsidP="00C3771B">
            <w:pPr>
              <w:pStyle w:val="a"/>
              <w:numPr>
                <w:ilvl w:val="0"/>
                <w:numId w:val="0"/>
              </w:numPr>
              <w:ind w:left="420"/>
              <w:rPr>
                <w:rFonts w:ascii="Arial" w:hAnsi="Arial" w:cs="Arial"/>
                <w:b/>
                <w:bCs/>
                <w:lang w:val="ro-MO" w:eastAsia="ru-RU"/>
              </w:rPr>
            </w:pPr>
          </w:p>
          <w:p w:rsidR="00C3771B" w:rsidRPr="00C3771B" w:rsidRDefault="00C3771B" w:rsidP="00C3771B">
            <w:pPr>
              <w:pStyle w:val="a"/>
              <w:numPr>
                <w:ilvl w:val="0"/>
                <w:numId w:val="27"/>
              </w:numPr>
              <w:jc w:val="left"/>
              <w:rPr>
                <w:rFonts w:ascii="Arial" w:hAnsi="Arial" w:cs="Arial"/>
                <w:b/>
                <w:bCs/>
                <w:lang w:val="ro-MO" w:eastAsia="ru-RU"/>
              </w:rPr>
            </w:pPr>
            <w:r w:rsidRPr="00C3771B">
              <w:rPr>
                <w:rFonts w:ascii="Arial" w:hAnsi="Arial" w:cs="Arial"/>
                <w:b/>
              </w:rPr>
              <w:t xml:space="preserve">Autoritatea contractantă trebuie </w:t>
            </w:r>
            <w:proofErr w:type="gramStart"/>
            <w:r w:rsidRPr="00C3771B">
              <w:rPr>
                <w:rFonts w:ascii="Arial" w:hAnsi="Arial" w:cs="Arial"/>
                <w:b/>
              </w:rPr>
              <w:t>să</w:t>
            </w:r>
            <w:proofErr w:type="gramEnd"/>
            <w:r w:rsidRPr="00C3771B">
              <w:rPr>
                <w:rFonts w:ascii="Arial" w:hAnsi="Arial" w:cs="Arial"/>
                <w:b/>
              </w:rPr>
              <w:t xml:space="preserve"> atașeze la caietul de sarcini, Formularul de deviz nr. 1 – Lista cu cantitățile de lucrări, descifrat (publicarea descifrată a consumului de resurse aferent fiecărei norme de deviz).</w:t>
            </w:r>
          </w:p>
        </w:tc>
      </w:tr>
    </w:tbl>
    <w:p w:rsidR="00B642D6" w:rsidRDefault="00B642D6" w:rsidP="00795759">
      <w:pPr>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2D6E71" w:rsidRPr="00FF430B" w:rsidRDefault="000C5DFB" w:rsidP="002B13AA">
      <w:pPr>
        <w:jc w:val="right"/>
        <w:rPr>
          <w:i/>
        </w:rPr>
      </w:pPr>
      <w:r w:rsidRPr="00FF430B">
        <w:rPr>
          <w:noProof w:val="0"/>
        </w:rPr>
        <w:t xml:space="preserve">la </w:t>
      </w:r>
      <w:r w:rsidR="009E719D" w:rsidRPr="00FF430B">
        <w:rPr>
          <w:noProof w:val="0"/>
        </w:rPr>
        <w:t>D</w:t>
      </w:r>
      <w:r w:rsidRPr="00FF430B">
        <w:rPr>
          <w:noProof w:val="0"/>
        </w:rPr>
        <w:t>ocumentația standard nr</w:t>
      </w:r>
      <w:r w:rsidR="002B13AA" w:rsidRPr="002B13AA">
        <w:t xml:space="preserve"> </w:t>
      </w:r>
      <w:r w:rsidR="002B13AA">
        <w:t>nr. 69 din 07-05-2021</w:t>
      </w:r>
    </w:p>
    <w:p w:rsidR="002D6E71" w:rsidRPr="00FF430B" w:rsidRDefault="008F72E5" w:rsidP="00196AB4">
      <w:pPr>
        <w:pStyle w:val="a"/>
        <w:numPr>
          <w:ilvl w:val="0"/>
          <w:numId w:val="0"/>
        </w:numPr>
        <w:ind w:right="-1"/>
        <w:rPr>
          <w:i/>
        </w:rPr>
      </w:pPr>
      <w:r>
        <w:rPr>
          <w:i/>
        </w:rPr>
        <w:t xml:space="preserve"> </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0D6E85">
              <w:rPr>
                <w:b/>
              </w:rPr>
              <w:t xml:space="preserve"> procedura cererea ofertelor de pret</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AC03DF">
            <w:pPr>
              <w:tabs>
                <w:tab w:val="center" w:pos="-6663"/>
                <w:tab w:val="left" w:pos="567"/>
                <w:tab w:val="right" w:pos="10206"/>
              </w:tabs>
            </w:pPr>
            <w:r w:rsidRPr="00FF430B">
              <w:t>„</w:t>
            </w:r>
            <w:r w:rsidR="00AC03DF">
              <w:t>___”</w:t>
            </w:r>
            <w:r w:rsidR="0048532D">
              <w:t xml:space="preserve">  ____________    </w:t>
            </w:r>
            <w:r w:rsidR="00AC03DF">
              <w:t>2021</w:t>
            </w:r>
            <w:r w:rsidR="007B392A" w:rsidRPr="00FF430B">
              <w:t xml:space="preserve">                                       </w:t>
            </w:r>
            <w:r w:rsidR="0019071C" w:rsidRPr="00FF430B">
              <w:t xml:space="preserve">                                         </w:t>
            </w:r>
            <w:r w:rsidR="007B392A" w:rsidRPr="00FF430B">
              <w:t xml:space="preserve">  </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48532D" w:rsidRDefault="0048532D" w:rsidP="0048532D">
            <w:pPr>
              <w:ind w:left="2520"/>
              <w:rPr>
                <w:kern w:val="28"/>
                <w:sz w:val="20"/>
                <w:szCs w:val="20"/>
              </w:rPr>
            </w:pPr>
            <w:r>
              <w:rPr>
                <w:kern w:val="28"/>
                <w:sz w:val="20"/>
                <w:szCs w:val="20"/>
              </w:rPr>
              <w:t xml:space="preserve">                       </w:t>
            </w:r>
            <w:r w:rsidR="00590EDE" w:rsidRPr="0048532D">
              <w:rPr>
                <w:kern w:val="28"/>
                <w:sz w:val="20"/>
                <w:szCs w:val="20"/>
              </w:rPr>
              <w:t>(</w:t>
            </w:r>
            <w:r w:rsidR="004B0051" w:rsidRPr="0048532D">
              <w:rPr>
                <w:kern w:val="28"/>
                <w:sz w:val="20"/>
                <w:szCs w:val="20"/>
              </w:rPr>
              <w:t>OBLIGATORI</w:t>
            </w:r>
            <w:r w:rsidR="0060188C" w:rsidRPr="0048532D">
              <w:rPr>
                <w:kern w:val="28"/>
                <w:sz w:val="20"/>
                <w:szCs w:val="20"/>
              </w:rPr>
              <w:t>U</w:t>
            </w:r>
            <w:r w:rsidR="004B0051" w:rsidRPr="0048532D">
              <w:rPr>
                <w:kern w:val="28"/>
                <w:sz w:val="20"/>
                <w:szCs w:val="20"/>
              </w:rPr>
              <w:t>)</w:t>
            </w:r>
          </w:p>
          <w:p w:rsidR="004B0051" w:rsidRPr="00FF430B" w:rsidRDefault="004B0051" w:rsidP="004B0051">
            <w:pPr>
              <w:rPr>
                <w:b/>
                <w:kern w:val="28"/>
              </w:rPr>
            </w:pPr>
          </w:p>
          <w:p w:rsidR="00460653" w:rsidRPr="00FF430B" w:rsidRDefault="00460653" w:rsidP="00AC03DF">
            <w:pPr>
              <w:jc w:val="center"/>
              <w:rPr>
                <w:b/>
                <w:kern w:val="28"/>
              </w:rPr>
            </w:pPr>
            <w:r w:rsidRPr="00FF430B">
              <w:rPr>
                <w:b/>
                <w:kern w:val="28"/>
              </w:rPr>
              <w:t>PĂRŢILE CONTRACTANTE</w:t>
            </w:r>
          </w:p>
          <w:p w:rsidR="004B0051" w:rsidRPr="00FF430B" w:rsidRDefault="004B0051" w:rsidP="004B0051">
            <w:pPr>
              <w:rPr>
                <w:b/>
                <w:kern w:val="28"/>
              </w:rPr>
            </w:pPr>
          </w:p>
          <w:p w:rsidR="00460653" w:rsidRPr="00AC03DF" w:rsidRDefault="00460653" w:rsidP="0048532D">
            <w:pPr>
              <w:pStyle w:val="af2"/>
              <w:tabs>
                <w:tab w:val="left" w:pos="567"/>
                <w:tab w:val="right" w:pos="9531"/>
              </w:tabs>
              <w:ind w:firstLine="0"/>
              <w:jc w:val="left"/>
              <w:rPr>
                <w:lang w:val="en-US"/>
              </w:rPr>
            </w:pPr>
            <w:r w:rsidRPr="00E22BB1">
              <w:rPr>
                <w:lang w:val="en-US"/>
              </w:rPr>
              <w:t>Prezentul contract este încheiat în urma procedurii de achiziție nr. ________________ din data___________________, între</w:t>
            </w:r>
            <w:r w:rsidR="0048532D">
              <w:rPr>
                <w:lang w:val="en-US"/>
              </w:rPr>
              <w:t xml:space="preserve"> ____________________</w:t>
            </w:r>
            <w:r w:rsidRPr="00AC03DF">
              <w:rPr>
                <w:lang w:val="en-US"/>
              </w:rPr>
              <w:t>, cu sediul în</w:t>
            </w:r>
            <w:r w:rsidR="00AC03DF">
              <w:rPr>
                <w:lang w:val="ro-RO"/>
              </w:rPr>
              <w:t xml:space="preserve"> </w:t>
            </w:r>
            <w:r w:rsidR="0048532D">
              <w:rPr>
                <w:lang w:val="ro-RO"/>
              </w:rPr>
              <w:t>_________________________</w:t>
            </w:r>
            <w:r w:rsidR="00AC03DF">
              <w:rPr>
                <w:lang w:val="ro-RO"/>
              </w:rPr>
              <w:t xml:space="preserve">,  </w:t>
            </w:r>
            <w:r w:rsidR="00AC03DF" w:rsidRPr="00AC03DF">
              <w:rPr>
                <w:lang w:val="en-US"/>
              </w:rPr>
              <w:t>telefon</w:t>
            </w:r>
            <w:r w:rsidR="00AC03DF">
              <w:rPr>
                <w:lang w:val="ro-RO"/>
              </w:rPr>
              <w:t>-</w:t>
            </w:r>
            <w:r w:rsidR="00AC03DF" w:rsidRPr="00AC03DF">
              <w:rPr>
                <w:lang w:val="en-US"/>
              </w:rPr>
              <w:t xml:space="preserve"> fax:</w:t>
            </w:r>
            <w:r w:rsidR="0048532D">
              <w:rPr>
                <w:lang w:val="ro-RO"/>
              </w:rPr>
              <w:t>___________</w:t>
            </w:r>
            <w:r w:rsidRPr="00AC03DF">
              <w:rPr>
                <w:lang w:val="en-US"/>
              </w:rPr>
              <w:t>,</w:t>
            </w:r>
            <w:r w:rsidR="00AC03DF">
              <w:rPr>
                <w:lang w:val="ro-RO"/>
              </w:rPr>
              <w:t xml:space="preserve"> </w:t>
            </w:r>
            <w:r w:rsidR="009157BF" w:rsidRPr="00E22BB1">
              <w:rPr>
                <w:lang w:val="en-US"/>
              </w:rPr>
              <w:t>IDNO</w:t>
            </w:r>
            <w:r w:rsidRPr="00E22BB1">
              <w:rPr>
                <w:lang w:val="en-US"/>
              </w:rPr>
              <w:t xml:space="preserve"> </w:t>
            </w:r>
            <w:r w:rsidR="0048532D">
              <w:rPr>
                <w:lang w:val="en-US"/>
              </w:rPr>
              <w:t>_______________</w:t>
            </w:r>
            <w:r w:rsidR="00B51B6E" w:rsidRPr="00E22BB1">
              <w:rPr>
                <w:lang w:val="en-US"/>
              </w:rPr>
              <w:t xml:space="preserve"> reprezentat prin </w:t>
            </w:r>
            <w:r w:rsidR="00AC03DF">
              <w:rPr>
                <w:lang w:val="en-US"/>
              </w:rPr>
              <w:t>Dna Director</w:t>
            </w:r>
            <w:r w:rsidR="0048532D">
              <w:rPr>
                <w:lang w:val="en-US"/>
              </w:rPr>
              <w:t>____________</w:t>
            </w:r>
            <w:r w:rsidR="00AC03DF">
              <w:rPr>
                <w:lang w:val="en-US"/>
              </w:rPr>
              <w:t xml:space="preserve">, </w:t>
            </w:r>
            <w:r w:rsidRPr="00AC03DF">
              <w:rPr>
                <w:lang w:val="en-US"/>
              </w:rPr>
              <w:t>în calitate de</w:t>
            </w:r>
            <w:r w:rsidR="0048532D">
              <w:rPr>
                <w:lang w:val="en-US"/>
              </w:rPr>
              <w:t xml:space="preserve"> Beneficiar, pe de o parte </w:t>
            </w:r>
            <w:r w:rsidR="00B51B6E" w:rsidRPr="00AC03DF">
              <w:rPr>
                <w:lang w:val="en-US"/>
              </w:rPr>
              <w:t>şi</w:t>
            </w:r>
            <w:r w:rsidRPr="00AC03DF">
              <w:rPr>
                <w:lang w:val="en-US"/>
              </w:rPr>
              <w:t>_____________</w:t>
            </w:r>
            <w:r w:rsidR="0048532D">
              <w:rPr>
                <w:lang w:val="en-US"/>
              </w:rPr>
              <w:t>_______________________</w:t>
            </w:r>
            <w:r w:rsidRPr="00AC03DF">
              <w:rPr>
                <w:lang w:val="en-US"/>
              </w:rPr>
              <w:t xml:space="preserve">_,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E22BB1" w:rsidRDefault="00460653" w:rsidP="00385C85">
            <w:pPr>
              <w:pStyle w:val="af2"/>
              <w:tabs>
                <w:tab w:val="left" w:pos="567"/>
              </w:tabs>
              <w:ind w:firstLine="0"/>
              <w:rPr>
                <w:sz w:val="20"/>
                <w:szCs w:val="20"/>
                <w:lang w:val="en-US"/>
              </w:rPr>
            </w:pPr>
            <w:proofErr w:type="gramStart"/>
            <w:r w:rsidRPr="00E22BB1">
              <w:rPr>
                <w:lang w:val="en-US"/>
              </w:rPr>
              <w:t>telefon</w:t>
            </w:r>
            <w:proofErr w:type="gramEnd"/>
            <w:r w:rsidRPr="00E22BB1">
              <w:rPr>
                <w:lang w:val="en-US"/>
              </w:rPr>
              <w:t>: ______________, fax: _____________,</w:t>
            </w:r>
            <w:r w:rsidR="00DF4DCF" w:rsidRPr="00E22BB1">
              <w:rPr>
                <w:lang w:val="en-US"/>
              </w:rPr>
              <w:t xml:space="preserve"> </w:t>
            </w:r>
            <w:r w:rsidR="009157BF" w:rsidRPr="00E22BB1">
              <w:rPr>
                <w:lang w:val="en-US"/>
              </w:rPr>
              <w:t>IDNO</w:t>
            </w:r>
            <w:r w:rsidRPr="00E22BB1">
              <w:rPr>
                <w:lang w:val="en-US"/>
              </w:rPr>
              <w:t xml:space="preserve">________________ autorizat pentru activitatea în construcţii: autorizaţia nr. _______ </w:t>
            </w:r>
            <w:proofErr w:type="gramStart"/>
            <w:r w:rsidR="0016369C" w:rsidRPr="00E22BB1">
              <w:rPr>
                <w:lang w:val="en-US"/>
              </w:rPr>
              <w:t>din</w:t>
            </w:r>
            <w:proofErr w:type="gramEnd"/>
            <w:r w:rsidR="0016369C" w:rsidRPr="00E22BB1">
              <w:rPr>
                <w:lang w:val="en-US"/>
              </w:rPr>
              <w:t xml:space="preserve"> „</w:t>
            </w:r>
            <w:r w:rsidRPr="00E22BB1">
              <w:rPr>
                <w:lang w:val="en-US"/>
              </w:rPr>
              <w:t>__”______________20__, eliberată de __________________,pe un termen de ____</w:t>
            </w:r>
            <w:r w:rsidR="0016369C" w:rsidRPr="00E22BB1">
              <w:rPr>
                <w:lang w:val="en-US"/>
              </w:rPr>
              <w:t xml:space="preserve"> ani, pentru genurile de </w:t>
            </w:r>
            <w:r w:rsidRPr="00E22BB1">
              <w:rPr>
                <w:lang w:val="en-US"/>
              </w:rPr>
              <w:t>activitate___________________________________,</w:t>
            </w:r>
            <w:r w:rsidR="00CD0EA7" w:rsidRPr="00E22BB1">
              <w:rPr>
                <w:lang w:val="en-US"/>
              </w:rPr>
              <w:t xml:space="preserve"> reprezentat prin </w:t>
            </w:r>
            <w:r w:rsidRPr="00E22BB1">
              <w:rPr>
                <w:lang w:val="en-US"/>
              </w:rPr>
              <w:t>__________________</w:t>
            </w:r>
            <w:r w:rsidR="00CD0EA7" w:rsidRPr="00E22BB1">
              <w:rPr>
                <w:lang w:val="en-US"/>
              </w:rPr>
              <w:t>__________________</w:t>
            </w:r>
            <w:r w:rsidRPr="00E22BB1">
              <w:rPr>
                <w:lang w:val="en-US"/>
              </w:rPr>
              <w:t>_, în calitate</w:t>
            </w:r>
            <w:r w:rsidR="00CD0EA7" w:rsidRPr="00E22BB1">
              <w:rPr>
                <w:lang w:val="en-US"/>
              </w:rPr>
              <w:t xml:space="preserve"> de Antreprenor, pe de altă parte.</w:t>
            </w:r>
          </w:p>
          <w:p w:rsidR="001A5517" w:rsidRPr="00E22BB1" w:rsidRDefault="00460653" w:rsidP="00385C85">
            <w:pPr>
              <w:pStyle w:val="af2"/>
              <w:tabs>
                <w:tab w:val="left" w:pos="567"/>
              </w:tabs>
              <w:ind w:firstLine="0"/>
              <w:rPr>
                <w:sz w:val="20"/>
                <w:szCs w:val="20"/>
                <w:lang w:val="en-US"/>
              </w:rPr>
            </w:pPr>
            <w:r w:rsidRPr="00E22BB1">
              <w:rPr>
                <w:sz w:val="20"/>
                <w:szCs w:val="20"/>
                <w:lang w:val="en-US"/>
              </w:rPr>
              <w:t xml:space="preserve"> (numele şi</w:t>
            </w:r>
            <w:r w:rsidR="005D4B79" w:rsidRPr="00E22BB1">
              <w:rPr>
                <w:sz w:val="20"/>
                <w:szCs w:val="20"/>
                <w:lang w:val="en-US"/>
              </w:rPr>
              <w:t xml:space="preserve"> </w:t>
            </w:r>
            <w:r w:rsidRPr="00E22BB1">
              <w:rPr>
                <w:sz w:val="20"/>
                <w:szCs w:val="20"/>
                <w:lang w:val="en-US"/>
              </w:rPr>
              <w:t>funcţia conducătorului)</w:t>
            </w:r>
          </w:p>
          <w:p w:rsidR="00460653" w:rsidRPr="00FF430B" w:rsidRDefault="00A156C0" w:rsidP="00AC03DF">
            <w:pPr>
              <w:tabs>
                <w:tab w:val="left" w:pos="3705"/>
              </w:tabs>
              <w:spacing w:after="200" w:line="276" w:lineRule="auto"/>
              <w:contextualSpacing/>
              <w:jc w:val="center"/>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AC03DF" w:rsidRPr="00AC03DF">
              <w:rPr>
                <w:b/>
                <w:bCs/>
                <w:sz w:val="22"/>
                <w:szCs w:val="22"/>
                <w:lang w:val="en-US"/>
              </w:rPr>
              <w:t xml:space="preserve">de reparatie capitale, acoperis si copertina intrare in CMF 5, mun. Chisinau, str. I.L. Caragiale </w:t>
            </w:r>
            <w:r w:rsidR="00AC03DF" w:rsidRPr="00487708">
              <w:rPr>
                <w:b/>
                <w:bCs/>
                <w:sz w:val="20"/>
                <w:szCs w:val="20"/>
                <w:lang w:val="en-US"/>
              </w:rPr>
              <w:t>1</w:t>
            </w:r>
            <w:r w:rsidR="00460653" w:rsidRPr="00FF430B">
              <w:t>în conformitate</w:t>
            </w:r>
            <w:r w:rsidR="00A101F6" w:rsidRPr="00FF430B">
              <w:t xml:space="preserve">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AC03DF">
            <w:pPr>
              <w:tabs>
                <w:tab w:val="left" w:pos="3585"/>
              </w:tabs>
              <w:spacing w:line="276" w:lineRule="auto"/>
              <w:contextualSpacing/>
              <w:jc w:val="center"/>
            </w:pPr>
            <w:r w:rsidRPr="00FF430B">
              <w:rPr>
                <w:b/>
              </w:rPr>
              <w:t xml:space="preserve">2. </w:t>
            </w:r>
            <w:r w:rsidR="00460653" w:rsidRPr="00FF430B">
              <w:rPr>
                <w:b/>
              </w:rPr>
              <w:t>PERIOADA DE EXECUŢIE</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2.1. </w:t>
            </w:r>
            <w:r w:rsidR="00460653" w:rsidRPr="00E22BB1">
              <w:rPr>
                <w:lang w:val="en-US"/>
              </w:rPr>
              <w:t xml:space="preserve">Durata de execuţie a lucrărilor contractate este de </w:t>
            </w:r>
            <w:r w:rsidR="00AC03DF">
              <w:rPr>
                <w:lang w:val="en-US"/>
              </w:rPr>
              <w:t xml:space="preserve">45i zile </w:t>
            </w:r>
            <w:r w:rsidR="00460653" w:rsidRPr="00E22BB1">
              <w:rPr>
                <w:lang w:val="en-US"/>
              </w:rPr>
              <w:t xml:space="preserve">după primirea ordinului de începere </w:t>
            </w:r>
            <w:proofErr w:type="gramStart"/>
            <w:r w:rsidR="00460653" w:rsidRPr="00E22BB1">
              <w:rPr>
                <w:lang w:val="en-US"/>
              </w:rPr>
              <w:t>a</w:t>
            </w:r>
            <w:proofErr w:type="gramEnd"/>
            <w:r w:rsidR="00460653" w:rsidRPr="00E22BB1">
              <w:rPr>
                <w:lang w:val="en-US"/>
              </w:rPr>
              <w:t xml:space="preserve"> execuţiei</w:t>
            </w:r>
            <w:r w:rsidR="005D4B79" w:rsidRPr="00E22BB1">
              <w:rPr>
                <w:lang w:val="en-US"/>
              </w:rPr>
              <w:t xml:space="preserve"> </w:t>
            </w:r>
            <w:r w:rsidR="00460653" w:rsidRPr="00E22BB1">
              <w:rPr>
                <w:lang w:val="en-US"/>
              </w:rPr>
              <w:t>şi asigurării lucrului ritmic de către beneficiar</w:t>
            </w:r>
            <w:r w:rsidR="005D4B79" w:rsidRPr="00E22BB1">
              <w:rPr>
                <w:lang w:val="en-US"/>
              </w:rPr>
              <w:t>-</w:t>
            </w:r>
            <w:r w:rsidR="00460653" w:rsidRPr="00E22BB1">
              <w:rPr>
                <w:lang w:val="en-US"/>
              </w:rPr>
              <w:t>ordonatorul de credite.</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2.2. </w:t>
            </w:r>
            <w:r w:rsidR="00460653" w:rsidRPr="00E22BB1">
              <w:rPr>
                <w:lang w:val="en-US"/>
              </w:rPr>
              <w:t xml:space="preserve">Graficul de execuţie a lucrărilor se va efectua conform specificaţiei din anexa </w:t>
            </w:r>
            <w:r w:rsidR="009157BF" w:rsidRPr="00E22BB1">
              <w:rPr>
                <w:lang w:val="en-US"/>
              </w:rPr>
              <w:t xml:space="preserve">la </w:t>
            </w:r>
            <w:r w:rsidR="00460653" w:rsidRPr="00E22BB1">
              <w:rPr>
                <w:lang w:val="en-US"/>
              </w:rPr>
              <w:t xml:space="preserve">prezentul contract. </w:t>
            </w:r>
          </w:p>
          <w:p w:rsidR="00460653" w:rsidRPr="00E22BB1" w:rsidRDefault="00A156C0" w:rsidP="00196AB4">
            <w:pPr>
              <w:pStyle w:val="af2"/>
              <w:tabs>
                <w:tab w:val="left" w:pos="567"/>
              </w:tabs>
              <w:spacing w:line="276" w:lineRule="auto"/>
              <w:ind w:firstLine="0"/>
              <w:rPr>
                <w:lang w:val="en-US"/>
              </w:rPr>
            </w:pPr>
            <w:r w:rsidRPr="00E22BB1">
              <w:rPr>
                <w:lang w:val="en-US"/>
              </w:rPr>
              <w:lastRenderedPageBreak/>
              <w:t xml:space="preserve">2.3. </w:t>
            </w:r>
            <w:r w:rsidR="00460653" w:rsidRPr="00E22BB1">
              <w:rPr>
                <w:lang w:val="en-US"/>
              </w:rPr>
              <w:t xml:space="preserve">Perioada de execuţie poate fi prelungită </w:t>
            </w:r>
            <w:r w:rsidR="00EB65F6" w:rsidRPr="00E22BB1">
              <w:rPr>
                <w:lang w:val="en-US"/>
              </w:rPr>
              <w:t xml:space="preserve">sau suspendată </w:t>
            </w:r>
            <w:r w:rsidR="00460653" w:rsidRPr="00E22BB1">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2.4. </w:t>
            </w:r>
            <w:r w:rsidR="00460653" w:rsidRPr="00E22BB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2.5. </w:t>
            </w:r>
            <w:r w:rsidR="00460653" w:rsidRPr="00E22BB1">
              <w:rPr>
                <w:lang w:val="en-US"/>
              </w:rPr>
              <w:t xml:space="preserve">La terminarea lucrărilor, Antreprenorul </w:t>
            </w:r>
            <w:r w:rsidR="00183D79" w:rsidRPr="00E22BB1">
              <w:rPr>
                <w:lang w:val="en-US"/>
              </w:rPr>
              <w:t>va notifica Beneficiarul că su</w:t>
            </w:r>
            <w:r w:rsidR="00460653" w:rsidRPr="00E22BB1">
              <w:rPr>
                <w:lang w:val="en-US"/>
              </w:rPr>
              <w:t xml:space="preserve">nt îndeplinite condiţiile de recepţie, solicitând convocarea comisiei. În baza acestei notificări, Beneficiarul va convoca comisia </w:t>
            </w:r>
            <w:proofErr w:type="gramStart"/>
            <w:r w:rsidR="00460653" w:rsidRPr="00E22BB1">
              <w:rPr>
                <w:lang w:val="en-US"/>
              </w:rPr>
              <w:t>de  recepţie</w:t>
            </w:r>
            <w:proofErr w:type="gramEnd"/>
            <w:r w:rsidR="00460653" w:rsidRPr="00E22BB1">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7A2F41" w:rsidRDefault="009E4204" w:rsidP="00E22BB1">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AC03DF">
              <w:rPr>
                <w:b/>
                <w:noProof w:val="0"/>
                <w:lang w:eastAsia="ru-RU"/>
              </w:rPr>
              <w:t xml:space="preserve">   7 ani</w:t>
            </w:r>
            <w:r w:rsidRPr="00FF430B">
              <w:rPr>
                <w:b/>
                <w:noProof w:val="0"/>
                <w:lang w:eastAsia="ru-RU"/>
              </w:rPr>
              <w:t>.</w:t>
            </w:r>
          </w:p>
          <w:p w:rsidR="00AC03DF" w:rsidRPr="00E22BB1" w:rsidRDefault="00AC03DF" w:rsidP="00E22BB1">
            <w:pPr>
              <w:shd w:val="clear" w:color="auto" w:fill="FFFFFF" w:themeFill="background1"/>
              <w:tabs>
                <w:tab w:val="right" w:pos="0"/>
              </w:tabs>
              <w:spacing w:before="120"/>
              <w:rPr>
                <w:b/>
                <w:noProof w:val="0"/>
                <w:lang w:eastAsia="ru-RU"/>
              </w:rPr>
            </w:pPr>
          </w:p>
          <w:p w:rsidR="00460653" w:rsidRPr="00AC03DF" w:rsidRDefault="00460653" w:rsidP="00AC03DF">
            <w:pPr>
              <w:pStyle w:val="a"/>
              <w:numPr>
                <w:ilvl w:val="2"/>
                <w:numId w:val="3"/>
              </w:numPr>
              <w:tabs>
                <w:tab w:val="left" w:pos="3645"/>
              </w:tabs>
              <w:spacing w:line="276" w:lineRule="auto"/>
              <w:contextualSpacing/>
              <w:jc w:val="center"/>
              <w:rPr>
                <w:b/>
              </w:rPr>
            </w:pPr>
            <w:r w:rsidRPr="00AC03DF">
              <w:rPr>
                <w:b/>
              </w:rPr>
              <w:t>VALOAREA LUCRĂRILOR ŞI MODALITĂŢILE DE PLATĂ</w:t>
            </w:r>
          </w:p>
          <w:p w:rsidR="00AC03DF" w:rsidRPr="00FF430B" w:rsidRDefault="00AC03DF" w:rsidP="00AC03DF">
            <w:pPr>
              <w:pStyle w:val="a"/>
              <w:numPr>
                <w:ilvl w:val="2"/>
                <w:numId w:val="3"/>
              </w:numPr>
              <w:tabs>
                <w:tab w:val="left" w:pos="3645"/>
              </w:tabs>
              <w:spacing w:line="276" w:lineRule="auto"/>
              <w:contextualSpacing/>
              <w:jc w:val="center"/>
            </w:pP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p>
          <w:p w:rsidR="00995AF6" w:rsidRPr="00E22BB1" w:rsidRDefault="00E503F9" w:rsidP="00196AB4">
            <w:pPr>
              <w:pStyle w:val="af2"/>
              <w:tabs>
                <w:tab w:val="left" w:pos="321"/>
              </w:tabs>
              <w:spacing w:line="276" w:lineRule="auto"/>
              <w:ind w:firstLine="0"/>
              <w:rPr>
                <w:lang w:val="en-US"/>
              </w:rPr>
            </w:pPr>
            <w:r w:rsidRPr="00E22BB1">
              <w:rPr>
                <w:lang w:val="en-US"/>
              </w:rPr>
              <w:t>3.2</w:t>
            </w:r>
            <w:proofErr w:type="gramStart"/>
            <w:r w:rsidR="00A156C0" w:rsidRPr="00E22BB1">
              <w:rPr>
                <w:lang w:val="en-US"/>
              </w:rPr>
              <w:t>.</w:t>
            </w:r>
            <w:r w:rsidR="00460653" w:rsidRPr="00E22BB1">
              <w:rPr>
                <w:lang w:val="en-US"/>
              </w:rPr>
              <w:t>Achitările</w:t>
            </w:r>
            <w:proofErr w:type="gramEnd"/>
            <w:r w:rsidR="00460653" w:rsidRPr="00E22BB1">
              <w:rPr>
                <w:lang w:val="en-US"/>
              </w:rPr>
              <w:t xml:space="preserve"> vor fi efectuate prin transfer în baza facturilor fiscale, după primirea proceselor </w:t>
            </w:r>
            <w:r w:rsidR="00A156C0" w:rsidRPr="00E22BB1">
              <w:rPr>
                <w:lang w:val="en-US"/>
              </w:rPr>
              <w:t>–</w:t>
            </w:r>
            <w:r w:rsidR="00460653" w:rsidRPr="00E22BB1">
              <w:rPr>
                <w:lang w:val="en-US"/>
              </w:rPr>
              <w:t xml:space="preserve"> verbale de recepţie a lucrărilor executate, semnate şi</w:t>
            </w:r>
            <w:r w:rsidR="00995AF6" w:rsidRPr="00E22BB1">
              <w:rPr>
                <w:lang w:val="en-US"/>
              </w:rPr>
              <w:t xml:space="preserve"> acceptate de către Beneficiar.</w:t>
            </w:r>
          </w:p>
          <w:p w:rsidR="00A946E0" w:rsidRPr="00E22BB1" w:rsidRDefault="00A156C0" w:rsidP="00196AB4">
            <w:pPr>
              <w:pStyle w:val="af2"/>
              <w:tabs>
                <w:tab w:val="left" w:pos="37"/>
              </w:tabs>
              <w:spacing w:line="276" w:lineRule="auto"/>
              <w:ind w:firstLine="0"/>
              <w:rPr>
                <w:lang w:val="en-US"/>
              </w:rPr>
            </w:pPr>
            <w:r w:rsidRPr="00E22BB1">
              <w:rPr>
                <w:lang w:val="en-US"/>
              </w:rPr>
              <w:t xml:space="preserve">3.3. </w:t>
            </w:r>
            <w:r w:rsidR="00460653" w:rsidRPr="00E22BB1">
              <w:rPr>
                <w:lang w:val="en-US"/>
              </w:rPr>
              <w:t>Beneficiarul va verifica procesele</w:t>
            </w:r>
            <w:r w:rsidR="009E719D" w:rsidRPr="00E22BB1">
              <w:rPr>
                <w:lang w:val="en-US"/>
              </w:rPr>
              <w:t>-</w:t>
            </w:r>
            <w:r w:rsidR="00460653" w:rsidRPr="00E22BB1">
              <w:rPr>
                <w:lang w:val="en-US"/>
              </w:rPr>
              <w:t xml:space="preserve">verbale de recepție a lucrărilor executate în termen de </w:t>
            </w:r>
            <w:r w:rsidR="00684D44" w:rsidRPr="00E22BB1">
              <w:rPr>
                <w:lang w:val="en-US"/>
              </w:rPr>
              <w:t>…..</w:t>
            </w:r>
            <w:r w:rsidR="00460653" w:rsidRPr="00E22BB1">
              <w:rPr>
                <w:lang w:val="en-US"/>
              </w:rPr>
              <w:t xml:space="preserve"> </w:t>
            </w:r>
            <w:proofErr w:type="gramStart"/>
            <w:r w:rsidR="00460653" w:rsidRPr="00E22BB1">
              <w:rPr>
                <w:lang w:val="en-US"/>
              </w:rPr>
              <w:t>zile</w:t>
            </w:r>
            <w:proofErr w:type="gramEnd"/>
            <w:r w:rsidR="00460653" w:rsidRPr="00E22BB1">
              <w:rPr>
                <w:lang w:val="en-US"/>
              </w:rPr>
              <w:t xml:space="preserve"> calendaristice de la primirea acestora de la Antreprenor.</w:t>
            </w:r>
          </w:p>
          <w:p w:rsidR="00A946E0" w:rsidRPr="00E22BB1" w:rsidRDefault="00316769" w:rsidP="00196AB4">
            <w:pPr>
              <w:pStyle w:val="af2"/>
              <w:tabs>
                <w:tab w:val="left" w:pos="37"/>
              </w:tabs>
              <w:spacing w:line="276" w:lineRule="auto"/>
              <w:ind w:firstLine="0"/>
              <w:rPr>
                <w:lang w:val="en-US"/>
              </w:rPr>
            </w:pPr>
            <w:r w:rsidRPr="00E22BB1">
              <w:rPr>
                <w:lang w:val="en-US"/>
              </w:rPr>
              <w:t>3.4</w:t>
            </w:r>
            <w:r w:rsidR="00A156C0" w:rsidRPr="00E22BB1">
              <w:rPr>
                <w:lang w:val="en-US"/>
              </w:rPr>
              <w:t xml:space="preserve">. </w:t>
            </w:r>
            <w:r w:rsidR="00460653" w:rsidRPr="00E22BB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22BB1">
              <w:rPr>
                <w:lang w:val="en-US"/>
              </w:rPr>
              <w:t>u su</w:t>
            </w:r>
            <w:r w:rsidR="00460653" w:rsidRPr="00E22BB1">
              <w:rPr>
                <w:lang w:val="en-US"/>
              </w:rPr>
              <w:t xml:space="preserve">nt în litigiu va fi plătită imediat. </w:t>
            </w:r>
          </w:p>
          <w:p w:rsidR="00E503F9" w:rsidRPr="00E22BB1" w:rsidRDefault="00316769" w:rsidP="00196AB4">
            <w:pPr>
              <w:pStyle w:val="af2"/>
              <w:tabs>
                <w:tab w:val="left" w:pos="37"/>
              </w:tabs>
              <w:spacing w:line="276" w:lineRule="auto"/>
              <w:ind w:firstLine="0"/>
              <w:rPr>
                <w:lang w:val="en-US"/>
              </w:rPr>
            </w:pPr>
            <w:r w:rsidRPr="00E22BB1">
              <w:rPr>
                <w:lang w:val="en-US"/>
              </w:rPr>
              <w:t>3.5</w:t>
            </w:r>
            <w:proofErr w:type="gramStart"/>
            <w:r w:rsidR="00A156C0" w:rsidRPr="00E22BB1">
              <w:rPr>
                <w:lang w:val="en-US"/>
              </w:rPr>
              <w:t>.</w:t>
            </w:r>
            <w:r w:rsidR="00460653" w:rsidRPr="00E22BB1">
              <w:rPr>
                <w:lang w:val="en-US"/>
              </w:rPr>
              <w:t>Lucrările</w:t>
            </w:r>
            <w:proofErr w:type="gramEnd"/>
            <w:r w:rsidR="00460653" w:rsidRPr="00E22BB1">
              <w:rPr>
                <w:lang w:val="en-US"/>
              </w:rPr>
              <w:t xml:space="preserve"> nu </w:t>
            </w:r>
            <w:r w:rsidR="00183D79" w:rsidRPr="00E22BB1">
              <w:rPr>
                <w:lang w:val="en-US"/>
              </w:rPr>
              <w:t>vor fi considerate finalizate pâ</w:t>
            </w:r>
            <w:r w:rsidR="00460653" w:rsidRPr="00E22BB1">
              <w:rPr>
                <w:lang w:val="en-US"/>
              </w:rPr>
              <w:t>nă</w:t>
            </w:r>
            <w:r w:rsidR="00183D79" w:rsidRPr="00E22BB1">
              <w:rPr>
                <w:lang w:val="en-US"/>
              </w:rPr>
              <w:t xml:space="preserve"> câ</w:t>
            </w:r>
            <w:r w:rsidR="00460653" w:rsidRPr="00E22BB1">
              <w:rPr>
                <w:lang w:val="en-US"/>
              </w:rPr>
              <w:t xml:space="preserve">nd procesul-verbal de recepţie la terminarea lucrărilor  nu va fi semnat de comisia de recepţie, care confirmă că lucrările au fost executate </w:t>
            </w:r>
            <w:r w:rsidR="00A946E0" w:rsidRPr="00E22BB1">
              <w:rPr>
                <w:lang w:val="en-US"/>
              </w:rPr>
              <w:t>conform contractului.</w:t>
            </w:r>
          </w:p>
          <w:p w:rsidR="00267805" w:rsidRPr="00E22BB1" w:rsidRDefault="00316769" w:rsidP="00A101F6">
            <w:pPr>
              <w:pStyle w:val="af2"/>
              <w:tabs>
                <w:tab w:val="left" w:pos="37"/>
              </w:tabs>
              <w:spacing w:line="276" w:lineRule="auto"/>
              <w:ind w:firstLine="0"/>
              <w:rPr>
                <w:lang w:val="en-US"/>
              </w:rPr>
            </w:pPr>
            <w:r w:rsidRPr="00E22BB1">
              <w:rPr>
                <w:lang w:val="en-US"/>
              </w:rPr>
              <w:t>3.6</w:t>
            </w:r>
            <w:proofErr w:type="gramStart"/>
            <w:r w:rsidR="00A227F2" w:rsidRPr="00E22BB1">
              <w:rPr>
                <w:lang w:val="en-US"/>
              </w:rPr>
              <w:t>.Garanţia</w:t>
            </w:r>
            <w:proofErr w:type="gramEnd"/>
            <w:r w:rsidR="00A227F2" w:rsidRPr="00E22BB1">
              <w:rPr>
                <w:lang w:val="en-US"/>
              </w:rPr>
              <w:t xml:space="preserve"> de bună execuţie se va restitui Antreprenorului în baza notificării Beneficiarului către agentul bancar. Notificarea se va face după semnarea procesului-verbal de recepţie la terminarea </w:t>
            </w:r>
            <w:r w:rsidR="00A227F2" w:rsidRPr="00E22BB1">
              <w:rPr>
                <w:lang w:val="en-US"/>
              </w:rPr>
              <w:lastRenderedPageBreak/>
              <w:t>lucrărilor în cel mult 15 zile.</w:t>
            </w:r>
            <w:r w:rsidR="005D4B79" w:rsidRPr="00E22BB1">
              <w:rPr>
                <w:lang w:val="en-US"/>
              </w:rPr>
              <w:t xml:space="preserve"> </w:t>
            </w:r>
            <w:r w:rsidR="00EB65F6" w:rsidRPr="00E22BB1">
              <w:rPr>
                <w:lang w:val="en-US"/>
              </w:rPr>
              <w:t>În cazul recepţiei cu obiecţii,</w:t>
            </w:r>
            <w:r w:rsidR="005D4B79" w:rsidRPr="00E22BB1">
              <w:rPr>
                <w:lang w:val="en-US"/>
              </w:rPr>
              <w:t xml:space="preserve"> </w:t>
            </w:r>
            <w:r w:rsidR="00EB65F6" w:rsidRPr="00E22BB1">
              <w:rPr>
                <w:lang w:val="en-US"/>
              </w:rPr>
              <w:t>garanţia se va restitui în cel mult 15 zile după înlăturarea acestora.</w:t>
            </w:r>
          </w:p>
          <w:p w:rsidR="00A156C0" w:rsidRPr="00E22BB1" w:rsidRDefault="00A156C0" w:rsidP="00196AB4">
            <w:pPr>
              <w:pStyle w:val="af2"/>
              <w:tabs>
                <w:tab w:val="left" w:pos="37"/>
              </w:tabs>
              <w:spacing w:line="276" w:lineRule="auto"/>
              <w:ind w:firstLine="0"/>
              <w:rPr>
                <w:lang w:val="en-US"/>
              </w:rPr>
            </w:pPr>
          </w:p>
          <w:p w:rsidR="00371806" w:rsidRPr="00FF430B" w:rsidRDefault="00A156C0" w:rsidP="00AC03DF">
            <w:pPr>
              <w:tabs>
                <w:tab w:val="left" w:pos="2625"/>
              </w:tabs>
              <w:spacing w:after="200" w:line="276" w:lineRule="auto"/>
              <w:contextualSpacing/>
              <w:jc w:val="center"/>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22BB1" w:rsidRDefault="00A101F6" w:rsidP="00371806">
            <w:pPr>
              <w:pStyle w:val="af2"/>
              <w:tabs>
                <w:tab w:val="left" w:pos="567"/>
              </w:tabs>
              <w:spacing w:line="276" w:lineRule="auto"/>
              <w:ind w:firstLine="0"/>
              <w:rPr>
                <w:lang w:val="en-US"/>
              </w:rPr>
            </w:pPr>
            <w:r w:rsidRPr="00E22BB1">
              <w:rPr>
                <w:lang w:val="en-US"/>
              </w:rPr>
              <w:t xml:space="preserve">4.3. </w:t>
            </w:r>
            <w:r w:rsidR="00D7570D" w:rsidRPr="00E22BB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4.4. </w:t>
            </w:r>
            <w:r w:rsidR="00460653" w:rsidRPr="00E22BB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22BB1" w:rsidRDefault="00A101F6" w:rsidP="00196AB4">
            <w:pPr>
              <w:pStyle w:val="af2"/>
              <w:tabs>
                <w:tab w:val="left" w:pos="567"/>
              </w:tabs>
              <w:spacing w:line="276" w:lineRule="auto"/>
              <w:ind w:firstLine="0"/>
              <w:rPr>
                <w:lang w:val="en-US"/>
              </w:rPr>
            </w:pPr>
            <w:r w:rsidRPr="00E22BB1">
              <w:rPr>
                <w:lang w:val="en-US"/>
              </w:rPr>
              <w:t xml:space="preserve">4.5. </w:t>
            </w:r>
            <w:r w:rsidR="00460653" w:rsidRPr="00E22BB1">
              <w:rPr>
                <w:lang w:val="en-US"/>
              </w:rPr>
              <w:t>Desenele, calculele, verificările calculelor, caietele de măsurări (ataşamentele) şi alte documente, pe care Beneficiarul sau Antreprenorul trebuie să le întocmească şi</w:t>
            </w:r>
            <w:r w:rsidR="005D4B79" w:rsidRPr="00E22BB1">
              <w:rPr>
                <w:lang w:val="en-US"/>
              </w:rPr>
              <w:t xml:space="preserve"> </w:t>
            </w:r>
            <w:r w:rsidR="00460653" w:rsidRPr="00E22BB1">
              <w:rPr>
                <w:lang w:val="en-US"/>
              </w:rPr>
              <w:t>s</w:t>
            </w:r>
            <w:r w:rsidR="00183D79" w:rsidRPr="00E22BB1">
              <w:rPr>
                <w:lang w:val="en-US"/>
              </w:rPr>
              <w:t>u</w:t>
            </w:r>
            <w:r w:rsidR="00460653" w:rsidRPr="00E22BB1">
              <w:rPr>
                <w:lang w:val="en-US"/>
              </w:rPr>
              <w:t xml:space="preserve">nt cerute de subantreprenorul proiectant, vor fi puse la dispoziţia acestuia de către Antreprenor.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4.6. </w:t>
            </w:r>
            <w:r w:rsidR="00460653" w:rsidRPr="00E22BB1">
              <w:rPr>
                <w:lang w:val="en-US"/>
              </w:rPr>
              <w:t>Oferta adjudecată face parte integrantă din contract. Ea trebuie să fie corectă şi completă. Preţurile stabilite vor acoperi toate obligaţiunile din contract şi toate operaţiunile pentru terminarea şi</w:t>
            </w:r>
            <w:r w:rsidR="005D4B79" w:rsidRPr="00E22BB1">
              <w:rPr>
                <w:lang w:val="en-US"/>
              </w:rPr>
              <w:t xml:space="preserve"> </w:t>
            </w:r>
            <w:r w:rsidR="00460653" w:rsidRPr="00E22BB1">
              <w:rPr>
                <w:lang w:val="en-US"/>
              </w:rPr>
              <w:t xml:space="preserve">întreţinerea corespunzătoare a lucrărilor.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4.7. </w:t>
            </w:r>
            <w:r w:rsidR="00460653" w:rsidRPr="00E22BB1">
              <w:rPr>
                <w:lang w:val="en-US"/>
              </w:rPr>
              <w:t>Dacă Beneficiarul nu emite în timp util dispoziţii suplimentare care să conţină</w:t>
            </w:r>
            <w:r w:rsidR="005D4B79" w:rsidRPr="00E22BB1">
              <w:rPr>
                <w:lang w:val="en-US"/>
              </w:rPr>
              <w:t xml:space="preserve"> </w:t>
            </w:r>
            <w:r w:rsidR="00460653" w:rsidRPr="00E22BB1">
              <w:rPr>
                <w:lang w:val="en-US"/>
              </w:rPr>
              <w:t>instrucţiuni sau aprobări, ordine, directive, sau detalii, Antreprenorul va notifica Beneficiarul prin scrisori, de c</w:t>
            </w:r>
            <w:r w:rsidR="00183D79" w:rsidRPr="00E22BB1">
              <w:rPr>
                <w:lang w:val="en-US"/>
              </w:rPr>
              <w:t>â</w:t>
            </w:r>
            <w:r w:rsidR="00460653" w:rsidRPr="00E22BB1">
              <w:rPr>
                <w:lang w:val="en-US"/>
              </w:rPr>
              <w:t>te ori este posibil, că acestea pot să provoace înt</w:t>
            </w:r>
            <w:r w:rsidR="00183D79" w:rsidRPr="00E22BB1">
              <w:rPr>
                <w:lang w:val="en-US"/>
              </w:rPr>
              <w:t>â</w:t>
            </w:r>
            <w:r w:rsidR="00460653" w:rsidRPr="00E22BB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4.8. </w:t>
            </w:r>
            <w:r w:rsidR="00460653" w:rsidRPr="00E22BB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4.9. </w:t>
            </w:r>
            <w:r w:rsidR="00460653" w:rsidRPr="00E22BB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22BB1">
              <w:rPr>
                <w:lang w:val="en-US"/>
              </w:rPr>
              <w:t xml:space="preserve"> </w:t>
            </w:r>
            <w:r w:rsidR="00460653" w:rsidRPr="00E22BB1">
              <w:rPr>
                <w:lang w:val="en-US"/>
              </w:rPr>
              <w:t xml:space="preserve">şi pentru procedeele de execuţie utilizate.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4.10. </w:t>
            </w:r>
            <w:r w:rsidR="00460653" w:rsidRPr="00E22BB1">
              <w:rPr>
                <w:lang w:val="en-US"/>
              </w:rPr>
              <w:t xml:space="preserve">Antreprenorul, prin </w:t>
            </w:r>
            <w:r w:rsidR="002F6A1E" w:rsidRPr="00E22BB1">
              <w:rPr>
                <w:lang w:val="en-US"/>
              </w:rPr>
              <w:t xml:space="preserve">atribuirea </w:t>
            </w:r>
            <w:r w:rsidR="00460653" w:rsidRPr="00E22BB1">
              <w:rPr>
                <w:lang w:val="en-US"/>
              </w:rPr>
              <w:t>ofertei în favoarea sa, se angajează să</w:t>
            </w:r>
            <w:r w:rsidR="00BC46B3" w:rsidRPr="00E22BB1">
              <w:rPr>
                <w:lang w:val="en-US"/>
              </w:rPr>
              <w:t xml:space="preserve"> prezinte</w:t>
            </w:r>
            <w:r w:rsidR="005D4B79" w:rsidRPr="00E22BB1">
              <w:rPr>
                <w:lang w:val="en-US"/>
              </w:rPr>
              <w:t xml:space="preserve"> </w:t>
            </w:r>
            <w:r w:rsidR="00EA64B0" w:rsidRPr="00E22BB1">
              <w:rPr>
                <w:lang w:val="en-US"/>
              </w:rPr>
              <w:t>garanţia de bună execuţie a contractului, în cuantum de __% din valoarea contractului atribuit.</w:t>
            </w:r>
          </w:p>
          <w:p w:rsidR="00267805" w:rsidRPr="00E22BB1" w:rsidRDefault="00A156C0" w:rsidP="00684D44">
            <w:pPr>
              <w:pStyle w:val="af2"/>
              <w:tabs>
                <w:tab w:val="left" w:pos="567"/>
              </w:tabs>
              <w:spacing w:line="276" w:lineRule="auto"/>
              <w:ind w:firstLine="0"/>
              <w:rPr>
                <w:lang w:val="en-US"/>
              </w:rPr>
            </w:pPr>
            <w:r w:rsidRPr="00E22BB1">
              <w:rPr>
                <w:lang w:val="en-US"/>
              </w:rPr>
              <w:t>4.11.</w:t>
            </w:r>
            <w:r w:rsidR="00A109E6" w:rsidRPr="00E22BB1">
              <w:rPr>
                <w:lang w:val="en-US"/>
              </w:rPr>
              <w:t xml:space="preserve"> Autoritatea contractantă eliberează/restituie</w:t>
            </w:r>
            <w:r w:rsidR="005D4B79" w:rsidRPr="00E22BB1">
              <w:rPr>
                <w:lang w:val="en-US"/>
              </w:rPr>
              <w:t xml:space="preserve"> </w:t>
            </w:r>
            <w:r w:rsidR="00A109E6" w:rsidRPr="00E22BB1">
              <w:rPr>
                <w:lang w:val="en-US"/>
              </w:rPr>
              <w:t>g</w:t>
            </w:r>
            <w:r w:rsidR="00460653" w:rsidRPr="00E22BB1">
              <w:rPr>
                <w:lang w:val="en-US"/>
              </w:rPr>
              <w:t>aranţia de bună execuţie Antreprenorului după semnarea procesului-verbal de recepţie finală</w:t>
            </w:r>
            <w:r w:rsidR="00A109E6" w:rsidRPr="00E22BB1">
              <w:rPr>
                <w:lang w:val="en-US"/>
              </w:rPr>
              <w:t>/ procesului-verbal la terminarea lucrărilor</w:t>
            </w:r>
            <w:r w:rsidR="00460653" w:rsidRPr="00E22BB1">
              <w:rPr>
                <w:lang w:val="en-US"/>
              </w:rPr>
              <w:t xml:space="preserve"> în cel mult 15 zile</w:t>
            </w:r>
            <w:r w:rsidR="00E838F8" w:rsidRPr="00E22BB1">
              <w:rPr>
                <w:lang w:val="en-US"/>
              </w:rPr>
              <w:t>.</w:t>
            </w:r>
            <w:r w:rsidR="005D4B79" w:rsidRPr="00E22BB1">
              <w:rPr>
                <w:lang w:val="en-US"/>
              </w:rPr>
              <w:t xml:space="preserve"> </w:t>
            </w:r>
            <w:r w:rsidR="00EB65F6" w:rsidRPr="00E22BB1">
              <w:rPr>
                <w:lang w:val="en-US"/>
              </w:rPr>
              <w:t>În cazul recepţiei cu obiecţii,</w:t>
            </w:r>
            <w:r w:rsidR="005D4B79" w:rsidRPr="00E22BB1">
              <w:rPr>
                <w:lang w:val="en-US"/>
              </w:rPr>
              <w:t xml:space="preserve"> </w:t>
            </w:r>
            <w:r w:rsidR="00EB65F6" w:rsidRPr="00E22BB1">
              <w:rPr>
                <w:lang w:val="en-US"/>
              </w:rPr>
              <w:t>garanţia se va restitui în cel mult 15 zile după înlăturarea acestora.</w:t>
            </w:r>
          </w:p>
          <w:p w:rsidR="00460653" w:rsidRPr="00E22BB1" w:rsidRDefault="00A156C0" w:rsidP="00196AB4">
            <w:pPr>
              <w:pStyle w:val="af2"/>
              <w:tabs>
                <w:tab w:val="left" w:pos="567"/>
              </w:tabs>
              <w:spacing w:line="276" w:lineRule="auto"/>
              <w:ind w:firstLine="0"/>
              <w:rPr>
                <w:lang w:val="en-US"/>
              </w:rPr>
            </w:pPr>
            <w:r w:rsidRPr="00E22BB1">
              <w:rPr>
                <w:lang w:val="en-US"/>
              </w:rPr>
              <w:t>4.12</w:t>
            </w:r>
            <w:proofErr w:type="gramStart"/>
            <w:r w:rsidRPr="00E22BB1">
              <w:rPr>
                <w:lang w:val="en-US"/>
              </w:rPr>
              <w:t>.</w:t>
            </w:r>
            <w:r w:rsidR="00460653" w:rsidRPr="00E22BB1">
              <w:rPr>
                <w:lang w:val="en-US"/>
              </w:rPr>
              <w:t>Antreprenorul</w:t>
            </w:r>
            <w:proofErr w:type="gramEnd"/>
            <w:r w:rsidR="00460653" w:rsidRPr="00E22BB1">
              <w:rPr>
                <w:lang w:val="en-US"/>
              </w:rPr>
              <w:t xml:space="preserve"> trebuie să constituie garanţia de bună execuţie după primirea scris</w:t>
            </w:r>
            <w:r w:rsidR="00404C0D" w:rsidRPr="00E22BB1">
              <w:rPr>
                <w:lang w:val="en-US"/>
              </w:rPr>
              <w:t>orii de acceptare, dar nu mai târ</w:t>
            </w:r>
            <w:r w:rsidR="00460653" w:rsidRPr="00E22BB1">
              <w:rPr>
                <w:lang w:val="en-US"/>
              </w:rPr>
              <w:t>ziu de dat</w:t>
            </w:r>
            <w:r w:rsidR="00404C0D" w:rsidRPr="00E22BB1">
              <w:rPr>
                <w:lang w:val="en-US"/>
              </w:rPr>
              <w:t>a încheierii contractului. Atât</w:t>
            </w:r>
            <w:r w:rsidR="00460653" w:rsidRPr="00E22BB1">
              <w:rPr>
                <w:lang w:val="en-US"/>
              </w:rPr>
              <w:t xml:space="preserve"> timp c</w:t>
            </w:r>
            <w:r w:rsidR="00404C0D" w:rsidRPr="00E22BB1">
              <w:rPr>
                <w:lang w:val="en-US"/>
              </w:rPr>
              <w:t>â</w:t>
            </w:r>
            <w:r w:rsidR="00460653" w:rsidRPr="00E22BB1">
              <w:rPr>
                <w:lang w:val="en-US"/>
              </w:rPr>
              <w:t>t el nu şi-</w:t>
            </w:r>
            <w:proofErr w:type="gramStart"/>
            <w:r w:rsidR="00460653" w:rsidRPr="00E22BB1">
              <w:rPr>
                <w:lang w:val="en-US"/>
              </w:rPr>
              <w:t>a</w:t>
            </w:r>
            <w:proofErr w:type="gramEnd"/>
            <w:r w:rsidR="00460653" w:rsidRPr="00E22BB1">
              <w:rPr>
                <w:lang w:val="en-US"/>
              </w:rPr>
              <w:t xml:space="preserve"> îndeplinit această obligaţiune, Beneficiarul poate să reţină garanţia</w:t>
            </w:r>
            <w:r w:rsidR="005D4B79" w:rsidRPr="00E22BB1">
              <w:rPr>
                <w:lang w:val="en-US"/>
              </w:rPr>
              <w:t xml:space="preserve"> </w:t>
            </w:r>
            <w:r w:rsidR="00E364D5" w:rsidRPr="00E22BB1">
              <w:rPr>
                <w:lang w:val="en-US"/>
              </w:rPr>
              <w:t>Antreprenorului</w:t>
            </w:r>
            <w:r w:rsidR="00460653" w:rsidRPr="00E22BB1">
              <w:rPr>
                <w:lang w:val="en-US"/>
              </w:rPr>
              <w:t xml:space="preserve"> pentru ofertă. </w:t>
            </w:r>
          </w:p>
          <w:p w:rsidR="00460653" w:rsidRPr="00E22BB1" w:rsidRDefault="00A156C0" w:rsidP="00196AB4">
            <w:pPr>
              <w:pStyle w:val="af2"/>
              <w:tabs>
                <w:tab w:val="left" w:pos="567"/>
              </w:tabs>
              <w:spacing w:line="276" w:lineRule="auto"/>
              <w:ind w:firstLine="0"/>
              <w:rPr>
                <w:lang w:val="en-US"/>
              </w:rPr>
            </w:pPr>
            <w:r w:rsidRPr="00E22BB1">
              <w:rPr>
                <w:lang w:val="en-US"/>
              </w:rPr>
              <w:lastRenderedPageBreak/>
              <w:t>4.1</w:t>
            </w:r>
            <w:r w:rsidR="00893327" w:rsidRPr="00E22BB1">
              <w:rPr>
                <w:lang w:val="en-US"/>
              </w:rPr>
              <w:t>3</w:t>
            </w:r>
            <w:r w:rsidRPr="00E22BB1">
              <w:rPr>
                <w:lang w:val="en-US"/>
              </w:rPr>
              <w:t xml:space="preserve">. </w:t>
            </w:r>
            <w:r w:rsidR="00460653" w:rsidRPr="00E22BB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4</w:t>
            </w:r>
            <w:r w:rsidRPr="00E22BB1">
              <w:rPr>
                <w:lang w:val="en-US"/>
              </w:rPr>
              <w:t xml:space="preserve">. </w:t>
            </w:r>
            <w:r w:rsidR="00460653" w:rsidRPr="00E22BB1">
              <w:rPr>
                <w:lang w:val="en-US"/>
              </w:rPr>
              <w:t>La lucrările la care se fac încercări, se consideră calitatea probei îndeplinită at</w:t>
            </w:r>
            <w:r w:rsidR="00E171D4" w:rsidRPr="00E22BB1">
              <w:rPr>
                <w:lang w:val="en-US"/>
              </w:rPr>
              <w:t>â</w:t>
            </w:r>
            <w:r w:rsidR="00460653" w:rsidRPr="00E22BB1">
              <w:rPr>
                <w:lang w:val="en-US"/>
              </w:rPr>
              <w:t>ta timp c</w:t>
            </w:r>
            <w:r w:rsidR="00E171D4" w:rsidRPr="00E22BB1">
              <w:rPr>
                <w:lang w:val="en-US"/>
              </w:rPr>
              <w:t>â</w:t>
            </w:r>
            <w:r w:rsidR="00460653" w:rsidRPr="00E22BB1">
              <w:rPr>
                <w:lang w:val="en-US"/>
              </w:rPr>
              <w:t xml:space="preserve">t rezultatele se înscriu în limitele admise prin reglementările tehnice. </w:t>
            </w:r>
          </w:p>
          <w:p w:rsidR="00460653" w:rsidRPr="00E22BB1" w:rsidRDefault="00A156C0" w:rsidP="00196AB4">
            <w:pPr>
              <w:pStyle w:val="af2"/>
              <w:tabs>
                <w:tab w:val="left" w:pos="567"/>
              </w:tabs>
              <w:spacing w:line="276" w:lineRule="auto"/>
              <w:ind w:firstLine="0"/>
              <w:rPr>
                <w:lang w:val="en-US"/>
              </w:rPr>
            </w:pPr>
            <w:r w:rsidRPr="00E22BB1">
              <w:rPr>
                <w:lang w:val="en-US"/>
              </w:rPr>
              <w:t>4.</w:t>
            </w:r>
            <w:r w:rsidR="00603AB4" w:rsidRPr="00E22BB1">
              <w:rPr>
                <w:lang w:val="en-US"/>
              </w:rPr>
              <w:t xml:space="preserve">15. Beneficiarul </w:t>
            </w:r>
            <w:proofErr w:type="gramStart"/>
            <w:r w:rsidR="00603AB4" w:rsidRPr="00E22BB1">
              <w:rPr>
                <w:lang w:val="en-US"/>
              </w:rPr>
              <w:t>are</w:t>
            </w:r>
            <w:proofErr w:type="gramEnd"/>
            <w:r w:rsidR="00603AB4" w:rsidRPr="00E22BB1">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040EA0" w:rsidRPr="00E22BB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7</w:t>
            </w:r>
            <w:r w:rsidRPr="00E22BB1">
              <w:rPr>
                <w:lang w:val="en-US"/>
              </w:rPr>
              <w:t xml:space="preserve">. </w:t>
            </w:r>
            <w:r w:rsidR="00460653" w:rsidRPr="00E22BB1">
              <w:rPr>
                <w:lang w:val="en-US"/>
              </w:rPr>
              <w:t>Dacă Antreprenorul consideră că dispoziţiile Beneficiarului s</w:t>
            </w:r>
            <w:r w:rsidR="00183D79" w:rsidRPr="00E22BB1">
              <w:rPr>
                <w:lang w:val="en-US"/>
              </w:rPr>
              <w:t>u</w:t>
            </w:r>
            <w:r w:rsidR="00460653" w:rsidRPr="00E22BB1">
              <w:rPr>
                <w:lang w:val="en-US"/>
              </w:rPr>
              <w:t xml:space="preserve">nt nejustificate sau inoportune, el poate </w:t>
            </w:r>
            <w:r w:rsidR="00E171D4" w:rsidRPr="00E22BB1">
              <w:rPr>
                <w:lang w:val="en-US"/>
              </w:rPr>
              <w:t>înainta</w:t>
            </w:r>
            <w:r w:rsidR="005D4B79" w:rsidRPr="00E22BB1">
              <w:rPr>
                <w:lang w:val="en-US"/>
              </w:rPr>
              <w:t xml:space="preserve"> </w:t>
            </w:r>
            <w:r w:rsidR="00460653" w:rsidRPr="00E22BB1">
              <w:rPr>
                <w:lang w:val="en-US"/>
              </w:rPr>
              <w:t xml:space="preserve">obiecţii, dar acestea nu îl </w:t>
            </w:r>
            <w:r w:rsidR="00E171D4" w:rsidRPr="00E22BB1">
              <w:rPr>
                <w:lang w:val="en-US"/>
              </w:rPr>
              <w:t>scutește</w:t>
            </w:r>
            <w:r w:rsidR="005D4B79" w:rsidRPr="00E22BB1">
              <w:rPr>
                <w:lang w:val="en-US"/>
              </w:rPr>
              <w:t xml:space="preserve"> </w:t>
            </w:r>
            <w:r w:rsidR="00460653" w:rsidRPr="00E22BB1">
              <w:rPr>
                <w:lang w:val="en-US"/>
              </w:rPr>
              <w:t xml:space="preserve">de </w:t>
            </w:r>
            <w:r w:rsidR="00E364D5" w:rsidRPr="00E22BB1">
              <w:rPr>
                <w:lang w:val="en-US"/>
              </w:rPr>
              <w:t xml:space="preserve">obligația de </w:t>
            </w:r>
            <w:r w:rsidR="00460653" w:rsidRPr="00E22BB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8</w:t>
            </w:r>
            <w:r w:rsidRPr="00E22BB1">
              <w:rPr>
                <w:lang w:val="en-US"/>
              </w:rPr>
              <w:t xml:space="preserve">. </w:t>
            </w:r>
            <w:r w:rsidR="00460653" w:rsidRPr="00E22BB1">
              <w:rPr>
                <w:lang w:val="en-US"/>
              </w:rPr>
              <w:t>Trasarea axelor principale, bornelor de referinţă, căilor de circulaţieşi limitelor terenului pus la dispoziţia Antreprenorului, precum şi materializarea cotelor de nivel în i</w:t>
            </w:r>
            <w:r w:rsidR="00183D79" w:rsidRPr="00E22BB1">
              <w:rPr>
                <w:lang w:val="en-US"/>
              </w:rPr>
              <w:t>mediata apropiere a terenului, su</w:t>
            </w:r>
            <w:r w:rsidR="00460653" w:rsidRPr="00E22BB1">
              <w:rPr>
                <w:lang w:val="en-US"/>
              </w:rPr>
              <w:t>nt</w:t>
            </w:r>
            <w:r w:rsidR="005D4B79" w:rsidRPr="00E22BB1">
              <w:rPr>
                <w:lang w:val="en-US"/>
              </w:rPr>
              <w:t xml:space="preserve"> </w:t>
            </w:r>
            <w:r w:rsidR="00460653" w:rsidRPr="00E22BB1">
              <w:rPr>
                <w:lang w:val="en-US"/>
              </w:rPr>
              <w:t xml:space="preserve">obligaţiuni ale Antreprenorului. </w:t>
            </w:r>
          </w:p>
          <w:p w:rsidR="00460653" w:rsidRPr="00E22BB1" w:rsidRDefault="00A156C0" w:rsidP="00196AB4">
            <w:pPr>
              <w:pStyle w:val="af2"/>
              <w:tabs>
                <w:tab w:val="left" w:pos="567"/>
              </w:tabs>
              <w:spacing w:line="276" w:lineRule="auto"/>
              <w:ind w:firstLine="0"/>
              <w:rPr>
                <w:lang w:val="en-US"/>
              </w:rPr>
            </w:pPr>
            <w:r w:rsidRPr="00E22BB1">
              <w:rPr>
                <w:lang w:val="en-US"/>
              </w:rPr>
              <w:t>4.</w:t>
            </w:r>
            <w:r w:rsidR="00893327" w:rsidRPr="00E22BB1">
              <w:rPr>
                <w:lang w:val="en-US"/>
              </w:rPr>
              <w:t>19</w:t>
            </w:r>
            <w:r w:rsidRPr="00E22BB1">
              <w:rPr>
                <w:lang w:val="en-US"/>
              </w:rPr>
              <w:t xml:space="preserve">. </w:t>
            </w:r>
            <w:r w:rsidR="00460653" w:rsidRPr="00E22BB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0</w:t>
            </w:r>
            <w:r w:rsidRPr="00E22BB1">
              <w:rPr>
                <w:lang w:val="en-US"/>
              </w:rPr>
              <w:t xml:space="preserve">. </w:t>
            </w:r>
            <w:r w:rsidR="00460653" w:rsidRPr="00E22BB1">
              <w:rPr>
                <w:lang w:val="en-US"/>
              </w:rPr>
              <w:t>Ridicările de teren, trasările şi cotele de nivel, precum şi alte documente puse la dispoziţia Antreprenorului de către Beneficiar pentru executarea contractului s</w:t>
            </w:r>
            <w:r w:rsidR="00E10C0A" w:rsidRPr="00E22BB1">
              <w:rPr>
                <w:lang w:val="en-US"/>
              </w:rPr>
              <w:t>u</w:t>
            </w:r>
            <w:r w:rsidR="00460653" w:rsidRPr="00E22BB1">
              <w:rPr>
                <w:lang w:val="en-US"/>
              </w:rPr>
              <w:t>nt hotărâtoare. Antreprenorul este obligat să verifice documentele primite şi să înştiinţeze Beneficiarul cu privire la erorile şi</w:t>
            </w:r>
            <w:r w:rsidR="005D4B79" w:rsidRPr="00E22BB1">
              <w:rPr>
                <w:lang w:val="en-US"/>
              </w:rPr>
              <w:t xml:space="preserve"> </w:t>
            </w:r>
            <w:r w:rsidR="00460653" w:rsidRPr="00E22BB1">
              <w:rPr>
                <w:lang w:val="en-US"/>
              </w:rPr>
              <w:t xml:space="preserve">inexactităţile constatate sau presupuse.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1</w:t>
            </w:r>
            <w:r w:rsidRPr="00E22BB1">
              <w:rPr>
                <w:lang w:val="en-US"/>
              </w:rPr>
              <w:t xml:space="preserve">. </w:t>
            </w:r>
            <w:r w:rsidR="00460653" w:rsidRPr="00E22BB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22BB1">
              <w:rPr>
                <w:lang w:val="en-US"/>
              </w:rPr>
              <w:t>prevederilor legale și obligațiunilor contractuale și profesionale</w:t>
            </w:r>
            <w:r w:rsidR="00460653" w:rsidRPr="00E22BB1">
              <w:rPr>
                <w:lang w:val="en-US"/>
              </w:rPr>
              <w:t xml:space="preserve">.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2</w:t>
            </w:r>
            <w:r w:rsidRPr="00E22BB1">
              <w:rPr>
                <w:lang w:val="en-US"/>
              </w:rPr>
              <w:t xml:space="preserve">. </w:t>
            </w:r>
            <w:r w:rsidR="00460653" w:rsidRPr="00E22BB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3</w:t>
            </w:r>
            <w:r w:rsidRPr="00E22BB1">
              <w:rPr>
                <w:lang w:val="en-US"/>
              </w:rPr>
              <w:t xml:space="preserve">. </w:t>
            </w:r>
            <w:r w:rsidR="00460653" w:rsidRPr="00E22BB1">
              <w:rPr>
                <w:lang w:val="en-US"/>
              </w:rPr>
              <w:t xml:space="preserve">În cazul neexecutării de către Antreprenor a dispoziţiilor din punctul 2.1., Beneficiarul poate opri lucrările, </w:t>
            </w:r>
            <w:r w:rsidR="00F53F69" w:rsidRPr="00E22BB1">
              <w:rPr>
                <w:lang w:val="en-US"/>
              </w:rPr>
              <w:t xml:space="preserve">prin </w:t>
            </w:r>
            <w:r w:rsidR="00E364D5" w:rsidRPr="00E22BB1">
              <w:rPr>
                <w:lang w:val="en-US"/>
              </w:rPr>
              <w:t xml:space="preserve">rezoluțiunea </w:t>
            </w:r>
            <w:r w:rsidR="00F53F69" w:rsidRPr="00E22BB1">
              <w:rPr>
                <w:lang w:val="en-US"/>
              </w:rPr>
              <w:t>contractului</w:t>
            </w:r>
            <w:r w:rsidR="00460653" w:rsidRPr="00E22BB1">
              <w:rPr>
                <w:lang w:val="en-US"/>
              </w:rPr>
              <w:t xml:space="preserve">, în condiţiile legii, </w:t>
            </w:r>
            <w:r w:rsidR="00F53F69" w:rsidRPr="00E22BB1">
              <w:rPr>
                <w:lang w:val="en-US"/>
              </w:rPr>
              <w:t>totodată A</w:t>
            </w:r>
            <w:r w:rsidR="00316769" w:rsidRPr="00E22BB1">
              <w:rPr>
                <w:lang w:val="en-US"/>
              </w:rPr>
              <w:t xml:space="preserve">ntreprenorul </w:t>
            </w:r>
            <w:r w:rsidR="00460653" w:rsidRPr="00E22BB1">
              <w:rPr>
                <w:lang w:val="en-US"/>
              </w:rPr>
              <w:t>compense</w:t>
            </w:r>
            <w:r w:rsidR="00316769" w:rsidRPr="00E22BB1">
              <w:rPr>
                <w:lang w:val="en-US"/>
              </w:rPr>
              <w:t>ază</w:t>
            </w:r>
            <w:r w:rsidR="00460653" w:rsidRPr="00E22BB1">
              <w:rPr>
                <w:lang w:val="en-US"/>
              </w:rPr>
              <w:t xml:space="preserve"> cheltuielile aferente suportate de Beneficiar în legătură cu faptul neexecutării. </w:t>
            </w:r>
          </w:p>
          <w:p w:rsidR="00460653" w:rsidRPr="00E22BB1" w:rsidRDefault="00BE5A1E" w:rsidP="00196AB4">
            <w:pPr>
              <w:pStyle w:val="af2"/>
              <w:tabs>
                <w:tab w:val="left" w:pos="567"/>
              </w:tabs>
              <w:spacing w:line="276" w:lineRule="auto"/>
              <w:ind w:firstLine="0"/>
              <w:rPr>
                <w:lang w:val="en-US"/>
              </w:rPr>
            </w:pPr>
            <w:r w:rsidRPr="00E22BB1">
              <w:rPr>
                <w:lang w:val="en-US"/>
              </w:rPr>
              <w:t>4.2</w:t>
            </w:r>
            <w:r w:rsidR="00893327" w:rsidRPr="00E22BB1">
              <w:rPr>
                <w:lang w:val="en-US"/>
              </w:rPr>
              <w:t>4</w:t>
            </w:r>
            <w:r w:rsidRPr="00E22BB1">
              <w:rPr>
                <w:lang w:val="en-US"/>
              </w:rPr>
              <w:t xml:space="preserve">. </w:t>
            </w:r>
            <w:r w:rsidR="00460653" w:rsidRPr="00E22BB1">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E22BB1">
              <w:rPr>
                <w:lang w:val="en-US"/>
              </w:rPr>
              <w:lastRenderedPageBreak/>
              <w:t xml:space="preserve">şi să comunice Beneficiarului, organelor de poliţie sau organelor competente acest fapt. </w:t>
            </w:r>
          </w:p>
          <w:p w:rsidR="00460653" w:rsidRPr="00E22BB1" w:rsidRDefault="00BE5A1E" w:rsidP="00196AB4">
            <w:pPr>
              <w:pStyle w:val="af2"/>
              <w:tabs>
                <w:tab w:val="left" w:pos="567"/>
              </w:tabs>
              <w:spacing w:line="276" w:lineRule="auto"/>
              <w:ind w:firstLine="0"/>
              <w:rPr>
                <w:lang w:val="en-US"/>
              </w:rPr>
            </w:pPr>
            <w:r w:rsidRPr="00E22BB1">
              <w:rPr>
                <w:lang w:val="en-US"/>
              </w:rPr>
              <w:t>4.2</w:t>
            </w:r>
            <w:r w:rsidR="00893327" w:rsidRPr="00E22BB1">
              <w:rPr>
                <w:lang w:val="en-US"/>
              </w:rPr>
              <w:t>5</w:t>
            </w:r>
            <w:r w:rsidRPr="00E22BB1">
              <w:rPr>
                <w:lang w:val="en-US"/>
              </w:rPr>
              <w:t xml:space="preserve">. </w:t>
            </w:r>
            <w:r w:rsidR="00460653" w:rsidRPr="00E22BB1">
              <w:rPr>
                <w:lang w:val="en-US"/>
              </w:rPr>
              <w:t>În timpul desfăşurării lucrărilor, Antreprenorul are obligaţia să menţină căile de acces libere, să retragă utilajele, să îndepărteze surplusurile de materiale, deşeuri</w:t>
            </w:r>
            <w:r w:rsidR="005D4B79" w:rsidRPr="00E22BB1">
              <w:rPr>
                <w:lang w:val="en-US"/>
              </w:rPr>
              <w:t xml:space="preserve"> </w:t>
            </w:r>
            <w:r w:rsidR="00460653" w:rsidRPr="00E22BB1">
              <w:rPr>
                <w:lang w:val="en-US"/>
              </w:rPr>
              <w:t>şi lucrări provizorii de orice fel, care nu s</w:t>
            </w:r>
            <w:r w:rsidR="00183D79" w:rsidRPr="00E22BB1">
              <w:rPr>
                <w:lang w:val="en-US"/>
              </w:rPr>
              <w:t>u</w:t>
            </w:r>
            <w:r w:rsidR="00460653" w:rsidRPr="00E22BB1">
              <w:rPr>
                <w:lang w:val="en-US"/>
              </w:rPr>
              <w:t>nt necesare, iar la terminarea lucrărilor, Antreprenorul va evacua de pe şantier toate utilajele de construcţie, surplusurile de materiale, deşeurile</w:t>
            </w:r>
            <w:r w:rsidR="005D4B79" w:rsidRPr="00E22BB1">
              <w:rPr>
                <w:lang w:val="en-US"/>
              </w:rPr>
              <w:t xml:space="preserve"> </w:t>
            </w:r>
            <w:r w:rsidR="00460653" w:rsidRPr="00E22BB1">
              <w:rPr>
                <w:lang w:val="en-US"/>
              </w:rPr>
              <w:t xml:space="preserve">şi lucrările provizorii. </w:t>
            </w:r>
          </w:p>
          <w:p w:rsidR="00B96242" w:rsidRPr="00E22BB1" w:rsidRDefault="00BE5A1E" w:rsidP="00196AB4">
            <w:pPr>
              <w:pStyle w:val="af2"/>
              <w:tabs>
                <w:tab w:val="left" w:pos="426"/>
                <w:tab w:val="left" w:pos="3645"/>
              </w:tabs>
              <w:spacing w:line="276" w:lineRule="auto"/>
              <w:ind w:firstLine="0"/>
              <w:rPr>
                <w:lang w:val="en-US"/>
              </w:rPr>
            </w:pPr>
            <w:r w:rsidRPr="00E22BB1">
              <w:rPr>
                <w:lang w:val="en-US"/>
              </w:rPr>
              <w:t>4.2</w:t>
            </w:r>
            <w:r w:rsidR="00893327" w:rsidRPr="00E22BB1">
              <w:rPr>
                <w:lang w:val="en-US"/>
              </w:rPr>
              <w:t>6</w:t>
            </w:r>
            <w:r w:rsidRPr="00E22BB1">
              <w:rPr>
                <w:lang w:val="en-US"/>
              </w:rPr>
              <w:t xml:space="preserve">. </w:t>
            </w:r>
            <w:r w:rsidR="00460653" w:rsidRPr="00E22BB1">
              <w:rPr>
                <w:lang w:val="en-US"/>
              </w:rPr>
              <w:t>Beneficiarul trebuie să obţină, pe propria cheltuială, toate avizele, autorizaţiile</w:t>
            </w:r>
            <w:r w:rsidR="005D4B79" w:rsidRPr="00E22BB1">
              <w:rPr>
                <w:lang w:val="en-US"/>
              </w:rPr>
              <w:t xml:space="preserve"> </w:t>
            </w:r>
            <w:r w:rsidR="00460653" w:rsidRPr="00E22BB1">
              <w:rPr>
                <w:lang w:val="en-US"/>
              </w:rPr>
              <w:t xml:space="preserve">şi aprobările, să plătească toate taxele necesare legate de execuţia lucrărilor, precum şi pentru bunuri sau drepturi afectate sau care pot fi afectate de execuţia lucrărilor. </w:t>
            </w:r>
          </w:p>
          <w:p w:rsidR="00460653" w:rsidRPr="00E22BB1" w:rsidRDefault="00460653" w:rsidP="00196AB4">
            <w:pPr>
              <w:pStyle w:val="af2"/>
              <w:tabs>
                <w:tab w:val="left" w:pos="426"/>
                <w:tab w:val="left" w:pos="3645"/>
              </w:tabs>
              <w:spacing w:line="276" w:lineRule="auto"/>
              <w:ind w:firstLine="0"/>
              <w:rPr>
                <w:lang w:val="en-US"/>
              </w:rPr>
            </w:pPr>
          </w:p>
          <w:p w:rsidR="00BE5A1E" w:rsidRPr="00FF430B" w:rsidRDefault="00BE5A1E" w:rsidP="00AC03DF">
            <w:pPr>
              <w:tabs>
                <w:tab w:val="left" w:pos="3225"/>
              </w:tabs>
              <w:spacing w:after="200" w:line="276" w:lineRule="auto"/>
              <w:contextualSpacing/>
              <w:jc w:val="center"/>
            </w:pPr>
            <w:r w:rsidRPr="00FF430B">
              <w:rPr>
                <w:b/>
              </w:rPr>
              <w:t xml:space="preserve">5. </w:t>
            </w:r>
            <w:r w:rsidR="005B666D" w:rsidRPr="00FF430B">
              <w:rPr>
                <w:b/>
              </w:rPr>
              <w:t>AJUSTAREA VALORII CONTRACTULUI</w:t>
            </w:r>
          </w:p>
          <w:p w:rsidR="005B666D" w:rsidRPr="00FF430B" w:rsidRDefault="00BE5A1E" w:rsidP="00E22BB1">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AC03DF">
            <w:pPr>
              <w:tabs>
                <w:tab w:val="left" w:pos="4365"/>
              </w:tabs>
              <w:spacing w:line="276" w:lineRule="auto"/>
              <w:contextualSpacing/>
              <w:jc w:val="center"/>
            </w:pPr>
            <w:r w:rsidRPr="00FF430B">
              <w:rPr>
                <w:b/>
              </w:rPr>
              <w:t xml:space="preserve">6. </w:t>
            </w:r>
            <w:r w:rsidR="005B666D" w:rsidRPr="00FF430B">
              <w:rPr>
                <w:b/>
              </w:rPr>
              <w:t>ANTREPRENORUL ŞI SUBANTREPRENORII</w:t>
            </w:r>
          </w:p>
          <w:p w:rsidR="005B666D" w:rsidRPr="00E22BB1" w:rsidRDefault="00BE5A1E" w:rsidP="00196AB4">
            <w:pPr>
              <w:pStyle w:val="af2"/>
              <w:tabs>
                <w:tab w:val="left" w:pos="567"/>
              </w:tabs>
              <w:spacing w:line="276" w:lineRule="auto"/>
              <w:ind w:firstLine="0"/>
              <w:rPr>
                <w:lang w:val="en-US"/>
              </w:rPr>
            </w:pPr>
            <w:r w:rsidRPr="00E22BB1">
              <w:rPr>
                <w:lang w:val="en-US"/>
              </w:rPr>
              <w:t xml:space="preserve">6.1. </w:t>
            </w:r>
            <w:r w:rsidR="005B666D" w:rsidRPr="00E22BB1">
              <w:rPr>
                <w:lang w:val="en-US"/>
              </w:rPr>
              <w:t>Antreprenorul este obligat să execute toate lucrările, prevăzute în contract, în termenele stabilite prin graficul general de realizare a lucrărilor şi graficul de execuţie</w:t>
            </w:r>
            <w:r w:rsidR="005D4B79" w:rsidRPr="00E22BB1">
              <w:rPr>
                <w:lang w:val="en-US"/>
              </w:rPr>
              <w:t xml:space="preserve"> </w:t>
            </w:r>
            <w:r w:rsidR="005B666D" w:rsidRPr="00E22BB1">
              <w:rPr>
                <w:lang w:val="en-US"/>
              </w:rPr>
              <w:t xml:space="preserve">şi de o calitate corespunzătoare prevederilor actelor normative </w:t>
            </w:r>
            <w:proofErr w:type="gramStart"/>
            <w:r w:rsidR="005B666D" w:rsidRPr="00E22BB1">
              <w:rPr>
                <w:lang w:val="en-US"/>
              </w:rPr>
              <w:t>şi  prezentului</w:t>
            </w:r>
            <w:proofErr w:type="gramEnd"/>
            <w:r w:rsidR="005B666D" w:rsidRPr="00E22BB1">
              <w:rPr>
                <w:lang w:val="en-US"/>
              </w:rPr>
              <w:t xml:space="preserve"> contract.</w:t>
            </w:r>
          </w:p>
          <w:p w:rsidR="005B666D" w:rsidRPr="00E22BB1" w:rsidRDefault="00BE5A1E" w:rsidP="00196AB4">
            <w:pPr>
              <w:pStyle w:val="af2"/>
              <w:tabs>
                <w:tab w:val="left" w:pos="567"/>
              </w:tabs>
              <w:spacing w:line="276" w:lineRule="auto"/>
              <w:ind w:firstLine="0"/>
              <w:rPr>
                <w:lang w:val="en-US"/>
              </w:rPr>
            </w:pPr>
            <w:r w:rsidRPr="00E22BB1">
              <w:rPr>
                <w:lang w:val="en-US"/>
              </w:rPr>
              <w:t xml:space="preserve">6.2. </w:t>
            </w:r>
            <w:r w:rsidR="005B666D" w:rsidRPr="00E22BB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22BB1" w:rsidRDefault="00BE5A1E" w:rsidP="00196AB4">
            <w:pPr>
              <w:pStyle w:val="af2"/>
              <w:tabs>
                <w:tab w:val="left" w:pos="567"/>
              </w:tabs>
              <w:spacing w:line="276" w:lineRule="auto"/>
              <w:ind w:firstLine="0"/>
              <w:rPr>
                <w:lang w:val="en-US"/>
              </w:rPr>
            </w:pPr>
            <w:r w:rsidRPr="00E22BB1">
              <w:rPr>
                <w:lang w:val="en-US"/>
              </w:rPr>
              <w:t xml:space="preserve">6.3. </w:t>
            </w:r>
            <w:r w:rsidR="005B666D" w:rsidRPr="00E22BB1">
              <w:rPr>
                <w:lang w:val="en-US"/>
              </w:rPr>
              <w:t xml:space="preserve">Pe parcursul execuţiei lucrărilor, Antreprenorul este obligat să comunice, la cererea Beneficiarului, datele de </w:t>
            </w:r>
            <w:r w:rsidR="00E364D5" w:rsidRPr="00E22BB1">
              <w:rPr>
                <w:lang w:val="en-US"/>
              </w:rPr>
              <w:t>identificare</w:t>
            </w:r>
            <w:r w:rsidR="005D4B79" w:rsidRPr="00E22BB1">
              <w:rPr>
                <w:lang w:val="en-US"/>
              </w:rPr>
              <w:t xml:space="preserve"> </w:t>
            </w:r>
            <w:r w:rsidR="005B666D" w:rsidRPr="00E22BB1">
              <w:rPr>
                <w:lang w:val="en-US"/>
              </w:rPr>
              <w:t xml:space="preserve">ale subantreprenorilor. </w:t>
            </w:r>
          </w:p>
          <w:p w:rsidR="00684D44" w:rsidRPr="00E22BB1" w:rsidRDefault="00BE5A1E" w:rsidP="00196AB4">
            <w:pPr>
              <w:pStyle w:val="af2"/>
              <w:tabs>
                <w:tab w:val="left" w:pos="142"/>
                <w:tab w:val="left" w:pos="284"/>
              </w:tabs>
              <w:spacing w:line="276" w:lineRule="auto"/>
              <w:ind w:firstLine="0"/>
              <w:rPr>
                <w:lang w:val="en-US"/>
              </w:rPr>
            </w:pPr>
            <w:r w:rsidRPr="00E22BB1">
              <w:rPr>
                <w:lang w:val="en-US"/>
              </w:rPr>
              <w:t xml:space="preserve">6.4. </w:t>
            </w:r>
            <w:r w:rsidR="005B666D" w:rsidRPr="00E22BB1">
              <w:rPr>
                <w:lang w:val="en-US"/>
              </w:rPr>
              <w:t>Angajarea forţei de muncă pe bază de a</w:t>
            </w:r>
            <w:r w:rsidR="003D06D0" w:rsidRPr="00E22BB1">
              <w:rPr>
                <w:lang w:val="en-US"/>
              </w:rPr>
              <w:t>cord nu este considerată</w:t>
            </w:r>
            <w:r w:rsidR="005B666D" w:rsidRPr="00E22BB1">
              <w:rPr>
                <w:lang w:val="en-US"/>
              </w:rPr>
              <w:t xml:space="preserve"> obiectul unei subcontractări.</w:t>
            </w:r>
          </w:p>
          <w:p w:rsidR="00BE5A1E" w:rsidRPr="00FF430B" w:rsidRDefault="00BE5A1E" w:rsidP="00AC03DF">
            <w:pPr>
              <w:tabs>
                <w:tab w:val="left" w:pos="3645"/>
              </w:tabs>
              <w:spacing w:after="200" w:line="276" w:lineRule="auto"/>
              <w:contextualSpacing/>
              <w:jc w:val="center"/>
            </w:pPr>
            <w:r w:rsidRPr="00FF430B">
              <w:rPr>
                <w:b/>
              </w:rPr>
              <w:t xml:space="preserve">7. </w:t>
            </w:r>
            <w:r w:rsidR="00460653" w:rsidRPr="00FF430B">
              <w:rPr>
                <w:b/>
              </w:rPr>
              <w:t>FORŢA DE MUNCĂ</w:t>
            </w:r>
          </w:p>
          <w:p w:rsidR="00460653" w:rsidRPr="00FF430B" w:rsidRDefault="00BE5A1E" w:rsidP="00E22BB1">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AC03DF">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rsidR="00460653" w:rsidRPr="00E22BB1" w:rsidRDefault="00BE5A1E" w:rsidP="00196AB4">
            <w:pPr>
              <w:pStyle w:val="af2"/>
              <w:tabs>
                <w:tab w:val="left" w:pos="0"/>
              </w:tabs>
              <w:spacing w:line="276" w:lineRule="auto"/>
              <w:ind w:firstLine="0"/>
              <w:rPr>
                <w:lang w:val="en-US"/>
              </w:rPr>
            </w:pPr>
            <w:r w:rsidRPr="00E22BB1">
              <w:rPr>
                <w:lang w:val="en-US"/>
              </w:rPr>
              <w:t xml:space="preserve">8.1. </w:t>
            </w:r>
            <w:r w:rsidR="00460653" w:rsidRPr="00E22BB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22BB1" w:rsidRDefault="00BE5A1E" w:rsidP="00196AB4">
            <w:pPr>
              <w:pStyle w:val="af2"/>
              <w:tabs>
                <w:tab w:val="left" w:pos="284"/>
              </w:tabs>
              <w:spacing w:line="276" w:lineRule="auto"/>
              <w:ind w:firstLine="0"/>
              <w:rPr>
                <w:lang w:val="en-US"/>
              </w:rPr>
            </w:pPr>
            <w:r w:rsidRPr="00E22BB1">
              <w:rPr>
                <w:lang w:val="en-US"/>
              </w:rPr>
              <w:t>8.2</w:t>
            </w:r>
            <w:proofErr w:type="gramStart"/>
            <w:r w:rsidR="00D05A94" w:rsidRPr="00E22BB1">
              <w:rPr>
                <w:lang w:val="en-US"/>
              </w:rPr>
              <w:t>.</w:t>
            </w:r>
            <w:r w:rsidR="00460653" w:rsidRPr="00E22BB1">
              <w:rPr>
                <w:lang w:val="en-US"/>
              </w:rPr>
              <w:t>Costul</w:t>
            </w:r>
            <w:proofErr w:type="gramEnd"/>
            <w:r w:rsidR="00460653" w:rsidRPr="00E22BB1">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22BB1">
              <w:rPr>
                <w:lang w:val="en-US"/>
              </w:rPr>
              <w:t xml:space="preserve">8.3. </w:t>
            </w:r>
            <w:r w:rsidR="00460653" w:rsidRPr="00E22BB1">
              <w:rPr>
                <w:lang w:val="en-US"/>
              </w:rPr>
              <w:t>Probele neprevăzute şi comandate de Beneficiar pentru verificarea unor lucrări sau materiale puse în</w:t>
            </w:r>
            <w:r w:rsidR="005D4B79" w:rsidRPr="00E22BB1">
              <w:rPr>
                <w:lang w:val="en-US"/>
              </w:rPr>
              <w:t xml:space="preserve"> </w:t>
            </w:r>
            <w:r w:rsidR="00460653" w:rsidRPr="00E22BB1">
              <w:rPr>
                <w:lang w:val="en-US"/>
              </w:rPr>
              <w:t>operă vor fi suportate de Antreprenor, dacă s</w:t>
            </w:r>
            <w:r w:rsidR="003D06D0" w:rsidRPr="00E22BB1">
              <w:rPr>
                <w:lang w:val="en-US"/>
              </w:rPr>
              <w:t>e dovedeşte că materialele nu su</w:t>
            </w:r>
            <w:r w:rsidR="00460653" w:rsidRPr="00E22BB1">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8.4. </w:t>
            </w:r>
            <w:r w:rsidR="00460653" w:rsidRPr="00E22BB1">
              <w:rPr>
                <w:lang w:val="en-US"/>
              </w:rPr>
              <w:t xml:space="preserve">Beneficiarul, proiectantul sau orice </w:t>
            </w:r>
            <w:proofErr w:type="gramStart"/>
            <w:r w:rsidR="00460653" w:rsidRPr="00E22BB1">
              <w:rPr>
                <w:lang w:val="en-US"/>
              </w:rPr>
              <w:t>altă</w:t>
            </w:r>
            <w:proofErr w:type="gramEnd"/>
            <w:r w:rsidR="00460653" w:rsidRPr="00E22BB1">
              <w:rPr>
                <w:lang w:val="en-US"/>
              </w:rPr>
              <w:t xml:space="preserve"> persoană autorizată de aceştia au acces tot timpul la lucrări pe şantier</w:t>
            </w:r>
            <w:r w:rsidR="005D4B79" w:rsidRPr="00E22BB1">
              <w:rPr>
                <w:lang w:val="en-US"/>
              </w:rPr>
              <w:t xml:space="preserve"> </w:t>
            </w:r>
            <w:r w:rsidR="00460653" w:rsidRPr="00E22BB1">
              <w:rPr>
                <w:lang w:val="en-US"/>
              </w:rPr>
              <w:t xml:space="preserve">şi în locurile unde se pregăteşte lucrarea, în depozite de materiale prefabricate etc.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8.5. </w:t>
            </w:r>
            <w:r w:rsidR="00460653" w:rsidRPr="00E22BB1">
              <w:rPr>
                <w:lang w:val="en-US"/>
              </w:rPr>
              <w:t xml:space="preserve">Lucrările care </w:t>
            </w:r>
            <w:proofErr w:type="gramStart"/>
            <w:r w:rsidR="00460653" w:rsidRPr="00E22BB1">
              <w:rPr>
                <w:lang w:val="en-US"/>
              </w:rPr>
              <w:t>devin</w:t>
            </w:r>
            <w:proofErr w:type="gramEnd"/>
            <w:r w:rsidR="00460653" w:rsidRPr="00E22BB1">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E22BB1">
              <w:rPr>
                <w:lang w:val="en-US"/>
              </w:rPr>
              <w:t>v</w:t>
            </w:r>
            <w:r w:rsidRPr="00E22BB1">
              <w:rPr>
                <w:lang w:val="en-US"/>
              </w:rPr>
              <w:t>a</w:t>
            </w:r>
            <w:proofErr w:type="gramEnd"/>
            <w:r w:rsidR="00460653" w:rsidRPr="00E22BB1">
              <w:rPr>
                <w:lang w:val="en-US"/>
              </w:rPr>
              <w:t xml:space="preserve"> anunţa</w:t>
            </w:r>
            <w:r w:rsidR="00C33344" w:rsidRPr="00E22BB1">
              <w:rPr>
                <w:lang w:val="en-US"/>
              </w:rPr>
              <w:t xml:space="preserve"> </w:t>
            </w:r>
            <w:r w:rsidR="00460653" w:rsidRPr="00E22BB1">
              <w:rPr>
                <w:lang w:val="en-US"/>
              </w:rPr>
              <w:t>responsabilul tehnic</w:t>
            </w:r>
            <w:r w:rsidR="00183D79" w:rsidRPr="00E22BB1">
              <w:rPr>
                <w:lang w:val="en-US"/>
              </w:rPr>
              <w:t xml:space="preserve"> atestat, proiectantul ori de câ</w:t>
            </w:r>
            <w:r w:rsidR="00460653" w:rsidRPr="00E22BB1">
              <w:rPr>
                <w:lang w:val="en-US"/>
              </w:rPr>
              <w:t xml:space="preserve">te ori astfel de lucrări, </w:t>
            </w:r>
            <w:r w:rsidR="00183D79" w:rsidRPr="00E22BB1">
              <w:rPr>
                <w:lang w:val="en-US"/>
              </w:rPr>
              <w:t>inclusiv fundaţiile clădirii, su</w:t>
            </w:r>
            <w:r w:rsidR="00460653" w:rsidRPr="00E22BB1">
              <w:rPr>
                <w:lang w:val="en-US"/>
              </w:rPr>
              <w:t xml:space="preserve">nt gata pentru a fi examinate. Responsabilul tehnic atestat şi proiectantul vor participa la examinarea şi măsurarea </w:t>
            </w:r>
            <w:r w:rsidR="00460653" w:rsidRPr="00E22BB1">
              <w:rPr>
                <w:lang w:val="en-US"/>
              </w:rPr>
              <w:lastRenderedPageBreak/>
              <w:t xml:space="preserve">lucrărilor.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8.6. </w:t>
            </w:r>
            <w:r w:rsidR="00460653" w:rsidRPr="00E22BB1">
              <w:rPr>
                <w:lang w:val="en-US"/>
              </w:rPr>
              <w:t xml:space="preserve">Antreprenorul </w:t>
            </w:r>
            <w:proofErr w:type="gramStart"/>
            <w:r w:rsidR="00460653" w:rsidRPr="00E22BB1">
              <w:rPr>
                <w:lang w:val="en-US"/>
              </w:rPr>
              <w:t>va</w:t>
            </w:r>
            <w:proofErr w:type="gramEnd"/>
            <w:r w:rsidR="00460653" w:rsidRPr="00E22BB1">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22BB1">
              <w:rPr>
                <w:lang w:val="en-US"/>
              </w:rPr>
              <w:t xml:space="preserve"> fi suportate de Beneficiar,</w:t>
            </w:r>
            <w:r w:rsidR="00460653" w:rsidRPr="00E22BB1">
              <w:rPr>
                <w:lang w:val="en-US"/>
              </w:rPr>
              <w:t xml:space="preserve"> în caz contrar, de Antreprenor.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8.7. </w:t>
            </w:r>
            <w:r w:rsidR="00460653" w:rsidRPr="00E22BB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8.8. </w:t>
            </w:r>
            <w:r w:rsidR="00460653" w:rsidRPr="00E22BB1">
              <w:rPr>
                <w:lang w:val="en-US"/>
              </w:rPr>
              <w:t>Lucrările executate de Antreprenor în afara celor prevăzute în contract sau fără dis</w:t>
            </w:r>
            <w:r w:rsidR="00183D79" w:rsidRPr="00E22BB1">
              <w:rPr>
                <w:lang w:val="en-US"/>
              </w:rPr>
              <w:t>poziţia Beneficiarului, precum ș</w:t>
            </w:r>
            <w:r w:rsidR="00460653" w:rsidRPr="00E22BB1">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E22BB1">
              <w:rPr>
                <w:lang w:val="en-US"/>
              </w:rPr>
              <w:t>să</w:t>
            </w:r>
            <w:proofErr w:type="gramEnd"/>
            <w:r w:rsidR="00460653" w:rsidRPr="00E22BB1">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22BB1" w:rsidRDefault="00D05A94" w:rsidP="008A1E1C">
            <w:pPr>
              <w:pStyle w:val="af2"/>
              <w:numPr>
                <w:ilvl w:val="1"/>
                <w:numId w:val="15"/>
              </w:numPr>
              <w:tabs>
                <w:tab w:val="left" w:pos="284"/>
                <w:tab w:val="left" w:pos="426"/>
              </w:tabs>
              <w:spacing w:line="276" w:lineRule="auto"/>
              <w:ind w:left="0" w:hanging="425"/>
              <w:rPr>
                <w:lang w:val="en-US"/>
              </w:rPr>
            </w:pPr>
            <w:r w:rsidRPr="00E22BB1">
              <w:rPr>
                <w:lang w:val="en-US"/>
              </w:rPr>
              <w:t xml:space="preserve">8.9. </w:t>
            </w:r>
            <w:r w:rsidR="00460653" w:rsidRPr="00E22BB1">
              <w:rPr>
                <w:lang w:val="en-US"/>
              </w:rPr>
              <w:t xml:space="preserve">Lucrările încep după </w:t>
            </w:r>
            <w:r w:rsidR="00AC03DF">
              <w:rPr>
                <w:lang w:val="en-US"/>
              </w:rPr>
              <w:t>3</w:t>
            </w:r>
            <w:r w:rsidR="00460653" w:rsidRPr="00E22BB1">
              <w:rPr>
                <w:lang w:val="en-US"/>
              </w:rPr>
              <w:t xml:space="preserve"> zile de la semnarea şi înregistrarea contractului în modul corespunzător şi primirea ordinului de execuţie.</w:t>
            </w:r>
          </w:p>
          <w:p w:rsidR="00460653" w:rsidRPr="00FF430B" w:rsidRDefault="00D83EE1" w:rsidP="008A1E1C">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22BB1" w:rsidRDefault="00D83EE1" w:rsidP="008A1E1C">
            <w:pPr>
              <w:pStyle w:val="af2"/>
              <w:numPr>
                <w:ilvl w:val="1"/>
                <w:numId w:val="15"/>
              </w:numPr>
              <w:tabs>
                <w:tab w:val="left" w:pos="567"/>
              </w:tabs>
              <w:spacing w:line="276" w:lineRule="auto"/>
              <w:ind w:left="0" w:hanging="567"/>
              <w:rPr>
                <w:lang w:val="en-US"/>
              </w:rPr>
            </w:pPr>
            <w:r w:rsidRPr="00E22BB1">
              <w:rPr>
                <w:lang w:val="en-US"/>
              </w:rPr>
              <w:t xml:space="preserve">9.1. </w:t>
            </w:r>
            <w:r w:rsidR="00460653" w:rsidRPr="00E22BB1">
              <w:rPr>
                <w:lang w:val="en-US"/>
              </w:rPr>
              <w:t>Perioada de garanţie pentru lucrări</w:t>
            </w:r>
            <w:r w:rsidR="00AC03DF">
              <w:rPr>
                <w:lang w:val="en-US"/>
              </w:rPr>
              <w:t xml:space="preserve"> </w:t>
            </w:r>
            <w:r w:rsidR="00460653" w:rsidRPr="00E22BB1">
              <w:rPr>
                <w:lang w:val="en-US"/>
              </w:rPr>
              <w:t xml:space="preserve">este </w:t>
            </w:r>
            <w:proofErr w:type="gramStart"/>
            <w:r w:rsidR="00460653" w:rsidRPr="00E22BB1">
              <w:rPr>
                <w:lang w:val="en-US"/>
              </w:rPr>
              <w:t xml:space="preserve">de  </w:t>
            </w:r>
            <w:r w:rsidR="00AC03DF">
              <w:rPr>
                <w:b/>
                <w:lang w:val="en-US"/>
              </w:rPr>
              <w:t>7</w:t>
            </w:r>
            <w:proofErr w:type="gramEnd"/>
            <w:r w:rsidR="00460653" w:rsidRPr="00E22BB1">
              <w:rPr>
                <w:lang w:val="en-US"/>
              </w:rPr>
              <w:t xml:space="preserve"> ani. </w:t>
            </w:r>
          </w:p>
          <w:p w:rsidR="00460653" w:rsidRPr="00E22BB1" w:rsidRDefault="00D83EE1" w:rsidP="008A1E1C">
            <w:pPr>
              <w:pStyle w:val="af2"/>
              <w:numPr>
                <w:ilvl w:val="1"/>
                <w:numId w:val="15"/>
              </w:numPr>
              <w:tabs>
                <w:tab w:val="left" w:pos="567"/>
              </w:tabs>
              <w:spacing w:line="276" w:lineRule="auto"/>
              <w:ind w:left="0" w:hanging="567"/>
              <w:rPr>
                <w:lang w:val="en-US"/>
              </w:rPr>
            </w:pPr>
            <w:r w:rsidRPr="00E22BB1">
              <w:rPr>
                <w:lang w:val="en-US"/>
              </w:rPr>
              <w:t xml:space="preserve">9.2. </w:t>
            </w:r>
            <w:r w:rsidR="00460653" w:rsidRPr="00E22BB1">
              <w:rPr>
                <w:lang w:val="en-US"/>
              </w:rPr>
              <w:t xml:space="preserve">Perioada de garanţie </w:t>
            </w:r>
            <w:r w:rsidRPr="00E22BB1">
              <w:rPr>
                <w:lang w:val="en-US"/>
              </w:rPr>
              <w:t>începe</w:t>
            </w:r>
            <w:r w:rsidR="00460653" w:rsidRPr="00E22BB1">
              <w:rPr>
                <w:lang w:val="en-US"/>
              </w:rPr>
              <w:t xml:space="preserve"> de la data recepţiei la terminarea lucrărilor şip</w:t>
            </w:r>
            <w:r w:rsidRPr="00E22BB1">
              <w:rPr>
                <w:lang w:val="en-US"/>
              </w:rPr>
              <w:t>â</w:t>
            </w:r>
            <w:r w:rsidR="00460653" w:rsidRPr="00E22BB1">
              <w:rPr>
                <w:lang w:val="en-US"/>
              </w:rPr>
              <w:t xml:space="preserve">nă la expirarea </w:t>
            </w:r>
            <w:r w:rsidR="00D379F6" w:rsidRPr="00E22BB1">
              <w:rPr>
                <w:lang w:val="en-US"/>
              </w:rPr>
              <w:t>termenului prevăzut la punctul 9</w:t>
            </w:r>
            <w:r w:rsidR="00460653" w:rsidRPr="00E22BB1">
              <w:rPr>
                <w:lang w:val="en-US"/>
              </w:rPr>
              <w:t xml:space="preserve">.1 din prezentul </w:t>
            </w:r>
            <w:r w:rsidR="0001066E" w:rsidRPr="00E22BB1">
              <w:rPr>
                <w:lang w:val="en-US"/>
              </w:rPr>
              <w:t>capitol</w:t>
            </w:r>
            <w:r w:rsidR="00460653" w:rsidRPr="00E22BB1">
              <w:rPr>
                <w:lang w:val="en-US"/>
              </w:rPr>
              <w:t xml:space="preserve">. </w:t>
            </w:r>
          </w:p>
          <w:p w:rsidR="00460653" w:rsidRPr="00E22BB1" w:rsidRDefault="00D83EE1" w:rsidP="008A1E1C">
            <w:pPr>
              <w:pStyle w:val="af2"/>
              <w:numPr>
                <w:ilvl w:val="1"/>
                <w:numId w:val="15"/>
              </w:numPr>
              <w:tabs>
                <w:tab w:val="left" w:pos="567"/>
              </w:tabs>
              <w:spacing w:line="276" w:lineRule="auto"/>
              <w:ind w:left="0" w:hanging="567"/>
              <w:rPr>
                <w:lang w:val="en-US"/>
              </w:rPr>
            </w:pPr>
            <w:r w:rsidRPr="00E22BB1">
              <w:rPr>
                <w:lang w:val="en-US"/>
              </w:rPr>
              <w:t xml:space="preserve">9.3. </w:t>
            </w:r>
            <w:r w:rsidR="00460653" w:rsidRPr="00E22BB1">
              <w:rPr>
                <w:lang w:val="en-US"/>
              </w:rPr>
              <w:t xml:space="preserve">Antreprenorul </w:t>
            </w:r>
            <w:proofErr w:type="gramStart"/>
            <w:r w:rsidR="00460653" w:rsidRPr="00E22BB1">
              <w:rPr>
                <w:lang w:val="en-US"/>
              </w:rPr>
              <w:t>are</w:t>
            </w:r>
            <w:proofErr w:type="gramEnd"/>
            <w:r w:rsidR="00460653" w:rsidRPr="00E22BB1">
              <w:rPr>
                <w:lang w:val="en-US"/>
              </w:rPr>
              <w:t xml:space="preserve"> obligaţia ca în perioada de garanţie să înlăture toate defecţiunile ce ţin de nerespectarea clauzelor contractului </w:t>
            </w:r>
            <w:r w:rsidRPr="00E22BB1">
              <w:rPr>
                <w:lang w:val="en-US"/>
              </w:rPr>
              <w:t xml:space="preserve">din cont propriu, </w:t>
            </w:r>
            <w:r w:rsidR="00460653" w:rsidRPr="00E22BB1">
              <w:rPr>
                <w:lang w:val="en-US"/>
              </w:rPr>
              <w:t xml:space="preserve">în urma unei notificări transmise de către Beneficiar. </w:t>
            </w:r>
          </w:p>
          <w:p w:rsidR="00460653" w:rsidRPr="00FF430B" w:rsidRDefault="00D53233" w:rsidP="008A1E1C">
            <w:pPr>
              <w:pStyle w:val="a"/>
              <w:numPr>
                <w:ilvl w:val="0"/>
                <w:numId w:val="15"/>
              </w:numPr>
              <w:tabs>
                <w:tab w:val="clear" w:pos="1134"/>
                <w:tab w:val="left" w:pos="3480"/>
              </w:tabs>
              <w:spacing w:line="276" w:lineRule="auto"/>
              <w:ind w:left="0"/>
              <w:contextualSpacing/>
              <w:jc w:val="center"/>
            </w:pPr>
            <w:r w:rsidRPr="00FF430B">
              <w:rPr>
                <w:b/>
              </w:rPr>
              <w:t xml:space="preserve">10. </w:t>
            </w:r>
            <w:r w:rsidR="00460653" w:rsidRPr="00FF430B">
              <w:rPr>
                <w:b/>
              </w:rPr>
              <w:t>RĂSPUNDEREA PĂRŢILOR</w:t>
            </w:r>
          </w:p>
          <w:p w:rsidR="00460653" w:rsidRPr="00E22BB1" w:rsidRDefault="00D53233" w:rsidP="008A1E1C">
            <w:pPr>
              <w:pStyle w:val="af2"/>
              <w:numPr>
                <w:ilvl w:val="1"/>
                <w:numId w:val="15"/>
              </w:numPr>
              <w:tabs>
                <w:tab w:val="left" w:pos="567"/>
              </w:tabs>
              <w:spacing w:line="276" w:lineRule="auto"/>
              <w:ind w:left="0" w:hanging="567"/>
              <w:jc w:val="left"/>
              <w:rPr>
                <w:lang w:val="en-US"/>
              </w:rPr>
            </w:pPr>
            <w:r w:rsidRPr="00E22BB1">
              <w:rPr>
                <w:lang w:val="en-US"/>
              </w:rPr>
              <w:t xml:space="preserve">10.1. </w:t>
            </w:r>
            <w:proofErr w:type="gramStart"/>
            <w:r w:rsidR="00460653" w:rsidRPr="00E22BB1">
              <w:rPr>
                <w:lang w:val="en-US"/>
              </w:rPr>
              <w:t>Părţile  poartă</w:t>
            </w:r>
            <w:proofErr w:type="gramEnd"/>
            <w:r w:rsidR="00460653" w:rsidRPr="00E22BB1">
              <w:rPr>
                <w:lang w:val="en-US"/>
              </w:rPr>
              <w:t xml:space="preserve"> răspundere pentru neexecutarea sau executarea necorespunzătoare a obligaţiilor  prevăzute de prezentul contract în conformitate cu legislaţia  Republicii Moldova.</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10.2. </w:t>
            </w:r>
            <w:r w:rsidR="00460653" w:rsidRPr="00E22BB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E22BB1">
              <w:rPr>
                <w:lang w:val="en-US"/>
              </w:rPr>
              <w:t>va</w:t>
            </w:r>
            <w:proofErr w:type="gramEnd"/>
            <w:r w:rsidR="00460653" w:rsidRPr="00E22BB1">
              <w:rPr>
                <w:lang w:val="en-US"/>
              </w:rPr>
              <w:t xml:space="preserve"> ţine seama de gradul de vinovăţie a fiecărui partener în producerea acesteia, dacă în clauzele contractuale nu s-a prevăzut altfel.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10.3. </w:t>
            </w:r>
            <w:r w:rsidR="00460653" w:rsidRPr="00E22BB1">
              <w:rPr>
                <w:lang w:val="en-US"/>
              </w:rPr>
              <w:t xml:space="preserve">Membrii asocierii își păstrează individualitatea ca subiecți de drept, însă sunt obligați </w:t>
            </w:r>
            <w:proofErr w:type="gramStart"/>
            <w:r w:rsidR="00460653" w:rsidRPr="00E22BB1">
              <w:rPr>
                <w:lang w:val="en-US"/>
              </w:rPr>
              <w:t>să</w:t>
            </w:r>
            <w:proofErr w:type="gramEnd"/>
            <w:r w:rsidR="00460653" w:rsidRPr="00E22BB1">
              <w:rPr>
                <w:lang w:val="en-US"/>
              </w:rPr>
              <w:t xml:space="preserve"> răspundă solidar față de autoritate</w:t>
            </w:r>
            <w:r w:rsidRPr="00E22BB1">
              <w:rPr>
                <w:lang w:val="en-US"/>
              </w:rPr>
              <w:t>a</w:t>
            </w:r>
            <w:r w:rsidR="00460653" w:rsidRPr="00E22BB1">
              <w:rPr>
                <w:lang w:val="en-US"/>
              </w:rPr>
              <w:t xml:space="preserve"> contractantă pentru modul de îndeplinire a obligațiilor contractuale.</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10.4. </w:t>
            </w:r>
            <w:r w:rsidR="00460653" w:rsidRPr="00E22BB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10.5. </w:t>
            </w:r>
            <w:r w:rsidR="00460653" w:rsidRPr="00E22BB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10.6. </w:t>
            </w:r>
            <w:r w:rsidR="00460653" w:rsidRPr="00E22BB1">
              <w:rPr>
                <w:lang w:val="en-US"/>
              </w:rPr>
              <w:t xml:space="preserve">Antreprenorul trebuie </w:t>
            </w:r>
            <w:proofErr w:type="gramStart"/>
            <w:r w:rsidR="00460653" w:rsidRPr="00E22BB1">
              <w:rPr>
                <w:lang w:val="en-US"/>
              </w:rPr>
              <w:t>să</w:t>
            </w:r>
            <w:proofErr w:type="gramEnd"/>
            <w:r w:rsidR="00460653" w:rsidRPr="00E22BB1">
              <w:rPr>
                <w:lang w:val="en-US"/>
              </w:rPr>
              <w:t xml:space="preserve"> asigure lucrările executate şi dotările pe care le are la dispoziţie împotriva degradări</w:t>
            </w:r>
            <w:r w:rsidR="00183D79" w:rsidRPr="00E22BB1">
              <w:rPr>
                <w:lang w:val="en-US"/>
              </w:rPr>
              <w:t>i şi furturilor pâ</w:t>
            </w:r>
            <w:r w:rsidR="00460653" w:rsidRPr="00E22BB1">
              <w:rPr>
                <w:lang w:val="en-US"/>
              </w:rPr>
              <w:t xml:space="preserve">nă la predarea lucrărilor către Beneficiar. El trebuie </w:t>
            </w:r>
            <w:proofErr w:type="gramStart"/>
            <w:r w:rsidR="00460653" w:rsidRPr="00E22BB1">
              <w:rPr>
                <w:lang w:val="en-US"/>
              </w:rPr>
              <w:t>să</w:t>
            </w:r>
            <w:proofErr w:type="gramEnd"/>
            <w:r w:rsidR="00460653" w:rsidRPr="00E22BB1">
              <w:rPr>
                <w:lang w:val="en-US"/>
              </w:rPr>
              <w:t xml:space="preserve"> ia măsuri de protecţie contra degradării lucrării datorită acţiunilor atmosferice şi a apei şi să îndepărteze zăpada şi</w:t>
            </w:r>
            <w:r w:rsidR="00C33344" w:rsidRPr="00E22BB1">
              <w:rPr>
                <w:lang w:val="en-US"/>
              </w:rPr>
              <w:t xml:space="preserve"> </w:t>
            </w:r>
            <w:r w:rsidR="00460653" w:rsidRPr="00E22BB1">
              <w:rPr>
                <w:lang w:val="en-US"/>
              </w:rPr>
              <w:t xml:space="preserve">gheaţa.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10.7. </w:t>
            </w:r>
            <w:r w:rsidR="00460653" w:rsidRPr="00E22BB1">
              <w:rPr>
                <w:lang w:val="en-US"/>
              </w:rPr>
              <w:t xml:space="preserve">Dacă nerespectarea de către Antreprenorul a prevederilor oricărui regulament sau hotărâri ale </w:t>
            </w:r>
            <w:r w:rsidR="00460653" w:rsidRPr="00E22BB1">
              <w:rPr>
                <w:lang w:val="en-US"/>
              </w:rPr>
              <w:lastRenderedPageBreak/>
              <w:t>autorităţilor</w:t>
            </w:r>
            <w:r w:rsidR="00C33344" w:rsidRPr="00E22BB1">
              <w:rPr>
                <w:lang w:val="en-US"/>
              </w:rPr>
              <w:t xml:space="preserve"> </w:t>
            </w:r>
            <w:r w:rsidR="00460653" w:rsidRPr="00E22BB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10.8. </w:t>
            </w:r>
            <w:r w:rsidR="00460653" w:rsidRPr="00E22BB1">
              <w:rPr>
                <w:lang w:val="en-US"/>
              </w:rPr>
              <w:t>Dacă motivele const</w:t>
            </w:r>
            <w:r w:rsidR="00183D79" w:rsidRPr="00E22BB1">
              <w:rPr>
                <w:lang w:val="en-US"/>
              </w:rPr>
              <w:t>rângerii sau ale întreruperii su</w:t>
            </w:r>
            <w:r w:rsidR="00460653" w:rsidRPr="00E22BB1">
              <w:rPr>
                <w:lang w:val="en-US"/>
              </w:rPr>
              <w:t xml:space="preserve">nt imputabile uneia dintre părţile contractante, atunci cealaltă parte poate emite pretenţii privind despăgubirea pentru daunele intervenite şi care pot fi dovedite.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10.9. </w:t>
            </w:r>
            <w:r w:rsidR="00460653" w:rsidRPr="00E22BB1">
              <w:rPr>
                <w:lang w:val="en-US"/>
              </w:rPr>
              <w:t>Dacă întârzierea în execu</w:t>
            </w:r>
            <w:r w:rsidR="0001066E" w:rsidRPr="00E22BB1">
              <w:rPr>
                <w:lang w:val="en-US"/>
              </w:rPr>
              <w:t xml:space="preserve">ţia lucrărilor este </w:t>
            </w:r>
            <w:r w:rsidR="001278C6" w:rsidRPr="00E22BB1">
              <w:rPr>
                <w:lang w:val="en-US"/>
              </w:rPr>
              <w:t>din</w:t>
            </w:r>
            <w:r w:rsidR="0001066E" w:rsidRPr="00E22BB1">
              <w:rPr>
                <w:lang w:val="en-US"/>
              </w:rPr>
              <w:t xml:space="preserve"> culpa uneia</w:t>
            </w:r>
            <w:r w:rsidR="00460653" w:rsidRPr="00E22BB1">
              <w:rPr>
                <w:lang w:val="en-US"/>
              </w:rPr>
              <w:t xml:space="preserve"> din</w:t>
            </w:r>
            <w:r w:rsidR="0001066E" w:rsidRPr="00E22BB1">
              <w:rPr>
                <w:lang w:val="en-US"/>
              </w:rPr>
              <w:t>tre</w:t>
            </w:r>
            <w:r w:rsidR="00460653" w:rsidRPr="00E22BB1">
              <w:rPr>
                <w:lang w:val="en-US"/>
              </w:rPr>
              <w:t xml:space="preserve"> părţi</w:t>
            </w:r>
            <w:r w:rsidR="0001066E" w:rsidRPr="00E22BB1">
              <w:rPr>
                <w:lang w:val="en-US"/>
              </w:rPr>
              <w:t>le contractante</w:t>
            </w:r>
            <w:r w:rsidR="00460653" w:rsidRPr="00E22BB1">
              <w:rPr>
                <w:lang w:val="en-US"/>
              </w:rPr>
              <w:t>, partea culpabilă va plăti celeilalte părţi penalizări</w:t>
            </w:r>
            <w:r w:rsidR="0001066E" w:rsidRPr="00E22BB1">
              <w:rPr>
                <w:lang w:val="en-US"/>
              </w:rPr>
              <w:t xml:space="preserve"> şi/sau despăgubiri în cuantum de la 0,01% până la 0,1%</w:t>
            </w:r>
            <w:r w:rsidR="00460653" w:rsidRPr="00E22BB1">
              <w:rPr>
                <w:lang w:val="en-US"/>
              </w:rPr>
              <w:t xml:space="preserve"> din valoarea lucrărilor </w:t>
            </w:r>
            <w:r w:rsidR="00D74B95" w:rsidRPr="00E22BB1">
              <w:rPr>
                <w:lang w:val="en-US"/>
              </w:rPr>
              <w:t>rămase</w:t>
            </w:r>
            <w:r w:rsidR="00460653" w:rsidRPr="00E22BB1">
              <w:rPr>
                <w:lang w:val="en-US"/>
              </w:rPr>
              <w:t xml:space="preserve">de executat/neonorate pentru fiecare zi de întârziere. Penalizarea devine operantă în momentul în care partea </w:t>
            </w:r>
            <w:r w:rsidR="00BB2CB2" w:rsidRPr="00E22BB1">
              <w:rPr>
                <w:lang w:val="en-US"/>
              </w:rPr>
              <w:t>î</w:t>
            </w:r>
            <w:r w:rsidR="00460653" w:rsidRPr="00E22BB1">
              <w:rPr>
                <w:lang w:val="en-US"/>
              </w:rPr>
              <w:t xml:space="preserve">nculpă </w:t>
            </w:r>
            <w:proofErr w:type="gramStart"/>
            <w:r w:rsidR="00460653" w:rsidRPr="00E22BB1">
              <w:rPr>
                <w:lang w:val="en-US"/>
              </w:rPr>
              <w:t>a</w:t>
            </w:r>
            <w:proofErr w:type="gramEnd"/>
            <w:r w:rsidR="00460653" w:rsidRPr="00E22BB1">
              <w:rPr>
                <w:lang w:val="en-US"/>
              </w:rPr>
              <w:t xml:space="preserve"> intrat în întârziere. </w:t>
            </w:r>
          </w:p>
          <w:p w:rsidR="00460653" w:rsidRPr="00E22BB1" w:rsidRDefault="00D53233" w:rsidP="008A1E1C">
            <w:pPr>
              <w:pStyle w:val="af2"/>
              <w:numPr>
                <w:ilvl w:val="1"/>
                <w:numId w:val="15"/>
              </w:numPr>
              <w:tabs>
                <w:tab w:val="left" w:pos="567"/>
                <w:tab w:val="left" w:pos="1890"/>
              </w:tabs>
              <w:spacing w:line="276" w:lineRule="auto"/>
              <w:ind w:left="0" w:hanging="567"/>
              <w:rPr>
                <w:lang w:val="en-US"/>
              </w:rPr>
            </w:pPr>
            <w:r w:rsidRPr="00E22BB1">
              <w:rPr>
                <w:lang w:val="en-US"/>
              </w:rPr>
              <w:t xml:space="preserve">10.10. </w:t>
            </w:r>
            <w:r w:rsidR="00460653" w:rsidRPr="00E22BB1">
              <w:rPr>
                <w:lang w:val="en-US"/>
              </w:rPr>
              <w:t xml:space="preserve">Beneficiarul nu </w:t>
            </w:r>
            <w:proofErr w:type="gramStart"/>
            <w:r w:rsidR="00460653" w:rsidRPr="00E22BB1">
              <w:rPr>
                <w:lang w:val="en-US"/>
              </w:rPr>
              <w:t>va</w:t>
            </w:r>
            <w:proofErr w:type="gramEnd"/>
            <w:r w:rsidR="00460653" w:rsidRPr="00E22BB1">
              <w:rPr>
                <w:lang w:val="en-US"/>
              </w:rPr>
              <w:t xml:space="preserve"> fi responsabil pentru nici un fel de daune</w:t>
            </w:r>
            <w:r w:rsidR="00C33344" w:rsidRPr="00E22BB1">
              <w:rPr>
                <w:lang w:val="en-US"/>
              </w:rPr>
              <w:t>-</w:t>
            </w:r>
            <w:r w:rsidR="00460653" w:rsidRPr="00E22BB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22BB1">
              <w:rPr>
                <w:lang w:val="en-US"/>
              </w:rPr>
              <w:t>î</w:t>
            </w:r>
            <w:r w:rsidR="00460653" w:rsidRPr="00E22BB1">
              <w:rPr>
                <w:lang w:val="en-US"/>
              </w:rPr>
              <w:t>nd din vina Beneficiarului, a agenţilor sau a angajaţilor acestora.</w:t>
            </w:r>
          </w:p>
          <w:p w:rsidR="00460653" w:rsidRPr="00E22BB1" w:rsidRDefault="00D53233" w:rsidP="008A1E1C">
            <w:pPr>
              <w:pStyle w:val="af2"/>
              <w:numPr>
                <w:ilvl w:val="1"/>
                <w:numId w:val="15"/>
              </w:numPr>
              <w:tabs>
                <w:tab w:val="left" w:pos="567"/>
                <w:tab w:val="left" w:pos="1890"/>
              </w:tabs>
              <w:spacing w:line="276" w:lineRule="auto"/>
              <w:ind w:left="0" w:hanging="567"/>
              <w:rPr>
                <w:lang w:val="en-US"/>
              </w:rPr>
            </w:pPr>
            <w:r w:rsidRPr="00E22BB1">
              <w:rPr>
                <w:lang w:val="en-US"/>
              </w:rPr>
              <w:t xml:space="preserve">10.11. </w:t>
            </w:r>
            <w:r w:rsidR="00460653" w:rsidRPr="00E22BB1">
              <w:rPr>
                <w:lang w:val="en-US"/>
              </w:rPr>
              <w:t>Antreprenorul şi subantreprenorii răspund soli</w:t>
            </w:r>
            <w:r w:rsidR="00DA1062" w:rsidRPr="00E22BB1">
              <w:rPr>
                <w:lang w:val="en-US"/>
              </w:rPr>
              <w:t>dar pentru neexecutarea obligaț</w:t>
            </w:r>
            <w:r w:rsidR="00460653" w:rsidRPr="00E22BB1">
              <w:rPr>
                <w:lang w:val="en-US"/>
              </w:rPr>
              <w:t>iil</w:t>
            </w:r>
            <w:r w:rsidR="00BB2CB2" w:rsidRPr="00E22BB1">
              <w:rPr>
                <w:lang w:val="en-US"/>
              </w:rPr>
              <w:t>or</w:t>
            </w:r>
            <w:r w:rsidR="00460653" w:rsidRPr="00E22BB1">
              <w:rPr>
                <w:lang w:val="en-US"/>
              </w:rPr>
              <w:t xml:space="preserve"> contractuale.</w:t>
            </w:r>
          </w:p>
          <w:p w:rsidR="00460653" w:rsidRPr="00FF430B" w:rsidRDefault="00D53233" w:rsidP="008A1E1C">
            <w:pPr>
              <w:pStyle w:val="a"/>
              <w:numPr>
                <w:ilvl w:val="0"/>
                <w:numId w:val="15"/>
              </w:numPr>
              <w:tabs>
                <w:tab w:val="clear" w:pos="1134"/>
                <w:tab w:val="left" w:pos="3465"/>
              </w:tabs>
              <w:spacing w:line="276" w:lineRule="auto"/>
              <w:ind w:left="0"/>
              <w:contextualSpacing/>
              <w:jc w:val="center"/>
            </w:pPr>
            <w:r w:rsidRPr="00FF430B">
              <w:rPr>
                <w:b/>
              </w:rPr>
              <w:t xml:space="preserve">11. </w:t>
            </w:r>
            <w:r w:rsidR="00460653" w:rsidRPr="00FF430B">
              <w:rPr>
                <w:b/>
              </w:rPr>
              <w:t>SOLUŢIONAREA LITIGIILOR</w:t>
            </w:r>
          </w:p>
          <w:p w:rsidR="00460653" w:rsidRPr="00FF430B" w:rsidRDefault="00D53233" w:rsidP="008A1E1C">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8A1E1C">
            <w:pPr>
              <w:pStyle w:val="a"/>
              <w:numPr>
                <w:ilvl w:val="0"/>
                <w:numId w:val="15"/>
              </w:numPr>
              <w:tabs>
                <w:tab w:val="clear" w:pos="1134"/>
                <w:tab w:val="left" w:pos="3825"/>
              </w:tabs>
              <w:spacing w:line="276" w:lineRule="auto"/>
              <w:ind w:left="0"/>
              <w:contextualSpacing/>
              <w:jc w:val="center"/>
            </w:pPr>
            <w:r w:rsidRPr="00FF430B">
              <w:rPr>
                <w:b/>
              </w:rPr>
              <w:t xml:space="preserve">12. </w:t>
            </w:r>
            <w:r w:rsidR="009958BD" w:rsidRPr="00FF430B">
              <w:rPr>
                <w:b/>
              </w:rPr>
              <w:t>REZOLUȚIUNEA</w:t>
            </w:r>
            <w:r w:rsidR="00460653" w:rsidRPr="00FF430B">
              <w:rPr>
                <w:b/>
              </w:rPr>
              <w:t>CONTRACTULUI</w:t>
            </w:r>
          </w:p>
          <w:p w:rsidR="00460653" w:rsidRPr="00E22BB1" w:rsidRDefault="00D53233" w:rsidP="00D53233">
            <w:pPr>
              <w:pStyle w:val="af2"/>
              <w:tabs>
                <w:tab w:val="left" w:pos="567"/>
              </w:tabs>
              <w:spacing w:line="276" w:lineRule="auto"/>
              <w:ind w:firstLine="0"/>
              <w:rPr>
                <w:lang w:val="en-US"/>
              </w:rPr>
            </w:pPr>
            <w:r w:rsidRPr="00E22BB1">
              <w:rPr>
                <w:lang w:val="en-US"/>
              </w:rPr>
              <w:t xml:space="preserve">12.1. </w:t>
            </w:r>
            <w:r w:rsidR="00460653" w:rsidRPr="00E22BB1">
              <w:rPr>
                <w:lang w:val="en-US"/>
              </w:rPr>
              <w:t xml:space="preserve">Antreprenorul poate cere </w:t>
            </w:r>
            <w:r w:rsidR="00BB2CB2" w:rsidRPr="00E22BB1">
              <w:rPr>
                <w:lang w:val="en-US"/>
              </w:rPr>
              <w:t>rezoluțiunea</w:t>
            </w:r>
            <w:r w:rsidR="0001066E" w:rsidRPr="00E22BB1">
              <w:rPr>
                <w:lang w:val="en-US"/>
              </w:rPr>
              <w:t xml:space="preserve"> </w:t>
            </w:r>
            <w:r w:rsidR="00460653" w:rsidRPr="00E22BB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12.2. </w:t>
            </w:r>
            <w:r w:rsidR="00460653" w:rsidRPr="00E22BB1">
              <w:rPr>
                <w:lang w:val="en-US"/>
              </w:rPr>
              <w:t xml:space="preserve">Beneficiarul poate cere </w:t>
            </w:r>
            <w:r w:rsidR="00BB2CB2" w:rsidRPr="00E22BB1">
              <w:rPr>
                <w:lang w:val="en-US"/>
              </w:rPr>
              <w:t>rezoluțiunea</w:t>
            </w:r>
            <w:r w:rsidR="00C33344" w:rsidRPr="00E22BB1">
              <w:rPr>
                <w:lang w:val="en-US"/>
              </w:rPr>
              <w:t xml:space="preserve"> </w:t>
            </w:r>
            <w:r w:rsidR="00460653" w:rsidRPr="00E22BB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12.3. </w:t>
            </w:r>
            <w:r w:rsidR="00460653" w:rsidRPr="00E22BB1">
              <w:rPr>
                <w:lang w:val="en-US"/>
              </w:rPr>
              <w:t xml:space="preserve">Contractul se consideră </w:t>
            </w:r>
            <w:r w:rsidR="00BB2CB2" w:rsidRPr="00E22BB1">
              <w:rPr>
                <w:lang w:val="en-US"/>
              </w:rPr>
              <w:t>rezolvit</w:t>
            </w:r>
            <w:r w:rsidR="00460653" w:rsidRPr="00E22BB1">
              <w:rPr>
                <w:lang w:val="en-US"/>
              </w:rPr>
              <w:t xml:space="preserve">, dacă partea contractantă </w:t>
            </w:r>
            <w:proofErr w:type="gramStart"/>
            <w:r w:rsidR="00460653" w:rsidRPr="00E22BB1">
              <w:rPr>
                <w:lang w:val="en-US"/>
              </w:rPr>
              <w:t>va</w:t>
            </w:r>
            <w:proofErr w:type="gramEnd"/>
            <w:r w:rsidR="00460653" w:rsidRPr="00E22BB1">
              <w:rPr>
                <w:lang w:val="en-US"/>
              </w:rPr>
              <w:t xml:space="preserve"> comunica în scris cele</w:t>
            </w:r>
            <w:r w:rsidRPr="00E22BB1">
              <w:rPr>
                <w:lang w:val="en-US"/>
              </w:rPr>
              <w:t>i</w:t>
            </w:r>
            <w:r w:rsidR="00460653" w:rsidRPr="00E22BB1">
              <w:rPr>
                <w:lang w:val="en-US"/>
              </w:rPr>
              <w:t>lalte părţi contractante în termen de 15 zile motivele indicate la punctele 1</w:t>
            </w:r>
            <w:r w:rsidR="00D379F6" w:rsidRPr="00E22BB1">
              <w:rPr>
                <w:lang w:val="en-US"/>
              </w:rPr>
              <w:t>2</w:t>
            </w:r>
            <w:r w:rsidR="00460653" w:rsidRPr="00E22BB1">
              <w:rPr>
                <w:lang w:val="en-US"/>
              </w:rPr>
              <w:t>.1 şi 1</w:t>
            </w:r>
            <w:r w:rsidR="00D379F6" w:rsidRPr="00E22BB1">
              <w:rPr>
                <w:lang w:val="en-US"/>
              </w:rPr>
              <w:t>2</w:t>
            </w:r>
            <w:r w:rsidR="00460653" w:rsidRPr="00E22BB1">
              <w:rPr>
                <w:lang w:val="en-US"/>
              </w:rPr>
              <w:t xml:space="preserve">.2 din prezentul contract.  </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12.4. </w:t>
            </w:r>
            <w:r w:rsidR="00460653" w:rsidRPr="00E22BB1">
              <w:rPr>
                <w:lang w:val="en-US"/>
              </w:rPr>
              <w:t xml:space="preserve">Beneficiarul, în caz de </w:t>
            </w:r>
            <w:r w:rsidR="00BB2CB2" w:rsidRPr="00E22BB1">
              <w:rPr>
                <w:lang w:val="en-US"/>
              </w:rPr>
              <w:t>rezoluțiune</w:t>
            </w:r>
            <w:r w:rsidR="00460653" w:rsidRPr="00E22BB1">
              <w:rPr>
                <w:lang w:val="en-US"/>
              </w:rPr>
              <w:t xml:space="preserve">a contractului, </w:t>
            </w:r>
            <w:proofErr w:type="gramStart"/>
            <w:r w:rsidR="00460653" w:rsidRPr="00E22BB1">
              <w:rPr>
                <w:lang w:val="en-US"/>
              </w:rPr>
              <w:t>va</w:t>
            </w:r>
            <w:proofErr w:type="gramEnd"/>
            <w:r w:rsidR="00460653" w:rsidRPr="00E22BB1">
              <w:rPr>
                <w:lang w:val="en-US"/>
              </w:rPr>
              <w:t xml:space="preserve"> convoca comisia de recepţie care va efectua recepţia cantitativă şi calitativ</w:t>
            </w:r>
            <w:r w:rsidR="00D74B95" w:rsidRPr="00E22BB1">
              <w:rPr>
                <w:lang w:val="en-US"/>
              </w:rPr>
              <w:t>ă</w:t>
            </w:r>
            <w:r w:rsidR="00460653" w:rsidRPr="00E22BB1">
              <w:rPr>
                <w:lang w:val="en-US"/>
              </w:rPr>
              <w:t xml:space="preserve"> a lucrărilor executate</w:t>
            </w:r>
            <w:r w:rsidR="00D74B95" w:rsidRPr="00E22BB1">
              <w:rPr>
                <w:lang w:val="en-US"/>
              </w:rPr>
              <w:t>,</w:t>
            </w:r>
            <w:r w:rsidR="00C33344" w:rsidRPr="00E22BB1">
              <w:rPr>
                <w:lang w:val="en-US"/>
              </w:rPr>
              <w:t xml:space="preserve"> </w:t>
            </w:r>
            <w:r w:rsidR="00D74B95" w:rsidRPr="00E22BB1">
              <w:rPr>
                <w:lang w:val="en-US"/>
              </w:rPr>
              <w:t xml:space="preserve">în maximum 15 zile de la data </w:t>
            </w:r>
            <w:r w:rsidR="00BB2CB2" w:rsidRPr="00E22BB1">
              <w:rPr>
                <w:lang w:val="en-US"/>
              </w:rPr>
              <w:t>rezoluțiunii</w:t>
            </w:r>
            <w:r w:rsidR="00C33344" w:rsidRPr="00E22BB1">
              <w:rPr>
                <w:lang w:val="en-US"/>
              </w:rPr>
              <w:t xml:space="preserve"> </w:t>
            </w:r>
            <w:r w:rsidR="00D74B95" w:rsidRPr="00E22BB1">
              <w:rPr>
                <w:lang w:val="en-US"/>
              </w:rPr>
              <w:t>contractului.</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12.5. </w:t>
            </w:r>
            <w:r w:rsidR="00460653" w:rsidRPr="00E22BB1">
              <w:rPr>
                <w:lang w:val="en-US"/>
              </w:rPr>
              <w:t xml:space="preserve">În cazul </w:t>
            </w:r>
            <w:r w:rsidR="00BB2CB2" w:rsidRPr="00E22BB1">
              <w:rPr>
                <w:lang w:val="en-US"/>
              </w:rPr>
              <w:t>rezoluțiunii</w:t>
            </w:r>
            <w:r w:rsidR="00C33344" w:rsidRPr="00E22BB1">
              <w:rPr>
                <w:lang w:val="en-US"/>
              </w:rPr>
              <w:t xml:space="preserve"> </w:t>
            </w:r>
            <w:r w:rsidR="00460653" w:rsidRPr="00E22BB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22BB1">
              <w:rPr>
                <w:lang w:val="en-US"/>
              </w:rPr>
              <w:t>rezolvit</w:t>
            </w:r>
            <w:r w:rsidR="00C33344" w:rsidRPr="00E22BB1">
              <w:rPr>
                <w:lang w:val="en-US"/>
              </w:rPr>
              <w:t xml:space="preserve"> </w:t>
            </w:r>
            <w:r w:rsidR="00460653" w:rsidRPr="00E22BB1">
              <w:rPr>
                <w:lang w:val="en-US"/>
              </w:rPr>
              <w:t xml:space="preserve">contractul. </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12.6. </w:t>
            </w:r>
            <w:r w:rsidR="00460653" w:rsidRPr="00E22BB1">
              <w:rPr>
                <w:lang w:val="en-US"/>
              </w:rPr>
              <w:t>După rez</w:t>
            </w:r>
            <w:r w:rsidR="00892A6D" w:rsidRPr="00E22BB1">
              <w:rPr>
                <w:lang w:val="en-US"/>
              </w:rPr>
              <w:t>oluțiunea</w:t>
            </w:r>
            <w:r w:rsidR="00460653" w:rsidRPr="00E22BB1">
              <w:rPr>
                <w:lang w:val="en-US"/>
              </w:rPr>
              <w:t xml:space="preserve"> contractului, Beneficiarul poate continua execuţia lucrărilor cu respectarea prevederilor legale. </w:t>
            </w:r>
          </w:p>
          <w:p w:rsidR="00E22640" w:rsidRPr="00E22BB1" w:rsidRDefault="00E22640" w:rsidP="00E22640">
            <w:pPr>
              <w:pStyle w:val="af2"/>
              <w:tabs>
                <w:tab w:val="left" w:pos="567"/>
                <w:tab w:val="left" w:pos="2070"/>
              </w:tabs>
              <w:ind w:firstLine="0"/>
              <w:rPr>
                <w:lang w:val="en-US"/>
              </w:rPr>
            </w:pPr>
            <w:r w:rsidRPr="00E22BB1">
              <w:rPr>
                <w:lang w:val="en-US"/>
              </w:rPr>
              <w:t>12.7. Cazuri specifice de încetare a contractului de achiziţii publice:</w:t>
            </w:r>
          </w:p>
          <w:p w:rsidR="00E22640" w:rsidRPr="00E22BB1" w:rsidRDefault="00E22640" w:rsidP="00E22640">
            <w:pPr>
              <w:pStyle w:val="af2"/>
              <w:tabs>
                <w:tab w:val="left" w:pos="567"/>
                <w:tab w:val="left" w:pos="2070"/>
              </w:tabs>
              <w:ind w:firstLine="284"/>
              <w:rPr>
                <w:lang w:val="en-US"/>
              </w:rPr>
            </w:pPr>
            <w:r w:rsidRPr="00E22BB1">
              <w:rPr>
                <w:lang w:val="en-US"/>
              </w:rPr>
              <w:lastRenderedPageBreak/>
              <w:t xml:space="preserve">     </w:t>
            </w:r>
            <w:r w:rsidR="00F168DC" w:rsidRPr="00E22BB1">
              <w:rPr>
                <w:lang w:val="en-US"/>
              </w:rPr>
              <w:t>Beneficiarul</w:t>
            </w:r>
            <w:r w:rsidRPr="00E22BB1">
              <w:rPr>
                <w:lang w:val="en-US"/>
              </w:rPr>
              <w:t xml:space="preserve"> are dreptul de a </w:t>
            </w:r>
            <w:r w:rsidR="0060188C" w:rsidRPr="00E22BB1">
              <w:rPr>
                <w:lang w:val="en-US"/>
              </w:rPr>
              <w:t>rezolvi</w:t>
            </w:r>
            <w:r w:rsidR="00C33344" w:rsidRPr="00E22BB1">
              <w:rPr>
                <w:lang w:val="en-US"/>
              </w:rPr>
              <w:t xml:space="preserve"> </w:t>
            </w:r>
            <w:r w:rsidRPr="00E22BB1">
              <w:rPr>
                <w:lang w:val="en-US"/>
              </w:rPr>
              <w:t>unilateral un contract de achiziţii publice în perioada de valabilitate a acestuia în una dintre următoarele situaţii:</w:t>
            </w:r>
          </w:p>
          <w:p w:rsidR="00E22640" w:rsidRPr="00E22BB1" w:rsidRDefault="00E22640" w:rsidP="00E22640">
            <w:pPr>
              <w:pStyle w:val="af2"/>
              <w:tabs>
                <w:tab w:val="left" w:pos="567"/>
                <w:tab w:val="left" w:pos="2070"/>
              </w:tabs>
              <w:rPr>
                <w:lang w:val="en-US"/>
              </w:rPr>
            </w:pPr>
            <w:r w:rsidRPr="00E22BB1">
              <w:rPr>
                <w:lang w:val="en-US"/>
              </w:rPr>
              <w:t xml:space="preserve">    a) </w:t>
            </w:r>
            <w:proofErr w:type="gramStart"/>
            <w:r w:rsidRPr="00E22BB1">
              <w:rPr>
                <w:lang w:val="en-US"/>
              </w:rPr>
              <w:t>contractantul</w:t>
            </w:r>
            <w:proofErr w:type="gramEnd"/>
            <w:r w:rsidRPr="00E22BB1">
              <w:rPr>
                <w:lang w:val="en-US"/>
              </w:rPr>
              <w:t xml:space="preserve"> se afla, la momentul atribuirii lui, în una dintre situaţiile care ar fi determinat excluderea sa din proce</w:t>
            </w:r>
            <w:r w:rsidR="00C33344" w:rsidRPr="00E22BB1">
              <w:rPr>
                <w:lang w:val="en-US"/>
              </w:rPr>
              <w:t>dura de atribuire potrivit art.</w:t>
            </w:r>
            <w:r w:rsidR="00DF4DCF" w:rsidRPr="00E22BB1">
              <w:rPr>
                <w:lang w:val="en-US"/>
              </w:rPr>
              <w:t xml:space="preserve"> </w:t>
            </w:r>
            <w:r w:rsidRPr="00E22BB1">
              <w:rPr>
                <w:lang w:val="en-US"/>
              </w:rPr>
              <w:t>19</w:t>
            </w:r>
            <w:r w:rsidR="00802287" w:rsidRPr="00E22BB1">
              <w:rPr>
                <w:lang w:val="en-US"/>
              </w:rPr>
              <w:t xml:space="preserve"> al Legii </w:t>
            </w:r>
            <w:r w:rsidR="0060188C" w:rsidRPr="00E22BB1">
              <w:rPr>
                <w:lang w:val="en-US"/>
              </w:rPr>
              <w:t>nr.</w:t>
            </w:r>
            <w:r w:rsidR="00FF5CB2" w:rsidRPr="00E22BB1">
              <w:rPr>
                <w:lang w:val="en-US"/>
              </w:rPr>
              <w:t xml:space="preserve"> </w:t>
            </w:r>
            <w:r w:rsidR="00802287" w:rsidRPr="00E22BB1">
              <w:rPr>
                <w:lang w:val="en-US"/>
              </w:rPr>
              <w:t>131/2015 privind achizițiile publice</w:t>
            </w:r>
            <w:r w:rsidRPr="00E22BB1">
              <w:rPr>
                <w:lang w:val="en-US"/>
              </w:rPr>
              <w:t>;</w:t>
            </w:r>
          </w:p>
          <w:p w:rsidR="00E22640" w:rsidRPr="00E22BB1" w:rsidRDefault="00E22640" w:rsidP="00E22640">
            <w:pPr>
              <w:pStyle w:val="af2"/>
              <w:tabs>
                <w:tab w:val="left" w:pos="567"/>
                <w:tab w:val="left" w:pos="2070"/>
              </w:tabs>
              <w:rPr>
                <w:lang w:val="en-US"/>
              </w:rPr>
            </w:pPr>
            <w:r w:rsidRPr="00E22BB1">
              <w:rPr>
                <w:lang w:val="en-US"/>
              </w:rPr>
              <w:t xml:space="preserve">    b) </w:t>
            </w:r>
            <w:proofErr w:type="gramStart"/>
            <w:r w:rsidRPr="00E22BB1">
              <w:rPr>
                <w:lang w:val="en-US"/>
              </w:rPr>
              <w:t>contractul</w:t>
            </w:r>
            <w:proofErr w:type="gramEnd"/>
            <w:r w:rsidRPr="00E22BB1">
              <w:rPr>
                <w:lang w:val="en-US"/>
              </w:rPr>
              <w:t xml:space="preserve"> a făcut obiectul unei modificări substanțiale care necesita o nouă procedură de achiziție publică în conformitate cu art. 76</w:t>
            </w:r>
            <w:r w:rsidR="00802287" w:rsidRPr="00E22BB1">
              <w:rPr>
                <w:lang w:val="en-US"/>
              </w:rPr>
              <w:t xml:space="preserve"> al Legii </w:t>
            </w:r>
            <w:r w:rsidR="0060188C" w:rsidRPr="00E22BB1">
              <w:rPr>
                <w:lang w:val="en-US"/>
              </w:rPr>
              <w:t>nr.</w:t>
            </w:r>
            <w:r w:rsidR="00DF4DCF" w:rsidRPr="00E22BB1">
              <w:rPr>
                <w:lang w:val="en-US"/>
              </w:rPr>
              <w:t xml:space="preserve"> </w:t>
            </w:r>
            <w:r w:rsidR="00802287" w:rsidRPr="00E22BB1">
              <w:rPr>
                <w:lang w:val="en-US"/>
              </w:rPr>
              <w:t>131/2015 privind achizițiile publice</w:t>
            </w:r>
            <w:r w:rsidRPr="00E22BB1">
              <w:rPr>
                <w:lang w:val="en-US"/>
              </w:rPr>
              <w:t>;</w:t>
            </w:r>
          </w:p>
          <w:p w:rsidR="00E22640" w:rsidRPr="00E22BB1" w:rsidRDefault="00E22640" w:rsidP="00E22640">
            <w:pPr>
              <w:pStyle w:val="af2"/>
              <w:tabs>
                <w:tab w:val="left" w:pos="567"/>
                <w:tab w:val="left" w:pos="2070"/>
              </w:tabs>
              <w:rPr>
                <w:lang w:val="en-US"/>
              </w:rPr>
            </w:pPr>
            <w:r w:rsidRPr="00E22BB1">
              <w:rPr>
                <w:lang w:val="en-US"/>
              </w:rPr>
              <w:t xml:space="preserve">    c) </w:t>
            </w:r>
            <w:proofErr w:type="gramStart"/>
            <w:r w:rsidRPr="00E22BB1">
              <w:rPr>
                <w:lang w:val="en-US"/>
              </w:rPr>
              <w:t>contractul</w:t>
            </w:r>
            <w:proofErr w:type="gramEnd"/>
            <w:r w:rsidRPr="00E22BB1">
              <w:rPr>
                <w:lang w:val="en-US"/>
              </w:rPr>
              <w:t xml:space="preserve"> nu ar fi trebuit să fie atribui</w:t>
            </w:r>
            <w:r w:rsidR="00C33344" w:rsidRPr="00E22BB1">
              <w:rPr>
                <w:lang w:val="en-US"/>
              </w:rPr>
              <w:t>t contractantului respectiv, avâ</w:t>
            </w:r>
            <w:r w:rsidRPr="00E22BB1">
              <w:rPr>
                <w:lang w:val="en-US"/>
              </w:rPr>
              <w:t xml:space="preserve">nd în vedere o încălcare gravă a obligaţiilor ce rezultă din </w:t>
            </w:r>
            <w:r w:rsidR="00802287" w:rsidRPr="00E22BB1">
              <w:rPr>
                <w:lang w:val="en-US"/>
              </w:rPr>
              <w:t xml:space="preserve">Legea </w:t>
            </w:r>
            <w:r w:rsidR="0060188C" w:rsidRPr="00E22BB1">
              <w:rPr>
                <w:lang w:val="en-US"/>
              </w:rPr>
              <w:t>nr.</w:t>
            </w:r>
            <w:r w:rsidR="00DF4DCF" w:rsidRPr="00E22BB1">
              <w:rPr>
                <w:lang w:val="en-US"/>
              </w:rPr>
              <w:t xml:space="preserve"> </w:t>
            </w:r>
            <w:r w:rsidR="00802287" w:rsidRPr="00E22BB1">
              <w:rPr>
                <w:lang w:val="en-US"/>
              </w:rPr>
              <w:t>131/2015 priviind achizițiile publice</w:t>
            </w:r>
            <w:r w:rsidRPr="00E22BB1">
              <w:rPr>
                <w:lang w:val="en-US"/>
              </w:rPr>
              <w:t xml:space="preserve"> și/sau tratatele internaţionale la care Republica Moldova este parte, care a fost constatată printr-o decizie a unei instanțe judecătorești naționale sau, după caz, internaționale.</w:t>
            </w:r>
          </w:p>
          <w:p w:rsidR="00E22640" w:rsidRPr="00E22BB1" w:rsidRDefault="00E22640" w:rsidP="00802287">
            <w:pPr>
              <w:pStyle w:val="af2"/>
              <w:tabs>
                <w:tab w:val="left" w:pos="567"/>
                <w:tab w:val="left" w:pos="2070"/>
              </w:tabs>
              <w:ind w:firstLine="0"/>
              <w:rPr>
                <w:lang w:val="en-US"/>
              </w:rPr>
            </w:pPr>
          </w:p>
          <w:p w:rsidR="00460653" w:rsidRPr="00FF430B" w:rsidRDefault="007323B6" w:rsidP="008A1E1C">
            <w:pPr>
              <w:pStyle w:val="a"/>
              <w:numPr>
                <w:ilvl w:val="0"/>
                <w:numId w:val="15"/>
              </w:numPr>
              <w:tabs>
                <w:tab w:val="clear" w:pos="1134"/>
                <w:tab w:val="left" w:pos="3705"/>
              </w:tabs>
              <w:ind w:left="0"/>
              <w:contextualSpacing/>
              <w:jc w:val="center"/>
            </w:pPr>
            <w:r w:rsidRPr="00FF430B">
              <w:rPr>
                <w:b/>
              </w:rPr>
              <w:t xml:space="preserve">13. </w:t>
            </w:r>
            <w:r w:rsidR="00460653" w:rsidRPr="00FF430B">
              <w:rPr>
                <w:b/>
              </w:rPr>
              <w:t>DISPOZIŢII FINALE</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13.1. </w:t>
            </w:r>
            <w:r w:rsidR="00460653" w:rsidRPr="00E22BB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13.2. </w:t>
            </w:r>
            <w:r w:rsidR="00460653" w:rsidRPr="00E22BB1">
              <w:rPr>
                <w:lang w:val="en-US"/>
              </w:rPr>
              <w:t>Documentele contractului vor fi întocmite în limba română.</w:t>
            </w:r>
          </w:p>
          <w:p w:rsidR="00D379F6" w:rsidRPr="00E22BB1" w:rsidRDefault="007323B6" w:rsidP="008A1E1C">
            <w:pPr>
              <w:pStyle w:val="af2"/>
              <w:numPr>
                <w:ilvl w:val="1"/>
                <w:numId w:val="15"/>
              </w:numPr>
              <w:tabs>
                <w:tab w:val="left" w:pos="567"/>
              </w:tabs>
              <w:ind w:left="0" w:hanging="567"/>
              <w:rPr>
                <w:lang w:val="en-US"/>
              </w:rPr>
            </w:pPr>
            <w:r w:rsidRPr="00E22BB1">
              <w:rPr>
                <w:lang w:val="en-US"/>
              </w:rPr>
              <w:t>13.</w:t>
            </w:r>
            <w:r w:rsidR="001873A6" w:rsidRPr="00E22BB1">
              <w:rPr>
                <w:lang w:val="en-US"/>
              </w:rPr>
              <w:t>3</w:t>
            </w:r>
            <w:r w:rsidRPr="00E22BB1">
              <w:rPr>
                <w:lang w:val="en-US"/>
              </w:rPr>
              <w:t xml:space="preserve">. </w:t>
            </w:r>
            <w:r w:rsidR="00D379F6" w:rsidRPr="00E22BB1">
              <w:rPr>
                <w:lang w:val="en-US"/>
              </w:rPr>
              <w:t>Prezentul Contract reprezintă acordul de voinţă al părţilor</w:t>
            </w:r>
            <w:r w:rsidR="00C33344" w:rsidRPr="00E22BB1">
              <w:rPr>
                <w:lang w:val="en-US"/>
              </w:rPr>
              <w:t xml:space="preserve"> </w:t>
            </w:r>
            <w:r w:rsidR="00D379F6" w:rsidRPr="00E22BB1">
              <w:rPr>
                <w:lang w:val="en-US"/>
              </w:rPr>
              <w:t>şi se consideră semnat la data aplicării ultimei semnături de către una dintre părți.</w:t>
            </w:r>
          </w:p>
          <w:p w:rsidR="00877B36" w:rsidRPr="00AC03DF" w:rsidRDefault="007323B6" w:rsidP="008A1E1C">
            <w:pPr>
              <w:pStyle w:val="af2"/>
              <w:numPr>
                <w:ilvl w:val="1"/>
                <w:numId w:val="15"/>
              </w:numPr>
              <w:tabs>
                <w:tab w:val="left" w:pos="567"/>
                <w:tab w:val="left" w:pos="4005"/>
              </w:tabs>
              <w:ind w:left="0" w:hanging="567"/>
              <w:contextualSpacing/>
              <w:rPr>
                <w:lang w:val="en-US"/>
              </w:rPr>
            </w:pPr>
            <w:r w:rsidRPr="00E22BB1">
              <w:rPr>
                <w:lang w:val="en-US"/>
              </w:rPr>
              <w:t>13.</w:t>
            </w:r>
            <w:r w:rsidR="001873A6" w:rsidRPr="00E22BB1">
              <w:rPr>
                <w:lang w:val="en-US"/>
              </w:rPr>
              <w:t>4</w:t>
            </w:r>
            <w:r w:rsidRPr="00E22BB1">
              <w:rPr>
                <w:lang w:val="en-US"/>
              </w:rPr>
              <w:t xml:space="preserve">. </w:t>
            </w:r>
            <w:r w:rsidR="00D379F6" w:rsidRPr="00E22BB1">
              <w:rPr>
                <w:lang w:val="en-US"/>
              </w:rPr>
              <w:t xml:space="preserve">Pentru confirmarea celor menţionate, </w:t>
            </w:r>
            <w:r w:rsidR="009D3792" w:rsidRPr="00E22BB1">
              <w:rPr>
                <w:lang w:val="en-US"/>
              </w:rPr>
              <w:t>p</w:t>
            </w:r>
            <w:r w:rsidR="00D379F6" w:rsidRPr="00E22BB1">
              <w:rPr>
                <w:lang w:val="en-US"/>
              </w:rPr>
              <w:t xml:space="preserve">ărţile au semnat prezentul Contract în conformitate cu legislaţia Republicii Moldova, la data şi anul indicate, </w:t>
            </w:r>
            <w:r w:rsidR="00460653" w:rsidRPr="00E22BB1">
              <w:rPr>
                <w:lang w:val="en-US"/>
              </w:rPr>
              <w:t xml:space="preserve">fiind valabil până la </w:t>
            </w:r>
            <w:r w:rsidR="00AC03DF">
              <w:rPr>
                <w:lang w:val="en-US"/>
              </w:rPr>
              <w:t xml:space="preserve">31.12.2021, </w:t>
            </w:r>
            <w:r w:rsidR="00D379F6" w:rsidRPr="00E22BB1">
              <w:rPr>
                <w:lang w:val="en-US"/>
              </w:rPr>
              <w:t>recepția finală a lucrărilor</w:t>
            </w:r>
            <w:r w:rsidR="00460653" w:rsidRPr="00E22BB1">
              <w:rPr>
                <w:lang w:val="en-US"/>
              </w:rPr>
              <w:t>.</w:t>
            </w:r>
          </w:p>
          <w:p w:rsidR="00877B36" w:rsidRPr="00FF430B" w:rsidRDefault="00877B36" w:rsidP="00196AB4">
            <w:pPr>
              <w:tabs>
                <w:tab w:val="left" w:pos="567"/>
                <w:tab w:val="left" w:pos="4005"/>
              </w:tabs>
              <w:jc w:val="both"/>
            </w:pPr>
          </w:p>
          <w:p w:rsidR="00460653" w:rsidRPr="00FF430B" w:rsidRDefault="00C33344" w:rsidP="008A1E1C">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48532D">
                  <w:pPr>
                    <w:tabs>
                      <w:tab w:val="left" w:pos="3295"/>
                    </w:tabs>
                  </w:pPr>
                  <w:r w:rsidRPr="00FF430B">
                    <w:rPr>
                      <w:b/>
                      <w:iCs/>
                    </w:rPr>
                    <w:t>BENEFICIAR</w:t>
                  </w:r>
                  <w:r w:rsidR="000D6E85">
                    <w:rPr>
                      <w:b/>
                      <w:iCs/>
                    </w:rPr>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Adresa poştală:</w:t>
                  </w:r>
                  <w:r w:rsidR="00AC03DF">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Cod fiscal:</w:t>
                  </w:r>
                  <w:r w:rsidR="00AC03DF">
                    <w:t xml:space="preserve"> 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Banca:</w:t>
                  </w:r>
                  <w:r w:rsidR="000D6E85">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Cod:</w:t>
                  </w:r>
                  <w:r w:rsidR="000D6E85">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IBAN</w:t>
                  </w:r>
                  <w:r w:rsidR="000D6E85">
                    <w:t xml:space="preserve"> </w:t>
                  </w:r>
                </w:p>
              </w:tc>
            </w:tr>
            <w:tr w:rsidR="00D76BD0" w:rsidRPr="00EC30C2" w:rsidTr="00240751">
              <w:trPr>
                <w:trHeight w:val="713"/>
                <w:jc w:val="center"/>
              </w:trPr>
              <w:tc>
                <w:tcPr>
                  <w:tcW w:w="5163" w:type="dxa"/>
                  <w:tcBorders>
                    <w:top w:val="nil"/>
                    <w:left w:val="nil"/>
                    <w:bottom w:val="nil"/>
                    <w:right w:val="nil"/>
                  </w:tcBorders>
                  <w:vAlign w:val="center"/>
                </w:tcPr>
                <w:p w:rsidR="000D6E85" w:rsidRDefault="000D6E85" w:rsidP="00196AB4">
                  <w:pPr>
                    <w:tabs>
                      <w:tab w:val="left" w:pos="1134"/>
                      <w:tab w:val="left" w:pos="4680"/>
                      <w:tab w:val="left" w:pos="7020"/>
                    </w:tabs>
                    <w:suppressAutoHyphens/>
                    <w:jc w:val="both"/>
                  </w:pPr>
                </w:p>
                <w:p w:rsidR="000D6E85" w:rsidRDefault="000D6E85" w:rsidP="000D6E85"/>
                <w:p w:rsidR="00D76BD0" w:rsidRPr="000D6E85" w:rsidRDefault="00D76BD0" w:rsidP="000D6E85"/>
              </w:tc>
              <w:tc>
                <w:tcPr>
                  <w:tcW w:w="4927" w:type="dxa"/>
                  <w:tcBorders>
                    <w:top w:val="nil"/>
                    <w:left w:val="nil"/>
                    <w:bottom w:val="nil"/>
                    <w:right w:val="nil"/>
                  </w:tcBorders>
                  <w:vAlign w:val="center"/>
                </w:tcPr>
                <w:p w:rsidR="00D76BD0" w:rsidRPr="00FF430B" w:rsidRDefault="00D76BD0" w:rsidP="00795759">
                  <w:pPr>
                    <w:tabs>
                      <w:tab w:val="left" w:pos="1134"/>
                      <w:tab w:val="left" w:pos="4680"/>
                      <w:tab w:val="left" w:pos="7020"/>
                    </w:tabs>
                    <w:suppressAutoHyphens/>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795759">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539" w:rsidRDefault="00C45539" w:rsidP="00A20ACF">
      <w:r>
        <w:separator/>
      </w:r>
    </w:p>
  </w:endnote>
  <w:endnote w:type="continuationSeparator" w:id="0">
    <w:p w:rsidR="00C45539" w:rsidRDefault="00C455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0203FE" w:rsidRDefault="000203FE">
        <w:pPr>
          <w:pStyle w:val="a4"/>
          <w:jc w:val="right"/>
        </w:pPr>
        <w:r>
          <w:fldChar w:fldCharType="begin"/>
        </w:r>
        <w:r>
          <w:instrText xml:space="preserve"> PAGE   \* MERGEFORMAT </w:instrText>
        </w:r>
        <w:r>
          <w:fldChar w:fldCharType="separate"/>
        </w:r>
        <w:r w:rsidR="00B05209">
          <w:t>35</w:t>
        </w:r>
        <w:r>
          <w:fldChar w:fldCharType="end"/>
        </w:r>
      </w:p>
    </w:sdtContent>
  </w:sdt>
  <w:p w:rsidR="000203FE" w:rsidRDefault="000203F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539" w:rsidRDefault="00C45539" w:rsidP="00A20ACF">
      <w:r>
        <w:separator/>
      </w:r>
    </w:p>
  </w:footnote>
  <w:footnote w:type="continuationSeparator" w:id="0">
    <w:p w:rsidR="00C45539" w:rsidRDefault="00C4553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A13C4C"/>
    <w:multiLevelType w:val="hybridMultilevel"/>
    <w:tmpl w:val="FB6AAB96"/>
    <w:lvl w:ilvl="0" w:tplc="DDCC9CE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3FD4718C"/>
    <w:multiLevelType w:val="hybridMultilevel"/>
    <w:tmpl w:val="8DB8752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49679E"/>
    <w:multiLevelType w:val="hybridMultilevel"/>
    <w:tmpl w:val="BF3A83A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4"/>
  </w:num>
  <w:num w:numId="4">
    <w:abstractNumId w:val="23"/>
  </w:num>
  <w:num w:numId="5">
    <w:abstractNumId w:val="10"/>
  </w:num>
  <w:num w:numId="6">
    <w:abstractNumId w:val="13"/>
  </w:num>
  <w:num w:numId="7">
    <w:abstractNumId w:val="11"/>
  </w:num>
  <w:num w:numId="8">
    <w:abstractNumId w:val="5"/>
  </w:num>
  <w:num w:numId="9">
    <w:abstractNumId w:val="21"/>
  </w:num>
  <w:num w:numId="10">
    <w:abstractNumId w:val="8"/>
  </w:num>
  <w:num w:numId="11">
    <w:abstractNumId w:val="15"/>
  </w:num>
  <w:num w:numId="12">
    <w:abstractNumId w:val="16"/>
  </w:num>
  <w:num w:numId="13">
    <w:abstractNumId w:val="28"/>
  </w:num>
  <w:num w:numId="14">
    <w:abstractNumId w:val="19"/>
  </w:num>
  <w:num w:numId="15">
    <w:abstractNumId w:val="17"/>
  </w:num>
  <w:num w:numId="16">
    <w:abstractNumId w:val="6"/>
  </w:num>
  <w:num w:numId="17">
    <w:abstractNumId w:val="30"/>
  </w:num>
  <w:num w:numId="18">
    <w:abstractNumId w:val="26"/>
  </w:num>
  <w:num w:numId="19">
    <w:abstractNumId w:val="7"/>
  </w:num>
  <w:num w:numId="20">
    <w:abstractNumId w:val="25"/>
  </w:num>
  <w:num w:numId="21">
    <w:abstractNumId w:val="18"/>
  </w:num>
  <w:num w:numId="22">
    <w:abstractNumId w:val="12"/>
  </w:num>
  <w:num w:numId="23">
    <w:abstractNumId w:val="22"/>
  </w:num>
  <w:num w:numId="24">
    <w:abstractNumId w:val="20"/>
  </w:num>
  <w:num w:numId="25">
    <w:abstractNumId w:val="14"/>
  </w:num>
  <w:num w:numId="26">
    <w:abstractNumId w:val="29"/>
  </w:num>
  <w:num w:numId="27">
    <w:abstractNumId w:val="9"/>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3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6E85"/>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A5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653"/>
    <w:rsid w:val="00202B93"/>
    <w:rsid w:val="00202DAD"/>
    <w:rsid w:val="00202DF1"/>
    <w:rsid w:val="00204F07"/>
    <w:rsid w:val="00205404"/>
    <w:rsid w:val="00207416"/>
    <w:rsid w:val="002076FA"/>
    <w:rsid w:val="00207FF4"/>
    <w:rsid w:val="00211C74"/>
    <w:rsid w:val="00215AC6"/>
    <w:rsid w:val="00216025"/>
    <w:rsid w:val="00220775"/>
    <w:rsid w:val="002217B0"/>
    <w:rsid w:val="00221F97"/>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71A"/>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8C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95E"/>
    <w:rsid w:val="0029594F"/>
    <w:rsid w:val="00297C1E"/>
    <w:rsid w:val="002A04D8"/>
    <w:rsid w:val="002A0588"/>
    <w:rsid w:val="002A0AE5"/>
    <w:rsid w:val="002A26B7"/>
    <w:rsid w:val="002A68CD"/>
    <w:rsid w:val="002A6E99"/>
    <w:rsid w:val="002A6F0C"/>
    <w:rsid w:val="002B13AA"/>
    <w:rsid w:val="002B1EFF"/>
    <w:rsid w:val="002B206B"/>
    <w:rsid w:val="002B3E6F"/>
    <w:rsid w:val="002B41C5"/>
    <w:rsid w:val="002B4280"/>
    <w:rsid w:val="002B4D12"/>
    <w:rsid w:val="002B5DEF"/>
    <w:rsid w:val="002B624D"/>
    <w:rsid w:val="002B7A36"/>
    <w:rsid w:val="002C07A2"/>
    <w:rsid w:val="002C14E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D26"/>
    <w:rsid w:val="0032321E"/>
    <w:rsid w:val="00325B75"/>
    <w:rsid w:val="00327654"/>
    <w:rsid w:val="003305D5"/>
    <w:rsid w:val="0033109C"/>
    <w:rsid w:val="003317BE"/>
    <w:rsid w:val="00332F8E"/>
    <w:rsid w:val="00335033"/>
    <w:rsid w:val="00341210"/>
    <w:rsid w:val="00341514"/>
    <w:rsid w:val="00341C8C"/>
    <w:rsid w:val="003427FE"/>
    <w:rsid w:val="0034315B"/>
    <w:rsid w:val="00343587"/>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74F"/>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6DD"/>
    <w:rsid w:val="00467A64"/>
    <w:rsid w:val="004702B5"/>
    <w:rsid w:val="0047776F"/>
    <w:rsid w:val="00477FD2"/>
    <w:rsid w:val="00482E77"/>
    <w:rsid w:val="00483C4C"/>
    <w:rsid w:val="00484113"/>
    <w:rsid w:val="0048532D"/>
    <w:rsid w:val="004856C0"/>
    <w:rsid w:val="00486599"/>
    <w:rsid w:val="00491A8B"/>
    <w:rsid w:val="00495843"/>
    <w:rsid w:val="004967CB"/>
    <w:rsid w:val="00496AFA"/>
    <w:rsid w:val="004A062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1495"/>
    <w:rsid w:val="005229B2"/>
    <w:rsid w:val="00522B45"/>
    <w:rsid w:val="00523447"/>
    <w:rsid w:val="00530124"/>
    <w:rsid w:val="005309C1"/>
    <w:rsid w:val="0053238B"/>
    <w:rsid w:val="00532A46"/>
    <w:rsid w:val="00536403"/>
    <w:rsid w:val="00537904"/>
    <w:rsid w:val="00541DCC"/>
    <w:rsid w:val="00543226"/>
    <w:rsid w:val="00544107"/>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8AA"/>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E3C"/>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7ED"/>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261"/>
    <w:rsid w:val="00740BE4"/>
    <w:rsid w:val="00744C5B"/>
    <w:rsid w:val="00747278"/>
    <w:rsid w:val="0074736A"/>
    <w:rsid w:val="0075322C"/>
    <w:rsid w:val="00753976"/>
    <w:rsid w:val="0075524C"/>
    <w:rsid w:val="007554AE"/>
    <w:rsid w:val="0075550B"/>
    <w:rsid w:val="0075568A"/>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1B6"/>
    <w:rsid w:val="00781336"/>
    <w:rsid w:val="00782201"/>
    <w:rsid w:val="0078220C"/>
    <w:rsid w:val="00785412"/>
    <w:rsid w:val="00785E49"/>
    <w:rsid w:val="00792182"/>
    <w:rsid w:val="0079357E"/>
    <w:rsid w:val="007939DD"/>
    <w:rsid w:val="0079540A"/>
    <w:rsid w:val="00795759"/>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497"/>
    <w:rsid w:val="007C752D"/>
    <w:rsid w:val="007C782F"/>
    <w:rsid w:val="007D2250"/>
    <w:rsid w:val="007D2982"/>
    <w:rsid w:val="007D5C2B"/>
    <w:rsid w:val="007D64F3"/>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F9"/>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E1C"/>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3F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2E5"/>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64"/>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AA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F4B"/>
    <w:rsid w:val="00AB1EC3"/>
    <w:rsid w:val="00AB6768"/>
    <w:rsid w:val="00AB7AE2"/>
    <w:rsid w:val="00AC03DF"/>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209"/>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B72"/>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42D6"/>
    <w:rsid w:val="00B65C93"/>
    <w:rsid w:val="00B663FE"/>
    <w:rsid w:val="00B67953"/>
    <w:rsid w:val="00B70F9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5CC"/>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39"/>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604"/>
    <w:rsid w:val="00C2681E"/>
    <w:rsid w:val="00C276D1"/>
    <w:rsid w:val="00C30266"/>
    <w:rsid w:val="00C318C7"/>
    <w:rsid w:val="00C325CC"/>
    <w:rsid w:val="00C32620"/>
    <w:rsid w:val="00C32CB2"/>
    <w:rsid w:val="00C33218"/>
    <w:rsid w:val="00C33344"/>
    <w:rsid w:val="00C3383B"/>
    <w:rsid w:val="00C376EF"/>
    <w:rsid w:val="00C3771B"/>
    <w:rsid w:val="00C415AE"/>
    <w:rsid w:val="00C41D86"/>
    <w:rsid w:val="00C44B96"/>
    <w:rsid w:val="00C45539"/>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8E1"/>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7C"/>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BB1"/>
    <w:rsid w:val="00E26A0E"/>
    <w:rsid w:val="00E27B27"/>
    <w:rsid w:val="00E27E68"/>
    <w:rsid w:val="00E31263"/>
    <w:rsid w:val="00E319CD"/>
    <w:rsid w:val="00E31EDF"/>
    <w:rsid w:val="00E322C9"/>
    <w:rsid w:val="00E34F88"/>
    <w:rsid w:val="00E3512A"/>
    <w:rsid w:val="00E35369"/>
    <w:rsid w:val="00E357B7"/>
    <w:rsid w:val="00E35B9C"/>
    <w:rsid w:val="00E364D5"/>
    <w:rsid w:val="00E36D38"/>
    <w:rsid w:val="00E3793E"/>
    <w:rsid w:val="00E42584"/>
    <w:rsid w:val="00E42587"/>
    <w:rsid w:val="00E428AC"/>
    <w:rsid w:val="00E42F35"/>
    <w:rsid w:val="00E4301C"/>
    <w:rsid w:val="00E4308E"/>
    <w:rsid w:val="00E43201"/>
    <w:rsid w:val="00E44F73"/>
    <w:rsid w:val="00E474B3"/>
    <w:rsid w:val="00E503F9"/>
    <w:rsid w:val="00E50C3A"/>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C17"/>
    <w:rsid w:val="00E92862"/>
    <w:rsid w:val="00E93A68"/>
    <w:rsid w:val="00E94F3E"/>
    <w:rsid w:val="00E9530A"/>
    <w:rsid w:val="00E95E11"/>
    <w:rsid w:val="00EA3452"/>
    <w:rsid w:val="00EA3C96"/>
    <w:rsid w:val="00EA50A9"/>
    <w:rsid w:val="00EA64B0"/>
    <w:rsid w:val="00EA73CF"/>
    <w:rsid w:val="00EB080B"/>
    <w:rsid w:val="00EB0EDE"/>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4D47"/>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A5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agtext">
    <w:name w:val="tag__text"/>
    <w:basedOn w:val="a1"/>
    <w:rsid w:val="00194A58"/>
  </w:style>
  <w:style w:type="table" w:customStyle="1" w:styleId="Grigliatabella21">
    <w:name w:val="Griglia tabella21"/>
    <w:basedOn w:val="a2"/>
    <w:next w:val="af1"/>
    <w:uiPriority w:val="39"/>
    <w:rsid w:val="0048532D"/>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1"/>
    <w:uiPriority w:val="39"/>
    <w:rsid w:val="000203F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3">
    <w:name w:val="Griglia tabella23"/>
    <w:basedOn w:val="a2"/>
    <w:next w:val="af1"/>
    <w:uiPriority w:val="39"/>
    <w:rsid w:val="006617ED"/>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39"/>
    <w:rsid w:val="007D64F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13991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5043027">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ital.falesti.org/index.php/activit-i/activitate-financiar/achizi-ii-public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r-falest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3CDEF-94F4-4011-A50C-A15AC6972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43</Pages>
  <Words>16901</Words>
  <Characters>96340</Characters>
  <Application>Microsoft Office Word</Application>
  <DocSecurity>0</DocSecurity>
  <Lines>802</Lines>
  <Paragraphs>226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2021-08-24T10:26:00Z</cp:lastPrinted>
  <dcterms:created xsi:type="dcterms:W3CDTF">2021-08-24T09:15:00Z</dcterms:created>
  <dcterms:modified xsi:type="dcterms:W3CDTF">2021-11-23T15:24:00Z</dcterms:modified>
</cp:coreProperties>
</file>