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3571AB" w14:textId="77777777" w:rsidR="00A91216" w:rsidRPr="00FF430B" w:rsidRDefault="00A91216">
      <w:pPr>
        <w:rPr>
          <w:lang w:val="ro-MD"/>
        </w:rPr>
      </w:pPr>
    </w:p>
    <w:p w14:paraId="466B0A2E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>Anexa nr.1</w:t>
      </w:r>
    </w:p>
    <w:p w14:paraId="13727409" w14:textId="77777777" w:rsidR="0001025B" w:rsidRPr="0001025B" w:rsidRDefault="0001025B" w:rsidP="0001025B">
      <w:pPr>
        <w:jc w:val="right"/>
        <w:rPr>
          <w:noProof w:val="0"/>
          <w:lang w:val="ro-MD"/>
        </w:rPr>
      </w:pPr>
      <w:r w:rsidRPr="0001025B">
        <w:rPr>
          <w:noProof w:val="0"/>
          <w:lang w:val="ro-MD"/>
        </w:rPr>
        <w:t xml:space="preserve">la Regulamentul cu privire la </w:t>
      </w:r>
      <w:proofErr w:type="spellStart"/>
      <w:r w:rsidRPr="0001025B">
        <w:rPr>
          <w:noProof w:val="0"/>
          <w:lang w:val="ro-MD"/>
        </w:rPr>
        <w:t>achiziţiile</w:t>
      </w:r>
      <w:proofErr w:type="spellEnd"/>
    </w:p>
    <w:p w14:paraId="41DA5E75" w14:textId="28DA3146" w:rsidR="000E4D7D" w:rsidRPr="0001025B" w:rsidRDefault="0001025B" w:rsidP="0001025B">
      <w:pPr>
        <w:jc w:val="right"/>
        <w:rPr>
          <w:noProof w:val="0"/>
          <w:lang w:val="en-US"/>
        </w:rPr>
      </w:pPr>
      <w:r w:rsidRPr="0001025B">
        <w:rPr>
          <w:noProof w:val="0"/>
          <w:lang w:val="ro-MD"/>
        </w:rPr>
        <w:t>publice de valoare mică</w:t>
      </w:r>
    </w:p>
    <w:p w14:paraId="2D1F5C63" w14:textId="77777777" w:rsidR="005171E3" w:rsidRDefault="005171E3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</w:p>
    <w:p w14:paraId="463D31A8" w14:textId="77777777" w:rsidR="0001025B" w:rsidRPr="0001025B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ANUNŢ DE PARTICIPARE SIMPLIFICAT</w:t>
      </w:r>
    </w:p>
    <w:p w14:paraId="058F2963" w14:textId="34A6C87B" w:rsidR="00BE362C" w:rsidRDefault="0001025B" w:rsidP="005171E3">
      <w:pPr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01025B">
        <w:rPr>
          <w:b/>
          <w:noProof w:val="0"/>
          <w:sz w:val="28"/>
          <w:szCs w:val="28"/>
          <w:lang w:val="ro-MD" w:eastAsia="ru-RU"/>
        </w:rPr>
        <w:t>PENTRU ACHIZIŢIA DE VALOARE MICĂ</w:t>
      </w:r>
    </w:p>
    <w:p w14:paraId="603365BF" w14:textId="77777777" w:rsidR="00BE362C" w:rsidRPr="00FF430B" w:rsidRDefault="00BE362C" w:rsidP="00BE362C">
      <w:pPr>
        <w:rPr>
          <w:noProof w:val="0"/>
          <w:sz w:val="20"/>
          <w:szCs w:val="20"/>
          <w:lang w:val="ro-MD" w:eastAsia="ru-RU"/>
        </w:rPr>
      </w:pPr>
    </w:p>
    <w:p w14:paraId="047E9ECA" w14:textId="1F01BB22" w:rsidR="00E97340" w:rsidRDefault="00BE362C" w:rsidP="00736C9F">
      <w:pPr>
        <w:spacing w:before="120"/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privind achiziționarea </w:t>
      </w:r>
      <w:r w:rsidR="00E3604C">
        <w:rPr>
          <w:b/>
          <w:sz w:val="26"/>
          <w:szCs w:val="26"/>
          <w:shd w:val="clear" w:color="auto" w:fill="FFFF00"/>
        </w:rPr>
        <w:t>Bateriilor de acumulator</w:t>
      </w:r>
      <w:r w:rsidRPr="00FF430B">
        <w:rPr>
          <w:b/>
          <w:noProof w:val="0"/>
          <w:lang w:val="ro-MD" w:eastAsia="ru-RU"/>
        </w:rPr>
        <w:br/>
      </w:r>
    </w:p>
    <w:p w14:paraId="2ED345BA" w14:textId="73BC402E" w:rsidR="00BE362C" w:rsidRPr="00FF430B" w:rsidRDefault="00BE362C" w:rsidP="00E97340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prin procedura de </w:t>
      </w:r>
      <w:r w:rsidR="001A1A16" w:rsidRPr="00FF430B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E97340">
        <w:rPr>
          <w:b/>
          <w:noProof w:val="0"/>
          <w:lang w:val="ro-MD" w:eastAsia="ru-RU"/>
        </w:rPr>
        <w:t xml:space="preserve"> </w:t>
      </w:r>
      <w:r w:rsidR="00E97340" w:rsidRPr="00E97340">
        <w:rPr>
          <w:b/>
          <w:sz w:val="26"/>
          <w:szCs w:val="26"/>
          <w:shd w:val="clear" w:color="auto" w:fill="FFFF00"/>
        </w:rPr>
        <w:t xml:space="preserve"> </w:t>
      </w:r>
      <w:r w:rsidR="0001025B">
        <w:rPr>
          <w:b/>
          <w:sz w:val="26"/>
          <w:szCs w:val="26"/>
          <w:shd w:val="clear" w:color="auto" w:fill="FFFF00"/>
        </w:rPr>
        <w:t>de valoare mică</w:t>
      </w:r>
      <w:r w:rsidR="00E3604C">
        <w:rPr>
          <w:b/>
          <w:sz w:val="26"/>
          <w:szCs w:val="26"/>
          <w:shd w:val="clear" w:color="auto" w:fill="FFFF00"/>
        </w:rPr>
        <w:t xml:space="preserve"> (cu aplicarea licitării electronice – pasul minim 1%)</w:t>
      </w:r>
      <w:r w:rsidR="00E97340" w:rsidRPr="00916899">
        <w:rPr>
          <w:b/>
          <w:sz w:val="26"/>
          <w:szCs w:val="26"/>
          <w:lang w:val="en-US"/>
        </w:rPr>
        <w:t xml:space="preserve"> </w:t>
      </w:r>
    </w:p>
    <w:p w14:paraId="7A26B547" w14:textId="121821C0" w:rsidR="00BE362C" w:rsidRDefault="005320FE" w:rsidP="005320FE">
      <w:pPr>
        <w:shd w:val="clear" w:color="auto" w:fill="FFFFFF" w:themeFill="background1"/>
        <w:spacing w:before="120"/>
        <w:ind w:left="720" w:firstLine="720"/>
        <w:outlineLvl w:val="0"/>
        <w:rPr>
          <w:b/>
        </w:rPr>
      </w:pPr>
      <w:r>
        <w:rPr>
          <w:b/>
        </w:rPr>
        <w:t>nr. _______________________________________din _________________</w:t>
      </w:r>
    </w:p>
    <w:p w14:paraId="3A055449" w14:textId="771F5620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autorității contractante: </w:t>
      </w:r>
      <w:r w:rsidR="00E97340" w:rsidRPr="00916899">
        <w:rPr>
          <w:b/>
          <w:sz w:val="26"/>
          <w:szCs w:val="26"/>
          <w:shd w:val="clear" w:color="auto" w:fill="FFFF00"/>
        </w:rPr>
        <w:t>Serviciul de Informații și Securitate al RM</w:t>
      </w:r>
    </w:p>
    <w:p w14:paraId="797F5925" w14:textId="5FCEC748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IDNO: </w:t>
      </w:r>
      <w:r w:rsidR="00E97340" w:rsidRPr="00916899">
        <w:rPr>
          <w:b/>
          <w:sz w:val="26"/>
          <w:szCs w:val="26"/>
          <w:shd w:val="clear" w:color="auto" w:fill="FFFF00"/>
        </w:rPr>
        <w:t>1006601000439</w:t>
      </w:r>
    </w:p>
    <w:p w14:paraId="258BDE79" w14:textId="1E78B39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Adresa:</w:t>
      </w:r>
      <w:r w:rsidR="00E97340" w:rsidRPr="00916899">
        <w:rPr>
          <w:b/>
          <w:sz w:val="26"/>
          <w:szCs w:val="26"/>
          <w:lang w:val="en-US"/>
        </w:rPr>
        <w:t xml:space="preserve"> </w:t>
      </w:r>
      <w:r w:rsidR="00E97340" w:rsidRPr="00916899">
        <w:rPr>
          <w:b/>
          <w:sz w:val="26"/>
          <w:szCs w:val="26"/>
          <w:shd w:val="clear" w:color="auto" w:fill="FFFF00"/>
        </w:rPr>
        <w:t xml:space="preserve"> bd. Ștefan cel Mare și Sfânt 166</w:t>
      </w:r>
    </w:p>
    <w:p w14:paraId="01E28F85" w14:textId="2E0058DC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Numărul de telefon/fax: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0</w:t>
      </w:r>
      <w:r w:rsidR="00E97340" w:rsidRPr="00916899">
        <w:rPr>
          <w:b/>
          <w:sz w:val="26"/>
          <w:szCs w:val="26"/>
          <w:shd w:val="clear" w:color="auto" w:fill="FFFF00"/>
        </w:rPr>
        <w:t>22-239-391</w:t>
      </w:r>
    </w:p>
    <w:p w14:paraId="6BA88056" w14:textId="2B610D2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și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a autorității contractante: </w:t>
      </w:r>
      <w:hyperlink r:id="rId8" w:history="1">
        <w:r w:rsidR="00E97340" w:rsidRPr="00916899">
          <w:rPr>
            <w:rStyle w:val="af3"/>
            <w:b/>
            <w:sz w:val="26"/>
            <w:szCs w:val="26"/>
            <w:highlight w:val="yellow"/>
            <w:lang w:val="en-US"/>
          </w:rPr>
          <w:t>d</w:t>
        </w:r>
        <w:r w:rsidR="00E97340" w:rsidRPr="00916899">
          <w:rPr>
            <w:rStyle w:val="af3"/>
            <w:b/>
            <w:sz w:val="26"/>
            <w:szCs w:val="26"/>
            <w:highlight w:val="yellow"/>
          </w:rPr>
          <w:t>tm_sis@sis.md</w:t>
        </w:r>
      </w:hyperlink>
      <w:r w:rsidR="00E97340" w:rsidRPr="00916899">
        <w:rPr>
          <w:b/>
          <w:sz w:val="26"/>
          <w:szCs w:val="26"/>
          <w:shd w:val="clear" w:color="auto" w:fill="FFFF00"/>
        </w:rPr>
        <w:t>, sis.md</w:t>
      </w:r>
      <w:r w:rsidR="00E97340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3A5044BA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de e-mail sau </w:t>
      </w:r>
      <w:r w:rsidR="001C439F" w:rsidRPr="00FF430B">
        <w:rPr>
          <w:b/>
          <w:noProof w:val="0"/>
          <w:lang w:val="ro-MD" w:eastAsia="ru-RU"/>
        </w:rPr>
        <w:t xml:space="preserve">pagina web oficială </w:t>
      </w:r>
      <w:r w:rsidRPr="00FF430B">
        <w:rPr>
          <w:b/>
          <w:noProof w:val="0"/>
          <w:lang w:val="ro-MD" w:eastAsia="ru-RU"/>
        </w:rPr>
        <w:t xml:space="preserve">de la care se va putea obține accesul la documentația de atribuire: </w:t>
      </w:r>
      <w:r w:rsidRPr="00FF430B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506390E0" w14:textId="77777777" w:rsidR="00E97340" w:rsidRPr="00E97340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97340" w:rsidRPr="00916899">
        <w:rPr>
          <w:b/>
          <w:sz w:val="26"/>
          <w:szCs w:val="26"/>
          <w:shd w:val="clear" w:color="auto" w:fill="FFFF00"/>
          <w:lang w:val="en-US"/>
        </w:rPr>
        <w:t>A</w:t>
      </w:r>
      <w:r w:rsidR="00E97340" w:rsidRPr="00916899">
        <w:rPr>
          <w:b/>
          <w:sz w:val="26"/>
          <w:szCs w:val="26"/>
          <w:shd w:val="clear" w:color="auto" w:fill="FFFF00"/>
        </w:rPr>
        <w:t>utoritate centrală de achiziție</w:t>
      </w:r>
    </w:p>
    <w:p w14:paraId="4B18AC82" w14:textId="46A96A1E" w:rsidR="00BE362C" w:rsidRDefault="00E97340" w:rsidP="00076BC5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E97340">
        <w:rPr>
          <w:b/>
          <w:noProof w:val="0"/>
          <w:lang w:val="ro-MD" w:eastAsia="ru-RU"/>
        </w:rPr>
        <w:t xml:space="preserve"> </w:t>
      </w:r>
      <w:r w:rsidR="00BE362C" w:rsidRPr="00E97340">
        <w:rPr>
          <w:b/>
          <w:noProof w:val="0"/>
          <w:lang w:val="ro-MD" w:eastAsia="ru-RU"/>
        </w:rPr>
        <w:t>Cumpărătorul invită operatorii economici interesați, care îi pot satisface necesitățile, să participe la procedur</w:t>
      </w:r>
      <w:r w:rsidR="00093AE5" w:rsidRPr="00E97340">
        <w:rPr>
          <w:b/>
          <w:noProof w:val="0"/>
          <w:lang w:val="ro-MD" w:eastAsia="ru-RU"/>
        </w:rPr>
        <w:t xml:space="preserve">a de achiziție privind </w:t>
      </w:r>
      <w:r w:rsidR="00BE362C" w:rsidRPr="00E97340">
        <w:rPr>
          <w:b/>
          <w:noProof w:val="0"/>
          <w:lang w:val="ro-MD" w:eastAsia="ru-RU"/>
        </w:rPr>
        <w:t>prestarea/executarea următoarelor servicii</w:t>
      </w:r>
      <w:r w:rsidR="00D012A2" w:rsidRPr="00E97340">
        <w:rPr>
          <w:b/>
          <w:noProof w:val="0"/>
          <w:lang w:val="ro-MD" w:eastAsia="ru-RU"/>
        </w:rPr>
        <w:t xml:space="preserve"> de proiectare</w:t>
      </w:r>
      <w:r w:rsidR="00BE362C" w:rsidRPr="00E97340">
        <w:rPr>
          <w:b/>
          <w:noProof w:val="0"/>
          <w:lang w:val="ro-MD" w:eastAsia="ru-RU"/>
        </w:rPr>
        <w:t>/lucrări:</w:t>
      </w:r>
    </w:p>
    <w:tbl>
      <w:tblPr>
        <w:tblW w:w="9526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38"/>
        <w:gridCol w:w="567"/>
        <w:gridCol w:w="1417"/>
        <w:gridCol w:w="992"/>
        <w:gridCol w:w="993"/>
        <w:gridCol w:w="3388"/>
        <w:gridCol w:w="1431"/>
      </w:tblGrid>
      <w:tr w:rsidR="00E97340" w14:paraId="01D9D2AC" w14:textId="77777777" w:rsidTr="00E3604C">
        <w:trPr>
          <w:cantSplit/>
          <w:trHeight w:val="1134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7875970" w14:textId="77777777" w:rsidR="00E97340" w:rsidRPr="00E97340" w:rsidRDefault="00E97340" w:rsidP="00183557">
            <w:pPr>
              <w:spacing w:before="120"/>
              <w:jc w:val="center"/>
              <w:rPr>
                <w:b/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</w:rPr>
              <w:t xml:space="preserve">Nr. </w:t>
            </w:r>
            <w:r w:rsidRPr="00E97340">
              <w:rPr>
                <w:b/>
                <w:sz w:val="20"/>
                <w:szCs w:val="20"/>
                <w:lang w:val="en-US"/>
              </w:rPr>
              <w:t>LOT/</w:t>
            </w:r>
          </w:p>
          <w:p w14:paraId="0E7EE70C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poz.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extDirection w:val="btLr"/>
            <w:vAlign w:val="center"/>
          </w:tcPr>
          <w:p w14:paraId="3572642B" w14:textId="77777777" w:rsidR="00E97340" w:rsidRPr="00E97340" w:rsidRDefault="00E97340" w:rsidP="00B725B7">
            <w:pPr>
              <w:ind w:left="113" w:right="113"/>
              <w:jc w:val="center"/>
              <w:rPr>
                <w:sz w:val="20"/>
                <w:szCs w:val="20"/>
              </w:rPr>
            </w:pPr>
            <w:r w:rsidRPr="00E97340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07990EE" w14:textId="08D82C38" w:rsidR="00E97340" w:rsidRPr="00E97340" w:rsidRDefault="00B725B7" w:rsidP="00B725B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Denumirea bunurilor</w:t>
            </w:r>
            <w:r w:rsidR="00E97340" w:rsidRPr="00E97340">
              <w:rPr>
                <w:b/>
                <w:sz w:val="20"/>
                <w:szCs w:val="20"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2B99CA1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</w:rPr>
            </w:pPr>
            <w:r w:rsidRPr="00E97340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5BA9FBC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</w:rPr>
            </w:pPr>
            <w:r w:rsidRPr="00E97340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38ECD08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85C8EAA" w14:textId="77777777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Valoarea estimată</w:t>
            </w:r>
            <w:r w:rsidRPr="00E97340">
              <w:rPr>
                <w:b/>
                <w:sz w:val="20"/>
                <w:szCs w:val="20"/>
                <w:lang w:val="en-US"/>
              </w:rPr>
              <w:br/>
              <w:t>(se va indica pentru fiecare lot în parte)</w:t>
            </w:r>
          </w:p>
        </w:tc>
      </w:tr>
      <w:tr w:rsidR="00157CD2" w14:paraId="64D15DFB" w14:textId="77777777" w:rsidTr="00E3604C">
        <w:trPr>
          <w:trHeight w:val="107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00"/>
            <w:vAlign w:val="center"/>
          </w:tcPr>
          <w:p w14:paraId="6ED896B6" w14:textId="3D38E922" w:rsidR="00157CD2" w:rsidRPr="00E97340" w:rsidRDefault="00157CD2" w:rsidP="00157CD2">
            <w:pPr>
              <w:spacing w:before="120"/>
              <w:jc w:val="center"/>
              <w:rPr>
                <w:sz w:val="20"/>
                <w:szCs w:val="20"/>
              </w:rPr>
            </w:pPr>
            <w:r w:rsidRPr="00170C4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00"/>
            <w:textDirection w:val="btLr"/>
            <w:vAlign w:val="center"/>
          </w:tcPr>
          <w:p w14:paraId="061AA72D" w14:textId="12A48EA4" w:rsidR="00157CD2" w:rsidRPr="00170C4B" w:rsidRDefault="00E3604C" w:rsidP="00157CD2">
            <w:pPr>
              <w:ind w:left="113" w:right="113"/>
              <w:jc w:val="center"/>
              <w:rPr>
                <w:sz w:val="20"/>
                <w:szCs w:val="20"/>
              </w:rPr>
            </w:pPr>
            <w:r w:rsidRPr="00E3604C">
              <w:rPr>
                <w:sz w:val="20"/>
                <w:szCs w:val="20"/>
              </w:rPr>
              <w:t>31400000-0</w:t>
            </w:r>
            <w:r w:rsidR="00EF6CB0" w:rsidRPr="00EF6CB0">
              <w:rPr>
                <w:sz w:val="20"/>
                <w:szCs w:val="20"/>
              </w:rPr>
              <w:t>-8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478C21EB" w14:textId="692C2FAB" w:rsidR="00157CD2" w:rsidRPr="00157CD2" w:rsidRDefault="00E3604C" w:rsidP="00157CD2">
            <w:pPr>
              <w:ind w:right="56"/>
              <w:jc w:val="center"/>
              <w:rPr>
                <w:sz w:val="20"/>
                <w:szCs w:val="20"/>
              </w:rPr>
            </w:pPr>
            <w:r>
              <w:t>Baterii de acumulator pentru UPS modular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65FE1387" w14:textId="3E9C99B3" w:rsidR="00157CD2" w:rsidRPr="00E76C18" w:rsidRDefault="00686730" w:rsidP="00157CD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5F40161B" w14:textId="5F2D937A" w:rsidR="00157CD2" w:rsidRPr="00E76C18" w:rsidRDefault="00686730" w:rsidP="00157CD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3604C">
              <w:rPr>
                <w:sz w:val="20"/>
                <w:szCs w:val="20"/>
              </w:rPr>
              <w:t>2</w:t>
            </w:r>
          </w:p>
        </w:tc>
        <w:tc>
          <w:tcPr>
            <w:tcW w:w="3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</w:tcPr>
          <w:p w14:paraId="6973226A" w14:textId="77777777" w:rsidR="00157CD2" w:rsidRDefault="00E3604C" w:rsidP="00157CD2">
            <w:pPr>
              <w:spacing w:before="120"/>
              <w:jc w:val="center"/>
            </w:pPr>
            <w:r>
              <w:t>Baterii de acumulator pentru UPS modular tip SY32K96H Symmetra PX 32kw Scalable to 96kw</w:t>
            </w:r>
          </w:p>
          <w:p w14:paraId="00FC2496" w14:textId="77777777" w:rsidR="00E3604C" w:rsidRDefault="00E3604C" w:rsidP="00157CD2">
            <w:pPr>
              <w:spacing w:before="120"/>
              <w:jc w:val="center"/>
            </w:pPr>
            <w:r>
              <w:t>Caracteristici:</w:t>
            </w:r>
          </w:p>
          <w:p w14:paraId="03D65CE0" w14:textId="77777777" w:rsidR="00E3604C" w:rsidRDefault="00E3604C" w:rsidP="00E3604C">
            <w:pPr>
              <w:rPr>
                <w:noProof w:val="0"/>
              </w:rPr>
            </w:pPr>
            <w:r>
              <w:t xml:space="preserve">Capacitatea: 9Ah Battery Unit; </w:t>
            </w:r>
          </w:p>
          <w:p w14:paraId="51B59E31" w14:textId="77777777" w:rsidR="00E3604C" w:rsidRDefault="00E3604C" w:rsidP="00E3604C">
            <w:r>
              <w:t>Dimensiuni(hwd): 700x107x159 (mm);</w:t>
            </w:r>
          </w:p>
          <w:p w14:paraId="3F82AD12" w14:textId="77777777" w:rsidR="00E3604C" w:rsidRDefault="00E3604C" w:rsidP="00E3604C">
            <w:r>
              <w:t>Tip baterie: SLA/ VRLA;</w:t>
            </w:r>
          </w:p>
          <w:p w14:paraId="13365B44" w14:textId="77777777" w:rsidR="00E3604C" w:rsidRDefault="00E3604C" w:rsidP="00E3604C">
            <w:r>
              <w:t>Temperatura de operare: 0 º ~ +40 ºC;</w:t>
            </w:r>
          </w:p>
          <w:p w14:paraId="2757FD5F" w14:textId="77777777" w:rsidR="00E3604C" w:rsidRDefault="00E3604C" w:rsidP="00E3604C">
            <w:r>
              <w:t>Carcasă tip: metalică;</w:t>
            </w:r>
          </w:p>
          <w:p w14:paraId="759FEBCB" w14:textId="77777777" w:rsidR="00E3604C" w:rsidRDefault="00E3604C" w:rsidP="00E3604C">
            <w:r>
              <w:t>Compatibilitate: Symmetra PX;</w:t>
            </w:r>
          </w:p>
          <w:p w14:paraId="1325B320" w14:textId="77777777" w:rsidR="00E3604C" w:rsidRDefault="00E3604C" w:rsidP="00E3604C">
            <w:r>
              <w:t xml:space="preserve">Certificare EC; </w:t>
            </w:r>
          </w:p>
          <w:p w14:paraId="28558727" w14:textId="77777777" w:rsidR="00E3604C" w:rsidRDefault="00E3604C" w:rsidP="00E3604C">
            <w:r>
              <w:t>Standart: UL 1778;</w:t>
            </w:r>
          </w:p>
          <w:p w14:paraId="3C3BD3C2" w14:textId="77777777" w:rsidR="00E3604C" w:rsidRDefault="00E3604C" w:rsidP="00E3604C">
            <w:pPr>
              <w:spacing w:before="120"/>
            </w:pPr>
            <w:r>
              <w:t>Garanție: minim 1 an;</w:t>
            </w:r>
          </w:p>
          <w:p w14:paraId="389CF183" w14:textId="78BFCE34" w:rsidR="00E3604C" w:rsidRPr="00E76C18" w:rsidRDefault="00E3604C" w:rsidP="00E3604C">
            <w:pPr>
              <w:spacing w:before="120"/>
              <w:rPr>
                <w:sz w:val="20"/>
                <w:szCs w:val="20"/>
                <w:lang w:val="en-US"/>
              </w:rPr>
            </w:pPr>
            <w:r>
              <w:lastRenderedPageBreak/>
              <w:t>Va include și</w:t>
            </w:r>
            <w:r>
              <w:t xml:space="preserve"> servicii</w:t>
            </w:r>
            <w:r>
              <w:t>le</w:t>
            </w:r>
            <w:r>
              <w:t xml:space="preserve"> de demontare, montare, mentenanța (aspirare de praf), calibrare și dare în exploatare</w:t>
            </w:r>
            <w:r>
              <w:t>.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7E9F10C" w14:textId="1AF85B5A" w:rsidR="00157CD2" w:rsidRPr="00E97340" w:rsidRDefault="00E3604C" w:rsidP="00157CD2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220833,33</w:t>
            </w:r>
          </w:p>
        </w:tc>
      </w:tr>
      <w:tr w:rsidR="00E97340" w14:paraId="254210F5" w14:textId="77777777" w:rsidTr="00F86EEE">
        <w:trPr>
          <w:trHeight w:val="283"/>
        </w:trPr>
        <w:tc>
          <w:tcPr>
            <w:tcW w:w="80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00"/>
            <w:vAlign w:val="center"/>
          </w:tcPr>
          <w:p w14:paraId="1C8D5497" w14:textId="64144D6E" w:rsidR="00E97340" w:rsidRPr="00E97340" w:rsidRDefault="00E97340" w:rsidP="00183557">
            <w:pPr>
              <w:spacing w:before="120"/>
              <w:jc w:val="center"/>
              <w:rPr>
                <w:sz w:val="20"/>
                <w:szCs w:val="20"/>
                <w:lang w:val="en-US"/>
              </w:rPr>
            </w:pPr>
            <w:r w:rsidRPr="00E97340">
              <w:rPr>
                <w:b/>
                <w:sz w:val="20"/>
                <w:szCs w:val="20"/>
                <w:lang w:val="en-US"/>
              </w:rPr>
              <w:t>Valoarea estimativă totală</w:t>
            </w:r>
            <w:r w:rsidRPr="00E97340">
              <w:rPr>
                <w:b/>
                <w:sz w:val="20"/>
                <w:szCs w:val="20"/>
              </w:rPr>
              <w:t xml:space="preserve">, lei fără TVA: </w:t>
            </w: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74F2E4D7" w14:textId="4483658B" w:rsidR="00E97340" w:rsidRPr="00E76C18" w:rsidRDefault="00E3604C" w:rsidP="00183557">
            <w:pPr>
              <w:snapToGrid w:val="0"/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220833,33</w:t>
            </w:r>
          </w:p>
        </w:tc>
      </w:tr>
    </w:tbl>
    <w:p w14:paraId="4B3D5C22" w14:textId="77777777" w:rsidR="004C499F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170C4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lang w:val="ro-MD" w:eastAsia="ru-RU"/>
        </w:rPr>
      </w:pPr>
      <w:r w:rsidRPr="00170C4B">
        <w:rPr>
          <w:b/>
          <w:noProof w:val="0"/>
          <w:highlight w:val="yellow"/>
          <w:lang w:val="ro-MD" w:eastAsia="ru-RU"/>
        </w:rPr>
        <w:t>Pentru un singur lot;</w:t>
      </w:r>
    </w:p>
    <w:p w14:paraId="443B79FD" w14:textId="77777777" w:rsidR="00BE362C" w:rsidRPr="00E3604C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E3604C">
        <w:rPr>
          <w:noProof w:val="0"/>
          <w:lang w:val="ro-MD" w:eastAsia="ru-RU"/>
        </w:rPr>
        <w:t>Pentru mai multe loturi;</w:t>
      </w:r>
    </w:p>
    <w:p w14:paraId="38C3A784" w14:textId="77777777" w:rsidR="00BE362C" w:rsidRPr="00E3604C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E3604C">
        <w:rPr>
          <w:noProof w:val="0"/>
          <w:lang w:val="ro-MD" w:eastAsia="ru-RU"/>
        </w:rPr>
        <w:t>Pentru toate loturile;</w:t>
      </w:r>
    </w:p>
    <w:p w14:paraId="44FE4D2B" w14:textId="77777777" w:rsidR="00BE362C" w:rsidRPr="00FF430B" w:rsidRDefault="00BE362C" w:rsidP="00076BC5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Alte limitări privind numărul de loturi care pot fi atribuite aceluiași ofertant___</w:t>
      </w:r>
      <w:r w:rsidR="00CE3D8F" w:rsidRPr="00FF430B">
        <w:rPr>
          <w:noProof w:val="0"/>
          <w:lang w:val="ro-MD" w:eastAsia="ru-RU"/>
        </w:rPr>
        <w:t>______</w:t>
      </w:r>
      <w:r w:rsidR="00B40C4B" w:rsidRPr="00FF430B">
        <w:rPr>
          <w:noProof w:val="0"/>
          <w:lang w:val="ro-MD" w:eastAsia="ru-RU"/>
        </w:rPr>
        <w:t>__</w:t>
      </w:r>
    </w:p>
    <w:p w14:paraId="74F0AF16" w14:textId="70031A82" w:rsidR="00E97340" w:rsidRPr="00170C4B" w:rsidRDefault="00BE362C" w:rsidP="004C626B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/>
        <w:rPr>
          <w:b/>
          <w:highlight w:val="yellow"/>
        </w:rPr>
      </w:pPr>
      <w:r w:rsidRPr="00170C4B">
        <w:rPr>
          <w:b/>
          <w:noProof w:val="0"/>
          <w:lang w:val="ro-MD" w:eastAsia="ru-RU"/>
        </w:rPr>
        <w:t>T</w:t>
      </w:r>
      <w:r w:rsidR="00093AE5" w:rsidRPr="00170C4B">
        <w:rPr>
          <w:b/>
          <w:noProof w:val="0"/>
          <w:lang w:val="ro-MD" w:eastAsia="ru-RU"/>
        </w:rPr>
        <w:t xml:space="preserve">ermenii și condițiile de </w:t>
      </w:r>
      <w:r w:rsidRPr="00170C4B">
        <w:rPr>
          <w:b/>
          <w:noProof w:val="0"/>
          <w:lang w:val="ro-MD" w:eastAsia="ru-RU"/>
        </w:rPr>
        <w:t>prestare/executare solicitați:</w:t>
      </w:r>
      <w:r w:rsidR="00170C4B">
        <w:rPr>
          <w:b/>
          <w:noProof w:val="0"/>
          <w:lang w:val="ro-MD" w:eastAsia="ru-RU"/>
        </w:rPr>
        <w:t xml:space="preserve"> </w:t>
      </w:r>
      <w:r w:rsidR="00E3604C">
        <w:rPr>
          <w:b/>
          <w:highlight w:val="yellow"/>
        </w:rPr>
        <w:t>Până la data de 13.12.2024</w:t>
      </w:r>
      <w:r w:rsidR="00736C9F" w:rsidRPr="00170C4B">
        <w:rPr>
          <w:b/>
          <w:highlight w:val="yellow"/>
        </w:rPr>
        <w:t>.</w:t>
      </w:r>
    </w:p>
    <w:p w14:paraId="6CE0A203" w14:textId="3BAEE6C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valabilitate a contractului</w:t>
      </w:r>
      <w:r w:rsidR="001A1A16" w:rsidRPr="00FF430B">
        <w:rPr>
          <w:b/>
          <w:noProof w:val="0"/>
          <w:lang w:val="ro-MD" w:eastAsia="ru-RU"/>
        </w:rPr>
        <w:t>:</w:t>
      </w:r>
      <w:r w:rsidR="00736C9F">
        <w:rPr>
          <w:b/>
          <w:noProof w:val="0"/>
          <w:lang w:val="ro-MD" w:eastAsia="ru-RU"/>
        </w:rPr>
        <w:t xml:space="preserve"> </w:t>
      </w:r>
      <w:r w:rsidR="00EE2C45">
        <w:rPr>
          <w:b/>
          <w:shd w:val="clear" w:color="auto" w:fill="FFFF00"/>
        </w:rPr>
        <w:t>pînă la data de 31.12.202</w:t>
      </w:r>
      <w:r w:rsidR="00E76C18">
        <w:rPr>
          <w:b/>
          <w:shd w:val="clear" w:color="auto" w:fill="FFFF00"/>
        </w:rPr>
        <w:t>4</w:t>
      </w:r>
    </w:p>
    <w:p w14:paraId="225566E0" w14:textId="73760A1E" w:rsidR="00BE362C" w:rsidRDefault="0001025B" w:rsidP="000102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01025B">
        <w:rPr>
          <w:b/>
          <w:noProof w:val="0"/>
          <w:lang w:val="ro-MD" w:eastAsia="ru-RU"/>
        </w:rPr>
        <w:t>Scurtă descriere (</w:t>
      </w:r>
      <w:proofErr w:type="spellStart"/>
      <w:r w:rsidRPr="0001025B">
        <w:rPr>
          <w:b/>
          <w:noProof w:val="0"/>
          <w:lang w:val="ro-MD" w:eastAsia="ru-RU"/>
        </w:rPr>
        <w:t>indicaţi</w:t>
      </w:r>
      <w:proofErr w:type="spellEnd"/>
      <w:r w:rsidRPr="0001025B">
        <w:rPr>
          <w:b/>
          <w:noProof w:val="0"/>
          <w:lang w:val="ro-MD" w:eastAsia="ru-RU"/>
        </w:rPr>
        <w:t xml:space="preserve"> după caz) a criteriilor de calificare</w:t>
      </w:r>
      <w:r w:rsidR="00BE362C" w:rsidRPr="00FF430B">
        <w:rPr>
          <w:b/>
          <w:noProof w:val="0"/>
          <w:lang w:val="ro-MD" w:eastAsia="ru-RU"/>
        </w:rPr>
        <w:t xml:space="preserve">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2129"/>
        <w:gridCol w:w="5059"/>
        <w:gridCol w:w="1595"/>
      </w:tblGrid>
      <w:tr w:rsidR="005171E3" w:rsidRPr="00BE362C" w14:paraId="50410C1B" w14:textId="77777777" w:rsidTr="005171E3">
        <w:tc>
          <w:tcPr>
            <w:tcW w:w="560" w:type="dxa"/>
            <w:shd w:val="clear" w:color="auto" w:fill="auto"/>
          </w:tcPr>
          <w:p w14:paraId="32676CD4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129" w:type="dxa"/>
            <w:shd w:val="clear" w:color="auto" w:fill="auto"/>
          </w:tcPr>
          <w:p w14:paraId="44C6D5AF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1B007E28" w14:textId="77777777" w:rsidR="005171E3" w:rsidRPr="00B5415A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059" w:type="dxa"/>
            <w:shd w:val="clear" w:color="auto" w:fill="auto"/>
          </w:tcPr>
          <w:p w14:paraId="7CF4875D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4BF9FBE3" w14:textId="77777777" w:rsidR="005171E3" w:rsidRPr="00BE362C" w:rsidRDefault="005171E3" w:rsidP="00055F9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5171E3" w:rsidRPr="00BE362C" w14:paraId="3D36B264" w14:textId="77777777" w:rsidTr="006C78BC">
        <w:tc>
          <w:tcPr>
            <w:tcW w:w="560" w:type="dxa"/>
            <w:shd w:val="clear" w:color="auto" w:fill="auto"/>
            <w:vAlign w:val="center"/>
          </w:tcPr>
          <w:p w14:paraId="6A7A3D13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6E85F6DD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45C6AE2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87D177A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41FA5FB6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D7F230" w14:textId="77777777" w:rsidTr="006C78BC">
        <w:tc>
          <w:tcPr>
            <w:tcW w:w="560" w:type="dxa"/>
            <w:shd w:val="clear" w:color="auto" w:fill="auto"/>
            <w:vAlign w:val="center"/>
          </w:tcPr>
          <w:p w14:paraId="76668808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567D95B6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AE55C3B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3C10199A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0B2FE70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5E1E5C" w14:textId="77777777" w:rsidTr="006C78BC">
        <w:tc>
          <w:tcPr>
            <w:tcW w:w="560" w:type="dxa"/>
            <w:shd w:val="clear" w:color="auto" w:fill="auto"/>
            <w:vAlign w:val="center"/>
          </w:tcPr>
          <w:p w14:paraId="5D22F5B6" w14:textId="47BF7E2C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213940BA" w14:textId="4F722FBF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7D8B88A9" w14:textId="04D00A79" w:rsidR="005171E3" w:rsidRPr="005171E3" w:rsidRDefault="005171E3" w:rsidP="006C78BC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nr.2</w:t>
            </w: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Regulamentul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privire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achiziţiile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publice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valoare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mica,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aprobat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HG nr. 870 din 14.12.2022</w:t>
            </w:r>
          </w:p>
          <w:p w14:paraId="68FFD608" w14:textId="6D06A8A3" w:rsidR="005171E3" w:rsidRPr="005171E3" w:rsidRDefault="005171E3" w:rsidP="006C78BC">
            <w:pPr>
              <w:jc w:val="center"/>
              <w:rPr>
                <w:sz w:val="22"/>
                <w:szCs w:val="22"/>
              </w:rPr>
            </w:pPr>
            <w:r w:rsidRPr="005171E3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1D6EAFE1" w14:textId="1F1DDDF1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0BC59BA4" w14:textId="77777777" w:rsidTr="006C78BC">
        <w:tc>
          <w:tcPr>
            <w:tcW w:w="560" w:type="dxa"/>
            <w:shd w:val="clear" w:color="auto" w:fill="auto"/>
            <w:vAlign w:val="center"/>
          </w:tcPr>
          <w:p w14:paraId="5B9FB502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18EFF98D" w14:textId="3C2E6A8C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Specificații tehnice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4945584F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0459B07C" w14:textId="77777777" w:rsidR="005171E3" w:rsidRPr="00972384" w:rsidRDefault="005171E3" w:rsidP="006C78BC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7FD43A18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7D799CC3" w14:textId="77777777" w:rsidTr="006C78BC">
        <w:tc>
          <w:tcPr>
            <w:tcW w:w="560" w:type="dxa"/>
            <w:shd w:val="clear" w:color="auto" w:fill="auto"/>
            <w:vAlign w:val="center"/>
          </w:tcPr>
          <w:p w14:paraId="36F08BDD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45327A59" w14:textId="5BBA5C3B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Specificații de preț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3C8C72BD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731A7E4B" w14:textId="77777777" w:rsidR="005171E3" w:rsidRDefault="005171E3" w:rsidP="006C78BC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A6C07F1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3AECBCE6" w14:textId="77777777" w:rsidTr="006C78BC">
        <w:tc>
          <w:tcPr>
            <w:tcW w:w="560" w:type="dxa"/>
            <w:shd w:val="clear" w:color="auto" w:fill="auto"/>
            <w:vAlign w:val="center"/>
          </w:tcPr>
          <w:p w14:paraId="3D7FDA7A" w14:textId="77777777" w:rsidR="005171E3" w:rsidRPr="000104C6" w:rsidRDefault="005171E3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6CED5B0D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68CAEEAB" w14:textId="17713D1F" w:rsidR="005171E3" w:rsidRDefault="005171E3" w:rsidP="006C78B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</w:p>
          <w:p w14:paraId="4C32F428" w14:textId="77777777" w:rsidR="005171E3" w:rsidRPr="000104C6" w:rsidRDefault="005171E3" w:rsidP="006C78BC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9CD7ACC" w14:textId="77777777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171E3" w:rsidRPr="00BE362C" w14:paraId="1B541767" w14:textId="77777777" w:rsidTr="006C78BC">
        <w:tc>
          <w:tcPr>
            <w:tcW w:w="560" w:type="dxa"/>
            <w:shd w:val="clear" w:color="auto" w:fill="auto"/>
            <w:vAlign w:val="center"/>
          </w:tcPr>
          <w:p w14:paraId="41E168E3" w14:textId="521E4D04" w:rsidR="005171E3" w:rsidRDefault="006C78BC" w:rsidP="006C78B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129" w:type="dxa"/>
            <w:shd w:val="clear" w:color="auto" w:fill="auto"/>
            <w:vAlign w:val="center"/>
          </w:tcPr>
          <w:p w14:paraId="7F819F1B" w14:textId="55C7BC9A" w:rsidR="005171E3" w:rsidRPr="00BD105A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>Certificat de atribuire a conturilor bancare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2AC1DC6D" w14:textId="4F0FA78A" w:rsidR="005171E3" w:rsidRPr="00BD105A" w:rsidRDefault="00C17EDC" w:rsidP="006C78BC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6A3200C3" w14:textId="61D090FF" w:rsidR="005171E3" w:rsidRPr="000104C6" w:rsidRDefault="005171E3" w:rsidP="006C78B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E3604C" w:rsidRPr="00BE362C" w14:paraId="0964D88A" w14:textId="77777777" w:rsidTr="002F462A">
        <w:tc>
          <w:tcPr>
            <w:tcW w:w="560" w:type="dxa"/>
            <w:shd w:val="clear" w:color="auto" w:fill="auto"/>
            <w:vAlign w:val="center"/>
          </w:tcPr>
          <w:p w14:paraId="79F22C23" w14:textId="7CD3CB4B" w:rsidR="00E3604C" w:rsidRDefault="00E3604C" w:rsidP="00E3604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129" w:type="dxa"/>
            <w:shd w:val="clear" w:color="auto" w:fill="auto"/>
          </w:tcPr>
          <w:p w14:paraId="5A9444BB" w14:textId="01302019" w:rsidR="00E3604C" w:rsidRDefault="00E3604C" w:rsidP="00E3604C">
            <w:pPr>
              <w:tabs>
                <w:tab w:val="left" w:pos="612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</w:tc>
        <w:tc>
          <w:tcPr>
            <w:tcW w:w="5059" w:type="dxa"/>
            <w:shd w:val="clear" w:color="auto" w:fill="auto"/>
            <w:vAlign w:val="center"/>
          </w:tcPr>
          <w:p w14:paraId="37038E8A" w14:textId="77777777" w:rsidR="00E3604C" w:rsidRDefault="00E3604C" w:rsidP="00E3604C">
            <w:pPr>
              <w:tabs>
                <w:tab w:val="left" w:pos="612"/>
              </w:tabs>
              <w:jc w:val="center"/>
              <w:rPr>
                <w:rStyle w:val="aff"/>
                <w:i/>
                <w:color w:val="333333"/>
                <w:sz w:val="22"/>
                <w:szCs w:val="22"/>
                <w:lang w:val="en-GB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aff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aff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aff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aff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aff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</w:p>
          <w:p w14:paraId="051DAA41" w14:textId="1E8005CF" w:rsidR="00E3604C" w:rsidRPr="000104C6" w:rsidRDefault="00E3604C" w:rsidP="00E3604C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  <w:vAlign w:val="center"/>
          </w:tcPr>
          <w:p w14:paraId="5E193DCD" w14:textId="2CA0F493" w:rsidR="00E3604C" w:rsidRPr="000104C6" w:rsidRDefault="00E3604C" w:rsidP="00E3604C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86730" w:rsidRPr="00BE362C" w14:paraId="55B20A69" w14:textId="77777777" w:rsidTr="00867D2A">
        <w:tc>
          <w:tcPr>
            <w:tcW w:w="560" w:type="dxa"/>
            <w:shd w:val="clear" w:color="auto" w:fill="auto"/>
            <w:vAlign w:val="center"/>
          </w:tcPr>
          <w:p w14:paraId="44D4B503" w14:textId="0EA2CD96" w:rsidR="00686730" w:rsidRPr="00686730" w:rsidRDefault="00E3604C" w:rsidP="00686730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  <w:bookmarkStart w:id="0" w:name="_GoBack"/>
            <w:bookmarkEnd w:id="0"/>
          </w:p>
        </w:tc>
        <w:tc>
          <w:tcPr>
            <w:tcW w:w="2129" w:type="dxa"/>
            <w:shd w:val="clear" w:color="auto" w:fill="auto"/>
          </w:tcPr>
          <w:p w14:paraId="2F311D24" w14:textId="227A023E" w:rsidR="00686730" w:rsidRPr="00686730" w:rsidRDefault="00686730" w:rsidP="00686730">
            <w:pPr>
              <w:tabs>
                <w:tab w:val="left" w:pos="612"/>
              </w:tabs>
              <w:jc w:val="center"/>
              <w:rPr>
                <w:sz w:val="22"/>
                <w:szCs w:val="22"/>
                <w:lang w:val="en-GB"/>
              </w:rPr>
            </w:pPr>
            <w:r w:rsidRPr="00686730">
              <w:rPr>
                <w:sz w:val="22"/>
                <w:szCs w:val="22"/>
                <w:lang w:val="ro-MD"/>
              </w:rPr>
              <w:t xml:space="preserve">Declarație privind confirmarea identității beneficiarilor efectivi și neîncadrarea acestora în situația condamnării pentru participarea la activități ale unei </w:t>
            </w:r>
            <w:r w:rsidRPr="00686730">
              <w:rPr>
                <w:sz w:val="22"/>
                <w:szCs w:val="22"/>
                <w:lang w:val="ro-MD"/>
              </w:rPr>
              <w:lastRenderedPageBreak/>
              <w:t>organizații sau grupări criminale, pentru corupție, fraudă și/sau spălare de bani,</w:t>
            </w:r>
          </w:p>
        </w:tc>
        <w:tc>
          <w:tcPr>
            <w:tcW w:w="5059" w:type="dxa"/>
            <w:shd w:val="clear" w:color="auto" w:fill="auto"/>
          </w:tcPr>
          <w:p w14:paraId="5D67971B" w14:textId="77777777" w:rsidR="00686730" w:rsidRPr="00686730" w:rsidRDefault="00686730" w:rsidP="00686730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686730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686730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14:paraId="0A37BAE2" w14:textId="6A1CC01F" w:rsidR="00686730" w:rsidRPr="00686730" w:rsidRDefault="00686730" w:rsidP="0068673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86730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686730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686730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14:paraId="17092A8C" w14:textId="568F77F9" w:rsidR="00686730" w:rsidRPr="00686730" w:rsidRDefault="00686730" w:rsidP="0068673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en-US"/>
              </w:rPr>
            </w:pPr>
            <w:r w:rsidRPr="00686730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686730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75EECD25" w14:textId="77777777" w:rsidR="00E97340" w:rsidRPr="00FF430B" w:rsidRDefault="00E97340" w:rsidP="00E97340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</w:p>
    <w:p w14:paraId="1984BDAD" w14:textId="637AB2F1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E5555F" w:rsidRPr="00E5555F">
        <w:rPr>
          <w:b/>
          <w:shd w:val="clear" w:color="auto" w:fill="FFFF00"/>
          <w:lang w:val="en-US"/>
        </w:rPr>
        <w:t xml:space="preserve"> </w:t>
      </w:r>
      <w:r w:rsidR="00E5555F" w:rsidRPr="00300BDD">
        <w:rPr>
          <w:b/>
          <w:shd w:val="clear" w:color="auto" w:fill="FFFF00"/>
          <w:lang w:val="en-US"/>
        </w:rPr>
        <w:t>nu se aplică</w:t>
      </w:r>
    </w:p>
    <w:p w14:paraId="146D4A00" w14:textId="6E71446B" w:rsidR="00BE362C" w:rsidRPr="005171E3" w:rsidRDefault="00BE362C" w:rsidP="00E555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>):</w:t>
      </w:r>
      <w:r w:rsidR="00E5555F">
        <w:rPr>
          <w:b/>
          <w:noProof w:val="0"/>
          <w:lang w:val="ro-MD" w:eastAsia="ru-RU"/>
        </w:rPr>
        <w:t xml:space="preserve"> </w:t>
      </w:r>
      <w:r w:rsidR="005171E3">
        <w:rPr>
          <w:b/>
          <w:noProof w:val="0"/>
          <w:lang w:val="ro-MD" w:eastAsia="ru-RU"/>
        </w:rPr>
        <w:t>-</w:t>
      </w:r>
    </w:p>
    <w:p w14:paraId="3FBCA5A9" w14:textId="01F46284" w:rsidR="00EF4276" w:rsidRPr="00FF430B" w:rsidRDefault="00EF4276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1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E84C34">
        <w:rPr>
          <w:b/>
          <w:noProof w:val="0"/>
          <w:lang w:val="ro-MD" w:eastAsia="ru-RU"/>
        </w:rPr>
        <w:t xml:space="preserve"> </w:t>
      </w:r>
      <w:bookmarkEnd w:id="1"/>
      <w:r w:rsidR="00E84C34" w:rsidRPr="00E84C34">
        <w:rPr>
          <w:b/>
          <w:noProof w:val="0"/>
          <w:highlight w:val="yellow"/>
          <w:lang w:val="ro-MD" w:eastAsia="ru-RU"/>
        </w:rPr>
        <w:t>lei MD</w:t>
      </w:r>
      <w:r w:rsidR="00E84C34">
        <w:rPr>
          <w:b/>
          <w:noProof w:val="0"/>
          <w:lang w:val="ro-MD" w:eastAsia="ru-RU"/>
        </w:rPr>
        <w:t>.</w:t>
      </w:r>
    </w:p>
    <w:p w14:paraId="432C1F0F" w14:textId="7BDC731C" w:rsidR="00BE362C" w:rsidRPr="00E84C34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highlight w:val="yellow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contractului:</w:t>
      </w:r>
      <w:r w:rsidR="00E84C34">
        <w:rPr>
          <w:b/>
          <w:noProof w:val="0"/>
          <w:lang w:val="ro-MD" w:eastAsia="ru-RU"/>
        </w:rPr>
        <w:t xml:space="preserve"> </w:t>
      </w:r>
      <w:r w:rsidR="00E84C34" w:rsidRPr="00E84C34">
        <w:rPr>
          <w:b/>
          <w:noProof w:val="0"/>
          <w:highlight w:val="yellow"/>
          <w:lang w:val="ro-MD" w:eastAsia="ru-RU"/>
        </w:rPr>
        <w:t>cel mai mic preț fără TVA pe Lot.</w:t>
      </w:r>
    </w:p>
    <w:p w14:paraId="0EB0540D" w14:textId="77777777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6569"/>
        <w:gridCol w:w="1788"/>
      </w:tblGrid>
      <w:tr w:rsidR="00BE362C" w:rsidRPr="00EC30C2" w14:paraId="5894E2AC" w14:textId="77777777" w:rsidTr="005171E3">
        <w:tc>
          <w:tcPr>
            <w:tcW w:w="1129" w:type="dxa"/>
            <w:shd w:val="clear" w:color="auto" w:fill="auto"/>
          </w:tcPr>
          <w:p w14:paraId="1D9522C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569" w:type="dxa"/>
            <w:shd w:val="clear" w:color="auto" w:fill="auto"/>
          </w:tcPr>
          <w:p w14:paraId="7D642500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788" w:type="dxa"/>
            <w:shd w:val="clear" w:color="auto" w:fill="auto"/>
          </w:tcPr>
          <w:p w14:paraId="05EC62B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E362C" w:rsidRPr="00EC30C2" w14:paraId="19E42FF1" w14:textId="77777777" w:rsidTr="005171E3">
        <w:tc>
          <w:tcPr>
            <w:tcW w:w="1129" w:type="dxa"/>
            <w:shd w:val="clear" w:color="auto" w:fill="auto"/>
          </w:tcPr>
          <w:p w14:paraId="62C8BD8B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6569" w:type="dxa"/>
            <w:shd w:val="clear" w:color="auto" w:fill="auto"/>
          </w:tcPr>
          <w:p w14:paraId="4A1C6E43" w14:textId="11A363A5" w:rsidR="00BE362C" w:rsidRPr="00FF430B" w:rsidRDefault="00E84C34" w:rsidP="00E84C3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NU SE APLICĂ</w:t>
            </w:r>
          </w:p>
        </w:tc>
        <w:tc>
          <w:tcPr>
            <w:tcW w:w="1788" w:type="dxa"/>
            <w:shd w:val="clear" w:color="auto" w:fill="auto"/>
          </w:tcPr>
          <w:p w14:paraId="3FBEE857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56F393EE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61668A63" w:rsidR="00BE362C" w:rsidRPr="00FF430B" w:rsidRDefault="00EF4276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conform SIA RSAP /</w:t>
      </w:r>
      <w:r w:rsidR="00BE362C" w:rsidRPr="00FF430B">
        <w:rPr>
          <w:b/>
          <w:noProof w:val="0"/>
          <w:lang w:val="ro-MD" w:eastAsia="ru-RU"/>
        </w:rPr>
        <w:t xml:space="preserve">până la: 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  <w:r w:rsidR="00E84C34" w:rsidRPr="00FF430B">
        <w:rPr>
          <w:b/>
          <w:noProof w:val="0"/>
          <w:lang w:val="ro-MD" w:eastAsia="ru-RU"/>
        </w:rPr>
        <w:t xml:space="preserve"> </w:t>
      </w:r>
    </w:p>
    <w:p w14:paraId="75C232E2" w14:textId="360C1FF2" w:rsidR="00BE362C" w:rsidRPr="00FF430B" w:rsidRDefault="00BE362C" w:rsidP="00076BC5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="00E84C34" w:rsidRPr="00E84C34">
        <w:rPr>
          <w:b/>
          <w:sz w:val="25"/>
          <w:szCs w:val="25"/>
          <w:shd w:val="clear" w:color="auto" w:fill="FFFF00"/>
        </w:rPr>
        <w:t xml:space="preserve"> </w:t>
      </w:r>
      <w:r w:rsidR="00E84C34" w:rsidRPr="00C105D8">
        <w:rPr>
          <w:b/>
          <w:sz w:val="25"/>
          <w:szCs w:val="25"/>
          <w:shd w:val="clear" w:color="auto" w:fill="FFFF00"/>
        </w:rPr>
        <w:t>Informația o găsiți în SIA RSAP</w:t>
      </w:r>
    </w:p>
    <w:p w14:paraId="3626F6C6" w14:textId="77777777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D698636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 w:rsidR="00EE2C45">
        <w:rPr>
          <w:b/>
          <w:sz w:val="25"/>
          <w:szCs w:val="25"/>
          <w:shd w:val="clear" w:color="auto" w:fill="FFFF00"/>
        </w:rPr>
        <w:t>6</w:t>
      </w:r>
      <w:r w:rsidR="00E84C34" w:rsidRPr="00C105D8">
        <w:rPr>
          <w:b/>
          <w:sz w:val="25"/>
          <w:szCs w:val="25"/>
          <w:shd w:val="clear" w:color="auto" w:fill="FFFF00"/>
        </w:rPr>
        <w:t>0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 xml:space="preserve"> zile</w:t>
      </w:r>
    </w:p>
    <w:p w14:paraId="4E3C6F91" w14:textId="0F55A2BF" w:rsidR="00BE362C" w:rsidRPr="00FF430B" w:rsidRDefault="00BE362C" w:rsidP="00076B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84C34" w:rsidRPr="00C105D8">
        <w:rPr>
          <w:b/>
          <w:sz w:val="25"/>
          <w:szCs w:val="25"/>
          <w:shd w:val="clear" w:color="auto" w:fill="FFFF00"/>
        </w:rPr>
        <w:t>SIA RSAP</w:t>
      </w:r>
    </w:p>
    <w:p w14:paraId="75C39C79" w14:textId="77777777" w:rsidR="00BE362C" w:rsidRPr="00FF430B" w:rsidRDefault="00BE362C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5A777DE6" w14:textId="4393DCA5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Limba română</w:t>
      </w:r>
      <w:r w:rsidR="00E84C34" w:rsidRPr="00C105D8">
        <w:rPr>
          <w:b/>
          <w:sz w:val="25"/>
          <w:szCs w:val="25"/>
          <w:lang w:val="en-US"/>
        </w:rPr>
        <w:t xml:space="preserve"> </w:t>
      </w:r>
    </w:p>
    <w:p w14:paraId="387292F9" w14:textId="44A806FA" w:rsidR="00BE362C" w:rsidRPr="00FF430B" w:rsidRDefault="00BE362C" w:rsidP="00076B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Alte informații relevante: </w:t>
      </w:r>
      <w:r w:rsidR="00E84C34" w:rsidRPr="00C105D8">
        <w:rPr>
          <w:b/>
          <w:sz w:val="25"/>
          <w:szCs w:val="25"/>
          <w:shd w:val="clear" w:color="auto" w:fill="FFFF00"/>
          <w:lang w:val="en-US"/>
        </w:rPr>
        <w:t>nu se aplică</w:t>
      </w:r>
    </w:p>
    <w:p w14:paraId="7FF40C6C" w14:textId="77777777" w:rsidR="005171E3" w:rsidRDefault="005171E3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</w:p>
    <w:p w14:paraId="74D956F7" w14:textId="77777777" w:rsidR="00E84C34" w:rsidRDefault="00E84C34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>Adjunctul președintelui</w:t>
      </w:r>
      <w:r w:rsidR="00BE362C" w:rsidRPr="00FF430B">
        <w:rPr>
          <w:b/>
          <w:noProof w:val="0"/>
          <w:lang w:val="ro-MD" w:eastAsia="ru-RU"/>
        </w:rPr>
        <w:t xml:space="preserve"> grupului de lucru:</w:t>
      </w:r>
    </w:p>
    <w:p w14:paraId="198B73BE" w14:textId="5EACF625" w:rsidR="00507348" w:rsidRDefault="00E84C34" w:rsidP="005171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ro-MD"/>
        </w:rPr>
      </w:pPr>
      <w:r>
        <w:rPr>
          <w:b/>
          <w:noProof w:val="0"/>
          <w:lang w:val="ro-MD" w:eastAsia="ru-RU"/>
        </w:rPr>
        <w:tab/>
      </w:r>
      <w:r>
        <w:rPr>
          <w:b/>
          <w:noProof w:val="0"/>
          <w:lang w:val="ro-MD" w:eastAsia="ru-RU"/>
        </w:rPr>
        <w:tab/>
      </w:r>
      <w:r w:rsidR="00EE2C45">
        <w:rPr>
          <w:b/>
          <w:noProof w:val="0"/>
          <w:lang w:val="ro-MD" w:eastAsia="ru-RU"/>
        </w:rPr>
        <w:t>Ion CLIMA</w:t>
      </w:r>
      <w:r>
        <w:rPr>
          <w:b/>
          <w:noProof w:val="0"/>
          <w:lang w:val="ro-MD" w:eastAsia="ru-RU"/>
        </w:rPr>
        <w:tab/>
      </w:r>
      <w:r w:rsidR="00BE362C" w:rsidRPr="00FF430B">
        <w:rPr>
          <w:b/>
          <w:noProof w:val="0"/>
          <w:lang w:val="ro-MD" w:eastAsia="ru-RU"/>
        </w:rPr>
        <w:t xml:space="preserve">  </w:t>
      </w:r>
      <w:r w:rsidR="00EE2C45"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  <w:r w:rsidR="00BE362C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426FF4" w:rsidRPr="00FF430B">
        <w:rPr>
          <w:b/>
          <w:lang w:val="ro-MD"/>
        </w:rPr>
        <w:t>.</w:t>
      </w:r>
    </w:p>
    <w:p w14:paraId="1FE1FCCF" w14:textId="5BED6609" w:rsidR="006C78BC" w:rsidRPr="005171E3" w:rsidRDefault="006C78BC" w:rsidP="005171E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ro-MD" w:eastAsia="ru-RU"/>
        </w:rPr>
      </w:pPr>
      <w:r>
        <w:rPr>
          <w:b/>
          <w:lang w:val="ro-MD"/>
        </w:rPr>
        <w:tab/>
      </w:r>
      <w:r>
        <w:rPr>
          <w:b/>
          <w:lang w:val="ro-MD"/>
        </w:rPr>
        <w:tab/>
      </w:r>
    </w:p>
    <w:sectPr w:rsidR="006C78BC" w:rsidRPr="005171E3" w:rsidSect="00B325A8">
      <w:footerReference w:type="default" r:id="rId9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80232" w14:textId="77777777" w:rsidR="00CF2D87" w:rsidRDefault="00CF2D87" w:rsidP="00A20ACF">
      <w:r>
        <w:separator/>
      </w:r>
    </w:p>
  </w:endnote>
  <w:endnote w:type="continuationSeparator" w:id="0">
    <w:p w14:paraId="54FF0483" w14:textId="77777777" w:rsidR="00CF2D87" w:rsidRDefault="00CF2D87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4DB06EB5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604C">
          <w:t>2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06E8A3" w14:textId="77777777" w:rsidR="00CF2D87" w:rsidRDefault="00CF2D87" w:rsidP="00A20ACF">
      <w:r>
        <w:separator/>
      </w:r>
    </w:p>
  </w:footnote>
  <w:footnote w:type="continuationSeparator" w:id="0">
    <w:p w14:paraId="05B2AAF4" w14:textId="77777777" w:rsidR="00CF2D87" w:rsidRDefault="00CF2D87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B6BAB4B8"/>
    <w:lvl w:ilvl="0" w:tplc="ACE6891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DC7C1A4E"/>
    <w:lvl w:ilvl="0" w:tplc="A774B68C">
      <w:start w:val="1"/>
      <w:numFmt w:val="decimal"/>
      <w:lvlText w:val="%1."/>
      <w:lvlJc w:val="left"/>
      <w:pPr>
        <w:ind w:left="643" w:hanging="360"/>
      </w:pPr>
      <w:rPr>
        <w:rFonts w:hint="default"/>
        <w:b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25B"/>
    <w:rsid w:val="0001066E"/>
    <w:rsid w:val="00010CE7"/>
    <w:rsid w:val="00011320"/>
    <w:rsid w:val="00011759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76BC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CFC"/>
    <w:rsid w:val="0015798C"/>
    <w:rsid w:val="00157CD2"/>
    <w:rsid w:val="00160A28"/>
    <w:rsid w:val="00160DF3"/>
    <w:rsid w:val="0016369C"/>
    <w:rsid w:val="00164565"/>
    <w:rsid w:val="001701DE"/>
    <w:rsid w:val="001704FB"/>
    <w:rsid w:val="00170C4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764E"/>
    <w:rsid w:val="002C7CCD"/>
    <w:rsid w:val="002D2505"/>
    <w:rsid w:val="002D4BC7"/>
    <w:rsid w:val="002D6E71"/>
    <w:rsid w:val="002D7857"/>
    <w:rsid w:val="002E1640"/>
    <w:rsid w:val="002E20CD"/>
    <w:rsid w:val="002E27AA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B6E"/>
    <w:rsid w:val="003D5FF1"/>
    <w:rsid w:val="003D62DB"/>
    <w:rsid w:val="003D7B60"/>
    <w:rsid w:val="003E13A7"/>
    <w:rsid w:val="003E415F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AE2"/>
    <w:rsid w:val="00425938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90B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171E3"/>
    <w:rsid w:val="005212EA"/>
    <w:rsid w:val="005229B2"/>
    <w:rsid w:val="00522B45"/>
    <w:rsid w:val="00523447"/>
    <w:rsid w:val="00530124"/>
    <w:rsid w:val="005309C1"/>
    <w:rsid w:val="005320FE"/>
    <w:rsid w:val="0053238B"/>
    <w:rsid w:val="00532A46"/>
    <w:rsid w:val="00536403"/>
    <w:rsid w:val="00537904"/>
    <w:rsid w:val="00541DCC"/>
    <w:rsid w:val="00543226"/>
    <w:rsid w:val="005459A4"/>
    <w:rsid w:val="00546E60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937"/>
    <w:rsid w:val="00632D64"/>
    <w:rsid w:val="00633782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86730"/>
    <w:rsid w:val="006901DE"/>
    <w:rsid w:val="006904AB"/>
    <w:rsid w:val="006911D3"/>
    <w:rsid w:val="00694A09"/>
    <w:rsid w:val="00694C64"/>
    <w:rsid w:val="00694C7B"/>
    <w:rsid w:val="00694E99"/>
    <w:rsid w:val="0069507C"/>
    <w:rsid w:val="006957AA"/>
    <w:rsid w:val="00696992"/>
    <w:rsid w:val="006A0B61"/>
    <w:rsid w:val="006A13D0"/>
    <w:rsid w:val="006A1B4F"/>
    <w:rsid w:val="006A4F83"/>
    <w:rsid w:val="006A5054"/>
    <w:rsid w:val="006A5BFA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8BC"/>
    <w:rsid w:val="006C7F79"/>
    <w:rsid w:val="006D10BA"/>
    <w:rsid w:val="006D18BA"/>
    <w:rsid w:val="006D20F4"/>
    <w:rsid w:val="006D2A20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7001BE"/>
    <w:rsid w:val="00700318"/>
    <w:rsid w:val="00702D98"/>
    <w:rsid w:val="007041C8"/>
    <w:rsid w:val="00706AD6"/>
    <w:rsid w:val="00707585"/>
    <w:rsid w:val="007075E8"/>
    <w:rsid w:val="00711A07"/>
    <w:rsid w:val="00712E40"/>
    <w:rsid w:val="00713388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6C9F"/>
    <w:rsid w:val="00737322"/>
    <w:rsid w:val="00740BE4"/>
    <w:rsid w:val="00744C5B"/>
    <w:rsid w:val="0074736A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336"/>
    <w:rsid w:val="00782201"/>
    <w:rsid w:val="0078220C"/>
    <w:rsid w:val="00785412"/>
    <w:rsid w:val="00785E49"/>
    <w:rsid w:val="00792182"/>
    <w:rsid w:val="0079357E"/>
    <w:rsid w:val="007939DD"/>
    <w:rsid w:val="0079540A"/>
    <w:rsid w:val="0079597E"/>
    <w:rsid w:val="007959BF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11CD9"/>
    <w:rsid w:val="00812A22"/>
    <w:rsid w:val="0081429B"/>
    <w:rsid w:val="00816026"/>
    <w:rsid w:val="00817031"/>
    <w:rsid w:val="00817E55"/>
    <w:rsid w:val="008202F4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04BC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825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A34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D032C"/>
    <w:rsid w:val="009D14A7"/>
    <w:rsid w:val="009D2EDE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E01"/>
    <w:rsid w:val="00A91216"/>
    <w:rsid w:val="00A93011"/>
    <w:rsid w:val="00A946E0"/>
    <w:rsid w:val="00A952DE"/>
    <w:rsid w:val="00A953D2"/>
    <w:rsid w:val="00A96BD5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25B7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B7C"/>
    <w:rsid w:val="00C121F1"/>
    <w:rsid w:val="00C15EB7"/>
    <w:rsid w:val="00C16E1E"/>
    <w:rsid w:val="00C17D27"/>
    <w:rsid w:val="00C17EDC"/>
    <w:rsid w:val="00C20B19"/>
    <w:rsid w:val="00C20F59"/>
    <w:rsid w:val="00C21039"/>
    <w:rsid w:val="00C24A6E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2D8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1F3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04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555F"/>
    <w:rsid w:val="00E577E4"/>
    <w:rsid w:val="00E57AFE"/>
    <w:rsid w:val="00E6009A"/>
    <w:rsid w:val="00E6012E"/>
    <w:rsid w:val="00E614FD"/>
    <w:rsid w:val="00E706C1"/>
    <w:rsid w:val="00E7180A"/>
    <w:rsid w:val="00E71F7B"/>
    <w:rsid w:val="00E73079"/>
    <w:rsid w:val="00E76C18"/>
    <w:rsid w:val="00E80759"/>
    <w:rsid w:val="00E80C5F"/>
    <w:rsid w:val="00E81A3E"/>
    <w:rsid w:val="00E8202C"/>
    <w:rsid w:val="00E828BB"/>
    <w:rsid w:val="00E836D3"/>
    <w:rsid w:val="00E838F8"/>
    <w:rsid w:val="00E845B0"/>
    <w:rsid w:val="00E84C34"/>
    <w:rsid w:val="00E85B92"/>
    <w:rsid w:val="00E86623"/>
    <w:rsid w:val="00E92862"/>
    <w:rsid w:val="00E93A68"/>
    <w:rsid w:val="00E94F3E"/>
    <w:rsid w:val="00E9530A"/>
    <w:rsid w:val="00E959CD"/>
    <w:rsid w:val="00E95E11"/>
    <w:rsid w:val="00E97340"/>
    <w:rsid w:val="00EA3452"/>
    <w:rsid w:val="00EA3C96"/>
    <w:rsid w:val="00EA50A9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30C2"/>
    <w:rsid w:val="00EC4378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D7997"/>
    <w:rsid w:val="00EE204E"/>
    <w:rsid w:val="00EE2C45"/>
    <w:rsid w:val="00EF08C9"/>
    <w:rsid w:val="00EF143F"/>
    <w:rsid w:val="00EF3B66"/>
    <w:rsid w:val="00EF40D6"/>
    <w:rsid w:val="00EF4276"/>
    <w:rsid w:val="00EF4D0E"/>
    <w:rsid w:val="00EF6B39"/>
    <w:rsid w:val="00EF6CB0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6EEE"/>
    <w:rsid w:val="00F8797B"/>
    <w:rsid w:val="00F902A7"/>
    <w:rsid w:val="00F90362"/>
    <w:rsid w:val="00F92ACB"/>
    <w:rsid w:val="00F94BAD"/>
    <w:rsid w:val="00F954EF"/>
    <w:rsid w:val="00F96957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4BC2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9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tm_sis@si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C2DC5-7135-46FE-93E9-F52F983B6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883</Words>
  <Characters>5125</Characters>
  <Application>Microsoft Office Word</Application>
  <DocSecurity>0</DocSecurity>
  <Lines>42</Lines>
  <Paragraphs>11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Veaceslav Peiu</cp:lastModifiedBy>
  <cp:revision>20</cp:revision>
  <cp:lastPrinted>2023-01-31T11:59:00Z</cp:lastPrinted>
  <dcterms:created xsi:type="dcterms:W3CDTF">2021-06-25T10:45:00Z</dcterms:created>
  <dcterms:modified xsi:type="dcterms:W3CDTF">2024-10-31T08:30:00Z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1675166374</vt:lpwstr>
  </property>
  <property fmtid="{D5CDD505-2E9C-101B-9397-08002B2CF9AE}" pid="5" name="DLPManualFileClassificationVersion">
    <vt:lpwstr>11.0.0.116</vt:lpwstr>
  </property>
</Properties>
</file>