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D925B0" w:rsidRPr="00FF430B" w:rsidRDefault="003961E7" w:rsidP="00CE51E2">
      <w:pPr>
        <w:tabs>
          <w:tab w:val="left" w:pos="5103"/>
          <w:tab w:val="left" w:pos="10348"/>
        </w:tabs>
        <w:jc w:val="right"/>
        <w:rPr>
          <w:noProof w:val="0"/>
          <w:lang w:eastAsia="ru-RU"/>
        </w:rPr>
      </w:pPr>
      <w:r w:rsidRPr="00FF430B">
        <w:rPr>
          <w:noProof w:val="0"/>
          <w:lang w:eastAsia="ru-RU"/>
        </w:rPr>
        <w:t xml:space="preserve">                                               nr.</w:t>
      </w:r>
      <w:r w:rsidR="00720267">
        <w:rPr>
          <w:noProof w:val="0"/>
          <w:lang w:eastAsia="ru-RU"/>
        </w:rPr>
        <w:t>69</w:t>
      </w:r>
      <w:r w:rsidRPr="00FF430B">
        <w:rPr>
          <w:noProof w:val="0"/>
          <w:lang w:eastAsia="ru-RU"/>
        </w:rPr>
        <w:t xml:space="preserve"> din </w:t>
      </w:r>
      <w:r w:rsidR="00720267">
        <w:rPr>
          <w:noProof w:val="0"/>
          <w:lang w:eastAsia="ru-RU"/>
        </w:rPr>
        <w:t>07.05.</w:t>
      </w:r>
      <w:r w:rsidRPr="00FF430B">
        <w:rPr>
          <w:noProof w:val="0"/>
          <w:lang w:eastAsia="ru-RU"/>
        </w:rPr>
        <w:t>202</w:t>
      </w:r>
      <w:r w:rsidR="00AD32DD" w:rsidRPr="00FF430B">
        <w:rPr>
          <w:noProof w:val="0"/>
          <w:lang w:eastAsia="ru-RU"/>
        </w:rPr>
        <w:t>1</w:t>
      </w: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CE51E2" w:rsidRDefault="003961E7" w:rsidP="00CE51E2">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CE51E2" w:rsidRDefault="003961E7" w:rsidP="00CE51E2">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CE51E2" w:rsidRDefault="007D2250" w:rsidP="00CE51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AA6D6D">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AA6D6D">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AA6D6D">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AA6D6D">
      <w:pPr>
        <w:pStyle w:val="ListParagraph"/>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AA6D6D">
      <w:pPr>
        <w:pStyle w:val="ListParagraph"/>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AA6D6D">
      <w:pPr>
        <w:pStyle w:val="ListParagraph"/>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AA6D6D">
      <w:pPr>
        <w:pStyle w:val="ListParagraph"/>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AA6D6D">
      <w:pPr>
        <w:pStyle w:val="ListParagraph"/>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AA6D6D">
      <w:pPr>
        <w:pStyle w:val="ListParagraph"/>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AA6D6D">
      <w:pPr>
        <w:pStyle w:val="ListParagraph"/>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AA6D6D">
      <w:pPr>
        <w:pStyle w:val="ListParagraph"/>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AA6D6D">
      <w:pPr>
        <w:pStyle w:val="ListParagraph"/>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AA6D6D">
      <w:pPr>
        <w:pStyle w:val="ListParagraph"/>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AA6D6D">
      <w:pPr>
        <w:pStyle w:val="ListParagraph"/>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AA6D6D">
      <w:pPr>
        <w:pStyle w:val="ListParagraph"/>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rsidR="00922F8A" w:rsidRPr="00FF430B" w:rsidRDefault="0072565E" w:rsidP="00AA6D6D">
      <w:pPr>
        <w:pStyle w:val="ListParagraph"/>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922F8A" w:rsidRPr="00FF430B" w:rsidRDefault="00922F8A" w:rsidP="00AA6D6D">
      <w:pPr>
        <w:pStyle w:val="ListParagraph"/>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033577" w:rsidP="00AA6D6D">
      <w:pPr>
        <w:pStyle w:val="ListParagraph"/>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033577" w:rsidP="00AA6D6D">
      <w:pPr>
        <w:pStyle w:val="ListParagraph"/>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033577" w:rsidP="00AA6D6D">
      <w:pPr>
        <w:pStyle w:val="ListParagraph"/>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AA6D6D">
      <w:pPr>
        <w:pStyle w:val="ListParagraph"/>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25B15" w:rsidP="00AA6D6D">
      <w:pPr>
        <w:pStyle w:val="ListParagraph"/>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AA6D6D">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AA6D6D">
      <w:pPr>
        <w:pStyle w:val="ListParagraph"/>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AA6D6D">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AA6D6D">
      <w:pPr>
        <w:pStyle w:val="ListParagraph"/>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AA6D6D">
      <w:pPr>
        <w:pStyle w:val="ListParagraph"/>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w:t>
      </w:r>
      <w:r w:rsidR="00215AC6" w:rsidRPr="00FF430B">
        <w:lastRenderedPageBreak/>
        <w:t>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AA6D6D">
      <w:pPr>
        <w:pStyle w:val="ListParagraph"/>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AA6D6D">
      <w:pPr>
        <w:pStyle w:val="ListParagraph"/>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AA6D6D">
      <w:pPr>
        <w:pStyle w:val="ListParagraph"/>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AA6D6D">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AA6D6D">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AA6D6D">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AA6D6D">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CE51E2" w:rsidRDefault="007167E4" w:rsidP="00CE51E2">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B51DAA" w:rsidRPr="00CE51E2" w:rsidRDefault="007167E4" w:rsidP="00CE51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w:t>
      </w:r>
      <w:r w:rsidR="00183358" w:rsidRPr="00FF430B">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 xml:space="preserve">a trebuie să se raporteze la sistemele de asigurare a calităţii, bazate pe seriile de standarde europene relevante, </w:t>
      </w:r>
      <w:r w:rsidR="007167E4" w:rsidRPr="00FF430B">
        <w:lastRenderedPageBreak/>
        <w:t>certificate de organisme conforme cu seriile de standarde europene privind certificarea, sau la standarde internaționale pertinente, emise de organisme acreditate.</w:t>
      </w:r>
    </w:p>
    <w:p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CE51E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CE51E2" w:rsidRDefault="004344C6" w:rsidP="00CE51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bookmarkEnd w:id="26"/>
    <w:bookmarkEnd w:id="27"/>
    <w:p w:rsidR="006957AA" w:rsidRPr="00CE51E2" w:rsidRDefault="004344C6" w:rsidP="00CE51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lastRenderedPageBreak/>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CE51E2" w:rsidRDefault="00113B5E" w:rsidP="00CE51E2">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CE51E2">
      <w:pPr>
        <w:tabs>
          <w:tab w:val="left" w:pos="-284"/>
        </w:tabs>
        <w:ind w:left="-284" w:firstLine="284"/>
        <w:jc w:val="center"/>
        <w:rPr>
          <w:b/>
          <w:sz w:val="26"/>
          <w:szCs w:val="26"/>
        </w:rPr>
      </w:pPr>
      <w:r w:rsidRPr="00FF430B">
        <w:rPr>
          <w:b/>
          <w:sz w:val="26"/>
          <w:szCs w:val="26"/>
        </w:rPr>
        <w:t>Secţiunea a 4-a</w:t>
      </w:r>
    </w:p>
    <w:p w:rsidR="0097083F" w:rsidRPr="00FF430B" w:rsidRDefault="004344C6" w:rsidP="00CE51E2">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CE51E2">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CE51E2">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CE51E2">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lastRenderedPageBreak/>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CE51E2">
      <w:pPr>
        <w:tabs>
          <w:tab w:val="left" w:pos="-284"/>
          <w:tab w:val="left" w:pos="142"/>
          <w:tab w:val="left" w:pos="426"/>
          <w:tab w:val="left" w:pos="604"/>
          <w:tab w:val="left" w:pos="1134"/>
        </w:tabs>
        <w:spacing w:after="120"/>
        <w:ind w:left="-284"/>
        <w:jc w:val="both"/>
      </w:pPr>
      <w:r w:rsidRPr="00FF430B">
        <w:rPr>
          <w:b/>
        </w:rPr>
        <w:lastRenderedPageBreak/>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CE51E2">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CE51E2" w:rsidRDefault="00D55CC9" w:rsidP="00CE51E2">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720267" w:rsidRDefault="000E4D7D" w:rsidP="009F1E2C">
      <w:pPr>
        <w:pStyle w:val="NormalWeb"/>
        <w:shd w:val="clear" w:color="auto" w:fill="FFFFFF"/>
        <w:tabs>
          <w:tab w:val="left" w:pos="-284"/>
        </w:tabs>
        <w:ind w:left="-284" w:firstLine="284"/>
        <w:rPr>
          <w:color w:val="000000" w:themeColor="text1"/>
          <w:lang w:val="en-US" w:eastAsia="it-IT"/>
        </w:rPr>
      </w:pPr>
      <w:r w:rsidRPr="00720267">
        <w:rPr>
          <w:b/>
          <w:color w:val="000000" w:themeColor="text1"/>
          <w:lang w:val="en-US"/>
        </w:rPr>
        <w:t>9</w:t>
      </w:r>
      <w:r w:rsidR="0024699C" w:rsidRPr="00720267">
        <w:rPr>
          <w:b/>
          <w:color w:val="000000" w:themeColor="text1"/>
          <w:lang w:val="en-US"/>
        </w:rPr>
        <w:t>8</w:t>
      </w:r>
      <w:r w:rsidR="00B00190" w:rsidRPr="00720267">
        <w:rPr>
          <w:b/>
          <w:color w:val="000000" w:themeColor="text1"/>
          <w:lang w:val="en-US"/>
        </w:rPr>
        <w:t xml:space="preserve">. </w:t>
      </w:r>
      <w:r w:rsidR="009C11B3" w:rsidRPr="00720267">
        <w:rPr>
          <w:b/>
          <w:color w:val="000000" w:themeColor="text1"/>
          <w:lang w:val="en-US"/>
        </w:rPr>
        <w:t xml:space="preserve"> </w:t>
      </w:r>
      <w:r w:rsidR="00B00190" w:rsidRPr="0072026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w:t>
      </w:r>
      <w:r w:rsidR="00F75F0C" w:rsidRPr="00FF430B">
        <w:rPr>
          <w:lang w:eastAsia="en-GB"/>
        </w:rPr>
        <w:lastRenderedPageBreak/>
        <w:t>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1" w:name="_Hlk65836894"/>
      <w:r w:rsidR="00C97B51" w:rsidRPr="00FF430B">
        <w:t>obligațiile</w:t>
      </w:r>
      <w:bookmarkEnd w:id="41"/>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CE51E2" w:rsidRDefault="00964783" w:rsidP="00CE51E2">
      <w:pPr>
        <w:jc w:val="right"/>
        <w:rPr>
          <w:noProof w:val="0"/>
        </w:rPr>
      </w:pPr>
      <w:r w:rsidRPr="00FF430B">
        <w:rPr>
          <w:noProof w:val="0"/>
        </w:rPr>
        <w:t>din “____” ________ 20___</w:t>
      </w: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w:t>
      </w:r>
      <w:r w:rsidR="00720267">
        <w:rPr>
          <w:rFonts w:eastAsia="Calibri"/>
          <w:noProof w:val="0"/>
        </w:rPr>
        <w:t xml:space="preserve">01 </w:t>
      </w:r>
      <w:r w:rsidRPr="00FF430B">
        <w:rPr>
          <w:rFonts w:eastAsia="Calibri"/>
          <w:noProof w:val="0"/>
        </w:rPr>
        <w:t>din</w:t>
      </w:r>
      <w:r w:rsidR="00720267">
        <w:rPr>
          <w:rFonts w:eastAsia="Calibri"/>
          <w:noProof w:val="0"/>
        </w:rPr>
        <w:t xml:space="preserve"> </w:t>
      </w:r>
      <w:r w:rsidR="00454614">
        <w:rPr>
          <w:rFonts w:eastAsia="Calibri"/>
          <w:noProof w:val="0"/>
        </w:rPr>
        <w:t>27</w:t>
      </w:r>
      <w:r w:rsidR="00AC7DB0">
        <w:rPr>
          <w:rFonts w:eastAsia="Calibri"/>
          <w:noProof w:val="0"/>
        </w:rPr>
        <w:t>.</w:t>
      </w:r>
      <w:r w:rsidR="00454614">
        <w:rPr>
          <w:rFonts w:eastAsia="Calibri"/>
          <w:noProof w:val="0"/>
        </w:rPr>
        <w:t>10</w:t>
      </w:r>
      <w:r w:rsidR="00AC7DB0">
        <w:rPr>
          <w:rFonts w:eastAsia="Calibri"/>
          <w:noProof w:val="0"/>
        </w:rPr>
        <w:t>.2025</w:t>
      </w:r>
      <w:r w:rsidRPr="00FF430B">
        <w:rPr>
          <w:rFonts w:eastAsia="Calibri"/>
          <w:noProof w:val="0"/>
        </w:rPr>
        <w:t xml:space="preserve"> </w:t>
      </w:r>
    </w:p>
    <w:p w:rsidR="00615E49" w:rsidRPr="00FF430B" w:rsidRDefault="00615E49" w:rsidP="00AA6D6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Denumirea autorității contractante</w:t>
            </w:r>
          </w:p>
        </w:tc>
        <w:tc>
          <w:tcPr>
            <w:tcW w:w="3969" w:type="dxa"/>
          </w:tcPr>
          <w:p w:rsidR="00615E49" w:rsidRPr="00FF430B" w:rsidRDefault="00720267" w:rsidP="00615E49">
            <w:pPr>
              <w:spacing w:line="276" w:lineRule="auto"/>
              <w:jc w:val="both"/>
              <w:rPr>
                <w:rFonts w:eastAsia="Calibri"/>
                <w:noProof w:val="0"/>
              </w:rPr>
            </w:pPr>
            <w:r>
              <w:rPr>
                <w:rFonts w:eastAsia="Calibri"/>
                <w:noProof w:val="0"/>
              </w:rPr>
              <w:t>Primăria comunei Recea</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720267" w:rsidP="00615E49">
            <w:pPr>
              <w:spacing w:line="276" w:lineRule="auto"/>
              <w:jc w:val="both"/>
              <w:rPr>
                <w:rFonts w:eastAsia="Calibri"/>
                <w:noProof w:val="0"/>
              </w:rPr>
            </w:pPr>
            <w:r>
              <w:rPr>
                <w:rFonts w:eastAsia="Calibri"/>
                <w:noProof w:val="0"/>
              </w:rPr>
              <w:t>1007601002902</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720267" w:rsidP="00615E49">
            <w:pPr>
              <w:spacing w:line="276" w:lineRule="auto"/>
              <w:jc w:val="both"/>
              <w:rPr>
                <w:rFonts w:eastAsia="Calibri"/>
                <w:noProof w:val="0"/>
              </w:rPr>
            </w:pPr>
            <w:r>
              <w:rPr>
                <w:rFonts w:eastAsia="Calibri"/>
                <w:noProof w:val="0"/>
              </w:rPr>
              <w:t>Satul Recea,raionul Rîșcani</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720267" w:rsidP="00615E49">
            <w:pPr>
              <w:spacing w:line="276" w:lineRule="auto"/>
              <w:jc w:val="both"/>
              <w:rPr>
                <w:rFonts w:eastAsia="Calibri"/>
                <w:noProof w:val="0"/>
              </w:rPr>
            </w:pPr>
            <w:r>
              <w:rPr>
                <w:rFonts w:eastAsia="Calibri"/>
                <w:noProof w:val="0"/>
              </w:rPr>
              <w:t>025674236</w:t>
            </w: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720267" w:rsidP="00615E49">
            <w:pPr>
              <w:spacing w:line="276" w:lineRule="auto"/>
              <w:jc w:val="both"/>
              <w:rPr>
                <w:rFonts w:eastAsia="Calibri"/>
                <w:noProof w:val="0"/>
              </w:rPr>
            </w:pPr>
            <w:r>
              <w:rPr>
                <w:rFonts w:eastAsia="Calibri"/>
                <w:noProof w:val="0"/>
              </w:rPr>
              <w:t>primariareceariscani@mail.ru</w:t>
            </w: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720267" w:rsidRDefault="00720267" w:rsidP="00615E49">
            <w:pPr>
              <w:spacing w:line="276" w:lineRule="auto"/>
              <w:jc w:val="both"/>
              <w:rPr>
                <w:rFonts w:eastAsia="Calibri"/>
                <w:noProof w:val="0"/>
              </w:rPr>
            </w:pPr>
            <w:r>
              <w:rPr>
                <w:rFonts w:eastAsia="Calibri"/>
                <w:noProof w:val="0"/>
              </w:rPr>
              <w:t>Ghelan Valeriu,069141142,</w:t>
            </w:r>
          </w:p>
          <w:p w:rsidR="00615E49" w:rsidRPr="00FF430B" w:rsidRDefault="00720267" w:rsidP="00615E49">
            <w:pPr>
              <w:spacing w:line="276" w:lineRule="auto"/>
              <w:jc w:val="both"/>
              <w:rPr>
                <w:rFonts w:eastAsia="Calibri"/>
                <w:noProof w:val="0"/>
              </w:rPr>
            </w:pPr>
            <w:r>
              <w:rPr>
                <w:rFonts w:eastAsia="Calibri"/>
                <w:noProof w:val="0"/>
              </w:rPr>
              <w:t>primariareceanord@gmail.com</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AA6D6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10377" w:type="dxa"/>
        <w:tblInd w:w="-459" w:type="dxa"/>
        <w:tblLayout w:type="fixed"/>
        <w:tblLook w:val="04A0"/>
      </w:tblPr>
      <w:tblGrid>
        <w:gridCol w:w="567"/>
        <w:gridCol w:w="1588"/>
        <w:gridCol w:w="2807"/>
        <w:gridCol w:w="1417"/>
        <w:gridCol w:w="2580"/>
        <w:gridCol w:w="1418"/>
      </w:tblGrid>
      <w:tr w:rsidR="00615E49" w:rsidRPr="00EC30C2" w:rsidTr="005F38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58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80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5F38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AC7DB0" w:rsidP="00615E49">
            <w:pPr>
              <w:spacing w:line="276" w:lineRule="auto"/>
              <w:rPr>
                <w:rFonts w:eastAsia="Calibri"/>
                <w:noProof w:val="0"/>
              </w:rPr>
            </w:pPr>
            <w:r>
              <w:rPr>
                <w:rFonts w:eastAsia="Calibri"/>
                <w:noProof w:val="0"/>
              </w:rPr>
              <w:t>45233142-6</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720267" w:rsidP="00AC7DB0">
            <w:pPr>
              <w:spacing w:line="276" w:lineRule="auto"/>
              <w:jc w:val="center"/>
              <w:rPr>
                <w:rFonts w:eastAsia="Calibri"/>
                <w:noProof w:val="0"/>
              </w:rPr>
            </w:pPr>
            <w:r>
              <w:rPr>
                <w:rFonts w:eastAsia="Calibri"/>
                <w:noProof w:val="0"/>
              </w:rPr>
              <w:t xml:space="preserve">Lucrări de </w:t>
            </w:r>
            <w:r w:rsidR="00AC7DB0">
              <w:rPr>
                <w:rFonts w:eastAsia="Calibri"/>
                <w:noProof w:val="0"/>
              </w:rPr>
              <w:t xml:space="preserve">amenajarea </w:t>
            </w:r>
            <w:r w:rsidR="005F385D">
              <w:rPr>
                <w:rFonts w:eastAsia="Calibri"/>
                <w:noProof w:val="0"/>
              </w:rPr>
              <w:t xml:space="preserve"> </w:t>
            </w:r>
            <w:r>
              <w:rPr>
                <w:rFonts w:eastAsia="Calibri"/>
                <w:noProof w:val="0"/>
              </w:rPr>
              <w:t>străzilor</w:t>
            </w:r>
            <w:r w:rsidR="005F385D">
              <w:rPr>
                <w:rFonts w:eastAsia="Calibri"/>
                <w:noProof w:val="0"/>
              </w:rPr>
              <w:t xml:space="preserve"> din  s.Recea,rl Rîșcani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5F385D" w:rsidP="00615E49">
            <w:pPr>
              <w:spacing w:line="276" w:lineRule="auto"/>
              <w:jc w:val="center"/>
              <w:rPr>
                <w:rFonts w:eastAsia="Calibri"/>
                <w:noProof w:val="0"/>
              </w:rPr>
            </w:pPr>
            <w:r>
              <w:rPr>
                <w:rFonts w:eastAsia="Calibri"/>
                <w:noProof w:val="0"/>
              </w:rPr>
              <w:t>1buc.</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5F385D" w:rsidP="00AC7DB0">
            <w:pPr>
              <w:spacing w:line="276" w:lineRule="auto"/>
              <w:jc w:val="both"/>
              <w:rPr>
                <w:rFonts w:eastAsia="Calibri"/>
                <w:noProof w:val="0"/>
              </w:rPr>
            </w:pPr>
            <w:r>
              <w:rPr>
                <w:rFonts w:eastAsia="Calibri"/>
                <w:noProof w:val="0"/>
              </w:rPr>
              <w:t xml:space="preserve">Lucrări de </w:t>
            </w:r>
            <w:r w:rsidR="00AC7DB0">
              <w:rPr>
                <w:rFonts w:eastAsia="Calibri"/>
                <w:noProof w:val="0"/>
              </w:rPr>
              <w:t xml:space="preserve">amenajarea </w:t>
            </w:r>
            <w:r>
              <w:rPr>
                <w:rFonts w:eastAsia="Calibri"/>
                <w:noProof w:val="0"/>
              </w:rPr>
              <w:t xml:space="preserve"> străzilor din  s.Recea,rl Rîșcani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454614" w:rsidP="00615E49">
            <w:pPr>
              <w:spacing w:line="276" w:lineRule="auto"/>
              <w:jc w:val="center"/>
              <w:rPr>
                <w:rFonts w:eastAsia="Calibri"/>
                <w:noProof w:val="0"/>
              </w:rPr>
            </w:pPr>
            <w:r>
              <w:rPr>
                <w:rFonts w:eastAsia="Calibri"/>
                <w:noProof w:val="0"/>
              </w:rPr>
              <w:t>458215,70</w:t>
            </w:r>
          </w:p>
        </w:tc>
      </w:tr>
    </w:tbl>
    <w:p w:rsidR="00615E49" w:rsidRPr="00FF430B" w:rsidRDefault="00615E49" w:rsidP="00AA6D6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615E49" w:rsidRPr="00FF430B" w:rsidRDefault="00615E49" w:rsidP="00AA6D6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5F385D" w:rsidRDefault="00454614" w:rsidP="00615E49">
            <w:pPr>
              <w:spacing w:line="276" w:lineRule="auto"/>
              <w:contextualSpacing/>
              <w:jc w:val="both"/>
              <w:rPr>
                <w:rFonts w:eastAsia="Calibri"/>
                <w:b/>
                <w:noProof w:val="0"/>
              </w:rPr>
            </w:pPr>
            <w:r>
              <w:rPr>
                <w:rFonts w:eastAsia="Calibri"/>
                <w:b/>
                <w:noProof w:val="0"/>
              </w:rPr>
              <w:t>octombrie</w:t>
            </w:r>
            <w:r w:rsidR="00AC7DB0">
              <w:rPr>
                <w:rFonts w:eastAsia="Calibri"/>
                <w:b/>
                <w:noProof w:val="0"/>
              </w:rPr>
              <w:t xml:space="preserve"> 2025</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CE51E2" w:rsidRDefault="00615E49" w:rsidP="00CE51E2">
      <w:pPr>
        <w:spacing w:before="120" w:after="120" w:line="276" w:lineRule="auto"/>
        <w:ind w:firstLine="567"/>
        <w:rPr>
          <w:rFonts w:eastAsia="Calibri"/>
          <w:b/>
          <w:noProof w:val="0"/>
        </w:rPr>
      </w:pPr>
      <w:r w:rsidRPr="00FF430B">
        <w:rPr>
          <w:rFonts w:eastAsia="Calibri"/>
          <w:b/>
          <w:noProof w:val="0"/>
        </w:rPr>
        <w:t xml:space="preserve">Conducătorul grupului de lucru:  </w:t>
      </w:r>
      <w:r w:rsidR="005F385D">
        <w:rPr>
          <w:rFonts w:eastAsia="Calibri"/>
          <w:b/>
          <w:noProof w:val="0"/>
        </w:rPr>
        <w:t>Ghelan Valeriu</w:t>
      </w:r>
      <w:r w:rsidRPr="00FF430B">
        <w:rPr>
          <w:rFonts w:eastAsia="Calibri"/>
          <w:b/>
          <w:noProof w:val="0"/>
        </w:rPr>
        <w:t>_______________</w:t>
      </w:r>
      <w:r w:rsidR="006B1C7D" w:rsidRPr="00FF430B">
        <w:rPr>
          <w:rFonts w:eastAsia="Calibri"/>
          <w:b/>
          <w:noProof w:val="0"/>
        </w:rPr>
        <w:t xml:space="preserve">____________                </w:t>
      </w:r>
    </w:p>
    <w:p w:rsidR="000E4D7D" w:rsidRPr="00CE51E2" w:rsidRDefault="00615E49" w:rsidP="00CE51E2">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w:t>
      </w:r>
      <w:r w:rsidR="004D3477">
        <w:rPr>
          <w:noProof w:val="0"/>
        </w:rPr>
        <w:t>69</w:t>
      </w:r>
    </w:p>
    <w:p w:rsidR="00502EFF" w:rsidRPr="00FF430B" w:rsidRDefault="00502EFF" w:rsidP="00502EFF">
      <w:pPr>
        <w:jc w:val="right"/>
        <w:rPr>
          <w:noProof w:val="0"/>
        </w:rPr>
      </w:pPr>
      <w:r w:rsidRPr="00FF430B">
        <w:rPr>
          <w:noProof w:val="0"/>
        </w:rPr>
        <w:t>din “</w:t>
      </w:r>
      <w:r w:rsidR="004D3477">
        <w:rPr>
          <w:noProof w:val="0"/>
        </w:rPr>
        <w:t>7</w:t>
      </w:r>
      <w:r w:rsidRPr="00FF430B">
        <w:rPr>
          <w:noProof w:val="0"/>
        </w:rPr>
        <w:t>”</w:t>
      </w:r>
      <w:r w:rsidR="004D3477">
        <w:rPr>
          <w:noProof w:val="0"/>
        </w:rPr>
        <w:t>mai</w:t>
      </w:r>
      <w:r w:rsidRPr="00FF430B">
        <w:rPr>
          <w:noProof w:val="0"/>
        </w:rPr>
        <w:t xml:space="preserve"> 20</w:t>
      </w:r>
      <w:r w:rsidR="004D3477">
        <w:rPr>
          <w:noProof w:val="0"/>
        </w:rPr>
        <w:t>2</w:t>
      </w:r>
      <w:r w:rsidR="00CE51E2">
        <w:rPr>
          <w:noProof w:val="0"/>
        </w:rPr>
        <w:t>1</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E05009" w:rsidRPr="00E05009">
        <w:rPr>
          <w:rFonts w:eastAsia="Calibri"/>
          <w:b/>
          <w:i/>
          <w:noProof w:val="0"/>
          <w:sz w:val="28"/>
        </w:rPr>
        <w:t xml:space="preserve">Lucrări de </w:t>
      </w:r>
      <w:r w:rsidR="00AC7DB0">
        <w:rPr>
          <w:rFonts w:eastAsia="Calibri"/>
          <w:b/>
          <w:i/>
          <w:noProof w:val="0"/>
          <w:sz w:val="28"/>
        </w:rPr>
        <w:t xml:space="preserve">amenajarea </w:t>
      </w:r>
      <w:r w:rsidR="00E05009" w:rsidRPr="00E05009">
        <w:rPr>
          <w:rFonts w:eastAsia="Calibri"/>
          <w:b/>
          <w:i/>
          <w:noProof w:val="0"/>
          <w:sz w:val="28"/>
        </w:rPr>
        <w:t xml:space="preserve"> străzilor din  s.Recea,rl Rîșcani</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w:t>
      </w:r>
      <w:r w:rsidR="00E05009">
        <w:rPr>
          <w:b/>
          <w:noProof w:val="0"/>
          <w:lang w:eastAsia="ru-RU"/>
        </w:rPr>
        <w:t xml:space="preserve">COP </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E05009">
        <w:rPr>
          <w:b/>
          <w:noProof w:val="0"/>
          <w:lang w:eastAsia="ru-RU"/>
        </w:rPr>
        <w:t xml:space="preserve">Primăria comunei Recea </w:t>
      </w: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E05009">
        <w:rPr>
          <w:b/>
          <w:noProof w:val="0"/>
          <w:lang w:eastAsia="ru-RU"/>
        </w:rPr>
        <w:t>1007601002902</w:t>
      </w: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w:t>
      </w:r>
      <w:r w:rsidR="00E05009">
        <w:rPr>
          <w:b/>
          <w:noProof w:val="0"/>
          <w:lang w:eastAsia="ru-RU"/>
        </w:rPr>
        <w:t xml:space="preserve">satul Recea,raionul Rîșcani </w:t>
      </w: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Numărul de telefon/fax:</w:t>
      </w:r>
      <w:r w:rsidR="00C71CFD">
        <w:rPr>
          <w:b/>
          <w:noProof w:val="0"/>
          <w:lang w:eastAsia="ru-RU"/>
        </w:rPr>
        <w:t>025674236 ,069141142</w:t>
      </w: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hyperlink r:id="rId13" w:history="1">
        <w:r w:rsidR="00C71CFD" w:rsidRPr="00101361">
          <w:rPr>
            <w:rStyle w:val="Hyperlink"/>
            <w:b/>
            <w:noProof w:val="0"/>
            <w:lang w:eastAsia="ru-RU"/>
          </w:rPr>
          <w:t>primariareceariscani@mail.ru</w:t>
        </w:r>
      </w:hyperlink>
      <w:r w:rsidR="00C71CFD">
        <w:rPr>
          <w:b/>
          <w:noProof w:val="0"/>
          <w:lang w:eastAsia="ru-RU"/>
        </w:rPr>
        <w:t xml:space="preserve"> </w:t>
      </w:r>
    </w:p>
    <w:p w:rsidR="00BE362C" w:rsidRPr="00FF430B" w:rsidRDefault="00BE362C" w:rsidP="00AA6D6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AA6D6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71CFD">
        <w:rPr>
          <w:b/>
          <w:noProof w:val="0"/>
          <w:lang w:eastAsia="ru-RU"/>
        </w:rPr>
        <w:t xml:space="preserve">nu se aplică </w:t>
      </w:r>
    </w:p>
    <w:p w:rsidR="00BE362C" w:rsidRPr="00FF430B" w:rsidRDefault="00BE362C" w:rsidP="00AA6D6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302"/>
        <w:gridCol w:w="3260"/>
        <w:gridCol w:w="993"/>
        <w:gridCol w:w="708"/>
        <w:gridCol w:w="1701"/>
        <w:gridCol w:w="1574"/>
      </w:tblGrid>
      <w:tr w:rsidR="00BE362C" w:rsidRPr="00EC30C2" w:rsidTr="00DB612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C71CFD">
            <w:pPr>
              <w:shd w:val="clear" w:color="auto" w:fill="FFFFFF" w:themeFill="background1"/>
              <w:spacing w:before="120"/>
              <w:jc w:val="center"/>
              <w:rPr>
                <w:b/>
                <w:noProof w:val="0"/>
                <w:sz w:val="20"/>
                <w:szCs w:val="20"/>
                <w:lang w:eastAsia="ru-RU"/>
              </w:rPr>
            </w:pPr>
            <w:r w:rsidRPr="00FF430B">
              <w:rPr>
                <w:b/>
                <w:noProof w:val="0"/>
                <w:sz w:val="20"/>
                <w:szCs w:val="20"/>
                <w:lang w:eastAsia="ru-RU"/>
              </w:rPr>
              <w:t>Cant</w:t>
            </w:r>
            <w:r w:rsidR="00C71CFD">
              <w:rPr>
                <w:b/>
                <w:noProof w:val="0"/>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DB612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DB612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AC7DB0" w:rsidP="00BE362C">
            <w:pPr>
              <w:shd w:val="clear" w:color="auto" w:fill="FFFFFF" w:themeFill="background1"/>
              <w:spacing w:before="120"/>
              <w:jc w:val="center"/>
              <w:rPr>
                <w:noProof w:val="0"/>
                <w:sz w:val="20"/>
                <w:szCs w:val="20"/>
                <w:lang w:eastAsia="ru-RU"/>
              </w:rPr>
            </w:pPr>
            <w:r>
              <w:rPr>
                <w:noProof w:val="0"/>
                <w:sz w:val="20"/>
                <w:szCs w:val="20"/>
                <w:lang w:eastAsia="ru-RU"/>
              </w:rPr>
              <w:t>45233142-6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71CFD" w:rsidP="00AC7DB0">
            <w:pPr>
              <w:shd w:val="clear" w:color="auto" w:fill="FFFFFF" w:themeFill="background1"/>
              <w:spacing w:before="120"/>
              <w:jc w:val="center"/>
              <w:rPr>
                <w:i/>
                <w:noProof w:val="0"/>
                <w:sz w:val="20"/>
                <w:szCs w:val="20"/>
                <w:lang w:eastAsia="ru-RU"/>
              </w:rPr>
            </w:pPr>
            <w:r>
              <w:rPr>
                <w:rFonts w:eastAsia="Calibri"/>
                <w:noProof w:val="0"/>
              </w:rPr>
              <w:t xml:space="preserve">Lucrări de </w:t>
            </w:r>
            <w:r w:rsidR="00AC7DB0">
              <w:rPr>
                <w:rFonts w:eastAsia="Calibri"/>
                <w:noProof w:val="0"/>
              </w:rPr>
              <w:t>amenajarea</w:t>
            </w:r>
            <w:r>
              <w:rPr>
                <w:rFonts w:eastAsia="Calibri"/>
                <w:noProof w:val="0"/>
              </w:rPr>
              <w:t xml:space="preserve"> străzilor din  s.Recea,rl Rîșcani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71CFD"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71CFD"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71CFD" w:rsidP="00BE362C">
            <w:pPr>
              <w:shd w:val="clear" w:color="auto" w:fill="FFFFFF" w:themeFill="background1"/>
              <w:spacing w:before="120"/>
              <w:jc w:val="center"/>
              <w:rPr>
                <w:noProof w:val="0"/>
                <w:sz w:val="20"/>
                <w:szCs w:val="20"/>
                <w:lang w:eastAsia="ru-RU"/>
              </w:rPr>
            </w:pPr>
            <w:r>
              <w:rPr>
                <w:noProof w:val="0"/>
                <w:sz w:val="20"/>
                <w:szCs w:val="20"/>
                <w:lang w:eastAsia="ru-RU"/>
              </w:rPr>
              <w:t>Conform cerințelor caiectului de sarcini</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C71CFD" w:rsidRDefault="00C71CFD" w:rsidP="00BE362C">
            <w:pPr>
              <w:shd w:val="clear" w:color="auto" w:fill="FFFFFF" w:themeFill="background1"/>
              <w:spacing w:before="120"/>
              <w:jc w:val="center"/>
              <w:rPr>
                <w:rFonts w:eastAsia="Calibri"/>
                <w:noProof w:val="0"/>
              </w:rPr>
            </w:pPr>
          </w:p>
          <w:p w:rsidR="00C71CFD" w:rsidRDefault="00C71CFD" w:rsidP="00BE362C">
            <w:pPr>
              <w:shd w:val="clear" w:color="auto" w:fill="FFFFFF" w:themeFill="background1"/>
              <w:spacing w:before="120"/>
              <w:jc w:val="center"/>
              <w:rPr>
                <w:rFonts w:eastAsia="Calibri"/>
                <w:noProof w:val="0"/>
              </w:rPr>
            </w:pPr>
          </w:p>
          <w:p w:rsidR="00C71CFD" w:rsidRPr="00FF430B" w:rsidRDefault="00454614" w:rsidP="00BE362C">
            <w:pPr>
              <w:shd w:val="clear" w:color="auto" w:fill="FFFFFF" w:themeFill="background1"/>
              <w:spacing w:before="120"/>
              <w:jc w:val="center"/>
              <w:rPr>
                <w:noProof w:val="0"/>
                <w:sz w:val="20"/>
                <w:szCs w:val="20"/>
                <w:lang w:eastAsia="ru-RU"/>
              </w:rPr>
            </w:pPr>
            <w:r>
              <w:rPr>
                <w:noProof w:val="0"/>
                <w:sz w:val="20"/>
                <w:szCs w:val="20"/>
                <w:lang w:eastAsia="ru-RU"/>
              </w:rPr>
              <w:t>458215,70</w:t>
            </w:r>
          </w:p>
        </w:tc>
      </w:tr>
      <w:tr w:rsidR="00BE362C" w:rsidRPr="00EC30C2" w:rsidTr="00DB612E">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BE362C" w:rsidRPr="00DB612E" w:rsidRDefault="00454614" w:rsidP="00BE362C">
            <w:pPr>
              <w:shd w:val="clear" w:color="auto" w:fill="FFFFFF" w:themeFill="background1"/>
              <w:spacing w:before="120"/>
              <w:jc w:val="center"/>
              <w:rPr>
                <w:b/>
                <w:i/>
                <w:noProof w:val="0"/>
                <w:sz w:val="20"/>
                <w:szCs w:val="20"/>
                <w:lang w:eastAsia="ru-RU"/>
              </w:rPr>
            </w:pPr>
            <w:r>
              <w:rPr>
                <w:b/>
                <w:i/>
                <w:noProof w:val="0"/>
                <w:sz w:val="20"/>
                <w:szCs w:val="20"/>
                <w:lang w:eastAsia="ru-RU"/>
              </w:rPr>
              <w:t>458215,70</w:t>
            </w:r>
          </w:p>
        </w:tc>
      </w:tr>
    </w:tbl>
    <w:p w:rsidR="004C499F" w:rsidRPr="00FF430B" w:rsidRDefault="00816026"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w:t>
      </w:r>
      <w:r w:rsidR="00A31CD7">
        <w:rPr>
          <w:b/>
          <w:noProof w:val="0"/>
          <w:lang w:eastAsia="ru-RU"/>
        </w:rPr>
        <w:t xml:space="preserve">nu se aplică </w:t>
      </w:r>
    </w:p>
    <w:p w:rsidR="004C499F" w:rsidRPr="00FF430B" w:rsidRDefault="00BE362C" w:rsidP="00AA6D6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AA6D6D">
      <w:pPr>
        <w:numPr>
          <w:ilvl w:val="0"/>
          <w:numId w:val="24"/>
        </w:numPr>
        <w:shd w:val="clear" w:color="auto" w:fill="FFFFFF" w:themeFill="background1"/>
        <w:tabs>
          <w:tab w:val="right" w:pos="426"/>
        </w:tabs>
        <w:rPr>
          <w:noProof w:val="0"/>
          <w:lang w:eastAsia="ru-RU"/>
        </w:rPr>
      </w:pPr>
      <w:r w:rsidRPr="00DB612E">
        <w:rPr>
          <w:noProof w:val="0"/>
          <w:lang w:eastAsia="ru-RU"/>
        </w:rPr>
        <w:t>Pentru un singur lot</w:t>
      </w:r>
      <w:r w:rsidRPr="00FF430B">
        <w:rPr>
          <w:noProof w:val="0"/>
          <w:lang w:eastAsia="ru-RU"/>
        </w:rPr>
        <w:t>;</w:t>
      </w:r>
    </w:p>
    <w:p w:rsidR="00BE362C" w:rsidRPr="00FF430B" w:rsidRDefault="00BE362C" w:rsidP="00AA6D6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AA6D6D">
      <w:pPr>
        <w:numPr>
          <w:ilvl w:val="0"/>
          <w:numId w:val="24"/>
        </w:numPr>
        <w:shd w:val="clear" w:color="auto" w:fill="FFFFFF" w:themeFill="background1"/>
        <w:tabs>
          <w:tab w:val="right" w:pos="426"/>
        </w:tabs>
        <w:rPr>
          <w:noProof w:val="0"/>
          <w:lang w:eastAsia="ru-RU"/>
        </w:rPr>
      </w:pPr>
      <w:r w:rsidRPr="008C1BE4">
        <w:rPr>
          <w:b/>
          <w:i/>
          <w:noProof w:val="0"/>
          <w:lang w:eastAsia="ru-RU"/>
        </w:rPr>
        <w:t>Pentru toate loturile</w:t>
      </w:r>
      <w:r w:rsidRPr="00FF430B">
        <w:rPr>
          <w:noProof w:val="0"/>
          <w:lang w:eastAsia="ru-RU"/>
        </w:rPr>
        <w:t>;</w:t>
      </w:r>
    </w:p>
    <w:p w:rsidR="00BE362C" w:rsidRPr="00FF430B" w:rsidRDefault="00BE362C" w:rsidP="00AA6D6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A31CD7">
        <w:rPr>
          <w:b/>
          <w:noProof w:val="0"/>
          <w:lang w:eastAsia="ru-RU"/>
        </w:rPr>
        <w:t xml:space="preserve">nu se admite </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AA6D6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 xml:space="preserve">prestare/executare solicitați: </w:t>
      </w:r>
      <w:r w:rsidR="00AC7DB0">
        <w:rPr>
          <w:b/>
          <w:noProof w:val="0"/>
          <w:lang w:eastAsia="ru-RU"/>
        </w:rPr>
        <w:t>60 zile calendaristice din data înrefistrării contractului</w:t>
      </w:r>
      <w:r w:rsidR="00A31CD7">
        <w:rPr>
          <w:b/>
          <w:noProof w:val="0"/>
          <w:lang w:eastAsia="ru-RU"/>
        </w:rPr>
        <w:t xml:space="preserve"> </w:t>
      </w:r>
    </w:p>
    <w:p w:rsidR="00BE362C" w:rsidRPr="00FF430B" w:rsidRDefault="00BE362C" w:rsidP="00AA6D6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w:t>
      </w:r>
      <w:r w:rsidR="00A31CD7">
        <w:rPr>
          <w:b/>
          <w:noProof w:val="0"/>
          <w:lang w:eastAsia="ru-RU"/>
        </w:rPr>
        <w:t>31.12.202</w:t>
      </w:r>
      <w:r w:rsidR="00AC7DB0">
        <w:rPr>
          <w:b/>
          <w:noProof w:val="0"/>
          <w:lang w:eastAsia="ru-RU"/>
        </w:rPr>
        <w:t>5</w:t>
      </w:r>
      <w:r w:rsidR="00A31CD7">
        <w:rPr>
          <w:b/>
          <w:noProof w:val="0"/>
          <w:lang w:eastAsia="ru-RU"/>
        </w:rPr>
        <w:t xml:space="preserve"> </w:t>
      </w:r>
    </w:p>
    <w:p w:rsidR="00BE362C" w:rsidRPr="00FF430B" w:rsidRDefault="00BE362C" w:rsidP="00AA6D6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w:t>
      </w:r>
      <w:r w:rsidR="00A31CD7" w:rsidRPr="00A31CD7">
        <w:rPr>
          <w:b/>
          <w:noProof w:val="0"/>
          <w:lang w:eastAsia="ru-RU"/>
        </w:rPr>
        <w:t xml:space="preserve"> </w:t>
      </w:r>
      <w:r w:rsidR="00A31CD7">
        <w:rPr>
          <w:b/>
          <w:noProof w:val="0"/>
          <w:lang w:eastAsia="ru-RU"/>
        </w:rPr>
        <w:t xml:space="preserve">nu se aplică </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A31CD7">
        <w:rPr>
          <w:b/>
          <w:noProof w:val="0"/>
          <w:lang w:eastAsia="ru-RU"/>
        </w:rPr>
        <w:t xml:space="preserve">nu se aplică </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p w:rsidR="00AC7DB0" w:rsidRPr="00FF430B" w:rsidRDefault="00AC7DB0" w:rsidP="00AC7DB0">
      <w:pPr>
        <w:shd w:val="clear" w:color="auto" w:fill="FFFFFF" w:themeFill="background1"/>
        <w:tabs>
          <w:tab w:val="right" w:pos="426"/>
        </w:tabs>
        <w:spacing w:before="120"/>
        <w:rPr>
          <w:b/>
          <w:noProof w:val="0"/>
          <w:lang w:eastAsia="ru-RU"/>
        </w:rPr>
      </w:pPr>
    </w:p>
    <w:tbl>
      <w:tblPr>
        <w:tblStyle w:val="Grigliatabella2"/>
        <w:tblW w:w="0" w:type="auto"/>
        <w:tblLook w:val="04A0"/>
      </w:tblPr>
      <w:tblGrid>
        <w:gridCol w:w="569"/>
        <w:gridCol w:w="4403"/>
        <w:gridCol w:w="2660"/>
        <w:gridCol w:w="1610"/>
      </w:tblGrid>
      <w:tr w:rsidR="00BE362C" w:rsidRPr="00EC30C2" w:rsidTr="00B54F04">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4635"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2738"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B54F04">
        <w:tc>
          <w:tcPr>
            <w:tcW w:w="576"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4635"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 xml:space="preserve">Oferta </w:t>
            </w:r>
          </w:p>
        </w:tc>
        <w:tc>
          <w:tcPr>
            <w:tcW w:w="2738"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 xml:space="preserve">Obligatoriu </w:t>
            </w:r>
          </w:p>
        </w:tc>
      </w:tr>
      <w:tr w:rsidR="00BE362C" w:rsidRPr="00EC30C2" w:rsidTr="00B54F04">
        <w:tc>
          <w:tcPr>
            <w:tcW w:w="576"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2</w:t>
            </w:r>
          </w:p>
        </w:tc>
        <w:tc>
          <w:tcPr>
            <w:tcW w:w="4635"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DUAE</w:t>
            </w:r>
          </w:p>
        </w:tc>
        <w:tc>
          <w:tcPr>
            <w:tcW w:w="2738" w:type="dxa"/>
            <w:shd w:val="clear" w:color="auto" w:fill="auto"/>
          </w:tcPr>
          <w:p w:rsidR="00BE362C"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BE362C"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Cerere de participare</w:t>
            </w:r>
            <w:r w:rsidR="00B54F04">
              <w:rPr>
                <w:iCs/>
                <w:noProof w:val="0"/>
                <w:lang w:eastAsia="ru-RU"/>
              </w:rPr>
              <w:t xml:space="preserve"> anexa nr.7</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Devizele locale aferente ofertei</w:t>
            </w:r>
            <w:r w:rsidR="00B54F04">
              <w:rPr>
                <w:iCs/>
                <w:noProof w:val="0"/>
                <w:lang w:eastAsia="ru-RU"/>
              </w:rPr>
              <w:t>(3,5,7)</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4635" w:type="dxa"/>
            <w:shd w:val="clear" w:color="auto" w:fill="auto"/>
          </w:tcPr>
          <w:p w:rsidR="00EA5160" w:rsidRPr="00FF430B" w:rsidRDefault="00EA5160" w:rsidP="00B54F04">
            <w:pPr>
              <w:shd w:val="clear" w:color="auto" w:fill="FFFFFF" w:themeFill="background1"/>
              <w:tabs>
                <w:tab w:val="left" w:pos="612"/>
              </w:tabs>
              <w:spacing w:before="120" w:after="120"/>
              <w:rPr>
                <w:iCs/>
                <w:noProof w:val="0"/>
                <w:lang w:eastAsia="ru-RU"/>
              </w:rPr>
            </w:pPr>
            <w:r>
              <w:rPr>
                <w:iCs/>
                <w:noProof w:val="0"/>
                <w:lang w:eastAsia="ru-RU"/>
              </w:rPr>
              <w:t>Declaratie privind valabilitatea</w:t>
            </w:r>
            <w:r w:rsidR="00573034">
              <w:rPr>
                <w:iCs/>
                <w:noProof w:val="0"/>
                <w:lang w:eastAsia="ru-RU"/>
              </w:rPr>
              <w:t xml:space="preserve"> ofertei</w:t>
            </w:r>
            <w:r w:rsidR="00B54F04">
              <w:rPr>
                <w:iCs/>
                <w:noProof w:val="0"/>
                <w:lang w:eastAsia="ru-RU"/>
              </w:rPr>
              <w:t xml:space="preserve"> anexa </w:t>
            </w:r>
            <w:r w:rsidR="00B54F04">
              <w:rPr>
                <w:iCs/>
                <w:noProof w:val="0"/>
                <w:lang w:eastAsia="ru-RU"/>
              </w:rPr>
              <w:lastRenderedPageBreak/>
              <w:t>nr.8</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lastRenderedPageBreak/>
              <w:t xml:space="preserve">Semnat cu semnatura </w:t>
            </w:r>
            <w:r>
              <w:rPr>
                <w:iCs/>
                <w:noProof w:val="0"/>
                <w:lang w:eastAsia="ru-RU"/>
              </w:rPr>
              <w:lastRenderedPageBreak/>
              <w:t>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lastRenderedPageBreak/>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lastRenderedPageBreak/>
              <w:t>6</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Grafic de executare a lucrărilor</w:t>
            </w:r>
            <w:r w:rsidR="00B54F04">
              <w:rPr>
                <w:iCs/>
                <w:noProof w:val="0"/>
                <w:lang w:eastAsia="ru-RU"/>
              </w:rPr>
              <w:t xml:space="preserve"> anexa nr.10</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Declaratie privind experienta similară</w:t>
            </w:r>
            <w:r w:rsidR="00B54F04">
              <w:rPr>
                <w:iCs/>
                <w:noProof w:val="0"/>
                <w:lang w:eastAsia="ru-RU"/>
              </w:rPr>
              <w:t xml:space="preserve"> anexa nr.12</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Declaratie privind dotările tehnice,utilajul si echipamentul necesar p/u indeplinirea corespunzptoare a contractului</w:t>
            </w:r>
            <w:r w:rsidR="00B54F04">
              <w:rPr>
                <w:iCs/>
                <w:noProof w:val="0"/>
                <w:lang w:eastAsia="ru-RU"/>
              </w:rPr>
              <w:t xml:space="preserve"> anexa nr.14</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9</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Declarație privind personalul de specialitate propus p/u implementarea contractului</w:t>
            </w:r>
            <w:r w:rsidR="00B54F04">
              <w:rPr>
                <w:iCs/>
                <w:noProof w:val="0"/>
                <w:lang w:eastAsia="ru-RU"/>
              </w:rPr>
              <w:t xml:space="preserve"> anexa nr.15</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EA5160" w:rsidP="00BE362C">
            <w:pPr>
              <w:shd w:val="clear" w:color="auto" w:fill="FFFFFF" w:themeFill="background1"/>
              <w:tabs>
                <w:tab w:val="left" w:pos="612"/>
              </w:tabs>
              <w:spacing w:before="120" w:after="120"/>
              <w:rPr>
                <w:iCs/>
                <w:noProof w:val="0"/>
                <w:lang w:eastAsia="ru-RU"/>
              </w:rPr>
            </w:pPr>
            <w:r>
              <w:rPr>
                <w:iCs/>
                <w:noProof w:val="0"/>
                <w:lang w:eastAsia="ru-RU"/>
              </w:rPr>
              <w:t>10</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Certificat de inregistrare/decizie de inregistrare a intreprinderii/Extras din Registrul de Stat al persoanelor juridice/Licenta</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EA5160" w:rsidP="00BE362C">
            <w:pPr>
              <w:shd w:val="clear" w:color="auto" w:fill="FFFFFF" w:themeFill="background1"/>
              <w:tabs>
                <w:tab w:val="left" w:pos="612"/>
              </w:tabs>
              <w:spacing w:before="120" w:after="120"/>
              <w:rPr>
                <w:iCs/>
                <w:noProof w:val="0"/>
                <w:lang w:eastAsia="ru-RU"/>
              </w:rPr>
            </w:pPr>
            <w:r>
              <w:rPr>
                <w:iCs/>
                <w:noProof w:val="0"/>
                <w:lang w:eastAsia="ru-RU"/>
              </w:rPr>
              <w:t>11</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 xml:space="preserve">Certificat </w:t>
            </w:r>
            <w:r w:rsidR="00573034">
              <w:rPr>
                <w:iCs/>
                <w:noProof w:val="0"/>
                <w:lang w:eastAsia="ru-RU"/>
              </w:rPr>
              <w:t xml:space="preserve">privind lipsa datoriilor la Inspectoratul Fiscal de Stat </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EA5160" w:rsidP="00BE362C">
            <w:pPr>
              <w:shd w:val="clear" w:color="auto" w:fill="FFFFFF" w:themeFill="background1"/>
              <w:tabs>
                <w:tab w:val="left" w:pos="612"/>
              </w:tabs>
              <w:spacing w:before="120" w:after="120"/>
              <w:rPr>
                <w:iCs/>
                <w:noProof w:val="0"/>
                <w:lang w:eastAsia="ru-RU"/>
              </w:rPr>
            </w:pPr>
            <w:r>
              <w:rPr>
                <w:iCs/>
                <w:noProof w:val="0"/>
                <w:lang w:eastAsia="ru-RU"/>
              </w:rPr>
              <w:t>12</w:t>
            </w:r>
          </w:p>
        </w:tc>
        <w:tc>
          <w:tcPr>
            <w:tcW w:w="4635" w:type="dxa"/>
            <w:shd w:val="clear" w:color="auto" w:fill="auto"/>
          </w:tcPr>
          <w:p w:rsidR="00EA5160" w:rsidRPr="00FF430B" w:rsidRDefault="00573034" w:rsidP="00BE362C">
            <w:pPr>
              <w:shd w:val="clear" w:color="auto" w:fill="FFFFFF" w:themeFill="background1"/>
              <w:tabs>
                <w:tab w:val="left" w:pos="612"/>
              </w:tabs>
              <w:spacing w:before="120" w:after="120"/>
              <w:rPr>
                <w:iCs/>
                <w:noProof w:val="0"/>
                <w:lang w:eastAsia="ru-RU"/>
              </w:rPr>
            </w:pPr>
            <w:r>
              <w:rPr>
                <w:iCs/>
                <w:noProof w:val="0"/>
                <w:lang w:eastAsia="ru-RU"/>
              </w:rPr>
              <w:t>Raport financiar pe baza datelor ultimului bilanț</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EA5160" w:rsidP="00BE362C">
            <w:pPr>
              <w:shd w:val="clear" w:color="auto" w:fill="FFFFFF" w:themeFill="background1"/>
              <w:tabs>
                <w:tab w:val="left" w:pos="612"/>
              </w:tabs>
              <w:spacing w:before="120" w:after="120"/>
              <w:rPr>
                <w:iCs/>
                <w:noProof w:val="0"/>
                <w:lang w:eastAsia="ru-RU"/>
              </w:rPr>
            </w:pPr>
            <w:r>
              <w:rPr>
                <w:iCs/>
                <w:noProof w:val="0"/>
                <w:lang w:eastAsia="ru-RU"/>
              </w:rPr>
              <w:t>13</w:t>
            </w:r>
          </w:p>
        </w:tc>
        <w:tc>
          <w:tcPr>
            <w:tcW w:w="4635" w:type="dxa"/>
            <w:shd w:val="clear" w:color="auto" w:fill="auto"/>
          </w:tcPr>
          <w:p w:rsidR="00EA5160" w:rsidRPr="00FF430B" w:rsidRDefault="00573034" w:rsidP="00BE362C">
            <w:pPr>
              <w:shd w:val="clear" w:color="auto" w:fill="FFFFFF" w:themeFill="background1"/>
              <w:tabs>
                <w:tab w:val="left" w:pos="612"/>
              </w:tabs>
              <w:spacing w:before="120" w:after="120"/>
              <w:rPr>
                <w:iCs/>
                <w:noProof w:val="0"/>
                <w:lang w:eastAsia="ru-RU"/>
              </w:rPr>
            </w:pPr>
            <w:r>
              <w:rPr>
                <w:iCs/>
                <w:noProof w:val="0"/>
                <w:lang w:eastAsia="ru-RU"/>
              </w:rPr>
              <w:t>Informatii despre ofertant</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573034" w:rsidP="00BE362C">
            <w:pPr>
              <w:shd w:val="clear" w:color="auto" w:fill="FFFFFF" w:themeFill="background1"/>
              <w:tabs>
                <w:tab w:val="left" w:pos="612"/>
              </w:tabs>
              <w:spacing w:before="120" w:after="120"/>
              <w:rPr>
                <w:iCs/>
                <w:noProof w:val="0"/>
                <w:lang w:eastAsia="ru-RU"/>
              </w:rPr>
            </w:pPr>
            <w:r>
              <w:rPr>
                <w:iCs/>
                <w:noProof w:val="0"/>
                <w:lang w:eastAsia="ru-RU"/>
              </w:rPr>
              <w:t>14</w:t>
            </w:r>
          </w:p>
        </w:tc>
        <w:tc>
          <w:tcPr>
            <w:tcW w:w="4635" w:type="dxa"/>
            <w:shd w:val="clear" w:color="auto" w:fill="auto"/>
          </w:tcPr>
          <w:p w:rsidR="00EA5160" w:rsidRPr="00FF430B" w:rsidRDefault="00573034" w:rsidP="00BE362C">
            <w:pPr>
              <w:shd w:val="clear" w:color="auto" w:fill="FFFFFF" w:themeFill="background1"/>
              <w:tabs>
                <w:tab w:val="left" w:pos="612"/>
              </w:tabs>
              <w:spacing w:before="120" w:after="120"/>
              <w:rPr>
                <w:iCs/>
                <w:noProof w:val="0"/>
                <w:lang w:eastAsia="ru-RU"/>
              </w:rPr>
            </w:pPr>
            <w:r>
              <w:rPr>
                <w:iCs/>
                <w:noProof w:val="0"/>
                <w:lang w:eastAsia="ru-RU"/>
              </w:rPr>
              <w:t>Declaratie privind perioada de garantie a lucrarilor ,nu mai putin de 3 ani</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73034" w:rsidRPr="00EC30C2" w:rsidTr="00B54F04">
        <w:tc>
          <w:tcPr>
            <w:tcW w:w="576" w:type="dxa"/>
            <w:shd w:val="clear" w:color="auto" w:fill="auto"/>
          </w:tcPr>
          <w:p w:rsidR="00573034" w:rsidRDefault="00573034" w:rsidP="00BE362C">
            <w:pPr>
              <w:shd w:val="clear" w:color="auto" w:fill="FFFFFF" w:themeFill="background1"/>
              <w:tabs>
                <w:tab w:val="left" w:pos="612"/>
              </w:tabs>
              <w:spacing w:before="120" w:after="120"/>
              <w:rPr>
                <w:iCs/>
                <w:noProof w:val="0"/>
                <w:lang w:eastAsia="ru-RU"/>
              </w:rPr>
            </w:pPr>
            <w:r>
              <w:rPr>
                <w:iCs/>
                <w:noProof w:val="0"/>
                <w:lang w:eastAsia="ru-RU"/>
              </w:rPr>
              <w:t>15</w:t>
            </w:r>
          </w:p>
        </w:tc>
        <w:tc>
          <w:tcPr>
            <w:tcW w:w="4635" w:type="dxa"/>
            <w:shd w:val="clear" w:color="auto" w:fill="auto"/>
          </w:tcPr>
          <w:p w:rsidR="00573034" w:rsidRPr="00FF430B" w:rsidRDefault="00573034" w:rsidP="00BE362C">
            <w:pPr>
              <w:shd w:val="clear" w:color="auto" w:fill="FFFFFF" w:themeFill="background1"/>
              <w:tabs>
                <w:tab w:val="left" w:pos="612"/>
              </w:tabs>
              <w:spacing w:before="120" w:after="120"/>
              <w:rPr>
                <w:iCs/>
                <w:noProof w:val="0"/>
                <w:lang w:eastAsia="ru-RU"/>
              </w:rPr>
            </w:pPr>
            <w:r>
              <w:rPr>
                <w:iCs/>
                <w:noProof w:val="0"/>
                <w:lang w:eastAsia="ru-RU"/>
              </w:rPr>
              <w:t>Certificat de atribuire a contului bancar</w:t>
            </w:r>
          </w:p>
        </w:tc>
        <w:tc>
          <w:tcPr>
            <w:tcW w:w="2738"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73034" w:rsidRPr="00EC30C2" w:rsidTr="00B54F04">
        <w:tc>
          <w:tcPr>
            <w:tcW w:w="576" w:type="dxa"/>
            <w:shd w:val="clear" w:color="auto" w:fill="auto"/>
          </w:tcPr>
          <w:p w:rsidR="00573034" w:rsidRDefault="00573034" w:rsidP="00BE362C">
            <w:pPr>
              <w:shd w:val="clear" w:color="auto" w:fill="FFFFFF" w:themeFill="background1"/>
              <w:tabs>
                <w:tab w:val="left" w:pos="612"/>
              </w:tabs>
              <w:spacing w:before="120" w:after="120"/>
              <w:rPr>
                <w:iCs/>
                <w:noProof w:val="0"/>
                <w:lang w:eastAsia="ru-RU"/>
              </w:rPr>
            </w:pPr>
            <w:r>
              <w:rPr>
                <w:iCs/>
                <w:noProof w:val="0"/>
                <w:lang w:eastAsia="ru-RU"/>
              </w:rPr>
              <w:t>16</w:t>
            </w:r>
          </w:p>
        </w:tc>
        <w:tc>
          <w:tcPr>
            <w:tcW w:w="4635" w:type="dxa"/>
            <w:shd w:val="clear" w:color="auto" w:fill="auto"/>
          </w:tcPr>
          <w:p w:rsidR="00902BD2" w:rsidRPr="00FF430B" w:rsidRDefault="00902BD2" w:rsidP="00902BD2">
            <w:pPr>
              <w:pStyle w:val="ListParagraph"/>
              <w:numPr>
                <w:ilvl w:val="0"/>
                <w:numId w:val="0"/>
              </w:numPr>
              <w:tabs>
                <w:tab w:val="clear" w:pos="1134"/>
                <w:tab w:val="left" w:pos="-284"/>
                <w:tab w:val="left" w:pos="426"/>
              </w:tabs>
            </w:pPr>
            <w:r w:rsidRPr="00FF430B">
              <w:t>Informaţii privind asocierea (anexa nr. 17);</w:t>
            </w:r>
          </w:p>
          <w:p w:rsidR="00573034" w:rsidRPr="00902BD2" w:rsidRDefault="00573034" w:rsidP="00BE362C">
            <w:pPr>
              <w:shd w:val="clear" w:color="auto" w:fill="FFFFFF" w:themeFill="background1"/>
              <w:tabs>
                <w:tab w:val="left" w:pos="612"/>
              </w:tabs>
              <w:spacing w:before="120" w:after="120"/>
              <w:rPr>
                <w:iCs/>
                <w:noProof w:val="0"/>
                <w:lang w:val="en-US" w:eastAsia="ru-RU"/>
              </w:rPr>
            </w:pPr>
          </w:p>
        </w:tc>
        <w:tc>
          <w:tcPr>
            <w:tcW w:w="2738"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73034" w:rsidRPr="00EC30C2" w:rsidTr="00B54F04">
        <w:tc>
          <w:tcPr>
            <w:tcW w:w="576" w:type="dxa"/>
            <w:shd w:val="clear" w:color="auto" w:fill="auto"/>
          </w:tcPr>
          <w:p w:rsidR="00573034" w:rsidRDefault="00573034" w:rsidP="00BE362C">
            <w:pPr>
              <w:shd w:val="clear" w:color="auto" w:fill="FFFFFF" w:themeFill="background1"/>
              <w:tabs>
                <w:tab w:val="left" w:pos="612"/>
              </w:tabs>
              <w:spacing w:before="120" w:after="120"/>
              <w:rPr>
                <w:iCs/>
                <w:noProof w:val="0"/>
                <w:lang w:eastAsia="ru-RU"/>
              </w:rPr>
            </w:pPr>
            <w:r>
              <w:rPr>
                <w:iCs/>
                <w:noProof w:val="0"/>
                <w:lang w:eastAsia="ru-RU"/>
              </w:rPr>
              <w:t>17</w:t>
            </w:r>
          </w:p>
        </w:tc>
        <w:tc>
          <w:tcPr>
            <w:tcW w:w="4635" w:type="dxa"/>
            <w:shd w:val="clear" w:color="auto" w:fill="auto"/>
          </w:tcPr>
          <w:p w:rsidR="00902BD2" w:rsidRPr="00FF430B" w:rsidRDefault="00902BD2" w:rsidP="00902BD2">
            <w:pPr>
              <w:pStyle w:val="ListParagraph"/>
              <w:numPr>
                <w:ilvl w:val="0"/>
                <w:numId w:val="0"/>
              </w:numPr>
              <w:tabs>
                <w:tab w:val="clear" w:pos="1134"/>
                <w:tab w:val="left" w:pos="-284"/>
                <w:tab w:val="left" w:pos="426"/>
              </w:tabs>
            </w:pPr>
            <w:r w:rsidRPr="00FF430B">
              <w:t>Aviz pentru participare la licitațiile publice de lucrări din domeniul construcțiilor și instalațiilor (anexa nr. 22);</w:t>
            </w:r>
          </w:p>
          <w:p w:rsidR="00573034" w:rsidRPr="00902BD2" w:rsidRDefault="00573034" w:rsidP="00BE362C">
            <w:pPr>
              <w:shd w:val="clear" w:color="auto" w:fill="FFFFFF" w:themeFill="background1"/>
              <w:tabs>
                <w:tab w:val="left" w:pos="612"/>
              </w:tabs>
              <w:spacing w:before="120" w:after="120"/>
              <w:rPr>
                <w:iCs/>
                <w:noProof w:val="0"/>
                <w:lang w:val="en-US" w:eastAsia="ru-RU"/>
              </w:rPr>
            </w:pPr>
          </w:p>
        </w:tc>
        <w:tc>
          <w:tcPr>
            <w:tcW w:w="2738"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bl>
    <w:p w:rsidR="0015247E" w:rsidRPr="00FF430B" w:rsidRDefault="0015247E"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w:t>
      </w:r>
      <w:r w:rsidR="00E653C9">
        <w:rPr>
          <w:b/>
          <w:noProof w:val="0"/>
          <w:lang w:eastAsia="ru-RU"/>
        </w:rPr>
        <w:t>nu se aplică</w:t>
      </w:r>
      <w:r w:rsidRPr="00FF430B">
        <w:t>,</w:t>
      </w:r>
      <w:r w:rsidR="00FE38A6" w:rsidRPr="00FF430B">
        <w:t xml:space="preserve"> </w:t>
      </w:r>
      <w:r w:rsidRPr="00FF430B">
        <w:rPr>
          <w:b/>
          <w:noProof w:val="0"/>
          <w:lang w:eastAsia="ru-RU"/>
        </w:rPr>
        <w:t>cuantumul___________________.</w:t>
      </w:r>
    </w:p>
    <w:p w:rsidR="0015247E" w:rsidRPr="00FF430B" w:rsidRDefault="00F6465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w:t>
      </w:r>
      <w:r w:rsidR="00E653C9">
        <w:rPr>
          <w:b/>
          <w:noProof w:val="0"/>
          <w:lang w:eastAsia="ru-RU"/>
        </w:rPr>
        <w:t xml:space="preserve"> nu mai putin de 3 ani  </w:t>
      </w:r>
      <w:r w:rsidRPr="00FF430B">
        <w:rPr>
          <w:b/>
          <w:noProof w:val="0"/>
          <w:lang w:eastAsia="ru-RU"/>
        </w:rPr>
        <w:t>.</w:t>
      </w:r>
    </w:p>
    <w:p w:rsidR="00F6465C" w:rsidRPr="00FF430B" w:rsidRDefault="00F6465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w:t>
      </w:r>
      <w:r w:rsidR="00E653C9" w:rsidRPr="00E653C9">
        <w:rPr>
          <w:b/>
          <w:noProof w:val="0"/>
          <w:lang w:eastAsia="ru-RU"/>
        </w:rPr>
        <w:t xml:space="preserve"> </w:t>
      </w:r>
      <w:r w:rsidR="00E653C9">
        <w:rPr>
          <w:b/>
          <w:noProof w:val="0"/>
          <w:lang w:eastAsia="ru-RU"/>
        </w:rPr>
        <w:t>nu se aplică</w:t>
      </w:r>
      <w:r w:rsidR="00E653C9" w:rsidRPr="00FF430B">
        <w:rPr>
          <w:b/>
          <w:noProof w:val="0"/>
          <w:lang w:eastAsia="ru-RU"/>
        </w:rPr>
        <w:t xml:space="preserve"> </w:t>
      </w:r>
      <w:r w:rsidRPr="00FF430B">
        <w:rPr>
          <w:b/>
          <w:noProof w:val="0"/>
          <w:lang w:eastAsia="ru-RU"/>
        </w:rPr>
        <w:t>,</w:t>
      </w:r>
      <w:r w:rsidR="00FE38A6" w:rsidRPr="00FF430B">
        <w:rPr>
          <w:b/>
          <w:noProof w:val="0"/>
          <w:lang w:eastAsia="ru-RU"/>
        </w:rPr>
        <w:t xml:space="preserve"> </w:t>
      </w:r>
      <w:r w:rsidRPr="00FF430B">
        <w:rPr>
          <w:b/>
          <w:noProof w:val="0"/>
          <w:lang w:eastAsia="ru-RU"/>
        </w:rPr>
        <w:t>cuantumul______.</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w:t>
      </w:r>
      <w:r w:rsidR="00E653C9" w:rsidRPr="00E653C9">
        <w:rPr>
          <w:b/>
          <w:noProof w:val="0"/>
          <w:lang w:eastAsia="ru-RU"/>
        </w:rPr>
        <w:t xml:space="preserve"> </w:t>
      </w:r>
      <w:r w:rsidR="00E653C9">
        <w:rPr>
          <w:b/>
          <w:noProof w:val="0"/>
          <w:lang w:eastAsia="ru-RU"/>
        </w:rPr>
        <w:t>nu se aplică</w:t>
      </w:r>
      <w:r w:rsidR="00E653C9" w:rsidRPr="00FF430B">
        <w:rPr>
          <w:b/>
          <w:noProof w:val="0"/>
          <w:lang w:eastAsia="ru-RU"/>
        </w:rPr>
        <w:t xml:space="preserve"> </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w:t>
      </w:r>
      <w:r w:rsidR="00E653C9" w:rsidRPr="00E653C9">
        <w:rPr>
          <w:b/>
          <w:noProof w:val="0"/>
          <w:lang w:eastAsia="ru-RU"/>
        </w:rPr>
        <w:t xml:space="preserve"> </w:t>
      </w:r>
      <w:r w:rsidR="00E653C9">
        <w:rPr>
          <w:b/>
          <w:noProof w:val="0"/>
          <w:lang w:eastAsia="ru-RU"/>
        </w:rPr>
        <w:t>nu se aplică</w:t>
      </w:r>
      <w:r w:rsidR="00E653C9" w:rsidRPr="00FF430B">
        <w:rPr>
          <w:b/>
          <w:noProof w:val="0"/>
          <w:lang w:eastAsia="ru-RU"/>
        </w:rPr>
        <w:t xml:space="preserve"> </w:t>
      </w:r>
    </w:p>
    <w:p w:rsidR="00BE362C" w:rsidRPr="00FF430B" w:rsidRDefault="00BE362C" w:rsidP="00AA6D6D">
      <w:pPr>
        <w:numPr>
          <w:ilvl w:val="0"/>
          <w:numId w:val="23"/>
        </w:numPr>
        <w:tabs>
          <w:tab w:val="right" w:pos="426"/>
        </w:tabs>
        <w:spacing w:before="120"/>
        <w:ind w:left="0" w:firstLine="0"/>
        <w:rPr>
          <w:b/>
          <w:noProof w:val="0"/>
          <w:lang w:eastAsia="ru-RU"/>
        </w:rPr>
      </w:pPr>
      <w:r w:rsidRPr="00FF430B">
        <w:rPr>
          <w:b/>
          <w:noProof w:val="0"/>
          <w:lang w:eastAsia="ru-RU"/>
        </w:rPr>
        <w:lastRenderedPageBreak/>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AA6D6D">
      <w:pPr>
        <w:numPr>
          <w:ilvl w:val="0"/>
          <w:numId w:val="23"/>
        </w:numPr>
        <w:tabs>
          <w:tab w:val="right" w:pos="426"/>
        </w:tabs>
        <w:spacing w:before="120"/>
        <w:ind w:left="0" w:firstLine="0"/>
        <w:rPr>
          <w:b/>
          <w:noProof w:val="0"/>
          <w:lang w:eastAsia="ru-RU"/>
        </w:rPr>
      </w:pPr>
      <w:bookmarkStart w:id="42" w:name="_Hlk71621175"/>
      <w:r w:rsidRPr="00FF430B">
        <w:rPr>
          <w:b/>
          <w:noProof w:val="0"/>
          <w:lang w:eastAsia="ru-RU"/>
        </w:rPr>
        <w:t>Ofertele se prezintă în valuta_</w:t>
      </w:r>
      <w:r w:rsidR="00E653C9">
        <w:rPr>
          <w:b/>
          <w:noProof w:val="0"/>
          <w:lang w:eastAsia="ru-RU"/>
        </w:rPr>
        <w:t xml:space="preserve">MDL </w:t>
      </w:r>
      <w:bookmarkEnd w:id="42"/>
    </w:p>
    <w:p w:rsidR="00BE362C" w:rsidRPr="00FF430B" w:rsidRDefault="00BE362C" w:rsidP="00AA6D6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w:t>
      </w:r>
      <w:r w:rsidR="00E653C9">
        <w:rPr>
          <w:b/>
          <w:noProof w:val="0"/>
          <w:lang w:eastAsia="ru-RU"/>
        </w:rPr>
        <w:t xml:space="preserve">pretul cel mai scăzut </w:t>
      </w:r>
    </w:p>
    <w:p w:rsidR="00BE362C" w:rsidRPr="00FF430B" w:rsidRDefault="00BE362C" w:rsidP="00AA6D6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3"/>
        <w:gridCol w:w="6902"/>
        <w:gridCol w:w="1767"/>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E653C9" w:rsidP="00BE362C">
            <w:pPr>
              <w:shd w:val="clear" w:color="auto" w:fill="FFFFFF" w:themeFill="background1"/>
              <w:tabs>
                <w:tab w:val="left" w:pos="612"/>
              </w:tabs>
              <w:spacing w:before="120" w:after="120"/>
              <w:rPr>
                <w:iCs/>
                <w:noProof w:val="0"/>
                <w:lang w:eastAsia="ru-RU"/>
              </w:rPr>
            </w:pPr>
            <w:r>
              <w:rPr>
                <w:b/>
                <w:noProof w:val="0"/>
                <w:lang w:eastAsia="ru-RU"/>
              </w:rPr>
              <w:t>nu se aplică</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AA6D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w:t>
      </w:r>
      <w:r w:rsidR="00E653C9" w:rsidRPr="00E653C9">
        <w:rPr>
          <w:b/>
          <w:noProof w:val="0"/>
          <w:lang w:eastAsia="ru-RU"/>
        </w:rPr>
        <w:t xml:space="preserve"> </w:t>
      </w:r>
      <w:r w:rsidR="00E653C9" w:rsidRPr="00FF430B">
        <w:rPr>
          <w:b/>
          <w:noProof w:val="0"/>
          <w:lang w:eastAsia="ru-RU"/>
        </w:rPr>
        <w:t xml:space="preserve">conform </w:t>
      </w:r>
      <w:r w:rsidR="00E653C9">
        <w:rPr>
          <w:b/>
          <w:noProof w:val="0"/>
          <w:lang w:eastAsia="ru-RU"/>
        </w:rPr>
        <w:t xml:space="preserve">anunțului </w:t>
      </w:r>
      <w:r w:rsidR="00E653C9" w:rsidRPr="00FF430B">
        <w:rPr>
          <w:b/>
          <w:noProof w:val="0"/>
          <w:lang w:eastAsia="ru-RU"/>
        </w:rPr>
        <w:t xml:space="preserve">SIA RSAP </w:t>
      </w:r>
    </w:p>
    <w:p w:rsidR="00BE362C" w:rsidRPr="00FF430B" w:rsidRDefault="00BE362C" w:rsidP="00AA6D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w:t>
      </w:r>
      <w:r w:rsidR="00E653C9" w:rsidRPr="00E653C9">
        <w:rPr>
          <w:b/>
          <w:noProof w:val="0"/>
          <w:lang w:eastAsia="ru-RU"/>
        </w:rPr>
        <w:t xml:space="preserve"> </w:t>
      </w:r>
      <w:r w:rsidR="00E653C9" w:rsidRPr="00FF430B">
        <w:rPr>
          <w:b/>
          <w:noProof w:val="0"/>
          <w:lang w:eastAsia="ru-RU"/>
        </w:rPr>
        <w:t xml:space="preserve">conform </w:t>
      </w:r>
      <w:r w:rsidR="00E653C9">
        <w:rPr>
          <w:b/>
          <w:noProof w:val="0"/>
          <w:lang w:eastAsia="ru-RU"/>
        </w:rPr>
        <w:t xml:space="preserve">anunțului </w:t>
      </w:r>
      <w:r w:rsidR="00E653C9" w:rsidRPr="00FF430B">
        <w:rPr>
          <w:b/>
          <w:noProof w:val="0"/>
          <w:lang w:eastAsia="ru-RU"/>
        </w:rPr>
        <w:t xml:space="preserve">SIA RSAP </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919AF" w:rsidRDefault="00BE362C" w:rsidP="00AA6D6D">
      <w:pPr>
        <w:numPr>
          <w:ilvl w:val="0"/>
          <w:numId w:val="23"/>
        </w:numPr>
        <w:tabs>
          <w:tab w:val="right" w:pos="426"/>
        </w:tabs>
        <w:spacing w:before="120"/>
        <w:ind w:left="0" w:firstLine="0"/>
        <w:rPr>
          <w:b/>
          <w:noProof w:val="0"/>
          <w:lang w:eastAsia="ru-RU"/>
        </w:rPr>
      </w:pPr>
      <w:r w:rsidRPr="002919AF">
        <w:rPr>
          <w:b/>
          <w:noProof w:val="0"/>
          <w:lang w:eastAsia="ru-RU"/>
        </w:rPr>
        <w:t>Termenul de valabilitate a ofertelor: _</w:t>
      </w:r>
      <w:r w:rsidR="00AC7DB0">
        <w:rPr>
          <w:b/>
          <w:noProof w:val="0"/>
          <w:lang w:eastAsia="ru-RU"/>
        </w:rPr>
        <w:t>6</w:t>
      </w:r>
      <w:r w:rsidR="002919AF" w:rsidRPr="002919AF">
        <w:rPr>
          <w:b/>
          <w:noProof w:val="0"/>
          <w:lang w:eastAsia="ru-RU"/>
        </w:rPr>
        <w:t xml:space="preserve">0 zile </w:t>
      </w:r>
    </w:p>
    <w:p w:rsidR="00BE362C" w:rsidRPr="002919AF" w:rsidRDefault="00BE362C" w:rsidP="00AA6D6D">
      <w:pPr>
        <w:numPr>
          <w:ilvl w:val="0"/>
          <w:numId w:val="23"/>
        </w:numPr>
        <w:tabs>
          <w:tab w:val="right" w:pos="426"/>
        </w:tabs>
        <w:spacing w:before="120"/>
        <w:ind w:left="0" w:firstLine="0"/>
        <w:rPr>
          <w:b/>
          <w:noProof w:val="0"/>
          <w:lang w:eastAsia="ru-RU"/>
        </w:rPr>
      </w:pPr>
      <w:r w:rsidRPr="002919AF">
        <w:rPr>
          <w:b/>
          <w:noProof w:val="0"/>
          <w:lang w:eastAsia="ru-RU"/>
        </w:rPr>
        <w:t xml:space="preserve">Locul deschiderii ofertelor: </w:t>
      </w:r>
      <w:r w:rsidR="00426FF4" w:rsidRPr="002919AF">
        <w:rPr>
          <w:b/>
          <w:noProof w:val="0"/>
          <w:lang w:eastAsia="ru-RU"/>
        </w:rPr>
        <w:t>_</w:t>
      </w:r>
      <w:r w:rsidR="002919AF" w:rsidRPr="002919AF">
        <w:rPr>
          <w:b/>
          <w:i/>
          <w:noProof w:val="0"/>
          <w:lang w:eastAsia="ru-RU"/>
        </w:rPr>
        <w:t xml:space="preserve"> </w:t>
      </w:r>
      <w:r w:rsidR="002919AF" w:rsidRPr="00FF430B">
        <w:rPr>
          <w:b/>
          <w:i/>
          <w:noProof w:val="0"/>
          <w:lang w:eastAsia="ru-RU"/>
        </w:rPr>
        <w:t>SIA RSAP</w:t>
      </w:r>
      <w:r w:rsidR="002919AF" w:rsidRPr="002919AF">
        <w:rPr>
          <w:b/>
          <w:noProof w:val="0"/>
          <w:lang w:eastAsia="ru-RU"/>
        </w:rPr>
        <w:t xml:space="preserve"> </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AA6D6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AA6D6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2919AF">
        <w:rPr>
          <w:b/>
          <w:noProof w:val="0"/>
          <w:lang w:eastAsia="ru-RU"/>
        </w:rPr>
        <w:t xml:space="preserve">romană </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2919AF" w:rsidRPr="00FF430B">
        <w:rPr>
          <w:b/>
          <w:noProof w:val="0"/>
          <w:lang w:eastAsia="ru-RU"/>
        </w:rPr>
        <w:t xml:space="preserve"> </w:t>
      </w:r>
      <w:r w:rsidRPr="00FF430B">
        <w:rPr>
          <w:b/>
          <w:noProof w:val="0"/>
          <w:lang w:eastAsia="ru-RU"/>
        </w:rPr>
        <w:t>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w:t>
      </w:r>
      <w:r w:rsidR="002919AF" w:rsidRPr="002919AF">
        <w:rPr>
          <w:b/>
          <w:noProof w:val="0"/>
          <w:lang w:eastAsia="ru-RU"/>
        </w:rPr>
        <w:t xml:space="preserve"> </w:t>
      </w:r>
      <w:r w:rsidR="002919AF">
        <w:rPr>
          <w:b/>
          <w:noProof w:val="0"/>
          <w:lang w:eastAsia="ru-RU"/>
        </w:rPr>
        <w:t>nu se aplică</w:t>
      </w:r>
      <w:r w:rsidR="002919AF" w:rsidRPr="00FF430B">
        <w:rPr>
          <w:b/>
          <w:noProof w:val="0"/>
          <w:lang w:eastAsia="ru-RU"/>
        </w:rPr>
        <w:t xml:space="preserve"> </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w:t>
      </w:r>
      <w:r w:rsidR="002919AF">
        <w:rPr>
          <w:b/>
          <w:noProof w:val="0"/>
          <w:shd w:val="clear" w:color="auto" w:fill="FFFFFF" w:themeFill="background1"/>
          <w:lang w:eastAsia="ru-RU"/>
        </w:rPr>
        <w:t>nu e cazul .</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w:t>
      </w:r>
      <w:r w:rsidR="002919AF">
        <w:rPr>
          <w:b/>
          <w:noProof w:val="0"/>
          <w:shd w:val="clear" w:color="auto" w:fill="FFFFFF" w:themeFill="background1"/>
          <w:lang w:eastAsia="ru-RU"/>
        </w:rPr>
        <w:t xml:space="preserve"> nu a fost publicat </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w:t>
      </w:r>
      <w:r w:rsidR="00AC7DB0">
        <w:rPr>
          <w:b/>
          <w:noProof w:val="0"/>
          <w:shd w:val="clear" w:color="auto" w:fill="FFFFFF" w:themeFill="background1"/>
          <w:lang w:eastAsia="ru-RU"/>
        </w:rPr>
        <w:t>SIA RSAP</w:t>
      </w:r>
      <w:r w:rsidR="002919AF">
        <w:rPr>
          <w:b/>
          <w:noProof w:val="0"/>
          <w:shd w:val="clear" w:color="auto" w:fill="FFFFFF" w:themeFill="background1"/>
          <w:lang w:eastAsia="ru-RU"/>
        </w:rPr>
        <w:t xml:space="preserve"> </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122"/>
        <w:gridCol w:w="367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2919AF"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lastRenderedPageBreak/>
              <w:t>sistemul de comenzi electronice</w:t>
            </w:r>
          </w:p>
        </w:tc>
        <w:tc>
          <w:tcPr>
            <w:tcW w:w="3785" w:type="dxa"/>
            <w:shd w:val="clear" w:color="auto" w:fill="FFFFFF" w:themeFill="background1"/>
          </w:tcPr>
          <w:p w:rsidR="00BE362C" w:rsidRPr="00FF430B" w:rsidRDefault="002919AF" w:rsidP="00BE362C">
            <w:pPr>
              <w:shd w:val="clear" w:color="auto" w:fill="FFFFFF" w:themeFill="background1"/>
              <w:tabs>
                <w:tab w:val="right" w:pos="426"/>
              </w:tabs>
              <w:rPr>
                <w:noProof w:val="0"/>
                <w:lang w:eastAsia="ru-RU"/>
              </w:rPr>
            </w:pPr>
            <w:r>
              <w:rPr>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2919AF"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2919AF" w:rsidP="00BE362C">
            <w:pPr>
              <w:shd w:val="clear" w:color="auto" w:fill="FFFFFF" w:themeFill="background1"/>
              <w:tabs>
                <w:tab w:val="right" w:pos="426"/>
              </w:tabs>
              <w:rPr>
                <w:noProof w:val="0"/>
                <w:lang w:eastAsia="ru-RU"/>
              </w:rPr>
            </w:pPr>
            <w:r>
              <w:rPr>
                <w:noProof w:val="0"/>
                <w:lang w:eastAsia="ru-RU"/>
              </w:rPr>
              <w:t>Se acceptă</w:t>
            </w:r>
          </w:p>
        </w:tc>
      </w:tr>
    </w:tbl>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2919AF">
        <w:rPr>
          <w:b/>
          <w:noProof w:val="0"/>
          <w:lang w:eastAsia="ru-RU"/>
        </w:rPr>
        <w:t xml:space="preserve">nu </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w:t>
      </w:r>
      <w:r w:rsidR="002919AF">
        <w:rPr>
          <w:b/>
          <w:noProof w:val="0"/>
          <w:shd w:val="clear" w:color="auto" w:fill="FFFFFF" w:themeFill="background1"/>
          <w:lang w:eastAsia="ru-RU"/>
        </w:rPr>
        <w:t xml:space="preserve">nu sunt </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w:t>
      </w:r>
      <w:r w:rsidR="002919AF">
        <w:rPr>
          <w:b/>
          <w:noProof w:val="0"/>
          <w:shd w:val="clear" w:color="auto" w:fill="FFFFFF" w:themeFill="background1"/>
          <w:lang w:eastAsia="ru-RU"/>
        </w:rPr>
        <w:t xml:space="preserve">Ghelan Valeriu </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AC7DB0">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AA6D6D">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AA6D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A6D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A6D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AA6D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AA6D6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AA6D6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lastRenderedPageBreak/>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AA6D6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AA6D6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AA6D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AA6D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AA6D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AA6D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AA6D6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AA6D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AA6D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AA6D6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AA6D6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AA6D6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AA6D6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AA6D6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AA6D6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AA6D6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și referința (referințele) publicărilor anterioare în Jurnalul Oficial al Uniunii Europene privind contractul (contractele) la care se referă anunțul respectiv </w:t>
      </w:r>
      <w:r w:rsidRPr="00FF430B">
        <w:rPr>
          <w:b/>
          <w:noProof w:val="0"/>
          <w:lang w:eastAsia="ru-RU"/>
        </w:rPr>
        <w:lastRenderedPageBreak/>
        <w:t>(dacă este cazul):____________________________________________________________</w:t>
      </w:r>
    </w:p>
    <w:p w:rsidR="00631A2C" w:rsidRPr="00FF430B" w:rsidRDefault="00631A2C" w:rsidP="00AA6D6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90DCB">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lastRenderedPageBreak/>
              <w:t>CANDIDAT</w:t>
            </w:r>
          </w:p>
        </w:tc>
      </w:tr>
      <w:tr w:rsidR="00455A94" w:rsidRPr="00EC30C2" w:rsidTr="00490DC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90DC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5B235E" w:rsidRDefault="00EC437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9D62FF" w:rsidRPr="00FF430B" w:rsidRDefault="00490DCB" w:rsidP="00AC7DB0">
      <w:pPr>
        <w:spacing w:before="240" w:after="160"/>
        <w:rPr>
          <w:rFonts w:eastAsia="Calibri"/>
          <w:b/>
          <w:noProof w:val="0"/>
          <w:sz w:val="28"/>
          <w:szCs w:val="28"/>
        </w:rPr>
      </w:pPr>
      <w:r>
        <w:rPr>
          <w:rFonts w:eastAsia="Calibri"/>
          <w:b/>
          <w:noProof w:val="0"/>
          <w:sz w:val="28"/>
          <w:szCs w:val="28"/>
        </w:rPr>
        <w:t xml:space="preserve">                                           </w:t>
      </w:r>
      <w:r w:rsidR="009D62FF"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AA6D6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AA6D6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AA6D6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5"/>
        <w:gridCol w:w="3120"/>
        <w:gridCol w:w="1319"/>
        <w:gridCol w:w="1373"/>
        <w:gridCol w:w="1523"/>
        <w:gridCol w:w="1352"/>
      </w:tblGrid>
      <w:tr w:rsidR="009D62FF" w:rsidRPr="00EC30C2" w:rsidTr="00AC7DB0">
        <w:tc>
          <w:tcPr>
            <w:tcW w:w="561"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368"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06"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56"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09"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AC7DB0">
        <w:tc>
          <w:tcPr>
            <w:tcW w:w="561"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368"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06" w:type="dxa"/>
          </w:tcPr>
          <w:p w:rsidR="009D62FF" w:rsidRPr="00FF430B" w:rsidRDefault="009D62FF" w:rsidP="009D62FF">
            <w:pPr>
              <w:tabs>
                <w:tab w:val="left" w:pos="1134"/>
                <w:tab w:val="left" w:pos="2694"/>
              </w:tabs>
              <w:spacing w:before="240"/>
              <w:jc w:val="center"/>
              <w:rPr>
                <w:rFonts w:eastAsia="Calibri"/>
                <w:noProof w:val="0"/>
              </w:rPr>
            </w:pPr>
          </w:p>
        </w:tc>
        <w:tc>
          <w:tcPr>
            <w:tcW w:w="1412" w:type="dxa"/>
          </w:tcPr>
          <w:p w:rsidR="009D62FF" w:rsidRPr="00FF430B" w:rsidRDefault="009D62FF" w:rsidP="009D62FF">
            <w:pPr>
              <w:tabs>
                <w:tab w:val="left" w:pos="1134"/>
                <w:tab w:val="left" w:pos="2694"/>
              </w:tabs>
              <w:spacing w:before="240"/>
              <w:jc w:val="center"/>
              <w:rPr>
                <w:rFonts w:eastAsia="Calibri"/>
                <w:noProof w:val="0"/>
              </w:rPr>
            </w:pPr>
          </w:p>
        </w:tc>
        <w:tc>
          <w:tcPr>
            <w:tcW w:w="1556" w:type="dxa"/>
          </w:tcPr>
          <w:p w:rsidR="009D62FF" w:rsidRPr="00FF430B" w:rsidRDefault="009D62FF" w:rsidP="009D62FF">
            <w:pPr>
              <w:tabs>
                <w:tab w:val="left" w:pos="1134"/>
                <w:tab w:val="left" w:pos="2694"/>
              </w:tabs>
              <w:spacing w:before="240"/>
              <w:jc w:val="center"/>
              <w:rPr>
                <w:rFonts w:eastAsia="Calibri"/>
                <w:noProof w:val="0"/>
              </w:rPr>
            </w:pPr>
          </w:p>
        </w:tc>
        <w:tc>
          <w:tcPr>
            <w:tcW w:w="1409"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AA6D6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AA6D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189"/>
        <w:gridCol w:w="4053"/>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AA6D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188"/>
        <w:gridCol w:w="4054"/>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AA6D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184"/>
        <w:gridCol w:w="405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AA6D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623"/>
        <w:gridCol w:w="4619"/>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AA6D6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w:t>
      </w:r>
    </w:p>
    <w:p w:rsidR="00130A49" w:rsidRPr="00FF430B" w:rsidRDefault="00130A49" w:rsidP="00AA6D6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w:t>
      </w:r>
    </w:p>
    <w:p w:rsidR="00130A49" w:rsidRPr="00FF430B" w:rsidRDefault="00130A49" w:rsidP="00AA6D6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39"/>
        <w:gridCol w:w="1672"/>
        <w:gridCol w:w="1597"/>
        <w:gridCol w:w="2075"/>
        <w:gridCol w:w="1859"/>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4" w:name="_Toc449692096"/>
      <w:bookmarkEnd w:id="43"/>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BA7FF4" w:rsidRPr="00FF430B" w:rsidRDefault="00490DCB" w:rsidP="00BA7FF4">
      <w:pPr>
        <w:jc w:val="right"/>
        <w:rPr>
          <w:noProof w:val="0"/>
          <w:sz w:val="22"/>
          <w:szCs w:val="22"/>
        </w:rPr>
      </w:pPr>
      <w:r>
        <w:rPr>
          <w:noProof w:val="0"/>
        </w:rPr>
        <w:t>An</w:t>
      </w:r>
      <w:r w:rsidR="00BA7FF4" w:rsidRPr="00FF430B">
        <w:rPr>
          <w:noProof w:val="0"/>
        </w:rPr>
        <w:t>exa nr.</w:t>
      </w:r>
      <w:r w:rsidR="00FF430B">
        <w:rPr>
          <w:noProof w:val="0"/>
        </w:rPr>
        <w:t xml:space="preserve"> </w:t>
      </w:r>
      <w:r w:rsidR="00BA7FF4"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490DC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4"/>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lastRenderedPageBreak/>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490DCB" w:rsidRDefault="00E706C1" w:rsidP="00490DCB">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5"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5"/>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5490" w:type="dxa"/>
            <w:gridSpan w:val="7"/>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103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lastRenderedPageBreak/>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490DCB">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65C93" w:rsidRPr="00FF430B" w:rsidRDefault="00B65C93" w:rsidP="00196AB4">
      <w:pPr>
        <w:pStyle w:val="Style3"/>
        <w:tabs>
          <w:tab w:val="left" w:pos="567"/>
        </w:tabs>
        <w:ind w:left="0" w:firstLine="0"/>
        <w:rPr>
          <w:rFonts w:eastAsia="PMingLiU"/>
          <w:lang w:eastAsia="zh-CN"/>
        </w:rPr>
      </w:pPr>
    </w:p>
    <w:p w:rsidR="00BA7FF4" w:rsidRPr="00FF430B" w:rsidRDefault="00490DCB"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lastRenderedPageBreak/>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EF4276" w:rsidRPr="00FF430B" w:rsidRDefault="00A227F2" w:rsidP="00490DCB">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bookmarkStart w:id="47" w:name="_Toc449692109"/>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7"/>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490DCB" w:rsidRDefault="00A227F2" w:rsidP="00490DCB">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8" w:name="_Toc449692110"/>
    </w:p>
    <w:p w:rsidR="00BA7FF4" w:rsidRPr="00FF430B" w:rsidRDefault="00490DCB"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4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49" w:name="_Toc449632664"/>
      <w:bookmarkStart w:id="50" w:name="_Toc449633156"/>
      <w:bookmarkStart w:id="51" w:name="_Toc449692111"/>
      <w:r w:rsidRPr="00FF430B">
        <w:rPr>
          <w:rFonts w:eastAsia="PMingLiU"/>
          <w:b/>
          <w:bCs/>
          <w:iCs/>
          <w:lang w:eastAsia="zh-CN"/>
        </w:rPr>
        <w:t>DECLARAŢIE</w:t>
      </w:r>
      <w:bookmarkEnd w:id="49"/>
      <w:bookmarkEnd w:id="50"/>
      <w:bookmarkEnd w:id="51"/>
    </w:p>
    <w:p w:rsidR="00AA1372" w:rsidRPr="00FF430B" w:rsidRDefault="00A227F2" w:rsidP="00284ED0">
      <w:pPr>
        <w:tabs>
          <w:tab w:val="left" w:pos="720"/>
        </w:tabs>
        <w:jc w:val="center"/>
        <w:outlineLvl w:val="1"/>
        <w:rPr>
          <w:rFonts w:eastAsia="PMingLiU"/>
          <w:b/>
          <w:lang w:eastAsia="zh-CN"/>
        </w:rPr>
      </w:pPr>
      <w:bookmarkStart w:id="52" w:name="_Toc449632665"/>
      <w:bookmarkStart w:id="53" w:name="_Toc449633157"/>
      <w:bookmarkStart w:id="5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2"/>
      <w:bookmarkEnd w:id="53"/>
      <w:bookmarkEnd w:id="5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5" w:name="_Toc449692113"/>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0E4D7D" w:rsidRPr="00490DCB" w:rsidRDefault="0003591A" w:rsidP="00490DCB">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w:t>
      </w:r>
      <w:bookmarkStart w:id="56" w:name="_Toc449692114"/>
    </w:p>
    <w:p w:rsidR="000E4D7D" w:rsidRPr="00FF430B" w:rsidRDefault="000E4D7D" w:rsidP="004F77F1">
      <w:pPr>
        <w:spacing w:line="276" w:lineRule="auto"/>
        <w:jc w:val="center"/>
        <w:rPr>
          <w:rFonts w:eastAsia="PMingLiU"/>
          <w:b/>
          <w:lang w:eastAsia="zh-CN"/>
        </w:rPr>
      </w:pPr>
    </w:p>
    <w:p w:rsidR="00BA7FF4" w:rsidRPr="00FF430B" w:rsidRDefault="00490DCB"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bookmarkEnd w:id="56"/>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AA1372" w:rsidRPr="00EC30C2" w:rsidTr="00490DCB">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590"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490DCB">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590"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490DCB">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590"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BA7FF4" w:rsidRPr="00FF430B" w:rsidRDefault="00490DCB" w:rsidP="00BA7FF4">
      <w:pPr>
        <w:jc w:val="right"/>
        <w:rPr>
          <w:noProof w:val="0"/>
          <w:sz w:val="22"/>
          <w:szCs w:val="22"/>
        </w:rPr>
      </w:pPr>
      <w:bookmarkStart w:id="57" w:name="_Toc449692115"/>
      <w:r>
        <w:rPr>
          <w:noProof w:val="0"/>
        </w:rPr>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7"/>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lastRenderedPageBreak/>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BA7FF4" w:rsidRPr="00FF430B" w:rsidRDefault="00490DCB" w:rsidP="00490DCB">
      <w:pPr>
        <w:jc w:val="center"/>
        <w:rPr>
          <w:noProof w:val="0"/>
          <w:sz w:val="22"/>
          <w:szCs w:val="22"/>
        </w:rPr>
      </w:pPr>
      <w:r>
        <w:rPr>
          <w:noProof w:val="0"/>
        </w:rPr>
        <w:t xml:space="preserve">                                                                                                                </w:t>
      </w:r>
      <w:r w:rsidR="00BA7FF4" w:rsidRPr="00FF430B">
        <w:rPr>
          <w:noProof w:val="0"/>
        </w:rPr>
        <w:t>Anexa nr.</w:t>
      </w:r>
      <w:r w:rsidR="00FF430B">
        <w:rPr>
          <w:noProof w:val="0"/>
        </w:rPr>
        <w:t xml:space="preserve"> </w:t>
      </w:r>
      <w:r w:rsidR="00BA7FF4"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Heading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lastRenderedPageBreak/>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Heading1"/>
        <w:numPr>
          <w:ilvl w:val="0"/>
          <w:numId w:val="0"/>
        </w:numPr>
        <w:ind w:left="720"/>
        <w:rPr>
          <w:sz w:val="22"/>
          <w:szCs w:val="22"/>
        </w:rPr>
      </w:pPr>
    </w:p>
    <w:p w:rsidR="00653E70" w:rsidRPr="00FF430B" w:rsidRDefault="00653E70" w:rsidP="00653E70">
      <w:pPr>
        <w:pStyle w:val="Heading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575F25">
      <w:pPr>
        <w:tabs>
          <w:tab w:val="left" w:pos="567"/>
        </w:tabs>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575F25">
      <w:pPr>
        <w:tabs>
          <w:tab w:val="left" w:pos="567"/>
        </w:tabs>
        <w:rPr>
          <w:b/>
          <w:color w:val="000000"/>
          <w:w w:val="90"/>
        </w:rPr>
      </w:pPr>
    </w:p>
    <w:p w:rsidR="005C6BF4" w:rsidRPr="00FF430B" w:rsidRDefault="00575F25" w:rsidP="005C6BF4">
      <w:pPr>
        <w:keepNext/>
        <w:spacing w:before="240" w:after="60"/>
        <w:ind w:left="432" w:hanging="432"/>
        <w:jc w:val="center"/>
        <w:outlineLvl w:val="0"/>
        <w:rPr>
          <w:b/>
          <w:bCs/>
          <w:kern w:val="32"/>
        </w:rPr>
      </w:pPr>
      <w:r>
        <w:rPr>
          <w:b/>
          <w:bCs/>
          <w:kern w:val="32"/>
        </w:rPr>
        <w:t>D</w:t>
      </w:r>
      <w:r w:rsidR="005C6BF4" w:rsidRPr="00FF430B">
        <w:rPr>
          <w:b/>
          <w:bCs/>
          <w:kern w:val="32"/>
        </w:rPr>
        <w:t>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AA6D6D">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58" w:name="_Toc449692118"/>
      <w:bookmarkStart w:id="59" w:name="_Toc390252621"/>
      <w:r w:rsidRPr="00FF430B">
        <w:rPr>
          <w:rFonts w:ascii="Times New Roman" w:hAnsi="Times New Roman" w:cs="Times New Roman"/>
          <w:bCs w:val="0"/>
          <w:color w:val="auto"/>
          <w:sz w:val="24"/>
          <w:szCs w:val="24"/>
        </w:rPr>
        <w:t>CAIET DE SARCINI</w:t>
      </w:r>
      <w:bookmarkEnd w:id="58"/>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9"/>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ph"/>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lastRenderedPageBreak/>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0E4D7D" w:rsidRPr="00FF430B" w:rsidRDefault="0003591A" w:rsidP="00490DCB">
      <w:pPr>
        <w:ind w:firstLine="709"/>
        <w:jc w:val="both"/>
        <w:rPr>
          <w:b/>
        </w:rPr>
      </w:pPr>
      <w:r w:rsidRPr="00FF430B">
        <w:rPr>
          <w:bCs/>
        </w:rPr>
        <w:t xml:space="preserve">Autoritatea contractantă </w:t>
      </w:r>
      <w:r w:rsidRPr="00FF430B">
        <w:t> ___________              </w:t>
      </w:r>
      <w:r w:rsidRPr="00FF430B">
        <w:rPr>
          <w:bCs/>
        </w:rPr>
        <w:t>Data</w:t>
      </w:r>
      <w:r w:rsidR="00490DCB">
        <w:t xml:space="preserve"> "____"_________________</w:t>
      </w: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lastRenderedPageBreak/>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BodyText"/>
        <w:tabs>
          <w:tab w:val="left" w:pos="567"/>
        </w:tabs>
        <w:rPr>
          <w:rFonts w:ascii="Times New Roman" w:hAnsi="Times New Roman"/>
          <w:szCs w:val="24"/>
        </w:rPr>
      </w:pPr>
    </w:p>
    <w:p w:rsidR="000C5DFB" w:rsidRPr="00FF430B" w:rsidRDefault="00AA7E9A" w:rsidP="00490DCB">
      <w:pPr>
        <w:pStyle w:val="BodyText"/>
        <w:tabs>
          <w:tab w:val="left" w:pos="567"/>
        </w:tabs>
        <w:rPr>
          <w:sz w:val="22"/>
          <w:szCs w:val="22"/>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r w:rsidR="00490DCB">
        <w:rPr>
          <w:rFonts w:ascii="Times New Roman" w:hAnsi="Times New Roman"/>
          <w:i/>
        </w:rPr>
        <w:t xml:space="preserve">                                             </w:t>
      </w:r>
      <w:r w:rsidR="000C5DFB" w:rsidRPr="00FF430B">
        <w:t>Anexa nr.</w:t>
      </w:r>
      <w:r w:rsidR="00FF5CB2">
        <w:t xml:space="preserve"> </w:t>
      </w:r>
      <w:r w:rsidR="00D8130E" w:rsidRPr="00FF430B">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Heading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ph"/>
        <w:numPr>
          <w:ilvl w:val="0"/>
          <w:numId w:val="0"/>
        </w:numPr>
      </w:pPr>
    </w:p>
    <w:p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ph"/>
        <w:numPr>
          <w:ilvl w:val="0"/>
          <w:numId w:val="0"/>
        </w:numPr>
      </w:pPr>
      <w:r w:rsidRPr="00FF430B">
        <w:t>Se precizează adresa.</w:t>
      </w:r>
    </w:p>
    <w:p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ph"/>
        <w:numPr>
          <w:ilvl w:val="0"/>
          <w:numId w:val="0"/>
        </w:numPr>
      </w:pPr>
      <w:r w:rsidRPr="00FF430B">
        <w:t>Se precizează</w:t>
      </w:r>
      <w:r w:rsidR="002253A6" w:rsidRPr="00FF430B">
        <w:t xml:space="preserve"> după caz.</w:t>
      </w:r>
    </w:p>
    <w:p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ph"/>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lastRenderedPageBreak/>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ph"/>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ph"/>
        <w:numPr>
          <w:ilvl w:val="0"/>
          <w:numId w:val="0"/>
        </w:numPr>
        <w:ind w:right="-1"/>
        <w:rPr>
          <w:i/>
        </w:rPr>
      </w:pPr>
    </w:p>
    <w:p w:rsidR="00806E2B" w:rsidRPr="00FF430B" w:rsidRDefault="00806E2B" w:rsidP="00196AB4">
      <w:pPr>
        <w:pStyle w:val="ListParagraph"/>
        <w:numPr>
          <w:ilvl w:val="0"/>
          <w:numId w:val="0"/>
        </w:numPr>
        <w:ind w:right="-1"/>
        <w:rPr>
          <w:i/>
        </w:rPr>
      </w:pPr>
    </w:p>
    <w:p w:rsidR="00E57AFE" w:rsidRPr="00FF430B" w:rsidRDefault="00E57AFE" w:rsidP="008A652C">
      <w:pPr>
        <w:ind w:firstLine="709"/>
        <w:jc w:val="both"/>
        <w:rPr>
          <w:i/>
          <w:iCs/>
        </w:rPr>
      </w:pPr>
    </w:p>
    <w:p w:rsidR="008A652C" w:rsidRPr="00FF430B" w:rsidRDefault="008A652C" w:rsidP="00490DCB">
      <w:pPr>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numPr>
          <w:ilvl w:val="0"/>
          <w:numId w:val="0"/>
        </w:numPr>
        <w:ind w:right="-1"/>
        <w:rPr>
          <w:i/>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numPr>
          <w:ilvl w:val="0"/>
          <w:numId w:val="0"/>
        </w:numPr>
        <w:ind w:right="-1"/>
      </w:pPr>
    </w:p>
    <w:p w:rsidR="00806E2B" w:rsidRPr="00FF430B" w:rsidRDefault="00806E2B" w:rsidP="00196AB4">
      <w:pPr>
        <w:pStyle w:val="ListParagraph"/>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720267" w:rsidRDefault="00460653" w:rsidP="00385C85">
            <w:pPr>
              <w:pStyle w:val="NormalWeb"/>
              <w:tabs>
                <w:tab w:val="left" w:pos="567"/>
                <w:tab w:val="right" w:pos="9531"/>
              </w:tabs>
              <w:ind w:firstLine="0"/>
              <w:rPr>
                <w:lang w:val="en-US"/>
              </w:rPr>
            </w:pPr>
            <w:r w:rsidRPr="00720267">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720267" w:rsidRDefault="00460653" w:rsidP="00385C85">
            <w:pPr>
              <w:pStyle w:val="cn"/>
              <w:tabs>
                <w:tab w:val="left" w:pos="567"/>
              </w:tabs>
              <w:jc w:val="both"/>
              <w:rPr>
                <w:sz w:val="20"/>
                <w:szCs w:val="20"/>
                <w:lang w:val="en-US"/>
              </w:rPr>
            </w:pPr>
            <w:r w:rsidRPr="00720267">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720267" w:rsidRDefault="009157BF" w:rsidP="00385C85">
            <w:pPr>
              <w:pStyle w:val="NormalWeb"/>
              <w:tabs>
                <w:tab w:val="left" w:pos="567"/>
                <w:tab w:val="right" w:pos="9531"/>
              </w:tabs>
              <w:ind w:firstLine="0"/>
              <w:rPr>
                <w:lang w:val="en-US"/>
              </w:rPr>
            </w:pPr>
            <w:r w:rsidRPr="00720267">
              <w:rPr>
                <w:lang w:val="en-US"/>
              </w:rPr>
              <w:t>IDNO</w:t>
            </w:r>
            <w:r w:rsidR="00460653" w:rsidRPr="00720267">
              <w:rPr>
                <w:lang w:val="en-US"/>
              </w:rPr>
              <w:t xml:space="preserve"> ___</w:t>
            </w:r>
            <w:r w:rsidR="00B51B6E" w:rsidRPr="00720267">
              <w:rPr>
                <w:lang w:val="en-US"/>
              </w:rPr>
              <w:t xml:space="preserve">_____________ reprezentat prin </w:t>
            </w:r>
            <w:r w:rsidR="00460653" w:rsidRPr="00720267">
              <w:rPr>
                <w:lang w:val="en-US"/>
              </w:rPr>
              <w:t>________________________________________</w:t>
            </w:r>
            <w:r w:rsidR="007B392A" w:rsidRPr="00720267">
              <w:rPr>
                <w:lang w:val="en-US"/>
              </w:rPr>
              <w:t>_____________________</w:t>
            </w:r>
            <w:r w:rsidR="00385C85" w:rsidRPr="00720267">
              <w:rPr>
                <w:lang w:val="en-US"/>
              </w:rPr>
              <w:t>____</w:t>
            </w:r>
            <w:r w:rsidR="007B392A" w:rsidRPr="00720267">
              <w:rPr>
                <w:lang w:val="en-US"/>
              </w:rPr>
              <w:t>_____________</w:t>
            </w:r>
            <w:r w:rsidR="00460653" w:rsidRPr="00720267">
              <w:rPr>
                <w:lang w:val="en-US"/>
              </w:rPr>
              <w:t xml:space="preserve">,    </w:t>
            </w:r>
          </w:p>
          <w:p w:rsidR="00460653" w:rsidRPr="00720267" w:rsidRDefault="005D4B79" w:rsidP="00385C85">
            <w:pPr>
              <w:pStyle w:val="NormalWeb"/>
              <w:tabs>
                <w:tab w:val="left" w:pos="567"/>
              </w:tabs>
              <w:ind w:firstLine="0"/>
              <w:rPr>
                <w:sz w:val="20"/>
                <w:szCs w:val="20"/>
                <w:lang w:val="en-US"/>
              </w:rPr>
            </w:pPr>
            <w:r w:rsidRPr="00720267">
              <w:rPr>
                <w:sz w:val="20"/>
                <w:szCs w:val="20"/>
                <w:lang w:val="en-US"/>
              </w:rPr>
              <w:t xml:space="preserve">                                                   </w:t>
            </w:r>
            <w:r w:rsidR="00460653" w:rsidRPr="00720267">
              <w:rPr>
                <w:sz w:val="20"/>
                <w:szCs w:val="20"/>
                <w:lang w:val="en-US"/>
              </w:rPr>
              <w:t xml:space="preserve"> (numele, prenumele şi</w:t>
            </w:r>
            <w:r w:rsidR="00DF4DCF" w:rsidRPr="00720267">
              <w:rPr>
                <w:sz w:val="20"/>
                <w:szCs w:val="20"/>
                <w:lang w:val="en-US"/>
              </w:rPr>
              <w:t xml:space="preserve"> </w:t>
            </w:r>
            <w:r w:rsidR="00460653" w:rsidRPr="00720267">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720267" w:rsidRDefault="00460653" w:rsidP="00385C85">
            <w:pPr>
              <w:pStyle w:val="NormalWeb"/>
              <w:tabs>
                <w:tab w:val="left" w:pos="567"/>
              </w:tabs>
              <w:ind w:firstLine="0"/>
              <w:rPr>
                <w:sz w:val="20"/>
                <w:szCs w:val="20"/>
                <w:lang w:val="en-US"/>
              </w:rPr>
            </w:pPr>
            <w:r w:rsidRPr="00720267">
              <w:rPr>
                <w:lang w:val="en-US"/>
              </w:rPr>
              <w:t>telefon: ______________, fax: _____________,</w:t>
            </w:r>
            <w:r w:rsidR="00DF4DCF" w:rsidRPr="00720267">
              <w:rPr>
                <w:lang w:val="en-US"/>
              </w:rPr>
              <w:t xml:space="preserve"> </w:t>
            </w:r>
            <w:r w:rsidR="009157BF" w:rsidRPr="00720267">
              <w:rPr>
                <w:lang w:val="en-US"/>
              </w:rPr>
              <w:t>IDNO</w:t>
            </w:r>
            <w:r w:rsidRPr="00720267">
              <w:rPr>
                <w:lang w:val="en-US"/>
              </w:rPr>
              <w:t xml:space="preserve">________________ autorizat pentru activitatea în construcţii: autorizaţia nr. _______ </w:t>
            </w:r>
            <w:r w:rsidR="0016369C" w:rsidRPr="00720267">
              <w:rPr>
                <w:lang w:val="en-US"/>
              </w:rPr>
              <w:t>din „</w:t>
            </w:r>
            <w:r w:rsidRPr="00720267">
              <w:rPr>
                <w:lang w:val="en-US"/>
              </w:rPr>
              <w:t>__”______________20__, eliberată de __________________,pe un termen de ____</w:t>
            </w:r>
            <w:r w:rsidR="0016369C" w:rsidRPr="00720267">
              <w:rPr>
                <w:lang w:val="en-US"/>
              </w:rPr>
              <w:t xml:space="preserve"> ani, pentru genurile de </w:t>
            </w:r>
            <w:r w:rsidRPr="00720267">
              <w:rPr>
                <w:lang w:val="en-US"/>
              </w:rPr>
              <w:lastRenderedPageBreak/>
              <w:t>activitate___________________________________,</w:t>
            </w:r>
            <w:r w:rsidR="00CD0EA7" w:rsidRPr="00720267">
              <w:rPr>
                <w:lang w:val="en-US"/>
              </w:rPr>
              <w:t xml:space="preserve"> reprezentat prin </w:t>
            </w:r>
            <w:r w:rsidRPr="00720267">
              <w:rPr>
                <w:lang w:val="en-US"/>
              </w:rPr>
              <w:t>__________________</w:t>
            </w:r>
            <w:r w:rsidR="00CD0EA7" w:rsidRPr="00720267">
              <w:rPr>
                <w:lang w:val="en-US"/>
              </w:rPr>
              <w:t>__________________</w:t>
            </w:r>
            <w:r w:rsidRPr="00720267">
              <w:rPr>
                <w:lang w:val="en-US"/>
              </w:rPr>
              <w:t>_, în calitate</w:t>
            </w:r>
            <w:r w:rsidR="00CD0EA7" w:rsidRPr="00720267">
              <w:rPr>
                <w:lang w:val="en-US"/>
              </w:rPr>
              <w:t xml:space="preserve"> de Antreprenor, pe de altă parte.</w:t>
            </w:r>
          </w:p>
          <w:p w:rsidR="001A5517" w:rsidRPr="00720267" w:rsidRDefault="00460653" w:rsidP="00385C85">
            <w:pPr>
              <w:pStyle w:val="NormalWeb"/>
              <w:tabs>
                <w:tab w:val="left" w:pos="567"/>
              </w:tabs>
              <w:ind w:firstLine="0"/>
              <w:rPr>
                <w:sz w:val="20"/>
                <w:szCs w:val="20"/>
                <w:lang w:val="en-US"/>
              </w:rPr>
            </w:pPr>
            <w:r w:rsidRPr="00720267">
              <w:rPr>
                <w:sz w:val="20"/>
                <w:szCs w:val="20"/>
                <w:lang w:val="en-US"/>
              </w:rPr>
              <w:t xml:space="preserve"> (numele şi</w:t>
            </w:r>
            <w:r w:rsidR="005D4B79" w:rsidRPr="00720267">
              <w:rPr>
                <w:sz w:val="20"/>
                <w:szCs w:val="20"/>
                <w:lang w:val="en-US"/>
              </w:rPr>
              <w:t xml:space="preserve"> </w:t>
            </w:r>
            <w:r w:rsidRPr="00720267">
              <w:rPr>
                <w:sz w:val="20"/>
                <w:szCs w:val="20"/>
                <w:lang w:val="en-US"/>
              </w:rPr>
              <w:t>funcţia conducătorului)</w:t>
            </w:r>
          </w:p>
          <w:p w:rsidR="001A5517" w:rsidRPr="00FF430B" w:rsidRDefault="001A5517" w:rsidP="00196AB4">
            <w:pPr>
              <w:pStyle w:val="ListParagraph"/>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2.1. </w:t>
            </w:r>
            <w:r w:rsidR="00460653" w:rsidRPr="00720267">
              <w:rPr>
                <w:lang w:val="en-US"/>
              </w:rPr>
              <w:t xml:space="preserve">Durata de execuţie a lucrărilor contractate este de </w:t>
            </w:r>
            <w:r w:rsidR="009F0FE8" w:rsidRPr="00720267">
              <w:rPr>
                <w:lang w:val="en-US"/>
              </w:rPr>
              <w:t>_________ luni</w:t>
            </w:r>
            <w:r w:rsidR="005D4B79" w:rsidRPr="00720267">
              <w:rPr>
                <w:lang w:val="en-US"/>
              </w:rPr>
              <w:t xml:space="preserve"> </w:t>
            </w:r>
            <w:r w:rsidR="00EB65F6" w:rsidRPr="00720267">
              <w:rPr>
                <w:lang w:val="en-US"/>
              </w:rPr>
              <w:t>și zile___</w:t>
            </w:r>
            <w:r w:rsidR="00460653" w:rsidRPr="00720267">
              <w:rPr>
                <w:lang w:val="en-US"/>
              </w:rPr>
              <w:t>după primirea ordinului de începere a execuţiei</w:t>
            </w:r>
            <w:r w:rsidR="005D4B79" w:rsidRPr="00720267">
              <w:rPr>
                <w:lang w:val="en-US"/>
              </w:rPr>
              <w:t xml:space="preserve"> </w:t>
            </w:r>
            <w:r w:rsidR="00460653" w:rsidRPr="00720267">
              <w:rPr>
                <w:lang w:val="en-US"/>
              </w:rPr>
              <w:t>şi asigurării lucrului ritmic de către beneficiar</w:t>
            </w:r>
            <w:r w:rsidR="005D4B79" w:rsidRPr="00720267">
              <w:rPr>
                <w:lang w:val="en-US"/>
              </w:rPr>
              <w:t>-</w:t>
            </w:r>
            <w:r w:rsidR="00460653" w:rsidRPr="00720267">
              <w:rPr>
                <w:lang w:val="en-US"/>
              </w:rPr>
              <w:t>ordonatorul de credite.</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2.2. </w:t>
            </w:r>
            <w:r w:rsidR="00460653" w:rsidRPr="00720267">
              <w:rPr>
                <w:lang w:val="en-US"/>
              </w:rPr>
              <w:t xml:space="preserve">Graficul de execuţie a lucrărilor se va efectua conform specificaţiei din anexa </w:t>
            </w:r>
            <w:r w:rsidR="009157BF" w:rsidRPr="00720267">
              <w:rPr>
                <w:lang w:val="en-US"/>
              </w:rPr>
              <w:t xml:space="preserve">la </w:t>
            </w:r>
            <w:r w:rsidR="00460653" w:rsidRPr="00720267">
              <w:rPr>
                <w:lang w:val="en-US"/>
              </w:rPr>
              <w:t xml:space="preserve">prezentul contract.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2.3. </w:t>
            </w:r>
            <w:r w:rsidR="00460653" w:rsidRPr="00720267">
              <w:rPr>
                <w:lang w:val="en-US"/>
              </w:rPr>
              <w:t xml:space="preserve">Perioada de execuţie poate fi prelungită </w:t>
            </w:r>
            <w:r w:rsidR="00EB65F6" w:rsidRPr="00720267">
              <w:rPr>
                <w:lang w:val="en-US"/>
              </w:rPr>
              <w:t xml:space="preserve">sau suspendată </w:t>
            </w:r>
            <w:r w:rsidR="00460653" w:rsidRPr="00720267">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2.4. </w:t>
            </w:r>
            <w:r w:rsidR="00460653" w:rsidRPr="00720267">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2.5. </w:t>
            </w:r>
            <w:r w:rsidR="00460653" w:rsidRPr="00720267">
              <w:rPr>
                <w:lang w:val="en-US"/>
              </w:rPr>
              <w:t xml:space="preserve">La terminarea lucrărilor, Antreprenorul </w:t>
            </w:r>
            <w:r w:rsidR="00183D79" w:rsidRPr="00720267">
              <w:rPr>
                <w:lang w:val="en-US"/>
              </w:rPr>
              <w:t>va notifica Beneficiarul că su</w:t>
            </w:r>
            <w:r w:rsidR="00460653" w:rsidRPr="00720267">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ph"/>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lastRenderedPageBreak/>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720267" w:rsidRDefault="00E503F9" w:rsidP="00196AB4">
            <w:pPr>
              <w:pStyle w:val="NormalWeb"/>
              <w:tabs>
                <w:tab w:val="left" w:pos="321"/>
              </w:tabs>
              <w:spacing w:line="276" w:lineRule="auto"/>
              <w:ind w:firstLine="0"/>
              <w:rPr>
                <w:lang w:val="en-US"/>
              </w:rPr>
            </w:pPr>
            <w:r w:rsidRPr="00720267">
              <w:rPr>
                <w:lang w:val="en-US"/>
              </w:rPr>
              <w:t>3.2</w:t>
            </w:r>
            <w:r w:rsidR="00A156C0" w:rsidRPr="00720267">
              <w:rPr>
                <w:lang w:val="en-US"/>
              </w:rPr>
              <w:t>.</w:t>
            </w:r>
            <w:r w:rsidR="00460653" w:rsidRPr="00720267">
              <w:rPr>
                <w:lang w:val="en-US"/>
              </w:rPr>
              <w:t xml:space="preserve">Achitările vor fi efectuate prin transfer în baza facturilor fiscale, după primirea proceselor </w:t>
            </w:r>
            <w:r w:rsidR="00A156C0" w:rsidRPr="00720267">
              <w:rPr>
                <w:lang w:val="en-US"/>
              </w:rPr>
              <w:t>–</w:t>
            </w:r>
            <w:r w:rsidR="00460653" w:rsidRPr="00720267">
              <w:rPr>
                <w:lang w:val="en-US"/>
              </w:rPr>
              <w:t xml:space="preserve"> verbale de recepţie a lucrărilor executate, semnate şi</w:t>
            </w:r>
            <w:r w:rsidR="00995AF6" w:rsidRPr="00720267">
              <w:rPr>
                <w:lang w:val="en-US"/>
              </w:rPr>
              <w:t xml:space="preserve"> acceptate de către Beneficiar.</w:t>
            </w:r>
          </w:p>
          <w:p w:rsidR="00A946E0" w:rsidRPr="00720267" w:rsidRDefault="00A156C0" w:rsidP="00196AB4">
            <w:pPr>
              <w:pStyle w:val="NormalWeb"/>
              <w:tabs>
                <w:tab w:val="left" w:pos="37"/>
              </w:tabs>
              <w:spacing w:line="276" w:lineRule="auto"/>
              <w:ind w:firstLine="0"/>
              <w:rPr>
                <w:lang w:val="en-US"/>
              </w:rPr>
            </w:pPr>
            <w:r w:rsidRPr="00720267">
              <w:rPr>
                <w:lang w:val="en-US"/>
              </w:rPr>
              <w:t xml:space="preserve">3.3. </w:t>
            </w:r>
            <w:r w:rsidR="00460653" w:rsidRPr="00720267">
              <w:rPr>
                <w:lang w:val="en-US"/>
              </w:rPr>
              <w:t>Beneficiarul va verifica procesele</w:t>
            </w:r>
            <w:r w:rsidR="009E719D" w:rsidRPr="00720267">
              <w:rPr>
                <w:lang w:val="en-US"/>
              </w:rPr>
              <w:t>-</w:t>
            </w:r>
            <w:r w:rsidR="00460653" w:rsidRPr="00720267">
              <w:rPr>
                <w:lang w:val="en-US"/>
              </w:rPr>
              <w:t xml:space="preserve">verbale de recepție a lucrărilor executate în termen de </w:t>
            </w:r>
            <w:r w:rsidR="00684D44" w:rsidRPr="00720267">
              <w:rPr>
                <w:lang w:val="en-US"/>
              </w:rPr>
              <w:t>…..</w:t>
            </w:r>
            <w:r w:rsidR="00460653" w:rsidRPr="00720267">
              <w:rPr>
                <w:lang w:val="en-US"/>
              </w:rPr>
              <w:t xml:space="preserve"> zile calendaristice de la primirea acestora de la Antreprenor.</w:t>
            </w:r>
          </w:p>
          <w:p w:rsidR="00A946E0" w:rsidRPr="00720267" w:rsidRDefault="00316769" w:rsidP="00196AB4">
            <w:pPr>
              <w:pStyle w:val="NormalWeb"/>
              <w:tabs>
                <w:tab w:val="left" w:pos="37"/>
              </w:tabs>
              <w:spacing w:line="276" w:lineRule="auto"/>
              <w:ind w:firstLine="0"/>
              <w:rPr>
                <w:lang w:val="en-US"/>
              </w:rPr>
            </w:pPr>
            <w:r w:rsidRPr="00720267">
              <w:rPr>
                <w:lang w:val="en-US"/>
              </w:rPr>
              <w:t>3.4</w:t>
            </w:r>
            <w:r w:rsidR="00A156C0" w:rsidRPr="00720267">
              <w:rPr>
                <w:lang w:val="en-US"/>
              </w:rPr>
              <w:t xml:space="preserve">. </w:t>
            </w:r>
            <w:r w:rsidR="00460653" w:rsidRPr="00720267">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20267">
              <w:rPr>
                <w:lang w:val="en-US"/>
              </w:rPr>
              <w:t>u su</w:t>
            </w:r>
            <w:r w:rsidR="00460653" w:rsidRPr="00720267">
              <w:rPr>
                <w:lang w:val="en-US"/>
              </w:rPr>
              <w:t xml:space="preserve">nt în litigiu va fi plătită imediat. </w:t>
            </w:r>
          </w:p>
          <w:p w:rsidR="00E503F9" w:rsidRPr="00720267" w:rsidRDefault="00316769" w:rsidP="00196AB4">
            <w:pPr>
              <w:pStyle w:val="NormalWeb"/>
              <w:tabs>
                <w:tab w:val="left" w:pos="37"/>
              </w:tabs>
              <w:spacing w:line="276" w:lineRule="auto"/>
              <w:ind w:firstLine="0"/>
              <w:rPr>
                <w:lang w:val="en-US"/>
              </w:rPr>
            </w:pPr>
            <w:r w:rsidRPr="00720267">
              <w:rPr>
                <w:lang w:val="en-US"/>
              </w:rPr>
              <w:t>3.5</w:t>
            </w:r>
            <w:r w:rsidR="00A156C0" w:rsidRPr="00720267">
              <w:rPr>
                <w:lang w:val="en-US"/>
              </w:rPr>
              <w:t>.</w:t>
            </w:r>
            <w:r w:rsidR="00460653" w:rsidRPr="00720267">
              <w:rPr>
                <w:lang w:val="en-US"/>
              </w:rPr>
              <w:t xml:space="preserve">Lucrările nu </w:t>
            </w:r>
            <w:r w:rsidR="00183D79" w:rsidRPr="00720267">
              <w:rPr>
                <w:lang w:val="en-US"/>
              </w:rPr>
              <w:t>vor fi considerate finalizate pâ</w:t>
            </w:r>
            <w:r w:rsidR="00460653" w:rsidRPr="00720267">
              <w:rPr>
                <w:lang w:val="en-US"/>
              </w:rPr>
              <w:t>nă</w:t>
            </w:r>
            <w:r w:rsidR="00183D79" w:rsidRPr="00720267">
              <w:rPr>
                <w:lang w:val="en-US"/>
              </w:rPr>
              <w:t xml:space="preserve"> câ</w:t>
            </w:r>
            <w:r w:rsidR="00460653" w:rsidRPr="00720267">
              <w:rPr>
                <w:lang w:val="en-US"/>
              </w:rPr>
              <w:t xml:space="preserve">nd procesul-verbal de recepţie la terminarea lucrărilor  nu va fi semnat de comisia de recepţie, care confirmă că lucrările au fost executate </w:t>
            </w:r>
            <w:r w:rsidR="00A946E0" w:rsidRPr="00720267">
              <w:rPr>
                <w:lang w:val="en-US"/>
              </w:rPr>
              <w:t>conform contractului.</w:t>
            </w:r>
          </w:p>
          <w:p w:rsidR="00267805" w:rsidRPr="00720267" w:rsidRDefault="00316769" w:rsidP="00A101F6">
            <w:pPr>
              <w:pStyle w:val="NormalWeb"/>
              <w:tabs>
                <w:tab w:val="left" w:pos="37"/>
              </w:tabs>
              <w:spacing w:line="276" w:lineRule="auto"/>
              <w:ind w:firstLine="0"/>
              <w:rPr>
                <w:lang w:val="en-US"/>
              </w:rPr>
            </w:pPr>
            <w:r w:rsidRPr="00720267">
              <w:rPr>
                <w:lang w:val="en-US"/>
              </w:rPr>
              <w:t>3.6</w:t>
            </w:r>
            <w:r w:rsidR="00A227F2" w:rsidRPr="00720267">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720267">
              <w:rPr>
                <w:lang w:val="en-US"/>
              </w:rPr>
              <w:t xml:space="preserve"> </w:t>
            </w:r>
            <w:r w:rsidR="00EB65F6" w:rsidRPr="00720267">
              <w:rPr>
                <w:lang w:val="en-US"/>
              </w:rPr>
              <w:t>În cazul recepţiei cu obiecţii,</w:t>
            </w:r>
            <w:r w:rsidR="005D4B79" w:rsidRPr="00720267">
              <w:rPr>
                <w:lang w:val="en-US"/>
              </w:rPr>
              <w:t xml:space="preserve"> </w:t>
            </w:r>
            <w:r w:rsidR="00EB65F6" w:rsidRPr="00720267">
              <w:rPr>
                <w:lang w:val="en-US"/>
              </w:rPr>
              <w:t>garanţia se va restitui în cel mult 15 zile după înlăturarea acestora.</w:t>
            </w:r>
          </w:p>
          <w:p w:rsidR="00A156C0" w:rsidRPr="00720267"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720267" w:rsidRDefault="00A101F6" w:rsidP="00371806">
            <w:pPr>
              <w:pStyle w:val="NormalWeb"/>
              <w:tabs>
                <w:tab w:val="left" w:pos="567"/>
              </w:tabs>
              <w:spacing w:line="276" w:lineRule="auto"/>
              <w:ind w:firstLine="0"/>
              <w:rPr>
                <w:lang w:val="en-US"/>
              </w:rPr>
            </w:pPr>
            <w:r w:rsidRPr="00720267">
              <w:rPr>
                <w:lang w:val="en-US"/>
              </w:rPr>
              <w:t xml:space="preserve">4.3. </w:t>
            </w:r>
            <w:r w:rsidR="00D7570D" w:rsidRPr="00720267">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4.4. </w:t>
            </w:r>
            <w:r w:rsidR="00460653" w:rsidRPr="00720267">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720267" w:rsidRDefault="00A101F6" w:rsidP="00196AB4">
            <w:pPr>
              <w:pStyle w:val="NormalWeb"/>
              <w:tabs>
                <w:tab w:val="left" w:pos="567"/>
              </w:tabs>
              <w:spacing w:line="276" w:lineRule="auto"/>
              <w:ind w:firstLine="0"/>
              <w:rPr>
                <w:lang w:val="en-US"/>
              </w:rPr>
            </w:pPr>
            <w:r w:rsidRPr="00720267">
              <w:rPr>
                <w:lang w:val="en-US"/>
              </w:rPr>
              <w:t xml:space="preserve">4.5. </w:t>
            </w:r>
            <w:r w:rsidR="00460653" w:rsidRPr="00720267">
              <w:rPr>
                <w:lang w:val="en-US"/>
              </w:rPr>
              <w:t>Desenele, calculele, verificările calculelor, caietele de măsurări (ataşamentele) şi alte documente, pe care Beneficiarul sau Antreprenorul trebuie să le întocmească şi</w:t>
            </w:r>
            <w:r w:rsidR="005D4B79" w:rsidRPr="00720267">
              <w:rPr>
                <w:lang w:val="en-US"/>
              </w:rPr>
              <w:t xml:space="preserve"> </w:t>
            </w:r>
            <w:r w:rsidR="00460653" w:rsidRPr="00720267">
              <w:rPr>
                <w:lang w:val="en-US"/>
              </w:rPr>
              <w:t>s</w:t>
            </w:r>
            <w:r w:rsidR="00183D79" w:rsidRPr="00720267">
              <w:rPr>
                <w:lang w:val="en-US"/>
              </w:rPr>
              <w:t>u</w:t>
            </w:r>
            <w:r w:rsidR="00460653" w:rsidRPr="00720267">
              <w:rPr>
                <w:lang w:val="en-US"/>
              </w:rPr>
              <w:t xml:space="preserve">nt cerute de subantreprenorul proiectant, vor fi puse la dispoziţia acestuia de către Antreprenor.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4.6. </w:t>
            </w:r>
            <w:r w:rsidR="00460653" w:rsidRPr="00720267">
              <w:rPr>
                <w:lang w:val="en-US"/>
              </w:rPr>
              <w:t>Oferta adjudecată face parte integrantă din contract. Ea trebuie să fie corectă şi completă. Preţurile stabilite vor acoperi toate obligaţiunile din contract şi toate operaţiunile pentru terminarea şi</w:t>
            </w:r>
            <w:r w:rsidR="005D4B79" w:rsidRPr="00720267">
              <w:rPr>
                <w:lang w:val="en-US"/>
              </w:rPr>
              <w:t xml:space="preserve"> </w:t>
            </w:r>
            <w:r w:rsidR="00460653" w:rsidRPr="00720267">
              <w:rPr>
                <w:lang w:val="en-US"/>
              </w:rPr>
              <w:t xml:space="preserve">întreţinerea corespunzătoare a lucrărilor.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4.7. </w:t>
            </w:r>
            <w:r w:rsidR="00460653" w:rsidRPr="00720267">
              <w:rPr>
                <w:lang w:val="en-US"/>
              </w:rPr>
              <w:t>Dacă Beneficiarul nu emite în timp util dispoziţii suplimentare care să conţină</w:t>
            </w:r>
            <w:r w:rsidR="005D4B79" w:rsidRPr="00720267">
              <w:rPr>
                <w:lang w:val="en-US"/>
              </w:rPr>
              <w:t xml:space="preserve"> </w:t>
            </w:r>
            <w:r w:rsidR="00460653" w:rsidRPr="00720267">
              <w:rPr>
                <w:lang w:val="en-US"/>
              </w:rPr>
              <w:t>instrucţiuni sau aprobări, ordine, directive, sau detalii, Antreprenorul va notifica Beneficiarul prin scrisori, de c</w:t>
            </w:r>
            <w:r w:rsidR="00183D79" w:rsidRPr="00720267">
              <w:rPr>
                <w:lang w:val="en-US"/>
              </w:rPr>
              <w:t>â</w:t>
            </w:r>
            <w:r w:rsidR="00460653" w:rsidRPr="00720267">
              <w:rPr>
                <w:lang w:val="en-US"/>
              </w:rPr>
              <w:t>te ori este posibil, că acestea pot să provoace înt</w:t>
            </w:r>
            <w:r w:rsidR="00183D79" w:rsidRPr="00720267">
              <w:rPr>
                <w:lang w:val="en-US"/>
              </w:rPr>
              <w:t>â</w:t>
            </w:r>
            <w:r w:rsidR="00460653" w:rsidRPr="00720267">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4.8. </w:t>
            </w:r>
            <w:r w:rsidR="00460653" w:rsidRPr="00720267">
              <w:rPr>
                <w:lang w:val="en-US"/>
              </w:rPr>
              <w:t xml:space="preserve">Întreaga documentaţie necesară pentru executarea lucrărilor de subantrepriză va fi pusă la </w:t>
            </w:r>
            <w:r w:rsidR="00460653" w:rsidRPr="00720267">
              <w:rPr>
                <w:lang w:val="en-US"/>
              </w:rPr>
              <w:lastRenderedPageBreak/>
              <w:t xml:space="preserve">dispoziţia subantreprenorilor de către Antreprenor, fără plată, în termenele din subcontracte (contracte de subantrepriză), stabilite prin graficul de execuţie.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4.9. </w:t>
            </w:r>
            <w:r w:rsidR="00460653" w:rsidRPr="00720267">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20267">
              <w:rPr>
                <w:lang w:val="en-US"/>
              </w:rPr>
              <w:t xml:space="preserve"> </w:t>
            </w:r>
            <w:r w:rsidR="00460653" w:rsidRPr="00720267">
              <w:rPr>
                <w:lang w:val="en-US"/>
              </w:rPr>
              <w:t xml:space="preserve">şi pentru procedeele de execuţie utilizate.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4.10. </w:t>
            </w:r>
            <w:r w:rsidR="00460653" w:rsidRPr="00720267">
              <w:rPr>
                <w:lang w:val="en-US"/>
              </w:rPr>
              <w:t xml:space="preserve">Antreprenorul, prin </w:t>
            </w:r>
            <w:r w:rsidR="002F6A1E" w:rsidRPr="00720267">
              <w:rPr>
                <w:lang w:val="en-US"/>
              </w:rPr>
              <w:t xml:space="preserve">atribuirea </w:t>
            </w:r>
            <w:r w:rsidR="00460653" w:rsidRPr="00720267">
              <w:rPr>
                <w:lang w:val="en-US"/>
              </w:rPr>
              <w:t>ofertei în favoarea sa, se angajează să</w:t>
            </w:r>
            <w:r w:rsidR="00BC46B3" w:rsidRPr="00720267">
              <w:rPr>
                <w:lang w:val="en-US"/>
              </w:rPr>
              <w:t xml:space="preserve"> prezinte</w:t>
            </w:r>
            <w:r w:rsidR="005D4B79" w:rsidRPr="00720267">
              <w:rPr>
                <w:lang w:val="en-US"/>
              </w:rPr>
              <w:t xml:space="preserve"> </w:t>
            </w:r>
            <w:r w:rsidR="00EA64B0" w:rsidRPr="00720267">
              <w:rPr>
                <w:lang w:val="en-US"/>
              </w:rPr>
              <w:t>garanţia de bună execuţie a contractului, în cuantum de __% din valoarea contractului atribuit.</w:t>
            </w:r>
          </w:p>
          <w:p w:rsidR="00267805" w:rsidRPr="00720267" w:rsidRDefault="00A156C0" w:rsidP="00684D44">
            <w:pPr>
              <w:pStyle w:val="NormalWeb"/>
              <w:tabs>
                <w:tab w:val="left" w:pos="567"/>
              </w:tabs>
              <w:spacing w:line="276" w:lineRule="auto"/>
              <w:ind w:firstLine="0"/>
              <w:rPr>
                <w:lang w:val="en-US"/>
              </w:rPr>
            </w:pPr>
            <w:r w:rsidRPr="00720267">
              <w:rPr>
                <w:lang w:val="en-US"/>
              </w:rPr>
              <w:t>4.11.</w:t>
            </w:r>
            <w:r w:rsidR="00A109E6" w:rsidRPr="00720267">
              <w:rPr>
                <w:lang w:val="en-US"/>
              </w:rPr>
              <w:t xml:space="preserve"> Autoritatea contractantă eliberează/restituie</w:t>
            </w:r>
            <w:r w:rsidR="005D4B79" w:rsidRPr="00720267">
              <w:rPr>
                <w:lang w:val="en-US"/>
              </w:rPr>
              <w:t xml:space="preserve"> </w:t>
            </w:r>
            <w:r w:rsidR="00A109E6" w:rsidRPr="00720267">
              <w:rPr>
                <w:lang w:val="en-US"/>
              </w:rPr>
              <w:t>g</w:t>
            </w:r>
            <w:r w:rsidR="00460653" w:rsidRPr="00720267">
              <w:rPr>
                <w:lang w:val="en-US"/>
              </w:rPr>
              <w:t>aranţia de bună execuţie Antreprenorului după semnarea procesului-verbal de recepţie finală</w:t>
            </w:r>
            <w:r w:rsidR="00A109E6" w:rsidRPr="00720267">
              <w:rPr>
                <w:lang w:val="en-US"/>
              </w:rPr>
              <w:t>/ procesului-verbal la terminarea lucrărilor</w:t>
            </w:r>
            <w:r w:rsidR="00460653" w:rsidRPr="00720267">
              <w:rPr>
                <w:lang w:val="en-US"/>
              </w:rPr>
              <w:t xml:space="preserve"> în cel mult 15 zile</w:t>
            </w:r>
            <w:r w:rsidR="00E838F8" w:rsidRPr="00720267">
              <w:rPr>
                <w:lang w:val="en-US"/>
              </w:rPr>
              <w:t>.</w:t>
            </w:r>
            <w:r w:rsidR="005D4B79" w:rsidRPr="00720267">
              <w:rPr>
                <w:lang w:val="en-US"/>
              </w:rPr>
              <w:t xml:space="preserve"> </w:t>
            </w:r>
            <w:r w:rsidR="00EB65F6" w:rsidRPr="00720267">
              <w:rPr>
                <w:lang w:val="en-US"/>
              </w:rPr>
              <w:t>În cazul recepţiei cu obiecţii,</w:t>
            </w:r>
            <w:r w:rsidR="005D4B79" w:rsidRPr="00720267">
              <w:rPr>
                <w:lang w:val="en-US"/>
              </w:rPr>
              <w:t xml:space="preserve"> </w:t>
            </w:r>
            <w:r w:rsidR="00EB65F6" w:rsidRPr="00720267">
              <w:rPr>
                <w:lang w:val="en-US"/>
              </w:rPr>
              <w:t>garanţia se va restitui în cel mult 15 zile după înlăturarea acestora.</w:t>
            </w:r>
          </w:p>
          <w:p w:rsidR="00460653" w:rsidRPr="00720267" w:rsidRDefault="00A156C0" w:rsidP="00196AB4">
            <w:pPr>
              <w:pStyle w:val="NormalWeb"/>
              <w:tabs>
                <w:tab w:val="left" w:pos="567"/>
              </w:tabs>
              <w:spacing w:line="276" w:lineRule="auto"/>
              <w:ind w:firstLine="0"/>
              <w:rPr>
                <w:lang w:val="en-US"/>
              </w:rPr>
            </w:pPr>
            <w:r w:rsidRPr="00720267">
              <w:rPr>
                <w:lang w:val="en-US"/>
              </w:rPr>
              <w:t>4.12.</w:t>
            </w:r>
            <w:r w:rsidR="00460653" w:rsidRPr="00720267">
              <w:rPr>
                <w:lang w:val="en-US"/>
              </w:rPr>
              <w:t>Antreprenorul trebuie să constituie garanţia de bună execuţie după primirea scris</w:t>
            </w:r>
            <w:r w:rsidR="00404C0D" w:rsidRPr="00720267">
              <w:rPr>
                <w:lang w:val="en-US"/>
              </w:rPr>
              <w:t>orii de acceptare, dar nu mai târ</w:t>
            </w:r>
            <w:r w:rsidR="00460653" w:rsidRPr="00720267">
              <w:rPr>
                <w:lang w:val="en-US"/>
              </w:rPr>
              <w:t>ziu de dat</w:t>
            </w:r>
            <w:r w:rsidR="00404C0D" w:rsidRPr="00720267">
              <w:rPr>
                <w:lang w:val="en-US"/>
              </w:rPr>
              <w:t>a încheierii contractului. Atât</w:t>
            </w:r>
            <w:r w:rsidR="00460653" w:rsidRPr="00720267">
              <w:rPr>
                <w:lang w:val="en-US"/>
              </w:rPr>
              <w:t xml:space="preserve"> timp c</w:t>
            </w:r>
            <w:r w:rsidR="00404C0D" w:rsidRPr="00720267">
              <w:rPr>
                <w:lang w:val="en-US"/>
              </w:rPr>
              <w:t>â</w:t>
            </w:r>
            <w:r w:rsidR="00460653" w:rsidRPr="00720267">
              <w:rPr>
                <w:lang w:val="en-US"/>
              </w:rPr>
              <w:t>t el nu şi-a îndeplinit această obligaţiune, Beneficiarul poate să reţină garanţia</w:t>
            </w:r>
            <w:r w:rsidR="005D4B79" w:rsidRPr="00720267">
              <w:rPr>
                <w:lang w:val="en-US"/>
              </w:rPr>
              <w:t xml:space="preserve"> </w:t>
            </w:r>
            <w:r w:rsidR="00E364D5" w:rsidRPr="00720267">
              <w:rPr>
                <w:lang w:val="en-US"/>
              </w:rPr>
              <w:t>Antreprenorului</w:t>
            </w:r>
            <w:r w:rsidR="00460653" w:rsidRPr="00720267">
              <w:rPr>
                <w:lang w:val="en-US"/>
              </w:rPr>
              <w:t xml:space="preserve"> pentru ofertă. </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893327" w:rsidRPr="00720267">
              <w:rPr>
                <w:lang w:val="en-US"/>
              </w:rPr>
              <w:t>3</w:t>
            </w:r>
            <w:r w:rsidRPr="00720267">
              <w:rPr>
                <w:lang w:val="en-US"/>
              </w:rPr>
              <w:t xml:space="preserve">. </w:t>
            </w:r>
            <w:r w:rsidR="00460653" w:rsidRPr="00720267">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893327" w:rsidRPr="00720267">
              <w:rPr>
                <w:lang w:val="en-US"/>
              </w:rPr>
              <w:t>4</w:t>
            </w:r>
            <w:r w:rsidRPr="00720267">
              <w:rPr>
                <w:lang w:val="en-US"/>
              </w:rPr>
              <w:t xml:space="preserve">. </w:t>
            </w:r>
            <w:r w:rsidR="00460653" w:rsidRPr="00720267">
              <w:rPr>
                <w:lang w:val="en-US"/>
              </w:rPr>
              <w:t>La lucrările la care se fac încercări, se consideră calitatea probei îndeplinită at</w:t>
            </w:r>
            <w:r w:rsidR="00E171D4" w:rsidRPr="00720267">
              <w:rPr>
                <w:lang w:val="en-US"/>
              </w:rPr>
              <w:t>â</w:t>
            </w:r>
            <w:r w:rsidR="00460653" w:rsidRPr="00720267">
              <w:rPr>
                <w:lang w:val="en-US"/>
              </w:rPr>
              <w:t>ta timp c</w:t>
            </w:r>
            <w:r w:rsidR="00E171D4" w:rsidRPr="00720267">
              <w:rPr>
                <w:lang w:val="en-US"/>
              </w:rPr>
              <w:t>â</w:t>
            </w:r>
            <w:r w:rsidR="00460653" w:rsidRPr="00720267">
              <w:rPr>
                <w:lang w:val="en-US"/>
              </w:rPr>
              <w:t xml:space="preserve">t rezultatele se înscriu în limitele admise prin reglementările tehnice. </w:t>
            </w:r>
          </w:p>
          <w:p w:rsidR="00460653" w:rsidRPr="00720267" w:rsidRDefault="00A156C0" w:rsidP="00196AB4">
            <w:pPr>
              <w:pStyle w:val="NormalWeb"/>
              <w:tabs>
                <w:tab w:val="left" w:pos="567"/>
              </w:tabs>
              <w:spacing w:line="276" w:lineRule="auto"/>
              <w:ind w:firstLine="0"/>
              <w:rPr>
                <w:lang w:val="en-US"/>
              </w:rPr>
            </w:pPr>
            <w:r w:rsidRPr="00720267">
              <w:rPr>
                <w:lang w:val="en-US"/>
              </w:rPr>
              <w:t>4.</w:t>
            </w:r>
            <w:r w:rsidR="00603AB4" w:rsidRPr="00720267">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040EA0" w:rsidRPr="00720267">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893327" w:rsidRPr="00720267">
              <w:rPr>
                <w:lang w:val="en-US"/>
              </w:rPr>
              <w:t>7</w:t>
            </w:r>
            <w:r w:rsidRPr="00720267">
              <w:rPr>
                <w:lang w:val="en-US"/>
              </w:rPr>
              <w:t xml:space="preserve">. </w:t>
            </w:r>
            <w:r w:rsidR="00460653" w:rsidRPr="00720267">
              <w:rPr>
                <w:lang w:val="en-US"/>
              </w:rPr>
              <w:t>Dacă Antreprenorul consideră că dispoziţiile Beneficiarului s</w:t>
            </w:r>
            <w:r w:rsidR="00183D79" w:rsidRPr="00720267">
              <w:rPr>
                <w:lang w:val="en-US"/>
              </w:rPr>
              <w:t>u</w:t>
            </w:r>
            <w:r w:rsidR="00460653" w:rsidRPr="00720267">
              <w:rPr>
                <w:lang w:val="en-US"/>
              </w:rPr>
              <w:t xml:space="preserve">nt nejustificate sau inoportune, el poate </w:t>
            </w:r>
            <w:r w:rsidR="00E171D4" w:rsidRPr="00720267">
              <w:rPr>
                <w:lang w:val="en-US"/>
              </w:rPr>
              <w:t>înainta</w:t>
            </w:r>
            <w:r w:rsidR="005D4B79" w:rsidRPr="00720267">
              <w:rPr>
                <w:lang w:val="en-US"/>
              </w:rPr>
              <w:t xml:space="preserve"> </w:t>
            </w:r>
            <w:r w:rsidR="00460653" w:rsidRPr="00720267">
              <w:rPr>
                <w:lang w:val="en-US"/>
              </w:rPr>
              <w:t xml:space="preserve">obiecţii, dar acestea nu îl </w:t>
            </w:r>
            <w:r w:rsidR="00E171D4" w:rsidRPr="00720267">
              <w:rPr>
                <w:lang w:val="en-US"/>
              </w:rPr>
              <w:t>scutește</w:t>
            </w:r>
            <w:r w:rsidR="005D4B79" w:rsidRPr="00720267">
              <w:rPr>
                <w:lang w:val="en-US"/>
              </w:rPr>
              <w:t xml:space="preserve"> </w:t>
            </w:r>
            <w:r w:rsidR="00460653" w:rsidRPr="00720267">
              <w:rPr>
                <w:lang w:val="en-US"/>
              </w:rPr>
              <w:t xml:space="preserve">de </w:t>
            </w:r>
            <w:r w:rsidR="00E364D5" w:rsidRPr="00720267">
              <w:rPr>
                <w:lang w:val="en-US"/>
              </w:rPr>
              <w:t xml:space="preserve">obligația de </w:t>
            </w:r>
            <w:r w:rsidR="00460653" w:rsidRPr="00720267">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893327" w:rsidRPr="00720267">
              <w:rPr>
                <w:lang w:val="en-US"/>
              </w:rPr>
              <w:t>8</w:t>
            </w:r>
            <w:r w:rsidRPr="00720267">
              <w:rPr>
                <w:lang w:val="en-US"/>
              </w:rPr>
              <w:t xml:space="preserve">. </w:t>
            </w:r>
            <w:r w:rsidR="00460653" w:rsidRPr="00720267">
              <w:rPr>
                <w:lang w:val="en-US"/>
              </w:rPr>
              <w:t>Trasarea axelor principale, bornelor de referinţă, căilor de circulaţieşi limitelor terenului pus la dispoziţia Antreprenorului, precum şi materializarea cotelor de nivel în i</w:t>
            </w:r>
            <w:r w:rsidR="00183D79" w:rsidRPr="00720267">
              <w:rPr>
                <w:lang w:val="en-US"/>
              </w:rPr>
              <w:t>mediata apropiere a terenului, su</w:t>
            </w:r>
            <w:r w:rsidR="00460653" w:rsidRPr="00720267">
              <w:rPr>
                <w:lang w:val="en-US"/>
              </w:rPr>
              <w:t>nt</w:t>
            </w:r>
            <w:r w:rsidR="005D4B79" w:rsidRPr="00720267">
              <w:rPr>
                <w:lang w:val="en-US"/>
              </w:rPr>
              <w:t xml:space="preserve"> </w:t>
            </w:r>
            <w:r w:rsidR="00460653" w:rsidRPr="00720267">
              <w:rPr>
                <w:lang w:val="en-US"/>
              </w:rPr>
              <w:t xml:space="preserve">obligaţiuni ale Antreprenorului. </w:t>
            </w:r>
          </w:p>
          <w:p w:rsidR="00460653" w:rsidRPr="00720267" w:rsidRDefault="00A156C0" w:rsidP="00196AB4">
            <w:pPr>
              <w:pStyle w:val="NormalWeb"/>
              <w:tabs>
                <w:tab w:val="left" w:pos="567"/>
              </w:tabs>
              <w:spacing w:line="276" w:lineRule="auto"/>
              <w:ind w:firstLine="0"/>
              <w:rPr>
                <w:lang w:val="en-US"/>
              </w:rPr>
            </w:pPr>
            <w:r w:rsidRPr="00720267">
              <w:rPr>
                <w:lang w:val="en-US"/>
              </w:rPr>
              <w:t>4.</w:t>
            </w:r>
            <w:r w:rsidR="00893327" w:rsidRPr="00720267">
              <w:rPr>
                <w:lang w:val="en-US"/>
              </w:rPr>
              <w:t>19</w:t>
            </w:r>
            <w:r w:rsidRPr="00720267">
              <w:rPr>
                <w:lang w:val="en-US"/>
              </w:rPr>
              <w:t xml:space="preserve">. </w:t>
            </w:r>
            <w:r w:rsidR="00460653" w:rsidRPr="00720267">
              <w:rPr>
                <w:lang w:val="en-US"/>
              </w:rPr>
              <w:t xml:space="preserve">Pentru verificarea trasării de către Beneficiar sau proiectant, Antreprenorul este obligat să protejeze şi să păstreze toate reperele, bornele sau alte obiecte folosite la trasarea lucrărilor. </w:t>
            </w:r>
          </w:p>
          <w:p w:rsidR="00460653" w:rsidRPr="00720267" w:rsidRDefault="00A156C0" w:rsidP="00196AB4">
            <w:pPr>
              <w:pStyle w:val="NormalWeb"/>
              <w:tabs>
                <w:tab w:val="left" w:pos="567"/>
              </w:tabs>
              <w:spacing w:line="276" w:lineRule="auto"/>
              <w:ind w:firstLine="0"/>
              <w:rPr>
                <w:lang w:val="en-US"/>
              </w:rPr>
            </w:pPr>
            <w:r w:rsidRPr="00720267">
              <w:rPr>
                <w:lang w:val="en-US"/>
              </w:rPr>
              <w:t>4.2</w:t>
            </w:r>
            <w:r w:rsidR="00893327" w:rsidRPr="00720267">
              <w:rPr>
                <w:lang w:val="en-US"/>
              </w:rPr>
              <w:t>0</w:t>
            </w:r>
            <w:r w:rsidRPr="00720267">
              <w:rPr>
                <w:lang w:val="en-US"/>
              </w:rPr>
              <w:t xml:space="preserve">. </w:t>
            </w:r>
            <w:r w:rsidR="00460653" w:rsidRPr="00720267">
              <w:rPr>
                <w:lang w:val="en-US"/>
              </w:rPr>
              <w:t>Ridicările de teren, trasările şi cotele de nivel, precum şi alte documente puse la dispoziţia Antreprenorului de către Beneficiar pentru executarea contractului s</w:t>
            </w:r>
            <w:r w:rsidR="00E10C0A" w:rsidRPr="00720267">
              <w:rPr>
                <w:lang w:val="en-US"/>
              </w:rPr>
              <w:t>u</w:t>
            </w:r>
            <w:r w:rsidR="00460653" w:rsidRPr="00720267">
              <w:rPr>
                <w:lang w:val="en-US"/>
              </w:rPr>
              <w:t xml:space="preserve">nt hotărâtoare. Antreprenorul </w:t>
            </w:r>
            <w:r w:rsidR="00460653" w:rsidRPr="00720267">
              <w:rPr>
                <w:lang w:val="en-US"/>
              </w:rPr>
              <w:lastRenderedPageBreak/>
              <w:t>este obligat să verifice documentele primite şi să înştiinţeze Beneficiarul cu privire la erorile şi</w:t>
            </w:r>
            <w:r w:rsidR="005D4B79" w:rsidRPr="00720267">
              <w:rPr>
                <w:lang w:val="en-US"/>
              </w:rPr>
              <w:t xml:space="preserve"> </w:t>
            </w:r>
            <w:r w:rsidR="00460653" w:rsidRPr="00720267">
              <w:rPr>
                <w:lang w:val="en-US"/>
              </w:rPr>
              <w:t xml:space="preserve">inexactităţile constatate sau presupuse. </w:t>
            </w:r>
          </w:p>
          <w:p w:rsidR="00460653" w:rsidRPr="00720267" w:rsidRDefault="00A156C0" w:rsidP="00196AB4">
            <w:pPr>
              <w:pStyle w:val="NormalWeb"/>
              <w:tabs>
                <w:tab w:val="left" w:pos="567"/>
              </w:tabs>
              <w:spacing w:line="276" w:lineRule="auto"/>
              <w:ind w:firstLine="0"/>
              <w:rPr>
                <w:lang w:val="en-US"/>
              </w:rPr>
            </w:pPr>
            <w:r w:rsidRPr="00720267">
              <w:rPr>
                <w:lang w:val="en-US"/>
              </w:rPr>
              <w:t>4.2</w:t>
            </w:r>
            <w:r w:rsidR="00893327" w:rsidRPr="00720267">
              <w:rPr>
                <w:lang w:val="en-US"/>
              </w:rPr>
              <w:t>1</w:t>
            </w:r>
            <w:r w:rsidRPr="00720267">
              <w:rPr>
                <w:lang w:val="en-US"/>
              </w:rPr>
              <w:t xml:space="preserve">. </w:t>
            </w:r>
            <w:r w:rsidR="00460653" w:rsidRPr="00720267">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720267">
              <w:rPr>
                <w:lang w:val="en-US"/>
              </w:rPr>
              <w:t>prevederilor legale și obligațiunilor contractuale și profesionale</w:t>
            </w:r>
            <w:r w:rsidR="00460653" w:rsidRPr="00720267">
              <w:rPr>
                <w:lang w:val="en-US"/>
              </w:rPr>
              <w:t xml:space="preserve">. </w:t>
            </w:r>
          </w:p>
          <w:p w:rsidR="00460653" w:rsidRPr="00720267" w:rsidRDefault="00A156C0" w:rsidP="00196AB4">
            <w:pPr>
              <w:pStyle w:val="NormalWeb"/>
              <w:tabs>
                <w:tab w:val="left" w:pos="567"/>
              </w:tabs>
              <w:spacing w:line="276" w:lineRule="auto"/>
              <w:ind w:firstLine="0"/>
              <w:rPr>
                <w:lang w:val="en-US"/>
              </w:rPr>
            </w:pPr>
            <w:r w:rsidRPr="00720267">
              <w:rPr>
                <w:lang w:val="en-US"/>
              </w:rPr>
              <w:t>4.2</w:t>
            </w:r>
            <w:r w:rsidR="00893327" w:rsidRPr="00720267">
              <w:rPr>
                <w:lang w:val="en-US"/>
              </w:rPr>
              <w:t>2</w:t>
            </w:r>
            <w:r w:rsidRPr="00720267">
              <w:rPr>
                <w:lang w:val="en-US"/>
              </w:rPr>
              <w:t xml:space="preserve">. </w:t>
            </w:r>
            <w:r w:rsidR="00460653" w:rsidRPr="00720267">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720267" w:rsidRDefault="00A156C0" w:rsidP="00196AB4">
            <w:pPr>
              <w:pStyle w:val="NormalWeb"/>
              <w:tabs>
                <w:tab w:val="left" w:pos="567"/>
              </w:tabs>
              <w:spacing w:line="276" w:lineRule="auto"/>
              <w:ind w:firstLine="0"/>
              <w:rPr>
                <w:lang w:val="en-US"/>
              </w:rPr>
            </w:pPr>
            <w:r w:rsidRPr="00720267">
              <w:rPr>
                <w:lang w:val="en-US"/>
              </w:rPr>
              <w:t>4.2</w:t>
            </w:r>
            <w:r w:rsidR="00893327" w:rsidRPr="00720267">
              <w:rPr>
                <w:lang w:val="en-US"/>
              </w:rPr>
              <w:t>3</w:t>
            </w:r>
            <w:r w:rsidRPr="00720267">
              <w:rPr>
                <w:lang w:val="en-US"/>
              </w:rPr>
              <w:t xml:space="preserve">. </w:t>
            </w:r>
            <w:r w:rsidR="00460653" w:rsidRPr="00720267">
              <w:rPr>
                <w:lang w:val="en-US"/>
              </w:rPr>
              <w:t xml:space="preserve">În cazul neexecutării de către Antreprenor a dispoziţiilor din punctul 2.1., Beneficiarul poate opri lucrările, </w:t>
            </w:r>
            <w:r w:rsidR="00F53F69" w:rsidRPr="00720267">
              <w:rPr>
                <w:lang w:val="en-US"/>
              </w:rPr>
              <w:t xml:space="preserve">prin </w:t>
            </w:r>
            <w:r w:rsidR="00E364D5" w:rsidRPr="00720267">
              <w:rPr>
                <w:lang w:val="en-US"/>
              </w:rPr>
              <w:t xml:space="preserve">rezoluțiunea </w:t>
            </w:r>
            <w:r w:rsidR="00F53F69" w:rsidRPr="00720267">
              <w:rPr>
                <w:lang w:val="en-US"/>
              </w:rPr>
              <w:t>contractului</w:t>
            </w:r>
            <w:r w:rsidR="00460653" w:rsidRPr="00720267">
              <w:rPr>
                <w:lang w:val="en-US"/>
              </w:rPr>
              <w:t xml:space="preserve">, în condiţiile legii, </w:t>
            </w:r>
            <w:r w:rsidR="00F53F69" w:rsidRPr="00720267">
              <w:rPr>
                <w:lang w:val="en-US"/>
              </w:rPr>
              <w:t>totodată A</w:t>
            </w:r>
            <w:r w:rsidR="00316769" w:rsidRPr="00720267">
              <w:rPr>
                <w:lang w:val="en-US"/>
              </w:rPr>
              <w:t xml:space="preserve">ntreprenorul </w:t>
            </w:r>
            <w:r w:rsidR="00460653" w:rsidRPr="00720267">
              <w:rPr>
                <w:lang w:val="en-US"/>
              </w:rPr>
              <w:t>compense</w:t>
            </w:r>
            <w:r w:rsidR="00316769" w:rsidRPr="00720267">
              <w:rPr>
                <w:lang w:val="en-US"/>
              </w:rPr>
              <w:t>ază</w:t>
            </w:r>
            <w:r w:rsidR="00460653" w:rsidRPr="00720267">
              <w:rPr>
                <w:lang w:val="en-US"/>
              </w:rPr>
              <w:t xml:space="preserve"> cheltuielile aferente suportate de Beneficiar în legătură cu faptul neexecutării. </w:t>
            </w:r>
          </w:p>
          <w:p w:rsidR="00460653" w:rsidRPr="00720267" w:rsidRDefault="00BE5A1E" w:rsidP="00196AB4">
            <w:pPr>
              <w:pStyle w:val="NormalWeb"/>
              <w:tabs>
                <w:tab w:val="left" w:pos="567"/>
              </w:tabs>
              <w:spacing w:line="276" w:lineRule="auto"/>
              <w:ind w:firstLine="0"/>
              <w:rPr>
                <w:lang w:val="en-US"/>
              </w:rPr>
            </w:pPr>
            <w:r w:rsidRPr="00720267">
              <w:rPr>
                <w:lang w:val="en-US"/>
              </w:rPr>
              <w:t>4.2</w:t>
            </w:r>
            <w:r w:rsidR="00893327" w:rsidRPr="00720267">
              <w:rPr>
                <w:lang w:val="en-US"/>
              </w:rPr>
              <w:t>4</w:t>
            </w:r>
            <w:r w:rsidRPr="00720267">
              <w:rPr>
                <w:lang w:val="en-US"/>
              </w:rPr>
              <w:t xml:space="preserve">. </w:t>
            </w:r>
            <w:r w:rsidR="00460653" w:rsidRPr="00720267">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720267" w:rsidRDefault="00BE5A1E" w:rsidP="00196AB4">
            <w:pPr>
              <w:pStyle w:val="NormalWeb"/>
              <w:tabs>
                <w:tab w:val="left" w:pos="567"/>
              </w:tabs>
              <w:spacing w:line="276" w:lineRule="auto"/>
              <w:ind w:firstLine="0"/>
              <w:rPr>
                <w:lang w:val="en-US"/>
              </w:rPr>
            </w:pPr>
            <w:r w:rsidRPr="00720267">
              <w:rPr>
                <w:lang w:val="en-US"/>
              </w:rPr>
              <w:t>4.2</w:t>
            </w:r>
            <w:r w:rsidR="00893327" w:rsidRPr="00720267">
              <w:rPr>
                <w:lang w:val="en-US"/>
              </w:rPr>
              <w:t>5</w:t>
            </w:r>
            <w:r w:rsidRPr="00720267">
              <w:rPr>
                <w:lang w:val="en-US"/>
              </w:rPr>
              <w:t xml:space="preserve">. </w:t>
            </w:r>
            <w:r w:rsidR="00460653" w:rsidRPr="00720267">
              <w:rPr>
                <w:lang w:val="en-US"/>
              </w:rPr>
              <w:t>În timpul desfăşurării lucrărilor, Antreprenorul are obligaţia să menţină căile de acces libere, să retragă utilajele, să îndepărteze surplusurile de materiale, deşeuri</w:t>
            </w:r>
            <w:r w:rsidR="005D4B79" w:rsidRPr="00720267">
              <w:rPr>
                <w:lang w:val="en-US"/>
              </w:rPr>
              <w:t xml:space="preserve"> </w:t>
            </w:r>
            <w:r w:rsidR="00460653" w:rsidRPr="00720267">
              <w:rPr>
                <w:lang w:val="en-US"/>
              </w:rPr>
              <w:t>şi lucrări provizorii de orice fel, care nu s</w:t>
            </w:r>
            <w:r w:rsidR="00183D79" w:rsidRPr="00720267">
              <w:rPr>
                <w:lang w:val="en-US"/>
              </w:rPr>
              <w:t>u</w:t>
            </w:r>
            <w:r w:rsidR="00460653" w:rsidRPr="00720267">
              <w:rPr>
                <w:lang w:val="en-US"/>
              </w:rPr>
              <w:t>nt necesare, iar la terminarea lucrărilor, Antreprenorul va evacua de pe şantier toate utilajele de construcţie, surplusurile de materiale, deşeurile</w:t>
            </w:r>
            <w:r w:rsidR="005D4B79" w:rsidRPr="00720267">
              <w:rPr>
                <w:lang w:val="en-US"/>
              </w:rPr>
              <w:t xml:space="preserve"> </w:t>
            </w:r>
            <w:r w:rsidR="00460653" w:rsidRPr="00720267">
              <w:rPr>
                <w:lang w:val="en-US"/>
              </w:rPr>
              <w:t xml:space="preserve">şi lucrările provizorii. </w:t>
            </w:r>
          </w:p>
          <w:p w:rsidR="00B96242" w:rsidRPr="00720267" w:rsidRDefault="00BE5A1E" w:rsidP="00196AB4">
            <w:pPr>
              <w:pStyle w:val="NormalWeb"/>
              <w:tabs>
                <w:tab w:val="left" w:pos="426"/>
                <w:tab w:val="left" w:pos="3645"/>
              </w:tabs>
              <w:spacing w:line="276" w:lineRule="auto"/>
              <w:ind w:firstLine="0"/>
              <w:rPr>
                <w:lang w:val="en-US"/>
              </w:rPr>
            </w:pPr>
            <w:r w:rsidRPr="00720267">
              <w:rPr>
                <w:lang w:val="en-US"/>
              </w:rPr>
              <w:t>4.2</w:t>
            </w:r>
            <w:r w:rsidR="00893327" w:rsidRPr="00720267">
              <w:rPr>
                <w:lang w:val="en-US"/>
              </w:rPr>
              <w:t>6</w:t>
            </w:r>
            <w:r w:rsidRPr="00720267">
              <w:rPr>
                <w:lang w:val="en-US"/>
              </w:rPr>
              <w:t xml:space="preserve">. </w:t>
            </w:r>
            <w:r w:rsidR="00460653" w:rsidRPr="00720267">
              <w:rPr>
                <w:lang w:val="en-US"/>
              </w:rPr>
              <w:t>Beneficiarul trebuie să obţină, pe propria cheltuială, toate avizele, autorizaţiile</w:t>
            </w:r>
            <w:r w:rsidR="005D4B79" w:rsidRPr="00720267">
              <w:rPr>
                <w:lang w:val="en-US"/>
              </w:rPr>
              <w:t xml:space="preserve"> </w:t>
            </w:r>
            <w:r w:rsidR="00460653" w:rsidRPr="00720267">
              <w:rPr>
                <w:lang w:val="en-US"/>
              </w:rPr>
              <w:t xml:space="preserve">şi aprobările, să plătească toate taxele necesare legate de execuţia lucrărilor, precum şi pentru bunuri sau drepturi afectate sau care pot fi afectate de execuţia lucrărilor. </w:t>
            </w:r>
          </w:p>
          <w:p w:rsidR="00460653" w:rsidRPr="00720267"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720267" w:rsidRDefault="00BE5A1E" w:rsidP="00196AB4">
            <w:pPr>
              <w:pStyle w:val="NormalWeb"/>
              <w:tabs>
                <w:tab w:val="left" w:pos="567"/>
              </w:tabs>
              <w:spacing w:line="276" w:lineRule="auto"/>
              <w:ind w:firstLine="0"/>
              <w:rPr>
                <w:lang w:val="en-US"/>
              </w:rPr>
            </w:pPr>
            <w:r w:rsidRPr="00720267">
              <w:rPr>
                <w:lang w:val="en-US"/>
              </w:rPr>
              <w:t xml:space="preserve">6.1. </w:t>
            </w:r>
            <w:r w:rsidR="005B666D" w:rsidRPr="00720267">
              <w:rPr>
                <w:lang w:val="en-US"/>
              </w:rPr>
              <w:t>Antreprenorul este obligat să execute toate lucrările, prevăzute în contract, în termenele stabilite prin graficul general de realizare a lucrărilor şi graficul de execuţie</w:t>
            </w:r>
            <w:r w:rsidR="005D4B79" w:rsidRPr="00720267">
              <w:rPr>
                <w:lang w:val="en-US"/>
              </w:rPr>
              <w:t xml:space="preserve"> </w:t>
            </w:r>
            <w:r w:rsidR="005B666D" w:rsidRPr="00720267">
              <w:rPr>
                <w:lang w:val="en-US"/>
              </w:rPr>
              <w:t>şi de o calitate corespunzătoare prevederilor actelor normative şi  prezentului contract.</w:t>
            </w:r>
          </w:p>
          <w:p w:rsidR="005B666D" w:rsidRPr="00720267" w:rsidRDefault="00BE5A1E" w:rsidP="00196AB4">
            <w:pPr>
              <w:pStyle w:val="NormalWeb"/>
              <w:tabs>
                <w:tab w:val="left" w:pos="567"/>
              </w:tabs>
              <w:spacing w:line="276" w:lineRule="auto"/>
              <w:ind w:firstLine="0"/>
              <w:rPr>
                <w:lang w:val="en-US"/>
              </w:rPr>
            </w:pPr>
            <w:r w:rsidRPr="00720267">
              <w:rPr>
                <w:lang w:val="en-US"/>
              </w:rPr>
              <w:t xml:space="preserve">6.2. </w:t>
            </w:r>
            <w:r w:rsidR="005B666D" w:rsidRPr="00720267">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720267" w:rsidRDefault="00BE5A1E" w:rsidP="00196AB4">
            <w:pPr>
              <w:pStyle w:val="NormalWeb"/>
              <w:tabs>
                <w:tab w:val="left" w:pos="567"/>
              </w:tabs>
              <w:spacing w:line="276" w:lineRule="auto"/>
              <w:ind w:firstLine="0"/>
              <w:rPr>
                <w:lang w:val="en-US"/>
              </w:rPr>
            </w:pPr>
            <w:r w:rsidRPr="00720267">
              <w:rPr>
                <w:lang w:val="en-US"/>
              </w:rPr>
              <w:t xml:space="preserve">6.3. </w:t>
            </w:r>
            <w:r w:rsidR="005B666D" w:rsidRPr="00720267">
              <w:rPr>
                <w:lang w:val="en-US"/>
              </w:rPr>
              <w:t xml:space="preserve">Pe parcursul execuţiei lucrărilor, Antreprenorul este obligat să comunice, la cererea Beneficiarului, datele de </w:t>
            </w:r>
            <w:r w:rsidR="00E364D5" w:rsidRPr="00720267">
              <w:rPr>
                <w:lang w:val="en-US"/>
              </w:rPr>
              <w:t>identificare</w:t>
            </w:r>
            <w:r w:rsidR="005D4B79" w:rsidRPr="00720267">
              <w:rPr>
                <w:lang w:val="en-US"/>
              </w:rPr>
              <w:t xml:space="preserve"> </w:t>
            </w:r>
            <w:r w:rsidR="005B666D" w:rsidRPr="00720267">
              <w:rPr>
                <w:lang w:val="en-US"/>
              </w:rPr>
              <w:t xml:space="preserve">ale subantreprenorilor. </w:t>
            </w:r>
          </w:p>
          <w:p w:rsidR="005B666D" w:rsidRPr="00720267" w:rsidRDefault="00BE5A1E" w:rsidP="00196AB4">
            <w:pPr>
              <w:pStyle w:val="NormalWeb"/>
              <w:tabs>
                <w:tab w:val="left" w:pos="142"/>
                <w:tab w:val="left" w:pos="284"/>
              </w:tabs>
              <w:spacing w:line="276" w:lineRule="auto"/>
              <w:ind w:firstLine="0"/>
              <w:rPr>
                <w:lang w:val="en-US"/>
              </w:rPr>
            </w:pPr>
            <w:r w:rsidRPr="00720267">
              <w:rPr>
                <w:lang w:val="en-US"/>
              </w:rPr>
              <w:t xml:space="preserve">6.4. </w:t>
            </w:r>
            <w:r w:rsidR="005B666D" w:rsidRPr="00720267">
              <w:rPr>
                <w:lang w:val="en-US"/>
              </w:rPr>
              <w:t>Angajarea forţei de muncă pe bază de a</w:t>
            </w:r>
            <w:r w:rsidR="003D06D0" w:rsidRPr="00720267">
              <w:rPr>
                <w:lang w:val="en-US"/>
              </w:rPr>
              <w:t>cord nu este considerată</w:t>
            </w:r>
            <w:r w:rsidR="005B666D" w:rsidRPr="00720267">
              <w:rPr>
                <w:lang w:val="en-US"/>
              </w:rPr>
              <w:t xml:space="preserve"> obiectul unei subcontractări.</w:t>
            </w:r>
          </w:p>
          <w:p w:rsidR="00684D44" w:rsidRPr="00720267"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720267" w:rsidRDefault="00BE5A1E" w:rsidP="00196AB4">
            <w:pPr>
              <w:pStyle w:val="NormalWeb"/>
              <w:tabs>
                <w:tab w:val="left" w:pos="0"/>
              </w:tabs>
              <w:spacing w:line="276" w:lineRule="auto"/>
              <w:ind w:firstLine="0"/>
              <w:rPr>
                <w:lang w:val="en-US"/>
              </w:rPr>
            </w:pPr>
            <w:r w:rsidRPr="00720267">
              <w:rPr>
                <w:lang w:val="en-US"/>
              </w:rPr>
              <w:lastRenderedPageBreak/>
              <w:t xml:space="preserve">8.1. </w:t>
            </w:r>
            <w:r w:rsidR="00460653" w:rsidRPr="00720267">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20267" w:rsidRDefault="00BE5A1E" w:rsidP="00196AB4">
            <w:pPr>
              <w:pStyle w:val="NormalWeb"/>
              <w:tabs>
                <w:tab w:val="left" w:pos="284"/>
              </w:tabs>
              <w:spacing w:line="276" w:lineRule="auto"/>
              <w:ind w:firstLine="0"/>
              <w:rPr>
                <w:lang w:val="en-US"/>
              </w:rPr>
            </w:pPr>
            <w:r w:rsidRPr="00720267">
              <w:rPr>
                <w:lang w:val="en-US"/>
              </w:rPr>
              <w:t>8.2</w:t>
            </w:r>
            <w:r w:rsidR="00D05A94" w:rsidRPr="00720267">
              <w:rPr>
                <w:lang w:val="en-US"/>
              </w:rPr>
              <w:t>.</w:t>
            </w:r>
            <w:r w:rsidR="00460653" w:rsidRPr="00720267">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720267">
              <w:rPr>
                <w:lang w:val="en-US"/>
              </w:rPr>
              <w:t xml:space="preserve">8.3. </w:t>
            </w:r>
            <w:r w:rsidR="00460653" w:rsidRPr="00720267">
              <w:rPr>
                <w:lang w:val="en-US"/>
              </w:rPr>
              <w:t>Probele neprevăzute şi comandate de Beneficiar pentru verificarea unor lucrări sau materiale puse în</w:t>
            </w:r>
            <w:r w:rsidR="005D4B79" w:rsidRPr="00720267">
              <w:rPr>
                <w:lang w:val="en-US"/>
              </w:rPr>
              <w:t xml:space="preserve"> </w:t>
            </w:r>
            <w:r w:rsidR="00460653" w:rsidRPr="00720267">
              <w:rPr>
                <w:lang w:val="en-US"/>
              </w:rPr>
              <w:t>operă vor fi suportate de Antreprenor, dacă s</w:t>
            </w:r>
            <w:r w:rsidR="003D06D0" w:rsidRPr="00720267">
              <w:rPr>
                <w:lang w:val="en-US"/>
              </w:rPr>
              <w:t>e dovedeşte că materialele nu su</w:t>
            </w:r>
            <w:r w:rsidR="00460653" w:rsidRPr="00720267">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8.4. </w:t>
            </w:r>
            <w:r w:rsidR="00460653" w:rsidRPr="00720267">
              <w:rPr>
                <w:lang w:val="en-US"/>
              </w:rPr>
              <w:t>Beneficiarul, proiectantul sau orice altă persoană autorizată de aceştia au acces tot timpul la lucrări pe şantier</w:t>
            </w:r>
            <w:r w:rsidR="005D4B79" w:rsidRPr="00720267">
              <w:rPr>
                <w:lang w:val="en-US"/>
              </w:rPr>
              <w:t xml:space="preserve"> </w:t>
            </w:r>
            <w:r w:rsidR="00460653" w:rsidRPr="00720267">
              <w:rPr>
                <w:lang w:val="en-US"/>
              </w:rPr>
              <w:t xml:space="preserve">şi în locurile unde se pregăteşte lucrarea, în depozite de materiale prefabricate etc.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8.5. </w:t>
            </w:r>
            <w:r w:rsidR="00460653" w:rsidRPr="00720267">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720267">
              <w:rPr>
                <w:lang w:val="en-US"/>
              </w:rPr>
              <w:t>a</w:t>
            </w:r>
            <w:r w:rsidR="00460653" w:rsidRPr="00720267">
              <w:rPr>
                <w:lang w:val="en-US"/>
              </w:rPr>
              <w:t xml:space="preserve"> anunţa</w:t>
            </w:r>
            <w:r w:rsidR="00C33344" w:rsidRPr="00720267">
              <w:rPr>
                <w:lang w:val="en-US"/>
              </w:rPr>
              <w:t xml:space="preserve"> </w:t>
            </w:r>
            <w:r w:rsidR="00460653" w:rsidRPr="00720267">
              <w:rPr>
                <w:lang w:val="en-US"/>
              </w:rPr>
              <w:t>responsabilul tehnic</w:t>
            </w:r>
            <w:r w:rsidR="00183D79" w:rsidRPr="00720267">
              <w:rPr>
                <w:lang w:val="en-US"/>
              </w:rPr>
              <w:t xml:space="preserve"> atestat, proiectantul ori de câ</w:t>
            </w:r>
            <w:r w:rsidR="00460653" w:rsidRPr="00720267">
              <w:rPr>
                <w:lang w:val="en-US"/>
              </w:rPr>
              <w:t xml:space="preserve">te ori astfel de lucrări, </w:t>
            </w:r>
            <w:r w:rsidR="00183D79" w:rsidRPr="00720267">
              <w:rPr>
                <w:lang w:val="en-US"/>
              </w:rPr>
              <w:t>inclusiv fundaţiile clădirii, su</w:t>
            </w:r>
            <w:r w:rsidR="00460653" w:rsidRPr="00720267">
              <w:rPr>
                <w:lang w:val="en-US"/>
              </w:rPr>
              <w:t xml:space="preserve">nt gata pentru a fi examinate. Responsabilul tehnic atestat şi proiectantul vor participa la examinarea şi măsurarea lucrărilor.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8.6. </w:t>
            </w:r>
            <w:r w:rsidR="00460653" w:rsidRPr="00720267">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20267">
              <w:rPr>
                <w:lang w:val="en-US"/>
              </w:rPr>
              <w:t xml:space="preserve"> fi suportate de Beneficiar,</w:t>
            </w:r>
            <w:r w:rsidR="00460653" w:rsidRPr="00720267">
              <w:rPr>
                <w:lang w:val="en-US"/>
              </w:rPr>
              <w:t xml:space="preserve"> în caz contrar, de Antreprenor.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8.7. </w:t>
            </w:r>
            <w:r w:rsidR="00460653" w:rsidRPr="00720267">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8.8. </w:t>
            </w:r>
            <w:r w:rsidR="00460653" w:rsidRPr="00720267">
              <w:rPr>
                <w:lang w:val="en-US"/>
              </w:rPr>
              <w:t>Lucrările executate de Antreprenor în afara celor prevăzute în contract sau fără dis</w:t>
            </w:r>
            <w:r w:rsidR="00183D79" w:rsidRPr="00720267">
              <w:rPr>
                <w:lang w:val="en-US"/>
              </w:rPr>
              <w:t>poziţia Beneficiarului, precum ș</w:t>
            </w:r>
            <w:r w:rsidR="00460653" w:rsidRPr="00720267">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20267" w:rsidRDefault="00D05A94" w:rsidP="00AA6D6D">
            <w:pPr>
              <w:pStyle w:val="NormalWeb"/>
              <w:numPr>
                <w:ilvl w:val="1"/>
                <w:numId w:val="16"/>
              </w:numPr>
              <w:tabs>
                <w:tab w:val="left" w:pos="284"/>
                <w:tab w:val="left" w:pos="426"/>
              </w:tabs>
              <w:spacing w:line="276" w:lineRule="auto"/>
              <w:ind w:left="0" w:hanging="425"/>
              <w:rPr>
                <w:lang w:val="en-US"/>
              </w:rPr>
            </w:pPr>
            <w:r w:rsidRPr="00720267">
              <w:rPr>
                <w:lang w:val="en-US"/>
              </w:rPr>
              <w:t xml:space="preserve">8.9. </w:t>
            </w:r>
            <w:r w:rsidR="00460653" w:rsidRPr="00720267">
              <w:rPr>
                <w:lang w:val="en-US"/>
              </w:rPr>
              <w:t xml:space="preserve">Lucrările încep după </w:t>
            </w:r>
            <w:r w:rsidR="00684D44" w:rsidRPr="00720267">
              <w:rPr>
                <w:lang w:val="en-US"/>
              </w:rPr>
              <w:t>…..</w:t>
            </w:r>
            <w:r w:rsidR="00460653" w:rsidRPr="00720267">
              <w:rPr>
                <w:lang w:val="en-US"/>
              </w:rPr>
              <w:t xml:space="preserve"> zile de la semnarea şi înregistrarea contractului în modul corespunzător şi primirea ordinului de execuţie.</w:t>
            </w:r>
          </w:p>
          <w:p w:rsidR="00460653" w:rsidRPr="00720267" w:rsidRDefault="00460653" w:rsidP="00196AB4">
            <w:pPr>
              <w:pStyle w:val="NormalWeb"/>
              <w:tabs>
                <w:tab w:val="left" w:pos="284"/>
                <w:tab w:val="left" w:pos="426"/>
              </w:tabs>
              <w:spacing w:line="276" w:lineRule="auto"/>
              <w:ind w:firstLine="0"/>
              <w:rPr>
                <w:lang w:val="en-US"/>
              </w:rPr>
            </w:pPr>
          </w:p>
          <w:p w:rsidR="00460653" w:rsidRPr="00FF430B" w:rsidRDefault="00D83EE1" w:rsidP="00AA6D6D">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720267" w:rsidRDefault="00D83EE1" w:rsidP="00AA6D6D">
            <w:pPr>
              <w:pStyle w:val="NormalWeb"/>
              <w:numPr>
                <w:ilvl w:val="1"/>
                <w:numId w:val="16"/>
              </w:numPr>
              <w:tabs>
                <w:tab w:val="left" w:pos="567"/>
              </w:tabs>
              <w:spacing w:line="276" w:lineRule="auto"/>
              <w:ind w:left="0" w:hanging="567"/>
              <w:rPr>
                <w:lang w:val="en-US"/>
              </w:rPr>
            </w:pPr>
            <w:r w:rsidRPr="00720267">
              <w:rPr>
                <w:lang w:val="en-US"/>
              </w:rPr>
              <w:t xml:space="preserve">9.1. </w:t>
            </w:r>
            <w:r w:rsidR="00460653" w:rsidRPr="00720267">
              <w:rPr>
                <w:lang w:val="en-US"/>
              </w:rPr>
              <w:t xml:space="preserve">Perioada de garanţie pentru lucrărieste de  </w:t>
            </w:r>
            <w:r w:rsidR="00D379F6" w:rsidRPr="00720267">
              <w:rPr>
                <w:b/>
                <w:lang w:val="en-US"/>
              </w:rPr>
              <w:t>___</w:t>
            </w:r>
            <w:r w:rsidR="00460653" w:rsidRPr="00720267">
              <w:rPr>
                <w:lang w:val="en-US"/>
              </w:rPr>
              <w:t xml:space="preserve"> ani. </w:t>
            </w:r>
          </w:p>
          <w:p w:rsidR="00460653" w:rsidRPr="00720267" w:rsidRDefault="00D83EE1" w:rsidP="00AA6D6D">
            <w:pPr>
              <w:pStyle w:val="NormalWeb"/>
              <w:numPr>
                <w:ilvl w:val="1"/>
                <w:numId w:val="16"/>
              </w:numPr>
              <w:tabs>
                <w:tab w:val="left" w:pos="567"/>
              </w:tabs>
              <w:spacing w:line="276" w:lineRule="auto"/>
              <w:ind w:left="0" w:hanging="567"/>
              <w:rPr>
                <w:lang w:val="en-US"/>
              </w:rPr>
            </w:pPr>
            <w:r w:rsidRPr="00720267">
              <w:rPr>
                <w:lang w:val="en-US"/>
              </w:rPr>
              <w:t xml:space="preserve">9.2. </w:t>
            </w:r>
            <w:r w:rsidR="00460653" w:rsidRPr="00720267">
              <w:rPr>
                <w:lang w:val="en-US"/>
              </w:rPr>
              <w:t xml:space="preserve">Perioada de garanţie </w:t>
            </w:r>
            <w:r w:rsidRPr="00720267">
              <w:rPr>
                <w:lang w:val="en-US"/>
              </w:rPr>
              <w:t>începe</w:t>
            </w:r>
            <w:r w:rsidR="00460653" w:rsidRPr="00720267">
              <w:rPr>
                <w:lang w:val="en-US"/>
              </w:rPr>
              <w:t xml:space="preserve"> de la data recepţiei la terminarea lucrărilor şip</w:t>
            </w:r>
            <w:r w:rsidRPr="00720267">
              <w:rPr>
                <w:lang w:val="en-US"/>
              </w:rPr>
              <w:t>â</w:t>
            </w:r>
            <w:r w:rsidR="00460653" w:rsidRPr="00720267">
              <w:rPr>
                <w:lang w:val="en-US"/>
              </w:rPr>
              <w:t xml:space="preserve">nă la expirarea </w:t>
            </w:r>
            <w:r w:rsidR="00D379F6" w:rsidRPr="00720267">
              <w:rPr>
                <w:lang w:val="en-US"/>
              </w:rPr>
              <w:t>termenului prevăzut la punctul 9</w:t>
            </w:r>
            <w:r w:rsidR="00460653" w:rsidRPr="00720267">
              <w:rPr>
                <w:lang w:val="en-US"/>
              </w:rPr>
              <w:t xml:space="preserve">.1 din prezentul </w:t>
            </w:r>
            <w:r w:rsidR="0001066E" w:rsidRPr="00720267">
              <w:rPr>
                <w:lang w:val="en-US"/>
              </w:rPr>
              <w:t>capitol</w:t>
            </w:r>
            <w:r w:rsidR="00460653" w:rsidRPr="00720267">
              <w:rPr>
                <w:lang w:val="en-US"/>
              </w:rPr>
              <w:t xml:space="preserve">. </w:t>
            </w:r>
          </w:p>
          <w:p w:rsidR="00460653" w:rsidRPr="00720267" w:rsidRDefault="00D83EE1" w:rsidP="00AA6D6D">
            <w:pPr>
              <w:pStyle w:val="NormalWeb"/>
              <w:numPr>
                <w:ilvl w:val="1"/>
                <w:numId w:val="16"/>
              </w:numPr>
              <w:tabs>
                <w:tab w:val="left" w:pos="567"/>
              </w:tabs>
              <w:spacing w:line="276" w:lineRule="auto"/>
              <w:ind w:left="0" w:hanging="567"/>
              <w:rPr>
                <w:lang w:val="en-US"/>
              </w:rPr>
            </w:pPr>
            <w:r w:rsidRPr="00720267">
              <w:rPr>
                <w:lang w:val="en-US"/>
              </w:rPr>
              <w:t xml:space="preserve">9.3. </w:t>
            </w:r>
            <w:r w:rsidR="00460653" w:rsidRPr="00720267">
              <w:rPr>
                <w:lang w:val="en-US"/>
              </w:rPr>
              <w:t xml:space="preserve">Antreprenorul are obligaţia ca în perioada de garanţie să înlăture toate defecţiunile ce ţin de nerespectarea clauzelor contractului </w:t>
            </w:r>
            <w:r w:rsidRPr="00720267">
              <w:rPr>
                <w:lang w:val="en-US"/>
              </w:rPr>
              <w:t xml:space="preserve">din cont propriu, </w:t>
            </w:r>
            <w:r w:rsidR="00460653" w:rsidRPr="00720267">
              <w:rPr>
                <w:lang w:val="en-US"/>
              </w:rPr>
              <w:t xml:space="preserve">în urma unei notificări transmise de către Beneficiar. </w:t>
            </w:r>
          </w:p>
          <w:p w:rsidR="00460653" w:rsidRPr="00720267" w:rsidRDefault="00460653" w:rsidP="00196AB4">
            <w:pPr>
              <w:pStyle w:val="NormalWeb"/>
              <w:tabs>
                <w:tab w:val="left" w:pos="567"/>
              </w:tabs>
              <w:spacing w:line="276" w:lineRule="auto"/>
              <w:ind w:firstLine="0"/>
              <w:rPr>
                <w:lang w:val="en-US"/>
              </w:rPr>
            </w:pPr>
          </w:p>
          <w:p w:rsidR="00460653" w:rsidRPr="00FF430B" w:rsidRDefault="00D53233" w:rsidP="00AA6D6D">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10.1. </w:t>
            </w:r>
            <w:r w:rsidR="00460653" w:rsidRPr="00720267">
              <w:rPr>
                <w:lang w:val="en-US"/>
              </w:rPr>
              <w:t xml:space="preserve">Părţile  poartă răspundere pentru neexecutarea sau executarea necorespunzătoare a </w:t>
            </w:r>
            <w:r w:rsidR="00460653" w:rsidRPr="00720267">
              <w:rPr>
                <w:lang w:val="en-US"/>
              </w:rPr>
              <w:lastRenderedPageBreak/>
              <w:t>obligaţiilor  prevăzute de prezentul contract în conformitate cu legislaţia  Republicii Moldova.</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10.2. </w:t>
            </w:r>
            <w:r w:rsidR="00460653" w:rsidRPr="00720267">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10.3. </w:t>
            </w:r>
            <w:r w:rsidR="00460653" w:rsidRPr="00720267">
              <w:rPr>
                <w:lang w:val="en-US"/>
              </w:rPr>
              <w:t>Membrii asocierii își păstrează individualitatea ca subiecți de drept, însă sunt obligați să răspundă solidar față de autoritate</w:t>
            </w:r>
            <w:r w:rsidRPr="00720267">
              <w:rPr>
                <w:lang w:val="en-US"/>
              </w:rPr>
              <w:t>a</w:t>
            </w:r>
            <w:r w:rsidR="00460653" w:rsidRPr="00720267">
              <w:rPr>
                <w:lang w:val="en-US"/>
              </w:rPr>
              <w:t xml:space="preserve"> contractantă pentru modul de îndeplinire a obligațiilor contractuale.</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10.4. </w:t>
            </w:r>
            <w:r w:rsidR="00460653" w:rsidRPr="00720267">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10.5. </w:t>
            </w:r>
            <w:r w:rsidR="00460653" w:rsidRPr="00720267">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10.6. </w:t>
            </w:r>
            <w:r w:rsidR="00460653" w:rsidRPr="00720267">
              <w:rPr>
                <w:lang w:val="en-US"/>
              </w:rPr>
              <w:t>Antreprenorul trebuie să asigure lucrările executate şi dotările pe care le are la dispoziţie împotriva degradări</w:t>
            </w:r>
            <w:r w:rsidR="00183D79" w:rsidRPr="00720267">
              <w:rPr>
                <w:lang w:val="en-US"/>
              </w:rPr>
              <w:t>i şi furturilor pâ</w:t>
            </w:r>
            <w:r w:rsidR="00460653" w:rsidRPr="00720267">
              <w:rPr>
                <w:lang w:val="en-US"/>
              </w:rPr>
              <w:t>nă la predarea lucrărilor către Beneficiar. El trebuie să ia măsuri de protecţie contra degradării lucrării datorită acţiunilor atmosferice şi a apei şi să îndepărteze zăpada şi</w:t>
            </w:r>
            <w:r w:rsidR="00C33344" w:rsidRPr="00720267">
              <w:rPr>
                <w:lang w:val="en-US"/>
              </w:rPr>
              <w:t xml:space="preserve"> </w:t>
            </w:r>
            <w:r w:rsidR="00460653" w:rsidRPr="00720267">
              <w:rPr>
                <w:lang w:val="en-US"/>
              </w:rPr>
              <w:t xml:space="preserve">gheaţa.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10.7. </w:t>
            </w:r>
            <w:r w:rsidR="00460653" w:rsidRPr="00720267">
              <w:rPr>
                <w:lang w:val="en-US"/>
              </w:rPr>
              <w:t>Dacă nerespectarea de către Antreprenorul a prevederilor oricărui regulament sau hotărâri ale autorităţilor</w:t>
            </w:r>
            <w:r w:rsidR="00C33344" w:rsidRPr="00720267">
              <w:rPr>
                <w:lang w:val="en-US"/>
              </w:rPr>
              <w:t xml:space="preserve"> </w:t>
            </w:r>
            <w:r w:rsidR="00460653" w:rsidRPr="00720267">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10.8. </w:t>
            </w:r>
            <w:r w:rsidR="00460653" w:rsidRPr="00720267">
              <w:rPr>
                <w:lang w:val="en-US"/>
              </w:rPr>
              <w:t>Dacă motivele const</w:t>
            </w:r>
            <w:r w:rsidR="00183D79" w:rsidRPr="00720267">
              <w:rPr>
                <w:lang w:val="en-US"/>
              </w:rPr>
              <w:t>rângerii sau ale întreruperii su</w:t>
            </w:r>
            <w:r w:rsidR="00460653" w:rsidRPr="00720267">
              <w:rPr>
                <w:lang w:val="en-US"/>
              </w:rPr>
              <w:t xml:space="preserve">nt imputabile uneia dintre părţile contractante, atunci cealaltă parte poate emite pretenţii privind despăgubirea pentru daunele intervenite şi care pot fi dovedite.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10.9. </w:t>
            </w:r>
            <w:r w:rsidR="00460653" w:rsidRPr="00720267">
              <w:rPr>
                <w:lang w:val="en-US"/>
              </w:rPr>
              <w:t>Dacă întârzierea în execu</w:t>
            </w:r>
            <w:r w:rsidR="0001066E" w:rsidRPr="00720267">
              <w:rPr>
                <w:lang w:val="en-US"/>
              </w:rPr>
              <w:t xml:space="preserve">ţia lucrărilor este </w:t>
            </w:r>
            <w:r w:rsidR="001278C6" w:rsidRPr="00720267">
              <w:rPr>
                <w:lang w:val="en-US"/>
              </w:rPr>
              <w:t>din</w:t>
            </w:r>
            <w:r w:rsidR="0001066E" w:rsidRPr="00720267">
              <w:rPr>
                <w:lang w:val="en-US"/>
              </w:rPr>
              <w:t xml:space="preserve"> culpa uneia</w:t>
            </w:r>
            <w:r w:rsidR="00460653" w:rsidRPr="00720267">
              <w:rPr>
                <w:lang w:val="en-US"/>
              </w:rPr>
              <w:t xml:space="preserve"> din</w:t>
            </w:r>
            <w:r w:rsidR="0001066E" w:rsidRPr="00720267">
              <w:rPr>
                <w:lang w:val="en-US"/>
              </w:rPr>
              <w:t>tre</w:t>
            </w:r>
            <w:r w:rsidR="00460653" w:rsidRPr="00720267">
              <w:rPr>
                <w:lang w:val="en-US"/>
              </w:rPr>
              <w:t xml:space="preserve"> părţi</w:t>
            </w:r>
            <w:r w:rsidR="0001066E" w:rsidRPr="00720267">
              <w:rPr>
                <w:lang w:val="en-US"/>
              </w:rPr>
              <w:t>le contractante</w:t>
            </w:r>
            <w:r w:rsidR="00460653" w:rsidRPr="00720267">
              <w:rPr>
                <w:lang w:val="en-US"/>
              </w:rPr>
              <w:t>, partea culpabilă va plăti celeilalte părţi penalizări</w:t>
            </w:r>
            <w:r w:rsidR="0001066E" w:rsidRPr="00720267">
              <w:rPr>
                <w:lang w:val="en-US"/>
              </w:rPr>
              <w:t xml:space="preserve"> şi/sau despăgubiri în cuantum de la 0,01% până la 0,1%</w:t>
            </w:r>
            <w:r w:rsidR="00460653" w:rsidRPr="00720267">
              <w:rPr>
                <w:lang w:val="en-US"/>
              </w:rPr>
              <w:t xml:space="preserve"> din valoarea lucrărilor </w:t>
            </w:r>
            <w:r w:rsidR="00D74B95" w:rsidRPr="00720267">
              <w:rPr>
                <w:lang w:val="en-US"/>
              </w:rPr>
              <w:t>rămase</w:t>
            </w:r>
            <w:r w:rsidR="00460653" w:rsidRPr="00720267">
              <w:rPr>
                <w:lang w:val="en-US"/>
              </w:rPr>
              <w:t xml:space="preserve">de executat/neonorate pentru fiecare zi de întârziere. Penalizarea devine operantă în momentul în care partea </w:t>
            </w:r>
            <w:r w:rsidR="00BB2CB2" w:rsidRPr="00720267">
              <w:rPr>
                <w:lang w:val="en-US"/>
              </w:rPr>
              <w:t>î</w:t>
            </w:r>
            <w:r w:rsidR="00460653" w:rsidRPr="00720267">
              <w:rPr>
                <w:lang w:val="en-US"/>
              </w:rPr>
              <w:t xml:space="preserve">nculpă a intrat în întârziere. </w:t>
            </w:r>
          </w:p>
          <w:p w:rsidR="00460653" w:rsidRPr="00720267" w:rsidRDefault="00D53233" w:rsidP="00AA6D6D">
            <w:pPr>
              <w:pStyle w:val="NormalWeb"/>
              <w:numPr>
                <w:ilvl w:val="1"/>
                <w:numId w:val="16"/>
              </w:numPr>
              <w:tabs>
                <w:tab w:val="left" w:pos="567"/>
                <w:tab w:val="left" w:pos="1890"/>
              </w:tabs>
              <w:spacing w:line="276" w:lineRule="auto"/>
              <w:ind w:left="0" w:hanging="567"/>
              <w:rPr>
                <w:lang w:val="en-US"/>
              </w:rPr>
            </w:pPr>
            <w:r w:rsidRPr="00720267">
              <w:rPr>
                <w:lang w:val="en-US"/>
              </w:rPr>
              <w:t xml:space="preserve">10.10. </w:t>
            </w:r>
            <w:r w:rsidR="00460653" w:rsidRPr="00720267">
              <w:rPr>
                <w:lang w:val="en-US"/>
              </w:rPr>
              <w:t>Beneficiarul nu va fi responsabil pentru nici un fel de daune</w:t>
            </w:r>
            <w:r w:rsidR="00C33344" w:rsidRPr="00720267">
              <w:rPr>
                <w:lang w:val="en-US"/>
              </w:rPr>
              <w:t>-</w:t>
            </w:r>
            <w:r w:rsidR="00460653" w:rsidRPr="00720267">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720267">
              <w:rPr>
                <w:lang w:val="en-US"/>
              </w:rPr>
              <w:t>î</w:t>
            </w:r>
            <w:r w:rsidR="00460653" w:rsidRPr="00720267">
              <w:rPr>
                <w:lang w:val="en-US"/>
              </w:rPr>
              <w:t>nd din vina Beneficiarului, a agenţilor sau a angajaţilor acestora.</w:t>
            </w:r>
          </w:p>
          <w:p w:rsidR="00460653" w:rsidRPr="00720267" w:rsidRDefault="00D53233" w:rsidP="00AA6D6D">
            <w:pPr>
              <w:pStyle w:val="NormalWeb"/>
              <w:numPr>
                <w:ilvl w:val="1"/>
                <w:numId w:val="16"/>
              </w:numPr>
              <w:tabs>
                <w:tab w:val="left" w:pos="567"/>
                <w:tab w:val="left" w:pos="1890"/>
              </w:tabs>
              <w:spacing w:line="276" w:lineRule="auto"/>
              <w:ind w:left="0" w:hanging="567"/>
              <w:rPr>
                <w:lang w:val="en-US"/>
              </w:rPr>
            </w:pPr>
            <w:r w:rsidRPr="00720267">
              <w:rPr>
                <w:lang w:val="en-US"/>
              </w:rPr>
              <w:t xml:space="preserve">10.11. </w:t>
            </w:r>
            <w:r w:rsidR="00460653" w:rsidRPr="00720267">
              <w:rPr>
                <w:lang w:val="en-US"/>
              </w:rPr>
              <w:t>Antreprenorul şi subantreprenorii răspund soli</w:t>
            </w:r>
            <w:r w:rsidR="00DA1062" w:rsidRPr="00720267">
              <w:rPr>
                <w:lang w:val="en-US"/>
              </w:rPr>
              <w:t>dar pentru neexecutarea obligaț</w:t>
            </w:r>
            <w:r w:rsidR="00460653" w:rsidRPr="00720267">
              <w:rPr>
                <w:lang w:val="en-US"/>
              </w:rPr>
              <w:t>iil</w:t>
            </w:r>
            <w:r w:rsidR="00BB2CB2" w:rsidRPr="00720267">
              <w:rPr>
                <w:lang w:val="en-US"/>
              </w:rPr>
              <w:t>or</w:t>
            </w:r>
            <w:r w:rsidR="00460653" w:rsidRPr="00720267">
              <w:rPr>
                <w:lang w:val="en-US"/>
              </w:rPr>
              <w:t xml:space="preserve"> contractuale.</w:t>
            </w:r>
          </w:p>
          <w:p w:rsidR="00460653" w:rsidRPr="00720267" w:rsidRDefault="00460653" w:rsidP="00196AB4">
            <w:pPr>
              <w:pStyle w:val="NormalWeb"/>
              <w:tabs>
                <w:tab w:val="left" w:pos="567"/>
                <w:tab w:val="left" w:pos="1890"/>
              </w:tabs>
              <w:spacing w:line="276" w:lineRule="auto"/>
              <w:ind w:firstLine="0"/>
              <w:rPr>
                <w:lang w:val="en-US"/>
              </w:rPr>
            </w:pPr>
          </w:p>
          <w:p w:rsidR="00460653" w:rsidRPr="00FF430B" w:rsidRDefault="00D53233" w:rsidP="00AA6D6D">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AA6D6D">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AA6D6D">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720267" w:rsidRDefault="00D53233" w:rsidP="00D53233">
            <w:pPr>
              <w:pStyle w:val="NormalWeb"/>
              <w:tabs>
                <w:tab w:val="left" w:pos="567"/>
              </w:tabs>
              <w:spacing w:line="276" w:lineRule="auto"/>
              <w:ind w:firstLine="0"/>
              <w:rPr>
                <w:lang w:val="en-US"/>
              </w:rPr>
            </w:pPr>
            <w:r w:rsidRPr="00720267">
              <w:rPr>
                <w:lang w:val="en-US"/>
              </w:rPr>
              <w:t xml:space="preserve">12.1. </w:t>
            </w:r>
            <w:r w:rsidR="00460653" w:rsidRPr="00720267">
              <w:rPr>
                <w:lang w:val="en-US"/>
              </w:rPr>
              <w:t xml:space="preserve">Antreprenorul poate cere </w:t>
            </w:r>
            <w:r w:rsidR="00BB2CB2" w:rsidRPr="00720267">
              <w:rPr>
                <w:lang w:val="en-US"/>
              </w:rPr>
              <w:t>rezoluțiunea</w:t>
            </w:r>
            <w:r w:rsidR="0001066E" w:rsidRPr="00720267">
              <w:rPr>
                <w:lang w:val="en-US"/>
              </w:rPr>
              <w:t xml:space="preserve"> </w:t>
            </w:r>
            <w:r w:rsidR="00460653" w:rsidRPr="00720267">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w:t>
            </w:r>
            <w:r w:rsidR="00460653" w:rsidRPr="00FF430B">
              <w:lastRenderedPageBreak/>
              <w:t xml:space="preserve">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12.2. </w:t>
            </w:r>
            <w:r w:rsidR="00460653" w:rsidRPr="00720267">
              <w:rPr>
                <w:lang w:val="en-US"/>
              </w:rPr>
              <w:t xml:space="preserve">Beneficiarul poate cere </w:t>
            </w:r>
            <w:r w:rsidR="00BB2CB2" w:rsidRPr="00720267">
              <w:rPr>
                <w:lang w:val="en-US"/>
              </w:rPr>
              <w:t>rezoluțiunea</w:t>
            </w:r>
            <w:r w:rsidR="00C33344" w:rsidRPr="00720267">
              <w:rPr>
                <w:lang w:val="en-US"/>
              </w:rPr>
              <w:t xml:space="preserve"> </w:t>
            </w:r>
            <w:r w:rsidR="00460653" w:rsidRPr="00720267">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12.3. </w:t>
            </w:r>
            <w:r w:rsidR="00460653" w:rsidRPr="00720267">
              <w:rPr>
                <w:lang w:val="en-US"/>
              </w:rPr>
              <w:t xml:space="preserve">Contractul se consideră </w:t>
            </w:r>
            <w:r w:rsidR="00BB2CB2" w:rsidRPr="00720267">
              <w:rPr>
                <w:lang w:val="en-US"/>
              </w:rPr>
              <w:t>rezolvit</w:t>
            </w:r>
            <w:r w:rsidR="00460653" w:rsidRPr="00720267">
              <w:rPr>
                <w:lang w:val="en-US"/>
              </w:rPr>
              <w:t>, dacă partea contractantă va comunica în scris cele</w:t>
            </w:r>
            <w:r w:rsidRPr="00720267">
              <w:rPr>
                <w:lang w:val="en-US"/>
              </w:rPr>
              <w:t>i</w:t>
            </w:r>
            <w:r w:rsidR="00460653" w:rsidRPr="00720267">
              <w:rPr>
                <w:lang w:val="en-US"/>
              </w:rPr>
              <w:t>lalte părţi contractante în termen de 15 zile motivele indicate la punctele 1</w:t>
            </w:r>
            <w:r w:rsidR="00D379F6" w:rsidRPr="00720267">
              <w:rPr>
                <w:lang w:val="en-US"/>
              </w:rPr>
              <w:t>2</w:t>
            </w:r>
            <w:r w:rsidR="00460653" w:rsidRPr="00720267">
              <w:rPr>
                <w:lang w:val="en-US"/>
              </w:rPr>
              <w:t>.1 şi 1</w:t>
            </w:r>
            <w:r w:rsidR="00D379F6" w:rsidRPr="00720267">
              <w:rPr>
                <w:lang w:val="en-US"/>
              </w:rPr>
              <w:t>2</w:t>
            </w:r>
            <w:r w:rsidR="00460653" w:rsidRPr="00720267">
              <w:rPr>
                <w:lang w:val="en-US"/>
              </w:rPr>
              <w:t xml:space="preserve">.2 din prezentul contract.  </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12.4. </w:t>
            </w:r>
            <w:r w:rsidR="00460653" w:rsidRPr="00720267">
              <w:rPr>
                <w:lang w:val="en-US"/>
              </w:rPr>
              <w:t xml:space="preserve">Beneficiarul, în caz de </w:t>
            </w:r>
            <w:r w:rsidR="00BB2CB2" w:rsidRPr="00720267">
              <w:rPr>
                <w:lang w:val="en-US"/>
              </w:rPr>
              <w:t>rezoluțiune</w:t>
            </w:r>
            <w:r w:rsidR="00460653" w:rsidRPr="00720267">
              <w:rPr>
                <w:lang w:val="en-US"/>
              </w:rPr>
              <w:t>a contractului, va convoca comisia de recepţie care va efectua recepţia cantitativă şi calitativ</w:t>
            </w:r>
            <w:r w:rsidR="00D74B95" w:rsidRPr="00720267">
              <w:rPr>
                <w:lang w:val="en-US"/>
              </w:rPr>
              <w:t>ă</w:t>
            </w:r>
            <w:r w:rsidR="00460653" w:rsidRPr="00720267">
              <w:rPr>
                <w:lang w:val="en-US"/>
              </w:rPr>
              <w:t xml:space="preserve"> a lucrărilor executate</w:t>
            </w:r>
            <w:r w:rsidR="00D74B95" w:rsidRPr="00720267">
              <w:rPr>
                <w:lang w:val="en-US"/>
              </w:rPr>
              <w:t>,</w:t>
            </w:r>
            <w:r w:rsidR="00C33344" w:rsidRPr="00720267">
              <w:rPr>
                <w:lang w:val="en-US"/>
              </w:rPr>
              <w:t xml:space="preserve"> </w:t>
            </w:r>
            <w:r w:rsidR="00D74B95" w:rsidRPr="00720267">
              <w:rPr>
                <w:lang w:val="en-US"/>
              </w:rPr>
              <w:t xml:space="preserve">în maximum 15 zile de la data </w:t>
            </w:r>
            <w:r w:rsidR="00BB2CB2" w:rsidRPr="00720267">
              <w:rPr>
                <w:lang w:val="en-US"/>
              </w:rPr>
              <w:t>rezoluțiunii</w:t>
            </w:r>
            <w:r w:rsidR="00C33344" w:rsidRPr="00720267">
              <w:rPr>
                <w:lang w:val="en-US"/>
              </w:rPr>
              <w:t xml:space="preserve"> </w:t>
            </w:r>
            <w:r w:rsidR="00D74B95" w:rsidRPr="00720267">
              <w:rPr>
                <w:lang w:val="en-US"/>
              </w:rPr>
              <w:t>contractului.</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12.5. </w:t>
            </w:r>
            <w:r w:rsidR="00460653" w:rsidRPr="00720267">
              <w:rPr>
                <w:lang w:val="en-US"/>
              </w:rPr>
              <w:t xml:space="preserve">În cazul </w:t>
            </w:r>
            <w:r w:rsidR="00BB2CB2" w:rsidRPr="00720267">
              <w:rPr>
                <w:lang w:val="en-US"/>
              </w:rPr>
              <w:t>rezoluțiunii</w:t>
            </w:r>
            <w:r w:rsidR="00C33344" w:rsidRPr="00720267">
              <w:rPr>
                <w:lang w:val="en-US"/>
              </w:rPr>
              <w:t xml:space="preserve"> </w:t>
            </w:r>
            <w:r w:rsidR="00460653" w:rsidRPr="00720267">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20267">
              <w:rPr>
                <w:lang w:val="en-US"/>
              </w:rPr>
              <w:t>rezolvit</w:t>
            </w:r>
            <w:r w:rsidR="00C33344" w:rsidRPr="00720267">
              <w:rPr>
                <w:lang w:val="en-US"/>
              </w:rPr>
              <w:t xml:space="preserve"> </w:t>
            </w:r>
            <w:r w:rsidR="00460653" w:rsidRPr="00720267">
              <w:rPr>
                <w:lang w:val="en-US"/>
              </w:rPr>
              <w:t xml:space="preserve">contractul. </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12.6. </w:t>
            </w:r>
            <w:r w:rsidR="00460653" w:rsidRPr="00720267">
              <w:rPr>
                <w:lang w:val="en-US"/>
              </w:rPr>
              <w:t>După rez</w:t>
            </w:r>
            <w:r w:rsidR="00892A6D" w:rsidRPr="00720267">
              <w:rPr>
                <w:lang w:val="en-US"/>
              </w:rPr>
              <w:t>oluțiunea</w:t>
            </w:r>
            <w:r w:rsidR="00460653" w:rsidRPr="00720267">
              <w:rPr>
                <w:lang w:val="en-US"/>
              </w:rPr>
              <w:t xml:space="preserve"> contractului, Beneficiarul poate continua execuţia lucrărilor cu respectarea prevederilor legale. </w:t>
            </w:r>
          </w:p>
          <w:p w:rsidR="00E22640" w:rsidRPr="00720267" w:rsidRDefault="00E22640" w:rsidP="00E22640">
            <w:pPr>
              <w:pStyle w:val="NormalWeb"/>
              <w:tabs>
                <w:tab w:val="left" w:pos="567"/>
                <w:tab w:val="left" w:pos="2070"/>
              </w:tabs>
              <w:ind w:firstLine="0"/>
              <w:rPr>
                <w:lang w:val="en-US"/>
              </w:rPr>
            </w:pPr>
            <w:r w:rsidRPr="00720267">
              <w:rPr>
                <w:lang w:val="en-US"/>
              </w:rPr>
              <w:t>12.7. Cazuri specifice de încetare a contractului de achiziţii publice:</w:t>
            </w:r>
          </w:p>
          <w:p w:rsidR="00E22640" w:rsidRPr="00720267" w:rsidRDefault="00E22640" w:rsidP="00E22640">
            <w:pPr>
              <w:pStyle w:val="NormalWeb"/>
              <w:tabs>
                <w:tab w:val="left" w:pos="567"/>
                <w:tab w:val="left" w:pos="2070"/>
              </w:tabs>
              <w:ind w:firstLine="284"/>
              <w:rPr>
                <w:lang w:val="en-US"/>
              </w:rPr>
            </w:pPr>
            <w:r w:rsidRPr="00720267">
              <w:rPr>
                <w:lang w:val="en-US"/>
              </w:rPr>
              <w:t xml:space="preserve">     </w:t>
            </w:r>
            <w:r w:rsidR="00F168DC" w:rsidRPr="00720267">
              <w:rPr>
                <w:lang w:val="en-US"/>
              </w:rPr>
              <w:t>Beneficiarul</w:t>
            </w:r>
            <w:r w:rsidRPr="00720267">
              <w:rPr>
                <w:lang w:val="en-US"/>
              </w:rPr>
              <w:t xml:space="preserve"> are dreptul de a </w:t>
            </w:r>
            <w:r w:rsidR="0060188C" w:rsidRPr="00720267">
              <w:rPr>
                <w:lang w:val="en-US"/>
              </w:rPr>
              <w:t>rezolvi</w:t>
            </w:r>
            <w:r w:rsidR="00C33344" w:rsidRPr="00720267">
              <w:rPr>
                <w:lang w:val="en-US"/>
              </w:rPr>
              <w:t xml:space="preserve"> </w:t>
            </w:r>
            <w:r w:rsidRPr="00720267">
              <w:rPr>
                <w:lang w:val="en-US"/>
              </w:rPr>
              <w:t>unilateral un contract de achiziţii publice în perioada de valabilitate a acestuia în una dintre următoarele situaţii:</w:t>
            </w:r>
          </w:p>
          <w:p w:rsidR="00E22640" w:rsidRPr="00720267" w:rsidRDefault="00E22640" w:rsidP="00E22640">
            <w:pPr>
              <w:pStyle w:val="NormalWeb"/>
              <w:tabs>
                <w:tab w:val="left" w:pos="567"/>
                <w:tab w:val="left" w:pos="2070"/>
              </w:tabs>
              <w:rPr>
                <w:lang w:val="en-US"/>
              </w:rPr>
            </w:pPr>
            <w:r w:rsidRPr="00720267">
              <w:rPr>
                <w:lang w:val="en-US"/>
              </w:rPr>
              <w:t xml:space="preserve">    a) contractantul se afla, la momentul atribuirii lui, în una dintre situaţiile care ar fi determinat excluderea sa din proce</w:t>
            </w:r>
            <w:r w:rsidR="00C33344" w:rsidRPr="00720267">
              <w:rPr>
                <w:lang w:val="en-US"/>
              </w:rPr>
              <w:t>dura de atribuire potrivit art.</w:t>
            </w:r>
            <w:r w:rsidR="00DF4DCF" w:rsidRPr="00720267">
              <w:rPr>
                <w:lang w:val="en-US"/>
              </w:rPr>
              <w:t xml:space="preserve"> </w:t>
            </w:r>
            <w:r w:rsidRPr="00720267">
              <w:rPr>
                <w:lang w:val="en-US"/>
              </w:rPr>
              <w:t>19</w:t>
            </w:r>
            <w:r w:rsidR="00802287" w:rsidRPr="00720267">
              <w:rPr>
                <w:lang w:val="en-US"/>
              </w:rPr>
              <w:t xml:space="preserve"> al Legii </w:t>
            </w:r>
            <w:r w:rsidR="0060188C" w:rsidRPr="00720267">
              <w:rPr>
                <w:lang w:val="en-US"/>
              </w:rPr>
              <w:t>nr.</w:t>
            </w:r>
            <w:r w:rsidR="00FF5CB2" w:rsidRPr="00720267">
              <w:rPr>
                <w:lang w:val="en-US"/>
              </w:rPr>
              <w:t xml:space="preserve"> </w:t>
            </w:r>
            <w:r w:rsidR="00802287" w:rsidRPr="00720267">
              <w:rPr>
                <w:lang w:val="en-US"/>
              </w:rPr>
              <w:t>131/2015 privind achizițiile publice</w:t>
            </w:r>
            <w:r w:rsidRPr="00720267">
              <w:rPr>
                <w:lang w:val="en-US"/>
              </w:rPr>
              <w:t>;</w:t>
            </w:r>
          </w:p>
          <w:p w:rsidR="00E22640" w:rsidRPr="00720267" w:rsidRDefault="00E22640" w:rsidP="00E22640">
            <w:pPr>
              <w:pStyle w:val="NormalWeb"/>
              <w:tabs>
                <w:tab w:val="left" w:pos="567"/>
                <w:tab w:val="left" w:pos="2070"/>
              </w:tabs>
              <w:rPr>
                <w:lang w:val="en-US"/>
              </w:rPr>
            </w:pPr>
            <w:r w:rsidRPr="00720267">
              <w:rPr>
                <w:lang w:val="en-US"/>
              </w:rPr>
              <w:t xml:space="preserve">    b) contractul a făcut obiectul unei modificări substanțiale care necesita o nouă procedură de achiziție publică în conformitate cu art. 76</w:t>
            </w:r>
            <w:r w:rsidR="00802287" w:rsidRPr="00720267">
              <w:rPr>
                <w:lang w:val="en-US"/>
              </w:rPr>
              <w:t xml:space="preserve"> al Legii </w:t>
            </w:r>
            <w:r w:rsidR="0060188C" w:rsidRPr="00720267">
              <w:rPr>
                <w:lang w:val="en-US"/>
              </w:rPr>
              <w:t>nr.</w:t>
            </w:r>
            <w:r w:rsidR="00DF4DCF" w:rsidRPr="00720267">
              <w:rPr>
                <w:lang w:val="en-US"/>
              </w:rPr>
              <w:t xml:space="preserve"> </w:t>
            </w:r>
            <w:r w:rsidR="00802287" w:rsidRPr="00720267">
              <w:rPr>
                <w:lang w:val="en-US"/>
              </w:rPr>
              <w:t>131/2015 privind achizițiile publice</w:t>
            </w:r>
            <w:r w:rsidRPr="00720267">
              <w:rPr>
                <w:lang w:val="en-US"/>
              </w:rPr>
              <w:t>;</w:t>
            </w:r>
          </w:p>
          <w:p w:rsidR="00E22640" w:rsidRPr="00720267" w:rsidRDefault="00E22640" w:rsidP="00E22640">
            <w:pPr>
              <w:pStyle w:val="NormalWeb"/>
              <w:tabs>
                <w:tab w:val="left" w:pos="567"/>
                <w:tab w:val="left" w:pos="2070"/>
              </w:tabs>
              <w:rPr>
                <w:lang w:val="en-US"/>
              </w:rPr>
            </w:pPr>
            <w:r w:rsidRPr="00720267">
              <w:rPr>
                <w:lang w:val="en-US"/>
              </w:rPr>
              <w:t xml:space="preserve">    c) contractul nu ar fi trebuit să fie atribui</w:t>
            </w:r>
            <w:r w:rsidR="00C33344" w:rsidRPr="00720267">
              <w:rPr>
                <w:lang w:val="en-US"/>
              </w:rPr>
              <w:t>t contractantului respectiv, avâ</w:t>
            </w:r>
            <w:r w:rsidRPr="00720267">
              <w:rPr>
                <w:lang w:val="en-US"/>
              </w:rPr>
              <w:t xml:space="preserve">nd în vedere o încălcare gravă a obligaţiilor ce rezultă din </w:t>
            </w:r>
            <w:r w:rsidR="00802287" w:rsidRPr="00720267">
              <w:rPr>
                <w:lang w:val="en-US"/>
              </w:rPr>
              <w:t xml:space="preserve">Legea </w:t>
            </w:r>
            <w:r w:rsidR="0060188C" w:rsidRPr="00720267">
              <w:rPr>
                <w:lang w:val="en-US"/>
              </w:rPr>
              <w:t>nr.</w:t>
            </w:r>
            <w:r w:rsidR="00DF4DCF" w:rsidRPr="00720267">
              <w:rPr>
                <w:lang w:val="en-US"/>
              </w:rPr>
              <w:t xml:space="preserve"> </w:t>
            </w:r>
            <w:r w:rsidR="00802287" w:rsidRPr="00720267">
              <w:rPr>
                <w:lang w:val="en-US"/>
              </w:rPr>
              <w:t>131/2015 priviind achizițiile publice</w:t>
            </w:r>
            <w:r w:rsidRPr="00720267">
              <w:rPr>
                <w:lang w:val="en-US"/>
              </w:rPr>
              <w:t xml:space="preserve"> și/sau tratatele internaţionale la care Republica Moldova este parte, care a fost constatată printr-o decizie a unei instanțe judecătorești naționale sau, după caz, internaționale.</w:t>
            </w:r>
          </w:p>
          <w:p w:rsidR="00E22640" w:rsidRPr="00720267" w:rsidRDefault="00E22640" w:rsidP="00802287">
            <w:pPr>
              <w:pStyle w:val="NormalWeb"/>
              <w:tabs>
                <w:tab w:val="left" w:pos="567"/>
                <w:tab w:val="left" w:pos="2070"/>
              </w:tabs>
              <w:ind w:firstLine="0"/>
              <w:rPr>
                <w:lang w:val="en-US"/>
              </w:rPr>
            </w:pPr>
          </w:p>
          <w:p w:rsidR="00460653" w:rsidRPr="00FF430B" w:rsidRDefault="007323B6" w:rsidP="00AA6D6D">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13.1. </w:t>
            </w:r>
            <w:r w:rsidR="00460653" w:rsidRPr="00720267">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13.2. </w:t>
            </w:r>
            <w:r w:rsidR="00460653" w:rsidRPr="00720267">
              <w:rPr>
                <w:lang w:val="en-US"/>
              </w:rPr>
              <w:t>Documentele contractului vor fi întocmite în limba română.</w:t>
            </w:r>
          </w:p>
          <w:p w:rsidR="00D379F6" w:rsidRPr="00720267" w:rsidRDefault="007323B6" w:rsidP="00AA6D6D">
            <w:pPr>
              <w:pStyle w:val="NormalWeb"/>
              <w:numPr>
                <w:ilvl w:val="1"/>
                <w:numId w:val="16"/>
              </w:numPr>
              <w:tabs>
                <w:tab w:val="left" w:pos="567"/>
              </w:tabs>
              <w:ind w:left="0" w:hanging="567"/>
              <w:rPr>
                <w:lang w:val="en-US"/>
              </w:rPr>
            </w:pPr>
            <w:r w:rsidRPr="00720267">
              <w:rPr>
                <w:lang w:val="en-US"/>
              </w:rPr>
              <w:t>13.</w:t>
            </w:r>
            <w:r w:rsidR="001873A6" w:rsidRPr="00720267">
              <w:rPr>
                <w:lang w:val="en-US"/>
              </w:rPr>
              <w:t>3</w:t>
            </w:r>
            <w:r w:rsidRPr="00720267">
              <w:rPr>
                <w:lang w:val="en-US"/>
              </w:rPr>
              <w:t xml:space="preserve">. </w:t>
            </w:r>
            <w:r w:rsidR="00D379F6" w:rsidRPr="00720267">
              <w:rPr>
                <w:lang w:val="en-US"/>
              </w:rPr>
              <w:t>Prezentul Contract reprezintă acordul de voinţă al părţilor</w:t>
            </w:r>
            <w:r w:rsidR="00C33344" w:rsidRPr="00720267">
              <w:rPr>
                <w:lang w:val="en-US"/>
              </w:rPr>
              <w:t xml:space="preserve"> </w:t>
            </w:r>
            <w:r w:rsidR="00D379F6" w:rsidRPr="00720267">
              <w:rPr>
                <w:lang w:val="en-US"/>
              </w:rPr>
              <w:t>şi se consideră semnat la data aplicării ultimei semnături de către una dintre părți.</w:t>
            </w:r>
          </w:p>
          <w:p w:rsidR="00C33344" w:rsidRPr="00490DCB" w:rsidRDefault="007323B6" w:rsidP="00490DCB">
            <w:pPr>
              <w:pStyle w:val="NormalWeb"/>
              <w:numPr>
                <w:ilvl w:val="1"/>
                <w:numId w:val="16"/>
              </w:numPr>
              <w:tabs>
                <w:tab w:val="left" w:pos="567"/>
                <w:tab w:val="left" w:pos="4005"/>
              </w:tabs>
              <w:ind w:left="0" w:hanging="567"/>
              <w:contextualSpacing/>
              <w:rPr>
                <w:lang w:val="en-US"/>
              </w:rPr>
            </w:pPr>
            <w:r w:rsidRPr="00720267">
              <w:rPr>
                <w:lang w:val="en-US"/>
              </w:rPr>
              <w:t>13.</w:t>
            </w:r>
            <w:r w:rsidR="001873A6" w:rsidRPr="00720267">
              <w:rPr>
                <w:lang w:val="en-US"/>
              </w:rPr>
              <w:t>4</w:t>
            </w:r>
            <w:r w:rsidRPr="00720267">
              <w:rPr>
                <w:lang w:val="en-US"/>
              </w:rPr>
              <w:t xml:space="preserve">. </w:t>
            </w:r>
            <w:r w:rsidR="00D379F6" w:rsidRPr="00720267">
              <w:rPr>
                <w:lang w:val="en-US"/>
              </w:rPr>
              <w:t xml:space="preserve">Pentru confirmarea celor menţionate, </w:t>
            </w:r>
            <w:r w:rsidR="009D3792" w:rsidRPr="00720267">
              <w:rPr>
                <w:lang w:val="en-US"/>
              </w:rPr>
              <w:t>p</w:t>
            </w:r>
            <w:r w:rsidR="00D379F6" w:rsidRPr="00720267">
              <w:rPr>
                <w:lang w:val="en-US"/>
              </w:rPr>
              <w:t xml:space="preserve">ărţile au semnat prezentul Contract în conformitate cu legislaţia Republicii Moldova, la data şi anul indicate, </w:t>
            </w:r>
            <w:r w:rsidR="00460653" w:rsidRPr="00720267">
              <w:rPr>
                <w:lang w:val="en-US"/>
              </w:rPr>
              <w:t xml:space="preserve">fiind valabil până la </w:t>
            </w:r>
            <w:r w:rsidR="00684D44" w:rsidRPr="00720267">
              <w:rPr>
                <w:lang w:val="en-US"/>
              </w:rPr>
              <w:t>……./</w:t>
            </w:r>
            <w:r w:rsidR="00D379F6" w:rsidRPr="00720267">
              <w:rPr>
                <w:lang w:val="en-US"/>
              </w:rPr>
              <w:t>recepția finală a lucrărilor</w:t>
            </w:r>
            <w:r w:rsidR="00460653" w:rsidRPr="00720267">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ListParagraph"/>
              <w:numPr>
                <w:ilvl w:val="0"/>
                <w:numId w:val="0"/>
              </w:numPr>
              <w:tabs>
                <w:tab w:val="left" w:pos="2295"/>
              </w:tabs>
              <w:ind w:left="3240"/>
            </w:pPr>
            <w:r w:rsidRPr="00FF430B">
              <w:rPr>
                <w:b/>
              </w:rPr>
              <w:t>SPECIALE A CONTRACTULUI</w:t>
            </w:r>
          </w:p>
          <w:p w:rsidR="00877B36" w:rsidRPr="00FF430B" w:rsidRDefault="00877B36" w:rsidP="00490DCB">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AA6D6D">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490DCB" w:rsidP="004D7C86">
            <w:pPr>
              <w:tabs>
                <w:tab w:val="left" w:pos="2295"/>
              </w:tabs>
              <w:jc w:val="right"/>
            </w:pPr>
            <w:r>
              <w:t>A</w:t>
            </w:r>
            <w:r w:rsidR="007E709D" w:rsidRPr="00FF430B">
              <w:t xml:space="preserve">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90DCB">
            <w:pPr>
              <w:tabs>
                <w:tab w:val="left" w:pos="2295"/>
              </w:tabs>
              <w:jc w:val="right"/>
            </w:pPr>
            <w:r w:rsidRPr="00FF430B">
              <w:t>Din „____”  _____ 20_______</w:t>
            </w: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490DCB" w:rsidRDefault="007E709D" w:rsidP="007E709D">
                  <w:pPr>
                    <w:rPr>
                      <w:b/>
                      <w:bCs/>
                      <w:noProof w:val="0"/>
                    </w:rPr>
                  </w:pPr>
                  <w:r w:rsidRPr="00FF430B">
                    <w:rPr>
                      <w:b/>
                      <w:bCs/>
                      <w:noProof w:val="0"/>
                    </w:rPr>
                    <w:t xml:space="preserve">                 SEMNĂTURILE PĂRŢIL</w:t>
                  </w:r>
                  <w:r w:rsidR="00490DCB">
                    <w:rPr>
                      <w:b/>
                      <w:bCs/>
                      <w:noProof w:val="0"/>
                    </w:rPr>
                    <w:t>OR</w:t>
                  </w: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6A7C1C" w:rsidRPr="00FF430B" w:rsidRDefault="00490DCB" w:rsidP="00490DCB">
            <w:pPr>
              <w:jc w:val="right"/>
              <w:rPr>
                <w:noProof w:val="0"/>
              </w:rPr>
            </w:pPr>
            <w:r>
              <w:rPr>
                <w:noProof w:val="0"/>
              </w:rPr>
              <w:t>din “____” ________ 20__</w:t>
            </w: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Default="00EA64B0" w:rsidP="00490DCB">
                  <w:pPr>
                    <w:jc w:val="center"/>
                    <w:rPr>
                      <w:b/>
                      <w:bCs/>
                      <w:noProof w:val="0"/>
                    </w:rPr>
                  </w:pPr>
                  <w:r w:rsidRPr="00FF430B">
                    <w:rPr>
                      <w:b/>
                      <w:bCs/>
                      <w:noProof w:val="0"/>
                    </w:rPr>
                    <w:t>ANTREPREN</w:t>
                  </w:r>
                  <w:r w:rsidR="00490DCB">
                    <w:rPr>
                      <w:b/>
                      <w:bCs/>
                      <w:noProof w:val="0"/>
                    </w:rPr>
                    <w:t>OR</w:t>
                  </w:r>
                </w:p>
                <w:p w:rsidR="00490DCB" w:rsidRPr="00FF430B" w:rsidRDefault="00490DCB" w:rsidP="00490DCB">
                  <w:pPr>
                    <w:jc w:val="cente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AA6D6D">
            <w:pPr>
              <w:pStyle w:val="ListParagraph"/>
              <w:numPr>
                <w:ilvl w:val="0"/>
                <w:numId w:val="35"/>
              </w:numPr>
              <w:jc w:val="center"/>
              <w:rPr>
                <w:b/>
                <w:kern w:val="28"/>
              </w:rPr>
            </w:pPr>
            <w:r w:rsidRPr="00FF430B">
              <w:rPr>
                <w:b/>
                <w:kern w:val="28"/>
              </w:rPr>
              <w:t>PARTEA GENERALĂ</w:t>
            </w:r>
          </w:p>
          <w:p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AA6D6D">
            <w:pPr>
              <w:numPr>
                <w:ilvl w:val="0"/>
                <w:numId w:val="30"/>
              </w:numPr>
              <w:suppressAutoHyphens/>
              <w:ind w:left="0" w:firstLine="720"/>
              <w:jc w:val="both"/>
            </w:pPr>
            <w:r w:rsidRPr="00FF430B">
              <w:t>Formularul Contractului;</w:t>
            </w:r>
          </w:p>
          <w:p w:rsidR="00AD32DD" w:rsidRPr="00FF430B" w:rsidRDefault="004C7DFB" w:rsidP="00AA6D6D">
            <w:pPr>
              <w:numPr>
                <w:ilvl w:val="0"/>
                <w:numId w:val="30"/>
              </w:numPr>
              <w:suppressAutoHyphens/>
              <w:ind w:left="0" w:firstLine="720"/>
              <w:jc w:val="both"/>
              <w:rPr>
                <w:i/>
              </w:rPr>
            </w:pPr>
            <w:r w:rsidRPr="00FF430B">
              <w:t>Formularul ofertei;</w:t>
            </w:r>
          </w:p>
          <w:p w:rsidR="00AD32DD" w:rsidRPr="00FF430B" w:rsidRDefault="004C7DFB" w:rsidP="00AA6D6D">
            <w:pPr>
              <w:numPr>
                <w:ilvl w:val="0"/>
                <w:numId w:val="30"/>
              </w:numPr>
              <w:suppressAutoHyphens/>
              <w:ind w:left="0" w:firstLine="720"/>
              <w:jc w:val="both"/>
              <w:rPr>
                <w:i/>
              </w:rPr>
            </w:pPr>
            <w:r w:rsidRPr="00FF430B">
              <w:t>Caietul de sarcini;</w:t>
            </w:r>
          </w:p>
          <w:p w:rsidR="00AD32DD" w:rsidRPr="00FF430B" w:rsidRDefault="004C7DFB" w:rsidP="00AA6D6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lastRenderedPageBreak/>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ph"/>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ph"/>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ph"/>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AA6D6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AA6D6D">
            <w:pPr>
              <w:numPr>
                <w:ilvl w:val="0"/>
                <w:numId w:val="31"/>
              </w:numPr>
              <w:suppressAutoHyphens/>
              <w:ind w:left="0" w:firstLine="720"/>
              <w:jc w:val="both"/>
            </w:pPr>
            <w:r w:rsidRPr="00FF430B">
              <w:lastRenderedPageBreak/>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AA6D6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AA6D6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AA6D6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AA6D6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AA6D6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AA6D6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AA6D6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AA6D6D">
            <w:pPr>
              <w:numPr>
                <w:ilvl w:val="0"/>
                <w:numId w:val="34"/>
              </w:numPr>
              <w:tabs>
                <w:tab w:val="left" w:pos="1080"/>
              </w:tabs>
              <w:suppressAutoHyphens/>
              <w:ind w:left="0" w:firstLine="720"/>
              <w:jc w:val="both"/>
            </w:pPr>
            <w:r w:rsidRPr="00FF430B">
              <w:lastRenderedPageBreak/>
              <w:t>nesatisfacere de către una dintre Părţi a pretenţiilor înainta</w:t>
            </w:r>
            <w:r w:rsidR="008A2F19" w:rsidRPr="00FF430B">
              <w:t>te conform prezentului Contract;</w:t>
            </w:r>
          </w:p>
          <w:p w:rsidR="00AD32DD" w:rsidRPr="00FF430B" w:rsidRDefault="008A2F19" w:rsidP="00AA6D6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720267" w:rsidRDefault="008A2F19" w:rsidP="00AA6D6D">
            <w:pPr>
              <w:pStyle w:val="NormalWeb"/>
              <w:numPr>
                <w:ilvl w:val="0"/>
                <w:numId w:val="34"/>
              </w:numPr>
              <w:tabs>
                <w:tab w:val="clear" w:pos="1854"/>
                <w:tab w:val="left" w:pos="0"/>
                <w:tab w:val="num" w:pos="1135"/>
                <w:tab w:val="left" w:pos="2070"/>
              </w:tabs>
              <w:ind w:left="0" w:firstLine="710"/>
              <w:rPr>
                <w:lang w:val="en-US"/>
              </w:rPr>
            </w:pPr>
            <w:r w:rsidRPr="00720267">
              <w:rPr>
                <w:lang w:val="en-US"/>
              </w:rPr>
              <w:t>contractul a făcut obiectul unei modificări substanțiale care necesita o nouă procedură de achiziție publi</w:t>
            </w:r>
            <w:r w:rsidR="00283820" w:rsidRPr="00720267">
              <w:rPr>
                <w:lang w:val="en-US"/>
              </w:rPr>
              <w:t>că în conformitate cu art.</w:t>
            </w:r>
            <w:r w:rsidR="003B210E" w:rsidRPr="00720267">
              <w:rPr>
                <w:lang w:val="en-US"/>
              </w:rPr>
              <w:t xml:space="preserve"> </w:t>
            </w:r>
            <w:r w:rsidRPr="00720267">
              <w:rPr>
                <w:lang w:val="en-US"/>
              </w:rPr>
              <w:t xml:space="preserve">76 al Legii </w:t>
            </w:r>
            <w:r w:rsidR="00E10240" w:rsidRPr="00720267">
              <w:rPr>
                <w:lang w:val="en-US"/>
              </w:rPr>
              <w:t>nr.</w:t>
            </w:r>
            <w:r w:rsidR="003B210E" w:rsidRPr="00720267">
              <w:rPr>
                <w:lang w:val="en-US"/>
              </w:rPr>
              <w:t xml:space="preserve"> </w:t>
            </w:r>
            <w:r w:rsidRPr="00720267">
              <w:rPr>
                <w:lang w:val="en-US"/>
              </w:rPr>
              <w:t>131/2015 privind achizițiile publice;</w:t>
            </w:r>
          </w:p>
          <w:p w:rsidR="00AD32DD" w:rsidRPr="00720267" w:rsidRDefault="008A2F19" w:rsidP="00AA6D6D">
            <w:pPr>
              <w:pStyle w:val="NormalWeb"/>
              <w:numPr>
                <w:ilvl w:val="0"/>
                <w:numId w:val="34"/>
              </w:numPr>
              <w:tabs>
                <w:tab w:val="clear" w:pos="1854"/>
                <w:tab w:val="left" w:pos="0"/>
                <w:tab w:val="num" w:pos="1135"/>
                <w:tab w:val="left" w:pos="2070"/>
              </w:tabs>
              <w:ind w:left="0" w:firstLine="710"/>
              <w:rPr>
                <w:lang w:val="en-US"/>
              </w:rPr>
            </w:pPr>
            <w:r w:rsidRPr="00720267">
              <w:rPr>
                <w:lang w:val="en-US"/>
              </w:rPr>
              <w:t xml:space="preserve">contractul nu </w:t>
            </w:r>
            <w:r w:rsidR="00073EB7" w:rsidRPr="00720267">
              <w:rPr>
                <w:lang w:val="en-US"/>
              </w:rPr>
              <w:t>urma</w:t>
            </w:r>
            <w:r w:rsidRPr="00720267">
              <w:rPr>
                <w:lang w:val="en-US"/>
              </w:rPr>
              <w:t xml:space="preserve"> să fie atribuit contractantului respectiv, avînd în vedere o încălcare gravă a obligaţiilor ce rezultă din Legea </w:t>
            </w:r>
            <w:r w:rsidR="00E10240" w:rsidRPr="00720267">
              <w:rPr>
                <w:lang w:val="en-US"/>
              </w:rPr>
              <w:t>nr.</w:t>
            </w:r>
            <w:r w:rsidR="00FF5CB2" w:rsidRPr="00720267">
              <w:rPr>
                <w:lang w:val="en-US"/>
              </w:rPr>
              <w:t xml:space="preserve"> </w:t>
            </w:r>
            <w:r w:rsidRPr="00720267">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w:t>
            </w:r>
            <w:r w:rsidRPr="00FF430B">
              <w:lastRenderedPageBreak/>
              <w:t xml:space="preserve">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0960C1" w:rsidRPr="00FF430B" w:rsidRDefault="00DF4A99" w:rsidP="00490DCB">
            <w:pPr>
              <w:tabs>
                <w:tab w:val="left" w:pos="2295"/>
              </w:tabs>
              <w:jc w:val="both"/>
            </w:pPr>
            <w:r w:rsidRPr="00FF430B">
              <w:t>11.7. Prezentul Contract reprezintă acordul de voinţă al ambelor părţi</w:t>
            </w:r>
            <w:r w:rsidR="00490DCB">
              <w:t xml:space="preserve"> şi este semnat astăzi,  “____”</w:t>
            </w:r>
          </w:p>
          <w:p w:rsidR="000960C1" w:rsidRPr="00FF430B" w:rsidRDefault="000960C1" w:rsidP="004D7C86">
            <w:pPr>
              <w:spacing w:line="276" w:lineRule="auto"/>
              <w:contextualSpacing/>
            </w:pPr>
          </w:p>
          <w:p w:rsidR="004D7C86" w:rsidRPr="00FF430B" w:rsidRDefault="004D7C86" w:rsidP="00AA6D6D">
            <w:pPr>
              <w:pStyle w:val="ListParagraph"/>
              <w:numPr>
                <w:ilvl w:val="0"/>
                <w:numId w:val="35"/>
              </w:numPr>
              <w:tabs>
                <w:tab w:val="left" w:pos="2295"/>
              </w:tabs>
              <w:jc w:val="center"/>
            </w:pPr>
            <w:r w:rsidRPr="00FF430B">
              <w:rPr>
                <w:b/>
              </w:rPr>
              <w:t>PARTEA CE ȚINE DE CONDIȚIILE</w:t>
            </w:r>
          </w:p>
          <w:p w:rsidR="004D7C86" w:rsidRPr="00FF430B" w:rsidRDefault="004D7C86" w:rsidP="004D7C86">
            <w:pPr>
              <w:pStyle w:val="ListParagraph"/>
              <w:numPr>
                <w:ilvl w:val="0"/>
                <w:numId w:val="0"/>
              </w:numPr>
              <w:tabs>
                <w:tab w:val="left" w:pos="2295"/>
              </w:tabs>
              <w:ind w:left="3240"/>
            </w:pPr>
            <w:r w:rsidRPr="00FF430B">
              <w:rPr>
                <w:b/>
              </w:rPr>
              <w:t>SPECIALE AL CONTRACTULUI</w:t>
            </w:r>
          </w:p>
          <w:p w:rsidR="004D7C86" w:rsidRPr="00FF430B" w:rsidRDefault="004D7C86" w:rsidP="00490DCB">
            <w:pPr>
              <w:jc w:val="center"/>
            </w:pPr>
            <w:r w:rsidRPr="00FF430B">
              <w:t>(</w:t>
            </w:r>
            <w:r w:rsidRPr="00FF430B">
              <w:rPr>
                <w:sz w:val="20"/>
                <w:szCs w:val="20"/>
              </w:rPr>
              <w:t>LA NECESITA</w:t>
            </w:r>
            <w:r w:rsidR="00490DCB">
              <w:rPr>
                <w:sz w:val="20"/>
                <w:szCs w:val="20"/>
              </w:rPr>
              <w:t>TE)</w:t>
            </w: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490DCB" w:rsidP="00AA6D6D">
            <w:pPr>
              <w:pStyle w:val="ListParagraph"/>
              <w:numPr>
                <w:ilvl w:val="0"/>
                <w:numId w:val="16"/>
              </w:numPr>
              <w:tabs>
                <w:tab w:val="clear" w:pos="1134"/>
              </w:tabs>
              <w:spacing w:line="276" w:lineRule="auto"/>
              <w:ind w:left="0"/>
              <w:contextualSpacing/>
            </w:pPr>
            <w:r>
              <w:rPr>
                <w:b/>
              </w:rPr>
              <w:t>R</w:t>
            </w:r>
            <w:r w:rsidR="00DF4A99" w:rsidRPr="00FF430B">
              <w:rPr>
                <w:b/>
              </w:rPr>
              <w:t>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2B4D12" w:rsidRPr="00FF430B" w:rsidRDefault="001278C6" w:rsidP="00490DCB">
            <w:pPr>
              <w:tabs>
                <w:tab w:val="left" w:pos="2295"/>
              </w:tabs>
              <w:jc w:val="right"/>
            </w:pPr>
            <w:r w:rsidRPr="00FF430B">
              <w:t>d</w:t>
            </w:r>
            <w:r w:rsidR="00461DAC" w:rsidRPr="00FF430B">
              <w:t>in „____”  _____ 20_____</w:t>
            </w:r>
            <w:r w:rsidR="002B4D12" w:rsidRPr="00FF430B">
              <w:t>__</w:t>
            </w: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lastRenderedPageBreak/>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4D7C86" w:rsidRPr="00FF430B" w:rsidRDefault="0003591A" w:rsidP="00490DCB">
            <w:pPr>
              <w:jc w:val="right"/>
              <w:rPr>
                <w:noProof w:val="0"/>
              </w:rPr>
            </w:pPr>
            <w:r w:rsidRPr="00FF430B">
              <w:rPr>
                <w:noProof w:val="0"/>
              </w:rPr>
              <w:t>din “____” ________ 20_</w:t>
            </w: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0C5DFB" w:rsidRPr="00FF430B" w:rsidRDefault="00490DCB" w:rsidP="000C5DFB">
            <w:pPr>
              <w:jc w:val="right"/>
              <w:rPr>
                <w:noProof w:val="0"/>
              </w:rPr>
            </w:pPr>
            <w:r>
              <w:rPr>
                <w:noProof w:val="0"/>
              </w:rPr>
              <w:t>A</w:t>
            </w:r>
            <w:r w:rsidR="000C5DFB" w:rsidRPr="00FF430B">
              <w:rPr>
                <w:noProof w:val="0"/>
              </w:rPr>
              <w:t>nexa nr.</w:t>
            </w:r>
            <w:r w:rsidR="00FF5CB2">
              <w:rPr>
                <w:noProof w:val="0"/>
              </w:rPr>
              <w:t xml:space="preserve"> </w:t>
            </w:r>
            <w:r w:rsidR="000C5DFB"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C6170E" w:rsidRPr="00490DCB" w:rsidRDefault="00490DCB" w:rsidP="00490DCB">
            <w:pPr>
              <w:jc w:val="right"/>
              <w:rPr>
                <w:noProof w:val="0"/>
              </w:rPr>
            </w:pPr>
            <w:r>
              <w:rPr>
                <w:noProof w:val="0"/>
              </w:rPr>
              <w:t>din “____” ________ 20__</w:t>
            </w: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BodyTextIndent"/>
                    <w:ind w:firstLine="0"/>
                    <w:rPr>
                      <w:sz w:val="24"/>
                      <w:szCs w:val="24"/>
                    </w:rPr>
                  </w:pPr>
                </w:p>
                <w:p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BodyTextIndent"/>
                    <w:ind w:firstLine="0"/>
                    <w:rPr>
                      <w:sz w:val="24"/>
                      <w:szCs w:val="24"/>
                    </w:rPr>
                  </w:pPr>
                </w:p>
                <w:p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720267" w:rsidRDefault="00F94BAD" w:rsidP="00F94BAD">
                  <w:pPr>
                    <w:pStyle w:val="NormalWeb"/>
                    <w:tabs>
                      <w:tab w:val="right" w:pos="10205"/>
                    </w:tabs>
                    <w:ind w:firstLine="0"/>
                    <w:jc w:val="left"/>
                    <w:rPr>
                      <w:lang w:val="en-US"/>
                    </w:rPr>
                  </w:pPr>
                </w:p>
                <w:p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ph"/>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Heading2"/>
                    <w:rPr>
                      <w:szCs w:val="24"/>
                    </w:rPr>
                  </w:pPr>
                </w:p>
                <w:p w:rsidR="00F94BAD" w:rsidRPr="00FF430B" w:rsidRDefault="00F94BAD" w:rsidP="00F94BAD"/>
                <w:p w:rsidR="00F94BAD" w:rsidRPr="00FF430B" w:rsidRDefault="009429D7" w:rsidP="00FD0E2B">
                  <w:pPr>
                    <w:jc w:val="center"/>
                  </w:pPr>
                  <w:r w:rsidRPr="00FF430B">
                    <w:rPr>
                      <w:b/>
                      <w:bCs/>
                      <w:noProof w:val="0"/>
                    </w:rPr>
                    <w:lastRenderedPageBreak/>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0C5DFB" w:rsidRPr="00FF430B" w:rsidRDefault="00490DCB" w:rsidP="000C5DFB">
            <w:pPr>
              <w:jc w:val="right"/>
              <w:rPr>
                <w:noProof w:val="0"/>
              </w:rPr>
            </w:pPr>
            <w:r>
              <w:rPr>
                <w:noProof w:val="0"/>
              </w:rPr>
              <w:t>A</w:t>
            </w:r>
            <w:r w:rsidR="000C5DFB" w:rsidRPr="00FF430B">
              <w:rPr>
                <w:noProof w:val="0"/>
              </w:rPr>
              <w:t>nexa nr.</w:t>
            </w:r>
            <w:r w:rsidR="00FF5CB2">
              <w:rPr>
                <w:noProof w:val="0"/>
              </w:rPr>
              <w:t xml:space="preserve"> </w:t>
            </w:r>
            <w:r w:rsidR="000C5DFB"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 xml:space="preserve">cadru, ori de câte ori autoritatea contractantă solicită acest </w:t>
            </w:r>
            <w:r w:rsidRPr="00FF430B">
              <w:lastRenderedPageBreak/>
              <w:t>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AA6D6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AA6D6D">
            <w:pPr>
              <w:pStyle w:val="ListParagraph"/>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ph"/>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AA6D6D">
            <w:pPr>
              <w:pStyle w:val="ListParagraph"/>
              <w:numPr>
                <w:ilvl w:val="0"/>
                <w:numId w:val="37"/>
              </w:numPr>
            </w:pPr>
            <w:r w:rsidRPr="00FF430B">
              <w:t>prin acordul de voinţă al părţilor ;</w:t>
            </w:r>
          </w:p>
          <w:p w:rsidR="0063773E" w:rsidRPr="00FF430B" w:rsidRDefault="0063773E" w:rsidP="00AA6D6D">
            <w:pPr>
              <w:pStyle w:val="ListParagraph"/>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AA6D6D">
            <w:pPr>
              <w:pStyle w:val="ListParagraph"/>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ph"/>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 xml:space="preserve">10.1 Operatorul economic desemnat câștigător se obligă să execute lucrările și/sau să presteze serviciile de proiectare în strictă conformitate cu standardele şi caracteristicile prevăzute în Caietul </w:t>
            </w:r>
            <w:r w:rsidRPr="00FF430B">
              <w:lastRenderedPageBreak/>
              <w:t>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6170E"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F54" w:rsidRDefault="001B7F54" w:rsidP="00A20ACF">
      <w:r>
        <w:separator/>
      </w:r>
    </w:p>
  </w:endnote>
  <w:endnote w:type="continuationSeparator" w:id="0">
    <w:p w:rsidR="001B7F54" w:rsidRDefault="001B7F5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720267" w:rsidRDefault="00125B15">
        <w:pPr>
          <w:pStyle w:val="Footer"/>
          <w:jc w:val="right"/>
        </w:pPr>
        <w:fldSimple w:instr=" PAGE   \* MERGEFORMAT ">
          <w:r w:rsidR="00454614">
            <w:t>15</w:t>
          </w:r>
        </w:fldSimple>
      </w:p>
    </w:sdtContent>
  </w:sdt>
  <w:p w:rsidR="00720267" w:rsidRDefault="007202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F54" w:rsidRDefault="001B7F54" w:rsidP="00A20ACF">
      <w:r>
        <w:separator/>
      </w:r>
    </w:p>
  </w:footnote>
  <w:footnote w:type="continuationSeparator" w:id="0">
    <w:p w:rsidR="001B7F54" w:rsidRDefault="001B7F5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2B521A"/>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0"/>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B15"/>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F54"/>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9AF"/>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B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4D3"/>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4614"/>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DCB"/>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477"/>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1D71"/>
    <w:rsid w:val="00554549"/>
    <w:rsid w:val="00554651"/>
    <w:rsid w:val="00556DDC"/>
    <w:rsid w:val="005605BF"/>
    <w:rsid w:val="00560712"/>
    <w:rsid w:val="00561A1F"/>
    <w:rsid w:val="0056297D"/>
    <w:rsid w:val="00563A9C"/>
    <w:rsid w:val="00563E78"/>
    <w:rsid w:val="00564463"/>
    <w:rsid w:val="00567156"/>
    <w:rsid w:val="00570670"/>
    <w:rsid w:val="00573034"/>
    <w:rsid w:val="0057329B"/>
    <w:rsid w:val="00575F25"/>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85D"/>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267"/>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1BE4"/>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BD2"/>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BD9"/>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CD7"/>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A93"/>
    <w:rsid w:val="00AA4C46"/>
    <w:rsid w:val="00AA633F"/>
    <w:rsid w:val="00AA698F"/>
    <w:rsid w:val="00AA6D6D"/>
    <w:rsid w:val="00AA712F"/>
    <w:rsid w:val="00AA7E9A"/>
    <w:rsid w:val="00AB1EC3"/>
    <w:rsid w:val="00AB6768"/>
    <w:rsid w:val="00AB7AE2"/>
    <w:rsid w:val="00AC1F5C"/>
    <w:rsid w:val="00AC4562"/>
    <w:rsid w:val="00AC4778"/>
    <w:rsid w:val="00AC7246"/>
    <w:rsid w:val="00AC78C9"/>
    <w:rsid w:val="00AC7CA8"/>
    <w:rsid w:val="00AC7DAC"/>
    <w:rsid w:val="00AC7DB0"/>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4F04"/>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CFD"/>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1E2"/>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384"/>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12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009"/>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3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5160"/>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E61"/>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receariscani@mai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66ED5-ACBC-416F-BFF7-3F108A895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24552</Words>
  <Characters>139949</Characters>
  <Application>Microsoft Office Word</Application>
  <DocSecurity>0</DocSecurity>
  <Lines>1166</Lines>
  <Paragraphs>328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2</cp:revision>
  <cp:lastPrinted>2021-06-01T11:52:00Z</cp:lastPrinted>
  <dcterms:created xsi:type="dcterms:W3CDTF">2025-10-27T11:48:00Z</dcterms:created>
  <dcterms:modified xsi:type="dcterms:W3CDTF">2025-10-27T11:48:00Z</dcterms:modified>
</cp:coreProperties>
</file>