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42D4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C8D41F7" w14:textId="640E6711" w:rsidR="00460653" w:rsidRPr="00FF430B" w:rsidRDefault="00460653" w:rsidP="00A42D4C">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A42D4C">
              <w:rPr>
                <w:lang w:val="ro-MD"/>
              </w:rPr>
              <w:t xml:space="preserve"> </w:t>
            </w:r>
            <w:r w:rsidR="00A42D4C" w:rsidRPr="00A42D4C">
              <w:rPr>
                <w:lang w:val="ro-MD"/>
              </w:rPr>
              <w:t>Direcția generală pentru protecția drepturilor copilului</w:t>
            </w:r>
            <w:r w:rsidRPr="00FF430B">
              <w:rPr>
                <w:lang w:val="ro-MD"/>
              </w:rPr>
              <w:t>, cu sediul în</w:t>
            </w:r>
            <w:r w:rsidR="00A42D4C">
              <w:rPr>
                <w:lang w:val="ro-MD"/>
              </w:rPr>
              <w:t xml:space="preserve"> </w:t>
            </w:r>
            <w:r w:rsidR="00A42D4C">
              <w:rPr>
                <w:sz w:val="20"/>
                <w:szCs w:val="20"/>
                <w:lang w:val="ro-MD"/>
              </w:rPr>
              <w:t xml:space="preserve"> </w:t>
            </w:r>
            <w:r w:rsidRPr="00FF430B">
              <w:rPr>
                <w:lang w:val="ro-MD"/>
              </w:rPr>
              <w:t>str.</w:t>
            </w:r>
            <w:r w:rsidR="00A42D4C" w:rsidRPr="00A42D4C">
              <w:rPr>
                <w:lang w:val="en-US"/>
              </w:rPr>
              <w:t xml:space="preserve"> </w:t>
            </w:r>
            <w:proofErr w:type="spellStart"/>
            <w:r w:rsidR="00A42D4C" w:rsidRPr="00A42D4C">
              <w:rPr>
                <w:lang w:val="ro-MD"/>
              </w:rPr>
              <w:t>Vlahuta</w:t>
            </w:r>
            <w:proofErr w:type="spellEnd"/>
            <w:r w:rsidR="00A42D4C" w:rsidRPr="00A42D4C">
              <w:rPr>
                <w:lang w:val="ro-MD"/>
              </w:rPr>
              <w:t>, 3</w:t>
            </w:r>
            <w:r w:rsidR="00A42D4C">
              <w:rPr>
                <w:lang w:val="ro-MD"/>
              </w:rPr>
              <w:t xml:space="preserve">, </w:t>
            </w:r>
            <w:r w:rsidRPr="00FF430B">
              <w:rPr>
                <w:lang w:val="ro-MD"/>
              </w:rPr>
              <w:t xml:space="preserve">telefon: </w:t>
            </w:r>
            <w:r w:rsidR="00A42D4C" w:rsidRPr="00A42D4C">
              <w:rPr>
                <w:lang w:val="ro-MD"/>
              </w:rPr>
              <w:t>022 242702</w:t>
            </w:r>
            <w:r w:rsidR="00A42D4C">
              <w:rPr>
                <w:lang w:val="ro-MD"/>
              </w:rPr>
              <w:t>,</w:t>
            </w:r>
          </w:p>
          <w:p w14:paraId="117328E3" w14:textId="11500004" w:rsidR="00460653" w:rsidRPr="00FF430B" w:rsidRDefault="009157BF" w:rsidP="00A42D4C">
            <w:pPr>
              <w:pStyle w:val="af2"/>
              <w:tabs>
                <w:tab w:val="left" w:pos="567"/>
              </w:tabs>
              <w:ind w:firstLine="0"/>
              <w:rPr>
                <w:lang w:val="ro-MD"/>
              </w:rPr>
            </w:pPr>
            <w:r w:rsidRPr="00FF430B">
              <w:rPr>
                <w:lang w:val="ro-MD"/>
              </w:rPr>
              <w:t>IDNO</w:t>
            </w:r>
            <w:r w:rsidR="00460653" w:rsidRPr="00FF430B">
              <w:rPr>
                <w:lang w:val="ro-MD"/>
              </w:rPr>
              <w:t xml:space="preserve"> </w:t>
            </w:r>
            <w:r w:rsidR="00A42D4C" w:rsidRPr="00A42D4C">
              <w:rPr>
                <w:lang w:val="ro-MD"/>
              </w:rPr>
              <w:t>1007601009967</w:t>
            </w:r>
            <w:r w:rsidR="00A42D4C">
              <w:rPr>
                <w:lang w:val="ro-MD"/>
              </w:rPr>
              <w:t xml:space="preserve">, </w:t>
            </w:r>
            <w:r w:rsidR="00B51B6E" w:rsidRPr="00FF430B">
              <w:rPr>
                <w:lang w:val="ro-MD"/>
              </w:rPr>
              <w:t xml:space="preserve"> reprezentat prin </w:t>
            </w:r>
            <w:r w:rsidR="00A42D4C" w:rsidRPr="00A42D4C">
              <w:rPr>
                <w:lang w:val="ro-MD"/>
              </w:rPr>
              <w:t>șef  Tatiana Oboroc</w:t>
            </w:r>
            <w:r w:rsidR="00A42D4C">
              <w:rPr>
                <w:lang w:val="ro-MD"/>
              </w:rPr>
              <w:t xml:space="preserve">, </w:t>
            </w:r>
            <w:r w:rsidR="00460653" w:rsidRPr="00FF430B">
              <w:rPr>
                <w:lang w:val="ro-MD"/>
              </w:rPr>
              <w:t>în calitate de</w:t>
            </w:r>
            <w:r w:rsidR="00B51B6E" w:rsidRPr="00FF430B">
              <w:rPr>
                <w:lang w:val="ro-MD"/>
              </w:rPr>
              <w:t xml:space="preserve"> Beneficiar, pe de o parte, şi</w:t>
            </w:r>
            <w:r w:rsidR="00460653" w:rsidRPr="00FF430B">
              <w:rPr>
                <w:lang w:val="ro-MD"/>
              </w:rPr>
              <w:t xml:space="preserve">______________________________________________, </w:t>
            </w:r>
          </w:p>
          <w:p w14:paraId="09F444D1" w14:textId="1FB47B2F"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A42D4C">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AC86384"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A42D4C" w:rsidRPr="00A42D4C">
              <w:rPr>
                <w:i/>
                <w:lang w:val="ro-MD"/>
              </w:rPr>
              <w:t xml:space="preserve">Lucrări de construcție  a terenurilor de joaca pentru copii, în instituții din subordinea Direcției generale pentru protecția drepturilor copilului </w:t>
            </w:r>
            <w:r w:rsidR="00A42D4C">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35C56E1"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A42D4C">
              <w:rPr>
                <w:lang w:val="ro-MD"/>
              </w:rPr>
              <w:t xml:space="preserve">1 </w:t>
            </w:r>
            <w:r w:rsidR="009F0FE8" w:rsidRPr="00FF430B">
              <w:rPr>
                <w:lang w:val="ro-MD"/>
              </w:rPr>
              <w:t xml:space="preserve"> luni</w:t>
            </w:r>
            <w:r w:rsidR="005D4B79" w:rsidRPr="00FF430B">
              <w:rPr>
                <w:lang w:val="ro-MD"/>
              </w:rPr>
              <w:t xml:space="preserve"> </w:t>
            </w:r>
            <w:r w:rsidR="00A42D4C">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1C4C610E"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A42D4C">
              <w:rPr>
                <w:b/>
                <w:noProof w:val="0"/>
                <w:lang w:val="ro-MD" w:eastAsia="ru-RU"/>
              </w:rPr>
              <w:t>5 ani</w:t>
            </w:r>
            <w:r w:rsidRPr="00FF430B">
              <w:rPr>
                <w:b/>
                <w:noProof w:val="0"/>
                <w:lang w:val="ro-MD" w:eastAsia="ru-RU"/>
              </w:rPr>
              <w:t>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A42D4C"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7121FBD" w14:textId="77777777" w:rsidR="00A42D4C" w:rsidRDefault="00A42D4C" w:rsidP="00A42D4C">
                  <w:pPr>
                    <w:tabs>
                      <w:tab w:val="left" w:pos="1134"/>
                      <w:tab w:val="left" w:pos="4680"/>
                      <w:tab w:val="left" w:pos="7020"/>
                    </w:tabs>
                    <w:suppressAutoHyphens/>
                    <w:ind w:firstLine="567"/>
                    <w:jc w:val="both"/>
                  </w:pPr>
                  <w:r w:rsidRPr="0013795E">
                    <w:t>Adresa poştală:</w:t>
                  </w:r>
                  <w:r>
                    <w:t xml:space="preserve"> min.Chișinău, </w:t>
                  </w:r>
                  <w:r w:rsidRPr="001C3DAE">
                    <w:t xml:space="preserve">str. Vlahuta, </w:t>
                  </w:r>
                  <w:r>
                    <w:t xml:space="preserve"> </w:t>
                  </w:r>
                </w:p>
                <w:p w14:paraId="25428F94" w14:textId="5006536E" w:rsidR="00A42D4C" w:rsidRPr="00FF430B" w:rsidRDefault="00A42D4C" w:rsidP="00A42D4C">
                  <w:pPr>
                    <w:tabs>
                      <w:tab w:val="left" w:pos="1134"/>
                      <w:tab w:val="left" w:pos="4680"/>
                      <w:tab w:val="left" w:pos="7020"/>
                    </w:tabs>
                    <w:suppressAutoHyphens/>
                    <w:ind w:firstLine="567"/>
                    <w:jc w:val="both"/>
                    <w:rPr>
                      <w:lang w:val="ro-MD"/>
                    </w:rPr>
                  </w:pPr>
                  <w:bookmarkStart w:id="63" w:name="_GoBack"/>
                  <w:bookmarkEnd w:id="63"/>
                  <w:r w:rsidRPr="001C3DAE">
                    <w:t>3</w:t>
                  </w:r>
                </w:p>
              </w:tc>
            </w:tr>
            <w:tr w:rsidR="00A42D4C" w:rsidRPr="00EC30C2" w14:paraId="250B8719" w14:textId="77777777" w:rsidTr="00A77C4F">
              <w:trPr>
                <w:jc w:val="center"/>
              </w:trPr>
              <w:tc>
                <w:tcPr>
                  <w:tcW w:w="5163" w:type="dxa"/>
                  <w:tcBorders>
                    <w:top w:val="nil"/>
                    <w:left w:val="nil"/>
                    <w:bottom w:val="nil"/>
                    <w:right w:val="nil"/>
                  </w:tcBorders>
                  <w:vAlign w:val="center"/>
                </w:tcPr>
                <w:p w14:paraId="3A563C30" w14:textId="4D5870FF"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FA67401" w:rsidR="00A42D4C" w:rsidRPr="00FF430B" w:rsidRDefault="00A42D4C" w:rsidP="00A42D4C">
                  <w:pPr>
                    <w:tabs>
                      <w:tab w:val="left" w:pos="1134"/>
                      <w:tab w:val="left" w:pos="4680"/>
                      <w:tab w:val="left" w:pos="7020"/>
                    </w:tabs>
                    <w:suppressAutoHyphens/>
                    <w:ind w:firstLine="567"/>
                    <w:jc w:val="both"/>
                    <w:rPr>
                      <w:lang w:val="ro-MD"/>
                    </w:rPr>
                  </w:pPr>
                  <w:r w:rsidRPr="0013795E">
                    <w:t>Telefon:</w:t>
                  </w:r>
                  <w:r>
                    <w:t xml:space="preserve"> </w:t>
                  </w:r>
                  <w:r w:rsidRPr="001C3DAE">
                    <w:t xml:space="preserve">022 </w:t>
                  </w:r>
                  <w:r>
                    <w:t>242702</w:t>
                  </w:r>
                </w:p>
              </w:tc>
            </w:tr>
            <w:tr w:rsidR="00A42D4C"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44008922" w:rsidR="00A42D4C" w:rsidRPr="00FF430B" w:rsidRDefault="00A42D4C" w:rsidP="00A42D4C">
                  <w:pPr>
                    <w:tabs>
                      <w:tab w:val="left" w:pos="1134"/>
                      <w:tab w:val="left" w:pos="4680"/>
                      <w:tab w:val="left" w:pos="7020"/>
                    </w:tabs>
                    <w:suppressAutoHyphens/>
                    <w:ind w:firstLine="567"/>
                    <w:jc w:val="both"/>
                    <w:rPr>
                      <w:lang w:val="ro-MD"/>
                    </w:rPr>
                  </w:pPr>
                  <w:r w:rsidRPr="0013795E">
                    <w:t>Cod fiscal:</w:t>
                  </w:r>
                  <w:r>
                    <w:t>1007601009967</w:t>
                  </w:r>
                </w:p>
              </w:tc>
            </w:tr>
            <w:tr w:rsidR="00A42D4C"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1D600A18" w14:textId="77777777" w:rsidR="00A42D4C" w:rsidRDefault="00A42D4C" w:rsidP="00A42D4C">
                  <w:pPr>
                    <w:tabs>
                      <w:tab w:val="left" w:pos="1134"/>
                      <w:tab w:val="left" w:pos="4680"/>
                      <w:tab w:val="left" w:pos="7020"/>
                    </w:tabs>
                    <w:suppressAutoHyphens/>
                    <w:ind w:firstLine="567"/>
                    <w:jc w:val="both"/>
                  </w:pPr>
                  <w:r w:rsidRPr="0013795E">
                    <w:t>Banca:</w:t>
                  </w:r>
                  <w:r>
                    <w:t xml:space="preserve"> Ministerul Finanţelor </w:t>
                  </w:r>
                </w:p>
                <w:p w14:paraId="4C3C6326" w14:textId="086FF10C" w:rsidR="00A42D4C" w:rsidRPr="00FF430B" w:rsidRDefault="00A42D4C" w:rsidP="00A42D4C">
                  <w:pPr>
                    <w:tabs>
                      <w:tab w:val="left" w:pos="1134"/>
                      <w:tab w:val="left" w:pos="4680"/>
                      <w:tab w:val="left" w:pos="7020"/>
                    </w:tabs>
                    <w:suppressAutoHyphens/>
                    <w:ind w:firstLine="567"/>
                    <w:jc w:val="both"/>
                    <w:rPr>
                      <w:lang w:val="ro-MD"/>
                    </w:rPr>
                  </w:pPr>
                  <w:r>
                    <w:t>Trezoreria de Stat</w:t>
                  </w:r>
                </w:p>
              </w:tc>
            </w:tr>
            <w:tr w:rsidR="00A42D4C"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285333FB" w:rsidR="00A42D4C" w:rsidRPr="00FF430B" w:rsidRDefault="00A42D4C" w:rsidP="00A42D4C">
                  <w:pPr>
                    <w:tabs>
                      <w:tab w:val="left" w:pos="1134"/>
                      <w:tab w:val="left" w:pos="4680"/>
                      <w:tab w:val="left" w:pos="7020"/>
                    </w:tabs>
                    <w:suppressAutoHyphens/>
                    <w:ind w:firstLine="567"/>
                    <w:jc w:val="both"/>
                    <w:rPr>
                      <w:lang w:val="ro-MD"/>
                    </w:rPr>
                  </w:pPr>
                  <w:r w:rsidRPr="0013795E">
                    <w:t>Cod:</w:t>
                  </w:r>
                  <w:r>
                    <w:t xml:space="preserve"> </w:t>
                  </w:r>
                  <w:r w:rsidRPr="0068727A">
                    <w:t>TREZMD2X</w:t>
                  </w:r>
                </w:p>
              </w:tc>
            </w:tr>
            <w:tr w:rsidR="00A42D4C"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A42D4C" w:rsidRPr="00FF430B" w:rsidRDefault="00A42D4C" w:rsidP="00A42D4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17ABDB8B" w:rsidR="00A42D4C" w:rsidRPr="00FF430B" w:rsidRDefault="00A42D4C" w:rsidP="00A42D4C">
                  <w:pPr>
                    <w:tabs>
                      <w:tab w:val="left" w:pos="1134"/>
                      <w:tab w:val="left" w:pos="4680"/>
                      <w:tab w:val="left" w:pos="7020"/>
                    </w:tabs>
                    <w:suppressAutoHyphens/>
                    <w:ind w:firstLine="567"/>
                    <w:jc w:val="both"/>
                    <w:rPr>
                      <w:lang w:val="ro-MD"/>
                    </w:rPr>
                  </w:pPr>
                  <w:r w:rsidRPr="0013795E">
                    <w:t>IBAN</w:t>
                  </w:r>
                  <w: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w:t>
            </w:r>
            <w:r w:rsidRPr="00FF430B">
              <w:rPr>
                <w:lang w:val="ro-MD"/>
              </w:rPr>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lastRenderedPageBreak/>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42D4C">
          <w:t>58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D4C"/>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04DFF-1811-495B-9073-C55B0A387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69</Pages>
  <Words>24558</Words>
  <Characters>139982</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4</cp:revision>
  <cp:lastPrinted>2021-06-01T11:52:00Z</cp:lastPrinted>
  <dcterms:created xsi:type="dcterms:W3CDTF">2021-06-14T10:00:00Z</dcterms:created>
  <dcterms:modified xsi:type="dcterms:W3CDTF">2023-05-04T09:03:00Z</dcterms:modified>
</cp:coreProperties>
</file>