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65DC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87BF0" w14:textId="77777777" w:rsidR="00765DCC" w:rsidRDefault="00765DCC" w:rsidP="00A20ACF">
      <w:r>
        <w:separator/>
      </w:r>
    </w:p>
  </w:endnote>
  <w:endnote w:type="continuationSeparator" w:id="0">
    <w:p w14:paraId="457401F7" w14:textId="77777777" w:rsidR="00765DCC" w:rsidRDefault="00765D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9C50092" w:rsidR="008F1D40" w:rsidRDefault="008F1D40">
        <w:pPr>
          <w:pStyle w:val="a4"/>
          <w:jc w:val="right"/>
        </w:pPr>
        <w:r>
          <w:fldChar w:fldCharType="begin"/>
        </w:r>
        <w:r>
          <w:instrText xml:space="preserve"> PAGE   \* MERGEFORMAT </w:instrText>
        </w:r>
        <w:r>
          <w:fldChar w:fldCharType="separate"/>
        </w:r>
        <w:r w:rsidR="00721FD4">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2F86A" w14:textId="77777777" w:rsidR="00765DCC" w:rsidRDefault="00765DCC" w:rsidP="00A20ACF">
      <w:r>
        <w:separator/>
      </w:r>
    </w:p>
  </w:footnote>
  <w:footnote w:type="continuationSeparator" w:id="0">
    <w:p w14:paraId="600E5EC1" w14:textId="77777777" w:rsidR="00765DCC" w:rsidRDefault="00765D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1FD4"/>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DC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FE47F-3490-452B-B610-0DE7A8BA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2024-10-10T08:35:00Z</dcterms:created>
  <dcterms:modified xsi:type="dcterms:W3CDTF">2024-10-10T08:35:00Z</dcterms:modified>
</cp:coreProperties>
</file>