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EC6ABE">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C6ABE">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EC6ABE">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EC6ABE">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EC6ABE">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EC6ABE">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EC6ABE">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EC6ABE">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EC6ABE">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EC6ABE">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EC6ABE">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EC6ABE">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EC6ABE">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EC6ABE">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EC6ABE">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EC6ABE">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EC6ABE">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EC6ABE">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EC6ABE">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EC6ABE">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EC6ABE">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EC6ABE">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EC6ABE">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EC6ABE">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EC6ABE">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EC6ABE">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EC6ABE">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EC6ABE">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EC6ABE">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EC6ABE">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EC6ABE">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EC6ABE">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EC6ABE">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EC6ABE">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EC6ABE">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328A3" w:rsidP="00EC6ABE">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EC6ABE">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EC6ABE">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EC6ABE">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EC6AB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EC6AB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EC6AB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C6AB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EC6AB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EC6AB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EC6AB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C6ABE">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C6ABE">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EC6AB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EC6AB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C6AB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C6AB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C6AB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C6AB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EC6ABE">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24E69895" w:rsidR="00615E49" w:rsidRPr="00FF430B" w:rsidRDefault="00187FDC" w:rsidP="00615E49">
            <w:pPr>
              <w:spacing w:line="276" w:lineRule="auto"/>
              <w:jc w:val="both"/>
              <w:rPr>
                <w:rFonts w:eastAsia="Calibri"/>
                <w:noProof w:val="0"/>
                <w:lang w:val="ro-MD"/>
              </w:rPr>
            </w:pPr>
            <w:r>
              <w:rPr>
                <w:rFonts w:eastAsia="Calibri"/>
                <w:noProof w:val="0"/>
                <w:lang w:val="ro-MD"/>
              </w:rPr>
              <w:t xml:space="preserve">Primăria Filipeni </w:t>
            </w: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3D7859D4" w:rsidR="00615E49" w:rsidRPr="00FF430B" w:rsidRDefault="00187FDC" w:rsidP="00615E49">
            <w:pPr>
              <w:spacing w:line="276" w:lineRule="auto"/>
              <w:jc w:val="both"/>
              <w:rPr>
                <w:rFonts w:eastAsia="Calibri"/>
                <w:noProof w:val="0"/>
                <w:lang w:val="ro-MD"/>
              </w:rPr>
            </w:pPr>
            <w:r>
              <w:rPr>
                <w:rFonts w:eastAsia="Calibri"/>
                <w:noProof w:val="0"/>
                <w:lang w:val="ro-MD"/>
              </w:rPr>
              <w:t>1007601004146</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201DB24F" w:rsidR="00615E49" w:rsidRPr="00FF430B" w:rsidRDefault="00187FDC" w:rsidP="00615E49">
            <w:pPr>
              <w:spacing w:line="276" w:lineRule="auto"/>
              <w:jc w:val="both"/>
              <w:rPr>
                <w:rFonts w:eastAsia="Calibri"/>
                <w:noProof w:val="0"/>
                <w:lang w:val="ro-MD"/>
              </w:rPr>
            </w:pPr>
            <w:r>
              <w:rPr>
                <w:rFonts w:eastAsia="Calibri"/>
                <w:noProof w:val="0"/>
                <w:lang w:val="ro-MD"/>
              </w:rPr>
              <w:t>s. Filipeni</w:t>
            </w: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37BF6293" w:rsidR="00615E49" w:rsidRPr="00FF430B" w:rsidRDefault="00187FDC" w:rsidP="00615E49">
            <w:pPr>
              <w:spacing w:line="276" w:lineRule="auto"/>
              <w:jc w:val="both"/>
              <w:rPr>
                <w:rFonts w:eastAsia="Calibri"/>
                <w:noProof w:val="0"/>
                <w:lang w:val="ro-MD"/>
              </w:rPr>
            </w:pPr>
            <w:r>
              <w:rPr>
                <w:rFonts w:eastAsia="Calibri"/>
                <w:noProof w:val="0"/>
                <w:lang w:val="ro-MD"/>
              </w:rPr>
              <w:t>026340221</w:t>
            </w:r>
            <w:r w:rsidR="009E44CA">
              <w:rPr>
                <w:rFonts w:eastAsia="Calibri"/>
                <w:noProof w:val="0"/>
                <w:lang w:val="ro-MD"/>
              </w:rPr>
              <w:t xml:space="preserve"> </w:t>
            </w: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44357360" w:rsidR="00615E49" w:rsidRPr="00FF430B" w:rsidRDefault="009E44CA" w:rsidP="00615E49">
            <w:pPr>
              <w:spacing w:line="276" w:lineRule="auto"/>
              <w:jc w:val="both"/>
              <w:rPr>
                <w:rFonts w:eastAsia="Calibri"/>
                <w:noProof w:val="0"/>
                <w:lang w:val="ro-MD"/>
              </w:rPr>
            </w:pPr>
            <w:r>
              <w:rPr>
                <w:rFonts w:eastAsia="Calibri"/>
                <w:noProof w:val="0"/>
                <w:lang w:val="ro-MD"/>
              </w:rPr>
              <w:t>filipenilv@yahoo.com</w:t>
            </w: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5197F8C6" w:rsidR="00615E49" w:rsidRPr="00FF430B" w:rsidRDefault="009E44CA" w:rsidP="00615E49">
            <w:pPr>
              <w:spacing w:line="276" w:lineRule="auto"/>
              <w:jc w:val="both"/>
              <w:rPr>
                <w:rFonts w:eastAsia="Calibri"/>
                <w:noProof w:val="0"/>
                <w:lang w:val="ro-MD"/>
              </w:rPr>
            </w:pPr>
            <w:r>
              <w:rPr>
                <w:rFonts w:eastAsia="Calibri"/>
                <w:noProof w:val="0"/>
                <w:lang w:val="ro-MD"/>
              </w:rPr>
              <w:t>Tudor Camerzan, 060673167</w:t>
            </w: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4E2FA809" w:rsidR="00615E49" w:rsidRPr="00FF430B" w:rsidRDefault="009E44CA" w:rsidP="00615E49">
            <w:pPr>
              <w:spacing w:line="276" w:lineRule="auto"/>
              <w:jc w:val="both"/>
              <w:rPr>
                <w:rFonts w:eastAsia="Calibri"/>
                <w:noProof w:val="0"/>
                <w:lang w:val="ro-MD"/>
              </w:rPr>
            </w:pPr>
            <w:r>
              <w:rPr>
                <w:rFonts w:eastAsia="Calibri"/>
                <w:noProof w:val="0"/>
                <w:lang w:val="ro-MD"/>
              </w:rPr>
              <w:t>filipenilv@yahoo.com</w:t>
            </w: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154E2E86" w:rsidR="00615E49" w:rsidRPr="00FF430B" w:rsidRDefault="009E44CA" w:rsidP="00615E49">
            <w:pPr>
              <w:spacing w:line="276" w:lineRule="auto"/>
              <w:jc w:val="both"/>
              <w:rPr>
                <w:rFonts w:eastAsia="Calibri"/>
                <w:noProof w:val="0"/>
                <w:lang w:val="ro-MD"/>
              </w:rPr>
            </w:pPr>
            <w:r>
              <w:rPr>
                <w:rFonts w:eastAsia="Calibri"/>
                <w:noProof w:val="0"/>
                <w:lang w:val="ro-MD"/>
              </w:rPr>
              <w:t>APL nivelul I</w:t>
            </w:r>
          </w:p>
        </w:tc>
      </w:tr>
    </w:tbl>
    <w:p w14:paraId="43367910" w14:textId="77777777" w:rsidR="00615E49" w:rsidRPr="00FF430B" w:rsidRDefault="00615E49" w:rsidP="00EC6ABE">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F7103C" w14:textId="77777777" w:rsidR="009E44CA" w:rsidRDefault="009E44CA" w:rsidP="009E44CA">
            <w:pPr>
              <w:shd w:val="clear" w:color="auto" w:fill="FFFFFF"/>
              <w:wordWrap w:val="0"/>
              <w:textAlignment w:val="center"/>
              <w:rPr>
                <w:rFonts w:ascii="Helvetica" w:hAnsi="Helvetica" w:cs="Helvetica"/>
                <w:color w:val="333333"/>
                <w:sz w:val="23"/>
                <w:szCs w:val="23"/>
              </w:rPr>
            </w:pPr>
            <w:r>
              <w:rPr>
                <w:rFonts w:ascii="Helvetica" w:hAnsi="Helvetica" w:cs="Helvetica"/>
                <w:color w:val="333333"/>
                <w:sz w:val="23"/>
                <w:szCs w:val="23"/>
              </w:rPr>
              <w:t>45200000-9</w:t>
            </w:r>
          </w:p>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2238509E" w:rsidR="00615E49" w:rsidRPr="00FF430B" w:rsidRDefault="009E44CA" w:rsidP="00615E49">
            <w:pPr>
              <w:spacing w:line="276" w:lineRule="auto"/>
              <w:jc w:val="center"/>
              <w:rPr>
                <w:rFonts w:eastAsia="Calibri"/>
                <w:noProof w:val="0"/>
                <w:lang w:val="ro-MD"/>
              </w:rPr>
            </w:pPr>
            <w:r>
              <w:rPr>
                <w:i/>
                <w:sz w:val="20"/>
                <w:szCs w:val="20"/>
                <w:lang w:eastAsia="ru-RU"/>
              </w:rPr>
              <w:t>Lucrări de construcție a unei porțiuni de drum din beton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171DF73B" w:rsidR="00615E49" w:rsidRPr="00FF430B" w:rsidRDefault="009E44CA" w:rsidP="00615E49">
            <w:pPr>
              <w:spacing w:line="276" w:lineRule="auto"/>
              <w:jc w:val="center"/>
              <w:rPr>
                <w:rFonts w:eastAsia="Calibri"/>
                <w:noProof w:val="0"/>
                <w:lang w:val="ro-MD"/>
              </w:rPr>
            </w:pPr>
            <w:r>
              <w:rPr>
                <w:rFonts w:eastAsia="Calibri"/>
                <w:noProof w:val="0"/>
                <w:lang w:val="ro-MD"/>
              </w:rPr>
              <w:t xml:space="preserve">Lot </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2691500" w:rsidR="00615E49" w:rsidRPr="00FF430B" w:rsidRDefault="009E44CA" w:rsidP="00615E49">
            <w:pPr>
              <w:spacing w:line="276" w:lineRule="auto"/>
              <w:jc w:val="both"/>
              <w:rPr>
                <w:rFonts w:eastAsia="Calibri"/>
                <w:noProof w:val="0"/>
                <w:lang w:val="ro-MD"/>
              </w:rPr>
            </w:pPr>
            <w:r>
              <w:rPr>
                <w:rFonts w:eastAsia="Calibri"/>
                <w:noProof w:val="0"/>
                <w:lang w:val="ro-MD"/>
              </w:rPr>
              <w:t xml:space="preserve">Conform caietului de sarcini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3526F8E2" w:rsidR="00615E49" w:rsidRPr="00FF430B" w:rsidRDefault="009E44CA" w:rsidP="00615E49">
            <w:pPr>
              <w:spacing w:line="276" w:lineRule="auto"/>
              <w:jc w:val="center"/>
              <w:rPr>
                <w:rFonts w:eastAsia="Calibri"/>
                <w:noProof w:val="0"/>
                <w:lang w:val="ro-MD"/>
              </w:rPr>
            </w:pPr>
            <w:r>
              <w:rPr>
                <w:sz w:val="20"/>
                <w:szCs w:val="20"/>
                <w:lang w:eastAsia="ru-RU"/>
              </w:rPr>
              <w:t>1152250</w:t>
            </w:r>
          </w:p>
        </w:tc>
      </w:tr>
    </w:tbl>
    <w:p w14:paraId="681541E2" w14:textId="77777777" w:rsidR="00615E49" w:rsidRPr="00FF430B" w:rsidRDefault="00615E49" w:rsidP="00EC6ABE">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9E44CA">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9E44CA">
              <w:rPr>
                <w:rFonts w:eastAsia="Calibri"/>
                <w:noProof w:val="0"/>
                <w:highlight w:val="black"/>
                <w:lang w:val="ro-MD"/>
              </w:rPr>
              <w:t>□</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687B9405" w:rsidR="00615E49" w:rsidRPr="00FF430B" w:rsidRDefault="009E44CA" w:rsidP="00615E49">
            <w:pPr>
              <w:spacing w:line="276" w:lineRule="auto"/>
              <w:contextualSpacing/>
              <w:jc w:val="both"/>
              <w:rPr>
                <w:rFonts w:eastAsia="Calibri"/>
                <w:noProof w:val="0"/>
                <w:lang w:val="ro-MD"/>
              </w:rPr>
            </w:pPr>
            <w:r>
              <w:rPr>
                <w:rFonts w:eastAsia="Calibri"/>
                <w:noProof w:val="0"/>
                <w:lang w:val="ro-MD"/>
              </w:rPr>
              <w:t xml:space="preserve">Cel mai mic preț </w:t>
            </w: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EC6ABE">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3E696B60" w:rsidR="00615E49" w:rsidRPr="00FF430B" w:rsidRDefault="00023A7C" w:rsidP="00615E49">
            <w:pPr>
              <w:spacing w:line="276" w:lineRule="auto"/>
              <w:contextualSpacing/>
              <w:jc w:val="both"/>
              <w:rPr>
                <w:rFonts w:eastAsia="Calibri"/>
                <w:noProof w:val="0"/>
                <w:lang w:val="ro-MD"/>
              </w:rPr>
            </w:pPr>
            <w:r>
              <w:rPr>
                <w:rFonts w:eastAsia="Calibri"/>
                <w:noProof w:val="0"/>
                <w:lang w:val="ro-MD"/>
              </w:rPr>
              <w:t>19.05</w:t>
            </w:r>
            <w:r w:rsidR="009E44CA">
              <w:rPr>
                <w:rFonts w:eastAsia="Calibri"/>
                <w:noProof w:val="0"/>
                <w:lang w:val="ro-MD"/>
              </w:rPr>
              <w:t>.2022</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187FDC">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299C22F0"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w:t>
      </w:r>
      <w:r w:rsidR="00023A7C">
        <w:rPr>
          <w:rFonts w:eastAsia="Calibri"/>
          <w:b/>
          <w:noProof w:val="0"/>
          <w:lang w:val="ro-MD"/>
        </w:rPr>
        <w:t xml:space="preserve">Camerzan Tudor </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22F0CC42" w14:textId="77777777" w:rsidR="009E44CA" w:rsidRPr="00FF430B" w:rsidRDefault="009E44CA" w:rsidP="009E44CA">
      <w:pPr>
        <w:spacing w:after="160" w:line="276" w:lineRule="auto"/>
        <w:rPr>
          <w:rFonts w:ascii="Calibri" w:eastAsia="Calibri" w:hAnsi="Calibri"/>
          <w:sz w:val="22"/>
          <w:szCs w:val="22"/>
        </w:rPr>
      </w:pPr>
    </w:p>
    <w:p w14:paraId="0AD8C7B0" w14:textId="77777777" w:rsidR="009E44CA" w:rsidRPr="00FF430B" w:rsidRDefault="009E44CA" w:rsidP="009E44CA">
      <w:pPr>
        <w:spacing w:after="160" w:line="276" w:lineRule="auto"/>
        <w:rPr>
          <w:rFonts w:ascii="Calibri" w:eastAsia="Calibri" w:hAnsi="Calibri"/>
          <w:sz w:val="22"/>
          <w:szCs w:val="22"/>
        </w:rPr>
      </w:pPr>
    </w:p>
    <w:p w14:paraId="397157E5" w14:textId="77777777" w:rsidR="009E44CA" w:rsidRPr="00FF430B" w:rsidRDefault="009E44CA" w:rsidP="009E44CA">
      <w:pPr>
        <w:jc w:val="right"/>
        <w:rPr>
          <w:sz w:val="22"/>
          <w:szCs w:val="22"/>
        </w:rPr>
      </w:pPr>
      <w:r w:rsidRPr="00FF430B">
        <w:t>Anexa nr.</w:t>
      </w:r>
      <w:r>
        <w:t xml:space="preserve"> </w:t>
      </w:r>
      <w:r w:rsidRPr="00FF430B">
        <w:t>2</w:t>
      </w:r>
    </w:p>
    <w:p w14:paraId="4C45C56E" w14:textId="77777777" w:rsidR="009E44CA" w:rsidRPr="00FF430B" w:rsidRDefault="009E44CA" w:rsidP="009E44CA">
      <w:pPr>
        <w:jc w:val="right"/>
      </w:pPr>
      <w:r w:rsidRPr="00FF430B">
        <w:t>la D</w:t>
      </w:r>
      <w:r>
        <w:t>ocumentația standard nr. 69</w:t>
      </w:r>
    </w:p>
    <w:p w14:paraId="2BB3F39D" w14:textId="77777777" w:rsidR="009E44CA" w:rsidRPr="00FF430B" w:rsidRDefault="009E44CA" w:rsidP="009E44CA">
      <w:pPr>
        <w:jc w:val="right"/>
      </w:pPr>
      <w:r>
        <w:t>din 7</w:t>
      </w:r>
      <w:r w:rsidRPr="00FF430B">
        <w:t xml:space="preserve"> </w:t>
      </w:r>
      <w:r>
        <w:t>mai  2021</w:t>
      </w:r>
    </w:p>
    <w:p w14:paraId="3195A208" w14:textId="77777777" w:rsidR="009E44CA" w:rsidRPr="00FF430B" w:rsidRDefault="009E44CA" w:rsidP="009E44CA">
      <w:pPr>
        <w:jc w:val="right"/>
      </w:pPr>
    </w:p>
    <w:p w14:paraId="5475D822" w14:textId="77777777" w:rsidR="009E44CA" w:rsidRPr="00FF430B" w:rsidRDefault="009E44CA" w:rsidP="009E44CA">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47F17847" w14:textId="77777777" w:rsidR="009E44CA" w:rsidRPr="00FF430B" w:rsidRDefault="009E44CA" w:rsidP="009E44CA">
      <w:pPr>
        <w:rPr>
          <w:sz w:val="20"/>
          <w:szCs w:val="20"/>
          <w:lang w:eastAsia="ru-RU"/>
        </w:rPr>
      </w:pPr>
    </w:p>
    <w:p w14:paraId="15A0132A" w14:textId="77777777" w:rsidR="009E44CA" w:rsidRPr="00FF430B" w:rsidRDefault="009E44CA" w:rsidP="009E44CA">
      <w:pPr>
        <w:shd w:val="clear" w:color="auto" w:fill="FFFFFF" w:themeFill="background1"/>
        <w:spacing w:before="120"/>
        <w:rPr>
          <w:b/>
          <w:lang w:eastAsia="ru-RU"/>
        </w:rPr>
      </w:pPr>
      <w:r w:rsidRPr="00FF430B">
        <w:rPr>
          <w:b/>
          <w:lang w:eastAsia="ru-RU"/>
        </w:rPr>
        <w:t>privind achiziționarea</w:t>
      </w:r>
      <w:r>
        <w:rPr>
          <w:b/>
          <w:lang w:eastAsia="ru-RU"/>
        </w:rPr>
        <w:t xml:space="preserve">: Construcția unei porțiuni de drum din beton  în satul Filipeni </w:t>
      </w:r>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achiziție_</w:t>
      </w:r>
      <w:r>
        <w:rPr>
          <w:b/>
          <w:lang w:eastAsia="ru-RU"/>
        </w:rPr>
        <w:t>COP</w:t>
      </w:r>
      <w:r w:rsidRPr="00FF430B">
        <w:rPr>
          <w:b/>
          <w:lang w:eastAsia="ru-RU"/>
        </w:rPr>
        <w:br/>
      </w:r>
      <w:r w:rsidRPr="00FF430B">
        <w:rPr>
          <w:sz w:val="20"/>
          <w:lang w:eastAsia="ru-RU"/>
        </w:rPr>
        <w:t xml:space="preserve">                                                          (tipul procedurii de achiziție)</w:t>
      </w:r>
    </w:p>
    <w:p w14:paraId="390BDDCB" w14:textId="77777777" w:rsidR="009E44CA" w:rsidRPr="00262591" w:rsidRDefault="009E44CA" w:rsidP="009E44CA">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(Da/Nu):Da</w:t>
      </w:r>
    </w:p>
    <w:p w14:paraId="17487CAE" w14:textId="1234E4E3" w:rsidR="009E44CA" w:rsidRPr="000659D3" w:rsidRDefault="009E44CA" w:rsidP="009E44CA">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 xml:space="preserve">tre planul de achiziții publice publicat: </w:t>
      </w:r>
      <w:r w:rsidRPr="009E44CA">
        <w:rPr>
          <w:b/>
        </w:rPr>
        <w:t>https://achizitii.md/ro/public/eplan/21055770/</w:t>
      </w:r>
    </w:p>
    <w:p w14:paraId="52E3E112" w14:textId="77777777" w:rsidR="009E44CA" w:rsidRPr="00FF430B" w:rsidRDefault="009E44CA" w:rsidP="00EC6ABE">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Pr>
          <w:b/>
          <w:lang w:eastAsia="ru-RU"/>
        </w:rPr>
        <w:t xml:space="preserve">Primăria Filipeni </w:t>
      </w:r>
    </w:p>
    <w:p w14:paraId="0B3E62C8" w14:textId="77777777" w:rsidR="009E44CA" w:rsidRPr="00FF430B" w:rsidRDefault="009E44CA" w:rsidP="00EC6ABE">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shd w:val="clear" w:color="auto" w:fill="FFFFFF" w:themeFill="background1"/>
          <w:lang w:eastAsia="ru-RU"/>
        </w:rPr>
        <w:t>1007601004146</w:t>
      </w:r>
      <w:r w:rsidRPr="00FF430B">
        <w:rPr>
          <w:b/>
          <w:shd w:val="clear" w:color="auto" w:fill="FFFFFF" w:themeFill="background1"/>
          <w:lang w:eastAsia="ru-RU"/>
        </w:rPr>
        <w:t>_</w:t>
      </w:r>
    </w:p>
    <w:p w14:paraId="73605411" w14:textId="77777777" w:rsidR="009E44CA" w:rsidRPr="00FF430B" w:rsidRDefault="009E44CA" w:rsidP="00EC6ABE">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Pr>
          <w:b/>
          <w:shd w:val="clear" w:color="auto" w:fill="FFFFFF" w:themeFill="background1"/>
          <w:lang w:eastAsia="ru-RU"/>
        </w:rPr>
        <w:t>s. Filipeni, raionul Leova, MD 6319</w:t>
      </w:r>
    </w:p>
    <w:p w14:paraId="5185FFF8" w14:textId="77777777" w:rsidR="009E44CA" w:rsidRPr="00FF430B" w:rsidRDefault="009E44CA" w:rsidP="00EC6ABE">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
          <w:shd w:val="clear" w:color="auto" w:fill="FFFFFF" w:themeFill="background1"/>
          <w:lang w:eastAsia="ru-RU"/>
        </w:rPr>
        <w:t>026340221</w:t>
      </w:r>
    </w:p>
    <w:p w14:paraId="1CB9A73C" w14:textId="77777777" w:rsidR="009E44CA" w:rsidRPr="00FF430B" w:rsidRDefault="009E44CA" w:rsidP="00EC6ABE">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hyperlink r:id="rId13" w:history="1">
        <w:r w:rsidRPr="00A10F36">
          <w:rPr>
            <w:rStyle w:val="af3"/>
            <w:b/>
            <w:shd w:val="clear" w:color="auto" w:fill="FFFFFF" w:themeFill="background1"/>
            <w:lang w:eastAsia="ru-RU"/>
          </w:rPr>
          <w:t>filipenilv@yahoo.com</w:t>
        </w:r>
      </w:hyperlink>
      <w:r>
        <w:rPr>
          <w:b/>
          <w:shd w:val="clear" w:color="auto" w:fill="FFFFFF" w:themeFill="background1"/>
          <w:lang w:eastAsia="ru-RU"/>
        </w:rPr>
        <w:t xml:space="preserve"> </w:t>
      </w:r>
    </w:p>
    <w:p w14:paraId="19516FFB" w14:textId="77777777" w:rsidR="009E44CA" w:rsidRPr="00FF430B" w:rsidRDefault="009E44CA" w:rsidP="00EC6ABE">
      <w:pPr>
        <w:numPr>
          <w:ilvl w:val="0"/>
          <w:numId w:val="23"/>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6441B916" w14:textId="77777777" w:rsidR="009E44CA" w:rsidRPr="00FF430B" w:rsidRDefault="009E44CA" w:rsidP="00EC6ABE">
      <w:pPr>
        <w:numPr>
          <w:ilvl w:val="0"/>
          <w:numId w:val="23"/>
        </w:numPr>
        <w:shd w:val="clear" w:color="auto" w:fill="FFFFFF" w:themeFill="background1"/>
        <w:tabs>
          <w:tab w:val="left" w:pos="284"/>
          <w:tab w:val="right" w:pos="9531"/>
        </w:tabs>
        <w:spacing w:before="120"/>
        <w:ind w:left="288" w:hanging="288"/>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altă formă de achiziție comu</w:t>
      </w:r>
      <w:r>
        <w:rPr>
          <w:b/>
          <w:lang w:eastAsia="ru-RU"/>
        </w:rPr>
        <w:t>nă): APL nivelul I</w:t>
      </w:r>
    </w:p>
    <w:p w14:paraId="48667714" w14:textId="77777777" w:rsidR="009E44CA" w:rsidRPr="00FF430B" w:rsidRDefault="009E44CA" w:rsidP="00EC6ABE">
      <w:pPr>
        <w:numPr>
          <w:ilvl w:val="0"/>
          <w:numId w:val="23"/>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9E44CA" w14:paraId="12EEC5E8" w14:textId="77777777" w:rsidTr="0042192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F31E4C" w14:textId="77777777" w:rsidR="009E44CA" w:rsidRPr="00FF430B" w:rsidRDefault="009E44CA" w:rsidP="00421925">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DE0FE5" w14:textId="77777777" w:rsidR="009E44CA" w:rsidRPr="00FF430B" w:rsidRDefault="009E44CA" w:rsidP="00421925">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C148633" w14:textId="77777777" w:rsidR="009E44CA" w:rsidRPr="00FF430B" w:rsidRDefault="009E44CA" w:rsidP="00421925">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6D53B4" w14:textId="77777777" w:rsidR="009E44CA" w:rsidRPr="00FF430B" w:rsidRDefault="009E44CA" w:rsidP="00421925">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30FFEC" w14:textId="77777777" w:rsidR="009E44CA" w:rsidRPr="00FF430B" w:rsidRDefault="009E44CA" w:rsidP="00421925">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5D6F148" w14:textId="77777777" w:rsidR="009E44CA" w:rsidRPr="00FF430B" w:rsidRDefault="009E44CA" w:rsidP="00421925">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1F30409" w14:textId="77777777" w:rsidR="009E44CA" w:rsidRPr="00FF430B" w:rsidRDefault="009E44CA" w:rsidP="00421925">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9E44CA" w14:paraId="73EE4B99" w14:textId="77777777" w:rsidTr="0042192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2B19D7" w14:textId="77777777" w:rsidR="009E44CA" w:rsidRPr="00FF430B" w:rsidRDefault="009E44CA" w:rsidP="00421925">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8B2EAA" w14:textId="77777777" w:rsidR="009E44CA" w:rsidRPr="00FF430B" w:rsidRDefault="009E44CA" w:rsidP="00421925">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B89F66A" w14:textId="77777777" w:rsidR="009E44CA" w:rsidRPr="00FF430B" w:rsidRDefault="009E44CA" w:rsidP="00421925">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BF255C" w14:textId="77777777" w:rsidR="009E44CA" w:rsidRPr="00FF430B" w:rsidRDefault="009E44CA" w:rsidP="00421925">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0926FD" w14:textId="77777777" w:rsidR="009E44CA" w:rsidRPr="00FF430B" w:rsidRDefault="009E44CA" w:rsidP="00421925">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29BFAE" w14:textId="77777777" w:rsidR="009E44CA" w:rsidRPr="00FF430B" w:rsidRDefault="009E44CA" w:rsidP="00421925">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AB5526" w14:textId="77777777" w:rsidR="009E44CA" w:rsidRPr="00FF430B" w:rsidRDefault="009E44CA" w:rsidP="00421925">
            <w:pPr>
              <w:shd w:val="clear" w:color="auto" w:fill="FFFFFF" w:themeFill="background1"/>
              <w:spacing w:before="120"/>
              <w:jc w:val="center"/>
              <w:rPr>
                <w:sz w:val="20"/>
                <w:szCs w:val="20"/>
                <w:lang w:eastAsia="ru-RU"/>
              </w:rPr>
            </w:pPr>
          </w:p>
        </w:tc>
      </w:tr>
      <w:tr w:rsidR="009E44CA" w14:paraId="08D54E83" w14:textId="77777777" w:rsidTr="0042192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7D720A6" w14:textId="77777777" w:rsidR="009E44CA" w:rsidRPr="00FF430B" w:rsidRDefault="009E44CA" w:rsidP="00421925">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0C41B8" w14:textId="77777777" w:rsidR="009E44CA" w:rsidRDefault="009E44CA" w:rsidP="00421925">
            <w:r>
              <w:rPr>
                <w:rFonts w:ascii="Helvetica" w:hAnsi="Helvetica" w:cs="Helvetica"/>
                <w:color w:val="333333"/>
                <w:sz w:val="2"/>
                <w:szCs w:val="2"/>
                <w:shd w:val="clear" w:color="auto" w:fill="FFFFFF"/>
              </w:rPr>
              <w:t> </w:t>
            </w:r>
          </w:p>
          <w:p w14:paraId="7841F945" w14:textId="77777777" w:rsidR="009E44CA" w:rsidRDefault="009E44CA" w:rsidP="00421925">
            <w:pPr>
              <w:shd w:val="clear" w:color="auto" w:fill="FFFFFF"/>
              <w:wordWrap w:val="0"/>
              <w:textAlignment w:val="center"/>
              <w:rPr>
                <w:rFonts w:ascii="Helvetica" w:hAnsi="Helvetica" w:cs="Helvetica"/>
                <w:color w:val="333333"/>
                <w:sz w:val="23"/>
                <w:szCs w:val="23"/>
              </w:rPr>
            </w:pPr>
            <w:r>
              <w:rPr>
                <w:rFonts w:ascii="Helvetica" w:hAnsi="Helvetica" w:cs="Helvetica"/>
                <w:color w:val="333333"/>
                <w:sz w:val="23"/>
                <w:szCs w:val="23"/>
              </w:rPr>
              <w:t>45200000-9</w:t>
            </w:r>
          </w:p>
          <w:p w14:paraId="1604CC92" w14:textId="77777777" w:rsidR="009E44CA" w:rsidRPr="00FF430B" w:rsidRDefault="009E44CA" w:rsidP="00421925">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128C44C" w14:textId="77777777" w:rsidR="009E44CA" w:rsidRPr="00FF430B" w:rsidRDefault="009E44CA" w:rsidP="00421925">
            <w:pPr>
              <w:shd w:val="clear" w:color="auto" w:fill="FFFFFF" w:themeFill="background1"/>
              <w:spacing w:before="120"/>
              <w:jc w:val="center"/>
              <w:rPr>
                <w:i/>
                <w:sz w:val="20"/>
                <w:szCs w:val="20"/>
                <w:lang w:eastAsia="ru-RU"/>
              </w:rPr>
            </w:pPr>
            <w:r>
              <w:rPr>
                <w:i/>
                <w:sz w:val="20"/>
                <w:szCs w:val="20"/>
                <w:lang w:eastAsia="ru-RU"/>
              </w:rPr>
              <w:t xml:space="preserve">Lucrări de construcție a unei porțiuni de drum din beton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FF677C" w14:textId="77777777" w:rsidR="009E44CA" w:rsidRPr="00FF430B" w:rsidRDefault="009E44CA" w:rsidP="00421925">
            <w:pPr>
              <w:shd w:val="clear" w:color="auto" w:fill="FFFFFF" w:themeFill="background1"/>
              <w:spacing w:before="120"/>
              <w:jc w:val="center"/>
              <w:rPr>
                <w:sz w:val="20"/>
                <w:szCs w:val="20"/>
                <w:lang w:eastAsia="ru-RU"/>
              </w:rPr>
            </w:pPr>
            <w:r>
              <w:rPr>
                <w:sz w:val="20"/>
                <w:szCs w:val="20"/>
                <w:lang w:eastAsia="ru-RU"/>
              </w:rPr>
              <w:t xml:space="preserve">Lot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31CBA7" w14:textId="77777777" w:rsidR="009E44CA" w:rsidRPr="00FF430B" w:rsidRDefault="009E44CA" w:rsidP="00421925">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95E83B5" w14:textId="77777777" w:rsidR="009E44CA" w:rsidRPr="00FF430B" w:rsidRDefault="009E44CA" w:rsidP="00421925">
            <w:pPr>
              <w:shd w:val="clear" w:color="auto" w:fill="FFFFFF" w:themeFill="background1"/>
              <w:spacing w:before="120"/>
              <w:jc w:val="center"/>
              <w:rPr>
                <w:sz w:val="20"/>
                <w:szCs w:val="20"/>
                <w:lang w:eastAsia="ru-RU"/>
              </w:rPr>
            </w:pPr>
            <w:r>
              <w:rPr>
                <w:sz w:val="20"/>
                <w:szCs w:val="20"/>
                <w:lang w:eastAsia="ru-RU"/>
              </w:rPr>
              <w:t xml:space="preserve">Conform caietului de sarcini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9EF9FE1" w14:textId="77777777" w:rsidR="009E44CA" w:rsidRPr="00FF430B" w:rsidRDefault="009E44CA" w:rsidP="00421925">
            <w:pPr>
              <w:shd w:val="clear" w:color="auto" w:fill="FFFFFF" w:themeFill="background1"/>
              <w:spacing w:before="120"/>
              <w:jc w:val="center"/>
              <w:rPr>
                <w:sz w:val="20"/>
                <w:szCs w:val="20"/>
                <w:lang w:eastAsia="ru-RU"/>
              </w:rPr>
            </w:pPr>
            <w:r>
              <w:rPr>
                <w:sz w:val="20"/>
                <w:szCs w:val="20"/>
                <w:lang w:eastAsia="ru-RU"/>
              </w:rPr>
              <w:t>1152250</w:t>
            </w:r>
          </w:p>
        </w:tc>
      </w:tr>
      <w:tr w:rsidR="009E44CA" w14:paraId="47422211" w14:textId="77777777" w:rsidTr="0042192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A31ADE9" w14:textId="77777777" w:rsidR="009E44CA" w:rsidRPr="00FF430B" w:rsidRDefault="009E44CA" w:rsidP="00421925">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E9B7EF" w14:textId="77777777" w:rsidR="009E44CA" w:rsidRPr="00FF430B" w:rsidRDefault="009E44CA" w:rsidP="00421925">
            <w:pPr>
              <w:shd w:val="clear" w:color="auto" w:fill="FFFFFF" w:themeFill="background1"/>
              <w:spacing w:before="120"/>
              <w:jc w:val="center"/>
              <w:rPr>
                <w:sz w:val="20"/>
                <w:szCs w:val="20"/>
                <w:lang w:eastAsia="ru-RU"/>
              </w:rPr>
            </w:pPr>
            <w:r>
              <w:rPr>
                <w:sz w:val="20"/>
                <w:szCs w:val="20"/>
                <w:lang w:eastAsia="ru-RU"/>
              </w:rPr>
              <w:t>1152250</w:t>
            </w:r>
          </w:p>
        </w:tc>
      </w:tr>
    </w:tbl>
    <w:p w14:paraId="4F21C2A3" w14:textId="77777777" w:rsidR="009E44CA" w:rsidRPr="00FF430B" w:rsidRDefault="009E44CA" w:rsidP="00EC6ABE">
      <w:pPr>
        <w:numPr>
          <w:ilvl w:val="0"/>
          <w:numId w:val="23"/>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acestora._________________________________________</w:t>
      </w:r>
    </w:p>
    <w:p w14:paraId="5D34C699" w14:textId="77777777" w:rsidR="009E44CA" w:rsidRPr="00FF430B" w:rsidRDefault="009E44CA" w:rsidP="00EC6ABE">
      <w:pPr>
        <w:numPr>
          <w:ilvl w:val="0"/>
          <w:numId w:val="23"/>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4CB3BE30" w14:textId="77777777" w:rsidR="009E44CA" w:rsidRDefault="009E44CA" w:rsidP="009E44CA">
      <w:pPr>
        <w:shd w:val="clear" w:color="auto" w:fill="FFFFFF" w:themeFill="background1"/>
        <w:tabs>
          <w:tab w:val="right" w:pos="426"/>
        </w:tabs>
        <w:ind w:left="357"/>
        <w:rPr>
          <w:b/>
          <w:lang w:eastAsia="ru-RU"/>
        </w:rPr>
      </w:pPr>
      <w:r w:rsidRPr="00FF430B">
        <w:rPr>
          <w:b/>
          <w:lang w:eastAsia="ru-RU"/>
        </w:rPr>
        <w:t>oferta (se va selecta):</w:t>
      </w:r>
    </w:p>
    <w:p w14:paraId="269412C7" w14:textId="77777777" w:rsidR="009E44CA" w:rsidRDefault="009E44CA" w:rsidP="009E44CA">
      <w:pPr>
        <w:shd w:val="clear" w:color="auto" w:fill="FFFFFF" w:themeFill="background1"/>
        <w:tabs>
          <w:tab w:val="right" w:pos="426"/>
        </w:tabs>
        <w:ind w:left="357"/>
        <w:rPr>
          <w:b/>
          <w:lang w:eastAsia="ru-RU"/>
        </w:rPr>
      </w:pPr>
    </w:p>
    <w:p w14:paraId="19A11FE2" w14:textId="77777777" w:rsidR="009E44CA" w:rsidRPr="00FC39CA" w:rsidRDefault="009E44CA" w:rsidP="00EC6ABE">
      <w:pPr>
        <w:numPr>
          <w:ilvl w:val="0"/>
          <w:numId w:val="24"/>
        </w:numPr>
        <w:shd w:val="clear" w:color="auto" w:fill="FFFFFF" w:themeFill="background1"/>
        <w:tabs>
          <w:tab w:val="right" w:pos="426"/>
        </w:tabs>
        <w:rPr>
          <w:b/>
          <w:lang w:eastAsia="ru-RU"/>
        </w:rPr>
      </w:pPr>
      <w:r w:rsidRPr="00FC39CA">
        <w:rPr>
          <w:b/>
          <w:lang w:eastAsia="ru-RU"/>
        </w:rPr>
        <w:t>Pentru un singur lot;</w:t>
      </w:r>
    </w:p>
    <w:p w14:paraId="5550CE6F" w14:textId="77777777" w:rsidR="009E44CA" w:rsidRPr="00FF430B" w:rsidRDefault="009E44CA" w:rsidP="00EC6ABE">
      <w:pPr>
        <w:numPr>
          <w:ilvl w:val="0"/>
          <w:numId w:val="24"/>
        </w:numPr>
        <w:shd w:val="clear" w:color="auto" w:fill="FFFFFF" w:themeFill="background1"/>
        <w:tabs>
          <w:tab w:val="right" w:pos="426"/>
        </w:tabs>
        <w:rPr>
          <w:lang w:eastAsia="ru-RU"/>
        </w:rPr>
      </w:pPr>
      <w:r w:rsidRPr="00FF430B">
        <w:rPr>
          <w:lang w:eastAsia="ru-RU"/>
        </w:rPr>
        <w:t>Pentru mai multe loturi;</w:t>
      </w:r>
    </w:p>
    <w:p w14:paraId="180C4E0C" w14:textId="77777777" w:rsidR="009E44CA" w:rsidRPr="00FF430B" w:rsidRDefault="009E44CA" w:rsidP="00EC6ABE">
      <w:pPr>
        <w:numPr>
          <w:ilvl w:val="0"/>
          <w:numId w:val="24"/>
        </w:numPr>
        <w:shd w:val="clear" w:color="auto" w:fill="FFFFFF" w:themeFill="background1"/>
        <w:tabs>
          <w:tab w:val="right" w:pos="426"/>
        </w:tabs>
        <w:rPr>
          <w:lang w:eastAsia="ru-RU"/>
        </w:rPr>
      </w:pPr>
      <w:r w:rsidRPr="00FF430B">
        <w:rPr>
          <w:lang w:eastAsia="ru-RU"/>
        </w:rPr>
        <w:t>Pentru toate loturile;</w:t>
      </w:r>
    </w:p>
    <w:p w14:paraId="2B1ACE0B" w14:textId="77777777" w:rsidR="009E44CA" w:rsidRPr="00FF430B" w:rsidRDefault="009E44CA" w:rsidP="00EC6ABE">
      <w:pPr>
        <w:numPr>
          <w:ilvl w:val="0"/>
          <w:numId w:val="24"/>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3E5F51DD" w14:textId="77777777" w:rsidR="009E44CA" w:rsidRPr="00FF430B" w:rsidRDefault="009E44CA" w:rsidP="00EC6ABE">
      <w:pPr>
        <w:numPr>
          <w:ilvl w:val="0"/>
          <w:numId w:val="23"/>
        </w:numPr>
        <w:shd w:val="clear" w:color="auto" w:fill="FFFFFF" w:themeFill="background1"/>
        <w:tabs>
          <w:tab w:val="right" w:pos="426"/>
        </w:tabs>
        <w:spacing w:before="120"/>
        <w:ind w:left="0" w:firstLine="0"/>
        <w:rPr>
          <w:b/>
          <w:lang w:eastAsia="ru-RU"/>
        </w:rPr>
      </w:pPr>
      <w:r w:rsidRPr="00FF430B">
        <w:rPr>
          <w:b/>
          <w:lang w:eastAsia="ru-RU"/>
        </w:rPr>
        <w:lastRenderedPageBreak/>
        <w:t xml:space="preserve">Admiterea sau interzicerea ofertelor alternative: </w:t>
      </w:r>
      <w:r>
        <w:rPr>
          <w:b/>
          <w:lang w:eastAsia="ru-RU"/>
        </w:rPr>
        <w:t xml:space="preserve">nu se admite </w:t>
      </w:r>
    </w:p>
    <w:p w14:paraId="69D46B44" w14:textId="77777777" w:rsidR="009E44CA" w:rsidRPr="00FF430B" w:rsidRDefault="009E44CA" w:rsidP="009E44CA">
      <w:pPr>
        <w:shd w:val="clear" w:color="auto" w:fill="FFFFFF" w:themeFill="background1"/>
        <w:tabs>
          <w:tab w:val="right" w:pos="426"/>
        </w:tabs>
        <w:ind w:left="6206"/>
        <w:rPr>
          <w:sz w:val="20"/>
          <w:lang w:eastAsia="ru-RU"/>
        </w:rPr>
      </w:pPr>
      <w:r w:rsidRPr="00FF430B">
        <w:rPr>
          <w:sz w:val="20"/>
          <w:lang w:eastAsia="ru-RU"/>
        </w:rPr>
        <w:t>(indicați se admite sau nu se admite)</w:t>
      </w:r>
    </w:p>
    <w:p w14:paraId="152403B2" w14:textId="77777777" w:rsidR="009E44CA" w:rsidRPr="00FF430B" w:rsidRDefault="009E44CA" w:rsidP="00EC6ABE">
      <w:pPr>
        <w:numPr>
          <w:ilvl w:val="0"/>
          <w:numId w:val="23"/>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 xml:space="preserve">Termenii și condițiile de prestare/executare solicitați: </w:t>
      </w:r>
      <w:r>
        <w:rPr>
          <w:b/>
          <w:lang w:eastAsia="ru-RU"/>
        </w:rPr>
        <w:t xml:space="preserve">2 luni de la semnarea contractului </w:t>
      </w:r>
    </w:p>
    <w:p w14:paraId="21AE7E09" w14:textId="77777777" w:rsidR="009E44CA" w:rsidRPr="00FF430B" w:rsidRDefault="009E44CA" w:rsidP="00EC6ABE">
      <w:pPr>
        <w:numPr>
          <w:ilvl w:val="0"/>
          <w:numId w:val="23"/>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31.12.2022</w:t>
      </w:r>
    </w:p>
    <w:p w14:paraId="3E25E5DA" w14:textId="77777777" w:rsidR="009E44CA" w:rsidRPr="00FF430B" w:rsidRDefault="009E44CA" w:rsidP="00EC6ABE">
      <w:pPr>
        <w:numPr>
          <w:ilvl w:val="0"/>
          <w:numId w:val="23"/>
        </w:numPr>
        <w:tabs>
          <w:tab w:val="right" w:pos="426"/>
        </w:tabs>
        <w:spacing w:before="120"/>
        <w:ind w:left="360"/>
        <w:rPr>
          <w:b/>
          <w:lang w:eastAsia="ru-RU"/>
        </w:rPr>
      </w:pPr>
      <w:r w:rsidRPr="00FF430B">
        <w:rPr>
          <w:b/>
          <w:lang w:eastAsia="ru-RU"/>
        </w:rPr>
        <w:t>Contract de achiziție rezervat atelierelor protejate sau că acesta poate fi executat numai în cadrul unor programe de angajare protejată (după caz): ______________</w:t>
      </w:r>
      <w:r>
        <w:rPr>
          <w:b/>
          <w:lang w:eastAsia="ru-RU"/>
        </w:rPr>
        <w:t xml:space="preserve">nu </w:t>
      </w:r>
    </w:p>
    <w:p w14:paraId="4EEFBA14" w14:textId="77777777" w:rsidR="009E44CA" w:rsidRPr="00FF430B" w:rsidRDefault="009E44CA" w:rsidP="009E44CA">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14:paraId="5DC281F5" w14:textId="77777777" w:rsidR="009E44CA" w:rsidRPr="00FF430B" w:rsidRDefault="009E44CA" w:rsidP="00EC6ABE">
      <w:pPr>
        <w:numPr>
          <w:ilvl w:val="0"/>
          <w:numId w:val="23"/>
        </w:numPr>
        <w:shd w:val="clear" w:color="auto" w:fill="FFFFFF" w:themeFill="background1"/>
        <w:tabs>
          <w:tab w:val="right" w:pos="426"/>
        </w:tabs>
        <w:spacing w:before="120"/>
        <w:ind w:left="360"/>
        <w:rPr>
          <w:b/>
          <w:lang w:eastAsia="ru-RU"/>
        </w:rPr>
      </w:pPr>
      <w:r w:rsidRPr="00FF430B">
        <w:rPr>
          <w:b/>
          <w:lang w:eastAsia="ru-RU"/>
        </w:rPr>
        <w:t>Prestarea serviciului este rezervată unei anumite profesii în temeiul unor legisau al unor acte administrative (după caz): _</w:t>
      </w:r>
      <w:r>
        <w:rPr>
          <w:b/>
          <w:lang w:eastAsia="ru-RU"/>
        </w:rPr>
        <w:t xml:space="preserve">nu </w:t>
      </w:r>
    </w:p>
    <w:p w14:paraId="0A00750A" w14:textId="77777777" w:rsidR="009E44CA" w:rsidRPr="00FF430B" w:rsidRDefault="009E44CA" w:rsidP="009E44CA">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14:paraId="4E96BCBA" w14:textId="77777777" w:rsidR="009E44CA" w:rsidRPr="00FF430B" w:rsidRDefault="009E44CA" w:rsidP="00EC6ABE">
      <w:pPr>
        <w:numPr>
          <w:ilvl w:val="0"/>
          <w:numId w:val="23"/>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3"/>
        <w:gridCol w:w="3768"/>
        <w:gridCol w:w="3528"/>
        <w:gridCol w:w="1617"/>
      </w:tblGrid>
      <w:tr w:rsidR="009E44CA" w:rsidRPr="009516C7" w14:paraId="581D512B" w14:textId="77777777" w:rsidTr="00421925">
        <w:tc>
          <w:tcPr>
            <w:tcW w:w="576" w:type="dxa"/>
            <w:shd w:val="clear" w:color="auto" w:fill="auto"/>
          </w:tcPr>
          <w:p w14:paraId="07D2F8FA" w14:textId="77777777" w:rsidR="009E44CA" w:rsidRPr="009516C7" w:rsidRDefault="009E44CA" w:rsidP="00421925">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14:paraId="43A63449" w14:textId="77777777" w:rsidR="009E44CA" w:rsidRPr="009516C7" w:rsidRDefault="009E44CA" w:rsidP="00421925">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563" w:type="dxa"/>
            <w:shd w:val="clear" w:color="auto" w:fill="auto"/>
          </w:tcPr>
          <w:p w14:paraId="5A30A777" w14:textId="77777777" w:rsidR="009E44CA" w:rsidRPr="009516C7" w:rsidRDefault="009E44CA" w:rsidP="00421925">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14:paraId="17955CFF" w14:textId="77777777" w:rsidR="009E44CA" w:rsidRPr="009516C7" w:rsidRDefault="009E44CA" w:rsidP="00421925">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9E44CA" w:rsidRPr="009516C7" w14:paraId="24612412" w14:textId="77777777" w:rsidTr="00421925">
        <w:tc>
          <w:tcPr>
            <w:tcW w:w="576" w:type="dxa"/>
            <w:shd w:val="clear" w:color="auto" w:fill="auto"/>
          </w:tcPr>
          <w:p w14:paraId="77BFB0BD" w14:textId="77777777" w:rsidR="009E44CA" w:rsidRPr="009516C7" w:rsidRDefault="009E44CA" w:rsidP="00421925">
            <w:pPr>
              <w:shd w:val="clear" w:color="auto" w:fill="FFFFFF" w:themeFill="background1"/>
              <w:tabs>
                <w:tab w:val="left" w:pos="612"/>
              </w:tabs>
              <w:spacing w:before="120" w:after="120"/>
              <w:rPr>
                <w:iCs/>
                <w:lang w:eastAsia="ru-RU"/>
              </w:rPr>
            </w:pPr>
            <w:r>
              <w:rPr>
                <w:iCs/>
                <w:lang w:eastAsia="ru-RU"/>
              </w:rPr>
              <w:t>1</w:t>
            </w:r>
          </w:p>
        </w:tc>
        <w:tc>
          <w:tcPr>
            <w:tcW w:w="3810" w:type="dxa"/>
            <w:shd w:val="clear" w:color="auto" w:fill="auto"/>
            <w:vAlign w:val="center"/>
          </w:tcPr>
          <w:p w14:paraId="0FEC45DD" w14:textId="77777777" w:rsidR="009E44CA" w:rsidRPr="00990FF8" w:rsidRDefault="009E44CA" w:rsidP="00421925">
            <w:pPr>
              <w:tabs>
                <w:tab w:val="left" w:pos="612"/>
              </w:tabs>
              <w:spacing w:after="120"/>
              <w:rPr>
                <w:b/>
                <w:iCs/>
                <w:color w:val="000000" w:themeColor="text1"/>
                <w:sz w:val="20"/>
                <w:szCs w:val="20"/>
                <w:lang w:val="en-US"/>
              </w:rPr>
            </w:pPr>
            <w:r w:rsidRPr="00990FF8">
              <w:rPr>
                <w:b/>
                <w:iCs/>
                <w:color w:val="000000" w:themeColor="text1"/>
                <w:sz w:val="20"/>
                <w:szCs w:val="20"/>
                <w:lang w:val="en-US"/>
              </w:rPr>
              <w:t>Certificat de înregistrare a întreprinderii</w:t>
            </w:r>
          </w:p>
        </w:tc>
        <w:tc>
          <w:tcPr>
            <w:tcW w:w="3563" w:type="dxa"/>
            <w:shd w:val="clear" w:color="auto" w:fill="auto"/>
            <w:vAlign w:val="center"/>
          </w:tcPr>
          <w:p w14:paraId="7640E4DB" w14:textId="77777777" w:rsidR="009E44CA" w:rsidRPr="00990FF8" w:rsidRDefault="009E44CA" w:rsidP="00421925">
            <w:pPr>
              <w:tabs>
                <w:tab w:val="left" w:pos="612"/>
              </w:tabs>
              <w:spacing w:after="120"/>
              <w:rPr>
                <w:iCs/>
                <w:color w:val="000000" w:themeColor="text1"/>
                <w:sz w:val="20"/>
                <w:szCs w:val="20"/>
                <w:lang w:val="en-US"/>
              </w:rPr>
            </w:pPr>
            <w:r w:rsidRPr="00990FF8">
              <w:rPr>
                <w:iCs/>
                <w:color w:val="000000" w:themeColor="text1"/>
                <w:sz w:val="20"/>
                <w:szCs w:val="20"/>
                <w:lang w:val="en-US"/>
              </w:rPr>
              <w:t>copie emisă de Camera Înregistrării de Stat (Ministerul Dezvoltării Informaționale),confirmată prin aplicarea semnăturii şi ştampilei participantului</w:t>
            </w:r>
          </w:p>
        </w:tc>
        <w:tc>
          <w:tcPr>
            <w:tcW w:w="1621" w:type="dxa"/>
            <w:shd w:val="clear" w:color="auto" w:fill="auto"/>
            <w:vAlign w:val="center"/>
          </w:tcPr>
          <w:p w14:paraId="3298A0E4" w14:textId="77777777" w:rsidR="009E44CA" w:rsidRPr="00990FF8" w:rsidRDefault="009E44CA" w:rsidP="00421925">
            <w:pPr>
              <w:tabs>
                <w:tab w:val="left" w:pos="612"/>
              </w:tabs>
              <w:spacing w:after="120"/>
              <w:rPr>
                <w:b/>
                <w:iCs/>
                <w:color w:val="000000" w:themeColor="text1"/>
                <w:sz w:val="20"/>
                <w:szCs w:val="20"/>
              </w:rPr>
            </w:pPr>
            <w:r w:rsidRPr="00990FF8">
              <w:rPr>
                <w:b/>
                <w:iCs/>
                <w:color w:val="000000" w:themeColor="text1"/>
                <w:sz w:val="20"/>
                <w:szCs w:val="20"/>
              </w:rPr>
              <w:t>Obligatoriu</w:t>
            </w:r>
          </w:p>
        </w:tc>
      </w:tr>
      <w:tr w:rsidR="009E44CA" w:rsidRPr="009516C7" w14:paraId="7640640F" w14:textId="77777777" w:rsidTr="00421925">
        <w:tc>
          <w:tcPr>
            <w:tcW w:w="576" w:type="dxa"/>
            <w:shd w:val="clear" w:color="auto" w:fill="auto"/>
          </w:tcPr>
          <w:p w14:paraId="3DB186D4" w14:textId="77777777" w:rsidR="009E44CA" w:rsidRPr="009516C7" w:rsidRDefault="009E44CA" w:rsidP="00421925">
            <w:pPr>
              <w:shd w:val="clear" w:color="auto" w:fill="FFFFFF" w:themeFill="background1"/>
              <w:tabs>
                <w:tab w:val="left" w:pos="612"/>
              </w:tabs>
              <w:spacing w:before="120" w:after="120"/>
              <w:rPr>
                <w:iCs/>
                <w:lang w:eastAsia="ru-RU"/>
              </w:rPr>
            </w:pPr>
            <w:r>
              <w:rPr>
                <w:iCs/>
                <w:lang w:eastAsia="ru-RU"/>
              </w:rPr>
              <w:t>2</w:t>
            </w:r>
          </w:p>
        </w:tc>
        <w:tc>
          <w:tcPr>
            <w:tcW w:w="3810" w:type="dxa"/>
            <w:shd w:val="clear" w:color="auto" w:fill="auto"/>
            <w:vAlign w:val="center"/>
          </w:tcPr>
          <w:p w14:paraId="5E8E4702" w14:textId="77777777" w:rsidR="009E44CA" w:rsidRPr="00990FF8" w:rsidRDefault="009E44CA" w:rsidP="00421925">
            <w:pPr>
              <w:tabs>
                <w:tab w:val="left" w:pos="612"/>
              </w:tabs>
              <w:spacing w:after="120"/>
              <w:rPr>
                <w:b/>
                <w:iCs/>
                <w:color w:val="000000" w:themeColor="text1"/>
                <w:sz w:val="20"/>
                <w:szCs w:val="20"/>
                <w:lang w:val="en-US"/>
              </w:rPr>
            </w:pPr>
            <w:r w:rsidRPr="00990FF8">
              <w:rPr>
                <w:b/>
                <w:iCs/>
                <w:color w:val="000000" w:themeColor="text1"/>
                <w:sz w:val="20"/>
                <w:szCs w:val="20"/>
                <w:lang w:val="en-US"/>
              </w:rPr>
              <w:t>Certificat de atribuire a contului bancar</w:t>
            </w:r>
          </w:p>
        </w:tc>
        <w:tc>
          <w:tcPr>
            <w:tcW w:w="3563" w:type="dxa"/>
            <w:shd w:val="clear" w:color="auto" w:fill="auto"/>
            <w:vAlign w:val="center"/>
          </w:tcPr>
          <w:p w14:paraId="13470952" w14:textId="77777777" w:rsidR="009E44CA" w:rsidRPr="00990FF8" w:rsidRDefault="009E44CA" w:rsidP="00421925">
            <w:pPr>
              <w:tabs>
                <w:tab w:val="left" w:pos="612"/>
              </w:tabs>
              <w:spacing w:after="120"/>
              <w:rPr>
                <w:iCs/>
                <w:color w:val="000000" w:themeColor="text1"/>
                <w:sz w:val="20"/>
                <w:szCs w:val="20"/>
                <w:lang w:val="en-US"/>
              </w:rPr>
            </w:pPr>
            <w:r w:rsidRPr="00990FF8">
              <w:rPr>
                <w:iCs/>
                <w:color w:val="000000" w:themeColor="text1"/>
                <w:sz w:val="20"/>
                <w:szCs w:val="20"/>
                <w:lang w:val="en-US"/>
              </w:rPr>
              <w:t>copie eliberat de banca deţinătoare de cont</w:t>
            </w:r>
          </w:p>
        </w:tc>
        <w:tc>
          <w:tcPr>
            <w:tcW w:w="1621" w:type="dxa"/>
            <w:shd w:val="clear" w:color="auto" w:fill="auto"/>
            <w:vAlign w:val="center"/>
          </w:tcPr>
          <w:p w14:paraId="273D505A" w14:textId="77777777" w:rsidR="009E44CA" w:rsidRPr="00990FF8" w:rsidRDefault="009E44CA" w:rsidP="00421925">
            <w:pPr>
              <w:tabs>
                <w:tab w:val="left" w:pos="612"/>
              </w:tabs>
              <w:spacing w:after="120"/>
              <w:rPr>
                <w:b/>
                <w:iCs/>
                <w:color w:val="000000" w:themeColor="text1"/>
                <w:sz w:val="20"/>
                <w:szCs w:val="20"/>
              </w:rPr>
            </w:pPr>
            <w:r w:rsidRPr="00990FF8">
              <w:rPr>
                <w:b/>
                <w:iCs/>
                <w:color w:val="000000" w:themeColor="text1"/>
                <w:sz w:val="20"/>
                <w:szCs w:val="20"/>
              </w:rPr>
              <w:t>Obligatoriu</w:t>
            </w:r>
          </w:p>
        </w:tc>
      </w:tr>
      <w:tr w:rsidR="009E44CA" w:rsidRPr="009516C7" w14:paraId="4A832E34" w14:textId="77777777" w:rsidTr="00421925">
        <w:tc>
          <w:tcPr>
            <w:tcW w:w="576" w:type="dxa"/>
            <w:shd w:val="clear" w:color="auto" w:fill="auto"/>
          </w:tcPr>
          <w:p w14:paraId="1F4B8BB6" w14:textId="77777777" w:rsidR="009E44CA" w:rsidRPr="009516C7" w:rsidRDefault="009E44CA" w:rsidP="00421925">
            <w:pPr>
              <w:shd w:val="clear" w:color="auto" w:fill="FFFFFF" w:themeFill="background1"/>
              <w:tabs>
                <w:tab w:val="left" w:pos="612"/>
              </w:tabs>
              <w:spacing w:before="120" w:after="120"/>
              <w:rPr>
                <w:iCs/>
                <w:lang w:eastAsia="ru-RU"/>
              </w:rPr>
            </w:pPr>
            <w:r>
              <w:rPr>
                <w:iCs/>
                <w:lang w:eastAsia="ru-RU"/>
              </w:rPr>
              <w:t>3</w:t>
            </w:r>
          </w:p>
        </w:tc>
        <w:tc>
          <w:tcPr>
            <w:tcW w:w="3810" w:type="dxa"/>
            <w:shd w:val="clear" w:color="auto" w:fill="auto"/>
            <w:vAlign w:val="center"/>
          </w:tcPr>
          <w:p w14:paraId="303B8D20" w14:textId="77777777" w:rsidR="009E44CA" w:rsidRPr="00990FF8" w:rsidRDefault="009E44CA" w:rsidP="00421925">
            <w:pPr>
              <w:tabs>
                <w:tab w:val="left" w:pos="612"/>
              </w:tabs>
              <w:spacing w:after="120"/>
              <w:rPr>
                <w:b/>
                <w:iCs/>
                <w:color w:val="000000" w:themeColor="text1"/>
                <w:sz w:val="20"/>
                <w:szCs w:val="20"/>
                <w:lang w:val="en-US"/>
              </w:rPr>
            </w:pPr>
            <w:r w:rsidRPr="00990FF8">
              <w:rPr>
                <w:b/>
                <w:iCs/>
                <w:color w:val="000000" w:themeColor="text1"/>
                <w:sz w:val="20"/>
                <w:szCs w:val="20"/>
                <w:lang w:val="en-US"/>
              </w:rPr>
              <w:t>Certificat de efectuare sistematică a plăţii impozitelor,contribuţiilor</w:t>
            </w:r>
          </w:p>
        </w:tc>
        <w:tc>
          <w:tcPr>
            <w:tcW w:w="3563" w:type="dxa"/>
            <w:shd w:val="clear" w:color="auto" w:fill="auto"/>
            <w:vAlign w:val="center"/>
          </w:tcPr>
          <w:p w14:paraId="77A1CD74" w14:textId="77777777" w:rsidR="009E44CA" w:rsidRPr="00990FF8" w:rsidRDefault="009E44CA" w:rsidP="00421925">
            <w:pPr>
              <w:tabs>
                <w:tab w:val="left" w:pos="612"/>
              </w:tabs>
              <w:spacing w:after="120"/>
              <w:rPr>
                <w:iCs/>
                <w:color w:val="000000" w:themeColor="text1"/>
                <w:sz w:val="20"/>
                <w:szCs w:val="20"/>
                <w:lang w:val="en-US"/>
              </w:rPr>
            </w:pPr>
            <w:r w:rsidRPr="00990FF8">
              <w:rPr>
                <w:iCs/>
                <w:color w:val="000000" w:themeColor="text1"/>
                <w:sz w:val="20"/>
                <w:szCs w:val="20"/>
                <w:lang w:val="en-US"/>
              </w:rPr>
              <w:t>copie eliberat de Inspectoratul Fiscal(valabilitatea certificatului-conform cerinţelor Inspectoratului Fiscal al Republicii Moldova)</w:t>
            </w:r>
          </w:p>
        </w:tc>
        <w:tc>
          <w:tcPr>
            <w:tcW w:w="1621" w:type="dxa"/>
            <w:shd w:val="clear" w:color="auto" w:fill="auto"/>
            <w:vAlign w:val="center"/>
          </w:tcPr>
          <w:p w14:paraId="1553CA43" w14:textId="77777777" w:rsidR="009E44CA" w:rsidRPr="00990FF8" w:rsidRDefault="009E44CA" w:rsidP="00421925">
            <w:pPr>
              <w:tabs>
                <w:tab w:val="left" w:pos="612"/>
              </w:tabs>
              <w:spacing w:after="120"/>
              <w:rPr>
                <w:b/>
                <w:iCs/>
                <w:color w:val="000000" w:themeColor="text1"/>
                <w:sz w:val="20"/>
                <w:szCs w:val="20"/>
              </w:rPr>
            </w:pPr>
            <w:r w:rsidRPr="00990FF8">
              <w:rPr>
                <w:b/>
                <w:iCs/>
                <w:color w:val="000000" w:themeColor="text1"/>
                <w:sz w:val="20"/>
                <w:szCs w:val="20"/>
              </w:rPr>
              <w:t>Obligatoriu</w:t>
            </w:r>
          </w:p>
        </w:tc>
      </w:tr>
      <w:tr w:rsidR="009E44CA" w:rsidRPr="009516C7" w14:paraId="21DE1388" w14:textId="77777777" w:rsidTr="00421925">
        <w:tc>
          <w:tcPr>
            <w:tcW w:w="576" w:type="dxa"/>
            <w:shd w:val="clear" w:color="auto" w:fill="auto"/>
          </w:tcPr>
          <w:p w14:paraId="25904DC5" w14:textId="77777777" w:rsidR="009E44CA" w:rsidRPr="009516C7" w:rsidRDefault="009E44CA" w:rsidP="00421925">
            <w:pPr>
              <w:shd w:val="clear" w:color="auto" w:fill="FFFFFF" w:themeFill="background1"/>
              <w:tabs>
                <w:tab w:val="left" w:pos="612"/>
              </w:tabs>
              <w:spacing w:before="120" w:after="120"/>
              <w:rPr>
                <w:iCs/>
                <w:lang w:eastAsia="ru-RU"/>
              </w:rPr>
            </w:pPr>
            <w:r>
              <w:rPr>
                <w:iCs/>
                <w:lang w:eastAsia="ru-RU"/>
              </w:rPr>
              <w:t>4</w:t>
            </w:r>
          </w:p>
        </w:tc>
        <w:tc>
          <w:tcPr>
            <w:tcW w:w="3810" w:type="dxa"/>
            <w:shd w:val="clear" w:color="auto" w:fill="auto"/>
            <w:vAlign w:val="center"/>
          </w:tcPr>
          <w:p w14:paraId="2C043FFB" w14:textId="77777777" w:rsidR="009E44CA" w:rsidRPr="00990FF8" w:rsidRDefault="009E44CA" w:rsidP="00421925">
            <w:pPr>
              <w:tabs>
                <w:tab w:val="left" w:pos="612"/>
              </w:tabs>
              <w:spacing w:after="120"/>
              <w:rPr>
                <w:b/>
                <w:iCs/>
                <w:color w:val="000000" w:themeColor="text1"/>
                <w:sz w:val="20"/>
                <w:szCs w:val="20"/>
              </w:rPr>
            </w:pPr>
            <w:r w:rsidRPr="00990FF8">
              <w:rPr>
                <w:b/>
                <w:iCs/>
                <w:color w:val="000000" w:themeColor="text1"/>
                <w:sz w:val="20"/>
                <w:szCs w:val="20"/>
              </w:rPr>
              <w:t>Ultimul raport financiar</w:t>
            </w:r>
          </w:p>
        </w:tc>
        <w:tc>
          <w:tcPr>
            <w:tcW w:w="3563" w:type="dxa"/>
            <w:shd w:val="clear" w:color="auto" w:fill="auto"/>
            <w:vAlign w:val="center"/>
          </w:tcPr>
          <w:p w14:paraId="3A17499D" w14:textId="77777777" w:rsidR="009E44CA" w:rsidRPr="00990FF8" w:rsidRDefault="009E44CA" w:rsidP="00421925">
            <w:pPr>
              <w:tabs>
                <w:tab w:val="left" w:pos="612"/>
              </w:tabs>
              <w:spacing w:after="120"/>
              <w:rPr>
                <w:iCs/>
                <w:color w:val="000000" w:themeColor="text1"/>
                <w:sz w:val="20"/>
                <w:szCs w:val="20"/>
                <w:lang w:val="en-US"/>
              </w:rPr>
            </w:pPr>
            <w:r w:rsidRPr="00990FF8">
              <w:rPr>
                <w:iCs/>
                <w:color w:val="000000" w:themeColor="text1"/>
                <w:sz w:val="20"/>
                <w:szCs w:val="20"/>
                <w:lang w:val="en-US"/>
              </w:rPr>
              <w:t>copie confirmată prin semnătura lectronică</w:t>
            </w:r>
          </w:p>
        </w:tc>
        <w:tc>
          <w:tcPr>
            <w:tcW w:w="1621" w:type="dxa"/>
            <w:shd w:val="clear" w:color="auto" w:fill="auto"/>
          </w:tcPr>
          <w:p w14:paraId="2A6FE62D" w14:textId="77777777" w:rsidR="009E44CA" w:rsidRPr="00990FF8" w:rsidRDefault="009E44CA" w:rsidP="00421925">
            <w:pPr>
              <w:tabs>
                <w:tab w:val="left" w:pos="612"/>
              </w:tabs>
              <w:spacing w:after="120"/>
              <w:rPr>
                <w:b/>
                <w:iCs/>
                <w:color w:val="000000" w:themeColor="text1"/>
                <w:sz w:val="20"/>
                <w:szCs w:val="20"/>
              </w:rPr>
            </w:pPr>
            <w:r w:rsidRPr="00990FF8">
              <w:rPr>
                <w:b/>
                <w:iCs/>
                <w:color w:val="000000" w:themeColor="text1"/>
                <w:sz w:val="20"/>
                <w:szCs w:val="20"/>
              </w:rPr>
              <w:t>Obligatoriu</w:t>
            </w:r>
          </w:p>
        </w:tc>
      </w:tr>
      <w:tr w:rsidR="009E44CA" w:rsidRPr="009516C7" w14:paraId="15397BBE" w14:textId="77777777" w:rsidTr="00421925">
        <w:tc>
          <w:tcPr>
            <w:tcW w:w="576" w:type="dxa"/>
            <w:shd w:val="clear" w:color="auto" w:fill="auto"/>
          </w:tcPr>
          <w:p w14:paraId="5FA0114F" w14:textId="77777777" w:rsidR="009E44CA" w:rsidRDefault="009E44CA" w:rsidP="00421925">
            <w:pPr>
              <w:shd w:val="clear" w:color="auto" w:fill="FFFFFF" w:themeFill="background1"/>
              <w:tabs>
                <w:tab w:val="left" w:pos="612"/>
              </w:tabs>
              <w:spacing w:before="120" w:after="120"/>
              <w:rPr>
                <w:iCs/>
                <w:lang w:eastAsia="ru-RU"/>
              </w:rPr>
            </w:pPr>
            <w:r>
              <w:rPr>
                <w:iCs/>
                <w:lang w:eastAsia="ru-RU"/>
              </w:rPr>
              <w:t>5</w:t>
            </w:r>
          </w:p>
        </w:tc>
        <w:tc>
          <w:tcPr>
            <w:tcW w:w="3810" w:type="dxa"/>
            <w:shd w:val="clear" w:color="auto" w:fill="auto"/>
            <w:vAlign w:val="center"/>
          </w:tcPr>
          <w:p w14:paraId="1AC4F9CA" w14:textId="77777777" w:rsidR="009E44CA" w:rsidRPr="00990FF8" w:rsidRDefault="009E44CA" w:rsidP="00421925">
            <w:pPr>
              <w:tabs>
                <w:tab w:val="left" w:pos="612"/>
              </w:tabs>
              <w:spacing w:after="120"/>
              <w:rPr>
                <w:b/>
                <w:iCs/>
                <w:color w:val="000000" w:themeColor="text1"/>
                <w:sz w:val="20"/>
                <w:szCs w:val="20"/>
              </w:rPr>
            </w:pPr>
            <w:r w:rsidRPr="00990FF8">
              <w:rPr>
                <w:color w:val="000000" w:themeColor="text1"/>
                <w:sz w:val="20"/>
                <w:szCs w:val="20"/>
              </w:rPr>
              <w:t xml:space="preserve">Demonstrarea accesului la personal/ un organism tehnic de specialitate, care să garanteze asigurarea unui control al calităţii </w:t>
            </w:r>
          </w:p>
        </w:tc>
        <w:tc>
          <w:tcPr>
            <w:tcW w:w="3563" w:type="dxa"/>
            <w:shd w:val="clear" w:color="auto" w:fill="auto"/>
            <w:vAlign w:val="center"/>
          </w:tcPr>
          <w:p w14:paraId="11AF780D" w14:textId="77777777" w:rsidR="009E44CA" w:rsidRPr="00990FF8" w:rsidRDefault="009E44CA" w:rsidP="00421925">
            <w:pPr>
              <w:tabs>
                <w:tab w:val="left" w:pos="612"/>
              </w:tabs>
              <w:spacing w:after="120"/>
              <w:rPr>
                <w:iCs/>
                <w:color w:val="000000" w:themeColor="text1"/>
                <w:sz w:val="20"/>
                <w:szCs w:val="20"/>
              </w:rPr>
            </w:pPr>
            <w:r w:rsidRPr="00990FF8">
              <w:rPr>
                <w:color w:val="000000" w:themeColor="text1"/>
                <w:sz w:val="20"/>
                <w:szCs w:val="20"/>
              </w:rPr>
              <w:t>Documente prin care se demonstrează că operatorul economic are acces la laboratoare de încercări şi teste a materialelor ce vor fi utilizate, în conformitate cu natura şi specificul lucrărilor ce fac obiectivul viitorului contract.</w:t>
            </w:r>
          </w:p>
        </w:tc>
        <w:tc>
          <w:tcPr>
            <w:tcW w:w="1621" w:type="dxa"/>
            <w:shd w:val="clear" w:color="auto" w:fill="auto"/>
          </w:tcPr>
          <w:p w14:paraId="139D5102" w14:textId="77777777" w:rsidR="009E44CA" w:rsidRPr="00990FF8" w:rsidRDefault="009E44CA" w:rsidP="00421925">
            <w:pPr>
              <w:tabs>
                <w:tab w:val="left" w:pos="612"/>
              </w:tabs>
              <w:spacing w:after="120"/>
              <w:rPr>
                <w:b/>
                <w:iCs/>
                <w:color w:val="000000" w:themeColor="text1"/>
                <w:sz w:val="20"/>
                <w:szCs w:val="20"/>
              </w:rPr>
            </w:pPr>
            <w:r w:rsidRPr="00990FF8">
              <w:rPr>
                <w:color w:val="000000" w:themeColor="text1"/>
                <w:sz w:val="20"/>
                <w:szCs w:val="20"/>
              </w:rPr>
              <w:t>Obligatoriu depus odată cu oferta</w:t>
            </w:r>
          </w:p>
        </w:tc>
      </w:tr>
      <w:tr w:rsidR="009E44CA" w:rsidRPr="009516C7" w14:paraId="7A94B1BC" w14:textId="77777777" w:rsidTr="00421925">
        <w:tc>
          <w:tcPr>
            <w:tcW w:w="576" w:type="dxa"/>
            <w:shd w:val="clear" w:color="auto" w:fill="auto"/>
          </w:tcPr>
          <w:p w14:paraId="594CDC79" w14:textId="77777777" w:rsidR="009E44CA" w:rsidRDefault="009E44CA" w:rsidP="00421925">
            <w:pPr>
              <w:shd w:val="clear" w:color="auto" w:fill="FFFFFF" w:themeFill="background1"/>
              <w:tabs>
                <w:tab w:val="left" w:pos="612"/>
              </w:tabs>
              <w:spacing w:before="120" w:after="120"/>
              <w:rPr>
                <w:iCs/>
                <w:lang w:eastAsia="ru-RU"/>
              </w:rPr>
            </w:pPr>
            <w:r>
              <w:rPr>
                <w:iCs/>
                <w:lang w:eastAsia="ru-RU"/>
              </w:rPr>
              <w:t>6</w:t>
            </w:r>
          </w:p>
        </w:tc>
        <w:tc>
          <w:tcPr>
            <w:tcW w:w="3810" w:type="dxa"/>
            <w:shd w:val="clear" w:color="auto" w:fill="auto"/>
            <w:vAlign w:val="center"/>
          </w:tcPr>
          <w:p w14:paraId="74B2ED7D" w14:textId="77777777" w:rsidR="009E44CA" w:rsidRPr="00990FF8" w:rsidRDefault="009E44CA" w:rsidP="00421925">
            <w:pPr>
              <w:tabs>
                <w:tab w:val="left" w:pos="612"/>
              </w:tabs>
              <w:spacing w:after="120"/>
              <w:rPr>
                <w:color w:val="000000" w:themeColor="text1"/>
                <w:sz w:val="20"/>
                <w:szCs w:val="20"/>
              </w:rPr>
            </w:pPr>
            <w:r w:rsidRPr="00990FF8">
              <w:rPr>
                <w:color w:val="000000" w:themeColor="text1"/>
                <w:sz w:val="20"/>
                <w:szCs w:val="20"/>
              </w:rPr>
              <w:t xml:space="preserve">Avizul Agenției pentru Supraveghere Tehnică </w:t>
            </w:r>
          </w:p>
        </w:tc>
        <w:tc>
          <w:tcPr>
            <w:tcW w:w="3563" w:type="dxa"/>
            <w:shd w:val="clear" w:color="auto" w:fill="auto"/>
            <w:vAlign w:val="center"/>
          </w:tcPr>
          <w:p w14:paraId="0F4DC4F5" w14:textId="77777777" w:rsidR="009E44CA" w:rsidRPr="00990FF8" w:rsidRDefault="009E44CA" w:rsidP="00421925">
            <w:pPr>
              <w:tabs>
                <w:tab w:val="left" w:pos="612"/>
              </w:tabs>
              <w:spacing w:after="120"/>
              <w:rPr>
                <w:color w:val="000000" w:themeColor="text1"/>
                <w:sz w:val="20"/>
                <w:szCs w:val="20"/>
              </w:rPr>
            </w:pPr>
            <w:r w:rsidRPr="00990FF8">
              <w:rPr>
                <w:color w:val="000000" w:themeColor="text1"/>
                <w:sz w:val="20"/>
                <w:szCs w:val="20"/>
              </w:rPr>
              <w:t>Conform formularul F3.15/ din capitolul III – formulare pentru depunerea ofertei din documentația standart – confirmat prin semnătura electronică a participantului</w:t>
            </w:r>
          </w:p>
        </w:tc>
        <w:tc>
          <w:tcPr>
            <w:tcW w:w="1621" w:type="dxa"/>
            <w:shd w:val="clear" w:color="auto" w:fill="auto"/>
          </w:tcPr>
          <w:p w14:paraId="358997E3" w14:textId="77777777" w:rsidR="009E44CA" w:rsidRPr="00990FF8" w:rsidRDefault="009E44CA" w:rsidP="00421925">
            <w:pPr>
              <w:tabs>
                <w:tab w:val="left" w:pos="612"/>
              </w:tabs>
              <w:spacing w:after="120"/>
              <w:rPr>
                <w:color w:val="000000" w:themeColor="text1"/>
                <w:sz w:val="20"/>
                <w:szCs w:val="20"/>
              </w:rPr>
            </w:pPr>
            <w:r w:rsidRPr="00990FF8">
              <w:rPr>
                <w:color w:val="000000" w:themeColor="text1"/>
                <w:sz w:val="20"/>
                <w:szCs w:val="20"/>
              </w:rPr>
              <w:t>Obligatoriu depus odată cu oferta</w:t>
            </w:r>
          </w:p>
        </w:tc>
      </w:tr>
      <w:tr w:rsidR="009E44CA" w:rsidRPr="009516C7" w14:paraId="4518B4DF" w14:textId="77777777" w:rsidTr="00421925">
        <w:tc>
          <w:tcPr>
            <w:tcW w:w="576" w:type="dxa"/>
            <w:shd w:val="clear" w:color="auto" w:fill="auto"/>
          </w:tcPr>
          <w:p w14:paraId="35736412" w14:textId="77777777" w:rsidR="009E44CA" w:rsidRDefault="009E44CA" w:rsidP="00421925">
            <w:pPr>
              <w:shd w:val="clear" w:color="auto" w:fill="FFFFFF" w:themeFill="background1"/>
              <w:tabs>
                <w:tab w:val="left" w:pos="612"/>
              </w:tabs>
              <w:spacing w:before="120" w:after="120"/>
              <w:rPr>
                <w:iCs/>
                <w:lang w:eastAsia="ru-RU"/>
              </w:rPr>
            </w:pPr>
            <w:r>
              <w:rPr>
                <w:iCs/>
                <w:lang w:eastAsia="ru-RU"/>
              </w:rPr>
              <w:t>7</w:t>
            </w:r>
          </w:p>
        </w:tc>
        <w:tc>
          <w:tcPr>
            <w:tcW w:w="3810" w:type="dxa"/>
            <w:shd w:val="clear" w:color="auto" w:fill="auto"/>
            <w:vAlign w:val="center"/>
          </w:tcPr>
          <w:p w14:paraId="26D2DA3C" w14:textId="77777777" w:rsidR="009E44CA" w:rsidRPr="00990FF8" w:rsidRDefault="009E44CA" w:rsidP="00421925">
            <w:pPr>
              <w:tabs>
                <w:tab w:val="left" w:pos="612"/>
              </w:tabs>
              <w:spacing w:after="120"/>
              <w:rPr>
                <w:color w:val="000000" w:themeColor="text1"/>
                <w:sz w:val="20"/>
                <w:szCs w:val="20"/>
              </w:rPr>
            </w:pPr>
            <w:r w:rsidRPr="00990FF8">
              <w:rPr>
                <w:color w:val="000000" w:themeColor="text1"/>
                <w:sz w:val="20"/>
                <w:szCs w:val="20"/>
              </w:rPr>
              <w:t xml:space="preserve">Declaraţie privind valabilitatea ofertei </w:t>
            </w:r>
          </w:p>
        </w:tc>
        <w:tc>
          <w:tcPr>
            <w:tcW w:w="3563" w:type="dxa"/>
            <w:shd w:val="clear" w:color="auto" w:fill="auto"/>
            <w:vAlign w:val="center"/>
          </w:tcPr>
          <w:p w14:paraId="020B0585" w14:textId="77777777" w:rsidR="009E44CA" w:rsidRPr="00990FF8" w:rsidRDefault="009E44CA" w:rsidP="00421925">
            <w:pPr>
              <w:tabs>
                <w:tab w:val="left" w:pos="612"/>
              </w:tabs>
              <w:spacing w:after="120"/>
              <w:rPr>
                <w:color w:val="000000" w:themeColor="text1"/>
                <w:sz w:val="20"/>
                <w:szCs w:val="20"/>
              </w:rPr>
            </w:pPr>
            <w:r w:rsidRPr="00990FF8">
              <w:rPr>
                <w:color w:val="000000" w:themeColor="text1"/>
                <w:sz w:val="20"/>
                <w:szCs w:val="20"/>
              </w:rPr>
              <w:t>Conform anexei nr.8 la documentaţia standart confirmată prin semnătură electronică a participantului</w:t>
            </w:r>
          </w:p>
        </w:tc>
        <w:tc>
          <w:tcPr>
            <w:tcW w:w="1621" w:type="dxa"/>
            <w:shd w:val="clear" w:color="auto" w:fill="auto"/>
          </w:tcPr>
          <w:p w14:paraId="7BDF6AFF" w14:textId="77777777" w:rsidR="009E44CA" w:rsidRPr="00990FF8" w:rsidRDefault="009E44CA" w:rsidP="00421925">
            <w:pPr>
              <w:tabs>
                <w:tab w:val="left" w:pos="612"/>
              </w:tabs>
              <w:spacing w:after="120"/>
              <w:rPr>
                <w:color w:val="000000" w:themeColor="text1"/>
                <w:sz w:val="20"/>
                <w:szCs w:val="20"/>
              </w:rPr>
            </w:pPr>
            <w:r w:rsidRPr="00990FF8">
              <w:rPr>
                <w:color w:val="000000" w:themeColor="text1"/>
                <w:sz w:val="20"/>
                <w:szCs w:val="20"/>
              </w:rPr>
              <w:t>Obligatoriu depus odată cu oferta</w:t>
            </w:r>
          </w:p>
        </w:tc>
      </w:tr>
      <w:tr w:rsidR="009E44CA" w:rsidRPr="009516C7" w14:paraId="7CE13BFA" w14:textId="77777777" w:rsidTr="00421925">
        <w:tc>
          <w:tcPr>
            <w:tcW w:w="576" w:type="dxa"/>
            <w:shd w:val="clear" w:color="auto" w:fill="auto"/>
          </w:tcPr>
          <w:p w14:paraId="5FDF9FB5" w14:textId="77777777" w:rsidR="009E44CA" w:rsidRPr="009516C7" w:rsidRDefault="009E44CA" w:rsidP="00421925">
            <w:pPr>
              <w:shd w:val="clear" w:color="auto" w:fill="FFFFFF" w:themeFill="background1"/>
              <w:tabs>
                <w:tab w:val="left" w:pos="612"/>
              </w:tabs>
              <w:spacing w:before="120" w:after="120"/>
              <w:rPr>
                <w:iCs/>
                <w:lang w:eastAsia="ru-RU"/>
              </w:rPr>
            </w:pPr>
            <w:r>
              <w:rPr>
                <w:iCs/>
                <w:lang w:eastAsia="ru-RU"/>
              </w:rPr>
              <w:t>8</w:t>
            </w:r>
          </w:p>
        </w:tc>
        <w:tc>
          <w:tcPr>
            <w:tcW w:w="3810" w:type="dxa"/>
            <w:shd w:val="clear" w:color="auto" w:fill="auto"/>
            <w:vAlign w:val="center"/>
          </w:tcPr>
          <w:p w14:paraId="20FED4A6" w14:textId="77777777" w:rsidR="009E44CA" w:rsidRPr="00E61247" w:rsidRDefault="009E44CA" w:rsidP="00421925">
            <w:pPr>
              <w:tabs>
                <w:tab w:val="left" w:pos="612"/>
              </w:tabs>
              <w:spacing w:after="120"/>
              <w:rPr>
                <w:iCs/>
                <w:color w:val="000000" w:themeColor="text1"/>
                <w:sz w:val="20"/>
                <w:szCs w:val="20"/>
              </w:rPr>
            </w:pPr>
            <w:r w:rsidRPr="00E61247">
              <w:rPr>
                <w:iCs/>
                <w:color w:val="000000" w:themeColor="text1"/>
                <w:sz w:val="20"/>
                <w:szCs w:val="20"/>
              </w:rPr>
              <w:t>Oferta de preț</w:t>
            </w:r>
          </w:p>
        </w:tc>
        <w:tc>
          <w:tcPr>
            <w:tcW w:w="3563" w:type="dxa"/>
            <w:shd w:val="clear" w:color="auto" w:fill="auto"/>
            <w:vAlign w:val="center"/>
          </w:tcPr>
          <w:p w14:paraId="6B309B60" w14:textId="77777777" w:rsidR="009E44CA" w:rsidRPr="00990FF8" w:rsidRDefault="009E44CA" w:rsidP="00421925">
            <w:pPr>
              <w:tabs>
                <w:tab w:val="left" w:pos="612"/>
              </w:tabs>
              <w:spacing w:after="120"/>
              <w:rPr>
                <w:iCs/>
                <w:color w:val="000000" w:themeColor="text1"/>
                <w:sz w:val="20"/>
                <w:szCs w:val="20"/>
                <w:lang w:val="en-US"/>
              </w:rPr>
            </w:pPr>
            <w:r w:rsidRPr="00990FF8">
              <w:rPr>
                <w:iCs/>
                <w:color w:val="000000" w:themeColor="text1"/>
                <w:sz w:val="20"/>
                <w:szCs w:val="20"/>
                <w:lang w:val="en-US"/>
              </w:rPr>
              <w:t>Original semnat electronic</w:t>
            </w:r>
          </w:p>
          <w:p w14:paraId="42C59F1F" w14:textId="77777777" w:rsidR="009E44CA" w:rsidRPr="00990FF8" w:rsidRDefault="009E44CA" w:rsidP="00421925">
            <w:pPr>
              <w:tabs>
                <w:tab w:val="left" w:pos="612"/>
              </w:tabs>
              <w:spacing w:after="120"/>
              <w:rPr>
                <w:iCs/>
                <w:color w:val="000000" w:themeColor="text1"/>
                <w:sz w:val="20"/>
                <w:szCs w:val="20"/>
                <w:lang w:val="en-US"/>
              </w:rPr>
            </w:pPr>
            <w:r w:rsidRPr="00990FF8">
              <w:rPr>
                <w:iCs/>
                <w:color w:val="000000" w:themeColor="text1"/>
                <w:sz w:val="20"/>
                <w:szCs w:val="20"/>
                <w:lang w:val="en-US"/>
              </w:rPr>
              <w:t xml:space="preserve"> </w:t>
            </w:r>
          </w:p>
        </w:tc>
        <w:tc>
          <w:tcPr>
            <w:tcW w:w="1621" w:type="dxa"/>
            <w:shd w:val="clear" w:color="auto" w:fill="auto"/>
          </w:tcPr>
          <w:p w14:paraId="32763BCF" w14:textId="77777777" w:rsidR="009E44CA" w:rsidRPr="00990FF8" w:rsidRDefault="009E44CA" w:rsidP="00421925">
            <w:pPr>
              <w:tabs>
                <w:tab w:val="left" w:pos="612"/>
              </w:tabs>
              <w:spacing w:after="120"/>
              <w:rPr>
                <w:b/>
                <w:iCs/>
                <w:color w:val="000000" w:themeColor="text1"/>
                <w:sz w:val="20"/>
                <w:szCs w:val="20"/>
              </w:rPr>
            </w:pPr>
            <w:r w:rsidRPr="00990FF8">
              <w:rPr>
                <w:b/>
                <w:iCs/>
                <w:color w:val="000000" w:themeColor="text1"/>
                <w:sz w:val="20"/>
                <w:szCs w:val="20"/>
              </w:rPr>
              <w:t>Obligatoriu</w:t>
            </w:r>
          </w:p>
        </w:tc>
      </w:tr>
      <w:tr w:rsidR="009E44CA" w:rsidRPr="009516C7" w14:paraId="5F13E016" w14:textId="77777777" w:rsidTr="00421925">
        <w:tc>
          <w:tcPr>
            <w:tcW w:w="576" w:type="dxa"/>
            <w:shd w:val="clear" w:color="auto" w:fill="auto"/>
          </w:tcPr>
          <w:p w14:paraId="67C6E678" w14:textId="77777777" w:rsidR="009E44CA" w:rsidRPr="009516C7" w:rsidRDefault="009E44CA" w:rsidP="00421925">
            <w:pPr>
              <w:shd w:val="clear" w:color="auto" w:fill="FFFFFF" w:themeFill="background1"/>
              <w:tabs>
                <w:tab w:val="left" w:pos="612"/>
              </w:tabs>
              <w:spacing w:before="120" w:after="120"/>
              <w:rPr>
                <w:iCs/>
                <w:lang w:eastAsia="ru-RU"/>
              </w:rPr>
            </w:pPr>
            <w:r>
              <w:rPr>
                <w:iCs/>
                <w:lang w:eastAsia="ru-RU"/>
              </w:rPr>
              <w:t>9</w:t>
            </w:r>
          </w:p>
        </w:tc>
        <w:tc>
          <w:tcPr>
            <w:tcW w:w="3810" w:type="dxa"/>
            <w:shd w:val="clear" w:color="auto" w:fill="auto"/>
            <w:vAlign w:val="center"/>
          </w:tcPr>
          <w:p w14:paraId="54848526" w14:textId="77777777" w:rsidR="009E44CA" w:rsidRPr="00E61247" w:rsidRDefault="009E44CA" w:rsidP="00421925">
            <w:pPr>
              <w:tabs>
                <w:tab w:val="left" w:pos="612"/>
              </w:tabs>
              <w:spacing w:after="120"/>
              <w:rPr>
                <w:iCs/>
                <w:color w:val="000000" w:themeColor="text1"/>
                <w:sz w:val="20"/>
                <w:szCs w:val="20"/>
              </w:rPr>
            </w:pPr>
            <w:r w:rsidRPr="00E61247">
              <w:rPr>
                <w:iCs/>
                <w:color w:val="000000" w:themeColor="text1"/>
                <w:sz w:val="20"/>
                <w:szCs w:val="20"/>
              </w:rPr>
              <w:t>DUAE</w:t>
            </w:r>
          </w:p>
        </w:tc>
        <w:tc>
          <w:tcPr>
            <w:tcW w:w="3563" w:type="dxa"/>
            <w:shd w:val="clear" w:color="auto" w:fill="auto"/>
            <w:vAlign w:val="center"/>
          </w:tcPr>
          <w:p w14:paraId="7AF4F0CC" w14:textId="77777777" w:rsidR="009E44CA" w:rsidRPr="00990FF8" w:rsidRDefault="009E44CA" w:rsidP="00421925">
            <w:pPr>
              <w:tabs>
                <w:tab w:val="left" w:pos="612"/>
              </w:tabs>
              <w:spacing w:after="120"/>
              <w:rPr>
                <w:iCs/>
                <w:color w:val="000000" w:themeColor="text1"/>
                <w:sz w:val="20"/>
                <w:szCs w:val="20"/>
                <w:lang w:val="en-US"/>
              </w:rPr>
            </w:pPr>
            <w:r w:rsidRPr="00990FF8">
              <w:rPr>
                <w:iCs/>
                <w:color w:val="000000" w:themeColor="text1"/>
                <w:sz w:val="20"/>
                <w:szCs w:val="20"/>
                <w:lang w:val="en-US"/>
              </w:rPr>
              <w:t>Original semnat electronic</w:t>
            </w:r>
          </w:p>
        </w:tc>
        <w:tc>
          <w:tcPr>
            <w:tcW w:w="1621" w:type="dxa"/>
            <w:shd w:val="clear" w:color="auto" w:fill="auto"/>
          </w:tcPr>
          <w:p w14:paraId="21C6B4D4" w14:textId="77777777" w:rsidR="009E44CA" w:rsidRPr="00990FF8" w:rsidRDefault="009E44CA" w:rsidP="00421925">
            <w:pPr>
              <w:tabs>
                <w:tab w:val="left" w:pos="612"/>
              </w:tabs>
              <w:spacing w:after="120"/>
              <w:rPr>
                <w:b/>
                <w:iCs/>
                <w:color w:val="000000" w:themeColor="text1"/>
                <w:sz w:val="20"/>
                <w:szCs w:val="20"/>
              </w:rPr>
            </w:pPr>
            <w:r w:rsidRPr="00990FF8">
              <w:rPr>
                <w:b/>
                <w:iCs/>
                <w:color w:val="000000" w:themeColor="text1"/>
                <w:sz w:val="20"/>
                <w:szCs w:val="20"/>
              </w:rPr>
              <w:t>Obligatoriu</w:t>
            </w:r>
          </w:p>
        </w:tc>
      </w:tr>
      <w:tr w:rsidR="009E44CA" w:rsidRPr="009516C7" w14:paraId="35D2FBF1" w14:textId="77777777" w:rsidTr="00421925">
        <w:tc>
          <w:tcPr>
            <w:tcW w:w="576" w:type="dxa"/>
            <w:shd w:val="clear" w:color="auto" w:fill="auto"/>
          </w:tcPr>
          <w:p w14:paraId="1888993E" w14:textId="77777777" w:rsidR="009E44CA" w:rsidRPr="009516C7" w:rsidRDefault="009E44CA" w:rsidP="00421925">
            <w:pPr>
              <w:shd w:val="clear" w:color="auto" w:fill="FFFFFF" w:themeFill="background1"/>
              <w:tabs>
                <w:tab w:val="left" w:pos="612"/>
              </w:tabs>
              <w:spacing w:before="120" w:after="120"/>
              <w:rPr>
                <w:iCs/>
                <w:lang w:eastAsia="ru-RU"/>
              </w:rPr>
            </w:pPr>
            <w:r>
              <w:rPr>
                <w:iCs/>
                <w:lang w:eastAsia="ru-RU"/>
              </w:rPr>
              <w:t>10</w:t>
            </w:r>
          </w:p>
        </w:tc>
        <w:tc>
          <w:tcPr>
            <w:tcW w:w="3810" w:type="dxa"/>
            <w:shd w:val="clear" w:color="auto" w:fill="auto"/>
            <w:vAlign w:val="center"/>
          </w:tcPr>
          <w:p w14:paraId="4B6B8C8E" w14:textId="77777777" w:rsidR="009E44CA" w:rsidRPr="00990FF8" w:rsidRDefault="009E44CA" w:rsidP="00421925">
            <w:pPr>
              <w:rPr>
                <w:caps/>
                <w:color w:val="000000" w:themeColor="text1"/>
                <w:sz w:val="20"/>
                <w:szCs w:val="20"/>
                <w:lang w:val="en-US"/>
              </w:rPr>
            </w:pPr>
            <w:r w:rsidRPr="00990FF8">
              <w:rPr>
                <w:caps/>
                <w:color w:val="000000" w:themeColor="text1"/>
                <w:sz w:val="20"/>
                <w:szCs w:val="20"/>
                <w:lang w:val="en-US"/>
              </w:rPr>
              <w:t>DOCUMENTAŢIA STANDARD</w:t>
            </w:r>
          </w:p>
          <w:p w14:paraId="77FC03CA" w14:textId="77777777" w:rsidR="009E44CA" w:rsidRPr="00990FF8" w:rsidRDefault="009E44CA" w:rsidP="00421925">
            <w:pPr>
              <w:jc w:val="both"/>
              <w:rPr>
                <w:color w:val="000000" w:themeColor="text1"/>
                <w:sz w:val="20"/>
                <w:szCs w:val="20"/>
                <w:lang w:val="en-US"/>
              </w:rPr>
            </w:pPr>
            <w:r w:rsidRPr="00990FF8">
              <w:rPr>
                <w:color w:val="000000" w:themeColor="text1"/>
                <w:sz w:val="20"/>
                <w:szCs w:val="20"/>
                <w:lang w:val="en-US"/>
              </w:rPr>
              <w:t>pentru realizarea achiziţiilor publice</w:t>
            </w:r>
          </w:p>
          <w:p w14:paraId="1A2A6548" w14:textId="77777777" w:rsidR="009E44CA" w:rsidRPr="00990FF8" w:rsidRDefault="009E44CA" w:rsidP="00421925">
            <w:pPr>
              <w:tabs>
                <w:tab w:val="left" w:pos="612"/>
              </w:tabs>
              <w:spacing w:after="120"/>
              <w:jc w:val="both"/>
              <w:rPr>
                <w:iCs/>
                <w:color w:val="000000" w:themeColor="text1"/>
                <w:sz w:val="20"/>
                <w:szCs w:val="20"/>
                <w:lang w:val="en-US"/>
              </w:rPr>
            </w:pPr>
            <w:r w:rsidRPr="00990FF8">
              <w:rPr>
                <w:color w:val="000000" w:themeColor="text1"/>
                <w:sz w:val="20"/>
                <w:szCs w:val="20"/>
                <w:lang w:val="en-US"/>
              </w:rPr>
              <w:t>de bunuri și servicii prin cererea ofertelor de prețuri</w:t>
            </w:r>
          </w:p>
        </w:tc>
        <w:tc>
          <w:tcPr>
            <w:tcW w:w="3563" w:type="dxa"/>
            <w:shd w:val="clear" w:color="auto" w:fill="auto"/>
            <w:vAlign w:val="center"/>
          </w:tcPr>
          <w:p w14:paraId="677C293C" w14:textId="77777777" w:rsidR="009E44CA" w:rsidRPr="00990FF8" w:rsidRDefault="009E44CA" w:rsidP="00421925">
            <w:pPr>
              <w:tabs>
                <w:tab w:val="left" w:pos="612"/>
              </w:tabs>
              <w:spacing w:after="120"/>
              <w:rPr>
                <w:iCs/>
                <w:color w:val="000000" w:themeColor="text1"/>
                <w:sz w:val="20"/>
                <w:szCs w:val="20"/>
                <w:lang w:val="en-US"/>
              </w:rPr>
            </w:pPr>
            <w:r w:rsidRPr="00990FF8">
              <w:rPr>
                <w:iCs/>
                <w:color w:val="000000" w:themeColor="text1"/>
                <w:sz w:val="20"/>
                <w:szCs w:val="20"/>
                <w:lang w:val="en-US"/>
              </w:rPr>
              <w:t>Original semnat electronic</w:t>
            </w:r>
          </w:p>
        </w:tc>
        <w:tc>
          <w:tcPr>
            <w:tcW w:w="1621" w:type="dxa"/>
            <w:shd w:val="clear" w:color="auto" w:fill="auto"/>
          </w:tcPr>
          <w:p w14:paraId="2146D7D6" w14:textId="77777777" w:rsidR="009E44CA" w:rsidRPr="00990FF8" w:rsidRDefault="009E44CA" w:rsidP="00421925">
            <w:pPr>
              <w:tabs>
                <w:tab w:val="left" w:pos="612"/>
              </w:tabs>
              <w:spacing w:after="120"/>
              <w:rPr>
                <w:b/>
                <w:iCs/>
                <w:color w:val="000000" w:themeColor="text1"/>
                <w:sz w:val="20"/>
                <w:szCs w:val="20"/>
                <w:lang w:val="en-US"/>
              </w:rPr>
            </w:pPr>
            <w:r w:rsidRPr="00990FF8">
              <w:rPr>
                <w:b/>
                <w:iCs/>
                <w:color w:val="000000" w:themeColor="text1"/>
                <w:sz w:val="20"/>
                <w:szCs w:val="20"/>
              </w:rPr>
              <w:t>Obligatoriu</w:t>
            </w:r>
          </w:p>
        </w:tc>
      </w:tr>
      <w:tr w:rsidR="009E44CA" w:rsidRPr="009516C7" w14:paraId="47FA7711" w14:textId="77777777" w:rsidTr="00421925">
        <w:tc>
          <w:tcPr>
            <w:tcW w:w="576" w:type="dxa"/>
            <w:shd w:val="clear" w:color="auto" w:fill="auto"/>
          </w:tcPr>
          <w:p w14:paraId="7A182629" w14:textId="77777777" w:rsidR="009E44CA" w:rsidRPr="009516C7" w:rsidRDefault="009E44CA" w:rsidP="00421925">
            <w:pPr>
              <w:shd w:val="clear" w:color="auto" w:fill="FFFFFF" w:themeFill="background1"/>
              <w:tabs>
                <w:tab w:val="left" w:pos="612"/>
              </w:tabs>
              <w:spacing w:before="120" w:after="120"/>
              <w:rPr>
                <w:iCs/>
                <w:lang w:eastAsia="ru-RU"/>
              </w:rPr>
            </w:pPr>
            <w:r>
              <w:rPr>
                <w:iCs/>
                <w:lang w:eastAsia="ru-RU"/>
              </w:rPr>
              <w:lastRenderedPageBreak/>
              <w:t>11</w:t>
            </w:r>
          </w:p>
        </w:tc>
        <w:tc>
          <w:tcPr>
            <w:tcW w:w="3810" w:type="dxa"/>
            <w:shd w:val="clear" w:color="auto" w:fill="auto"/>
          </w:tcPr>
          <w:p w14:paraId="0B7CFC64" w14:textId="77777777" w:rsidR="009E44CA" w:rsidRPr="00990FF8" w:rsidRDefault="009E44CA" w:rsidP="00421925">
            <w:pPr>
              <w:pStyle w:val="2"/>
              <w:shd w:val="clear" w:color="auto" w:fill="FFFFFF"/>
              <w:spacing w:before="0" w:line="329" w:lineRule="atLeast"/>
              <w:textAlignment w:val="baseline"/>
              <w:outlineLvl w:val="1"/>
              <w:rPr>
                <w:rFonts w:ascii="Times New Roman" w:hAnsi="Times New Roman" w:cs="Times New Roman"/>
                <w:caps/>
                <w:noProof w:val="0"/>
                <w:color w:val="000000" w:themeColor="text1"/>
                <w:spacing w:val="8"/>
                <w:sz w:val="20"/>
                <w:szCs w:val="20"/>
              </w:rPr>
            </w:pPr>
            <w:r w:rsidRPr="00990FF8">
              <w:rPr>
                <w:rFonts w:ascii="Times New Roman" w:hAnsi="Times New Roman" w:cs="Times New Roman"/>
                <w:caps/>
                <w:color w:val="000000" w:themeColor="text1"/>
                <w:spacing w:val="8"/>
                <w:sz w:val="20"/>
                <w:szCs w:val="20"/>
              </w:rPr>
              <w:t>D</w:t>
            </w:r>
            <w:r w:rsidRPr="00990FF8">
              <w:rPr>
                <w:rFonts w:ascii="Times New Roman" w:hAnsi="Times New Roman" w:cs="Times New Roman"/>
                <w:color w:val="000000" w:themeColor="text1"/>
                <w:spacing w:val="8"/>
                <w:sz w:val="20"/>
                <w:szCs w:val="20"/>
              </w:rPr>
              <w:t>eclarație privind confirmarea identității beneficiarilor efectivi și neîncadrarea acestora în situația condamnării pentru participarea la activităţi ale unei organizaţii sau grupări criminale, pentru corupţie, fraudă şi/sau spălare de bani</w:t>
            </w:r>
          </w:p>
          <w:p w14:paraId="54EB47CB" w14:textId="77777777" w:rsidR="009E44CA" w:rsidRPr="00990FF8" w:rsidRDefault="009E44CA" w:rsidP="00421925">
            <w:pPr>
              <w:shd w:val="clear" w:color="auto" w:fill="FFFFFF" w:themeFill="background1"/>
              <w:tabs>
                <w:tab w:val="left" w:pos="612"/>
              </w:tabs>
              <w:jc w:val="center"/>
              <w:rPr>
                <w:iCs/>
                <w:color w:val="000000" w:themeColor="text1"/>
                <w:sz w:val="20"/>
                <w:szCs w:val="20"/>
                <w:lang w:eastAsia="ru-RU"/>
              </w:rPr>
            </w:pPr>
          </w:p>
        </w:tc>
        <w:tc>
          <w:tcPr>
            <w:tcW w:w="3563" w:type="dxa"/>
            <w:shd w:val="clear" w:color="auto" w:fill="auto"/>
          </w:tcPr>
          <w:p w14:paraId="612E0AD0" w14:textId="77777777" w:rsidR="009E44CA" w:rsidRPr="00990FF8" w:rsidRDefault="009E44CA" w:rsidP="00421925">
            <w:pPr>
              <w:shd w:val="clear" w:color="auto" w:fill="FFFFFF" w:themeFill="background1"/>
              <w:tabs>
                <w:tab w:val="left" w:pos="612"/>
              </w:tabs>
              <w:rPr>
                <w:b/>
                <w:iCs/>
                <w:color w:val="000000" w:themeColor="text1"/>
                <w:sz w:val="20"/>
                <w:szCs w:val="20"/>
                <w:lang w:val="it-IT" w:eastAsia="ru-RU"/>
              </w:rPr>
            </w:pPr>
            <w:r w:rsidRPr="00990FF8">
              <w:rPr>
                <w:color w:val="000000" w:themeColor="text1"/>
                <w:sz w:val="20"/>
                <w:szCs w:val="20"/>
              </w:rPr>
              <w:t>Conform formularului aprobat prin ordinul Ministerului Finanțelor nr. 145 din 24 noiembrie 2020 - confirmat prin semnătura electronică a participantului, semnat electronic</w:t>
            </w:r>
          </w:p>
        </w:tc>
        <w:tc>
          <w:tcPr>
            <w:tcW w:w="1621" w:type="dxa"/>
            <w:shd w:val="clear" w:color="auto" w:fill="auto"/>
          </w:tcPr>
          <w:p w14:paraId="3E61C61F" w14:textId="77777777" w:rsidR="009E44CA" w:rsidRPr="00990FF8" w:rsidRDefault="009E44CA" w:rsidP="00421925">
            <w:pPr>
              <w:shd w:val="clear" w:color="auto" w:fill="FFFFFF" w:themeFill="background1"/>
              <w:tabs>
                <w:tab w:val="left" w:pos="612"/>
              </w:tabs>
              <w:jc w:val="center"/>
              <w:rPr>
                <w:b/>
                <w:iCs/>
                <w:color w:val="000000" w:themeColor="text1"/>
                <w:sz w:val="20"/>
                <w:szCs w:val="20"/>
                <w:lang w:val="en-US" w:eastAsia="ru-RU"/>
              </w:rPr>
            </w:pPr>
            <w:r w:rsidRPr="00990FF8">
              <w:rPr>
                <w:b/>
                <w:iCs/>
                <w:color w:val="000000" w:themeColor="text1"/>
                <w:sz w:val="20"/>
                <w:szCs w:val="20"/>
                <w:lang w:val="en-US" w:eastAsia="ru-RU"/>
              </w:rPr>
              <w:t xml:space="preserve">Obligatoriu </w:t>
            </w:r>
          </w:p>
        </w:tc>
      </w:tr>
      <w:tr w:rsidR="009E44CA" w:rsidRPr="009516C7" w14:paraId="23AE8449" w14:textId="77777777" w:rsidTr="00421925">
        <w:tc>
          <w:tcPr>
            <w:tcW w:w="576" w:type="dxa"/>
            <w:shd w:val="clear" w:color="auto" w:fill="auto"/>
          </w:tcPr>
          <w:p w14:paraId="6EB69EEA" w14:textId="77777777" w:rsidR="009E44CA" w:rsidRDefault="009E44CA" w:rsidP="00421925">
            <w:pPr>
              <w:shd w:val="clear" w:color="auto" w:fill="FFFFFF" w:themeFill="background1"/>
              <w:tabs>
                <w:tab w:val="left" w:pos="612"/>
              </w:tabs>
              <w:spacing w:before="120" w:after="120"/>
              <w:rPr>
                <w:iCs/>
                <w:lang w:eastAsia="ru-RU"/>
              </w:rPr>
            </w:pPr>
            <w:r>
              <w:rPr>
                <w:iCs/>
                <w:lang w:eastAsia="ru-RU"/>
              </w:rPr>
              <w:t>12</w:t>
            </w:r>
          </w:p>
        </w:tc>
        <w:tc>
          <w:tcPr>
            <w:tcW w:w="3810" w:type="dxa"/>
            <w:shd w:val="clear" w:color="auto" w:fill="auto"/>
          </w:tcPr>
          <w:p w14:paraId="6EFB6BBE" w14:textId="77777777" w:rsidR="009E44CA" w:rsidRPr="00990FF8" w:rsidRDefault="009E44CA" w:rsidP="00421925">
            <w:pPr>
              <w:pStyle w:val="2"/>
              <w:shd w:val="clear" w:color="auto" w:fill="FFFFFF"/>
              <w:spacing w:before="0" w:line="329" w:lineRule="atLeast"/>
              <w:textAlignment w:val="baseline"/>
              <w:outlineLvl w:val="1"/>
              <w:rPr>
                <w:rFonts w:ascii="Times New Roman" w:hAnsi="Times New Roman" w:cs="Times New Roman"/>
                <w:b w:val="0"/>
                <w:caps/>
                <w:color w:val="000000" w:themeColor="text1"/>
                <w:spacing w:val="8"/>
                <w:sz w:val="20"/>
                <w:szCs w:val="20"/>
              </w:rPr>
            </w:pPr>
            <w:r w:rsidRPr="00990FF8">
              <w:rPr>
                <w:rFonts w:ascii="Times New Roman" w:hAnsi="Times New Roman" w:cs="Times New Roman"/>
                <w:color w:val="000000" w:themeColor="text1"/>
                <w:sz w:val="20"/>
                <w:szCs w:val="20"/>
              </w:rPr>
              <w:t xml:space="preserve">Declarație privind experiența similară însoțită de scrisori de recomandare </w:t>
            </w:r>
          </w:p>
        </w:tc>
        <w:tc>
          <w:tcPr>
            <w:tcW w:w="3563" w:type="dxa"/>
            <w:shd w:val="clear" w:color="auto" w:fill="auto"/>
          </w:tcPr>
          <w:p w14:paraId="3E61583A" w14:textId="77777777" w:rsidR="009E44CA" w:rsidRPr="00990FF8" w:rsidRDefault="009E44CA" w:rsidP="00421925">
            <w:pPr>
              <w:shd w:val="clear" w:color="auto" w:fill="FFFFFF" w:themeFill="background1"/>
              <w:tabs>
                <w:tab w:val="left" w:pos="612"/>
              </w:tabs>
              <w:rPr>
                <w:color w:val="000000" w:themeColor="text1"/>
                <w:sz w:val="20"/>
                <w:szCs w:val="20"/>
              </w:rPr>
            </w:pPr>
            <w:r w:rsidRPr="00990FF8">
              <w:rPr>
                <w:color w:val="000000" w:themeColor="text1"/>
                <w:sz w:val="20"/>
                <w:szCs w:val="20"/>
              </w:rPr>
              <w:t>Conform anexei nr.12 la documentaţia standart nr.69 din 7 mai 2021 - confirmat prin semnătură electronică a participantului ( anexate contracte încheiate însoţite de procese verbale la terminarea lucrărilor)</w:t>
            </w:r>
          </w:p>
        </w:tc>
        <w:tc>
          <w:tcPr>
            <w:tcW w:w="1621" w:type="dxa"/>
            <w:shd w:val="clear" w:color="auto" w:fill="auto"/>
          </w:tcPr>
          <w:p w14:paraId="37827AD1" w14:textId="77777777" w:rsidR="009E44CA" w:rsidRPr="00990FF8" w:rsidRDefault="009E44CA" w:rsidP="00421925">
            <w:pPr>
              <w:shd w:val="clear" w:color="auto" w:fill="FFFFFF" w:themeFill="background1"/>
              <w:tabs>
                <w:tab w:val="left" w:pos="612"/>
              </w:tabs>
              <w:jc w:val="center"/>
              <w:rPr>
                <w:b/>
                <w:iCs/>
                <w:color w:val="000000" w:themeColor="text1"/>
                <w:sz w:val="20"/>
                <w:szCs w:val="20"/>
                <w:lang w:eastAsia="ru-RU"/>
              </w:rPr>
            </w:pPr>
            <w:r w:rsidRPr="00990FF8">
              <w:rPr>
                <w:color w:val="000000" w:themeColor="text1"/>
                <w:sz w:val="20"/>
                <w:szCs w:val="20"/>
              </w:rPr>
              <w:t>Obligatoriu depus odată cu oferta</w:t>
            </w:r>
          </w:p>
        </w:tc>
      </w:tr>
      <w:tr w:rsidR="009E44CA" w:rsidRPr="009516C7" w14:paraId="643B1051" w14:textId="77777777" w:rsidTr="00421925">
        <w:tc>
          <w:tcPr>
            <w:tcW w:w="576" w:type="dxa"/>
            <w:shd w:val="clear" w:color="auto" w:fill="auto"/>
          </w:tcPr>
          <w:p w14:paraId="7915AE9F" w14:textId="77777777" w:rsidR="009E44CA" w:rsidRDefault="009E44CA" w:rsidP="00421925">
            <w:pPr>
              <w:shd w:val="clear" w:color="auto" w:fill="FFFFFF" w:themeFill="background1"/>
              <w:tabs>
                <w:tab w:val="left" w:pos="612"/>
              </w:tabs>
              <w:spacing w:before="120" w:after="120"/>
              <w:rPr>
                <w:iCs/>
                <w:lang w:eastAsia="ru-RU"/>
              </w:rPr>
            </w:pPr>
            <w:r>
              <w:rPr>
                <w:iCs/>
                <w:lang w:eastAsia="ru-RU"/>
              </w:rPr>
              <w:t>13</w:t>
            </w:r>
          </w:p>
        </w:tc>
        <w:tc>
          <w:tcPr>
            <w:tcW w:w="3810" w:type="dxa"/>
            <w:shd w:val="clear" w:color="auto" w:fill="auto"/>
          </w:tcPr>
          <w:p w14:paraId="4FD8FC40" w14:textId="77777777" w:rsidR="009E44CA" w:rsidRPr="00990FF8" w:rsidRDefault="009E44CA" w:rsidP="00421925">
            <w:pPr>
              <w:pStyle w:val="2"/>
              <w:shd w:val="clear" w:color="auto" w:fill="FFFFFF"/>
              <w:spacing w:before="0" w:line="329" w:lineRule="atLeast"/>
              <w:textAlignment w:val="baseline"/>
              <w:outlineLvl w:val="1"/>
              <w:rPr>
                <w:rFonts w:ascii="Times New Roman" w:hAnsi="Times New Roman" w:cs="Times New Roman"/>
                <w:color w:val="000000" w:themeColor="text1"/>
                <w:sz w:val="20"/>
                <w:szCs w:val="20"/>
              </w:rPr>
            </w:pPr>
            <w:r w:rsidRPr="00990FF8">
              <w:rPr>
                <w:rFonts w:ascii="Times New Roman" w:hAnsi="Times New Roman" w:cs="Times New Roman"/>
                <w:color w:val="000000" w:themeColor="text1"/>
                <w:sz w:val="20"/>
                <w:szCs w:val="20"/>
              </w:rPr>
              <w:t xml:space="preserve">Declarația privind lista principalelor lucrări executate în ultimul an de activitate </w:t>
            </w:r>
          </w:p>
        </w:tc>
        <w:tc>
          <w:tcPr>
            <w:tcW w:w="3563" w:type="dxa"/>
            <w:shd w:val="clear" w:color="auto" w:fill="auto"/>
          </w:tcPr>
          <w:p w14:paraId="52521211" w14:textId="77777777" w:rsidR="009E44CA" w:rsidRPr="00990FF8" w:rsidRDefault="009E44CA" w:rsidP="00421925">
            <w:pPr>
              <w:shd w:val="clear" w:color="auto" w:fill="FFFFFF" w:themeFill="background1"/>
              <w:tabs>
                <w:tab w:val="left" w:pos="612"/>
              </w:tabs>
              <w:rPr>
                <w:color w:val="000000" w:themeColor="text1"/>
                <w:sz w:val="20"/>
                <w:szCs w:val="20"/>
              </w:rPr>
            </w:pPr>
            <w:r w:rsidRPr="00990FF8">
              <w:rPr>
                <w:color w:val="000000" w:themeColor="text1"/>
                <w:sz w:val="20"/>
                <w:szCs w:val="20"/>
              </w:rPr>
              <w:t>Conform anexei nr.13 la documentaţia standart nr.69 din 7 mai 2021 - confirmat prin semnătură electronică a participantului</w:t>
            </w:r>
          </w:p>
        </w:tc>
        <w:tc>
          <w:tcPr>
            <w:tcW w:w="1621" w:type="dxa"/>
            <w:shd w:val="clear" w:color="auto" w:fill="auto"/>
          </w:tcPr>
          <w:p w14:paraId="318C08D1" w14:textId="77777777" w:rsidR="009E44CA" w:rsidRPr="00990FF8" w:rsidRDefault="009E44CA" w:rsidP="00421925">
            <w:pPr>
              <w:shd w:val="clear" w:color="auto" w:fill="FFFFFF" w:themeFill="background1"/>
              <w:tabs>
                <w:tab w:val="left" w:pos="612"/>
              </w:tabs>
              <w:jc w:val="center"/>
              <w:rPr>
                <w:color w:val="000000" w:themeColor="text1"/>
                <w:sz w:val="20"/>
                <w:szCs w:val="20"/>
              </w:rPr>
            </w:pPr>
            <w:r w:rsidRPr="00990FF8">
              <w:rPr>
                <w:color w:val="000000" w:themeColor="text1"/>
                <w:sz w:val="20"/>
                <w:szCs w:val="20"/>
              </w:rPr>
              <w:t>Obligatoriu depus odată cu oferta</w:t>
            </w:r>
          </w:p>
        </w:tc>
      </w:tr>
      <w:tr w:rsidR="009E44CA" w:rsidRPr="009516C7" w14:paraId="3B692BC3" w14:textId="77777777" w:rsidTr="00421925">
        <w:tc>
          <w:tcPr>
            <w:tcW w:w="576" w:type="dxa"/>
            <w:shd w:val="clear" w:color="auto" w:fill="auto"/>
          </w:tcPr>
          <w:p w14:paraId="48EDDDD3" w14:textId="77777777" w:rsidR="009E44CA" w:rsidRDefault="009E44CA" w:rsidP="00421925">
            <w:pPr>
              <w:shd w:val="clear" w:color="auto" w:fill="FFFFFF" w:themeFill="background1"/>
              <w:tabs>
                <w:tab w:val="left" w:pos="612"/>
              </w:tabs>
              <w:spacing w:before="120" w:after="120"/>
              <w:rPr>
                <w:iCs/>
                <w:lang w:eastAsia="ru-RU"/>
              </w:rPr>
            </w:pPr>
            <w:r>
              <w:rPr>
                <w:iCs/>
                <w:lang w:eastAsia="ru-RU"/>
              </w:rPr>
              <w:t>14</w:t>
            </w:r>
          </w:p>
        </w:tc>
        <w:tc>
          <w:tcPr>
            <w:tcW w:w="3810" w:type="dxa"/>
            <w:shd w:val="clear" w:color="auto" w:fill="auto"/>
          </w:tcPr>
          <w:p w14:paraId="6863BECB" w14:textId="77777777" w:rsidR="009E44CA" w:rsidRPr="00990FF8" w:rsidRDefault="009E44CA" w:rsidP="00421925">
            <w:pPr>
              <w:pStyle w:val="2"/>
              <w:shd w:val="clear" w:color="auto" w:fill="FFFFFF"/>
              <w:spacing w:before="0" w:line="329" w:lineRule="atLeast"/>
              <w:textAlignment w:val="baseline"/>
              <w:outlineLvl w:val="1"/>
              <w:rPr>
                <w:rFonts w:ascii="Times New Roman" w:hAnsi="Times New Roman" w:cs="Times New Roman"/>
                <w:b w:val="0"/>
                <w:caps/>
                <w:color w:val="000000" w:themeColor="text1"/>
                <w:spacing w:val="8"/>
                <w:sz w:val="20"/>
                <w:szCs w:val="20"/>
              </w:rPr>
            </w:pPr>
            <w:r w:rsidRPr="00990FF8">
              <w:rPr>
                <w:rFonts w:ascii="Times New Roman" w:hAnsi="Times New Roman" w:cs="Times New Roman"/>
                <w:color w:val="000000" w:themeColor="text1"/>
                <w:sz w:val="20"/>
                <w:szCs w:val="20"/>
              </w:rPr>
              <w:t xml:space="preserve">Deviz de cheltuieli </w:t>
            </w:r>
          </w:p>
        </w:tc>
        <w:tc>
          <w:tcPr>
            <w:tcW w:w="3563" w:type="dxa"/>
            <w:shd w:val="clear" w:color="auto" w:fill="auto"/>
          </w:tcPr>
          <w:p w14:paraId="559B551A" w14:textId="77777777" w:rsidR="009E44CA" w:rsidRPr="00990FF8" w:rsidRDefault="009E44CA" w:rsidP="00421925">
            <w:pPr>
              <w:shd w:val="clear" w:color="auto" w:fill="FFFFFF" w:themeFill="background1"/>
              <w:tabs>
                <w:tab w:val="left" w:pos="612"/>
              </w:tabs>
              <w:rPr>
                <w:b/>
                <w:iCs/>
                <w:color w:val="000000" w:themeColor="text1"/>
                <w:sz w:val="20"/>
                <w:szCs w:val="20"/>
                <w:lang w:val="it-IT" w:eastAsia="ru-RU"/>
              </w:rPr>
            </w:pPr>
            <w:r w:rsidRPr="00990FF8">
              <w:rPr>
                <w:color w:val="000000" w:themeColor="text1"/>
                <w:sz w:val="20"/>
                <w:szCs w:val="20"/>
              </w:rPr>
              <w:t>Deviz local F3, F5, F7, / Semnată electronic</w:t>
            </w:r>
          </w:p>
        </w:tc>
        <w:tc>
          <w:tcPr>
            <w:tcW w:w="1621" w:type="dxa"/>
            <w:shd w:val="clear" w:color="auto" w:fill="auto"/>
          </w:tcPr>
          <w:p w14:paraId="431C9ABD" w14:textId="77777777" w:rsidR="009E44CA" w:rsidRPr="00990FF8" w:rsidRDefault="009E44CA" w:rsidP="00421925">
            <w:pPr>
              <w:shd w:val="clear" w:color="auto" w:fill="FFFFFF" w:themeFill="background1"/>
              <w:tabs>
                <w:tab w:val="left" w:pos="612"/>
              </w:tabs>
              <w:jc w:val="center"/>
              <w:rPr>
                <w:b/>
                <w:iCs/>
                <w:color w:val="000000" w:themeColor="text1"/>
                <w:sz w:val="20"/>
                <w:szCs w:val="20"/>
                <w:lang w:eastAsia="ru-RU"/>
              </w:rPr>
            </w:pPr>
            <w:r w:rsidRPr="00990FF8">
              <w:rPr>
                <w:color w:val="000000" w:themeColor="text1"/>
                <w:sz w:val="20"/>
                <w:szCs w:val="20"/>
              </w:rPr>
              <w:t>Obligatoriu depus odată cu oferta</w:t>
            </w:r>
          </w:p>
        </w:tc>
      </w:tr>
      <w:tr w:rsidR="009E44CA" w:rsidRPr="009516C7" w14:paraId="59C773F2" w14:textId="77777777" w:rsidTr="00421925">
        <w:tc>
          <w:tcPr>
            <w:tcW w:w="576" w:type="dxa"/>
            <w:shd w:val="clear" w:color="auto" w:fill="auto"/>
          </w:tcPr>
          <w:p w14:paraId="4CC0AF48" w14:textId="77777777" w:rsidR="009E44CA" w:rsidRDefault="009E44CA" w:rsidP="00421925">
            <w:pPr>
              <w:shd w:val="clear" w:color="auto" w:fill="FFFFFF" w:themeFill="background1"/>
              <w:tabs>
                <w:tab w:val="left" w:pos="612"/>
              </w:tabs>
              <w:spacing w:before="120" w:after="120"/>
              <w:rPr>
                <w:iCs/>
                <w:lang w:eastAsia="ru-RU"/>
              </w:rPr>
            </w:pPr>
            <w:r>
              <w:rPr>
                <w:iCs/>
                <w:lang w:eastAsia="ru-RU"/>
              </w:rPr>
              <w:t>15</w:t>
            </w:r>
          </w:p>
        </w:tc>
        <w:tc>
          <w:tcPr>
            <w:tcW w:w="3810" w:type="dxa"/>
            <w:shd w:val="clear" w:color="auto" w:fill="auto"/>
          </w:tcPr>
          <w:p w14:paraId="17113606" w14:textId="77777777" w:rsidR="009E44CA" w:rsidRPr="00990FF8" w:rsidRDefault="009E44CA" w:rsidP="00421925">
            <w:pPr>
              <w:pStyle w:val="2"/>
              <w:shd w:val="clear" w:color="auto" w:fill="FFFFFF"/>
              <w:spacing w:before="0" w:line="329" w:lineRule="atLeast"/>
              <w:textAlignment w:val="baseline"/>
              <w:outlineLvl w:val="1"/>
              <w:rPr>
                <w:rFonts w:ascii="Times New Roman" w:hAnsi="Times New Roman" w:cs="Times New Roman"/>
                <w:color w:val="000000" w:themeColor="text1"/>
                <w:sz w:val="20"/>
                <w:szCs w:val="20"/>
              </w:rPr>
            </w:pPr>
            <w:r w:rsidRPr="00990FF8">
              <w:rPr>
                <w:rFonts w:ascii="Times New Roman" w:hAnsi="Times New Roman" w:cs="Times New Roman"/>
                <w:color w:val="000000" w:themeColor="text1"/>
                <w:sz w:val="20"/>
                <w:szCs w:val="20"/>
              </w:rPr>
              <w:t xml:space="preserve">Declarație privind personalul de specialitate şi/sau a experţilor propus/propuşi pentru implementarea contractului </w:t>
            </w:r>
          </w:p>
        </w:tc>
        <w:tc>
          <w:tcPr>
            <w:tcW w:w="3563" w:type="dxa"/>
            <w:shd w:val="clear" w:color="auto" w:fill="auto"/>
          </w:tcPr>
          <w:p w14:paraId="0A5247FE" w14:textId="77777777" w:rsidR="009E44CA" w:rsidRPr="00990FF8" w:rsidRDefault="009E44CA" w:rsidP="00421925">
            <w:pPr>
              <w:shd w:val="clear" w:color="auto" w:fill="FFFFFF" w:themeFill="background1"/>
              <w:tabs>
                <w:tab w:val="left" w:pos="612"/>
              </w:tabs>
              <w:rPr>
                <w:color w:val="000000" w:themeColor="text1"/>
                <w:sz w:val="20"/>
                <w:szCs w:val="20"/>
              </w:rPr>
            </w:pPr>
            <w:r w:rsidRPr="00990FF8">
              <w:rPr>
                <w:color w:val="000000" w:themeColor="text1"/>
                <w:sz w:val="20"/>
                <w:szCs w:val="20"/>
              </w:rPr>
              <w:t>Conform anexei nr.15 la documentaţia standart nr.69 din 7 mai 2021 - confirmat prin semnătură electronică a participantului</w:t>
            </w:r>
          </w:p>
        </w:tc>
        <w:tc>
          <w:tcPr>
            <w:tcW w:w="1621" w:type="dxa"/>
            <w:shd w:val="clear" w:color="auto" w:fill="auto"/>
          </w:tcPr>
          <w:p w14:paraId="11A09D83" w14:textId="77777777" w:rsidR="009E44CA" w:rsidRPr="00990FF8" w:rsidRDefault="009E44CA" w:rsidP="00421925">
            <w:pPr>
              <w:shd w:val="clear" w:color="auto" w:fill="FFFFFF" w:themeFill="background1"/>
              <w:tabs>
                <w:tab w:val="left" w:pos="612"/>
              </w:tabs>
              <w:jc w:val="center"/>
              <w:rPr>
                <w:color w:val="000000" w:themeColor="text1"/>
                <w:sz w:val="20"/>
                <w:szCs w:val="20"/>
              </w:rPr>
            </w:pPr>
            <w:r w:rsidRPr="00990FF8">
              <w:rPr>
                <w:color w:val="000000" w:themeColor="text1"/>
                <w:sz w:val="20"/>
                <w:szCs w:val="20"/>
              </w:rPr>
              <w:t>Obligatoriu depus odată cu oferta</w:t>
            </w:r>
          </w:p>
        </w:tc>
      </w:tr>
      <w:tr w:rsidR="009E44CA" w:rsidRPr="009516C7" w14:paraId="3934D780" w14:textId="77777777" w:rsidTr="00421925">
        <w:tc>
          <w:tcPr>
            <w:tcW w:w="576" w:type="dxa"/>
            <w:shd w:val="clear" w:color="auto" w:fill="auto"/>
          </w:tcPr>
          <w:p w14:paraId="53B7DE15" w14:textId="77777777" w:rsidR="009E44CA" w:rsidRDefault="009E44CA" w:rsidP="00421925">
            <w:pPr>
              <w:shd w:val="clear" w:color="auto" w:fill="FFFFFF" w:themeFill="background1"/>
              <w:tabs>
                <w:tab w:val="left" w:pos="612"/>
              </w:tabs>
              <w:spacing w:before="120" w:after="120"/>
              <w:rPr>
                <w:iCs/>
                <w:lang w:eastAsia="ru-RU"/>
              </w:rPr>
            </w:pPr>
            <w:r>
              <w:rPr>
                <w:iCs/>
                <w:lang w:eastAsia="ru-RU"/>
              </w:rPr>
              <w:t>16</w:t>
            </w:r>
          </w:p>
        </w:tc>
        <w:tc>
          <w:tcPr>
            <w:tcW w:w="3810" w:type="dxa"/>
            <w:shd w:val="clear" w:color="auto" w:fill="auto"/>
          </w:tcPr>
          <w:p w14:paraId="4FCFBD4B" w14:textId="77777777" w:rsidR="009E44CA" w:rsidRPr="00990FF8" w:rsidRDefault="009E44CA" w:rsidP="00421925">
            <w:pPr>
              <w:pStyle w:val="2"/>
              <w:shd w:val="clear" w:color="auto" w:fill="FFFFFF"/>
              <w:spacing w:before="0" w:line="329" w:lineRule="atLeast"/>
              <w:textAlignment w:val="baseline"/>
              <w:outlineLvl w:val="1"/>
              <w:rPr>
                <w:rFonts w:ascii="Times New Roman" w:hAnsi="Times New Roman" w:cs="Times New Roman"/>
                <w:color w:val="000000" w:themeColor="text1"/>
                <w:sz w:val="20"/>
                <w:szCs w:val="20"/>
              </w:rPr>
            </w:pPr>
            <w:r w:rsidRPr="00990FF8">
              <w:rPr>
                <w:rFonts w:ascii="Times New Roman" w:hAnsi="Times New Roman" w:cs="Times New Roman"/>
                <w:color w:val="000000" w:themeColor="text1"/>
                <w:sz w:val="20"/>
                <w:szCs w:val="20"/>
              </w:rPr>
              <w:t xml:space="preserve">Informație privind asocierea </w:t>
            </w:r>
          </w:p>
        </w:tc>
        <w:tc>
          <w:tcPr>
            <w:tcW w:w="3563" w:type="dxa"/>
            <w:shd w:val="clear" w:color="auto" w:fill="auto"/>
          </w:tcPr>
          <w:p w14:paraId="6F9DD523" w14:textId="77777777" w:rsidR="009E44CA" w:rsidRPr="00990FF8" w:rsidRDefault="009E44CA" w:rsidP="00421925">
            <w:pPr>
              <w:shd w:val="clear" w:color="auto" w:fill="FFFFFF" w:themeFill="background1"/>
              <w:tabs>
                <w:tab w:val="left" w:pos="612"/>
              </w:tabs>
              <w:rPr>
                <w:color w:val="000000" w:themeColor="text1"/>
                <w:sz w:val="20"/>
                <w:szCs w:val="20"/>
              </w:rPr>
            </w:pPr>
            <w:r w:rsidRPr="00990FF8">
              <w:rPr>
                <w:color w:val="000000" w:themeColor="text1"/>
                <w:sz w:val="20"/>
                <w:szCs w:val="20"/>
              </w:rPr>
              <w:t>Copie confirmată/ Semnată electronic</w:t>
            </w:r>
          </w:p>
        </w:tc>
        <w:tc>
          <w:tcPr>
            <w:tcW w:w="1621" w:type="dxa"/>
            <w:shd w:val="clear" w:color="auto" w:fill="auto"/>
          </w:tcPr>
          <w:p w14:paraId="15069954" w14:textId="77777777" w:rsidR="009E44CA" w:rsidRPr="00990FF8" w:rsidRDefault="009E44CA" w:rsidP="00421925">
            <w:pPr>
              <w:shd w:val="clear" w:color="auto" w:fill="FFFFFF" w:themeFill="background1"/>
              <w:tabs>
                <w:tab w:val="left" w:pos="612"/>
              </w:tabs>
              <w:jc w:val="center"/>
              <w:rPr>
                <w:color w:val="000000" w:themeColor="text1"/>
                <w:sz w:val="20"/>
                <w:szCs w:val="20"/>
              </w:rPr>
            </w:pPr>
            <w:r w:rsidRPr="00990FF8">
              <w:rPr>
                <w:color w:val="000000" w:themeColor="text1"/>
                <w:sz w:val="20"/>
                <w:szCs w:val="20"/>
              </w:rPr>
              <w:t>Obligatoriu depus odată cu oferta</w:t>
            </w:r>
          </w:p>
        </w:tc>
      </w:tr>
      <w:tr w:rsidR="009E44CA" w:rsidRPr="009516C7" w14:paraId="6DC2CB82" w14:textId="77777777" w:rsidTr="00421925">
        <w:tc>
          <w:tcPr>
            <w:tcW w:w="576" w:type="dxa"/>
            <w:shd w:val="clear" w:color="auto" w:fill="auto"/>
          </w:tcPr>
          <w:p w14:paraId="3B3C14E1" w14:textId="77777777" w:rsidR="009E44CA" w:rsidRDefault="009E44CA" w:rsidP="00421925">
            <w:pPr>
              <w:shd w:val="clear" w:color="auto" w:fill="FFFFFF" w:themeFill="background1"/>
              <w:tabs>
                <w:tab w:val="left" w:pos="612"/>
              </w:tabs>
              <w:spacing w:before="120" w:after="120"/>
              <w:rPr>
                <w:iCs/>
                <w:lang w:eastAsia="ru-RU"/>
              </w:rPr>
            </w:pPr>
            <w:r>
              <w:rPr>
                <w:iCs/>
                <w:lang w:eastAsia="ru-RU"/>
              </w:rPr>
              <w:t>17</w:t>
            </w:r>
          </w:p>
        </w:tc>
        <w:tc>
          <w:tcPr>
            <w:tcW w:w="3810" w:type="dxa"/>
            <w:shd w:val="clear" w:color="auto" w:fill="auto"/>
          </w:tcPr>
          <w:p w14:paraId="0AF9CB3E" w14:textId="77777777" w:rsidR="009E44CA" w:rsidRPr="00990FF8" w:rsidRDefault="009E44CA" w:rsidP="00421925">
            <w:pPr>
              <w:pStyle w:val="2"/>
              <w:shd w:val="clear" w:color="auto" w:fill="FFFFFF"/>
              <w:spacing w:before="0" w:line="329" w:lineRule="atLeast"/>
              <w:textAlignment w:val="baseline"/>
              <w:outlineLvl w:val="1"/>
              <w:rPr>
                <w:rFonts w:ascii="Times New Roman" w:hAnsi="Times New Roman" w:cs="Times New Roman"/>
                <w:color w:val="000000" w:themeColor="text1"/>
                <w:sz w:val="20"/>
                <w:szCs w:val="20"/>
              </w:rPr>
            </w:pPr>
            <w:r w:rsidRPr="00990FF8">
              <w:rPr>
                <w:rFonts w:ascii="Times New Roman" w:hAnsi="Times New Roman" w:cs="Times New Roman"/>
                <w:color w:val="000000" w:themeColor="text1"/>
                <w:sz w:val="20"/>
                <w:szCs w:val="20"/>
              </w:rPr>
              <w:t xml:space="preserve">Lista subcontractanților și partea/părțile din contract care sunt îndeplinite de către aceștia </w:t>
            </w:r>
          </w:p>
        </w:tc>
        <w:tc>
          <w:tcPr>
            <w:tcW w:w="3563" w:type="dxa"/>
            <w:shd w:val="clear" w:color="auto" w:fill="auto"/>
          </w:tcPr>
          <w:p w14:paraId="2BF6B249" w14:textId="77777777" w:rsidR="009E44CA" w:rsidRPr="00990FF8" w:rsidRDefault="009E44CA" w:rsidP="00421925">
            <w:pPr>
              <w:shd w:val="clear" w:color="auto" w:fill="FFFFFF" w:themeFill="background1"/>
              <w:tabs>
                <w:tab w:val="left" w:pos="612"/>
              </w:tabs>
              <w:rPr>
                <w:color w:val="000000" w:themeColor="text1"/>
                <w:sz w:val="20"/>
                <w:szCs w:val="20"/>
              </w:rPr>
            </w:pPr>
            <w:r w:rsidRPr="00990FF8">
              <w:rPr>
                <w:color w:val="000000" w:themeColor="text1"/>
                <w:sz w:val="20"/>
                <w:szCs w:val="20"/>
              </w:rPr>
              <w:t>Conform anexei nr.16 la documentaţia standart nr.69 din 7 mai 2021 - confirmat prin semnătură electronică a participantului</w:t>
            </w:r>
          </w:p>
        </w:tc>
        <w:tc>
          <w:tcPr>
            <w:tcW w:w="1621" w:type="dxa"/>
            <w:shd w:val="clear" w:color="auto" w:fill="auto"/>
          </w:tcPr>
          <w:p w14:paraId="32226D2B" w14:textId="77777777" w:rsidR="009E44CA" w:rsidRPr="00990FF8" w:rsidRDefault="009E44CA" w:rsidP="00421925">
            <w:pPr>
              <w:shd w:val="clear" w:color="auto" w:fill="FFFFFF" w:themeFill="background1"/>
              <w:tabs>
                <w:tab w:val="left" w:pos="612"/>
              </w:tabs>
              <w:jc w:val="center"/>
              <w:rPr>
                <w:color w:val="000000" w:themeColor="text1"/>
                <w:sz w:val="20"/>
                <w:szCs w:val="20"/>
              </w:rPr>
            </w:pPr>
            <w:r w:rsidRPr="00990FF8">
              <w:rPr>
                <w:color w:val="000000" w:themeColor="text1"/>
                <w:sz w:val="20"/>
                <w:szCs w:val="20"/>
              </w:rPr>
              <w:t>Obligatoriu depus odată cu oferta</w:t>
            </w:r>
          </w:p>
        </w:tc>
      </w:tr>
      <w:tr w:rsidR="009E44CA" w:rsidRPr="009516C7" w14:paraId="2F0B669B" w14:textId="77777777" w:rsidTr="00421925">
        <w:tc>
          <w:tcPr>
            <w:tcW w:w="576" w:type="dxa"/>
            <w:shd w:val="clear" w:color="auto" w:fill="auto"/>
          </w:tcPr>
          <w:p w14:paraId="65061F9A" w14:textId="77777777" w:rsidR="009E44CA" w:rsidRDefault="009E44CA" w:rsidP="00421925">
            <w:pPr>
              <w:shd w:val="clear" w:color="auto" w:fill="FFFFFF" w:themeFill="background1"/>
              <w:tabs>
                <w:tab w:val="left" w:pos="612"/>
              </w:tabs>
              <w:spacing w:before="120" w:after="120"/>
              <w:rPr>
                <w:iCs/>
                <w:lang w:eastAsia="ru-RU"/>
              </w:rPr>
            </w:pPr>
            <w:r>
              <w:rPr>
                <w:iCs/>
                <w:lang w:eastAsia="ru-RU"/>
              </w:rPr>
              <w:t>18</w:t>
            </w:r>
          </w:p>
        </w:tc>
        <w:tc>
          <w:tcPr>
            <w:tcW w:w="3810" w:type="dxa"/>
            <w:shd w:val="clear" w:color="auto" w:fill="auto"/>
          </w:tcPr>
          <w:p w14:paraId="36F74E02" w14:textId="77777777" w:rsidR="009E44CA" w:rsidRPr="00990FF8" w:rsidRDefault="009E44CA" w:rsidP="00421925">
            <w:pPr>
              <w:pStyle w:val="2"/>
              <w:shd w:val="clear" w:color="auto" w:fill="FFFFFF"/>
              <w:spacing w:before="0" w:line="329" w:lineRule="atLeast"/>
              <w:textAlignment w:val="baseline"/>
              <w:outlineLvl w:val="1"/>
              <w:rPr>
                <w:rFonts w:ascii="Times New Roman" w:hAnsi="Times New Roman" w:cs="Times New Roman"/>
                <w:color w:val="000000" w:themeColor="text1"/>
                <w:sz w:val="20"/>
                <w:szCs w:val="20"/>
              </w:rPr>
            </w:pPr>
            <w:r w:rsidRPr="00990FF8">
              <w:rPr>
                <w:rFonts w:ascii="Times New Roman" w:hAnsi="Times New Roman" w:cs="Times New Roman"/>
                <w:color w:val="000000" w:themeColor="text1"/>
                <w:sz w:val="20"/>
                <w:szCs w:val="20"/>
              </w:rPr>
              <w:t xml:space="preserve">Declarație privind dotările specifice, utilajul şi echipamentul necesar (proprietate privată) pentru îndeplinirea corespunzătoare a contractului </w:t>
            </w:r>
          </w:p>
        </w:tc>
        <w:tc>
          <w:tcPr>
            <w:tcW w:w="3563" w:type="dxa"/>
            <w:shd w:val="clear" w:color="auto" w:fill="auto"/>
          </w:tcPr>
          <w:p w14:paraId="48786E41" w14:textId="77777777" w:rsidR="009E44CA" w:rsidRPr="00990FF8" w:rsidRDefault="009E44CA" w:rsidP="00421925">
            <w:pPr>
              <w:shd w:val="clear" w:color="auto" w:fill="FFFFFF" w:themeFill="background1"/>
              <w:tabs>
                <w:tab w:val="left" w:pos="612"/>
              </w:tabs>
              <w:rPr>
                <w:color w:val="000000" w:themeColor="text1"/>
                <w:sz w:val="20"/>
                <w:szCs w:val="20"/>
              </w:rPr>
            </w:pPr>
            <w:r w:rsidRPr="00990FF8">
              <w:rPr>
                <w:color w:val="000000" w:themeColor="text1"/>
                <w:sz w:val="20"/>
                <w:szCs w:val="20"/>
              </w:rPr>
              <w:t>Conform anexei nr.14 la documentaţia standart nr.69 din 7 mai 2021 - confirmat prin semnătură electronică a participantului</w:t>
            </w:r>
          </w:p>
        </w:tc>
        <w:tc>
          <w:tcPr>
            <w:tcW w:w="1621" w:type="dxa"/>
            <w:shd w:val="clear" w:color="auto" w:fill="auto"/>
          </w:tcPr>
          <w:p w14:paraId="4F2A910C" w14:textId="77777777" w:rsidR="009E44CA" w:rsidRPr="00990FF8" w:rsidRDefault="009E44CA" w:rsidP="00421925">
            <w:pPr>
              <w:shd w:val="clear" w:color="auto" w:fill="FFFFFF" w:themeFill="background1"/>
              <w:tabs>
                <w:tab w:val="left" w:pos="612"/>
              </w:tabs>
              <w:jc w:val="center"/>
              <w:rPr>
                <w:color w:val="000000" w:themeColor="text1"/>
                <w:sz w:val="20"/>
                <w:szCs w:val="20"/>
              </w:rPr>
            </w:pPr>
            <w:r w:rsidRPr="00990FF8">
              <w:rPr>
                <w:color w:val="000000" w:themeColor="text1"/>
                <w:sz w:val="20"/>
                <w:szCs w:val="20"/>
              </w:rPr>
              <w:t>Obligatoriu depus odată cu oferta</w:t>
            </w:r>
          </w:p>
        </w:tc>
      </w:tr>
      <w:tr w:rsidR="009E44CA" w:rsidRPr="009516C7" w14:paraId="7B111FFC" w14:textId="77777777" w:rsidTr="00421925">
        <w:tc>
          <w:tcPr>
            <w:tcW w:w="576" w:type="dxa"/>
            <w:shd w:val="clear" w:color="auto" w:fill="auto"/>
          </w:tcPr>
          <w:p w14:paraId="636C1BB4" w14:textId="77777777" w:rsidR="009E44CA" w:rsidRPr="009516C7" w:rsidRDefault="009E44CA" w:rsidP="00421925">
            <w:pPr>
              <w:shd w:val="clear" w:color="auto" w:fill="FFFFFF" w:themeFill="background1"/>
              <w:tabs>
                <w:tab w:val="left" w:pos="612"/>
              </w:tabs>
              <w:spacing w:before="120" w:after="120"/>
              <w:rPr>
                <w:iCs/>
                <w:lang w:eastAsia="ru-RU"/>
              </w:rPr>
            </w:pPr>
            <w:r>
              <w:rPr>
                <w:iCs/>
                <w:lang w:eastAsia="ru-RU"/>
              </w:rPr>
              <w:t>19</w:t>
            </w:r>
          </w:p>
        </w:tc>
        <w:tc>
          <w:tcPr>
            <w:tcW w:w="3810" w:type="dxa"/>
            <w:shd w:val="clear" w:color="auto" w:fill="auto"/>
          </w:tcPr>
          <w:p w14:paraId="456FA899" w14:textId="77777777" w:rsidR="009E44CA" w:rsidRPr="00990FF8" w:rsidRDefault="009E44CA" w:rsidP="00421925">
            <w:pPr>
              <w:shd w:val="clear" w:color="auto" w:fill="FFFFFF" w:themeFill="background1"/>
              <w:tabs>
                <w:tab w:val="left" w:pos="612"/>
              </w:tabs>
              <w:spacing w:before="120" w:after="120"/>
              <w:rPr>
                <w:iCs/>
                <w:color w:val="000000" w:themeColor="text1"/>
                <w:sz w:val="20"/>
                <w:szCs w:val="20"/>
                <w:lang w:eastAsia="ru-RU"/>
              </w:rPr>
            </w:pPr>
            <w:r w:rsidRPr="00990FF8">
              <w:rPr>
                <w:color w:val="000000" w:themeColor="text1"/>
                <w:sz w:val="20"/>
                <w:szCs w:val="20"/>
              </w:rPr>
              <w:t xml:space="preserve">Grafic de executare a lucrărilor </w:t>
            </w:r>
          </w:p>
        </w:tc>
        <w:tc>
          <w:tcPr>
            <w:tcW w:w="3563" w:type="dxa"/>
            <w:shd w:val="clear" w:color="auto" w:fill="auto"/>
          </w:tcPr>
          <w:p w14:paraId="67A3D81C" w14:textId="77777777" w:rsidR="009E44CA" w:rsidRPr="00990FF8" w:rsidRDefault="009E44CA" w:rsidP="00421925">
            <w:pPr>
              <w:shd w:val="clear" w:color="auto" w:fill="FFFFFF" w:themeFill="background1"/>
              <w:tabs>
                <w:tab w:val="left" w:pos="612"/>
              </w:tabs>
              <w:spacing w:before="120" w:after="120"/>
              <w:rPr>
                <w:iCs/>
                <w:color w:val="000000" w:themeColor="text1"/>
                <w:sz w:val="20"/>
                <w:szCs w:val="20"/>
                <w:lang w:eastAsia="ru-RU"/>
              </w:rPr>
            </w:pPr>
            <w:r w:rsidRPr="00990FF8">
              <w:rPr>
                <w:color w:val="000000" w:themeColor="text1"/>
                <w:sz w:val="20"/>
                <w:szCs w:val="20"/>
              </w:rPr>
              <w:t>Conform anexei nr.10 la documentaţia standart confirmată prin semnătură electronică a participantului</w:t>
            </w:r>
          </w:p>
        </w:tc>
        <w:tc>
          <w:tcPr>
            <w:tcW w:w="1621" w:type="dxa"/>
            <w:shd w:val="clear" w:color="auto" w:fill="auto"/>
          </w:tcPr>
          <w:p w14:paraId="13A6A4E8" w14:textId="77777777" w:rsidR="009E44CA" w:rsidRPr="00990FF8" w:rsidRDefault="009E44CA" w:rsidP="00421925">
            <w:pPr>
              <w:shd w:val="clear" w:color="auto" w:fill="FFFFFF" w:themeFill="background1"/>
              <w:tabs>
                <w:tab w:val="left" w:pos="612"/>
              </w:tabs>
              <w:spacing w:before="120" w:after="120"/>
              <w:rPr>
                <w:iCs/>
                <w:color w:val="000000" w:themeColor="text1"/>
                <w:sz w:val="20"/>
                <w:szCs w:val="20"/>
                <w:lang w:eastAsia="ru-RU"/>
              </w:rPr>
            </w:pPr>
            <w:r w:rsidRPr="00990FF8">
              <w:rPr>
                <w:color w:val="000000" w:themeColor="text1"/>
                <w:sz w:val="20"/>
                <w:szCs w:val="20"/>
              </w:rPr>
              <w:t>Obligatoriu depus odată cu oferta</w:t>
            </w:r>
          </w:p>
        </w:tc>
      </w:tr>
      <w:tr w:rsidR="009E44CA" w:rsidRPr="009516C7" w14:paraId="6C7CE058" w14:textId="77777777" w:rsidTr="00421925">
        <w:tc>
          <w:tcPr>
            <w:tcW w:w="576" w:type="dxa"/>
            <w:shd w:val="clear" w:color="auto" w:fill="auto"/>
          </w:tcPr>
          <w:p w14:paraId="5B05003B" w14:textId="77777777" w:rsidR="009E44CA" w:rsidRDefault="009E44CA" w:rsidP="00421925">
            <w:pPr>
              <w:shd w:val="clear" w:color="auto" w:fill="FFFFFF" w:themeFill="background1"/>
              <w:tabs>
                <w:tab w:val="left" w:pos="612"/>
              </w:tabs>
              <w:spacing w:before="120" w:after="120"/>
              <w:rPr>
                <w:iCs/>
                <w:lang w:eastAsia="ru-RU"/>
              </w:rPr>
            </w:pPr>
            <w:r>
              <w:rPr>
                <w:iCs/>
                <w:lang w:eastAsia="ru-RU"/>
              </w:rPr>
              <w:t>20</w:t>
            </w:r>
          </w:p>
        </w:tc>
        <w:tc>
          <w:tcPr>
            <w:tcW w:w="3810" w:type="dxa"/>
            <w:shd w:val="clear" w:color="auto" w:fill="auto"/>
          </w:tcPr>
          <w:p w14:paraId="69E6B0AC" w14:textId="77777777" w:rsidR="009E44CA" w:rsidRPr="00E61247" w:rsidRDefault="009E44CA" w:rsidP="00421925">
            <w:pPr>
              <w:shd w:val="clear" w:color="auto" w:fill="FFFFFF" w:themeFill="background1"/>
              <w:tabs>
                <w:tab w:val="left" w:pos="612"/>
              </w:tabs>
              <w:spacing w:before="120" w:after="120"/>
              <w:rPr>
                <w:color w:val="000000" w:themeColor="text1"/>
                <w:sz w:val="22"/>
                <w:szCs w:val="20"/>
              </w:rPr>
            </w:pPr>
            <w:r w:rsidRPr="00E61247">
              <w:rPr>
                <w:sz w:val="22"/>
              </w:rPr>
              <w:t xml:space="preserve">Scrisoare de garanţie bancară (1% din valoarea ofertei fără TVA.) </w:t>
            </w:r>
          </w:p>
        </w:tc>
        <w:tc>
          <w:tcPr>
            <w:tcW w:w="3563" w:type="dxa"/>
            <w:shd w:val="clear" w:color="auto" w:fill="auto"/>
          </w:tcPr>
          <w:p w14:paraId="52149D23" w14:textId="77777777" w:rsidR="009E44CA" w:rsidRPr="00E61247" w:rsidRDefault="009E44CA" w:rsidP="00421925">
            <w:pPr>
              <w:shd w:val="clear" w:color="auto" w:fill="FFFFFF" w:themeFill="background1"/>
              <w:tabs>
                <w:tab w:val="left" w:pos="612"/>
              </w:tabs>
              <w:spacing w:before="120" w:after="120"/>
              <w:rPr>
                <w:color w:val="000000" w:themeColor="text1"/>
                <w:sz w:val="22"/>
                <w:szCs w:val="20"/>
              </w:rPr>
            </w:pPr>
            <w:r w:rsidRPr="00E61247">
              <w:rPr>
                <w:sz w:val="22"/>
              </w:rPr>
              <w:t>Conform anexei nr.9 la documentaţia standart confirmată prin semnătură electronică a participantului</w:t>
            </w:r>
          </w:p>
        </w:tc>
        <w:tc>
          <w:tcPr>
            <w:tcW w:w="1621" w:type="dxa"/>
            <w:shd w:val="clear" w:color="auto" w:fill="auto"/>
          </w:tcPr>
          <w:p w14:paraId="7BDD1BB5" w14:textId="77777777" w:rsidR="009E44CA" w:rsidRPr="00E61247" w:rsidRDefault="009E44CA" w:rsidP="00421925">
            <w:pPr>
              <w:shd w:val="clear" w:color="auto" w:fill="FFFFFF" w:themeFill="background1"/>
              <w:tabs>
                <w:tab w:val="left" w:pos="612"/>
              </w:tabs>
              <w:spacing w:before="120" w:after="120"/>
              <w:rPr>
                <w:color w:val="000000" w:themeColor="text1"/>
                <w:sz w:val="22"/>
                <w:szCs w:val="20"/>
              </w:rPr>
            </w:pPr>
            <w:r w:rsidRPr="00E61247">
              <w:rPr>
                <w:sz w:val="22"/>
              </w:rPr>
              <w:t>Obligatoriu depus odată cu oferta</w:t>
            </w:r>
          </w:p>
        </w:tc>
      </w:tr>
    </w:tbl>
    <w:p w14:paraId="0DB777E6" w14:textId="77777777" w:rsidR="009E44CA" w:rsidRPr="00FF430B" w:rsidRDefault="009E44CA" w:rsidP="00EC6ABE">
      <w:pPr>
        <w:numPr>
          <w:ilvl w:val="0"/>
          <w:numId w:val="23"/>
        </w:numPr>
        <w:shd w:val="clear" w:color="auto" w:fill="FFFFFF" w:themeFill="background1"/>
        <w:tabs>
          <w:tab w:val="right" w:pos="426"/>
        </w:tabs>
        <w:spacing w:before="120"/>
        <w:ind w:left="360"/>
        <w:rPr>
          <w:b/>
          <w:lang w:eastAsia="ru-RU"/>
        </w:rPr>
      </w:pPr>
      <w:r w:rsidRPr="00FF430B">
        <w:rPr>
          <w:b/>
          <w:lang w:eastAsia="ru-RU"/>
        </w:rPr>
        <w:t>Ga</w:t>
      </w:r>
      <w:r>
        <w:rPr>
          <w:b/>
          <w:lang w:eastAsia="ru-RU"/>
        </w:rPr>
        <w:t xml:space="preserve">ranția pentru ofertă, după caz  60 zile </w:t>
      </w:r>
      <w:r w:rsidRPr="00FF430B">
        <w:t xml:space="preserve">, </w:t>
      </w:r>
      <w:r>
        <w:rPr>
          <w:b/>
          <w:lang w:eastAsia="ru-RU"/>
        </w:rPr>
        <w:t>cuantumul_1% din valoarea ofertei fără TVA</w:t>
      </w:r>
      <w:r w:rsidRPr="00FF430B">
        <w:rPr>
          <w:b/>
          <w:lang w:eastAsia="ru-RU"/>
        </w:rPr>
        <w:t>.</w:t>
      </w:r>
    </w:p>
    <w:p w14:paraId="527F63A2" w14:textId="77777777" w:rsidR="009E44CA" w:rsidRPr="00FF430B" w:rsidRDefault="009E44CA" w:rsidP="00EC6ABE">
      <w:pPr>
        <w:numPr>
          <w:ilvl w:val="0"/>
          <w:numId w:val="23"/>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lucrări_</w:t>
      </w:r>
      <w:r>
        <w:rPr>
          <w:b/>
          <w:lang w:eastAsia="ru-RU"/>
        </w:rPr>
        <w:t xml:space="preserve">1 an </w:t>
      </w:r>
      <w:r w:rsidRPr="00FF430B">
        <w:rPr>
          <w:b/>
          <w:lang w:eastAsia="ru-RU"/>
        </w:rPr>
        <w:t>__.</w:t>
      </w:r>
    </w:p>
    <w:p w14:paraId="7C1E16B7" w14:textId="77777777" w:rsidR="009E44CA" w:rsidRPr="00FF430B" w:rsidRDefault="009E44CA" w:rsidP="00EC6ABE">
      <w:pPr>
        <w:numPr>
          <w:ilvl w:val="0"/>
          <w:numId w:val="23"/>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caz_</w:t>
      </w:r>
      <w:r>
        <w:rPr>
          <w:b/>
          <w:lang w:eastAsia="ru-RU"/>
        </w:rPr>
        <w:t xml:space="preserve">nu se aplică </w:t>
      </w:r>
      <w:r w:rsidRPr="00FF430B">
        <w:rPr>
          <w:b/>
          <w:lang w:eastAsia="ru-RU"/>
        </w:rPr>
        <w:t>, cuantumul______.</w:t>
      </w:r>
    </w:p>
    <w:p w14:paraId="295A54A8" w14:textId="77777777" w:rsidR="009E44CA" w:rsidRPr="00FF430B" w:rsidRDefault="009E44CA" w:rsidP="00EC6ABE">
      <w:pPr>
        <w:numPr>
          <w:ilvl w:val="0"/>
          <w:numId w:val="23"/>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caz________________________________________________</w:t>
      </w:r>
    </w:p>
    <w:p w14:paraId="096E7359" w14:textId="77777777" w:rsidR="009E44CA" w:rsidRPr="00FF430B" w:rsidRDefault="009E44CA" w:rsidP="00EC6ABE">
      <w:pPr>
        <w:numPr>
          <w:ilvl w:val="0"/>
          <w:numId w:val="23"/>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w:t>
      </w:r>
      <w:r>
        <w:rPr>
          <w:b/>
          <w:lang w:eastAsia="ru-RU"/>
        </w:rPr>
        <w:t>u licitația electronică):licitație electronică</w:t>
      </w:r>
    </w:p>
    <w:p w14:paraId="6D4BC74A" w14:textId="77777777" w:rsidR="009E44CA" w:rsidRPr="00FF430B" w:rsidRDefault="009E44CA" w:rsidP="00EC6ABE">
      <w:pPr>
        <w:numPr>
          <w:ilvl w:val="0"/>
          <w:numId w:val="23"/>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_____________________________________________________________________________</w:t>
      </w:r>
    </w:p>
    <w:p w14:paraId="0F29574C" w14:textId="77777777" w:rsidR="009E44CA" w:rsidRPr="00FF430B" w:rsidRDefault="009E44CA" w:rsidP="00EC6ABE">
      <w:pPr>
        <w:numPr>
          <w:ilvl w:val="0"/>
          <w:numId w:val="23"/>
        </w:numPr>
        <w:tabs>
          <w:tab w:val="right" w:pos="426"/>
        </w:tabs>
        <w:spacing w:before="120"/>
        <w:ind w:left="0" w:firstLine="0"/>
        <w:rPr>
          <w:b/>
          <w:lang w:eastAsia="ru-RU"/>
        </w:rPr>
      </w:pPr>
      <w:bookmarkStart w:id="45" w:name="_Hlk71621175"/>
      <w:r>
        <w:rPr>
          <w:b/>
          <w:lang w:eastAsia="ru-RU"/>
        </w:rPr>
        <w:t xml:space="preserve">Ofertele se prezintă în valută: </w:t>
      </w:r>
      <w:bookmarkEnd w:id="45"/>
      <w:r>
        <w:rPr>
          <w:b/>
          <w:lang w:eastAsia="ru-RU"/>
        </w:rPr>
        <w:t xml:space="preserve">lei MDL </w:t>
      </w:r>
    </w:p>
    <w:p w14:paraId="4006CA5D" w14:textId="77777777" w:rsidR="009E44CA" w:rsidRPr="00FF430B" w:rsidRDefault="009E44CA" w:rsidP="00EC6ABE">
      <w:pPr>
        <w:numPr>
          <w:ilvl w:val="0"/>
          <w:numId w:val="23"/>
        </w:numPr>
        <w:tabs>
          <w:tab w:val="right" w:pos="426"/>
        </w:tabs>
        <w:spacing w:before="120"/>
        <w:ind w:left="0" w:firstLine="0"/>
        <w:rPr>
          <w:b/>
          <w:lang w:eastAsia="ru-RU"/>
        </w:rPr>
      </w:pPr>
      <w:r w:rsidRPr="00FF430B">
        <w:rPr>
          <w:b/>
          <w:lang w:eastAsia="ru-RU"/>
        </w:rPr>
        <w:lastRenderedPageBreak/>
        <w:t>Criteriul de evaluare aplicat pentru atribuirea contractului</w:t>
      </w:r>
      <w:r>
        <w:rPr>
          <w:b/>
          <w:lang w:eastAsia="ru-RU"/>
        </w:rPr>
        <w:t xml:space="preserve">: Prețul cel mai scăzut </w:t>
      </w:r>
    </w:p>
    <w:p w14:paraId="5F8E1DC3" w14:textId="77777777" w:rsidR="009E44CA" w:rsidRPr="00FF430B" w:rsidRDefault="009E44CA" w:rsidP="00EC6ABE">
      <w:pPr>
        <w:numPr>
          <w:ilvl w:val="0"/>
          <w:numId w:val="23"/>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9E44CA" w14:paraId="50B7A90F" w14:textId="77777777" w:rsidTr="00421925">
        <w:tc>
          <w:tcPr>
            <w:tcW w:w="577" w:type="dxa"/>
            <w:shd w:val="clear" w:color="auto" w:fill="auto"/>
          </w:tcPr>
          <w:p w14:paraId="6A18A2B8" w14:textId="77777777" w:rsidR="009E44CA" w:rsidRPr="00FF430B" w:rsidRDefault="009E44CA" w:rsidP="00421925">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4E2767BA" w14:textId="77777777" w:rsidR="009E44CA" w:rsidRPr="00FF430B" w:rsidRDefault="009E44CA" w:rsidP="00421925">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58C32036" w14:textId="77777777" w:rsidR="009E44CA" w:rsidRPr="00FF430B" w:rsidRDefault="009E44CA" w:rsidP="00421925">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9E44CA" w14:paraId="6AC12373" w14:textId="77777777" w:rsidTr="00421925">
        <w:tc>
          <w:tcPr>
            <w:tcW w:w="577" w:type="dxa"/>
            <w:shd w:val="clear" w:color="auto" w:fill="auto"/>
          </w:tcPr>
          <w:p w14:paraId="30DD7E70" w14:textId="77777777" w:rsidR="009E44CA" w:rsidRPr="00FF430B" w:rsidRDefault="009E44CA" w:rsidP="00421925">
            <w:pPr>
              <w:shd w:val="clear" w:color="auto" w:fill="FFFFFF" w:themeFill="background1"/>
              <w:tabs>
                <w:tab w:val="left" w:pos="612"/>
              </w:tabs>
              <w:spacing w:before="120" w:after="120"/>
              <w:rPr>
                <w:iCs/>
                <w:lang w:eastAsia="ru-RU"/>
              </w:rPr>
            </w:pPr>
          </w:p>
        </w:tc>
        <w:tc>
          <w:tcPr>
            <w:tcW w:w="7248" w:type="dxa"/>
            <w:shd w:val="clear" w:color="auto" w:fill="auto"/>
          </w:tcPr>
          <w:p w14:paraId="3C486E4C" w14:textId="77777777" w:rsidR="009E44CA" w:rsidRPr="00FF430B" w:rsidRDefault="009E44CA" w:rsidP="00421925">
            <w:pPr>
              <w:shd w:val="clear" w:color="auto" w:fill="FFFFFF" w:themeFill="background1"/>
              <w:tabs>
                <w:tab w:val="left" w:pos="612"/>
              </w:tabs>
              <w:spacing w:before="120" w:after="120"/>
              <w:rPr>
                <w:iCs/>
                <w:lang w:eastAsia="ru-RU"/>
              </w:rPr>
            </w:pPr>
          </w:p>
        </w:tc>
        <w:tc>
          <w:tcPr>
            <w:tcW w:w="1800" w:type="dxa"/>
            <w:shd w:val="clear" w:color="auto" w:fill="auto"/>
          </w:tcPr>
          <w:p w14:paraId="41BC2AC2" w14:textId="77777777" w:rsidR="009E44CA" w:rsidRPr="00FF430B" w:rsidRDefault="009E44CA" w:rsidP="00421925">
            <w:pPr>
              <w:shd w:val="clear" w:color="auto" w:fill="FFFFFF" w:themeFill="background1"/>
              <w:tabs>
                <w:tab w:val="left" w:pos="612"/>
              </w:tabs>
              <w:spacing w:before="120" w:after="120"/>
              <w:rPr>
                <w:iCs/>
                <w:lang w:eastAsia="ru-RU"/>
              </w:rPr>
            </w:pPr>
          </w:p>
        </w:tc>
      </w:tr>
      <w:tr w:rsidR="009E44CA" w14:paraId="4B33B966" w14:textId="77777777" w:rsidTr="00421925">
        <w:tc>
          <w:tcPr>
            <w:tcW w:w="577" w:type="dxa"/>
            <w:shd w:val="clear" w:color="auto" w:fill="auto"/>
          </w:tcPr>
          <w:p w14:paraId="0E79DDDA" w14:textId="77777777" w:rsidR="009E44CA" w:rsidRPr="00FF430B" w:rsidRDefault="009E44CA" w:rsidP="00421925">
            <w:pPr>
              <w:shd w:val="clear" w:color="auto" w:fill="FFFFFF" w:themeFill="background1"/>
              <w:tabs>
                <w:tab w:val="left" w:pos="612"/>
              </w:tabs>
              <w:spacing w:before="120" w:after="120"/>
              <w:rPr>
                <w:iCs/>
                <w:lang w:eastAsia="ru-RU"/>
              </w:rPr>
            </w:pPr>
          </w:p>
        </w:tc>
        <w:tc>
          <w:tcPr>
            <w:tcW w:w="7248" w:type="dxa"/>
            <w:shd w:val="clear" w:color="auto" w:fill="auto"/>
          </w:tcPr>
          <w:p w14:paraId="7440BD53" w14:textId="77777777" w:rsidR="009E44CA" w:rsidRPr="00FF430B" w:rsidRDefault="009E44CA" w:rsidP="00421925">
            <w:pPr>
              <w:shd w:val="clear" w:color="auto" w:fill="FFFFFF" w:themeFill="background1"/>
              <w:tabs>
                <w:tab w:val="left" w:pos="612"/>
              </w:tabs>
              <w:spacing w:before="120" w:after="120"/>
              <w:rPr>
                <w:iCs/>
                <w:lang w:eastAsia="ru-RU"/>
              </w:rPr>
            </w:pPr>
          </w:p>
        </w:tc>
        <w:tc>
          <w:tcPr>
            <w:tcW w:w="1800" w:type="dxa"/>
            <w:shd w:val="clear" w:color="auto" w:fill="auto"/>
          </w:tcPr>
          <w:p w14:paraId="72ABFDC7" w14:textId="77777777" w:rsidR="009E44CA" w:rsidRPr="00FF430B" w:rsidRDefault="009E44CA" w:rsidP="00421925">
            <w:pPr>
              <w:shd w:val="clear" w:color="auto" w:fill="FFFFFF" w:themeFill="background1"/>
              <w:tabs>
                <w:tab w:val="left" w:pos="612"/>
              </w:tabs>
              <w:spacing w:before="120" w:after="120"/>
              <w:rPr>
                <w:iCs/>
                <w:lang w:eastAsia="ru-RU"/>
              </w:rPr>
            </w:pPr>
          </w:p>
        </w:tc>
      </w:tr>
    </w:tbl>
    <w:p w14:paraId="1A5C4C82" w14:textId="77777777" w:rsidR="009E44CA" w:rsidRPr="00FF430B" w:rsidRDefault="009E44CA" w:rsidP="00EC6ABE">
      <w:pPr>
        <w:numPr>
          <w:ilvl w:val="0"/>
          <w:numId w:val="23"/>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61EFD185" w14:textId="77777777" w:rsidR="009E44CA" w:rsidRPr="00FF430B" w:rsidRDefault="009E44CA" w:rsidP="00EC6ABE">
      <w:pPr>
        <w:numPr>
          <w:ilvl w:val="0"/>
          <w:numId w:val="25"/>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Pr>
          <w:b/>
          <w:lang w:eastAsia="ru-RU"/>
        </w:rPr>
        <w:t xml:space="preserve"> SIA RSAP </w:t>
      </w:r>
      <w:r w:rsidRPr="00FF430B">
        <w:rPr>
          <w:b/>
          <w:lang w:eastAsia="ru-RU"/>
        </w:rPr>
        <w:t>_____</w:t>
      </w:r>
    </w:p>
    <w:p w14:paraId="4845C14B" w14:textId="77777777" w:rsidR="009E44CA" w:rsidRPr="00FF430B" w:rsidRDefault="009E44CA" w:rsidP="00EC6ABE">
      <w:pPr>
        <w:numPr>
          <w:ilvl w:val="0"/>
          <w:numId w:val="25"/>
        </w:numPr>
        <w:shd w:val="clear" w:color="auto" w:fill="FFFFFF" w:themeFill="background1"/>
        <w:tabs>
          <w:tab w:val="right" w:pos="426"/>
        </w:tabs>
        <w:spacing w:before="120"/>
        <w:rPr>
          <w:b/>
          <w:lang w:eastAsia="ru-RU"/>
        </w:rPr>
        <w:sectPr w:rsidR="009E44CA" w:rsidRPr="00FF430B" w:rsidSect="00837D1C">
          <w:footerReference w:type="first" r:id="rId14"/>
          <w:pgSz w:w="11906" w:h="16838" w:code="9"/>
          <w:pgMar w:top="426" w:right="1134" w:bottom="851" w:left="1276" w:header="720" w:footer="510" w:gutter="0"/>
          <w:pgNumType w:start="17"/>
          <w:cols w:space="720"/>
          <w:docGrid w:linePitch="326"/>
        </w:sectPr>
      </w:pPr>
      <w:r w:rsidRPr="00FF430B">
        <w:rPr>
          <w:b/>
          <w:lang w:eastAsia="ru-RU"/>
        </w:rPr>
        <w:t xml:space="preserve">pe: </w:t>
      </w:r>
      <w:r w:rsidRPr="00FF430B">
        <w:rPr>
          <w:b/>
          <w:i/>
          <w:lang w:eastAsia="ru-RU"/>
        </w:rPr>
        <w:t>[data]</w:t>
      </w:r>
      <w:r w:rsidRPr="00FF430B">
        <w:rPr>
          <w:b/>
          <w:lang w:eastAsia="ru-RU"/>
        </w:rPr>
        <w:t>_</w:t>
      </w:r>
      <w:r>
        <w:rPr>
          <w:b/>
          <w:lang w:eastAsia="ru-RU"/>
        </w:rPr>
        <w:t xml:space="preserve">SIA RSAP </w:t>
      </w:r>
      <w:r w:rsidRPr="00FF430B">
        <w:rPr>
          <w:b/>
          <w:lang w:eastAsia="ru-RU"/>
        </w:rPr>
        <w:t>___________________________________</w:t>
      </w:r>
    </w:p>
    <w:p w14:paraId="37153C41" w14:textId="77777777" w:rsidR="009E44CA" w:rsidRPr="00FF430B" w:rsidRDefault="009E44CA" w:rsidP="00EC6ABE">
      <w:pPr>
        <w:numPr>
          <w:ilvl w:val="0"/>
          <w:numId w:val="23"/>
        </w:numPr>
        <w:shd w:val="clear" w:color="auto" w:fill="FFFFFF" w:themeFill="background1"/>
        <w:tabs>
          <w:tab w:val="right" w:pos="426"/>
        </w:tabs>
        <w:spacing w:before="120"/>
        <w:ind w:left="0" w:firstLine="0"/>
        <w:rPr>
          <w:b/>
          <w:lang w:eastAsia="ru-RU"/>
        </w:rPr>
      </w:pPr>
      <w:r w:rsidRPr="00FF430B">
        <w:rPr>
          <w:b/>
          <w:lang w:eastAsia="ru-RU"/>
        </w:rPr>
        <w:lastRenderedPageBreak/>
        <w:t xml:space="preserve">Adresa la care trebuie transmise ofertele sau cererile de participare: </w:t>
      </w:r>
    </w:p>
    <w:p w14:paraId="44B55391" w14:textId="77777777" w:rsidR="009E44CA" w:rsidRPr="00FF430B" w:rsidRDefault="009E44CA" w:rsidP="009E44CA">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7B53C63A" w14:textId="77777777" w:rsidR="009E44CA" w:rsidRPr="00FF430B" w:rsidRDefault="009E44CA" w:rsidP="00EC6ABE">
      <w:pPr>
        <w:numPr>
          <w:ilvl w:val="0"/>
          <w:numId w:val="23"/>
        </w:numPr>
        <w:tabs>
          <w:tab w:val="right" w:pos="426"/>
        </w:tabs>
        <w:spacing w:before="120"/>
        <w:ind w:left="0" w:firstLine="0"/>
        <w:rPr>
          <w:b/>
          <w:lang w:eastAsia="ru-RU"/>
        </w:rPr>
      </w:pPr>
      <w:r w:rsidRPr="00FF430B">
        <w:rPr>
          <w:b/>
          <w:lang w:eastAsia="ru-RU"/>
        </w:rPr>
        <w:t>Termenul de valabilitat</w:t>
      </w:r>
      <w:r>
        <w:rPr>
          <w:b/>
          <w:lang w:eastAsia="ru-RU"/>
        </w:rPr>
        <w:t xml:space="preserve">e a ofertelor: 60 zile </w:t>
      </w:r>
      <w:r w:rsidRPr="00FF430B">
        <w:rPr>
          <w:b/>
          <w:lang w:eastAsia="ru-RU"/>
        </w:rPr>
        <w:t>_________________________</w:t>
      </w:r>
    </w:p>
    <w:p w14:paraId="57E89621" w14:textId="77777777" w:rsidR="009E44CA" w:rsidRPr="00FF430B" w:rsidRDefault="009E44CA" w:rsidP="00EC6ABE">
      <w:pPr>
        <w:numPr>
          <w:ilvl w:val="0"/>
          <w:numId w:val="23"/>
        </w:numPr>
        <w:tabs>
          <w:tab w:val="right" w:pos="426"/>
        </w:tabs>
        <w:spacing w:before="120"/>
        <w:ind w:left="0" w:firstLine="0"/>
        <w:rPr>
          <w:b/>
          <w:lang w:eastAsia="ru-RU"/>
        </w:rPr>
      </w:pPr>
      <w:r w:rsidRPr="00FF430B">
        <w:rPr>
          <w:b/>
          <w:lang w:eastAsia="ru-RU"/>
        </w:rPr>
        <w:t>Locul deschiderii ofertelor: __</w:t>
      </w:r>
      <w:r>
        <w:rPr>
          <w:b/>
          <w:lang w:eastAsia="ru-RU"/>
        </w:rPr>
        <w:t>SIA RSAP</w:t>
      </w:r>
    </w:p>
    <w:p w14:paraId="10D461F5" w14:textId="77777777" w:rsidR="009E44CA" w:rsidRPr="00FF430B" w:rsidRDefault="009E44CA" w:rsidP="009E44CA">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3EBEB20C" w14:textId="77777777" w:rsidR="009E44CA" w:rsidRPr="00FF430B" w:rsidRDefault="009E44CA" w:rsidP="009E44CA">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34C1391F" w14:textId="77777777" w:rsidR="009E44CA" w:rsidRPr="00FF430B" w:rsidRDefault="009E44CA" w:rsidP="00EC6ABE">
      <w:pPr>
        <w:numPr>
          <w:ilvl w:val="0"/>
          <w:numId w:val="23"/>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73B92E07" w14:textId="77777777" w:rsidR="009E44CA" w:rsidRPr="00FF430B" w:rsidRDefault="009E44CA" w:rsidP="00EC6ABE">
      <w:pPr>
        <w:numPr>
          <w:ilvl w:val="0"/>
          <w:numId w:val="23"/>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Pr>
          <w:b/>
          <w:lang w:eastAsia="ru-RU"/>
        </w:rPr>
        <w:t>limba de stat</w:t>
      </w:r>
    </w:p>
    <w:p w14:paraId="2227C598" w14:textId="77777777" w:rsidR="009E44CA" w:rsidRPr="00FF430B" w:rsidRDefault="009E44CA" w:rsidP="00EC6ABE">
      <w:pPr>
        <w:numPr>
          <w:ilvl w:val="0"/>
          <w:numId w:val="23"/>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__</w:t>
      </w:r>
      <w:r>
        <w:rPr>
          <w:b/>
          <w:lang w:eastAsia="ru-RU"/>
        </w:rPr>
        <w:t xml:space="preserve">nu </w:t>
      </w:r>
      <w:r w:rsidRPr="00FF430B">
        <w:rPr>
          <w:b/>
          <w:lang w:eastAsia="ru-RU"/>
        </w:rPr>
        <w:t>________________________________________________________</w:t>
      </w:r>
    </w:p>
    <w:p w14:paraId="6AD42638" w14:textId="77777777" w:rsidR="009E44CA" w:rsidRPr="00FF430B" w:rsidRDefault="009E44CA" w:rsidP="009E44CA">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67CB0F8D" w14:textId="77777777" w:rsidR="009E44CA" w:rsidRPr="00FF430B" w:rsidRDefault="009E44CA" w:rsidP="00EC6ABE">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742092EC" w14:textId="77777777" w:rsidR="009E44CA" w:rsidRPr="00FF430B" w:rsidRDefault="009E44CA" w:rsidP="009E44CA">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20B16DDC" w14:textId="77777777" w:rsidR="009E44CA" w:rsidRPr="00FF430B" w:rsidRDefault="009E44CA" w:rsidP="009E44CA">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51D049CB" w14:textId="77777777" w:rsidR="009E44CA" w:rsidRPr="00FF430B" w:rsidRDefault="009E44CA" w:rsidP="009E44CA">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3EABC56A" w14:textId="77777777" w:rsidR="009E44CA" w:rsidRPr="00FF430B" w:rsidRDefault="009E44CA" w:rsidP="00EC6ABE">
      <w:pPr>
        <w:numPr>
          <w:ilvl w:val="0"/>
          <w:numId w:val="23"/>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cazul):____________________________________________________________</w:t>
      </w:r>
    </w:p>
    <w:p w14:paraId="5EC15716" w14:textId="77777777" w:rsidR="009E44CA" w:rsidRPr="00FF430B" w:rsidRDefault="009E44CA" w:rsidP="00EC6ABE">
      <w:pPr>
        <w:numPr>
          <w:ilvl w:val="0"/>
          <w:numId w:val="23"/>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:_nu </w:t>
      </w:r>
    </w:p>
    <w:p w14:paraId="3A36D031" w14:textId="557049C2" w:rsidR="009E44CA" w:rsidRPr="00FF430B" w:rsidRDefault="009E44CA" w:rsidP="00EC6ABE">
      <w:pPr>
        <w:numPr>
          <w:ilvl w:val="0"/>
          <w:numId w:val="23"/>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Pr>
          <w:b/>
          <w:shd w:val="clear" w:color="auto" w:fill="FFFFFF" w:themeFill="background1"/>
          <w:lang w:eastAsia="ru-RU"/>
        </w:rPr>
        <w:t xml:space="preserve">nu a fost publicat </w:t>
      </w:r>
      <w:r w:rsidRPr="00FF430B">
        <w:rPr>
          <w:b/>
          <w:shd w:val="clear" w:color="auto" w:fill="FFFFFF" w:themeFill="background1"/>
          <w:lang w:eastAsia="ru-RU"/>
        </w:rPr>
        <w:t xml:space="preserve"> __________________________</w:t>
      </w:r>
    </w:p>
    <w:p w14:paraId="63DDC289" w14:textId="7D398C3F" w:rsidR="009E44CA" w:rsidRPr="00FF430B" w:rsidRDefault="009E44CA" w:rsidP="00EC6ABE">
      <w:pPr>
        <w:numPr>
          <w:ilvl w:val="0"/>
          <w:numId w:val="23"/>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sidR="00023A7C">
        <w:rPr>
          <w:b/>
          <w:shd w:val="clear" w:color="auto" w:fill="FFFFFF" w:themeFill="background1"/>
          <w:lang w:eastAsia="ru-RU"/>
        </w:rPr>
        <w:t>19.05</w:t>
      </w:r>
      <w:r>
        <w:rPr>
          <w:b/>
          <w:shd w:val="clear" w:color="auto" w:fill="FFFFFF" w:themeFill="background1"/>
          <w:lang w:eastAsia="ru-RU"/>
        </w:rPr>
        <w:t>.222</w:t>
      </w:r>
    </w:p>
    <w:p w14:paraId="4D7D00B3" w14:textId="77777777" w:rsidR="009E44CA" w:rsidRDefault="009E44CA" w:rsidP="00EC6ABE">
      <w:pPr>
        <w:numPr>
          <w:ilvl w:val="0"/>
          <w:numId w:val="23"/>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4F90A154" w14:textId="77777777" w:rsidR="009E44CA" w:rsidRPr="00FF430B" w:rsidRDefault="009E44CA" w:rsidP="009E44CA">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9E44CA" w14:paraId="521FCCC9" w14:textId="77777777" w:rsidTr="00421925">
        <w:tc>
          <w:tcPr>
            <w:tcW w:w="5305" w:type="dxa"/>
            <w:shd w:val="clear" w:color="auto" w:fill="FFFFFF"/>
          </w:tcPr>
          <w:p w14:paraId="7A89E63C" w14:textId="77777777" w:rsidR="009E44CA" w:rsidRPr="00F445B3" w:rsidRDefault="009E44CA" w:rsidP="00421925">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17527A05" w14:textId="77777777" w:rsidR="009E44CA" w:rsidRPr="00F445B3" w:rsidRDefault="009E44CA" w:rsidP="00421925">
            <w:pPr>
              <w:shd w:val="clear" w:color="auto" w:fill="FFFFFF" w:themeFill="background1"/>
              <w:tabs>
                <w:tab w:val="right" w:pos="426"/>
              </w:tabs>
              <w:rPr>
                <w:b/>
                <w:lang w:eastAsia="ru-RU"/>
              </w:rPr>
            </w:pPr>
            <w:r w:rsidRPr="00F445B3">
              <w:rPr>
                <w:b/>
                <w:lang w:eastAsia="ru-RU"/>
              </w:rPr>
              <w:t>Se va utiliza/accepta sau nu</w:t>
            </w:r>
          </w:p>
        </w:tc>
      </w:tr>
      <w:tr w:rsidR="009E44CA" w14:paraId="2D8F0258" w14:textId="77777777" w:rsidTr="00421925">
        <w:tc>
          <w:tcPr>
            <w:tcW w:w="5305" w:type="dxa"/>
            <w:shd w:val="clear" w:color="auto" w:fill="FFFFFF"/>
          </w:tcPr>
          <w:p w14:paraId="290012FD" w14:textId="77777777" w:rsidR="009E44CA" w:rsidRPr="00F445B3" w:rsidRDefault="009E44CA" w:rsidP="00421925">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02E530D5" w14:textId="77777777" w:rsidR="009E44CA" w:rsidRPr="00F445B3" w:rsidRDefault="009E44CA" w:rsidP="00421925">
            <w:pPr>
              <w:shd w:val="clear" w:color="auto" w:fill="FFFFFF" w:themeFill="background1"/>
              <w:tabs>
                <w:tab w:val="right" w:pos="426"/>
              </w:tabs>
              <w:rPr>
                <w:lang w:eastAsia="ru-RU"/>
              </w:rPr>
            </w:pPr>
            <w:r>
              <w:rPr>
                <w:lang w:eastAsia="ru-RU"/>
              </w:rPr>
              <w:t xml:space="preserve">Se acceptă </w:t>
            </w:r>
          </w:p>
        </w:tc>
      </w:tr>
      <w:tr w:rsidR="009E44CA" w14:paraId="5CBEC450" w14:textId="77777777" w:rsidTr="00421925">
        <w:tc>
          <w:tcPr>
            <w:tcW w:w="5305" w:type="dxa"/>
            <w:shd w:val="clear" w:color="auto" w:fill="FFFFFF"/>
          </w:tcPr>
          <w:p w14:paraId="6259AED4" w14:textId="77777777" w:rsidR="009E44CA" w:rsidRPr="00F445B3" w:rsidRDefault="009E44CA" w:rsidP="00421925">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2594E916" w14:textId="77777777" w:rsidR="009E44CA" w:rsidRPr="00F445B3" w:rsidRDefault="009E44CA" w:rsidP="00421925">
            <w:pPr>
              <w:shd w:val="clear" w:color="auto" w:fill="FFFFFF" w:themeFill="background1"/>
              <w:tabs>
                <w:tab w:val="right" w:pos="426"/>
              </w:tabs>
              <w:rPr>
                <w:lang w:eastAsia="ru-RU"/>
              </w:rPr>
            </w:pPr>
            <w:r>
              <w:rPr>
                <w:lang w:eastAsia="ru-RU"/>
              </w:rPr>
              <w:t xml:space="preserve">se acceptă </w:t>
            </w:r>
          </w:p>
        </w:tc>
      </w:tr>
      <w:tr w:rsidR="009E44CA" w14:paraId="3EFD581F" w14:textId="77777777" w:rsidTr="00421925">
        <w:tc>
          <w:tcPr>
            <w:tcW w:w="5305" w:type="dxa"/>
            <w:shd w:val="clear" w:color="auto" w:fill="FFFFFF"/>
          </w:tcPr>
          <w:p w14:paraId="1D7E0A4E" w14:textId="77777777" w:rsidR="009E44CA" w:rsidRPr="00F445B3" w:rsidRDefault="009E44CA" w:rsidP="00421925">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075E12A1" w14:textId="77777777" w:rsidR="009E44CA" w:rsidRPr="00F445B3" w:rsidRDefault="009E44CA" w:rsidP="00421925">
            <w:pPr>
              <w:shd w:val="clear" w:color="auto" w:fill="FFFFFF" w:themeFill="background1"/>
              <w:tabs>
                <w:tab w:val="right" w:pos="426"/>
              </w:tabs>
              <w:rPr>
                <w:lang w:eastAsia="ru-RU"/>
              </w:rPr>
            </w:pPr>
            <w:r>
              <w:rPr>
                <w:lang w:eastAsia="ru-RU"/>
              </w:rPr>
              <w:t xml:space="preserve">Se acceptă </w:t>
            </w:r>
          </w:p>
        </w:tc>
      </w:tr>
      <w:tr w:rsidR="009E44CA" w14:paraId="07DD999D" w14:textId="77777777" w:rsidTr="00421925">
        <w:trPr>
          <w:trHeight w:val="77"/>
        </w:trPr>
        <w:tc>
          <w:tcPr>
            <w:tcW w:w="5305" w:type="dxa"/>
            <w:shd w:val="clear" w:color="auto" w:fill="FFFFFF"/>
          </w:tcPr>
          <w:p w14:paraId="182A687E" w14:textId="77777777" w:rsidR="009E44CA" w:rsidRPr="00F445B3" w:rsidRDefault="009E44CA" w:rsidP="00421925">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2DF76B56" w14:textId="77777777" w:rsidR="009E44CA" w:rsidRPr="00F445B3" w:rsidRDefault="009E44CA" w:rsidP="00421925">
            <w:pPr>
              <w:shd w:val="clear" w:color="auto" w:fill="FFFFFF" w:themeFill="background1"/>
              <w:tabs>
                <w:tab w:val="right" w:pos="426"/>
              </w:tabs>
              <w:rPr>
                <w:lang w:eastAsia="ru-RU"/>
              </w:rPr>
            </w:pPr>
            <w:r>
              <w:rPr>
                <w:lang w:eastAsia="ru-RU"/>
              </w:rPr>
              <w:t xml:space="preserve">Se acceptă </w:t>
            </w:r>
          </w:p>
        </w:tc>
      </w:tr>
    </w:tbl>
    <w:p w14:paraId="5B5AC791" w14:textId="77777777" w:rsidR="009E44CA" w:rsidRPr="00FF430B" w:rsidRDefault="009E44CA" w:rsidP="00EC6ABE">
      <w:pPr>
        <w:numPr>
          <w:ilvl w:val="0"/>
          <w:numId w:val="23"/>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eastAsia="ru-RU"/>
        </w:rPr>
        <w:t>___</w:t>
      </w:r>
      <w:r>
        <w:rPr>
          <w:b/>
          <w:shd w:val="clear" w:color="auto" w:fill="FFFFFF" w:themeFill="background1"/>
          <w:lang w:eastAsia="ru-RU"/>
        </w:rPr>
        <w:t>nu _____________</w:t>
      </w:r>
      <w:r w:rsidRPr="00FF430B">
        <w:rPr>
          <w:b/>
          <w:shd w:val="clear" w:color="auto" w:fill="FFFFFF" w:themeFill="background1"/>
          <w:lang w:eastAsia="ru-RU"/>
        </w:rPr>
        <w:t>______________</w:t>
      </w:r>
    </w:p>
    <w:p w14:paraId="44A6F3F8" w14:textId="77777777" w:rsidR="009E44CA" w:rsidRPr="00FF430B" w:rsidRDefault="009E44CA" w:rsidP="009E44CA">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53EA5951" w14:textId="77777777" w:rsidR="009E44CA" w:rsidRPr="00FF430B" w:rsidRDefault="009E44CA" w:rsidP="00EC6ABE">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60716BAA" w14:textId="77777777" w:rsidR="009E44CA" w:rsidRPr="00FF430B" w:rsidRDefault="009E44CA" w:rsidP="009E44CA">
      <w:pPr>
        <w:shd w:val="clear" w:color="auto" w:fill="FFFFFF" w:themeFill="background1"/>
        <w:spacing w:before="120" w:after="120"/>
        <w:rPr>
          <w:b/>
          <w:lang w:eastAsia="ru-RU"/>
        </w:rPr>
      </w:pPr>
    </w:p>
    <w:p w14:paraId="7A3C4088" w14:textId="77777777" w:rsidR="009E44CA" w:rsidRPr="00FF430B" w:rsidRDefault="009E44CA" w:rsidP="009E44CA">
      <w:pPr>
        <w:shd w:val="clear" w:color="auto" w:fill="FFFFFF" w:themeFill="background1"/>
        <w:spacing w:before="120" w:after="120"/>
        <w:rPr>
          <w:b/>
          <w:lang w:eastAsia="ru-RU"/>
        </w:rPr>
      </w:pPr>
    </w:p>
    <w:p w14:paraId="74849132" w14:textId="77777777" w:rsidR="009E44CA" w:rsidRPr="00FF430B" w:rsidRDefault="009E44CA" w:rsidP="009E44C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 xml:space="preserve">Camerzan Tudor </w:t>
      </w:r>
    </w:p>
    <w:p w14:paraId="1CC32BAB" w14:textId="77777777" w:rsidR="009E44CA" w:rsidRPr="00FF430B" w:rsidRDefault="009E44CA" w:rsidP="009E44CA">
      <w:pPr>
        <w:tabs>
          <w:tab w:val="decimal" w:pos="8364"/>
        </w:tabs>
        <w:spacing w:line="276" w:lineRule="auto"/>
        <w:ind w:right="-144"/>
        <w:jc w:val="center"/>
        <w:rPr>
          <w:b/>
          <w:bCs/>
          <w:color w:val="000000"/>
        </w:rPr>
      </w:pPr>
    </w:p>
    <w:p w14:paraId="066F0662" w14:textId="77777777" w:rsidR="009E44CA" w:rsidRPr="00FF430B" w:rsidRDefault="009E44CA" w:rsidP="009E44CA">
      <w:pPr>
        <w:tabs>
          <w:tab w:val="left" w:pos="360"/>
          <w:tab w:val="left" w:pos="567"/>
        </w:tabs>
        <w:outlineLvl w:val="2"/>
        <w:rPr>
          <w:rFonts w:eastAsia="PMingLiU"/>
          <w:b/>
          <w:lang w:eastAsia="zh-CN"/>
        </w:rPr>
      </w:pPr>
    </w:p>
    <w:p w14:paraId="18A37276" w14:textId="77777777" w:rsidR="009E44CA" w:rsidRDefault="009E44CA" w:rsidP="00502EFF">
      <w:pPr>
        <w:jc w:val="right"/>
        <w:rPr>
          <w:noProof w:val="0"/>
        </w:rPr>
      </w:pPr>
    </w:p>
    <w:p w14:paraId="516ADA6E" w14:textId="77777777" w:rsidR="009E44CA" w:rsidRDefault="009E44CA" w:rsidP="00502EFF">
      <w:pPr>
        <w:jc w:val="right"/>
        <w:rPr>
          <w:noProof w:val="0"/>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EC6ABE">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EC6AB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EC6AB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EC6AB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EC6AB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EC6AB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EC6AB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EC6AB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EC6AB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EC6AB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EC6AB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C6AB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C6AB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EC6ABE">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EC6ABE">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EC6ABE">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EC6ABE">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EC6ABE">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EC6ABE">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EC6ABE">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EC6ABE">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EC6ABE">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EC6ABE">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C6ABE">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EC6ABE">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C6ABE">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C6ABE">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C6ABE">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C6AB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C6AB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C6AB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C6AB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C6ABE">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C6ABE">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C6ABE">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C6ABE">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Default="000E4D7D" w:rsidP="00196AB4">
      <w:pPr>
        <w:jc w:val="both"/>
        <w:rPr>
          <w:b/>
          <w:lang w:val="ro-MD"/>
        </w:rPr>
      </w:pPr>
    </w:p>
    <w:p w14:paraId="1C391372" w14:textId="77777777" w:rsidR="009E44CA" w:rsidRDefault="009E44CA" w:rsidP="00196AB4">
      <w:pPr>
        <w:jc w:val="both"/>
        <w:rPr>
          <w:b/>
          <w:lang w:val="ro-MD"/>
        </w:rPr>
      </w:pPr>
    </w:p>
    <w:p w14:paraId="54ABC40B" w14:textId="77777777" w:rsidR="009E44CA" w:rsidRDefault="009E44CA" w:rsidP="00196AB4">
      <w:pPr>
        <w:jc w:val="both"/>
        <w:rPr>
          <w:b/>
          <w:lang w:val="ro-MD"/>
        </w:rPr>
      </w:pPr>
    </w:p>
    <w:p w14:paraId="5C8CCCB6" w14:textId="77777777" w:rsidR="009E44CA" w:rsidRDefault="009E44CA" w:rsidP="00196AB4">
      <w:pPr>
        <w:jc w:val="both"/>
        <w:rPr>
          <w:b/>
          <w:lang w:val="ro-MD"/>
        </w:rPr>
      </w:pPr>
    </w:p>
    <w:p w14:paraId="20963F7B" w14:textId="77777777" w:rsidR="009E44CA" w:rsidRDefault="009E44CA" w:rsidP="00196AB4">
      <w:pPr>
        <w:jc w:val="both"/>
        <w:rPr>
          <w:b/>
          <w:lang w:val="ro-MD"/>
        </w:rPr>
      </w:pPr>
    </w:p>
    <w:p w14:paraId="3F0E1199" w14:textId="77777777" w:rsidR="009E44CA" w:rsidRDefault="009E44CA" w:rsidP="00196AB4">
      <w:pPr>
        <w:jc w:val="both"/>
        <w:rPr>
          <w:b/>
          <w:lang w:val="ro-MD"/>
        </w:rPr>
      </w:pPr>
    </w:p>
    <w:p w14:paraId="19C5F21A" w14:textId="77777777" w:rsidR="009E44CA" w:rsidRDefault="009E44CA" w:rsidP="00196AB4">
      <w:pPr>
        <w:jc w:val="both"/>
        <w:rPr>
          <w:b/>
          <w:lang w:val="ro-MD"/>
        </w:rPr>
      </w:pPr>
    </w:p>
    <w:p w14:paraId="59E588EA" w14:textId="77777777" w:rsidR="009E44CA" w:rsidRDefault="009E44CA" w:rsidP="00196AB4">
      <w:pPr>
        <w:jc w:val="both"/>
        <w:rPr>
          <w:b/>
          <w:lang w:val="ro-MD"/>
        </w:rPr>
      </w:pPr>
    </w:p>
    <w:p w14:paraId="55C25F0F" w14:textId="77777777" w:rsidR="009E44CA" w:rsidRDefault="009E44CA" w:rsidP="00196AB4">
      <w:pPr>
        <w:jc w:val="both"/>
        <w:rPr>
          <w:b/>
          <w:lang w:val="ro-MD"/>
        </w:rPr>
      </w:pPr>
    </w:p>
    <w:p w14:paraId="1CC5AB6D" w14:textId="77777777" w:rsidR="009E44CA" w:rsidRDefault="009E44CA" w:rsidP="00196AB4">
      <w:pPr>
        <w:jc w:val="both"/>
        <w:rPr>
          <w:b/>
          <w:lang w:val="ro-MD"/>
        </w:rPr>
      </w:pPr>
    </w:p>
    <w:p w14:paraId="664E3A6E" w14:textId="77777777" w:rsidR="009E44CA" w:rsidRPr="00FF430B" w:rsidRDefault="009E44CA" w:rsidP="00196AB4">
      <w:pPr>
        <w:jc w:val="both"/>
        <w:rPr>
          <w:b/>
          <w:lang w:val="ro-MD"/>
        </w:rPr>
      </w:pPr>
    </w:p>
    <w:p w14:paraId="327CB013" w14:textId="77777777" w:rsidR="00C72F94" w:rsidRDefault="00C72F94" w:rsidP="00C72F94">
      <w:pPr>
        <w:rPr>
          <w:sz w:val="44"/>
          <w:szCs w:val="44"/>
        </w:rPr>
      </w:pPr>
      <w:r w:rsidRPr="00114959">
        <w:rPr>
          <w:sz w:val="44"/>
          <w:szCs w:val="44"/>
        </w:rPr>
        <w:lastRenderedPageBreak/>
        <w:t>Caiet de sarcini pentru cererea ofertei de pret</w:t>
      </w:r>
    </w:p>
    <w:p w14:paraId="747BAA75" w14:textId="77777777" w:rsidR="00C72F94" w:rsidRDefault="00C72F94" w:rsidP="00EC6ABE">
      <w:pPr>
        <w:pStyle w:val="a"/>
        <w:numPr>
          <w:ilvl w:val="0"/>
          <w:numId w:val="38"/>
        </w:numPr>
        <w:tabs>
          <w:tab w:val="clear" w:pos="1134"/>
        </w:tabs>
        <w:spacing w:after="160" w:line="259" w:lineRule="auto"/>
        <w:contextualSpacing/>
        <w:jc w:val="left"/>
        <w:rPr>
          <w:sz w:val="28"/>
          <w:szCs w:val="28"/>
        </w:rPr>
      </w:pPr>
      <w:r>
        <w:rPr>
          <w:sz w:val="28"/>
          <w:szCs w:val="28"/>
        </w:rPr>
        <w:t>Denumirea beneficiarului de stat: Primaria s. Filipeni, r-ul Leova</w:t>
      </w:r>
    </w:p>
    <w:p w14:paraId="47473760" w14:textId="77777777" w:rsidR="00C72F94" w:rsidRDefault="00C72F94" w:rsidP="00EC6ABE">
      <w:pPr>
        <w:pStyle w:val="a"/>
        <w:numPr>
          <w:ilvl w:val="0"/>
          <w:numId w:val="38"/>
        </w:numPr>
        <w:tabs>
          <w:tab w:val="clear" w:pos="1134"/>
        </w:tabs>
        <w:spacing w:after="160" w:line="259" w:lineRule="auto"/>
        <w:contextualSpacing/>
        <w:jc w:val="left"/>
        <w:rPr>
          <w:sz w:val="28"/>
          <w:szCs w:val="28"/>
        </w:rPr>
      </w:pPr>
      <w:r>
        <w:rPr>
          <w:sz w:val="28"/>
          <w:szCs w:val="28"/>
        </w:rPr>
        <w:t>Organizatorul procedurii de achizitie</w:t>
      </w:r>
    </w:p>
    <w:p w14:paraId="122434DF" w14:textId="77777777" w:rsidR="00C72F94" w:rsidRPr="00114959" w:rsidRDefault="00C72F94" w:rsidP="00EC6ABE">
      <w:pPr>
        <w:pStyle w:val="a"/>
        <w:numPr>
          <w:ilvl w:val="0"/>
          <w:numId w:val="38"/>
        </w:numPr>
        <w:tabs>
          <w:tab w:val="clear" w:pos="1134"/>
        </w:tabs>
        <w:spacing w:after="160" w:line="259" w:lineRule="auto"/>
        <w:contextualSpacing/>
        <w:jc w:val="left"/>
        <w:rPr>
          <w:sz w:val="28"/>
          <w:szCs w:val="28"/>
        </w:rPr>
      </w:pPr>
      <w:r>
        <w:rPr>
          <w:sz w:val="28"/>
          <w:szCs w:val="28"/>
        </w:rPr>
        <w:t xml:space="preserve">Obiectul achizitiilor: </w:t>
      </w:r>
      <w:r w:rsidRPr="00114959">
        <w:rPr>
          <w:b/>
          <w:sz w:val="28"/>
          <w:szCs w:val="28"/>
          <w:u w:val="single"/>
        </w:rPr>
        <w:t>Lucrari de constructie drumul din beton in s. Filipeni</w:t>
      </w:r>
      <w:r>
        <w:rPr>
          <w:b/>
          <w:sz w:val="28"/>
          <w:szCs w:val="28"/>
          <w:u w:val="single"/>
        </w:rPr>
        <w:t>, r-ul Leova.</w:t>
      </w:r>
    </w:p>
    <w:tbl>
      <w:tblPr>
        <w:tblStyle w:val="af1"/>
        <w:tblW w:w="9782" w:type="dxa"/>
        <w:tblInd w:w="-431" w:type="dxa"/>
        <w:tblLook w:val="04A0" w:firstRow="1" w:lastRow="0" w:firstColumn="1" w:lastColumn="0" w:noHBand="0" w:noVBand="1"/>
      </w:tblPr>
      <w:tblGrid>
        <w:gridCol w:w="568"/>
        <w:gridCol w:w="1353"/>
        <w:gridCol w:w="5451"/>
        <w:gridCol w:w="1134"/>
        <w:gridCol w:w="1276"/>
      </w:tblGrid>
      <w:tr w:rsidR="00C72F94" w14:paraId="4934553F" w14:textId="77777777" w:rsidTr="00187FDC">
        <w:tc>
          <w:tcPr>
            <w:tcW w:w="568" w:type="dxa"/>
          </w:tcPr>
          <w:p w14:paraId="120CFE12" w14:textId="77777777" w:rsidR="00C72F94" w:rsidRPr="00114959" w:rsidRDefault="00C72F94" w:rsidP="00187FDC"/>
          <w:p w14:paraId="177BAEB7" w14:textId="77777777" w:rsidR="00C72F94" w:rsidRPr="00114959" w:rsidRDefault="00C72F94" w:rsidP="00187FDC">
            <w:r w:rsidRPr="00114959">
              <w:t>Nr.</w:t>
            </w:r>
          </w:p>
        </w:tc>
        <w:tc>
          <w:tcPr>
            <w:tcW w:w="1353" w:type="dxa"/>
          </w:tcPr>
          <w:p w14:paraId="7EEA6277" w14:textId="77777777" w:rsidR="00C72F94" w:rsidRPr="00114959" w:rsidRDefault="00C72F94" w:rsidP="00187FDC">
            <w:r w:rsidRPr="00114959">
              <w:t>Simbol norme si Cod resurse</w:t>
            </w:r>
          </w:p>
        </w:tc>
        <w:tc>
          <w:tcPr>
            <w:tcW w:w="5451" w:type="dxa"/>
          </w:tcPr>
          <w:p w14:paraId="00D07415" w14:textId="77777777" w:rsidR="00C72F94" w:rsidRDefault="00C72F94" w:rsidP="00187FDC"/>
          <w:p w14:paraId="5801FF0D" w14:textId="77777777" w:rsidR="00C72F94" w:rsidRDefault="00C72F94" w:rsidP="00187FDC"/>
          <w:p w14:paraId="5FA2831E" w14:textId="77777777" w:rsidR="00C72F94" w:rsidRPr="00114959" w:rsidRDefault="00C72F94" w:rsidP="00187FDC">
            <w:r>
              <w:t xml:space="preserve">     Denumirea Lucrarilor</w:t>
            </w:r>
          </w:p>
        </w:tc>
        <w:tc>
          <w:tcPr>
            <w:tcW w:w="1134" w:type="dxa"/>
          </w:tcPr>
          <w:p w14:paraId="788D02B1" w14:textId="77777777" w:rsidR="00C72F94" w:rsidRDefault="00C72F94" w:rsidP="00187FDC"/>
          <w:p w14:paraId="54AD369D" w14:textId="77777777" w:rsidR="00C72F94" w:rsidRPr="00114959" w:rsidRDefault="00C72F94" w:rsidP="00187FDC">
            <w:r>
              <w:t>Unitate de masura</w:t>
            </w:r>
          </w:p>
        </w:tc>
        <w:tc>
          <w:tcPr>
            <w:tcW w:w="1276" w:type="dxa"/>
          </w:tcPr>
          <w:p w14:paraId="1414F7AF" w14:textId="77777777" w:rsidR="00C72F94" w:rsidRDefault="00C72F94" w:rsidP="00187FDC"/>
          <w:p w14:paraId="036EB577" w14:textId="77777777" w:rsidR="00C72F94" w:rsidRPr="00114959" w:rsidRDefault="00C72F94" w:rsidP="00187FDC">
            <w:r>
              <w:t>Volum</w:t>
            </w:r>
          </w:p>
        </w:tc>
      </w:tr>
      <w:tr w:rsidR="00C72F94" w14:paraId="12B5C70F" w14:textId="77777777" w:rsidTr="00187FDC">
        <w:tc>
          <w:tcPr>
            <w:tcW w:w="568" w:type="dxa"/>
          </w:tcPr>
          <w:p w14:paraId="77B72282" w14:textId="77777777" w:rsidR="00C72F94" w:rsidRPr="00114959" w:rsidRDefault="00C72F94" w:rsidP="00187FDC">
            <w:pPr>
              <w:jc w:val="center"/>
            </w:pPr>
          </w:p>
        </w:tc>
        <w:tc>
          <w:tcPr>
            <w:tcW w:w="1353" w:type="dxa"/>
          </w:tcPr>
          <w:p w14:paraId="47B3C026" w14:textId="77777777" w:rsidR="00C72F94" w:rsidRPr="00114959" w:rsidRDefault="00C72F94" w:rsidP="00187FDC"/>
        </w:tc>
        <w:tc>
          <w:tcPr>
            <w:tcW w:w="7861" w:type="dxa"/>
            <w:gridSpan w:val="3"/>
          </w:tcPr>
          <w:p w14:paraId="55DF536F" w14:textId="77777777" w:rsidR="00C72F94" w:rsidRDefault="00C72F94" w:rsidP="00EC6ABE">
            <w:pPr>
              <w:pStyle w:val="a"/>
              <w:numPr>
                <w:ilvl w:val="0"/>
                <w:numId w:val="39"/>
              </w:numPr>
              <w:tabs>
                <w:tab w:val="clear" w:pos="1134"/>
              </w:tabs>
              <w:contextualSpacing/>
              <w:jc w:val="left"/>
            </w:pPr>
            <w:r w:rsidRPr="00114959">
              <w:t>S. Filipeni</w:t>
            </w:r>
            <w:r>
              <w:t>- constructie drumul din beton</w:t>
            </w:r>
          </w:p>
          <w:p w14:paraId="7390BD29" w14:textId="77777777" w:rsidR="00C72F94" w:rsidRPr="000E6C18" w:rsidRDefault="00C72F94" w:rsidP="00187FDC">
            <w:pPr>
              <w:ind w:left="360"/>
            </w:pPr>
            <w:r>
              <w:t>1.1 Amenajarea sistemului rutier</w:t>
            </w:r>
          </w:p>
        </w:tc>
      </w:tr>
      <w:tr w:rsidR="00C72F94" w14:paraId="297C31CE" w14:textId="77777777" w:rsidTr="00187FDC">
        <w:tc>
          <w:tcPr>
            <w:tcW w:w="568" w:type="dxa"/>
          </w:tcPr>
          <w:p w14:paraId="62A232FC" w14:textId="77777777" w:rsidR="00C72F94" w:rsidRPr="00114959" w:rsidRDefault="00C72F94" w:rsidP="00187FDC">
            <w:pPr>
              <w:jc w:val="center"/>
            </w:pPr>
            <w:r>
              <w:t>1.</w:t>
            </w:r>
          </w:p>
        </w:tc>
        <w:tc>
          <w:tcPr>
            <w:tcW w:w="1353" w:type="dxa"/>
          </w:tcPr>
          <w:p w14:paraId="038AD1A8" w14:textId="77777777" w:rsidR="00C72F94" w:rsidRPr="00114959" w:rsidRDefault="00C72F94" w:rsidP="00187FDC">
            <w:r>
              <w:t>TsC03F1</w:t>
            </w:r>
          </w:p>
        </w:tc>
        <w:tc>
          <w:tcPr>
            <w:tcW w:w="5451" w:type="dxa"/>
          </w:tcPr>
          <w:p w14:paraId="7F99C0EA" w14:textId="77777777" w:rsidR="00C72F94" w:rsidRPr="00114959" w:rsidRDefault="00C72F94" w:rsidP="00187FDC">
            <w:r>
              <w:t>Sapatura mecanica cu excavatorul de 0,40-0,70 mc, cu motor cu ardere interna si comnda hidraulica, in pamint cu umiditate naturala, descarcare in autovehicule teren catg.II</w:t>
            </w:r>
          </w:p>
        </w:tc>
        <w:tc>
          <w:tcPr>
            <w:tcW w:w="1134" w:type="dxa"/>
          </w:tcPr>
          <w:p w14:paraId="488ADBA0" w14:textId="77777777" w:rsidR="00C72F94" w:rsidRDefault="00C72F94" w:rsidP="00187FDC">
            <w:pPr>
              <w:jc w:val="center"/>
            </w:pPr>
          </w:p>
          <w:p w14:paraId="12186477" w14:textId="77777777" w:rsidR="00C72F94" w:rsidRDefault="00C72F94" w:rsidP="00187FDC">
            <w:pPr>
              <w:jc w:val="center"/>
            </w:pPr>
          </w:p>
          <w:p w14:paraId="4CD2ECD1" w14:textId="77777777" w:rsidR="00C72F94" w:rsidRPr="00114959" w:rsidRDefault="00C72F94" w:rsidP="00187FDC">
            <w:pPr>
              <w:jc w:val="center"/>
            </w:pPr>
            <w:r>
              <w:t>100m3</w:t>
            </w:r>
          </w:p>
        </w:tc>
        <w:tc>
          <w:tcPr>
            <w:tcW w:w="1276" w:type="dxa"/>
          </w:tcPr>
          <w:p w14:paraId="52D3E19F" w14:textId="77777777" w:rsidR="00C72F94" w:rsidRDefault="00C72F94" w:rsidP="00187FDC">
            <w:pPr>
              <w:jc w:val="center"/>
            </w:pPr>
          </w:p>
          <w:p w14:paraId="2583667B" w14:textId="77777777" w:rsidR="00C72F94" w:rsidRDefault="00C72F94" w:rsidP="00187FDC">
            <w:pPr>
              <w:jc w:val="center"/>
            </w:pPr>
          </w:p>
          <w:p w14:paraId="3CFF4EBB" w14:textId="77777777" w:rsidR="00C72F94" w:rsidRPr="00114959" w:rsidRDefault="00C72F94" w:rsidP="00187FDC">
            <w:pPr>
              <w:jc w:val="center"/>
            </w:pPr>
            <w:r>
              <w:t>4,20</w:t>
            </w:r>
          </w:p>
        </w:tc>
      </w:tr>
      <w:tr w:rsidR="00C72F94" w14:paraId="61376065" w14:textId="77777777" w:rsidTr="00187FDC">
        <w:tc>
          <w:tcPr>
            <w:tcW w:w="568" w:type="dxa"/>
          </w:tcPr>
          <w:p w14:paraId="1C8F6575" w14:textId="77777777" w:rsidR="00C72F94" w:rsidRPr="00114959" w:rsidRDefault="00C72F94" w:rsidP="00187FDC">
            <w:pPr>
              <w:jc w:val="center"/>
            </w:pPr>
            <w:r>
              <w:t>2.</w:t>
            </w:r>
          </w:p>
        </w:tc>
        <w:tc>
          <w:tcPr>
            <w:tcW w:w="1353" w:type="dxa"/>
          </w:tcPr>
          <w:p w14:paraId="44340721" w14:textId="77777777" w:rsidR="00C72F94" w:rsidRPr="00114959" w:rsidRDefault="00C72F94" w:rsidP="00187FDC">
            <w:r>
              <w:t>TsI51A2</w:t>
            </w:r>
          </w:p>
        </w:tc>
        <w:tc>
          <w:tcPr>
            <w:tcW w:w="5451" w:type="dxa"/>
          </w:tcPr>
          <w:p w14:paraId="1B025DB9" w14:textId="77777777" w:rsidR="00C72F94" w:rsidRPr="00114959" w:rsidRDefault="00C72F94" w:rsidP="00187FDC">
            <w:r>
              <w:t>Transportarea pamintului cu autobasculanta de 10 t. La distanta de 2 km</w:t>
            </w:r>
          </w:p>
        </w:tc>
        <w:tc>
          <w:tcPr>
            <w:tcW w:w="1134" w:type="dxa"/>
          </w:tcPr>
          <w:p w14:paraId="44D248CA" w14:textId="77777777" w:rsidR="00C72F94" w:rsidRPr="00114959" w:rsidRDefault="00C72F94" w:rsidP="00187FDC">
            <w:r>
              <w:t xml:space="preserve">      t</w:t>
            </w:r>
          </w:p>
        </w:tc>
        <w:tc>
          <w:tcPr>
            <w:tcW w:w="1276" w:type="dxa"/>
          </w:tcPr>
          <w:p w14:paraId="523F4B44" w14:textId="77777777" w:rsidR="00C72F94" w:rsidRPr="00114959" w:rsidRDefault="00C72F94" w:rsidP="00187FDC">
            <w:pPr>
              <w:jc w:val="center"/>
            </w:pPr>
            <w:r>
              <w:t>546,00</w:t>
            </w:r>
          </w:p>
        </w:tc>
      </w:tr>
      <w:tr w:rsidR="00C72F94" w14:paraId="21335FB1" w14:textId="77777777" w:rsidTr="00187FDC">
        <w:tc>
          <w:tcPr>
            <w:tcW w:w="568" w:type="dxa"/>
          </w:tcPr>
          <w:p w14:paraId="2479E3BA" w14:textId="77777777" w:rsidR="00C72F94" w:rsidRPr="000E6C18" w:rsidRDefault="00C72F94" w:rsidP="00187FDC">
            <w:pPr>
              <w:jc w:val="center"/>
            </w:pPr>
            <w:r>
              <w:t>3.</w:t>
            </w:r>
          </w:p>
        </w:tc>
        <w:tc>
          <w:tcPr>
            <w:tcW w:w="1353" w:type="dxa"/>
          </w:tcPr>
          <w:p w14:paraId="732212A9" w14:textId="77777777" w:rsidR="00C72F94" w:rsidRPr="00114959" w:rsidRDefault="00C72F94" w:rsidP="00187FDC">
            <w:r>
              <w:t>TsC51B</w:t>
            </w:r>
          </w:p>
        </w:tc>
        <w:tc>
          <w:tcPr>
            <w:tcW w:w="5451" w:type="dxa"/>
          </w:tcPr>
          <w:p w14:paraId="7D32D128" w14:textId="77777777" w:rsidR="00C72F94" w:rsidRPr="00114959" w:rsidRDefault="00C72F94" w:rsidP="00187FDC">
            <w:r>
              <w:t>Lucrari de descarcare</w:t>
            </w:r>
          </w:p>
        </w:tc>
        <w:tc>
          <w:tcPr>
            <w:tcW w:w="1134" w:type="dxa"/>
          </w:tcPr>
          <w:p w14:paraId="218EDDCD" w14:textId="77777777" w:rsidR="00C72F94" w:rsidRPr="00114959" w:rsidRDefault="00C72F94" w:rsidP="00187FDC">
            <w:pPr>
              <w:jc w:val="center"/>
            </w:pPr>
            <w:r>
              <w:t>100 m3</w:t>
            </w:r>
          </w:p>
        </w:tc>
        <w:tc>
          <w:tcPr>
            <w:tcW w:w="1276" w:type="dxa"/>
          </w:tcPr>
          <w:p w14:paraId="00DFB51A" w14:textId="77777777" w:rsidR="00C72F94" w:rsidRPr="00114959" w:rsidRDefault="00C72F94" w:rsidP="00187FDC">
            <w:pPr>
              <w:jc w:val="center"/>
            </w:pPr>
            <w:r>
              <w:t>4,20</w:t>
            </w:r>
          </w:p>
        </w:tc>
      </w:tr>
      <w:tr w:rsidR="00C72F94" w14:paraId="51CBE9C3" w14:textId="77777777" w:rsidTr="00187FDC">
        <w:tc>
          <w:tcPr>
            <w:tcW w:w="568" w:type="dxa"/>
          </w:tcPr>
          <w:p w14:paraId="4AEADA73" w14:textId="77777777" w:rsidR="00C72F94" w:rsidRDefault="00C72F94" w:rsidP="00187FDC">
            <w:pPr>
              <w:jc w:val="center"/>
            </w:pPr>
            <w:r>
              <w:t>4.</w:t>
            </w:r>
          </w:p>
        </w:tc>
        <w:tc>
          <w:tcPr>
            <w:tcW w:w="1353" w:type="dxa"/>
          </w:tcPr>
          <w:p w14:paraId="2ECB4841" w14:textId="77777777" w:rsidR="00C72F94" w:rsidRDefault="00C72F94" w:rsidP="00187FDC">
            <w:r>
              <w:t>DA12B</w:t>
            </w:r>
          </w:p>
        </w:tc>
        <w:tc>
          <w:tcPr>
            <w:tcW w:w="5451" w:type="dxa"/>
          </w:tcPr>
          <w:p w14:paraId="479FB8EF" w14:textId="7736CB74" w:rsidR="00C72F94" w:rsidRDefault="00C72F94" w:rsidP="00187FDC">
            <w:r>
              <w:t xml:space="preserve">Strat de fundatie sau reprofilare din piatra sparta, pentru drumuri, cu asternere mecanica, executat cu impanare fara innoire, piatra sparta fr. 40-70 mm </w:t>
            </w:r>
            <w:r w:rsidR="00023A7C">
              <w:rPr>
                <w:b/>
              </w:rPr>
              <w:t>(piatra este în stoc, doar servicii de așternere mecanică)</w:t>
            </w:r>
          </w:p>
        </w:tc>
        <w:tc>
          <w:tcPr>
            <w:tcW w:w="1134" w:type="dxa"/>
          </w:tcPr>
          <w:p w14:paraId="55868210" w14:textId="77777777" w:rsidR="00C72F94" w:rsidRDefault="00C72F94" w:rsidP="00187FDC">
            <w:pPr>
              <w:jc w:val="center"/>
            </w:pPr>
          </w:p>
          <w:p w14:paraId="24388677" w14:textId="77777777" w:rsidR="00C72F94" w:rsidRDefault="00C72F94" w:rsidP="00187FDC">
            <w:pPr>
              <w:jc w:val="center"/>
            </w:pPr>
          </w:p>
          <w:p w14:paraId="278B573A" w14:textId="77777777" w:rsidR="00C72F94" w:rsidRDefault="00C72F94" w:rsidP="00187FDC">
            <w:pPr>
              <w:jc w:val="center"/>
            </w:pPr>
            <w:r>
              <w:t>M3</w:t>
            </w:r>
          </w:p>
        </w:tc>
        <w:tc>
          <w:tcPr>
            <w:tcW w:w="1276" w:type="dxa"/>
          </w:tcPr>
          <w:p w14:paraId="279E174D" w14:textId="77777777" w:rsidR="00C72F94" w:rsidRDefault="00C72F94" w:rsidP="00187FDC">
            <w:pPr>
              <w:jc w:val="center"/>
            </w:pPr>
            <w:r>
              <w:t xml:space="preserve"> </w:t>
            </w:r>
          </w:p>
          <w:p w14:paraId="76F0A688" w14:textId="77777777" w:rsidR="00C72F94" w:rsidRDefault="00C72F94" w:rsidP="00187FDC">
            <w:pPr>
              <w:jc w:val="center"/>
            </w:pPr>
          </w:p>
          <w:p w14:paraId="0931AD24" w14:textId="77777777" w:rsidR="00C72F94" w:rsidRDefault="00C72F94" w:rsidP="00187FDC">
            <w:r>
              <w:t xml:space="preserve">    280,00</w:t>
            </w:r>
          </w:p>
        </w:tc>
      </w:tr>
      <w:tr w:rsidR="00C72F94" w14:paraId="0106FF72" w14:textId="77777777" w:rsidTr="00187FDC">
        <w:tc>
          <w:tcPr>
            <w:tcW w:w="568" w:type="dxa"/>
          </w:tcPr>
          <w:p w14:paraId="16D3B3B6" w14:textId="77777777" w:rsidR="00C72F94" w:rsidRDefault="00C72F94" w:rsidP="00187FDC">
            <w:pPr>
              <w:jc w:val="center"/>
            </w:pPr>
            <w:r>
              <w:t>5.</w:t>
            </w:r>
          </w:p>
        </w:tc>
        <w:tc>
          <w:tcPr>
            <w:tcW w:w="1353" w:type="dxa"/>
          </w:tcPr>
          <w:p w14:paraId="52A206BC" w14:textId="77777777" w:rsidR="00C72F94" w:rsidRDefault="00C72F94" w:rsidP="00187FDC">
            <w:r>
              <w:t>DA12B</w:t>
            </w:r>
          </w:p>
        </w:tc>
        <w:tc>
          <w:tcPr>
            <w:tcW w:w="5451" w:type="dxa"/>
          </w:tcPr>
          <w:p w14:paraId="2CE94E4A" w14:textId="694C7A68" w:rsidR="00C72F94" w:rsidRDefault="00C72F94" w:rsidP="00187FDC">
            <w:r>
              <w:t xml:space="preserve">Strat de fundatie sau reprofilare din piatra sparta, pentru drumuri, cu asternere mecanica,executat cu impanare fara inoire, </w:t>
            </w:r>
            <w:r w:rsidR="00023A7C">
              <w:t xml:space="preserve">strat de ranforsare fr.20-40mm </w:t>
            </w:r>
            <w:r w:rsidR="00023A7C">
              <w:rPr>
                <w:b/>
              </w:rPr>
              <w:t>(piatra este în stoc, doar</w:t>
            </w:r>
            <w:r w:rsidR="00023A7C">
              <w:rPr>
                <w:b/>
              </w:rPr>
              <w:t xml:space="preserve"> servicii de așternere mecanică)</w:t>
            </w:r>
          </w:p>
        </w:tc>
        <w:tc>
          <w:tcPr>
            <w:tcW w:w="1134" w:type="dxa"/>
          </w:tcPr>
          <w:p w14:paraId="0D6D2741" w14:textId="77777777" w:rsidR="00C72F94" w:rsidRDefault="00C72F94" w:rsidP="00187FDC">
            <w:pPr>
              <w:jc w:val="center"/>
            </w:pPr>
          </w:p>
          <w:p w14:paraId="2F87AF32" w14:textId="77777777" w:rsidR="00C72F94" w:rsidRDefault="00C72F94" w:rsidP="00187FDC">
            <w:pPr>
              <w:jc w:val="center"/>
            </w:pPr>
          </w:p>
          <w:p w14:paraId="0358EF0E" w14:textId="77777777" w:rsidR="00C72F94" w:rsidRDefault="00C72F94" w:rsidP="00187FDC">
            <w:pPr>
              <w:jc w:val="center"/>
            </w:pPr>
            <w:r>
              <w:t>M3</w:t>
            </w:r>
          </w:p>
        </w:tc>
        <w:tc>
          <w:tcPr>
            <w:tcW w:w="1276" w:type="dxa"/>
          </w:tcPr>
          <w:p w14:paraId="05D7900E" w14:textId="77777777" w:rsidR="00C72F94" w:rsidRDefault="00C72F94" w:rsidP="00187FDC">
            <w:pPr>
              <w:jc w:val="center"/>
            </w:pPr>
          </w:p>
          <w:p w14:paraId="39BE23C1" w14:textId="77777777" w:rsidR="00C72F94" w:rsidRDefault="00C72F94" w:rsidP="00187FDC">
            <w:pPr>
              <w:jc w:val="center"/>
            </w:pPr>
          </w:p>
          <w:p w14:paraId="4E6E8592" w14:textId="77777777" w:rsidR="00C72F94" w:rsidRDefault="00C72F94" w:rsidP="00187FDC">
            <w:pPr>
              <w:jc w:val="center"/>
            </w:pPr>
            <w:r>
              <w:t>140,00</w:t>
            </w:r>
          </w:p>
        </w:tc>
      </w:tr>
      <w:tr w:rsidR="00C72F94" w14:paraId="5EB091E0" w14:textId="77777777" w:rsidTr="00187FDC">
        <w:tc>
          <w:tcPr>
            <w:tcW w:w="568" w:type="dxa"/>
          </w:tcPr>
          <w:p w14:paraId="04825DE2" w14:textId="77777777" w:rsidR="00C72F94" w:rsidRDefault="00C72F94" w:rsidP="00187FDC">
            <w:pPr>
              <w:jc w:val="center"/>
            </w:pPr>
            <w:r>
              <w:t>6.</w:t>
            </w:r>
          </w:p>
        </w:tc>
        <w:tc>
          <w:tcPr>
            <w:tcW w:w="1353" w:type="dxa"/>
          </w:tcPr>
          <w:p w14:paraId="185853B0" w14:textId="77777777" w:rsidR="00C72F94" w:rsidRDefault="00C72F94" w:rsidP="00187FDC">
            <w:r>
              <w:t>CC03A</w:t>
            </w:r>
          </w:p>
        </w:tc>
        <w:tc>
          <w:tcPr>
            <w:tcW w:w="5451" w:type="dxa"/>
          </w:tcPr>
          <w:p w14:paraId="0F8F48D6" w14:textId="77777777" w:rsidR="00C72F94" w:rsidRDefault="00C72F94" w:rsidP="00187FDC">
            <w:r>
              <w:t>Montare plase sudate la inaltimi mai mici sau egle cu 35 m, la pereti si diafragme, cu greutatea plaselor pina la 3 kg/mp</w:t>
            </w:r>
          </w:p>
        </w:tc>
        <w:tc>
          <w:tcPr>
            <w:tcW w:w="1134" w:type="dxa"/>
          </w:tcPr>
          <w:p w14:paraId="06E9EF4D" w14:textId="77777777" w:rsidR="00C72F94" w:rsidRDefault="00C72F94" w:rsidP="00187FDC">
            <w:pPr>
              <w:jc w:val="center"/>
            </w:pPr>
          </w:p>
          <w:p w14:paraId="578E136D" w14:textId="77777777" w:rsidR="00C72F94" w:rsidRDefault="00C72F94" w:rsidP="00187FDC">
            <w:pPr>
              <w:jc w:val="center"/>
            </w:pPr>
            <w:r>
              <w:t>kg</w:t>
            </w:r>
          </w:p>
        </w:tc>
        <w:tc>
          <w:tcPr>
            <w:tcW w:w="1276" w:type="dxa"/>
          </w:tcPr>
          <w:p w14:paraId="008C2050" w14:textId="77777777" w:rsidR="00C72F94" w:rsidRDefault="00C72F94" w:rsidP="00187FDC">
            <w:pPr>
              <w:jc w:val="center"/>
            </w:pPr>
          </w:p>
          <w:p w14:paraId="1AC04F58" w14:textId="77777777" w:rsidR="00C72F94" w:rsidRDefault="00C72F94" w:rsidP="00187FDC">
            <w:pPr>
              <w:jc w:val="center"/>
            </w:pPr>
            <w:r>
              <w:t>2800,00</w:t>
            </w:r>
          </w:p>
        </w:tc>
      </w:tr>
      <w:tr w:rsidR="00C72F94" w14:paraId="46F9604D" w14:textId="77777777" w:rsidTr="00187FDC">
        <w:tc>
          <w:tcPr>
            <w:tcW w:w="568" w:type="dxa"/>
          </w:tcPr>
          <w:p w14:paraId="36D9187A" w14:textId="77777777" w:rsidR="00C72F94" w:rsidRDefault="00C72F94" w:rsidP="00187FDC">
            <w:pPr>
              <w:jc w:val="center"/>
            </w:pPr>
            <w:r>
              <w:t>7.</w:t>
            </w:r>
          </w:p>
        </w:tc>
        <w:tc>
          <w:tcPr>
            <w:tcW w:w="1353" w:type="dxa"/>
          </w:tcPr>
          <w:p w14:paraId="418CD73D" w14:textId="77777777" w:rsidR="00C72F94" w:rsidRDefault="00C72F94" w:rsidP="00187FDC">
            <w:r>
              <w:t>RpDD03A</w:t>
            </w:r>
          </w:p>
        </w:tc>
        <w:tc>
          <w:tcPr>
            <w:tcW w:w="5451" w:type="dxa"/>
          </w:tcPr>
          <w:p w14:paraId="532A0D9C" w14:textId="77777777" w:rsidR="00C72F94" w:rsidRDefault="00C72F94" w:rsidP="00187FDC">
            <w:r>
              <w:t>Fundatie din beton de ciment la strazi, alei si platforme carosabile. Beton B25 cu adaos de fibre metalice h=15 cm</w:t>
            </w:r>
          </w:p>
        </w:tc>
        <w:tc>
          <w:tcPr>
            <w:tcW w:w="1134" w:type="dxa"/>
          </w:tcPr>
          <w:p w14:paraId="0F58FA55" w14:textId="77777777" w:rsidR="00C72F94" w:rsidRDefault="00C72F94" w:rsidP="00187FDC">
            <w:pPr>
              <w:jc w:val="center"/>
            </w:pPr>
          </w:p>
          <w:p w14:paraId="63884E7E" w14:textId="77777777" w:rsidR="00C72F94" w:rsidRDefault="00C72F94" w:rsidP="00187FDC">
            <w:pPr>
              <w:jc w:val="center"/>
            </w:pPr>
            <w:r>
              <w:t>M3</w:t>
            </w:r>
          </w:p>
        </w:tc>
        <w:tc>
          <w:tcPr>
            <w:tcW w:w="1276" w:type="dxa"/>
          </w:tcPr>
          <w:p w14:paraId="7F3819C7" w14:textId="77777777" w:rsidR="00C72F94" w:rsidRDefault="00C72F94" w:rsidP="00187FDC">
            <w:pPr>
              <w:jc w:val="center"/>
            </w:pPr>
          </w:p>
          <w:p w14:paraId="2641D79D" w14:textId="77777777" w:rsidR="00C72F94" w:rsidRDefault="00C72F94" w:rsidP="00187FDC">
            <w:pPr>
              <w:jc w:val="center"/>
            </w:pPr>
            <w:r>
              <w:t>420,00</w:t>
            </w:r>
          </w:p>
        </w:tc>
      </w:tr>
      <w:tr w:rsidR="00C72F94" w14:paraId="4018A6E7" w14:textId="77777777" w:rsidTr="00187FDC">
        <w:tc>
          <w:tcPr>
            <w:tcW w:w="568" w:type="dxa"/>
          </w:tcPr>
          <w:p w14:paraId="67F041A3" w14:textId="77777777" w:rsidR="00C72F94" w:rsidRDefault="00C72F94" w:rsidP="00187FDC">
            <w:pPr>
              <w:jc w:val="center"/>
            </w:pPr>
            <w:r>
              <w:t>8.</w:t>
            </w:r>
          </w:p>
        </w:tc>
        <w:tc>
          <w:tcPr>
            <w:tcW w:w="1353" w:type="dxa"/>
          </w:tcPr>
          <w:p w14:paraId="0712F7FD" w14:textId="77777777" w:rsidR="00C72F94" w:rsidRDefault="00C72F94" w:rsidP="00187FDC">
            <w:r>
              <w:t>DC07A</w:t>
            </w:r>
          </w:p>
        </w:tc>
        <w:tc>
          <w:tcPr>
            <w:tcW w:w="5451" w:type="dxa"/>
          </w:tcPr>
          <w:p w14:paraId="7DC05C5B" w14:textId="77777777" w:rsidR="00C72F94" w:rsidRDefault="00C72F94" w:rsidP="00187FDC">
            <w:r>
              <w:t>Intretinerea fundatiei sau a imbracamintei rutiere din beton vibrocilindrat prin presurarea unui start de nisip si stropire cu apa</w:t>
            </w:r>
          </w:p>
        </w:tc>
        <w:tc>
          <w:tcPr>
            <w:tcW w:w="1134" w:type="dxa"/>
          </w:tcPr>
          <w:p w14:paraId="57A3F8C8" w14:textId="77777777" w:rsidR="00C72F94" w:rsidRDefault="00C72F94" w:rsidP="00187FDC">
            <w:pPr>
              <w:jc w:val="center"/>
            </w:pPr>
          </w:p>
          <w:p w14:paraId="488BF5E2" w14:textId="77777777" w:rsidR="00C72F94" w:rsidRDefault="00C72F94" w:rsidP="00187FDC">
            <w:pPr>
              <w:jc w:val="center"/>
            </w:pPr>
            <w:r>
              <w:t>1000m2</w:t>
            </w:r>
          </w:p>
        </w:tc>
        <w:tc>
          <w:tcPr>
            <w:tcW w:w="1276" w:type="dxa"/>
          </w:tcPr>
          <w:p w14:paraId="3C64C827" w14:textId="77777777" w:rsidR="00C72F94" w:rsidRDefault="00C72F94" w:rsidP="00187FDC">
            <w:pPr>
              <w:jc w:val="center"/>
            </w:pPr>
          </w:p>
          <w:p w14:paraId="015F4CF9" w14:textId="77777777" w:rsidR="00C72F94" w:rsidRDefault="00C72F94" w:rsidP="00187FDC">
            <w:pPr>
              <w:jc w:val="center"/>
            </w:pPr>
            <w:r>
              <w:t>2,80</w:t>
            </w:r>
          </w:p>
        </w:tc>
      </w:tr>
      <w:tr w:rsidR="00C72F94" w14:paraId="78B9346E" w14:textId="77777777" w:rsidTr="00187FDC">
        <w:tc>
          <w:tcPr>
            <w:tcW w:w="568" w:type="dxa"/>
          </w:tcPr>
          <w:p w14:paraId="0CC7B979" w14:textId="77777777" w:rsidR="00C72F94" w:rsidRDefault="00C72F94" w:rsidP="00187FDC">
            <w:pPr>
              <w:jc w:val="center"/>
            </w:pPr>
            <w:r>
              <w:t>9.</w:t>
            </w:r>
          </w:p>
        </w:tc>
        <w:tc>
          <w:tcPr>
            <w:tcW w:w="1353" w:type="dxa"/>
          </w:tcPr>
          <w:p w14:paraId="652315D2" w14:textId="77777777" w:rsidR="00C72F94" w:rsidRDefault="00C72F94" w:rsidP="00187FDC">
            <w:r>
              <w:t>DC04A</w:t>
            </w:r>
          </w:p>
        </w:tc>
        <w:tc>
          <w:tcPr>
            <w:tcW w:w="5451" w:type="dxa"/>
          </w:tcPr>
          <w:p w14:paraId="0E090258" w14:textId="77777777" w:rsidR="00C72F94" w:rsidRDefault="00C72F94" w:rsidP="00187FDC">
            <w:r>
              <w:t>Taierea cu masina cu discuri diamantate a rosturilor de contractie si dilatatie in betonul de uzura</w:t>
            </w:r>
          </w:p>
        </w:tc>
        <w:tc>
          <w:tcPr>
            <w:tcW w:w="1134" w:type="dxa"/>
          </w:tcPr>
          <w:p w14:paraId="0AAB9069" w14:textId="77777777" w:rsidR="00C72F94" w:rsidRDefault="00C72F94" w:rsidP="00187FDC">
            <w:pPr>
              <w:jc w:val="center"/>
            </w:pPr>
          </w:p>
          <w:p w14:paraId="72CFC696" w14:textId="77777777" w:rsidR="00C72F94" w:rsidRDefault="00C72F94" w:rsidP="00187FDC">
            <w:pPr>
              <w:jc w:val="center"/>
            </w:pPr>
            <w:r>
              <w:t>m</w:t>
            </w:r>
          </w:p>
        </w:tc>
        <w:tc>
          <w:tcPr>
            <w:tcW w:w="1276" w:type="dxa"/>
          </w:tcPr>
          <w:p w14:paraId="28025C68" w14:textId="77777777" w:rsidR="00C72F94" w:rsidRDefault="00C72F94" w:rsidP="00187FDC">
            <w:pPr>
              <w:jc w:val="center"/>
            </w:pPr>
          </w:p>
          <w:p w14:paraId="7D9FDB9E" w14:textId="77777777" w:rsidR="00C72F94" w:rsidRDefault="00C72F94" w:rsidP="00187FDC">
            <w:pPr>
              <w:jc w:val="center"/>
            </w:pPr>
            <w:r>
              <w:t>233,00</w:t>
            </w:r>
          </w:p>
        </w:tc>
      </w:tr>
      <w:tr w:rsidR="00C72F94" w14:paraId="57425638" w14:textId="77777777" w:rsidTr="00187FDC">
        <w:tc>
          <w:tcPr>
            <w:tcW w:w="568" w:type="dxa"/>
          </w:tcPr>
          <w:p w14:paraId="741D5FDC" w14:textId="77777777" w:rsidR="00C72F94" w:rsidRDefault="00C72F94" w:rsidP="00187FDC">
            <w:pPr>
              <w:jc w:val="center"/>
            </w:pPr>
            <w:r>
              <w:t>10.</w:t>
            </w:r>
          </w:p>
        </w:tc>
        <w:tc>
          <w:tcPr>
            <w:tcW w:w="1353" w:type="dxa"/>
          </w:tcPr>
          <w:p w14:paraId="25F37D86" w14:textId="77777777" w:rsidR="00C72F94" w:rsidRDefault="00C72F94" w:rsidP="00187FDC">
            <w:r>
              <w:t>RpAr6B</w:t>
            </w:r>
          </w:p>
        </w:tc>
        <w:tc>
          <w:tcPr>
            <w:tcW w:w="5451" w:type="dxa"/>
          </w:tcPr>
          <w:p w14:paraId="0923483D" w14:textId="77777777" w:rsidR="00C72F94" w:rsidRDefault="00C72F94" w:rsidP="00187FDC">
            <w:r>
              <w:t>Purjarea, curatarea, si umplerea rosturilor cu mastic bituminos</w:t>
            </w:r>
          </w:p>
        </w:tc>
        <w:tc>
          <w:tcPr>
            <w:tcW w:w="1134" w:type="dxa"/>
          </w:tcPr>
          <w:p w14:paraId="2996F55F" w14:textId="77777777" w:rsidR="00C72F94" w:rsidRDefault="00C72F94" w:rsidP="00187FDC">
            <w:pPr>
              <w:jc w:val="center"/>
            </w:pPr>
          </w:p>
          <w:p w14:paraId="1F50139B" w14:textId="77777777" w:rsidR="00C72F94" w:rsidRDefault="00C72F94" w:rsidP="00187FDC">
            <w:pPr>
              <w:jc w:val="center"/>
            </w:pPr>
            <w:r>
              <w:t>m</w:t>
            </w:r>
          </w:p>
        </w:tc>
        <w:tc>
          <w:tcPr>
            <w:tcW w:w="1276" w:type="dxa"/>
          </w:tcPr>
          <w:p w14:paraId="5E0CEFD5" w14:textId="77777777" w:rsidR="00C72F94" w:rsidRDefault="00C72F94" w:rsidP="00187FDC">
            <w:pPr>
              <w:jc w:val="center"/>
            </w:pPr>
          </w:p>
          <w:p w14:paraId="3159A602" w14:textId="77777777" w:rsidR="00C72F94" w:rsidRDefault="00C72F94" w:rsidP="00187FDC">
            <w:pPr>
              <w:jc w:val="center"/>
            </w:pPr>
            <w:r>
              <w:t>233,00</w:t>
            </w:r>
          </w:p>
        </w:tc>
      </w:tr>
    </w:tbl>
    <w:p w14:paraId="26F284BA" w14:textId="77777777" w:rsidR="00C72F94" w:rsidRDefault="00C72F94" w:rsidP="00C72F94">
      <w:pPr>
        <w:rPr>
          <w:sz w:val="28"/>
          <w:szCs w:val="28"/>
        </w:rPr>
      </w:pPr>
    </w:p>
    <w:p w14:paraId="40DA9A01" w14:textId="77777777" w:rsidR="00C72F94" w:rsidRDefault="00C72F94" w:rsidP="00C72F94">
      <w:pPr>
        <w:rPr>
          <w:sz w:val="28"/>
          <w:szCs w:val="28"/>
        </w:rPr>
      </w:pPr>
    </w:p>
    <w:p w14:paraId="1D52E850" w14:textId="77777777" w:rsidR="00C72F94" w:rsidRDefault="00C72F94" w:rsidP="00C72F94">
      <w:pPr>
        <w:rPr>
          <w:sz w:val="28"/>
          <w:szCs w:val="28"/>
        </w:rPr>
      </w:pPr>
    </w:p>
    <w:p w14:paraId="10A717A3" w14:textId="77777777" w:rsidR="00C72F94" w:rsidRDefault="00C72F94" w:rsidP="00C72F94">
      <w:pPr>
        <w:rPr>
          <w:sz w:val="52"/>
          <w:szCs w:val="52"/>
        </w:rPr>
      </w:pPr>
      <w:r w:rsidRPr="00033EB1">
        <w:rPr>
          <w:sz w:val="52"/>
          <w:szCs w:val="52"/>
        </w:rPr>
        <w:t xml:space="preserve"> </w:t>
      </w:r>
      <w:r>
        <w:rPr>
          <w:sz w:val="52"/>
          <w:szCs w:val="52"/>
        </w:rPr>
        <w:t xml:space="preserve">         </w:t>
      </w:r>
      <w:r w:rsidRPr="00033EB1">
        <w:rPr>
          <w:sz w:val="52"/>
          <w:szCs w:val="52"/>
        </w:rPr>
        <w:t xml:space="preserve"> </w:t>
      </w:r>
    </w:p>
    <w:p w14:paraId="357CA645" w14:textId="4A5B70EB" w:rsidR="000E4D7D" w:rsidRPr="00FF430B" w:rsidRDefault="00023A7C" w:rsidP="00196AB4">
      <w:pPr>
        <w:jc w:val="both"/>
        <w:rPr>
          <w:b/>
          <w:lang w:val="ro-MD"/>
        </w:rPr>
      </w:pPr>
      <w:r>
        <w:rPr>
          <w:b/>
          <w:lang w:val="ro-MD"/>
        </w:rPr>
        <w:t xml:space="preserve">Primăria Filipeni </w:t>
      </w:r>
      <w:r>
        <w:rPr>
          <w:b/>
          <w:lang w:val="ro-MD"/>
        </w:rPr>
        <w:tab/>
      </w:r>
      <w:r>
        <w:rPr>
          <w:b/>
          <w:lang w:val="ro-MD"/>
        </w:rPr>
        <w:tab/>
      </w:r>
      <w:r>
        <w:rPr>
          <w:b/>
          <w:lang w:val="ro-MD"/>
        </w:rPr>
        <w:tab/>
      </w:r>
      <w:r>
        <w:rPr>
          <w:b/>
          <w:lang w:val="ro-MD"/>
        </w:rPr>
        <w:tab/>
      </w:r>
      <w:r>
        <w:rPr>
          <w:b/>
          <w:lang w:val="ro-MD"/>
        </w:rPr>
        <w:tab/>
      </w:r>
      <w:r>
        <w:rPr>
          <w:b/>
          <w:lang w:val="ro-MD"/>
        </w:rPr>
        <w:tab/>
      </w:r>
      <w:r>
        <w:rPr>
          <w:b/>
          <w:lang w:val="ro-MD"/>
        </w:rPr>
        <w:tab/>
        <w:t>19.05</w:t>
      </w:r>
      <w:r w:rsidR="00C72F94">
        <w:rPr>
          <w:b/>
          <w:lang w:val="ro-MD"/>
        </w:rPr>
        <w:t>.222</w:t>
      </w: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438E19BD" w14:textId="77777777" w:rsidR="00C72F94" w:rsidRDefault="00C72F94" w:rsidP="00196AB4">
      <w:pPr>
        <w:jc w:val="both"/>
        <w:rPr>
          <w:b/>
          <w:lang w:val="ro-MD"/>
        </w:rPr>
      </w:pPr>
    </w:p>
    <w:p w14:paraId="3D7E50C9" w14:textId="77777777" w:rsidR="00C72F94" w:rsidRDefault="00C72F94" w:rsidP="00196AB4">
      <w:pPr>
        <w:jc w:val="both"/>
        <w:rPr>
          <w:b/>
          <w:lang w:val="ro-MD"/>
        </w:rPr>
      </w:pPr>
    </w:p>
    <w:p w14:paraId="31EE02CA" w14:textId="77777777" w:rsidR="00C72F94" w:rsidRDefault="00C72F94" w:rsidP="00196AB4">
      <w:pPr>
        <w:jc w:val="both"/>
        <w:rPr>
          <w:b/>
          <w:lang w:val="ro-MD"/>
        </w:rPr>
      </w:pPr>
    </w:p>
    <w:p w14:paraId="12EDDC12" w14:textId="77777777" w:rsidR="00C72F94" w:rsidRPr="00FF430B" w:rsidRDefault="00C72F94"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Default="006537B3" w:rsidP="009E2657">
      <w:pPr>
        <w:pStyle w:val="a7"/>
        <w:tabs>
          <w:tab w:val="left" w:pos="567"/>
        </w:tabs>
        <w:rPr>
          <w:rFonts w:ascii="Times New Roman" w:hAnsi="Times New Roman"/>
          <w:i/>
          <w:szCs w:val="24"/>
          <w:lang w:val="ro-MD"/>
        </w:rPr>
      </w:pPr>
    </w:p>
    <w:p w14:paraId="2F996912" w14:textId="77777777" w:rsidR="00C72F94" w:rsidRDefault="00C72F94" w:rsidP="009E2657">
      <w:pPr>
        <w:pStyle w:val="a7"/>
        <w:tabs>
          <w:tab w:val="left" w:pos="567"/>
        </w:tabs>
        <w:rPr>
          <w:rFonts w:ascii="Times New Roman" w:hAnsi="Times New Roman"/>
          <w:i/>
          <w:szCs w:val="24"/>
          <w:lang w:val="ro-MD"/>
        </w:rPr>
      </w:pPr>
    </w:p>
    <w:p w14:paraId="6B3ABD18" w14:textId="77777777" w:rsidR="00C72F94" w:rsidRDefault="00C72F94" w:rsidP="00C72F94">
      <w:pPr>
        <w:rPr>
          <w:sz w:val="28"/>
          <w:szCs w:val="28"/>
        </w:rPr>
      </w:pPr>
      <w:r>
        <w:rPr>
          <w:sz w:val="28"/>
          <w:szCs w:val="28"/>
        </w:rPr>
        <w:t>Lucrari de constructie drumul din beton in S. Filipeni , r-ul Leova</w:t>
      </w:r>
    </w:p>
    <w:tbl>
      <w:tblPr>
        <w:tblStyle w:val="af1"/>
        <w:tblW w:w="10774" w:type="dxa"/>
        <w:tblInd w:w="-856" w:type="dxa"/>
        <w:tblLook w:val="04A0" w:firstRow="1" w:lastRow="0" w:firstColumn="1" w:lastColumn="0" w:noHBand="0" w:noVBand="1"/>
      </w:tblPr>
      <w:tblGrid>
        <w:gridCol w:w="691"/>
        <w:gridCol w:w="1267"/>
        <w:gridCol w:w="3872"/>
        <w:gridCol w:w="1003"/>
        <w:gridCol w:w="1261"/>
        <w:gridCol w:w="1270"/>
        <w:gridCol w:w="6"/>
        <w:gridCol w:w="1404"/>
      </w:tblGrid>
      <w:tr w:rsidR="00C72F94" w14:paraId="0D730452" w14:textId="77777777" w:rsidTr="00187FDC">
        <w:trPr>
          <w:trHeight w:val="384"/>
        </w:trPr>
        <w:tc>
          <w:tcPr>
            <w:tcW w:w="691" w:type="dxa"/>
            <w:vMerge w:val="restart"/>
          </w:tcPr>
          <w:p w14:paraId="477538C8" w14:textId="77777777" w:rsidR="00C72F94" w:rsidRDefault="00C72F94" w:rsidP="00187FDC">
            <w:pPr>
              <w:jc w:val="center"/>
            </w:pPr>
          </w:p>
          <w:p w14:paraId="77101C42" w14:textId="77777777" w:rsidR="00C72F94" w:rsidRPr="00033EB1" w:rsidRDefault="00C72F94" w:rsidP="00187FDC">
            <w:pPr>
              <w:jc w:val="center"/>
            </w:pPr>
            <w:r w:rsidRPr="00033EB1">
              <w:t>Nr.</w:t>
            </w:r>
          </w:p>
        </w:tc>
        <w:tc>
          <w:tcPr>
            <w:tcW w:w="1267" w:type="dxa"/>
            <w:vMerge w:val="restart"/>
          </w:tcPr>
          <w:p w14:paraId="4018F461" w14:textId="77777777" w:rsidR="00C72F94" w:rsidRDefault="00C72F94" w:rsidP="00187FDC">
            <w:pPr>
              <w:jc w:val="center"/>
            </w:pPr>
          </w:p>
          <w:p w14:paraId="1864165E" w14:textId="77777777" w:rsidR="00C72F94" w:rsidRPr="00033EB1" w:rsidRDefault="00C72F94" w:rsidP="00187FDC">
            <w:pPr>
              <w:jc w:val="center"/>
            </w:pPr>
            <w:r>
              <w:t>Simbol norme si Cod resurse</w:t>
            </w:r>
          </w:p>
        </w:tc>
        <w:tc>
          <w:tcPr>
            <w:tcW w:w="3872" w:type="dxa"/>
            <w:vMerge w:val="restart"/>
          </w:tcPr>
          <w:p w14:paraId="52BAC18E" w14:textId="77777777" w:rsidR="00C72F94" w:rsidRDefault="00C72F94" w:rsidP="00187FDC"/>
          <w:p w14:paraId="61A04145" w14:textId="77777777" w:rsidR="00C72F94" w:rsidRDefault="00C72F94" w:rsidP="00187FDC"/>
          <w:p w14:paraId="5BF4E85B" w14:textId="77777777" w:rsidR="00C72F94" w:rsidRPr="00033EB1" w:rsidRDefault="00C72F94" w:rsidP="00187FDC">
            <w:r>
              <w:t>Lucrari si cheltuieli</w:t>
            </w:r>
          </w:p>
        </w:tc>
        <w:tc>
          <w:tcPr>
            <w:tcW w:w="1003" w:type="dxa"/>
            <w:vMerge w:val="restart"/>
          </w:tcPr>
          <w:p w14:paraId="5D82C14D" w14:textId="77777777" w:rsidR="00C72F94" w:rsidRDefault="00C72F94" w:rsidP="00187FDC"/>
          <w:p w14:paraId="7C3E836E" w14:textId="77777777" w:rsidR="00C72F94" w:rsidRDefault="00C72F94" w:rsidP="00187FDC"/>
          <w:p w14:paraId="054518B6" w14:textId="77777777" w:rsidR="00C72F94" w:rsidRPr="00033EB1" w:rsidRDefault="00C72F94" w:rsidP="00187FDC">
            <w:r>
              <w:t>U.M</w:t>
            </w:r>
          </w:p>
        </w:tc>
        <w:tc>
          <w:tcPr>
            <w:tcW w:w="1261" w:type="dxa"/>
            <w:vMerge w:val="restart"/>
          </w:tcPr>
          <w:p w14:paraId="46D1BA6F" w14:textId="77777777" w:rsidR="00C72F94" w:rsidRPr="00033EB1" w:rsidRDefault="00C72F94" w:rsidP="00187FDC">
            <w:r>
              <w:t>Cantitaea conform datelor din proiect</w:t>
            </w:r>
          </w:p>
        </w:tc>
        <w:tc>
          <w:tcPr>
            <w:tcW w:w="2680" w:type="dxa"/>
            <w:gridSpan w:val="3"/>
          </w:tcPr>
          <w:p w14:paraId="76EA16A1" w14:textId="77777777" w:rsidR="00C72F94" w:rsidRPr="00033EB1" w:rsidRDefault="00C72F94" w:rsidP="00187FDC">
            <w:r>
              <w:t>Valoarea de deviz , lei</w:t>
            </w:r>
          </w:p>
        </w:tc>
      </w:tr>
      <w:tr w:rsidR="00C72F94" w14:paraId="6B331DD3" w14:textId="77777777" w:rsidTr="00187FDC">
        <w:trPr>
          <w:trHeight w:val="561"/>
        </w:trPr>
        <w:tc>
          <w:tcPr>
            <w:tcW w:w="691" w:type="dxa"/>
            <w:vMerge/>
          </w:tcPr>
          <w:p w14:paraId="10796B93" w14:textId="77777777" w:rsidR="00C72F94" w:rsidRPr="00033EB1" w:rsidRDefault="00C72F94" w:rsidP="00187FDC">
            <w:pPr>
              <w:jc w:val="center"/>
            </w:pPr>
          </w:p>
        </w:tc>
        <w:tc>
          <w:tcPr>
            <w:tcW w:w="1267" w:type="dxa"/>
            <w:vMerge/>
          </w:tcPr>
          <w:p w14:paraId="1D209935" w14:textId="77777777" w:rsidR="00C72F94" w:rsidRPr="00033EB1" w:rsidRDefault="00C72F94" w:rsidP="00187FDC">
            <w:pPr>
              <w:jc w:val="center"/>
            </w:pPr>
          </w:p>
        </w:tc>
        <w:tc>
          <w:tcPr>
            <w:tcW w:w="3872" w:type="dxa"/>
            <w:vMerge/>
          </w:tcPr>
          <w:p w14:paraId="06A23F94" w14:textId="77777777" w:rsidR="00C72F94" w:rsidRPr="00033EB1" w:rsidRDefault="00C72F94" w:rsidP="00187FDC"/>
        </w:tc>
        <w:tc>
          <w:tcPr>
            <w:tcW w:w="1003" w:type="dxa"/>
            <w:vMerge/>
          </w:tcPr>
          <w:p w14:paraId="196DC285" w14:textId="77777777" w:rsidR="00C72F94" w:rsidRPr="00033EB1" w:rsidRDefault="00C72F94" w:rsidP="00187FDC"/>
        </w:tc>
        <w:tc>
          <w:tcPr>
            <w:tcW w:w="1261" w:type="dxa"/>
            <w:vMerge/>
          </w:tcPr>
          <w:p w14:paraId="22CC332C" w14:textId="77777777" w:rsidR="00C72F94" w:rsidRPr="00033EB1" w:rsidRDefault="00C72F94" w:rsidP="00187FDC"/>
        </w:tc>
        <w:tc>
          <w:tcPr>
            <w:tcW w:w="1270" w:type="dxa"/>
          </w:tcPr>
          <w:p w14:paraId="0ED3E412" w14:textId="77777777" w:rsidR="00C72F94" w:rsidRPr="00033EB1" w:rsidRDefault="00C72F94" w:rsidP="00187FDC">
            <w:r>
              <w:t>Pe unitate de masura</w:t>
            </w:r>
          </w:p>
        </w:tc>
        <w:tc>
          <w:tcPr>
            <w:tcW w:w="1410" w:type="dxa"/>
            <w:gridSpan w:val="2"/>
          </w:tcPr>
          <w:p w14:paraId="71E14C25" w14:textId="77777777" w:rsidR="00C72F94" w:rsidRPr="00033EB1" w:rsidRDefault="00C72F94" w:rsidP="00187FDC">
            <w:r>
              <w:t>Total</w:t>
            </w:r>
          </w:p>
        </w:tc>
      </w:tr>
      <w:tr w:rsidR="00C72F94" w14:paraId="4D048C21" w14:textId="77777777" w:rsidTr="00187FDC">
        <w:trPr>
          <w:trHeight w:val="277"/>
        </w:trPr>
        <w:tc>
          <w:tcPr>
            <w:tcW w:w="691" w:type="dxa"/>
            <w:vMerge/>
          </w:tcPr>
          <w:p w14:paraId="230C278F" w14:textId="77777777" w:rsidR="00C72F94" w:rsidRPr="00033EB1" w:rsidRDefault="00C72F94" w:rsidP="00187FDC">
            <w:pPr>
              <w:jc w:val="center"/>
            </w:pPr>
          </w:p>
        </w:tc>
        <w:tc>
          <w:tcPr>
            <w:tcW w:w="1267" w:type="dxa"/>
            <w:vMerge/>
          </w:tcPr>
          <w:p w14:paraId="24564ED3" w14:textId="77777777" w:rsidR="00C72F94" w:rsidRPr="00033EB1" w:rsidRDefault="00C72F94" w:rsidP="00187FDC">
            <w:pPr>
              <w:jc w:val="center"/>
            </w:pPr>
          </w:p>
        </w:tc>
        <w:tc>
          <w:tcPr>
            <w:tcW w:w="3872" w:type="dxa"/>
            <w:vMerge/>
          </w:tcPr>
          <w:p w14:paraId="1E1ABF22" w14:textId="77777777" w:rsidR="00C72F94" w:rsidRPr="00033EB1" w:rsidRDefault="00C72F94" w:rsidP="00187FDC"/>
        </w:tc>
        <w:tc>
          <w:tcPr>
            <w:tcW w:w="1003" w:type="dxa"/>
            <w:vMerge/>
          </w:tcPr>
          <w:p w14:paraId="032343F6" w14:textId="77777777" w:rsidR="00C72F94" w:rsidRPr="00033EB1" w:rsidRDefault="00C72F94" w:rsidP="00187FDC"/>
        </w:tc>
        <w:tc>
          <w:tcPr>
            <w:tcW w:w="1261" w:type="dxa"/>
            <w:vMerge/>
          </w:tcPr>
          <w:p w14:paraId="7AF2E837" w14:textId="77777777" w:rsidR="00C72F94" w:rsidRPr="00033EB1" w:rsidRDefault="00C72F94" w:rsidP="00187FDC"/>
        </w:tc>
        <w:tc>
          <w:tcPr>
            <w:tcW w:w="1270" w:type="dxa"/>
          </w:tcPr>
          <w:p w14:paraId="53C37A7F" w14:textId="77777777" w:rsidR="00C72F94" w:rsidRDefault="00C72F94" w:rsidP="00187FDC">
            <w:r>
              <w:t>Inc.salariu</w:t>
            </w:r>
          </w:p>
        </w:tc>
        <w:tc>
          <w:tcPr>
            <w:tcW w:w="1410" w:type="dxa"/>
            <w:gridSpan w:val="2"/>
          </w:tcPr>
          <w:p w14:paraId="0D3F35ED" w14:textId="77777777" w:rsidR="00C72F94" w:rsidRPr="00033EB1" w:rsidRDefault="00C72F94" w:rsidP="00187FDC">
            <w:r>
              <w:t>Incl.Salariu</w:t>
            </w:r>
          </w:p>
        </w:tc>
      </w:tr>
      <w:tr w:rsidR="00C72F94" w14:paraId="0A37BFAE" w14:textId="77777777" w:rsidTr="00187FDC">
        <w:tc>
          <w:tcPr>
            <w:tcW w:w="691" w:type="dxa"/>
          </w:tcPr>
          <w:p w14:paraId="4280AF52" w14:textId="77777777" w:rsidR="00C72F94" w:rsidRPr="00033EB1" w:rsidRDefault="00C72F94" w:rsidP="00187FDC">
            <w:pPr>
              <w:jc w:val="center"/>
            </w:pPr>
          </w:p>
        </w:tc>
        <w:tc>
          <w:tcPr>
            <w:tcW w:w="1267" w:type="dxa"/>
          </w:tcPr>
          <w:p w14:paraId="5DD2B4C1" w14:textId="77777777" w:rsidR="00C72F94" w:rsidRPr="00033EB1" w:rsidRDefault="00C72F94" w:rsidP="00187FDC">
            <w:pPr>
              <w:jc w:val="center"/>
            </w:pPr>
          </w:p>
        </w:tc>
        <w:tc>
          <w:tcPr>
            <w:tcW w:w="8816" w:type="dxa"/>
            <w:gridSpan w:val="6"/>
          </w:tcPr>
          <w:p w14:paraId="776D3364" w14:textId="77777777" w:rsidR="00C72F94" w:rsidRDefault="00C72F94" w:rsidP="00EC6ABE">
            <w:pPr>
              <w:pStyle w:val="a"/>
              <w:numPr>
                <w:ilvl w:val="0"/>
                <w:numId w:val="40"/>
              </w:numPr>
              <w:tabs>
                <w:tab w:val="clear" w:pos="1134"/>
              </w:tabs>
              <w:contextualSpacing/>
              <w:jc w:val="left"/>
            </w:pPr>
            <w:r w:rsidRPr="00114959">
              <w:t>S. Filipeni</w:t>
            </w:r>
            <w:r>
              <w:t>- constructie drumul din beton</w:t>
            </w:r>
          </w:p>
          <w:p w14:paraId="33597705" w14:textId="77777777" w:rsidR="00C72F94" w:rsidRPr="00C037A7" w:rsidRDefault="00C72F94" w:rsidP="00187FDC">
            <w:pPr>
              <w:ind w:left="360"/>
            </w:pPr>
            <w:r w:rsidRPr="00C037A7">
              <w:t>1.1 Amenajarea sistemului rutier</w:t>
            </w:r>
          </w:p>
        </w:tc>
      </w:tr>
      <w:tr w:rsidR="00C72F94" w14:paraId="75D9BF26" w14:textId="77777777" w:rsidTr="00187FDC">
        <w:trPr>
          <w:trHeight w:val="720"/>
        </w:trPr>
        <w:tc>
          <w:tcPr>
            <w:tcW w:w="691" w:type="dxa"/>
            <w:vMerge w:val="restart"/>
          </w:tcPr>
          <w:p w14:paraId="5CEDDC17" w14:textId="5EAF2A53" w:rsidR="00C72F94" w:rsidRPr="00033EB1" w:rsidRDefault="00C72F94" w:rsidP="00187FDC">
            <w:pPr>
              <w:jc w:val="center"/>
            </w:pPr>
          </w:p>
        </w:tc>
        <w:tc>
          <w:tcPr>
            <w:tcW w:w="1267" w:type="dxa"/>
            <w:vMerge w:val="restart"/>
          </w:tcPr>
          <w:p w14:paraId="2C214F20" w14:textId="77777777" w:rsidR="00C72F94" w:rsidRPr="00033EB1" w:rsidRDefault="00C72F94" w:rsidP="00187FDC">
            <w:pPr>
              <w:jc w:val="center"/>
            </w:pPr>
            <w:r>
              <w:t>TsC03F1</w:t>
            </w:r>
          </w:p>
        </w:tc>
        <w:tc>
          <w:tcPr>
            <w:tcW w:w="3872" w:type="dxa"/>
            <w:vMerge w:val="restart"/>
          </w:tcPr>
          <w:p w14:paraId="14E54044" w14:textId="77777777" w:rsidR="00C72F94" w:rsidRPr="00114959" w:rsidRDefault="00C72F94" w:rsidP="00187FDC">
            <w:r>
              <w:t>Sapatura mecanica cu excavatorul de 0,40-0,70 mc, cu motor cu ardere interna si comnda hidraulica, in pamint cu umiditate naturala, descarcare in autovehicule teren catg.II</w:t>
            </w:r>
          </w:p>
        </w:tc>
        <w:tc>
          <w:tcPr>
            <w:tcW w:w="1003" w:type="dxa"/>
            <w:vMerge w:val="restart"/>
          </w:tcPr>
          <w:p w14:paraId="39DF28AD" w14:textId="77777777" w:rsidR="00C72F94" w:rsidRDefault="00C72F94" w:rsidP="00187FDC">
            <w:pPr>
              <w:jc w:val="center"/>
            </w:pPr>
          </w:p>
          <w:p w14:paraId="412842A0" w14:textId="77777777" w:rsidR="00C72F94" w:rsidRDefault="00C72F94" w:rsidP="00187FDC">
            <w:pPr>
              <w:jc w:val="center"/>
            </w:pPr>
          </w:p>
          <w:p w14:paraId="4090BC6E" w14:textId="77777777" w:rsidR="00C72F94" w:rsidRPr="00033EB1" w:rsidRDefault="00C72F94" w:rsidP="00187FDC">
            <w:pPr>
              <w:jc w:val="center"/>
            </w:pPr>
            <w:r>
              <w:t>100m3</w:t>
            </w:r>
          </w:p>
        </w:tc>
        <w:tc>
          <w:tcPr>
            <w:tcW w:w="1261" w:type="dxa"/>
            <w:vMerge w:val="restart"/>
          </w:tcPr>
          <w:p w14:paraId="0B99ACAB" w14:textId="77777777" w:rsidR="00C72F94" w:rsidRDefault="00C72F94" w:rsidP="00187FDC">
            <w:pPr>
              <w:jc w:val="center"/>
            </w:pPr>
          </w:p>
          <w:p w14:paraId="2181D465" w14:textId="77777777" w:rsidR="00C72F94" w:rsidRDefault="00C72F94" w:rsidP="00187FDC">
            <w:pPr>
              <w:jc w:val="center"/>
            </w:pPr>
          </w:p>
          <w:p w14:paraId="0CBDE9FB" w14:textId="77777777" w:rsidR="00C72F94" w:rsidRPr="00033EB1" w:rsidRDefault="00C72F94" w:rsidP="00187FDC">
            <w:r>
              <w:t>4,20</w:t>
            </w:r>
          </w:p>
        </w:tc>
        <w:tc>
          <w:tcPr>
            <w:tcW w:w="1270" w:type="dxa"/>
          </w:tcPr>
          <w:p w14:paraId="6CC5FA01" w14:textId="77777777" w:rsidR="00C72F94" w:rsidRDefault="00C72F94" w:rsidP="00187FDC">
            <w:pPr>
              <w:jc w:val="center"/>
            </w:pPr>
          </w:p>
          <w:p w14:paraId="0214DE92" w14:textId="2D4CB687" w:rsidR="00C72F94" w:rsidRPr="00033EB1" w:rsidRDefault="00C72F94" w:rsidP="00187FDC">
            <w:pPr>
              <w:jc w:val="center"/>
            </w:pPr>
          </w:p>
        </w:tc>
        <w:tc>
          <w:tcPr>
            <w:tcW w:w="1410" w:type="dxa"/>
            <w:gridSpan w:val="2"/>
          </w:tcPr>
          <w:p w14:paraId="75AB3139" w14:textId="77777777" w:rsidR="00C72F94" w:rsidRDefault="00C72F94" w:rsidP="00187FDC">
            <w:pPr>
              <w:jc w:val="center"/>
            </w:pPr>
          </w:p>
          <w:p w14:paraId="438C3BAA" w14:textId="73032637" w:rsidR="00C72F94" w:rsidRPr="00033EB1" w:rsidRDefault="00C72F94" w:rsidP="00187FDC">
            <w:pPr>
              <w:jc w:val="center"/>
            </w:pPr>
          </w:p>
        </w:tc>
      </w:tr>
      <w:tr w:rsidR="00C72F94" w14:paraId="22F3828F" w14:textId="77777777" w:rsidTr="00187FDC">
        <w:trPr>
          <w:trHeight w:val="936"/>
        </w:trPr>
        <w:tc>
          <w:tcPr>
            <w:tcW w:w="691" w:type="dxa"/>
            <w:vMerge/>
          </w:tcPr>
          <w:p w14:paraId="3D86FF34" w14:textId="77777777" w:rsidR="00C72F94" w:rsidRDefault="00C72F94" w:rsidP="00187FDC">
            <w:pPr>
              <w:jc w:val="center"/>
            </w:pPr>
          </w:p>
        </w:tc>
        <w:tc>
          <w:tcPr>
            <w:tcW w:w="1267" w:type="dxa"/>
            <w:vMerge/>
          </w:tcPr>
          <w:p w14:paraId="7EF94507" w14:textId="77777777" w:rsidR="00C72F94" w:rsidRDefault="00C72F94" w:rsidP="00187FDC">
            <w:pPr>
              <w:jc w:val="center"/>
            </w:pPr>
          </w:p>
        </w:tc>
        <w:tc>
          <w:tcPr>
            <w:tcW w:w="3872" w:type="dxa"/>
            <w:vMerge/>
          </w:tcPr>
          <w:p w14:paraId="3BDA2743" w14:textId="77777777" w:rsidR="00C72F94" w:rsidRDefault="00C72F94" w:rsidP="00187FDC"/>
        </w:tc>
        <w:tc>
          <w:tcPr>
            <w:tcW w:w="1003" w:type="dxa"/>
            <w:vMerge/>
          </w:tcPr>
          <w:p w14:paraId="3B2109C9" w14:textId="77777777" w:rsidR="00C72F94" w:rsidRDefault="00C72F94" w:rsidP="00187FDC">
            <w:pPr>
              <w:jc w:val="center"/>
            </w:pPr>
          </w:p>
        </w:tc>
        <w:tc>
          <w:tcPr>
            <w:tcW w:w="1261" w:type="dxa"/>
            <w:vMerge/>
          </w:tcPr>
          <w:p w14:paraId="7D8132B1" w14:textId="77777777" w:rsidR="00C72F94" w:rsidRDefault="00C72F94" w:rsidP="00187FDC">
            <w:pPr>
              <w:jc w:val="center"/>
            </w:pPr>
          </w:p>
        </w:tc>
        <w:tc>
          <w:tcPr>
            <w:tcW w:w="1270" w:type="dxa"/>
          </w:tcPr>
          <w:p w14:paraId="6082A5DD" w14:textId="617DAC6D" w:rsidR="00C72F94" w:rsidRPr="00033EB1" w:rsidRDefault="00C72F94" w:rsidP="00187FDC">
            <w:pPr>
              <w:jc w:val="center"/>
            </w:pPr>
          </w:p>
        </w:tc>
        <w:tc>
          <w:tcPr>
            <w:tcW w:w="1410" w:type="dxa"/>
            <w:gridSpan w:val="2"/>
          </w:tcPr>
          <w:p w14:paraId="0F21E8FA" w14:textId="54B5E777" w:rsidR="00C72F94" w:rsidRPr="00033EB1" w:rsidRDefault="00C72F94" w:rsidP="00187FDC">
            <w:pPr>
              <w:jc w:val="center"/>
            </w:pPr>
          </w:p>
        </w:tc>
      </w:tr>
      <w:tr w:rsidR="00C72F94" w14:paraId="49C11C43" w14:textId="77777777" w:rsidTr="00187FDC">
        <w:trPr>
          <w:trHeight w:val="432"/>
        </w:trPr>
        <w:tc>
          <w:tcPr>
            <w:tcW w:w="691" w:type="dxa"/>
            <w:vMerge w:val="restart"/>
          </w:tcPr>
          <w:p w14:paraId="72E46337" w14:textId="36F2BC38" w:rsidR="00C72F94" w:rsidRPr="00033EB1" w:rsidRDefault="00187FDC" w:rsidP="00187FDC">
            <w:pPr>
              <w:jc w:val="center"/>
            </w:pPr>
            <w:r>
              <w:t>2</w:t>
            </w:r>
          </w:p>
        </w:tc>
        <w:tc>
          <w:tcPr>
            <w:tcW w:w="1267" w:type="dxa"/>
            <w:vMerge w:val="restart"/>
          </w:tcPr>
          <w:p w14:paraId="3EBF28D2" w14:textId="77777777" w:rsidR="00C72F94" w:rsidRPr="00033EB1" w:rsidRDefault="00C72F94" w:rsidP="00187FDC">
            <w:pPr>
              <w:jc w:val="center"/>
            </w:pPr>
            <w:r>
              <w:t>TsI51A2</w:t>
            </w:r>
          </w:p>
        </w:tc>
        <w:tc>
          <w:tcPr>
            <w:tcW w:w="3872" w:type="dxa"/>
            <w:vMerge w:val="restart"/>
          </w:tcPr>
          <w:p w14:paraId="468DD33C" w14:textId="77777777" w:rsidR="00C72F94" w:rsidRPr="00114959" w:rsidRDefault="00C72F94" w:rsidP="00187FDC">
            <w:r>
              <w:t>Transportarea pamintului cu autobasculanta de 10 t. La distanta de 2 km</w:t>
            </w:r>
          </w:p>
        </w:tc>
        <w:tc>
          <w:tcPr>
            <w:tcW w:w="1003" w:type="dxa"/>
            <w:vMerge w:val="restart"/>
          </w:tcPr>
          <w:p w14:paraId="49ED818F" w14:textId="77777777" w:rsidR="00C72F94" w:rsidRDefault="00C72F94" w:rsidP="00187FDC">
            <w:pPr>
              <w:jc w:val="center"/>
            </w:pPr>
          </w:p>
          <w:p w14:paraId="37901FD8" w14:textId="77777777" w:rsidR="00C72F94" w:rsidRPr="00033EB1" w:rsidRDefault="00C72F94" w:rsidP="00187FDC">
            <w:pPr>
              <w:jc w:val="center"/>
            </w:pPr>
            <w:r>
              <w:t>t</w:t>
            </w:r>
          </w:p>
        </w:tc>
        <w:tc>
          <w:tcPr>
            <w:tcW w:w="1261" w:type="dxa"/>
            <w:vMerge w:val="restart"/>
          </w:tcPr>
          <w:p w14:paraId="2F227397" w14:textId="77777777" w:rsidR="00C72F94" w:rsidRDefault="00C72F94" w:rsidP="00187FDC">
            <w:pPr>
              <w:jc w:val="center"/>
            </w:pPr>
          </w:p>
          <w:p w14:paraId="57B944B1" w14:textId="77777777" w:rsidR="00C72F94" w:rsidRPr="00033EB1" w:rsidRDefault="00C72F94" w:rsidP="00187FDC">
            <w:pPr>
              <w:jc w:val="center"/>
            </w:pPr>
            <w:r>
              <w:t>546,00</w:t>
            </w:r>
          </w:p>
        </w:tc>
        <w:tc>
          <w:tcPr>
            <w:tcW w:w="1270" w:type="dxa"/>
          </w:tcPr>
          <w:p w14:paraId="798D1629" w14:textId="5ADE0FA1" w:rsidR="00C72F94" w:rsidRPr="00033EB1" w:rsidRDefault="00C72F94" w:rsidP="00187FDC">
            <w:pPr>
              <w:jc w:val="center"/>
            </w:pPr>
          </w:p>
        </w:tc>
        <w:tc>
          <w:tcPr>
            <w:tcW w:w="1410" w:type="dxa"/>
            <w:gridSpan w:val="2"/>
          </w:tcPr>
          <w:p w14:paraId="34981742" w14:textId="6FE5B79D" w:rsidR="00C72F94" w:rsidRPr="00033EB1" w:rsidRDefault="00C72F94" w:rsidP="00187FDC">
            <w:pPr>
              <w:jc w:val="center"/>
            </w:pPr>
          </w:p>
        </w:tc>
      </w:tr>
      <w:tr w:rsidR="00C72F94" w14:paraId="111252C6" w14:textId="77777777" w:rsidTr="00187FDC">
        <w:trPr>
          <w:trHeight w:val="108"/>
        </w:trPr>
        <w:tc>
          <w:tcPr>
            <w:tcW w:w="691" w:type="dxa"/>
            <w:vMerge/>
          </w:tcPr>
          <w:p w14:paraId="106615A7" w14:textId="77777777" w:rsidR="00C72F94" w:rsidRPr="00033EB1" w:rsidRDefault="00C72F94" w:rsidP="00187FDC">
            <w:pPr>
              <w:jc w:val="center"/>
            </w:pPr>
          </w:p>
        </w:tc>
        <w:tc>
          <w:tcPr>
            <w:tcW w:w="1267" w:type="dxa"/>
            <w:vMerge/>
          </w:tcPr>
          <w:p w14:paraId="37595CF1" w14:textId="77777777" w:rsidR="00C72F94" w:rsidRPr="00033EB1" w:rsidRDefault="00C72F94" w:rsidP="00187FDC">
            <w:pPr>
              <w:jc w:val="center"/>
            </w:pPr>
          </w:p>
        </w:tc>
        <w:tc>
          <w:tcPr>
            <w:tcW w:w="3872" w:type="dxa"/>
            <w:vMerge/>
          </w:tcPr>
          <w:p w14:paraId="7A4F6902" w14:textId="77777777" w:rsidR="00C72F94" w:rsidRPr="00033EB1" w:rsidRDefault="00C72F94" w:rsidP="00187FDC"/>
        </w:tc>
        <w:tc>
          <w:tcPr>
            <w:tcW w:w="1003" w:type="dxa"/>
            <w:vMerge/>
          </w:tcPr>
          <w:p w14:paraId="537C5B4D" w14:textId="77777777" w:rsidR="00C72F94" w:rsidRPr="00033EB1" w:rsidRDefault="00C72F94" w:rsidP="00187FDC">
            <w:pPr>
              <w:jc w:val="center"/>
            </w:pPr>
          </w:p>
        </w:tc>
        <w:tc>
          <w:tcPr>
            <w:tcW w:w="1261" w:type="dxa"/>
            <w:vMerge/>
          </w:tcPr>
          <w:p w14:paraId="64C77043" w14:textId="77777777" w:rsidR="00C72F94" w:rsidRPr="00033EB1" w:rsidRDefault="00C72F94" w:rsidP="00187FDC">
            <w:pPr>
              <w:jc w:val="center"/>
            </w:pPr>
          </w:p>
        </w:tc>
        <w:tc>
          <w:tcPr>
            <w:tcW w:w="1270" w:type="dxa"/>
          </w:tcPr>
          <w:p w14:paraId="522AABA1" w14:textId="140A72E0" w:rsidR="00C72F94" w:rsidRPr="00033EB1" w:rsidRDefault="00C72F94" w:rsidP="00187FDC">
            <w:pPr>
              <w:jc w:val="center"/>
            </w:pPr>
          </w:p>
        </w:tc>
        <w:tc>
          <w:tcPr>
            <w:tcW w:w="1410" w:type="dxa"/>
            <w:gridSpan w:val="2"/>
          </w:tcPr>
          <w:p w14:paraId="4A0731E7" w14:textId="5AC203BC" w:rsidR="00C72F94" w:rsidRPr="00033EB1" w:rsidRDefault="00C72F94" w:rsidP="00187FDC">
            <w:pPr>
              <w:jc w:val="center"/>
            </w:pPr>
          </w:p>
        </w:tc>
      </w:tr>
      <w:tr w:rsidR="00C72F94" w14:paraId="45D98EA0" w14:textId="77777777" w:rsidTr="00187FDC">
        <w:trPr>
          <w:trHeight w:val="156"/>
        </w:trPr>
        <w:tc>
          <w:tcPr>
            <w:tcW w:w="691" w:type="dxa"/>
            <w:vMerge w:val="restart"/>
          </w:tcPr>
          <w:p w14:paraId="06FE1FF8" w14:textId="33646C9D" w:rsidR="00C72F94" w:rsidRPr="00033EB1" w:rsidRDefault="00187FDC" w:rsidP="00187FDC">
            <w:pPr>
              <w:jc w:val="center"/>
            </w:pPr>
            <w:r>
              <w:t>3</w:t>
            </w:r>
          </w:p>
        </w:tc>
        <w:tc>
          <w:tcPr>
            <w:tcW w:w="1267" w:type="dxa"/>
            <w:vMerge w:val="restart"/>
          </w:tcPr>
          <w:p w14:paraId="5E1D1CBF" w14:textId="77777777" w:rsidR="00C72F94" w:rsidRPr="00114959" w:rsidRDefault="00C72F94" w:rsidP="00187FDC">
            <w:r>
              <w:t>TsC51B</w:t>
            </w:r>
          </w:p>
        </w:tc>
        <w:tc>
          <w:tcPr>
            <w:tcW w:w="3872" w:type="dxa"/>
            <w:vMerge w:val="restart"/>
          </w:tcPr>
          <w:p w14:paraId="1DE4B94F" w14:textId="77777777" w:rsidR="00C72F94" w:rsidRPr="00114959" w:rsidRDefault="00C72F94" w:rsidP="00187FDC">
            <w:r>
              <w:t>Lucrari de descarcare</w:t>
            </w:r>
          </w:p>
        </w:tc>
        <w:tc>
          <w:tcPr>
            <w:tcW w:w="1003" w:type="dxa"/>
            <w:vMerge w:val="restart"/>
          </w:tcPr>
          <w:p w14:paraId="6AA5D115" w14:textId="77777777" w:rsidR="00C72F94" w:rsidRPr="00033EB1" w:rsidRDefault="00C72F94" w:rsidP="00187FDC">
            <w:pPr>
              <w:jc w:val="center"/>
            </w:pPr>
            <w:r>
              <w:t>100m3</w:t>
            </w:r>
          </w:p>
        </w:tc>
        <w:tc>
          <w:tcPr>
            <w:tcW w:w="1261" w:type="dxa"/>
            <w:vMerge w:val="restart"/>
          </w:tcPr>
          <w:p w14:paraId="7652F41C" w14:textId="77777777" w:rsidR="00C72F94" w:rsidRPr="00033EB1" w:rsidRDefault="00C72F94" w:rsidP="00187FDC">
            <w:pPr>
              <w:jc w:val="center"/>
            </w:pPr>
            <w:r>
              <w:t>4,20</w:t>
            </w:r>
          </w:p>
        </w:tc>
        <w:tc>
          <w:tcPr>
            <w:tcW w:w="1270" w:type="dxa"/>
          </w:tcPr>
          <w:p w14:paraId="676BBC13" w14:textId="6D9BD114" w:rsidR="00C72F94" w:rsidRPr="00033EB1" w:rsidRDefault="00C72F94" w:rsidP="00187FDC">
            <w:pPr>
              <w:jc w:val="center"/>
            </w:pPr>
          </w:p>
        </w:tc>
        <w:tc>
          <w:tcPr>
            <w:tcW w:w="1410" w:type="dxa"/>
            <w:gridSpan w:val="2"/>
          </w:tcPr>
          <w:p w14:paraId="2B1AFFF1" w14:textId="60162D52" w:rsidR="00C72F94" w:rsidRPr="00033EB1" w:rsidRDefault="00C72F94" w:rsidP="00187FDC">
            <w:pPr>
              <w:jc w:val="center"/>
            </w:pPr>
          </w:p>
        </w:tc>
      </w:tr>
      <w:tr w:rsidR="00C72F94" w14:paraId="5166C75A" w14:textId="77777777" w:rsidTr="00187FDC">
        <w:trPr>
          <w:trHeight w:val="108"/>
        </w:trPr>
        <w:tc>
          <w:tcPr>
            <w:tcW w:w="691" w:type="dxa"/>
            <w:vMerge/>
          </w:tcPr>
          <w:p w14:paraId="4641744E" w14:textId="77777777" w:rsidR="00C72F94" w:rsidRPr="00033EB1" w:rsidRDefault="00C72F94" w:rsidP="00187FDC">
            <w:pPr>
              <w:jc w:val="center"/>
            </w:pPr>
          </w:p>
        </w:tc>
        <w:tc>
          <w:tcPr>
            <w:tcW w:w="1267" w:type="dxa"/>
            <w:vMerge/>
          </w:tcPr>
          <w:p w14:paraId="5817A88E" w14:textId="77777777" w:rsidR="00C72F94" w:rsidRPr="00033EB1" w:rsidRDefault="00C72F94" w:rsidP="00187FDC">
            <w:pPr>
              <w:jc w:val="center"/>
            </w:pPr>
          </w:p>
        </w:tc>
        <w:tc>
          <w:tcPr>
            <w:tcW w:w="3872" w:type="dxa"/>
            <w:vMerge/>
          </w:tcPr>
          <w:p w14:paraId="1EAA2FB9" w14:textId="77777777" w:rsidR="00C72F94" w:rsidRPr="00033EB1" w:rsidRDefault="00C72F94" w:rsidP="00187FDC"/>
        </w:tc>
        <w:tc>
          <w:tcPr>
            <w:tcW w:w="1003" w:type="dxa"/>
            <w:vMerge/>
          </w:tcPr>
          <w:p w14:paraId="01F58169" w14:textId="77777777" w:rsidR="00C72F94" w:rsidRPr="00033EB1" w:rsidRDefault="00C72F94" w:rsidP="00187FDC">
            <w:pPr>
              <w:jc w:val="center"/>
            </w:pPr>
          </w:p>
        </w:tc>
        <w:tc>
          <w:tcPr>
            <w:tcW w:w="1261" w:type="dxa"/>
            <w:vMerge/>
          </w:tcPr>
          <w:p w14:paraId="42724B46" w14:textId="77777777" w:rsidR="00C72F94" w:rsidRPr="00033EB1" w:rsidRDefault="00C72F94" w:rsidP="00187FDC">
            <w:pPr>
              <w:jc w:val="center"/>
            </w:pPr>
          </w:p>
        </w:tc>
        <w:tc>
          <w:tcPr>
            <w:tcW w:w="1270" w:type="dxa"/>
          </w:tcPr>
          <w:p w14:paraId="35BE83C4" w14:textId="123A9CBE" w:rsidR="00C72F94" w:rsidRPr="00033EB1" w:rsidRDefault="00C72F94" w:rsidP="00187FDC">
            <w:pPr>
              <w:jc w:val="center"/>
            </w:pPr>
          </w:p>
        </w:tc>
        <w:tc>
          <w:tcPr>
            <w:tcW w:w="1410" w:type="dxa"/>
            <w:gridSpan w:val="2"/>
          </w:tcPr>
          <w:p w14:paraId="68D1BDAF" w14:textId="4DD57D74" w:rsidR="00C72F94" w:rsidRPr="00033EB1" w:rsidRDefault="00C72F94" w:rsidP="00187FDC">
            <w:pPr>
              <w:jc w:val="center"/>
            </w:pPr>
          </w:p>
        </w:tc>
      </w:tr>
      <w:tr w:rsidR="00C72F94" w14:paraId="14FC6042" w14:textId="77777777" w:rsidTr="00187FDC">
        <w:trPr>
          <w:trHeight w:val="735"/>
        </w:trPr>
        <w:tc>
          <w:tcPr>
            <w:tcW w:w="691" w:type="dxa"/>
            <w:vMerge w:val="restart"/>
          </w:tcPr>
          <w:p w14:paraId="6EFAAD4C" w14:textId="6B8299DA" w:rsidR="00C72F94" w:rsidRPr="00033EB1" w:rsidRDefault="00187FDC" w:rsidP="00187FDC">
            <w:pPr>
              <w:jc w:val="center"/>
            </w:pPr>
            <w:r>
              <w:lastRenderedPageBreak/>
              <w:t>4</w:t>
            </w:r>
          </w:p>
        </w:tc>
        <w:tc>
          <w:tcPr>
            <w:tcW w:w="1267" w:type="dxa"/>
            <w:vMerge w:val="restart"/>
          </w:tcPr>
          <w:p w14:paraId="21D72224" w14:textId="77777777" w:rsidR="00C72F94" w:rsidRDefault="00C72F94" w:rsidP="00187FDC">
            <w:r>
              <w:t>DA12B</w:t>
            </w:r>
          </w:p>
        </w:tc>
        <w:tc>
          <w:tcPr>
            <w:tcW w:w="3872" w:type="dxa"/>
            <w:vMerge w:val="restart"/>
          </w:tcPr>
          <w:p w14:paraId="55457759" w14:textId="5795C7E8" w:rsidR="00C72F94" w:rsidRDefault="00C72F94" w:rsidP="00187FDC">
            <w:r>
              <w:t xml:space="preserve">Strat de fundatie sau reprofilare din piatra sparta, pentru drumuri, cu asternere mecanica, executat cu impanare fara innoire, piatra sparta fr. 40-70 mm </w:t>
            </w:r>
            <w:r w:rsidR="00023A7C">
              <w:rPr>
                <w:b/>
              </w:rPr>
              <w:t>(piatra este în stoc, doar servicii de așternere mecanică)</w:t>
            </w:r>
          </w:p>
        </w:tc>
        <w:tc>
          <w:tcPr>
            <w:tcW w:w="1003" w:type="dxa"/>
            <w:vMerge w:val="restart"/>
          </w:tcPr>
          <w:p w14:paraId="65007AFB" w14:textId="77777777" w:rsidR="00C72F94" w:rsidRDefault="00C72F94" w:rsidP="00187FDC">
            <w:pPr>
              <w:jc w:val="center"/>
            </w:pPr>
          </w:p>
          <w:p w14:paraId="5E7ACD5E" w14:textId="77777777" w:rsidR="00C72F94" w:rsidRDefault="00C72F94" w:rsidP="00187FDC">
            <w:pPr>
              <w:jc w:val="center"/>
            </w:pPr>
          </w:p>
          <w:p w14:paraId="2825755A" w14:textId="77777777" w:rsidR="00C72F94" w:rsidRPr="00033EB1" w:rsidRDefault="00C72F94" w:rsidP="00187FDC">
            <w:pPr>
              <w:jc w:val="center"/>
            </w:pPr>
            <w:r>
              <w:t>M3</w:t>
            </w:r>
          </w:p>
        </w:tc>
        <w:tc>
          <w:tcPr>
            <w:tcW w:w="1261" w:type="dxa"/>
            <w:vMerge w:val="restart"/>
          </w:tcPr>
          <w:p w14:paraId="4013CE3E" w14:textId="77777777" w:rsidR="00C72F94" w:rsidRDefault="00C72F94" w:rsidP="00187FDC">
            <w:pPr>
              <w:jc w:val="center"/>
            </w:pPr>
          </w:p>
          <w:p w14:paraId="52DC047A" w14:textId="77777777" w:rsidR="00C72F94" w:rsidRDefault="00C72F94" w:rsidP="00187FDC">
            <w:pPr>
              <w:jc w:val="center"/>
            </w:pPr>
          </w:p>
          <w:p w14:paraId="5DA4A1FF" w14:textId="77777777" w:rsidR="00C72F94" w:rsidRPr="00033EB1" w:rsidRDefault="00C72F94" w:rsidP="00187FDC">
            <w:pPr>
              <w:jc w:val="center"/>
            </w:pPr>
            <w:r>
              <w:t>280,00</w:t>
            </w:r>
          </w:p>
        </w:tc>
        <w:tc>
          <w:tcPr>
            <w:tcW w:w="1270" w:type="dxa"/>
          </w:tcPr>
          <w:p w14:paraId="0FE7A023" w14:textId="77777777" w:rsidR="00C72F94" w:rsidRDefault="00C72F94" w:rsidP="00187FDC">
            <w:pPr>
              <w:jc w:val="center"/>
            </w:pPr>
          </w:p>
          <w:p w14:paraId="43F712CA" w14:textId="0DB0E4FA" w:rsidR="00C72F94" w:rsidRPr="00033EB1" w:rsidRDefault="00C72F94" w:rsidP="00187FDC">
            <w:pPr>
              <w:jc w:val="center"/>
            </w:pPr>
          </w:p>
        </w:tc>
        <w:tc>
          <w:tcPr>
            <w:tcW w:w="1410" w:type="dxa"/>
            <w:gridSpan w:val="2"/>
          </w:tcPr>
          <w:p w14:paraId="7898B26F" w14:textId="77777777" w:rsidR="00C72F94" w:rsidRDefault="00C72F94" w:rsidP="00187FDC">
            <w:pPr>
              <w:jc w:val="center"/>
            </w:pPr>
          </w:p>
          <w:p w14:paraId="1502517A" w14:textId="665C51E5" w:rsidR="00C72F94" w:rsidRPr="00033EB1" w:rsidRDefault="00C72F94" w:rsidP="00187FDC">
            <w:pPr>
              <w:jc w:val="center"/>
            </w:pPr>
          </w:p>
        </w:tc>
      </w:tr>
      <w:tr w:rsidR="00C72F94" w14:paraId="62C557A4" w14:textId="77777777" w:rsidTr="00187FDC">
        <w:trPr>
          <w:trHeight w:val="132"/>
        </w:trPr>
        <w:tc>
          <w:tcPr>
            <w:tcW w:w="691" w:type="dxa"/>
            <w:vMerge/>
          </w:tcPr>
          <w:p w14:paraId="31057A87" w14:textId="77777777" w:rsidR="00C72F94" w:rsidRPr="00033EB1" w:rsidRDefault="00C72F94" w:rsidP="00187FDC">
            <w:pPr>
              <w:jc w:val="center"/>
            </w:pPr>
          </w:p>
        </w:tc>
        <w:tc>
          <w:tcPr>
            <w:tcW w:w="1267" w:type="dxa"/>
            <w:vMerge/>
          </w:tcPr>
          <w:p w14:paraId="3A3A4983" w14:textId="77777777" w:rsidR="00C72F94" w:rsidRPr="00033EB1" w:rsidRDefault="00C72F94" w:rsidP="00187FDC">
            <w:pPr>
              <w:jc w:val="center"/>
            </w:pPr>
          </w:p>
        </w:tc>
        <w:tc>
          <w:tcPr>
            <w:tcW w:w="3872" w:type="dxa"/>
            <w:vMerge/>
          </w:tcPr>
          <w:p w14:paraId="6922F078" w14:textId="77777777" w:rsidR="00C72F94" w:rsidRPr="00033EB1" w:rsidRDefault="00C72F94" w:rsidP="00187FDC"/>
        </w:tc>
        <w:tc>
          <w:tcPr>
            <w:tcW w:w="1003" w:type="dxa"/>
            <w:vMerge/>
          </w:tcPr>
          <w:p w14:paraId="7C70092D" w14:textId="77777777" w:rsidR="00C72F94" w:rsidRPr="00033EB1" w:rsidRDefault="00C72F94" w:rsidP="00187FDC">
            <w:pPr>
              <w:jc w:val="center"/>
            </w:pPr>
          </w:p>
        </w:tc>
        <w:tc>
          <w:tcPr>
            <w:tcW w:w="1261" w:type="dxa"/>
            <w:vMerge/>
          </w:tcPr>
          <w:p w14:paraId="711CFE87" w14:textId="77777777" w:rsidR="00C72F94" w:rsidRPr="00033EB1" w:rsidRDefault="00C72F94" w:rsidP="00187FDC">
            <w:pPr>
              <w:jc w:val="center"/>
            </w:pPr>
          </w:p>
        </w:tc>
        <w:tc>
          <w:tcPr>
            <w:tcW w:w="1270" w:type="dxa"/>
          </w:tcPr>
          <w:p w14:paraId="005D7290" w14:textId="564D1646" w:rsidR="00C72F94" w:rsidRPr="00033EB1" w:rsidRDefault="00C72F94" w:rsidP="00187FDC">
            <w:pPr>
              <w:jc w:val="center"/>
            </w:pPr>
          </w:p>
        </w:tc>
        <w:tc>
          <w:tcPr>
            <w:tcW w:w="1410" w:type="dxa"/>
            <w:gridSpan w:val="2"/>
          </w:tcPr>
          <w:p w14:paraId="1C00B8FC" w14:textId="7EBEAF8E" w:rsidR="00C72F94" w:rsidRPr="00033EB1" w:rsidRDefault="00C72F94" w:rsidP="00187FDC">
            <w:pPr>
              <w:jc w:val="center"/>
            </w:pPr>
          </w:p>
        </w:tc>
      </w:tr>
      <w:tr w:rsidR="00C72F94" w14:paraId="07B19500" w14:textId="77777777" w:rsidTr="00187FDC">
        <w:trPr>
          <w:trHeight w:val="756"/>
        </w:trPr>
        <w:tc>
          <w:tcPr>
            <w:tcW w:w="691" w:type="dxa"/>
            <w:vMerge w:val="restart"/>
          </w:tcPr>
          <w:p w14:paraId="47C00A5D" w14:textId="3AF69903" w:rsidR="00C72F94" w:rsidRPr="00033EB1" w:rsidRDefault="00187FDC" w:rsidP="00187FDC">
            <w:pPr>
              <w:jc w:val="center"/>
            </w:pPr>
            <w:r>
              <w:t>5</w:t>
            </w:r>
          </w:p>
        </w:tc>
        <w:tc>
          <w:tcPr>
            <w:tcW w:w="1267" w:type="dxa"/>
            <w:vMerge w:val="restart"/>
          </w:tcPr>
          <w:p w14:paraId="2D5A7F2F" w14:textId="77777777" w:rsidR="00C72F94" w:rsidRDefault="00C72F94" w:rsidP="00187FDC">
            <w:r>
              <w:t>DA12B</w:t>
            </w:r>
          </w:p>
          <w:p w14:paraId="03CDE90C" w14:textId="77777777" w:rsidR="00C72F94" w:rsidRDefault="00C72F94" w:rsidP="00187FDC"/>
        </w:tc>
        <w:tc>
          <w:tcPr>
            <w:tcW w:w="3872" w:type="dxa"/>
            <w:vMerge w:val="restart"/>
          </w:tcPr>
          <w:p w14:paraId="0D7222F7" w14:textId="45F7B626" w:rsidR="00C72F94" w:rsidRDefault="00C72F94" w:rsidP="00187FDC">
            <w:r>
              <w:t xml:space="preserve">Strat de fundatie sau reprofilare din piatra sparta, pentru drumuri, cu asternere mecanica,executat cu impanare fara inoire, strat de ranforsare fr.20-40mm </w:t>
            </w:r>
            <w:r w:rsidR="00023A7C">
              <w:rPr>
                <w:b/>
              </w:rPr>
              <w:t>(piatra este în stoc, doar servicii de așternere mecanică)</w:t>
            </w:r>
            <w:bookmarkStart w:id="63" w:name="_GoBack"/>
            <w:bookmarkEnd w:id="63"/>
          </w:p>
        </w:tc>
        <w:tc>
          <w:tcPr>
            <w:tcW w:w="1003" w:type="dxa"/>
            <w:vMerge w:val="restart"/>
          </w:tcPr>
          <w:p w14:paraId="6EB41AA5" w14:textId="77777777" w:rsidR="00C72F94" w:rsidRDefault="00C72F94" w:rsidP="00187FDC">
            <w:pPr>
              <w:jc w:val="center"/>
            </w:pPr>
          </w:p>
          <w:p w14:paraId="0E6F1FA2" w14:textId="77777777" w:rsidR="00C72F94" w:rsidRDefault="00C72F94" w:rsidP="00187FDC">
            <w:pPr>
              <w:jc w:val="center"/>
            </w:pPr>
          </w:p>
          <w:p w14:paraId="581D4EB6" w14:textId="77777777" w:rsidR="00C72F94" w:rsidRPr="00033EB1" w:rsidRDefault="00C72F94" w:rsidP="00187FDC">
            <w:r>
              <w:t xml:space="preserve"> M3</w:t>
            </w:r>
          </w:p>
        </w:tc>
        <w:tc>
          <w:tcPr>
            <w:tcW w:w="1261" w:type="dxa"/>
            <w:vMerge w:val="restart"/>
          </w:tcPr>
          <w:p w14:paraId="7761732E" w14:textId="77777777" w:rsidR="00C72F94" w:rsidRDefault="00C72F94" w:rsidP="00187FDC">
            <w:pPr>
              <w:jc w:val="center"/>
            </w:pPr>
          </w:p>
          <w:p w14:paraId="708CAE75" w14:textId="77777777" w:rsidR="00C72F94" w:rsidRDefault="00C72F94" w:rsidP="00187FDC">
            <w:pPr>
              <w:jc w:val="center"/>
            </w:pPr>
          </w:p>
          <w:p w14:paraId="600DBD5B" w14:textId="77777777" w:rsidR="00C72F94" w:rsidRPr="00033EB1" w:rsidRDefault="00C72F94" w:rsidP="00187FDC">
            <w:r>
              <w:t xml:space="preserve"> 140,00</w:t>
            </w:r>
          </w:p>
        </w:tc>
        <w:tc>
          <w:tcPr>
            <w:tcW w:w="1270" w:type="dxa"/>
          </w:tcPr>
          <w:p w14:paraId="0A2639D5" w14:textId="77777777" w:rsidR="00C72F94" w:rsidRDefault="00C72F94" w:rsidP="00187FDC">
            <w:pPr>
              <w:jc w:val="center"/>
            </w:pPr>
          </w:p>
          <w:p w14:paraId="778557D3" w14:textId="77777777" w:rsidR="00C72F94" w:rsidRDefault="00C72F94" w:rsidP="00187FDC">
            <w:pPr>
              <w:jc w:val="center"/>
            </w:pPr>
          </w:p>
          <w:p w14:paraId="51872360" w14:textId="7461D3F8" w:rsidR="00C72F94" w:rsidRPr="00033EB1" w:rsidRDefault="00C72F94" w:rsidP="00187FDC">
            <w:pPr>
              <w:jc w:val="center"/>
            </w:pPr>
          </w:p>
        </w:tc>
        <w:tc>
          <w:tcPr>
            <w:tcW w:w="1410" w:type="dxa"/>
            <w:gridSpan w:val="2"/>
          </w:tcPr>
          <w:p w14:paraId="4864FF1A" w14:textId="77777777" w:rsidR="00C72F94" w:rsidRDefault="00C72F94" w:rsidP="00187FDC">
            <w:pPr>
              <w:jc w:val="center"/>
            </w:pPr>
          </w:p>
          <w:p w14:paraId="659B717E" w14:textId="77777777" w:rsidR="00C72F94" w:rsidRDefault="00C72F94" w:rsidP="00187FDC">
            <w:pPr>
              <w:jc w:val="center"/>
            </w:pPr>
          </w:p>
          <w:p w14:paraId="175DE1F1" w14:textId="680DB4D2" w:rsidR="00C72F94" w:rsidRPr="00033EB1" w:rsidRDefault="00C72F94" w:rsidP="00187FDC">
            <w:pPr>
              <w:jc w:val="center"/>
            </w:pPr>
          </w:p>
        </w:tc>
      </w:tr>
      <w:tr w:rsidR="00C72F94" w14:paraId="27BF39C5" w14:textId="77777777" w:rsidTr="00187FDC">
        <w:trPr>
          <w:trHeight w:val="120"/>
        </w:trPr>
        <w:tc>
          <w:tcPr>
            <w:tcW w:w="691" w:type="dxa"/>
            <w:vMerge/>
          </w:tcPr>
          <w:p w14:paraId="42ADC830" w14:textId="77777777" w:rsidR="00C72F94" w:rsidRPr="00033EB1" w:rsidRDefault="00C72F94" w:rsidP="00187FDC">
            <w:pPr>
              <w:jc w:val="center"/>
            </w:pPr>
          </w:p>
        </w:tc>
        <w:tc>
          <w:tcPr>
            <w:tcW w:w="1267" w:type="dxa"/>
            <w:vMerge/>
          </w:tcPr>
          <w:p w14:paraId="1FE5B334" w14:textId="77777777" w:rsidR="00C72F94" w:rsidRPr="00033EB1" w:rsidRDefault="00C72F94" w:rsidP="00187FDC">
            <w:pPr>
              <w:jc w:val="center"/>
            </w:pPr>
          </w:p>
        </w:tc>
        <w:tc>
          <w:tcPr>
            <w:tcW w:w="3872" w:type="dxa"/>
            <w:vMerge/>
          </w:tcPr>
          <w:p w14:paraId="4A189C98" w14:textId="77777777" w:rsidR="00C72F94" w:rsidRPr="00033EB1" w:rsidRDefault="00C72F94" w:rsidP="00187FDC"/>
        </w:tc>
        <w:tc>
          <w:tcPr>
            <w:tcW w:w="1003" w:type="dxa"/>
            <w:vMerge/>
          </w:tcPr>
          <w:p w14:paraId="2D3C50BB" w14:textId="77777777" w:rsidR="00C72F94" w:rsidRPr="00033EB1" w:rsidRDefault="00C72F94" w:rsidP="00187FDC">
            <w:pPr>
              <w:jc w:val="center"/>
            </w:pPr>
          </w:p>
        </w:tc>
        <w:tc>
          <w:tcPr>
            <w:tcW w:w="1261" w:type="dxa"/>
            <w:vMerge/>
          </w:tcPr>
          <w:p w14:paraId="7DF1E3C8" w14:textId="77777777" w:rsidR="00C72F94" w:rsidRPr="00033EB1" w:rsidRDefault="00C72F94" w:rsidP="00187FDC">
            <w:pPr>
              <w:jc w:val="center"/>
            </w:pPr>
          </w:p>
        </w:tc>
        <w:tc>
          <w:tcPr>
            <w:tcW w:w="1270" w:type="dxa"/>
          </w:tcPr>
          <w:p w14:paraId="43BC654B" w14:textId="70DED37F" w:rsidR="00C72F94" w:rsidRPr="00033EB1" w:rsidRDefault="00C72F94" w:rsidP="00187FDC">
            <w:pPr>
              <w:jc w:val="center"/>
            </w:pPr>
          </w:p>
        </w:tc>
        <w:tc>
          <w:tcPr>
            <w:tcW w:w="1410" w:type="dxa"/>
            <w:gridSpan w:val="2"/>
          </w:tcPr>
          <w:p w14:paraId="2D86CEFB" w14:textId="2F64AEF7" w:rsidR="00C72F94" w:rsidRPr="00033EB1" w:rsidRDefault="00C72F94" w:rsidP="00187FDC">
            <w:pPr>
              <w:jc w:val="center"/>
            </w:pPr>
          </w:p>
        </w:tc>
      </w:tr>
      <w:tr w:rsidR="00C72F94" w14:paraId="44C78E05" w14:textId="77777777" w:rsidTr="00187FDC">
        <w:trPr>
          <w:trHeight w:val="647"/>
        </w:trPr>
        <w:tc>
          <w:tcPr>
            <w:tcW w:w="691" w:type="dxa"/>
            <w:vMerge w:val="restart"/>
          </w:tcPr>
          <w:p w14:paraId="6E17F216" w14:textId="66510221" w:rsidR="00C72F94" w:rsidRPr="00033EB1" w:rsidRDefault="00187FDC" w:rsidP="00187FDC">
            <w:pPr>
              <w:jc w:val="center"/>
            </w:pPr>
            <w:r>
              <w:t>7</w:t>
            </w:r>
          </w:p>
        </w:tc>
        <w:tc>
          <w:tcPr>
            <w:tcW w:w="1267" w:type="dxa"/>
            <w:vMerge w:val="restart"/>
          </w:tcPr>
          <w:p w14:paraId="27AF26B0" w14:textId="77777777" w:rsidR="00C72F94" w:rsidRDefault="00C72F94" w:rsidP="00187FDC">
            <w:r>
              <w:t>CC03A</w:t>
            </w:r>
          </w:p>
        </w:tc>
        <w:tc>
          <w:tcPr>
            <w:tcW w:w="3872" w:type="dxa"/>
            <w:vMerge w:val="restart"/>
          </w:tcPr>
          <w:p w14:paraId="056BE89C" w14:textId="77777777" w:rsidR="00C72F94" w:rsidRDefault="00C72F94" w:rsidP="00187FDC">
            <w:r>
              <w:t>Montare plase sudate la inaltimi mai mici sau egle cu 35 m, la pereti si diafragme, cu greutatea plaselor pina la 3 kg/mp</w:t>
            </w:r>
          </w:p>
        </w:tc>
        <w:tc>
          <w:tcPr>
            <w:tcW w:w="1003" w:type="dxa"/>
            <w:vMerge w:val="restart"/>
          </w:tcPr>
          <w:p w14:paraId="17C764C4" w14:textId="77777777" w:rsidR="00C72F94" w:rsidRDefault="00C72F94" w:rsidP="00187FDC">
            <w:pPr>
              <w:jc w:val="center"/>
            </w:pPr>
          </w:p>
          <w:p w14:paraId="5771809A" w14:textId="77777777" w:rsidR="00C72F94" w:rsidRDefault="00C72F94" w:rsidP="00187FDC">
            <w:pPr>
              <w:jc w:val="center"/>
            </w:pPr>
          </w:p>
          <w:p w14:paraId="385F8623" w14:textId="77777777" w:rsidR="00C72F94" w:rsidRPr="00033EB1" w:rsidRDefault="00C72F94" w:rsidP="00187FDC">
            <w:pPr>
              <w:jc w:val="center"/>
            </w:pPr>
            <w:r>
              <w:t>kg</w:t>
            </w:r>
          </w:p>
        </w:tc>
        <w:tc>
          <w:tcPr>
            <w:tcW w:w="1261" w:type="dxa"/>
            <w:vMerge w:val="restart"/>
          </w:tcPr>
          <w:p w14:paraId="43A9BFA9" w14:textId="77777777" w:rsidR="00C72F94" w:rsidRDefault="00C72F94" w:rsidP="00187FDC">
            <w:pPr>
              <w:jc w:val="center"/>
            </w:pPr>
          </w:p>
          <w:p w14:paraId="622A9327" w14:textId="77777777" w:rsidR="00C72F94" w:rsidRDefault="00C72F94" w:rsidP="00187FDC">
            <w:pPr>
              <w:jc w:val="center"/>
            </w:pPr>
          </w:p>
          <w:p w14:paraId="165C3A6E" w14:textId="77777777" w:rsidR="00C72F94" w:rsidRPr="00033EB1" w:rsidRDefault="00C72F94" w:rsidP="00187FDC">
            <w:r>
              <w:t xml:space="preserve">    2800,00</w:t>
            </w:r>
          </w:p>
        </w:tc>
        <w:tc>
          <w:tcPr>
            <w:tcW w:w="1270" w:type="dxa"/>
          </w:tcPr>
          <w:p w14:paraId="6B3A39B7" w14:textId="77777777" w:rsidR="00C72F94" w:rsidRDefault="00C72F94" w:rsidP="00187FDC">
            <w:pPr>
              <w:jc w:val="center"/>
            </w:pPr>
          </w:p>
          <w:p w14:paraId="33C524AE" w14:textId="3EE42179" w:rsidR="00C72F94" w:rsidRPr="00033EB1" w:rsidRDefault="00C72F94" w:rsidP="00187FDC"/>
        </w:tc>
        <w:tc>
          <w:tcPr>
            <w:tcW w:w="1410" w:type="dxa"/>
            <w:gridSpan w:val="2"/>
          </w:tcPr>
          <w:p w14:paraId="2D1D0326" w14:textId="77777777" w:rsidR="00C72F94" w:rsidRDefault="00C72F94" w:rsidP="00187FDC"/>
          <w:p w14:paraId="4D0E9DC6" w14:textId="44990F13" w:rsidR="00C72F94" w:rsidRPr="00033EB1" w:rsidRDefault="00C72F94" w:rsidP="00187FDC"/>
        </w:tc>
      </w:tr>
      <w:tr w:rsidR="00C72F94" w14:paraId="1D5044A4" w14:textId="77777777" w:rsidTr="00187FDC">
        <w:trPr>
          <w:trHeight w:val="132"/>
        </w:trPr>
        <w:tc>
          <w:tcPr>
            <w:tcW w:w="691" w:type="dxa"/>
            <w:vMerge/>
          </w:tcPr>
          <w:p w14:paraId="36A02E88" w14:textId="77777777" w:rsidR="00C72F94" w:rsidRPr="00033EB1" w:rsidRDefault="00C72F94" w:rsidP="00187FDC">
            <w:pPr>
              <w:jc w:val="center"/>
            </w:pPr>
          </w:p>
        </w:tc>
        <w:tc>
          <w:tcPr>
            <w:tcW w:w="1267" w:type="dxa"/>
            <w:vMerge/>
          </w:tcPr>
          <w:p w14:paraId="3A25F3A5" w14:textId="77777777" w:rsidR="00C72F94" w:rsidRPr="00033EB1" w:rsidRDefault="00C72F94" w:rsidP="00187FDC">
            <w:pPr>
              <w:jc w:val="center"/>
            </w:pPr>
          </w:p>
        </w:tc>
        <w:tc>
          <w:tcPr>
            <w:tcW w:w="3872" w:type="dxa"/>
            <w:vMerge/>
          </w:tcPr>
          <w:p w14:paraId="5D00CB6B" w14:textId="77777777" w:rsidR="00C72F94" w:rsidRPr="00033EB1" w:rsidRDefault="00C72F94" w:rsidP="00187FDC"/>
        </w:tc>
        <w:tc>
          <w:tcPr>
            <w:tcW w:w="1003" w:type="dxa"/>
            <w:vMerge/>
          </w:tcPr>
          <w:p w14:paraId="0288B6D8" w14:textId="77777777" w:rsidR="00C72F94" w:rsidRPr="00033EB1" w:rsidRDefault="00C72F94" w:rsidP="00187FDC">
            <w:pPr>
              <w:jc w:val="center"/>
            </w:pPr>
          </w:p>
        </w:tc>
        <w:tc>
          <w:tcPr>
            <w:tcW w:w="1261" w:type="dxa"/>
            <w:vMerge/>
          </w:tcPr>
          <w:p w14:paraId="51DB3052" w14:textId="77777777" w:rsidR="00C72F94" w:rsidRPr="00033EB1" w:rsidRDefault="00C72F94" w:rsidP="00187FDC">
            <w:pPr>
              <w:jc w:val="center"/>
            </w:pPr>
          </w:p>
        </w:tc>
        <w:tc>
          <w:tcPr>
            <w:tcW w:w="1270" w:type="dxa"/>
          </w:tcPr>
          <w:p w14:paraId="60D987F1" w14:textId="50E4E311" w:rsidR="00C72F94" w:rsidRPr="00033EB1" w:rsidRDefault="00C72F94" w:rsidP="00187FDC">
            <w:pPr>
              <w:jc w:val="center"/>
            </w:pPr>
          </w:p>
        </w:tc>
        <w:tc>
          <w:tcPr>
            <w:tcW w:w="1410" w:type="dxa"/>
            <w:gridSpan w:val="2"/>
          </w:tcPr>
          <w:p w14:paraId="14410457" w14:textId="77E7E148" w:rsidR="00C72F94" w:rsidRPr="00033EB1" w:rsidRDefault="00C72F94" w:rsidP="00187FDC">
            <w:pPr>
              <w:jc w:val="center"/>
            </w:pPr>
          </w:p>
        </w:tc>
      </w:tr>
      <w:tr w:rsidR="00C72F94" w14:paraId="4FB873FE" w14:textId="77777777" w:rsidTr="00187FDC">
        <w:trPr>
          <w:trHeight w:val="521"/>
        </w:trPr>
        <w:tc>
          <w:tcPr>
            <w:tcW w:w="691" w:type="dxa"/>
            <w:vMerge w:val="restart"/>
          </w:tcPr>
          <w:p w14:paraId="2B66028C" w14:textId="371644F9" w:rsidR="00C72F94" w:rsidRDefault="00187FDC" w:rsidP="00187FDC">
            <w:pPr>
              <w:jc w:val="center"/>
            </w:pPr>
            <w:r>
              <w:t>8</w:t>
            </w:r>
          </w:p>
        </w:tc>
        <w:tc>
          <w:tcPr>
            <w:tcW w:w="1267" w:type="dxa"/>
            <w:vMerge w:val="restart"/>
          </w:tcPr>
          <w:p w14:paraId="037C8CD4" w14:textId="77777777" w:rsidR="00C72F94" w:rsidRDefault="00C72F94" w:rsidP="00187FDC">
            <w:r>
              <w:t>RpDD03A</w:t>
            </w:r>
          </w:p>
        </w:tc>
        <w:tc>
          <w:tcPr>
            <w:tcW w:w="3872" w:type="dxa"/>
            <w:vMerge w:val="restart"/>
          </w:tcPr>
          <w:p w14:paraId="5C335DEE" w14:textId="77777777" w:rsidR="00C72F94" w:rsidRDefault="00C72F94" w:rsidP="00187FDC">
            <w:r>
              <w:t>Fundatie din beton de ciment la strazi, alei si platforme carosabile. Beton B25 cu adaos de fibre metalice h=15 cm</w:t>
            </w:r>
          </w:p>
        </w:tc>
        <w:tc>
          <w:tcPr>
            <w:tcW w:w="1003" w:type="dxa"/>
            <w:vMerge w:val="restart"/>
          </w:tcPr>
          <w:p w14:paraId="39A76727" w14:textId="77777777" w:rsidR="00C72F94" w:rsidRDefault="00C72F94" w:rsidP="00187FDC">
            <w:pPr>
              <w:jc w:val="center"/>
            </w:pPr>
          </w:p>
          <w:p w14:paraId="662D0806" w14:textId="77777777" w:rsidR="00C72F94" w:rsidRPr="00033EB1" w:rsidRDefault="00C72F94" w:rsidP="00187FDC">
            <w:pPr>
              <w:jc w:val="center"/>
            </w:pPr>
            <w:r>
              <w:t>M3</w:t>
            </w:r>
          </w:p>
        </w:tc>
        <w:tc>
          <w:tcPr>
            <w:tcW w:w="1261" w:type="dxa"/>
            <w:vMerge w:val="restart"/>
          </w:tcPr>
          <w:p w14:paraId="6899CB9C" w14:textId="77777777" w:rsidR="00C72F94" w:rsidRDefault="00C72F94" w:rsidP="00187FDC">
            <w:pPr>
              <w:jc w:val="center"/>
            </w:pPr>
          </w:p>
          <w:p w14:paraId="6F24FC0E" w14:textId="77777777" w:rsidR="00C72F94" w:rsidRPr="00033EB1" w:rsidRDefault="00C72F94" w:rsidP="00187FDC">
            <w:pPr>
              <w:jc w:val="center"/>
            </w:pPr>
            <w:r>
              <w:t>420,00</w:t>
            </w:r>
          </w:p>
        </w:tc>
        <w:tc>
          <w:tcPr>
            <w:tcW w:w="1270" w:type="dxa"/>
          </w:tcPr>
          <w:p w14:paraId="78E6A3DD" w14:textId="77777777" w:rsidR="00C72F94" w:rsidRDefault="00C72F94" w:rsidP="00187FDC">
            <w:pPr>
              <w:jc w:val="center"/>
            </w:pPr>
          </w:p>
          <w:p w14:paraId="43293C03" w14:textId="041BB795" w:rsidR="00C72F94" w:rsidRPr="00033EB1" w:rsidRDefault="00C72F94" w:rsidP="00187FDC">
            <w:pPr>
              <w:jc w:val="center"/>
            </w:pPr>
          </w:p>
        </w:tc>
        <w:tc>
          <w:tcPr>
            <w:tcW w:w="1410" w:type="dxa"/>
            <w:gridSpan w:val="2"/>
          </w:tcPr>
          <w:p w14:paraId="1FF01A21" w14:textId="77777777" w:rsidR="00C72F94" w:rsidRDefault="00C72F94" w:rsidP="00187FDC">
            <w:pPr>
              <w:jc w:val="center"/>
            </w:pPr>
          </w:p>
          <w:p w14:paraId="59273210" w14:textId="33800E92" w:rsidR="00C72F94" w:rsidRPr="00033EB1" w:rsidRDefault="00C72F94" w:rsidP="00187FDC">
            <w:pPr>
              <w:jc w:val="center"/>
            </w:pPr>
          </w:p>
        </w:tc>
      </w:tr>
      <w:tr w:rsidR="00C72F94" w14:paraId="08B34176" w14:textId="77777777" w:rsidTr="00187FDC">
        <w:trPr>
          <w:trHeight w:val="120"/>
        </w:trPr>
        <w:tc>
          <w:tcPr>
            <w:tcW w:w="691" w:type="dxa"/>
            <w:vMerge/>
          </w:tcPr>
          <w:p w14:paraId="7246AB7D" w14:textId="77777777" w:rsidR="00C72F94" w:rsidRPr="00033EB1" w:rsidRDefault="00C72F94" w:rsidP="00187FDC">
            <w:pPr>
              <w:jc w:val="center"/>
            </w:pPr>
          </w:p>
        </w:tc>
        <w:tc>
          <w:tcPr>
            <w:tcW w:w="1267" w:type="dxa"/>
            <w:vMerge/>
          </w:tcPr>
          <w:p w14:paraId="1C2DE0E9" w14:textId="77777777" w:rsidR="00C72F94" w:rsidRPr="00033EB1" w:rsidRDefault="00C72F94" w:rsidP="00187FDC">
            <w:pPr>
              <w:jc w:val="center"/>
            </w:pPr>
          </w:p>
        </w:tc>
        <w:tc>
          <w:tcPr>
            <w:tcW w:w="3872" w:type="dxa"/>
            <w:vMerge/>
          </w:tcPr>
          <w:p w14:paraId="2719FFEC" w14:textId="77777777" w:rsidR="00C72F94" w:rsidRPr="00033EB1" w:rsidRDefault="00C72F94" w:rsidP="00187FDC"/>
        </w:tc>
        <w:tc>
          <w:tcPr>
            <w:tcW w:w="1003" w:type="dxa"/>
            <w:vMerge/>
          </w:tcPr>
          <w:p w14:paraId="2B7BB9D5" w14:textId="77777777" w:rsidR="00C72F94" w:rsidRPr="00033EB1" w:rsidRDefault="00C72F94" w:rsidP="00187FDC">
            <w:pPr>
              <w:jc w:val="center"/>
            </w:pPr>
          </w:p>
        </w:tc>
        <w:tc>
          <w:tcPr>
            <w:tcW w:w="1261" w:type="dxa"/>
            <w:vMerge/>
          </w:tcPr>
          <w:p w14:paraId="4494E397" w14:textId="77777777" w:rsidR="00C72F94" w:rsidRPr="00033EB1" w:rsidRDefault="00C72F94" w:rsidP="00187FDC">
            <w:pPr>
              <w:jc w:val="center"/>
            </w:pPr>
          </w:p>
        </w:tc>
        <w:tc>
          <w:tcPr>
            <w:tcW w:w="1270" w:type="dxa"/>
          </w:tcPr>
          <w:p w14:paraId="1EEBEF13" w14:textId="365E7DCF" w:rsidR="00C72F94" w:rsidRPr="00033EB1" w:rsidRDefault="00C72F94" w:rsidP="00187FDC">
            <w:pPr>
              <w:jc w:val="center"/>
            </w:pPr>
          </w:p>
        </w:tc>
        <w:tc>
          <w:tcPr>
            <w:tcW w:w="1410" w:type="dxa"/>
            <w:gridSpan w:val="2"/>
          </w:tcPr>
          <w:p w14:paraId="5C3F6FDC" w14:textId="620D4E41" w:rsidR="00C72F94" w:rsidRPr="00033EB1" w:rsidRDefault="00C72F94" w:rsidP="00187FDC">
            <w:pPr>
              <w:jc w:val="center"/>
            </w:pPr>
          </w:p>
        </w:tc>
      </w:tr>
      <w:tr w:rsidR="00C72F94" w14:paraId="5F3D7889" w14:textId="77777777" w:rsidTr="00187FDC">
        <w:trPr>
          <w:trHeight w:val="538"/>
        </w:trPr>
        <w:tc>
          <w:tcPr>
            <w:tcW w:w="691" w:type="dxa"/>
            <w:vMerge w:val="restart"/>
          </w:tcPr>
          <w:p w14:paraId="5FE30CFA" w14:textId="59B30CFF" w:rsidR="00C72F94" w:rsidRDefault="00187FDC" w:rsidP="00187FDC">
            <w:pPr>
              <w:jc w:val="center"/>
            </w:pPr>
            <w:r>
              <w:t>8</w:t>
            </w:r>
          </w:p>
        </w:tc>
        <w:tc>
          <w:tcPr>
            <w:tcW w:w="1267" w:type="dxa"/>
            <w:vMerge w:val="restart"/>
          </w:tcPr>
          <w:p w14:paraId="2475CD1B" w14:textId="77777777" w:rsidR="00C72F94" w:rsidRDefault="00C72F94" w:rsidP="00187FDC">
            <w:r>
              <w:t>DC07A</w:t>
            </w:r>
          </w:p>
        </w:tc>
        <w:tc>
          <w:tcPr>
            <w:tcW w:w="3872" w:type="dxa"/>
            <w:vMerge w:val="restart"/>
          </w:tcPr>
          <w:p w14:paraId="564A4911" w14:textId="77777777" w:rsidR="00C72F94" w:rsidRDefault="00C72F94" w:rsidP="00187FDC">
            <w:r>
              <w:t>Intretinerea fundatiei sau a imbracamintei rutiere din beton vibrocilindrat prin presurarea unui start de nisip si stropire cu apa</w:t>
            </w:r>
          </w:p>
        </w:tc>
        <w:tc>
          <w:tcPr>
            <w:tcW w:w="1003" w:type="dxa"/>
            <w:vMerge w:val="restart"/>
          </w:tcPr>
          <w:p w14:paraId="7AE1FD38" w14:textId="77777777" w:rsidR="00C72F94" w:rsidRPr="00033EB1" w:rsidRDefault="00C72F94" w:rsidP="00187FDC">
            <w:pPr>
              <w:jc w:val="center"/>
            </w:pPr>
            <w:r>
              <w:t>1000m2</w:t>
            </w:r>
          </w:p>
        </w:tc>
        <w:tc>
          <w:tcPr>
            <w:tcW w:w="1261" w:type="dxa"/>
            <w:vMerge w:val="restart"/>
          </w:tcPr>
          <w:p w14:paraId="4ABC4AB3" w14:textId="77777777" w:rsidR="00C72F94" w:rsidRPr="00033EB1" w:rsidRDefault="00C72F94" w:rsidP="00187FDC">
            <w:pPr>
              <w:jc w:val="center"/>
            </w:pPr>
            <w:r>
              <w:t>2,80</w:t>
            </w:r>
          </w:p>
        </w:tc>
        <w:tc>
          <w:tcPr>
            <w:tcW w:w="1270" w:type="dxa"/>
          </w:tcPr>
          <w:p w14:paraId="348A8A86" w14:textId="77777777" w:rsidR="00C72F94" w:rsidRDefault="00C72F94" w:rsidP="00187FDC">
            <w:pPr>
              <w:jc w:val="center"/>
            </w:pPr>
          </w:p>
          <w:p w14:paraId="41F0F3D2" w14:textId="52BBD3A6" w:rsidR="00C72F94" w:rsidRPr="00033EB1" w:rsidRDefault="00C72F94" w:rsidP="00187FDC">
            <w:pPr>
              <w:jc w:val="center"/>
            </w:pPr>
          </w:p>
        </w:tc>
        <w:tc>
          <w:tcPr>
            <w:tcW w:w="1410" w:type="dxa"/>
            <w:gridSpan w:val="2"/>
          </w:tcPr>
          <w:p w14:paraId="53C6A185" w14:textId="77777777" w:rsidR="00C72F94" w:rsidRDefault="00C72F94" w:rsidP="00187FDC">
            <w:pPr>
              <w:jc w:val="center"/>
            </w:pPr>
          </w:p>
          <w:p w14:paraId="062F4A2E" w14:textId="5E82AF7F" w:rsidR="00C72F94" w:rsidRPr="00033EB1" w:rsidRDefault="00C72F94" w:rsidP="00187FDC">
            <w:pPr>
              <w:jc w:val="center"/>
            </w:pPr>
          </w:p>
        </w:tc>
      </w:tr>
      <w:tr w:rsidR="00C72F94" w14:paraId="65815D0F" w14:textId="77777777" w:rsidTr="00187FDC">
        <w:trPr>
          <w:trHeight w:val="120"/>
        </w:trPr>
        <w:tc>
          <w:tcPr>
            <w:tcW w:w="691" w:type="dxa"/>
            <w:vMerge/>
          </w:tcPr>
          <w:p w14:paraId="544617F4" w14:textId="77777777" w:rsidR="00C72F94" w:rsidRPr="00033EB1" w:rsidRDefault="00C72F94" w:rsidP="00187FDC">
            <w:pPr>
              <w:jc w:val="center"/>
            </w:pPr>
          </w:p>
        </w:tc>
        <w:tc>
          <w:tcPr>
            <w:tcW w:w="1267" w:type="dxa"/>
            <w:vMerge/>
          </w:tcPr>
          <w:p w14:paraId="2011D2F8" w14:textId="77777777" w:rsidR="00C72F94" w:rsidRPr="00033EB1" w:rsidRDefault="00C72F94" w:rsidP="00187FDC">
            <w:pPr>
              <w:jc w:val="center"/>
            </w:pPr>
          </w:p>
        </w:tc>
        <w:tc>
          <w:tcPr>
            <w:tcW w:w="3872" w:type="dxa"/>
            <w:vMerge/>
          </w:tcPr>
          <w:p w14:paraId="66D73A13" w14:textId="77777777" w:rsidR="00C72F94" w:rsidRPr="00033EB1" w:rsidRDefault="00C72F94" w:rsidP="00187FDC"/>
        </w:tc>
        <w:tc>
          <w:tcPr>
            <w:tcW w:w="1003" w:type="dxa"/>
            <w:vMerge/>
          </w:tcPr>
          <w:p w14:paraId="69DBDDC4" w14:textId="77777777" w:rsidR="00C72F94" w:rsidRPr="00033EB1" w:rsidRDefault="00C72F94" w:rsidP="00187FDC">
            <w:pPr>
              <w:jc w:val="center"/>
            </w:pPr>
          </w:p>
        </w:tc>
        <w:tc>
          <w:tcPr>
            <w:tcW w:w="1261" w:type="dxa"/>
            <w:vMerge/>
          </w:tcPr>
          <w:p w14:paraId="32D79380" w14:textId="77777777" w:rsidR="00C72F94" w:rsidRPr="00033EB1" w:rsidRDefault="00C72F94" w:rsidP="00187FDC">
            <w:pPr>
              <w:jc w:val="center"/>
            </w:pPr>
          </w:p>
        </w:tc>
        <w:tc>
          <w:tcPr>
            <w:tcW w:w="1270" w:type="dxa"/>
          </w:tcPr>
          <w:p w14:paraId="1342738A" w14:textId="0AB374A1" w:rsidR="00C72F94" w:rsidRPr="00033EB1" w:rsidRDefault="00C72F94" w:rsidP="00187FDC">
            <w:pPr>
              <w:jc w:val="center"/>
            </w:pPr>
          </w:p>
        </w:tc>
        <w:tc>
          <w:tcPr>
            <w:tcW w:w="1410" w:type="dxa"/>
            <w:gridSpan w:val="2"/>
          </w:tcPr>
          <w:p w14:paraId="77572708" w14:textId="218DF87E" w:rsidR="00C72F94" w:rsidRPr="00033EB1" w:rsidRDefault="00C72F94" w:rsidP="00187FDC">
            <w:pPr>
              <w:jc w:val="center"/>
            </w:pPr>
          </w:p>
        </w:tc>
      </w:tr>
      <w:tr w:rsidR="00C72F94" w14:paraId="1CFAD0C1" w14:textId="77777777" w:rsidTr="00187FDC">
        <w:trPr>
          <w:trHeight w:val="419"/>
        </w:trPr>
        <w:tc>
          <w:tcPr>
            <w:tcW w:w="691" w:type="dxa"/>
            <w:vMerge w:val="restart"/>
          </w:tcPr>
          <w:p w14:paraId="2EDBEBBB" w14:textId="268CE72E" w:rsidR="00C72F94" w:rsidRDefault="00187FDC" w:rsidP="00187FDC">
            <w:pPr>
              <w:jc w:val="center"/>
            </w:pPr>
            <w:r>
              <w:t>9</w:t>
            </w:r>
            <w:r w:rsidR="00C72F94">
              <w:t>.</w:t>
            </w:r>
          </w:p>
        </w:tc>
        <w:tc>
          <w:tcPr>
            <w:tcW w:w="1267" w:type="dxa"/>
            <w:vMerge w:val="restart"/>
          </w:tcPr>
          <w:p w14:paraId="45EF3242" w14:textId="77777777" w:rsidR="00C72F94" w:rsidRDefault="00C72F94" w:rsidP="00187FDC">
            <w:r>
              <w:t>DC04A</w:t>
            </w:r>
          </w:p>
        </w:tc>
        <w:tc>
          <w:tcPr>
            <w:tcW w:w="3872" w:type="dxa"/>
            <w:vMerge w:val="restart"/>
          </w:tcPr>
          <w:p w14:paraId="0467F934" w14:textId="77777777" w:rsidR="00C72F94" w:rsidRDefault="00C72F94" w:rsidP="00187FDC">
            <w:r>
              <w:t>Taierea cu masina cu discuri diamantate a rosturilor de contractie si dilatatie in betonul de uzura</w:t>
            </w:r>
          </w:p>
        </w:tc>
        <w:tc>
          <w:tcPr>
            <w:tcW w:w="1003" w:type="dxa"/>
            <w:vMerge w:val="restart"/>
          </w:tcPr>
          <w:p w14:paraId="23CFF099" w14:textId="77777777" w:rsidR="00C72F94" w:rsidRDefault="00C72F94" w:rsidP="00187FDC">
            <w:pPr>
              <w:jc w:val="center"/>
            </w:pPr>
          </w:p>
          <w:p w14:paraId="7B4DD39A" w14:textId="77777777" w:rsidR="00C72F94" w:rsidRPr="00033EB1" w:rsidRDefault="00C72F94" w:rsidP="00187FDC">
            <w:pPr>
              <w:jc w:val="center"/>
            </w:pPr>
            <w:r>
              <w:t>m</w:t>
            </w:r>
          </w:p>
        </w:tc>
        <w:tc>
          <w:tcPr>
            <w:tcW w:w="1261" w:type="dxa"/>
            <w:vMerge w:val="restart"/>
          </w:tcPr>
          <w:p w14:paraId="73BBB9B9" w14:textId="77777777" w:rsidR="00C72F94" w:rsidRDefault="00C72F94" w:rsidP="00187FDC">
            <w:pPr>
              <w:jc w:val="center"/>
            </w:pPr>
          </w:p>
          <w:p w14:paraId="03D0D4F0" w14:textId="77777777" w:rsidR="00C72F94" w:rsidRPr="00033EB1" w:rsidRDefault="00C72F94" w:rsidP="00187FDC">
            <w:pPr>
              <w:jc w:val="center"/>
            </w:pPr>
            <w:r>
              <w:t>233,00</w:t>
            </w:r>
          </w:p>
        </w:tc>
        <w:tc>
          <w:tcPr>
            <w:tcW w:w="1270" w:type="dxa"/>
          </w:tcPr>
          <w:p w14:paraId="7D85AFDC" w14:textId="56937E0A" w:rsidR="00C72F94" w:rsidRPr="00033EB1" w:rsidRDefault="00C72F94" w:rsidP="00187FDC">
            <w:pPr>
              <w:jc w:val="center"/>
            </w:pPr>
          </w:p>
        </w:tc>
        <w:tc>
          <w:tcPr>
            <w:tcW w:w="1410" w:type="dxa"/>
            <w:gridSpan w:val="2"/>
          </w:tcPr>
          <w:p w14:paraId="0CB87F5D" w14:textId="74C603EE" w:rsidR="00C72F94" w:rsidRPr="00033EB1" w:rsidRDefault="00C72F94" w:rsidP="00187FDC">
            <w:pPr>
              <w:jc w:val="center"/>
            </w:pPr>
          </w:p>
        </w:tc>
      </w:tr>
      <w:tr w:rsidR="00C72F94" w14:paraId="1DDA748C" w14:textId="77777777" w:rsidTr="00187FDC">
        <w:trPr>
          <w:trHeight w:val="84"/>
        </w:trPr>
        <w:tc>
          <w:tcPr>
            <w:tcW w:w="691" w:type="dxa"/>
            <w:vMerge/>
          </w:tcPr>
          <w:p w14:paraId="5D2737E8" w14:textId="77777777" w:rsidR="00C72F94" w:rsidRPr="00033EB1" w:rsidRDefault="00C72F94" w:rsidP="00187FDC">
            <w:pPr>
              <w:jc w:val="center"/>
            </w:pPr>
          </w:p>
        </w:tc>
        <w:tc>
          <w:tcPr>
            <w:tcW w:w="1267" w:type="dxa"/>
            <w:vMerge/>
          </w:tcPr>
          <w:p w14:paraId="4498972C" w14:textId="77777777" w:rsidR="00C72F94" w:rsidRPr="00033EB1" w:rsidRDefault="00C72F94" w:rsidP="00187FDC">
            <w:pPr>
              <w:jc w:val="center"/>
            </w:pPr>
          </w:p>
        </w:tc>
        <w:tc>
          <w:tcPr>
            <w:tcW w:w="3872" w:type="dxa"/>
            <w:vMerge/>
          </w:tcPr>
          <w:p w14:paraId="2CEC4F4C" w14:textId="77777777" w:rsidR="00C72F94" w:rsidRPr="00033EB1" w:rsidRDefault="00C72F94" w:rsidP="00187FDC"/>
        </w:tc>
        <w:tc>
          <w:tcPr>
            <w:tcW w:w="1003" w:type="dxa"/>
            <w:vMerge/>
          </w:tcPr>
          <w:p w14:paraId="00AAE810" w14:textId="77777777" w:rsidR="00C72F94" w:rsidRPr="00033EB1" w:rsidRDefault="00C72F94" w:rsidP="00187FDC">
            <w:pPr>
              <w:jc w:val="center"/>
            </w:pPr>
          </w:p>
        </w:tc>
        <w:tc>
          <w:tcPr>
            <w:tcW w:w="1261" w:type="dxa"/>
            <w:vMerge/>
          </w:tcPr>
          <w:p w14:paraId="37954BEF" w14:textId="77777777" w:rsidR="00C72F94" w:rsidRPr="00033EB1" w:rsidRDefault="00C72F94" w:rsidP="00187FDC">
            <w:pPr>
              <w:jc w:val="center"/>
            </w:pPr>
          </w:p>
        </w:tc>
        <w:tc>
          <w:tcPr>
            <w:tcW w:w="1270" w:type="dxa"/>
          </w:tcPr>
          <w:p w14:paraId="758EEA69" w14:textId="73573CD7" w:rsidR="00C72F94" w:rsidRPr="00033EB1" w:rsidRDefault="00C72F94" w:rsidP="00187FDC">
            <w:pPr>
              <w:jc w:val="center"/>
            </w:pPr>
          </w:p>
        </w:tc>
        <w:tc>
          <w:tcPr>
            <w:tcW w:w="1410" w:type="dxa"/>
            <w:gridSpan w:val="2"/>
          </w:tcPr>
          <w:p w14:paraId="06C3BA9B" w14:textId="6B91BD2A" w:rsidR="00C72F94" w:rsidRPr="00033EB1" w:rsidRDefault="00C72F94" w:rsidP="00187FDC">
            <w:pPr>
              <w:jc w:val="center"/>
            </w:pPr>
          </w:p>
        </w:tc>
      </w:tr>
      <w:tr w:rsidR="00C72F94" w14:paraId="1105645E" w14:textId="77777777" w:rsidTr="00187FDC">
        <w:trPr>
          <w:trHeight w:val="132"/>
        </w:trPr>
        <w:tc>
          <w:tcPr>
            <w:tcW w:w="691" w:type="dxa"/>
            <w:vMerge w:val="restart"/>
          </w:tcPr>
          <w:p w14:paraId="60B5E717" w14:textId="7E841362" w:rsidR="00C72F94" w:rsidRDefault="00187FDC" w:rsidP="00187FDC">
            <w:pPr>
              <w:jc w:val="center"/>
            </w:pPr>
            <w:r>
              <w:t>10</w:t>
            </w:r>
            <w:r w:rsidR="00C72F94">
              <w:t>.</w:t>
            </w:r>
          </w:p>
        </w:tc>
        <w:tc>
          <w:tcPr>
            <w:tcW w:w="1267" w:type="dxa"/>
            <w:vMerge w:val="restart"/>
          </w:tcPr>
          <w:p w14:paraId="3D6F3B17" w14:textId="77777777" w:rsidR="00C72F94" w:rsidRDefault="00C72F94" w:rsidP="00187FDC">
            <w:r>
              <w:t>RpAr6B</w:t>
            </w:r>
          </w:p>
        </w:tc>
        <w:tc>
          <w:tcPr>
            <w:tcW w:w="3872" w:type="dxa"/>
            <w:vMerge w:val="restart"/>
          </w:tcPr>
          <w:p w14:paraId="6F3AC41C" w14:textId="77777777" w:rsidR="00C72F94" w:rsidRDefault="00C72F94" w:rsidP="00187FDC">
            <w:r>
              <w:t>Purjarea, curatarea, si umplerea rosturilor cu mastic bituminos</w:t>
            </w:r>
          </w:p>
        </w:tc>
        <w:tc>
          <w:tcPr>
            <w:tcW w:w="1003" w:type="dxa"/>
            <w:vMerge w:val="restart"/>
          </w:tcPr>
          <w:p w14:paraId="3C824F72" w14:textId="77777777" w:rsidR="00C72F94" w:rsidRPr="00033EB1" w:rsidRDefault="00C72F94" w:rsidP="00187FDC">
            <w:pPr>
              <w:jc w:val="center"/>
            </w:pPr>
            <w:r>
              <w:t>m</w:t>
            </w:r>
          </w:p>
        </w:tc>
        <w:tc>
          <w:tcPr>
            <w:tcW w:w="1261" w:type="dxa"/>
            <w:vMerge w:val="restart"/>
          </w:tcPr>
          <w:p w14:paraId="6E2EAA31" w14:textId="77777777" w:rsidR="00C72F94" w:rsidRPr="00033EB1" w:rsidRDefault="00C72F94" w:rsidP="00187FDC">
            <w:pPr>
              <w:jc w:val="center"/>
            </w:pPr>
            <w:r>
              <w:t>233,00</w:t>
            </w:r>
          </w:p>
        </w:tc>
        <w:tc>
          <w:tcPr>
            <w:tcW w:w="1270" w:type="dxa"/>
          </w:tcPr>
          <w:p w14:paraId="0F441B94" w14:textId="0ED75185" w:rsidR="00C72F94" w:rsidRPr="00033EB1" w:rsidRDefault="00C72F94" w:rsidP="00C72F94"/>
        </w:tc>
        <w:tc>
          <w:tcPr>
            <w:tcW w:w="1410" w:type="dxa"/>
            <w:gridSpan w:val="2"/>
          </w:tcPr>
          <w:p w14:paraId="42E2C752" w14:textId="5112F043" w:rsidR="00C72F94" w:rsidRPr="00033EB1" w:rsidRDefault="00C72F94" w:rsidP="00187FDC">
            <w:pPr>
              <w:jc w:val="center"/>
            </w:pPr>
          </w:p>
        </w:tc>
      </w:tr>
      <w:tr w:rsidR="00C72F94" w14:paraId="230F3561" w14:textId="77777777" w:rsidTr="00187FDC">
        <w:trPr>
          <w:trHeight w:val="132"/>
        </w:trPr>
        <w:tc>
          <w:tcPr>
            <w:tcW w:w="691" w:type="dxa"/>
            <w:vMerge/>
          </w:tcPr>
          <w:p w14:paraId="16E819E1" w14:textId="77777777" w:rsidR="00C72F94" w:rsidRPr="00033EB1" w:rsidRDefault="00C72F94" w:rsidP="00187FDC">
            <w:pPr>
              <w:jc w:val="center"/>
            </w:pPr>
          </w:p>
        </w:tc>
        <w:tc>
          <w:tcPr>
            <w:tcW w:w="1267" w:type="dxa"/>
            <w:vMerge/>
          </w:tcPr>
          <w:p w14:paraId="61359B43" w14:textId="77777777" w:rsidR="00C72F94" w:rsidRPr="00033EB1" w:rsidRDefault="00C72F94" w:rsidP="00187FDC">
            <w:pPr>
              <w:jc w:val="center"/>
            </w:pPr>
          </w:p>
        </w:tc>
        <w:tc>
          <w:tcPr>
            <w:tcW w:w="3872" w:type="dxa"/>
            <w:vMerge/>
          </w:tcPr>
          <w:p w14:paraId="609240F7" w14:textId="77777777" w:rsidR="00C72F94" w:rsidRPr="00033EB1" w:rsidRDefault="00C72F94" w:rsidP="00187FDC"/>
        </w:tc>
        <w:tc>
          <w:tcPr>
            <w:tcW w:w="1003" w:type="dxa"/>
            <w:vMerge/>
          </w:tcPr>
          <w:p w14:paraId="65D32596" w14:textId="77777777" w:rsidR="00C72F94" w:rsidRPr="00033EB1" w:rsidRDefault="00C72F94" w:rsidP="00187FDC">
            <w:pPr>
              <w:jc w:val="center"/>
            </w:pPr>
          </w:p>
        </w:tc>
        <w:tc>
          <w:tcPr>
            <w:tcW w:w="1261" w:type="dxa"/>
            <w:vMerge/>
          </w:tcPr>
          <w:p w14:paraId="7055CDDF" w14:textId="77777777" w:rsidR="00C72F94" w:rsidRPr="00033EB1" w:rsidRDefault="00C72F94" w:rsidP="00187FDC">
            <w:pPr>
              <w:jc w:val="center"/>
            </w:pPr>
          </w:p>
        </w:tc>
        <w:tc>
          <w:tcPr>
            <w:tcW w:w="1270" w:type="dxa"/>
          </w:tcPr>
          <w:p w14:paraId="26C7D0CF" w14:textId="755F1070" w:rsidR="00C72F94" w:rsidRPr="00033EB1" w:rsidRDefault="00C72F94" w:rsidP="00187FDC">
            <w:pPr>
              <w:jc w:val="center"/>
            </w:pPr>
          </w:p>
        </w:tc>
        <w:tc>
          <w:tcPr>
            <w:tcW w:w="1410" w:type="dxa"/>
            <w:gridSpan w:val="2"/>
          </w:tcPr>
          <w:p w14:paraId="5AA26525" w14:textId="5B069092" w:rsidR="00C72F94" w:rsidRPr="00033EB1" w:rsidRDefault="00C72F94" w:rsidP="00187FDC">
            <w:pPr>
              <w:jc w:val="center"/>
            </w:pPr>
          </w:p>
        </w:tc>
      </w:tr>
      <w:tr w:rsidR="00C72F94" w14:paraId="161F6F21" w14:textId="77777777" w:rsidTr="00187FDC">
        <w:trPr>
          <w:trHeight w:val="562"/>
        </w:trPr>
        <w:tc>
          <w:tcPr>
            <w:tcW w:w="691" w:type="dxa"/>
          </w:tcPr>
          <w:p w14:paraId="197F8429" w14:textId="77777777" w:rsidR="00C72F94" w:rsidRPr="00033EB1" w:rsidRDefault="00C72F94" w:rsidP="00187FDC">
            <w:pPr>
              <w:jc w:val="center"/>
            </w:pPr>
          </w:p>
        </w:tc>
        <w:tc>
          <w:tcPr>
            <w:tcW w:w="1267" w:type="dxa"/>
          </w:tcPr>
          <w:p w14:paraId="4BFDDC08" w14:textId="77777777" w:rsidR="00C72F94" w:rsidRPr="00033EB1" w:rsidRDefault="00C72F94" w:rsidP="00187FDC">
            <w:pPr>
              <w:jc w:val="center"/>
            </w:pPr>
          </w:p>
        </w:tc>
        <w:tc>
          <w:tcPr>
            <w:tcW w:w="3872" w:type="dxa"/>
          </w:tcPr>
          <w:p w14:paraId="64EEEF27" w14:textId="77777777" w:rsidR="00C72F94" w:rsidRPr="00285FBB" w:rsidRDefault="00C72F94" w:rsidP="00187FDC">
            <w:pPr>
              <w:rPr>
                <w:i/>
              </w:rPr>
            </w:pPr>
          </w:p>
          <w:p w14:paraId="3D59999D" w14:textId="77777777" w:rsidR="00C72F94" w:rsidRPr="00033EB1" w:rsidRDefault="00C72F94" w:rsidP="00187FDC">
            <w:r w:rsidRPr="00285FBB">
              <w:rPr>
                <w:i/>
              </w:rPr>
              <w:t>Total</w:t>
            </w:r>
          </w:p>
        </w:tc>
        <w:tc>
          <w:tcPr>
            <w:tcW w:w="3540" w:type="dxa"/>
            <w:gridSpan w:val="4"/>
          </w:tcPr>
          <w:p w14:paraId="3166EBD6" w14:textId="77777777" w:rsidR="00C72F94" w:rsidRDefault="00C72F94" w:rsidP="00187FDC">
            <w:pPr>
              <w:jc w:val="center"/>
            </w:pPr>
          </w:p>
          <w:p w14:paraId="54723560" w14:textId="77777777" w:rsidR="00C72F94" w:rsidRPr="00033EB1" w:rsidRDefault="00C72F94" w:rsidP="00187FDC">
            <w:pPr>
              <w:jc w:val="center"/>
            </w:pPr>
            <w:r>
              <w:t>Lei</w:t>
            </w:r>
          </w:p>
        </w:tc>
        <w:tc>
          <w:tcPr>
            <w:tcW w:w="1404" w:type="dxa"/>
          </w:tcPr>
          <w:p w14:paraId="3C768C67" w14:textId="77777777" w:rsidR="00C72F94" w:rsidRDefault="00C72F94" w:rsidP="00187FDC"/>
          <w:p w14:paraId="2AF50DCE" w14:textId="25E522DB" w:rsidR="00C72F94" w:rsidRPr="00033EB1" w:rsidRDefault="00C72F94" w:rsidP="00187FDC"/>
        </w:tc>
      </w:tr>
      <w:tr w:rsidR="00C72F94" w14:paraId="28CB7AD7" w14:textId="77777777" w:rsidTr="00187FDC">
        <w:trPr>
          <w:trHeight w:val="562"/>
        </w:trPr>
        <w:tc>
          <w:tcPr>
            <w:tcW w:w="691" w:type="dxa"/>
          </w:tcPr>
          <w:p w14:paraId="4EF70FEA" w14:textId="77777777" w:rsidR="00C72F94" w:rsidRPr="00033EB1" w:rsidRDefault="00C72F94" w:rsidP="00187FDC">
            <w:pPr>
              <w:jc w:val="center"/>
            </w:pPr>
          </w:p>
        </w:tc>
        <w:tc>
          <w:tcPr>
            <w:tcW w:w="1267" w:type="dxa"/>
          </w:tcPr>
          <w:p w14:paraId="772A766C" w14:textId="77777777" w:rsidR="00C72F94" w:rsidRPr="00033EB1" w:rsidRDefault="00C72F94" w:rsidP="00187FDC">
            <w:pPr>
              <w:jc w:val="center"/>
            </w:pPr>
          </w:p>
        </w:tc>
        <w:tc>
          <w:tcPr>
            <w:tcW w:w="3872" w:type="dxa"/>
          </w:tcPr>
          <w:p w14:paraId="330DF516" w14:textId="77777777" w:rsidR="00C72F94" w:rsidRDefault="00C72F94" w:rsidP="00187FDC">
            <w:pPr>
              <w:rPr>
                <w:b/>
              </w:rPr>
            </w:pPr>
            <w:r>
              <w:rPr>
                <w:b/>
              </w:rPr>
              <w:t xml:space="preserve">Total amenajarea sistemului rutier </w:t>
            </w:r>
          </w:p>
          <w:p w14:paraId="39801D8A" w14:textId="77777777" w:rsidR="00C72F94" w:rsidRPr="00285FBB" w:rsidRDefault="00C72F94" w:rsidP="00187FDC">
            <w:pPr>
              <w:rPr>
                <w:b/>
              </w:rPr>
            </w:pPr>
            <w:r>
              <w:rPr>
                <w:b/>
              </w:rPr>
              <w:t>Inclusiv salariu</w:t>
            </w:r>
          </w:p>
        </w:tc>
        <w:tc>
          <w:tcPr>
            <w:tcW w:w="3540" w:type="dxa"/>
            <w:gridSpan w:val="4"/>
          </w:tcPr>
          <w:p w14:paraId="02FA1B17" w14:textId="77777777" w:rsidR="00C72F94" w:rsidRPr="00033EB1" w:rsidRDefault="00C72F94" w:rsidP="00187FDC">
            <w:pPr>
              <w:jc w:val="center"/>
            </w:pPr>
          </w:p>
        </w:tc>
        <w:tc>
          <w:tcPr>
            <w:tcW w:w="1404" w:type="dxa"/>
          </w:tcPr>
          <w:p w14:paraId="789C8C9E" w14:textId="62770206" w:rsidR="00C72F94" w:rsidRPr="00033EB1" w:rsidRDefault="00C72F94" w:rsidP="00187FDC">
            <w:pPr>
              <w:jc w:val="center"/>
            </w:pPr>
          </w:p>
        </w:tc>
      </w:tr>
      <w:tr w:rsidR="00C72F94" w14:paraId="2F7EBBB3" w14:textId="77777777" w:rsidTr="00187FDC">
        <w:trPr>
          <w:trHeight w:val="562"/>
        </w:trPr>
        <w:tc>
          <w:tcPr>
            <w:tcW w:w="691" w:type="dxa"/>
          </w:tcPr>
          <w:p w14:paraId="2134643F" w14:textId="77777777" w:rsidR="00C72F94" w:rsidRPr="00033EB1" w:rsidRDefault="00C72F94" w:rsidP="00187FDC"/>
        </w:tc>
        <w:tc>
          <w:tcPr>
            <w:tcW w:w="1267" w:type="dxa"/>
          </w:tcPr>
          <w:p w14:paraId="71F68C11" w14:textId="77777777" w:rsidR="00C72F94" w:rsidRPr="00033EB1" w:rsidRDefault="00C72F94" w:rsidP="00187FDC"/>
        </w:tc>
        <w:tc>
          <w:tcPr>
            <w:tcW w:w="3872" w:type="dxa"/>
          </w:tcPr>
          <w:p w14:paraId="1A685772" w14:textId="77777777" w:rsidR="00C72F94" w:rsidRPr="00285FBB" w:rsidRDefault="00C72F94" w:rsidP="00187FDC">
            <w:pPr>
              <w:rPr>
                <w:i/>
              </w:rPr>
            </w:pPr>
            <w:r>
              <w:rPr>
                <w:i/>
              </w:rPr>
              <w:t>Total</w:t>
            </w:r>
          </w:p>
        </w:tc>
        <w:tc>
          <w:tcPr>
            <w:tcW w:w="3534" w:type="dxa"/>
            <w:gridSpan w:val="3"/>
          </w:tcPr>
          <w:p w14:paraId="2FEF8037" w14:textId="77777777" w:rsidR="00C72F94" w:rsidRPr="00033EB1" w:rsidRDefault="00C72F94" w:rsidP="00187FDC">
            <w:pPr>
              <w:jc w:val="center"/>
            </w:pPr>
            <w:r>
              <w:t>lei</w:t>
            </w:r>
          </w:p>
        </w:tc>
        <w:tc>
          <w:tcPr>
            <w:tcW w:w="1410" w:type="dxa"/>
            <w:gridSpan w:val="2"/>
          </w:tcPr>
          <w:p w14:paraId="1216829E" w14:textId="77777777" w:rsidR="00C72F94" w:rsidRDefault="00C72F94" w:rsidP="00187FDC">
            <w:pPr>
              <w:jc w:val="center"/>
            </w:pPr>
          </w:p>
          <w:p w14:paraId="049DA990" w14:textId="26FD7AE2" w:rsidR="00C72F94" w:rsidRPr="00033EB1" w:rsidRDefault="00C72F94" w:rsidP="00187FDC">
            <w:pPr>
              <w:jc w:val="center"/>
            </w:pPr>
          </w:p>
        </w:tc>
      </w:tr>
      <w:tr w:rsidR="00C72F94" w14:paraId="1536EB20" w14:textId="77777777" w:rsidTr="00187FDC">
        <w:trPr>
          <w:trHeight w:val="562"/>
        </w:trPr>
        <w:tc>
          <w:tcPr>
            <w:tcW w:w="691" w:type="dxa"/>
          </w:tcPr>
          <w:p w14:paraId="2BF39952" w14:textId="77777777" w:rsidR="00C72F94" w:rsidRPr="00033EB1" w:rsidRDefault="00C72F94" w:rsidP="00187FDC"/>
        </w:tc>
        <w:tc>
          <w:tcPr>
            <w:tcW w:w="1267" w:type="dxa"/>
          </w:tcPr>
          <w:p w14:paraId="3B4DA9B8" w14:textId="77777777" w:rsidR="00C72F94" w:rsidRPr="00033EB1" w:rsidRDefault="00C72F94" w:rsidP="00187FDC"/>
        </w:tc>
        <w:tc>
          <w:tcPr>
            <w:tcW w:w="3872" w:type="dxa"/>
          </w:tcPr>
          <w:p w14:paraId="2D74C3E6" w14:textId="77777777" w:rsidR="00C72F94" w:rsidRDefault="00C72F94" w:rsidP="00187FDC">
            <w:pPr>
              <w:rPr>
                <w:b/>
              </w:rPr>
            </w:pPr>
            <w:r>
              <w:rPr>
                <w:b/>
              </w:rPr>
              <w:t xml:space="preserve">Total s. Filipeni- constructie drumul din beton </w:t>
            </w:r>
          </w:p>
          <w:p w14:paraId="738C100A" w14:textId="77777777" w:rsidR="00C72F94" w:rsidRPr="00285FBB" w:rsidRDefault="00C72F94" w:rsidP="00187FDC">
            <w:pPr>
              <w:rPr>
                <w:b/>
              </w:rPr>
            </w:pPr>
            <w:r>
              <w:rPr>
                <w:b/>
              </w:rPr>
              <w:t>Inclusiv salariu</w:t>
            </w:r>
          </w:p>
        </w:tc>
        <w:tc>
          <w:tcPr>
            <w:tcW w:w="3534" w:type="dxa"/>
            <w:gridSpan w:val="3"/>
          </w:tcPr>
          <w:p w14:paraId="5F504664" w14:textId="77777777" w:rsidR="00C72F94" w:rsidRPr="00033EB1" w:rsidRDefault="00C72F94" w:rsidP="00187FDC">
            <w:pPr>
              <w:jc w:val="center"/>
            </w:pPr>
          </w:p>
        </w:tc>
        <w:tc>
          <w:tcPr>
            <w:tcW w:w="1410" w:type="dxa"/>
            <w:gridSpan w:val="2"/>
          </w:tcPr>
          <w:p w14:paraId="6ED8FB8B" w14:textId="0A95918D" w:rsidR="00C72F94" w:rsidRPr="00033EB1" w:rsidRDefault="00C72F94" w:rsidP="00187FDC">
            <w:pPr>
              <w:jc w:val="center"/>
            </w:pPr>
          </w:p>
        </w:tc>
      </w:tr>
    </w:tbl>
    <w:p w14:paraId="32FB3C08" w14:textId="77777777" w:rsidR="00C72F94" w:rsidRPr="00FF430B" w:rsidRDefault="00C72F94" w:rsidP="009E2657">
      <w:pPr>
        <w:pStyle w:val="a7"/>
        <w:tabs>
          <w:tab w:val="left" w:pos="567"/>
        </w:tabs>
        <w:rPr>
          <w:rFonts w:ascii="Times New Roman" w:hAnsi="Times New Roman"/>
          <w:i/>
          <w:szCs w:val="24"/>
          <w:lang w:val="ro-MD"/>
        </w:rPr>
        <w:sectPr w:rsidR="00C72F94"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EC6ABE">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EC6ABE">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EC6ABE">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EC6ABE">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EC6ABE">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EC6ABE">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EC6ABE">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EC6ABE">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EC6ABE">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EC6ABE">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EC6ABE">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EC6ABE">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EC6ABE">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EC6ABE">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EC6ABE">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EC6ABE">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EC6ABE">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EC6ABE">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EC6ABE">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EC6ABE">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EC6ABE">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EC6ABE">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EC6ABE">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EC6ABE">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EC6ABE">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EC6ABE">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EC6ABE">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EC6ABE">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EC6ABE">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EC6ABE">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EC6ABE">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EC6ABE">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EC6ABE">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EC6ABE">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EC6ABE">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EC6ABE">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EC6ABE">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EC6ABE">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EC6ABE">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EC6ABE">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EC6ABE">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EC6ABE">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EC6ABE">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EC6ABE">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EC6ABE">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EC6ABE">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EC6ABE">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EC6ABE">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EC6ABE">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EC6ABE">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EC6ABE">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EC6ABE">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EC6ABE">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EC6ABE">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EC6ABE">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EC6ABE">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EC6ABE">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EC6ABE">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EC6ABE">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EC6ABE">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EC6ABE">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EC6ABE">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EC6ABE">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EC6ABE">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EC6ABE">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EC6ABE">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EC6ABE">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EC6ABE">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5B2201" w14:textId="77777777" w:rsidR="001328A3" w:rsidRDefault="001328A3" w:rsidP="00A20ACF">
      <w:r>
        <w:separator/>
      </w:r>
    </w:p>
  </w:endnote>
  <w:endnote w:type="continuationSeparator" w:id="0">
    <w:p w14:paraId="1AFE435F" w14:textId="77777777" w:rsidR="001328A3" w:rsidRDefault="001328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54871C" w14:textId="77777777" w:rsidR="009E44CA" w:rsidRDefault="009E44CA"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187FDC" w:rsidRDefault="00187FDC" w:rsidP="001F6E5A">
    <w:pPr>
      <w:pStyle w:val="a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187FDC" w:rsidRDefault="00187FDC">
        <w:pPr>
          <w:pStyle w:val="a4"/>
          <w:jc w:val="right"/>
        </w:pPr>
        <w:r>
          <w:fldChar w:fldCharType="begin"/>
        </w:r>
        <w:r>
          <w:instrText xml:space="preserve"> PAGE   \* MERGEFORMAT </w:instrText>
        </w:r>
        <w:r>
          <w:fldChar w:fldCharType="separate"/>
        </w:r>
        <w:r w:rsidR="00023A7C">
          <w:t>79</w:t>
        </w:r>
        <w:r>
          <w:fldChar w:fldCharType="end"/>
        </w:r>
      </w:p>
    </w:sdtContent>
  </w:sdt>
  <w:p w14:paraId="075618FA" w14:textId="77777777" w:rsidR="00187FDC" w:rsidRDefault="00187FD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18980F" w14:textId="77777777" w:rsidR="001328A3" w:rsidRDefault="001328A3" w:rsidP="00A20ACF">
      <w:r>
        <w:separator/>
      </w:r>
    </w:p>
  </w:footnote>
  <w:footnote w:type="continuationSeparator" w:id="0">
    <w:p w14:paraId="580B29FD" w14:textId="77777777" w:rsidR="001328A3" w:rsidRDefault="001328A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9E4882"/>
    <w:multiLevelType w:val="hybridMultilevel"/>
    <w:tmpl w:val="24D2F76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E71EEE"/>
    <w:multiLevelType w:val="hybridMultilevel"/>
    <w:tmpl w:val="7594390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9796387"/>
    <w:multiLevelType w:val="hybridMultilevel"/>
    <w:tmpl w:val="7594390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30"/>
  </w:num>
  <w:num w:numId="4">
    <w:abstractNumId w:val="29"/>
  </w:num>
  <w:num w:numId="5">
    <w:abstractNumId w:val="13"/>
  </w:num>
  <w:num w:numId="6">
    <w:abstractNumId w:val="16"/>
  </w:num>
  <w:num w:numId="7">
    <w:abstractNumId w:val="14"/>
  </w:num>
  <w:num w:numId="8">
    <w:abstractNumId w:val="7"/>
  </w:num>
  <w:num w:numId="9">
    <w:abstractNumId w:val="27"/>
  </w:num>
  <w:num w:numId="10">
    <w:abstractNumId w:val="11"/>
  </w:num>
  <w:num w:numId="11">
    <w:abstractNumId w:val="22"/>
  </w:num>
  <w:num w:numId="12">
    <w:abstractNumId w:val="23"/>
  </w:num>
  <w:num w:numId="13">
    <w:abstractNumId w:val="35"/>
  </w:num>
  <w:num w:numId="14">
    <w:abstractNumId w:val="26"/>
  </w:num>
  <w:num w:numId="15">
    <w:abstractNumId w:val="6"/>
  </w:num>
  <w:num w:numId="16">
    <w:abstractNumId w:val="24"/>
  </w:num>
  <w:num w:numId="17">
    <w:abstractNumId w:val="9"/>
  </w:num>
  <w:num w:numId="18">
    <w:abstractNumId w:val="37"/>
  </w:num>
  <w:num w:numId="19">
    <w:abstractNumId w:val="32"/>
  </w:num>
  <w:num w:numId="20">
    <w:abstractNumId w:val="10"/>
  </w:num>
  <w:num w:numId="21">
    <w:abstractNumId w:val="31"/>
  </w:num>
  <w:num w:numId="22">
    <w:abstractNumId w:val="18"/>
  </w:num>
  <w:num w:numId="23">
    <w:abstractNumId w:val="25"/>
  </w:num>
  <w:num w:numId="24">
    <w:abstractNumId w:val="20"/>
  </w:num>
  <w:num w:numId="25">
    <w:abstractNumId w:val="36"/>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4"/>
  </w:num>
  <w:num w:numId="36">
    <w:abstractNumId w:val="15"/>
  </w:num>
  <w:num w:numId="37">
    <w:abstractNumId w:val="38"/>
  </w:num>
  <w:num w:numId="38">
    <w:abstractNumId w:val="17"/>
  </w:num>
  <w:num w:numId="39">
    <w:abstractNumId w:val="21"/>
  </w:num>
  <w:num w:numId="40">
    <w:abstractNumId w:val="2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A7C"/>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28A3"/>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87FDC"/>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44CA"/>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F94"/>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ABE"/>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9E44C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filipenilv@yahoo.com"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2C3E2-CBE1-4016-A910-8015C68A7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73</Pages>
  <Words>25402</Words>
  <Characters>147338</Characters>
  <Application>Microsoft Office Word</Application>
  <DocSecurity>0</DocSecurity>
  <Lines>1227</Lines>
  <Paragraphs>344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Учетная запись Майкрософт</cp:lastModifiedBy>
  <cp:revision>6</cp:revision>
  <cp:lastPrinted>2021-06-01T11:52:00Z</cp:lastPrinted>
  <dcterms:created xsi:type="dcterms:W3CDTF">2021-06-14T10:00:00Z</dcterms:created>
  <dcterms:modified xsi:type="dcterms:W3CDTF">2022-05-19T17:54:00Z</dcterms:modified>
</cp:coreProperties>
</file>