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EC504A">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C504A">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EC504A">
      <w:pPr>
        <w:pStyle w:val="a"/>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EC504A">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EC504A">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EC504A">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EC504A">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EC504A">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EC504A">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EC504A">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EC504A">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EC504A">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EC504A">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EC504A">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EC504A">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EC504A">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EC504A">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EC504A">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EC504A">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EC504A">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EC504A">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EC504A">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EC504A">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EC504A">
      <w:pPr>
        <w:pStyle w:val="a"/>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EC504A">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EC504A">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EC504A">
      <w:pPr>
        <w:pStyle w:val="a"/>
        <w:numPr>
          <w:ilvl w:val="0"/>
          <w:numId w:val="35"/>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EC504A">
      <w:pPr>
        <w:pStyle w:val="a"/>
        <w:numPr>
          <w:ilvl w:val="0"/>
          <w:numId w:val="3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EC504A">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EC504A">
      <w:pPr>
        <w:pStyle w:val="a"/>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EC504A">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EC504A">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EC504A">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EC504A">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EC504A">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2569F" w:rsidP="00EC504A">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EC504A">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EC504A">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EC504A">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EC504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EC504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EC504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C504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EC504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EC504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EC504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C504A">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C504A">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EC504A">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EC504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C504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C504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C504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C504A">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EC504A">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EC504A">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EC504A">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EC504A">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25378C81" w14:textId="77777777" w:rsidR="00C65E88" w:rsidRPr="00C65E88" w:rsidRDefault="00C65E88" w:rsidP="00C65E88">
      <w:pPr>
        <w:spacing w:after="160" w:line="276" w:lineRule="auto"/>
        <w:jc w:val="center"/>
        <w:rPr>
          <w:rFonts w:eastAsia="Calibri"/>
          <w:noProof w:val="0"/>
          <w:color w:val="000000" w:themeColor="text1"/>
          <w:sz w:val="22"/>
          <w:szCs w:val="22"/>
          <w:lang w:val="en-US"/>
        </w:rPr>
      </w:pPr>
    </w:p>
    <w:p w14:paraId="5F15F007" w14:textId="77777777" w:rsidR="00C65E88" w:rsidRPr="00C65E88" w:rsidRDefault="00C65E88" w:rsidP="00EC504A">
      <w:pPr>
        <w:keepNext/>
        <w:keepLines/>
        <w:numPr>
          <w:ilvl w:val="0"/>
          <w:numId w:val="23"/>
        </w:numPr>
        <w:spacing w:before="120"/>
        <w:ind w:left="0" w:firstLine="0"/>
        <w:jc w:val="center"/>
        <w:outlineLvl w:val="0"/>
        <w:rPr>
          <w:rFonts w:eastAsiaTheme="majorEastAsia"/>
          <w:b/>
          <w:bCs/>
          <w:noProof w:val="0"/>
          <w:color w:val="000000" w:themeColor="text1"/>
          <w:sz w:val="32"/>
          <w:szCs w:val="32"/>
          <w:lang w:val="en-US"/>
        </w:rPr>
      </w:pPr>
      <w:r w:rsidRPr="00C65E88">
        <w:rPr>
          <w:rFonts w:eastAsiaTheme="majorEastAsia"/>
          <w:b/>
          <w:bCs/>
          <w:noProof w:val="0"/>
          <w:color w:val="000000" w:themeColor="text1"/>
          <w:sz w:val="32"/>
          <w:szCs w:val="32"/>
          <w:lang w:val="en-US"/>
        </w:rPr>
        <w:t>ANUNŢ DE PARTICIPARE</w:t>
      </w:r>
    </w:p>
    <w:p w14:paraId="67A61B1A" w14:textId="77777777" w:rsidR="00C65E88" w:rsidRPr="00C65E88" w:rsidRDefault="00C65E88" w:rsidP="00C65E88">
      <w:pPr>
        <w:tabs>
          <w:tab w:val="left" w:pos="426"/>
          <w:tab w:val="right" w:pos="9531"/>
        </w:tabs>
        <w:jc w:val="center"/>
        <w:rPr>
          <w:noProof w:val="0"/>
          <w:lang w:val="ro-MD"/>
        </w:rPr>
      </w:pPr>
      <w:r w:rsidRPr="00C65E88">
        <w:rPr>
          <w:b/>
          <w:noProof w:val="0"/>
          <w:lang w:val="en-US"/>
        </w:rPr>
        <w:t>privind achiziţionarea Lucrărilor de repara</w:t>
      </w:r>
      <w:r w:rsidRPr="00C65E88">
        <w:rPr>
          <w:b/>
          <w:noProof w:val="0"/>
          <w:lang w:val="ro-MD"/>
        </w:rPr>
        <w:t>ție a OMF Vărzăreștii Noi</w:t>
      </w:r>
    </w:p>
    <w:p w14:paraId="6A6A9720" w14:textId="77777777" w:rsidR="00C65E88" w:rsidRPr="00C65E88" w:rsidRDefault="00C65E88" w:rsidP="00C65E88">
      <w:pPr>
        <w:spacing w:before="240" w:after="160"/>
        <w:jc w:val="center"/>
        <w:rPr>
          <w:rFonts w:eastAsia="Calibri"/>
          <w:b/>
          <w:noProof w:val="0"/>
          <w:sz w:val="28"/>
          <w:szCs w:val="28"/>
        </w:rPr>
      </w:pPr>
      <w:r w:rsidRPr="00C65E88">
        <w:rPr>
          <w:noProof w:val="0"/>
          <w:lang w:val="en-US"/>
        </w:rPr>
        <w:t>(se indică obiectul achiziţiei)</w:t>
      </w:r>
      <w:r w:rsidRPr="00C65E88">
        <w:rPr>
          <w:b/>
          <w:noProof w:val="0"/>
          <w:lang w:val="en-US"/>
        </w:rPr>
        <w:br/>
        <w:t>prin procedura de achiziţie COP</w:t>
      </w:r>
      <w:r w:rsidRPr="00C65E88">
        <w:rPr>
          <w:b/>
          <w:noProof w:val="0"/>
          <w:lang w:val="en-US"/>
        </w:rPr>
        <w:br/>
      </w:r>
      <w:r w:rsidRPr="00C65E88">
        <w:rPr>
          <w:noProof w:val="0"/>
          <w:lang w:val="en-US"/>
        </w:rPr>
        <w:t>(tipul procedurii de achiziţie)</w:t>
      </w:r>
    </w:p>
    <w:p w14:paraId="163488EF" w14:textId="77777777" w:rsidR="00C65E88" w:rsidRPr="00C65E88" w:rsidRDefault="00C65E88" w:rsidP="00C65E88">
      <w:pPr>
        <w:shd w:val="clear" w:color="auto" w:fill="FFFFFF"/>
        <w:spacing w:before="120"/>
        <w:rPr>
          <w:b/>
          <w:noProof w:val="0"/>
          <w:lang w:val="en-US" w:eastAsia="ru-RU"/>
        </w:rPr>
      </w:pPr>
    </w:p>
    <w:p w14:paraId="7875F849" w14:textId="77777777" w:rsidR="00C65E88" w:rsidRPr="00C65E88" w:rsidRDefault="00C65E88" w:rsidP="00EC504A">
      <w:pPr>
        <w:numPr>
          <w:ilvl w:val="0"/>
          <w:numId w:val="37"/>
        </w:numPr>
        <w:shd w:val="clear" w:color="auto" w:fill="FFFFFF"/>
        <w:tabs>
          <w:tab w:val="left" w:pos="284"/>
          <w:tab w:val="left" w:pos="1134"/>
          <w:tab w:val="right" w:pos="9531"/>
        </w:tabs>
        <w:spacing w:before="120"/>
        <w:jc w:val="both"/>
        <w:rPr>
          <w:b/>
          <w:noProof w:val="0"/>
          <w:lang w:val="en-US" w:eastAsia="ru-RU"/>
        </w:rPr>
      </w:pPr>
      <w:r w:rsidRPr="00C65E88">
        <w:rPr>
          <w:b/>
          <w:noProof w:val="0"/>
          <w:lang w:val="en-US" w:eastAsia="ru-RU"/>
        </w:rPr>
        <w:t xml:space="preserve">Denumirea autorității contractante: </w:t>
      </w:r>
      <w:r w:rsidRPr="00C65E88">
        <w:rPr>
          <w:rFonts w:eastAsia="SimSun"/>
          <w:b/>
          <w:noProof w:val="0"/>
          <w:u w:val="single"/>
          <w:lang w:val="en-US" w:eastAsia="ru-RU"/>
        </w:rPr>
        <w:t>IMSP Pitușca-Vărzăreștii Noi.</w:t>
      </w:r>
    </w:p>
    <w:p w14:paraId="60C302F3" w14:textId="77777777" w:rsidR="00C65E88" w:rsidRPr="00C65E88" w:rsidRDefault="00C65E88" w:rsidP="00EC504A">
      <w:pPr>
        <w:numPr>
          <w:ilvl w:val="0"/>
          <w:numId w:val="37"/>
        </w:numPr>
        <w:shd w:val="clear" w:color="auto" w:fill="FFFFFF"/>
        <w:tabs>
          <w:tab w:val="left" w:pos="284"/>
          <w:tab w:val="right" w:pos="9531"/>
        </w:tabs>
        <w:spacing w:before="120"/>
        <w:ind w:left="284" w:hanging="284"/>
        <w:rPr>
          <w:b/>
          <w:lang w:eastAsia="ru-RU"/>
        </w:rPr>
      </w:pPr>
      <w:r w:rsidRPr="00C65E88">
        <w:rPr>
          <w:b/>
          <w:lang w:eastAsia="ru-RU"/>
        </w:rPr>
        <w:t xml:space="preserve">IDNO: </w:t>
      </w:r>
      <w:r w:rsidRPr="00C65E88">
        <w:rPr>
          <w:rFonts w:eastAsia="SimSun"/>
          <w:b/>
          <w:lang w:eastAsia="ru-RU"/>
        </w:rPr>
        <w:t>1013609001904.</w:t>
      </w:r>
    </w:p>
    <w:p w14:paraId="34551CFD" w14:textId="77777777" w:rsidR="00C65E88" w:rsidRPr="00C65E88" w:rsidRDefault="00C65E88" w:rsidP="00EC504A">
      <w:pPr>
        <w:numPr>
          <w:ilvl w:val="0"/>
          <w:numId w:val="37"/>
        </w:numPr>
        <w:shd w:val="clear" w:color="auto" w:fill="FFFFFF"/>
        <w:tabs>
          <w:tab w:val="left" w:pos="284"/>
          <w:tab w:val="right" w:pos="9531"/>
        </w:tabs>
        <w:spacing w:before="120"/>
        <w:ind w:left="284" w:hanging="284"/>
        <w:rPr>
          <w:b/>
          <w:lang w:eastAsia="ru-RU"/>
        </w:rPr>
      </w:pPr>
      <w:r w:rsidRPr="00C65E88">
        <w:rPr>
          <w:b/>
          <w:lang w:eastAsia="ru-RU"/>
        </w:rPr>
        <w:t xml:space="preserve">Adresa:s.Pitușca , </w:t>
      </w:r>
      <w:r w:rsidRPr="00C65E88">
        <w:rPr>
          <w:b/>
          <w:shd w:val="clear" w:color="auto" w:fill="FFFFFF"/>
          <w:lang w:eastAsia="ru-RU"/>
        </w:rPr>
        <w:t>r-nul. Călărași.</w:t>
      </w:r>
    </w:p>
    <w:p w14:paraId="4045E14A" w14:textId="77777777" w:rsidR="00C65E88" w:rsidRPr="00C65E88" w:rsidRDefault="00C65E88" w:rsidP="00EC504A">
      <w:pPr>
        <w:numPr>
          <w:ilvl w:val="0"/>
          <w:numId w:val="37"/>
        </w:numPr>
        <w:shd w:val="clear" w:color="auto" w:fill="FFFFFF"/>
        <w:tabs>
          <w:tab w:val="left" w:pos="284"/>
          <w:tab w:val="right" w:pos="9531"/>
        </w:tabs>
        <w:spacing w:before="120"/>
        <w:ind w:left="284" w:hanging="284"/>
        <w:rPr>
          <w:b/>
          <w:lang w:eastAsia="ru-RU"/>
        </w:rPr>
      </w:pPr>
      <w:r w:rsidRPr="00C65E88">
        <w:rPr>
          <w:b/>
          <w:lang w:eastAsia="ru-RU"/>
        </w:rPr>
        <w:t xml:space="preserve">Numărul de telefon/fax: </w:t>
      </w:r>
      <w:r w:rsidRPr="00C65E88">
        <w:rPr>
          <w:rFonts w:eastAsia="SimSun"/>
          <w:b/>
          <w:lang w:eastAsia="ru-RU"/>
        </w:rPr>
        <w:t>0244/71-3-21; 078108152;060519090.</w:t>
      </w:r>
      <w:r w:rsidRPr="00C65E88">
        <w:rPr>
          <w:rFonts w:eastAsia="SimSun"/>
          <w:b/>
          <w:shd w:val="clear" w:color="auto" w:fill="FFFFFF"/>
          <w:lang w:eastAsia="ru-RU"/>
        </w:rPr>
        <w:softHyphen/>
      </w:r>
    </w:p>
    <w:p w14:paraId="53E0A361" w14:textId="77777777" w:rsidR="00C65E88" w:rsidRPr="00C65E88" w:rsidRDefault="00C65E88" w:rsidP="00EC504A">
      <w:pPr>
        <w:numPr>
          <w:ilvl w:val="0"/>
          <w:numId w:val="37"/>
        </w:numPr>
        <w:shd w:val="clear" w:color="auto" w:fill="FFFFFF"/>
        <w:tabs>
          <w:tab w:val="left" w:pos="284"/>
          <w:tab w:val="right" w:pos="9531"/>
        </w:tabs>
        <w:spacing w:before="120"/>
        <w:ind w:left="284" w:hanging="284"/>
        <w:rPr>
          <w:b/>
          <w:lang w:eastAsia="ru-RU"/>
        </w:rPr>
      </w:pPr>
      <w:r w:rsidRPr="00C65E88">
        <w:rPr>
          <w:b/>
          <w:lang w:eastAsia="ru-RU"/>
        </w:rPr>
        <w:t xml:space="preserve">Adresa de e-mail și pagina web oficială a autorității contractante: </w:t>
      </w:r>
    </w:p>
    <w:p w14:paraId="6BE8B5B9" w14:textId="77777777" w:rsidR="00C65E88" w:rsidRPr="00C65E88" w:rsidRDefault="00C65E88" w:rsidP="00C65E88">
      <w:pPr>
        <w:shd w:val="clear" w:color="auto" w:fill="FFFFFF"/>
        <w:tabs>
          <w:tab w:val="left" w:pos="284"/>
          <w:tab w:val="right" w:pos="9531"/>
        </w:tabs>
        <w:spacing w:before="120"/>
        <w:ind w:left="284"/>
        <w:rPr>
          <w:b/>
          <w:lang w:eastAsia="ru-RU"/>
        </w:rPr>
      </w:pPr>
      <w:hyperlink r:id="rId13" w:history="1">
        <w:r w:rsidRPr="00C65E88">
          <w:rPr>
            <w:b/>
            <w:color w:val="0563C1" w:themeColor="hyperlink"/>
            <w:u w:val="single"/>
            <w:shd w:val="clear" w:color="auto" w:fill="FFFFFF"/>
            <w:lang w:eastAsia="ru-RU"/>
          </w:rPr>
          <w:t>csvarzarestii-noi_pitusca@ms.md</w:t>
        </w:r>
      </w:hyperlink>
      <w:r w:rsidRPr="00C65E88">
        <w:rPr>
          <w:b/>
          <w:shd w:val="clear" w:color="auto" w:fill="FFFFFF"/>
          <w:lang w:eastAsia="ru-RU"/>
        </w:rPr>
        <w:t xml:space="preserve"> </w:t>
      </w:r>
    </w:p>
    <w:p w14:paraId="59907337" w14:textId="77777777" w:rsidR="00C65E88" w:rsidRPr="00C65E88" w:rsidRDefault="00C65E88" w:rsidP="00EC504A">
      <w:pPr>
        <w:numPr>
          <w:ilvl w:val="0"/>
          <w:numId w:val="37"/>
        </w:numPr>
        <w:shd w:val="clear" w:color="auto" w:fill="FFFFFF"/>
        <w:tabs>
          <w:tab w:val="left" w:pos="284"/>
          <w:tab w:val="right" w:pos="9531"/>
        </w:tabs>
        <w:spacing w:before="120"/>
        <w:ind w:left="288" w:hanging="288"/>
        <w:rPr>
          <w:b/>
          <w:lang w:eastAsia="ru-RU"/>
        </w:rPr>
      </w:pPr>
      <w:r w:rsidRPr="00C65E88">
        <w:rPr>
          <w:b/>
          <w:lang w:eastAsia="ru-RU"/>
        </w:rPr>
        <w:t xml:space="preserve">Adresa de e-mail sau pagina web oficială de la care se va putea obține accesul la documentația de atribuire: </w:t>
      </w:r>
      <w:r w:rsidRPr="00C65E88">
        <w:rPr>
          <w:b/>
          <w:i/>
          <w:lang w:eastAsia="ru-RU"/>
        </w:rPr>
        <w:t>documentația de atribuire este anexată în cadrul procedurii în SIA RSAP</w:t>
      </w:r>
    </w:p>
    <w:p w14:paraId="15A0EC4F" w14:textId="77777777" w:rsidR="00C65E88" w:rsidRPr="00C65E88" w:rsidRDefault="00C65E88" w:rsidP="00EC504A">
      <w:pPr>
        <w:numPr>
          <w:ilvl w:val="0"/>
          <w:numId w:val="37"/>
        </w:numPr>
        <w:shd w:val="clear" w:color="auto" w:fill="FFFFFF"/>
        <w:tabs>
          <w:tab w:val="left" w:pos="284"/>
          <w:tab w:val="right" w:pos="9531"/>
        </w:tabs>
        <w:spacing w:before="120"/>
        <w:ind w:left="288" w:hanging="288"/>
        <w:rPr>
          <w:b/>
          <w:lang w:eastAsia="ru-RU"/>
        </w:rPr>
      </w:pPr>
      <w:r w:rsidRPr="00C65E88">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65E88">
        <w:rPr>
          <w:b/>
          <w:i/>
          <w:u w:val="single"/>
        </w:rPr>
        <w:t xml:space="preserve">Instituţie  Medico-Sanitară  Publică </w:t>
      </w:r>
      <w:r w:rsidRPr="00C65E88">
        <w:rPr>
          <w:b/>
          <w:lang w:eastAsia="ru-RU"/>
        </w:rPr>
        <w:t>______________________________________________________________________________________________________________________________________________________</w:t>
      </w:r>
    </w:p>
    <w:p w14:paraId="599658AE" w14:textId="77777777" w:rsidR="00C65E88" w:rsidRPr="00C65E88" w:rsidRDefault="00C65E88" w:rsidP="00EC504A">
      <w:pPr>
        <w:numPr>
          <w:ilvl w:val="0"/>
          <w:numId w:val="37"/>
        </w:numPr>
        <w:shd w:val="clear" w:color="auto" w:fill="FFFFFF"/>
        <w:tabs>
          <w:tab w:val="left" w:pos="284"/>
          <w:tab w:val="right" w:pos="426"/>
        </w:tabs>
        <w:spacing w:before="120"/>
        <w:ind w:left="284" w:hanging="284"/>
        <w:rPr>
          <w:b/>
          <w:lang w:eastAsia="ru-RU"/>
        </w:rPr>
      </w:pPr>
      <w:r w:rsidRPr="00C65E88">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160"/>
        <w:gridCol w:w="2258"/>
        <w:gridCol w:w="990"/>
        <w:gridCol w:w="1005"/>
        <w:gridCol w:w="2551"/>
        <w:gridCol w:w="1574"/>
      </w:tblGrid>
      <w:tr w:rsidR="00C65E88" w:rsidRPr="00C65E88" w14:paraId="6B0996C9" w14:textId="77777777" w:rsidTr="0062569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D4FE13" w14:textId="77777777" w:rsidR="00C65E88" w:rsidRPr="00C65E88" w:rsidRDefault="00C65E88" w:rsidP="00C65E88">
            <w:pPr>
              <w:spacing w:before="120"/>
              <w:jc w:val="center"/>
              <w:rPr>
                <w:b/>
              </w:rPr>
            </w:pPr>
            <w:r w:rsidRPr="00C65E88">
              <w:rPr>
                <w:b/>
              </w:rPr>
              <w:t>Nr. d/o</w:t>
            </w:r>
          </w:p>
        </w:tc>
        <w:tc>
          <w:tcPr>
            <w:tcW w:w="1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240A33" w14:textId="77777777" w:rsidR="00C65E88" w:rsidRPr="00C65E88" w:rsidRDefault="00C65E88" w:rsidP="00C65E88">
            <w:pPr>
              <w:spacing w:before="120"/>
              <w:jc w:val="center"/>
              <w:rPr>
                <w:b/>
              </w:rPr>
            </w:pPr>
            <w:r w:rsidRPr="00C65E88">
              <w:rPr>
                <w:b/>
              </w:rPr>
              <w:t>Cod CPV</w:t>
            </w:r>
          </w:p>
        </w:tc>
        <w:tc>
          <w:tcPr>
            <w:tcW w:w="2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A82491" w14:textId="77777777" w:rsidR="00C65E88" w:rsidRPr="00C65E88" w:rsidRDefault="00C65E88" w:rsidP="00C65E88">
            <w:pPr>
              <w:spacing w:before="120"/>
              <w:jc w:val="center"/>
              <w:rPr>
                <w:b/>
              </w:rPr>
            </w:pPr>
            <w:r w:rsidRPr="00C65E88">
              <w:rPr>
                <w:b/>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8F8094" w14:textId="77777777" w:rsidR="00C65E88" w:rsidRPr="00C65E88" w:rsidRDefault="00C65E88" w:rsidP="00C65E88">
            <w:pPr>
              <w:spacing w:before="120"/>
              <w:jc w:val="center"/>
              <w:rPr>
                <w:b/>
              </w:rPr>
            </w:pPr>
            <w:r w:rsidRPr="00C65E88">
              <w:rPr>
                <w:b/>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44868F" w14:textId="77777777" w:rsidR="00C65E88" w:rsidRPr="00C65E88" w:rsidRDefault="00C65E88" w:rsidP="00C65E88">
            <w:pPr>
              <w:spacing w:before="120"/>
              <w:jc w:val="center"/>
              <w:rPr>
                <w:b/>
              </w:rPr>
            </w:pPr>
            <w:r w:rsidRPr="00C65E88">
              <w:rPr>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EAD8CB" w14:textId="77777777" w:rsidR="00C65E88" w:rsidRPr="00C65E88" w:rsidRDefault="00C65E88" w:rsidP="00C65E88">
            <w:pPr>
              <w:spacing w:before="120"/>
              <w:jc w:val="center"/>
              <w:rPr>
                <w:b/>
              </w:rPr>
            </w:pPr>
            <w:r w:rsidRPr="00C65E88">
              <w:rPr>
                <w:b/>
              </w:rPr>
              <w:t>Specificarea tehnică deplină solicitată, Standarde de referinţă</w:t>
            </w:r>
          </w:p>
        </w:tc>
        <w:tc>
          <w:tcPr>
            <w:tcW w:w="1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8BAA1A" w14:textId="77777777" w:rsidR="00C65E88" w:rsidRPr="00C65E88" w:rsidRDefault="00C65E88" w:rsidP="00C65E88">
            <w:pPr>
              <w:spacing w:before="120"/>
              <w:jc w:val="center"/>
              <w:rPr>
                <w:b/>
              </w:rPr>
            </w:pPr>
            <w:r w:rsidRPr="00C65E88">
              <w:rPr>
                <w:b/>
              </w:rPr>
              <w:t>Valoarea estimată</w:t>
            </w:r>
            <w:r w:rsidRPr="00C65E88">
              <w:rPr>
                <w:b/>
              </w:rPr>
              <w:br/>
              <w:t>(se va indica pentru fiecare lot în parte)</w:t>
            </w:r>
          </w:p>
        </w:tc>
      </w:tr>
      <w:tr w:rsidR="00C65E88" w:rsidRPr="00C65E88" w14:paraId="58B60B77" w14:textId="77777777" w:rsidTr="0062569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EA9A13" w14:textId="77777777" w:rsidR="00C65E88" w:rsidRPr="00C65E88" w:rsidRDefault="00C65E88" w:rsidP="00C65E88">
            <w:pPr>
              <w:spacing w:before="120"/>
              <w:jc w:val="center"/>
              <w:rPr>
                <w:b/>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825AAE2" w14:textId="77777777" w:rsidR="00C65E88" w:rsidRPr="00C65E88" w:rsidRDefault="00C65E88" w:rsidP="00C65E88">
            <w:pPr>
              <w:spacing w:before="120"/>
              <w:jc w:val="center"/>
              <w:rPr>
                <w:b/>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8199418" w14:textId="77777777" w:rsidR="00C65E88" w:rsidRPr="00C65E88" w:rsidRDefault="00C65E88" w:rsidP="00C65E88">
            <w:pPr>
              <w:spacing w:before="120"/>
              <w:rPr>
                <w:b/>
              </w:rPr>
            </w:pPr>
            <w:r w:rsidRPr="00C65E88">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531716" w14:textId="77777777" w:rsidR="00C65E88" w:rsidRPr="00C65E88" w:rsidRDefault="00C65E88" w:rsidP="00C65E88">
            <w:pPr>
              <w:spacing w:before="120"/>
              <w:jc w:val="center"/>
              <w:rPr>
                <w:b/>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06A993F1" w14:textId="77777777" w:rsidR="00C65E88" w:rsidRPr="00C65E88" w:rsidRDefault="00C65E88" w:rsidP="00C65E88">
            <w:pPr>
              <w:spacing w:before="120"/>
              <w:jc w:val="center"/>
              <w:rPr>
                <w:b/>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29D3C13" w14:textId="77777777" w:rsidR="00C65E88" w:rsidRPr="00C65E88" w:rsidRDefault="00C65E88" w:rsidP="00C65E88">
            <w:pPr>
              <w:spacing w:before="120"/>
              <w:jc w:val="center"/>
              <w:rPr>
                <w:b/>
              </w:rPr>
            </w:pP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55166F3B" w14:textId="77777777" w:rsidR="00C65E88" w:rsidRPr="00C65E88" w:rsidRDefault="00C65E88" w:rsidP="00C65E88">
            <w:pPr>
              <w:spacing w:before="120"/>
              <w:jc w:val="center"/>
              <w:rPr>
                <w:b/>
              </w:rPr>
            </w:pPr>
          </w:p>
        </w:tc>
      </w:tr>
      <w:tr w:rsidR="00C65E88" w:rsidRPr="00C65E88" w14:paraId="4B5F6D91" w14:textId="77777777" w:rsidTr="0062569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E2B6AF" w14:textId="77777777" w:rsidR="00C65E88" w:rsidRPr="00C65E88" w:rsidRDefault="00C65E88" w:rsidP="00C65E88">
            <w:pPr>
              <w:spacing w:before="120"/>
              <w:jc w:val="center"/>
            </w:pPr>
            <w:r w:rsidRPr="00C65E88">
              <w:t>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6874B57" w14:textId="77777777" w:rsidR="00C65E88" w:rsidRPr="00C65E88" w:rsidRDefault="00C65E88" w:rsidP="00C65E88">
            <w:pPr>
              <w:jc w:val="center"/>
            </w:pPr>
            <w:r w:rsidRPr="00C65E88">
              <w:rPr>
                <w:rFonts w:eastAsia="Calibri"/>
                <w:sz w:val="18"/>
                <w:szCs w:val="18"/>
              </w:rPr>
              <w:t>45453000-7</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F62146F" w14:textId="77777777" w:rsidR="00C65E88" w:rsidRPr="00C65E88" w:rsidRDefault="00C65E88" w:rsidP="00C65E88">
            <w:pPr>
              <w:spacing w:line="276" w:lineRule="auto"/>
              <w:rPr>
                <w:rFonts w:eastAsia="Calibri"/>
                <w:bCs/>
                <w:lang w:val="en-US"/>
              </w:rPr>
            </w:pPr>
            <w:r w:rsidRPr="00C65E88">
              <w:rPr>
                <w:rFonts w:eastAsia="Calibri"/>
                <w:bCs/>
                <w:lang w:val="en-US"/>
              </w:rPr>
              <w:t>Reparația Oficiului Medicului de Familie Vărzăreștii Noi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B6B946" w14:textId="77777777" w:rsidR="00C65E88" w:rsidRPr="00C65E88" w:rsidRDefault="00C65E88" w:rsidP="00C65E88">
            <w:pPr>
              <w:jc w:val="center"/>
            </w:pPr>
            <w:r w:rsidRPr="00C65E88">
              <w:t>unit.</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CEE68D3" w14:textId="77777777" w:rsidR="00C65E88" w:rsidRPr="00C65E88" w:rsidRDefault="00C65E88" w:rsidP="00C65E88">
            <w:pPr>
              <w:jc w:val="center"/>
            </w:pPr>
            <w:r w:rsidRPr="00C65E88">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tbl>
            <w:tblPr>
              <w:tblW w:w="2425" w:type="dxa"/>
              <w:tblBorders>
                <w:top w:val="nil"/>
                <w:left w:val="nil"/>
                <w:bottom w:val="nil"/>
                <w:right w:val="nil"/>
              </w:tblBorders>
              <w:tblLayout w:type="fixed"/>
              <w:tblLook w:val="0000" w:firstRow="0" w:lastRow="0" w:firstColumn="0" w:lastColumn="0" w:noHBand="0" w:noVBand="0"/>
            </w:tblPr>
            <w:tblGrid>
              <w:gridCol w:w="2425"/>
            </w:tblGrid>
            <w:tr w:rsidR="00C65E88" w:rsidRPr="00C65E88" w14:paraId="4B110561" w14:textId="77777777" w:rsidTr="0062569F">
              <w:trPr>
                <w:trHeight w:val="937"/>
              </w:trPr>
              <w:tc>
                <w:tcPr>
                  <w:tcW w:w="2425" w:type="dxa"/>
                </w:tcPr>
                <w:p w14:paraId="613861E9" w14:textId="77777777" w:rsidR="00C65E88" w:rsidRPr="00C65E88" w:rsidRDefault="00C65E88" w:rsidP="00C65E88">
                  <w:pPr>
                    <w:jc w:val="center"/>
                    <w:rPr>
                      <w:lang w:val="en-US"/>
                    </w:rPr>
                  </w:pPr>
                  <w:r w:rsidRPr="00C65E88">
                    <w:rPr>
                      <w:lang w:val="en-US"/>
                    </w:rPr>
                    <w:t xml:space="preserve"> Conform Caietului de sarcini și Formularului de deviz (</w:t>
                  </w:r>
                  <w:r w:rsidRPr="00C65E88">
                    <w:rPr>
                      <w:i/>
                      <w:iCs/>
                      <w:lang w:val="en-US"/>
                    </w:rPr>
                    <w:t>Anexa nr. 23 la Documentația standard aprobată prin Ordinul Ministrului Finanţelor nr. 69 din 7 mai 2021</w:t>
                  </w:r>
                  <w:r w:rsidRPr="00C65E88">
                    <w:rPr>
                      <w:lang w:val="en-US"/>
                    </w:rPr>
                    <w:t xml:space="preserve">) </w:t>
                  </w:r>
                </w:p>
              </w:tc>
            </w:tr>
          </w:tbl>
          <w:p w14:paraId="67083CFE" w14:textId="77777777" w:rsidR="00C65E88" w:rsidRPr="00C65E88" w:rsidRDefault="00C65E88" w:rsidP="00C65E88">
            <w:pPr>
              <w:jc w:val="center"/>
              <w:rPr>
                <w:lang w:val="en-US"/>
              </w:rPr>
            </w:pP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4218C58C" w14:textId="77777777" w:rsidR="00C65E88" w:rsidRPr="00C65E88" w:rsidRDefault="00C65E88" w:rsidP="00C65E88">
            <w:pPr>
              <w:spacing w:before="120"/>
              <w:jc w:val="center"/>
            </w:pPr>
            <w:r w:rsidRPr="00C65E88">
              <w:t>832331</w:t>
            </w:r>
          </w:p>
        </w:tc>
      </w:tr>
      <w:tr w:rsidR="00C65E88" w:rsidRPr="00C65E88" w14:paraId="5933C283" w14:textId="77777777" w:rsidTr="0062569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FB281F" w14:textId="77777777" w:rsidR="00C65E88" w:rsidRPr="00C65E88" w:rsidRDefault="00C65E88" w:rsidP="00C65E88">
            <w:pPr>
              <w:spacing w:before="120"/>
              <w:jc w:val="cente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C3EFBF1" w14:textId="77777777" w:rsidR="00C65E88" w:rsidRPr="00C65E88" w:rsidRDefault="00C65E88" w:rsidP="00C65E88">
            <w:pPr>
              <w:jc w:val="center"/>
              <w:rPr>
                <w:rFonts w:eastAsia="Calibri"/>
                <w:sz w:val="18"/>
                <w:szCs w:val="18"/>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6753F562" w14:textId="77777777" w:rsidR="00C65E88" w:rsidRPr="00C65E88" w:rsidRDefault="00C65E88" w:rsidP="00C65E88">
            <w:pPr>
              <w:spacing w:line="276" w:lineRule="auto"/>
              <w:rPr>
                <w:rFonts w:eastAsia="Calibri"/>
                <w:bCs/>
                <w:lang w:val="en-US"/>
              </w:rPr>
            </w:pPr>
            <w:r w:rsidRPr="00C65E88">
              <w:rPr>
                <w:b/>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F9B095" w14:textId="77777777" w:rsidR="00C65E88" w:rsidRPr="00C65E88" w:rsidRDefault="00C65E88" w:rsidP="00C65E88">
            <w:pPr>
              <w:jc w:val="cente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7F800E5" w14:textId="77777777" w:rsidR="00C65E88" w:rsidRPr="00C65E88" w:rsidRDefault="00C65E88" w:rsidP="00C65E88">
            <w:pPr>
              <w:jc w:val="cente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04736F3" w14:textId="77777777" w:rsidR="00C65E88" w:rsidRPr="00C65E88" w:rsidRDefault="00C65E88" w:rsidP="00C65E88">
            <w:pPr>
              <w:jc w:val="center"/>
            </w:pP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4713AF2A" w14:textId="77777777" w:rsidR="00C65E88" w:rsidRPr="00C65E88" w:rsidRDefault="00C65E88" w:rsidP="00C65E88">
            <w:pPr>
              <w:spacing w:before="120"/>
              <w:jc w:val="center"/>
            </w:pPr>
          </w:p>
        </w:tc>
      </w:tr>
      <w:tr w:rsidR="00C65E88" w:rsidRPr="00C65E88" w14:paraId="38CA1B48" w14:textId="77777777" w:rsidTr="0062569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BA052A" w14:textId="77777777" w:rsidR="00C65E88" w:rsidRPr="00C65E88" w:rsidRDefault="00C65E88" w:rsidP="00C65E88">
            <w:pPr>
              <w:spacing w:before="120"/>
              <w:jc w:val="cente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864F379" w14:textId="77777777" w:rsidR="00C65E88" w:rsidRPr="00C65E88" w:rsidRDefault="00C65E88" w:rsidP="00C65E88">
            <w:pPr>
              <w:jc w:val="center"/>
              <w:rPr>
                <w:rFonts w:eastAsia="Calibri"/>
                <w:sz w:val="18"/>
                <w:szCs w:val="18"/>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63DD5347" w14:textId="77777777" w:rsidR="00C65E88" w:rsidRPr="00C65E88" w:rsidRDefault="00C65E88" w:rsidP="00C65E88">
            <w:pPr>
              <w:spacing w:line="276" w:lineRule="auto"/>
              <w:rPr>
                <w:rFonts w:eastAsia="Calibri"/>
                <w:bCs/>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D0C154" w14:textId="77777777" w:rsidR="00C65E88" w:rsidRPr="00C65E88" w:rsidRDefault="00C65E88" w:rsidP="00C65E88">
            <w:pPr>
              <w:jc w:val="cente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2F959AFE" w14:textId="77777777" w:rsidR="00C65E88" w:rsidRPr="00C65E88" w:rsidRDefault="00C65E88" w:rsidP="00C65E88">
            <w:pPr>
              <w:jc w:val="cente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967D632" w14:textId="77777777" w:rsidR="00C65E88" w:rsidRPr="00C65E88" w:rsidRDefault="00C65E88" w:rsidP="00C65E88">
            <w:pPr>
              <w:jc w:val="center"/>
            </w:pP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3F91006D" w14:textId="77777777" w:rsidR="00C65E88" w:rsidRPr="00C65E88" w:rsidRDefault="00C65E88" w:rsidP="00C65E88">
            <w:pPr>
              <w:jc w:val="center"/>
              <w:rPr>
                <w:noProof w:val="0"/>
              </w:rPr>
            </w:pPr>
          </w:p>
        </w:tc>
      </w:tr>
      <w:tr w:rsidR="00C65E88" w:rsidRPr="00C65E88" w14:paraId="494F623E" w14:textId="77777777" w:rsidTr="0062569F">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C857026" w14:textId="77777777" w:rsidR="00C65E88" w:rsidRPr="00C65E88" w:rsidRDefault="00C65E88" w:rsidP="00C65E88">
            <w:pPr>
              <w:spacing w:before="120"/>
              <w:jc w:val="center"/>
            </w:pPr>
            <w:r w:rsidRPr="00C65E88">
              <w:rPr>
                <w:b/>
              </w:rPr>
              <w:lastRenderedPageBreak/>
              <w:t>Valoarea estimativă totală fără TVA</w:t>
            </w: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662C3739" w14:textId="77777777" w:rsidR="00C65E88" w:rsidRPr="00C65E88" w:rsidRDefault="00C65E88" w:rsidP="00C65E88">
            <w:pPr>
              <w:spacing w:before="120"/>
              <w:jc w:val="center"/>
              <w:rPr>
                <w:b/>
              </w:rPr>
            </w:pPr>
            <w:r w:rsidRPr="00C65E88">
              <w:rPr>
                <w:b/>
                <w:sz w:val="20"/>
                <w:szCs w:val="20"/>
                <w:lang w:eastAsia="ru-RU"/>
              </w:rPr>
              <w:t>832331</w:t>
            </w:r>
          </w:p>
        </w:tc>
      </w:tr>
    </w:tbl>
    <w:p w14:paraId="0578CAE1" w14:textId="77777777" w:rsidR="00C65E88" w:rsidRPr="00C65E88" w:rsidRDefault="00C65E88" w:rsidP="00EC504A">
      <w:pPr>
        <w:numPr>
          <w:ilvl w:val="0"/>
          <w:numId w:val="37"/>
        </w:numPr>
        <w:shd w:val="clear" w:color="auto" w:fill="FFFFFF"/>
        <w:tabs>
          <w:tab w:val="right" w:pos="426"/>
        </w:tabs>
        <w:spacing w:before="120"/>
        <w:ind w:left="360"/>
        <w:rPr>
          <w:b/>
          <w:lang w:eastAsia="ru-RU"/>
        </w:rPr>
      </w:pPr>
      <w:r w:rsidRPr="00C65E88">
        <w:rPr>
          <w:b/>
          <w:bCs/>
          <w:lang w:eastAsia="ru-RU"/>
        </w:rPr>
        <w:t xml:space="preserve"> </w:t>
      </w:r>
      <w:r w:rsidRPr="00C65E88">
        <w:rPr>
          <w:b/>
          <w:lang w:eastAsia="ru-RU"/>
        </w:rPr>
        <w:t>În cazul procedurilor de preselecție se indică numărul minim al candidaţilor şi, dacă este cazul, numărul maxim al acestora._________________________________________</w:t>
      </w:r>
    </w:p>
    <w:p w14:paraId="060BD1DD" w14:textId="77777777" w:rsidR="00C65E88" w:rsidRPr="00C65E88" w:rsidRDefault="00C65E88" w:rsidP="00EC504A">
      <w:pPr>
        <w:numPr>
          <w:ilvl w:val="0"/>
          <w:numId w:val="37"/>
        </w:numPr>
        <w:shd w:val="clear" w:color="auto" w:fill="FFFFFF"/>
        <w:tabs>
          <w:tab w:val="right" w:pos="426"/>
        </w:tabs>
        <w:ind w:left="357"/>
        <w:rPr>
          <w:b/>
          <w:lang w:eastAsia="ru-RU"/>
        </w:rPr>
      </w:pPr>
      <w:r w:rsidRPr="00C65E88">
        <w:rPr>
          <w:b/>
          <w:lang w:eastAsia="ru-RU"/>
        </w:rPr>
        <w:t xml:space="preserve">În cazul în care contractul este împărțit pe loturi, un operator economic poate depune </w:t>
      </w:r>
    </w:p>
    <w:p w14:paraId="0E7EC0A3" w14:textId="77777777" w:rsidR="00C65E88" w:rsidRPr="00C65E88" w:rsidRDefault="00C65E88" w:rsidP="00C65E88">
      <w:pPr>
        <w:shd w:val="clear" w:color="auto" w:fill="FFFFFF"/>
        <w:tabs>
          <w:tab w:val="right" w:pos="426"/>
        </w:tabs>
        <w:ind w:left="357"/>
        <w:rPr>
          <w:b/>
          <w:lang w:eastAsia="ru-RU"/>
        </w:rPr>
      </w:pPr>
      <w:r w:rsidRPr="00C65E88">
        <w:rPr>
          <w:b/>
          <w:lang w:eastAsia="ru-RU"/>
        </w:rPr>
        <w:t>oferta (se va selecta):</w:t>
      </w:r>
    </w:p>
    <w:p w14:paraId="2FB0ED48" w14:textId="77777777" w:rsidR="00C65E88" w:rsidRPr="00C65E88" w:rsidRDefault="00C65E88" w:rsidP="00C65E88">
      <w:pPr>
        <w:shd w:val="clear" w:color="auto" w:fill="FFFFFF"/>
        <w:tabs>
          <w:tab w:val="right" w:pos="426"/>
        </w:tabs>
        <w:ind w:left="357"/>
        <w:rPr>
          <w:b/>
          <w:lang w:eastAsia="ru-RU"/>
        </w:rPr>
      </w:pPr>
    </w:p>
    <w:p w14:paraId="318BA23F" w14:textId="77777777" w:rsidR="00C65E88" w:rsidRPr="00C65E88" w:rsidRDefault="00C65E88" w:rsidP="00EC504A">
      <w:pPr>
        <w:numPr>
          <w:ilvl w:val="0"/>
          <w:numId w:val="23"/>
        </w:numPr>
        <w:shd w:val="clear" w:color="auto" w:fill="FFFFFF"/>
        <w:tabs>
          <w:tab w:val="right" w:pos="426"/>
        </w:tabs>
        <w:ind w:left="644"/>
        <w:rPr>
          <w:lang w:eastAsia="ru-RU"/>
        </w:rPr>
      </w:pPr>
      <w:r w:rsidRPr="00C65E88">
        <w:rPr>
          <w:lang w:eastAsia="ru-RU"/>
        </w:rPr>
        <w:t>Pentru toate loturile;</w:t>
      </w:r>
    </w:p>
    <w:p w14:paraId="54DC227A" w14:textId="77777777" w:rsidR="00C65E88" w:rsidRPr="00C65E88" w:rsidRDefault="00C65E88" w:rsidP="00EC504A">
      <w:pPr>
        <w:numPr>
          <w:ilvl w:val="0"/>
          <w:numId w:val="37"/>
        </w:numPr>
        <w:shd w:val="clear" w:color="auto" w:fill="FFFFFF"/>
        <w:tabs>
          <w:tab w:val="right" w:pos="426"/>
        </w:tabs>
        <w:spacing w:before="120"/>
        <w:rPr>
          <w:b/>
          <w:lang w:eastAsia="ru-RU"/>
        </w:rPr>
      </w:pPr>
      <w:r w:rsidRPr="00C65E88">
        <w:rPr>
          <w:b/>
          <w:lang w:eastAsia="ru-RU"/>
        </w:rPr>
        <w:t>Admiterea sau interzicerea ofertelor alternative: nu se admite.</w:t>
      </w:r>
    </w:p>
    <w:p w14:paraId="1C238920" w14:textId="77777777" w:rsidR="00C65E88" w:rsidRPr="00C65E88" w:rsidRDefault="00C65E88" w:rsidP="00C65E88">
      <w:pPr>
        <w:shd w:val="clear" w:color="auto" w:fill="FFFFFF"/>
        <w:tabs>
          <w:tab w:val="right" w:pos="426"/>
        </w:tabs>
        <w:ind w:left="6206"/>
        <w:rPr>
          <w:sz w:val="20"/>
          <w:lang w:eastAsia="ru-RU"/>
        </w:rPr>
      </w:pPr>
      <w:r w:rsidRPr="00C65E88">
        <w:rPr>
          <w:sz w:val="20"/>
          <w:lang w:eastAsia="ru-RU"/>
        </w:rPr>
        <w:t>(indicați se admite sau nu se admite)</w:t>
      </w:r>
    </w:p>
    <w:p w14:paraId="1A504C32" w14:textId="77777777" w:rsidR="00C65E88" w:rsidRPr="00C65E88" w:rsidRDefault="00C65E88" w:rsidP="00EC504A">
      <w:pPr>
        <w:numPr>
          <w:ilvl w:val="0"/>
          <w:numId w:val="37"/>
        </w:numPr>
        <w:shd w:val="clear" w:color="auto" w:fill="FFFFFF"/>
        <w:tabs>
          <w:tab w:val="left" w:pos="0"/>
          <w:tab w:val="left" w:pos="284"/>
          <w:tab w:val="left" w:pos="426"/>
        </w:tabs>
        <w:spacing w:before="120"/>
        <w:ind w:left="284" w:hanging="284"/>
        <w:rPr>
          <w:b/>
          <w:lang w:eastAsia="ru-RU"/>
        </w:rPr>
      </w:pPr>
      <w:r w:rsidRPr="00C65E88">
        <w:rPr>
          <w:b/>
          <w:lang w:eastAsia="ru-RU"/>
        </w:rPr>
        <w:t>Termenii și condițiile de prestare/executare solicitați: 3 luni.</w:t>
      </w:r>
    </w:p>
    <w:p w14:paraId="1587DD27" w14:textId="77777777" w:rsidR="00C65E88" w:rsidRPr="00C65E88" w:rsidRDefault="00C65E88" w:rsidP="00EC504A">
      <w:pPr>
        <w:numPr>
          <w:ilvl w:val="0"/>
          <w:numId w:val="37"/>
        </w:numPr>
        <w:shd w:val="clear" w:color="auto" w:fill="FFFFFF"/>
        <w:tabs>
          <w:tab w:val="left" w:pos="0"/>
          <w:tab w:val="left" w:pos="284"/>
          <w:tab w:val="left" w:pos="426"/>
        </w:tabs>
        <w:spacing w:before="120"/>
        <w:ind w:left="284" w:hanging="284"/>
        <w:rPr>
          <w:b/>
          <w:lang w:eastAsia="ru-RU"/>
        </w:rPr>
      </w:pPr>
      <w:r w:rsidRPr="00C65E88">
        <w:rPr>
          <w:b/>
          <w:lang w:eastAsia="ru-RU"/>
        </w:rPr>
        <w:t>Termenul de valabilitate a contractului: 31.12.2025</w:t>
      </w:r>
    </w:p>
    <w:p w14:paraId="183BE37B" w14:textId="77777777" w:rsidR="00C65E88" w:rsidRPr="00C65E88" w:rsidRDefault="00C65E88" w:rsidP="00EC504A">
      <w:pPr>
        <w:numPr>
          <w:ilvl w:val="0"/>
          <w:numId w:val="37"/>
        </w:numPr>
        <w:tabs>
          <w:tab w:val="right" w:pos="426"/>
        </w:tabs>
        <w:spacing w:before="120"/>
        <w:ind w:left="360"/>
        <w:rPr>
          <w:b/>
          <w:lang w:eastAsia="ru-RU"/>
        </w:rPr>
      </w:pPr>
      <w:r w:rsidRPr="00C65E88">
        <w:rPr>
          <w:b/>
          <w:lang w:eastAsia="ru-RU"/>
        </w:rPr>
        <w:t>Contract de achiziție rezervat atelierelor protejate sau că acesta poate fi executat numai în cadrul unor programe de angajare protejată (după caz): nu.</w:t>
      </w:r>
    </w:p>
    <w:p w14:paraId="4C92B602" w14:textId="77777777" w:rsidR="00C65E88" w:rsidRPr="00C65E88" w:rsidRDefault="00C65E88" w:rsidP="00C65E88">
      <w:pPr>
        <w:shd w:val="clear" w:color="auto" w:fill="FFFFFF"/>
        <w:tabs>
          <w:tab w:val="right" w:pos="426"/>
        </w:tabs>
        <w:ind w:left="7560" w:hanging="630"/>
        <w:contextualSpacing/>
        <w:rPr>
          <w:sz w:val="20"/>
          <w:lang w:eastAsia="ru-RU"/>
        </w:rPr>
      </w:pPr>
      <w:r w:rsidRPr="00C65E88">
        <w:rPr>
          <w:sz w:val="20"/>
          <w:lang w:eastAsia="ru-RU"/>
        </w:rPr>
        <w:t>(indicați da sau nu)</w:t>
      </w:r>
    </w:p>
    <w:p w14:paraId="335D39C7" w14:textId="77777777" w:rsidR="00C65E88" w:rsidRPr="00C65E88" w:rsidRDefault="00C65E88" w:rsidP="00EC504A">
      <w:pPr>
        <w:numPr>
          <w:ilvl w:val="0"/>
          <w:numId w:val="37"/>
        </w:numPr>
        <w:shd w:val="clear" w:color="auto" w:fill="FFFFFF"/>
        <w:tabs>
          <w:tab w:val="right" w:pos="426"/>
        </w:tabs>
        <w:spacing w:before="120"/>
        <w:ind w:left="360"/>
        <w:rPr>
          <w:b/>
          <w:lang w:eastAsia="ru-RU"/>
        </w:rPr>
      </w:pPr>
      <w:r w:rsidRPr="00C65E88">
        <w:rPr>
          <w:b/>
          <w:lang w:eastAsia="ru-RU"/>
        </w:rPr>
        <w:t>Prestarea serviciului este rezervată unei anumite profesii în temeiul unor legisau al unor acte administrative (după caz): nu.</w:t>
      </w:r>
    </w:p>
    <w:p w14:paraId="1A7E52F9" w14:textId="77777777" w:rsidR="00C65E88" w:rsidRPr="00C65E88" w:rsidRDefault="00C65E88" w:rsidP="00C65E88">
      <w:pPr>
        <w:shd w:val="clear" w:color="auto" w:fill="FFFFFF"/>
        <w:tabs>
          <w:tab w:val="right" w:pos="426"/>
        </w:tabs>
        <w:contextualSpacing/>
        <w:jc w:val="center"/>
        <w:rPr>
          <w:sz w:val="20"/>
          <w:lang w:eastAsia="ru-RU"/>
        </w:rPr>
      </w:pPr>
      <w:r w:rsidRPr="00C65E88">
        <w:rPr>
          <w:sz w:val="20"/>
          <w:lang w:eastAsia="ru-RU"/>
        </w:rPr>
        <w:t>(se menționează respectivele legi și acte administrative)</w:t>
      </w:r>
    </w:p>
    <w:p w14:paraId="7B41DF76" w14:textId="77777777" w:rsidR="00C65E88" w:rsidRPr="00C65E88" w:rsidRDefault="00C65E88" w:rsidP="00EC504A">
      <w:pPr>
        <w:numPr>
          <w:ilvl w:val="0"/>
          <w:numId w:val="37"/>
        </w:numPr>
        <w:shd w:val="clear" w:color="auto" w:fill="FFFFFF"/>
        <w:tabs>
          <w:tab w:val="right" w:pos="426"/>
        </w:tabs>
        <w:spacing w:before="120"/>
        <w:ind w:left="360"/>
        <w:rPr>
          <w:b/>
          <w:lang w:eastAsia="ru-RU"/>
        </w:rPr>
      </w:pPr>
      <w:r w:rsidRPr="00C65E88">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889" w:type="dxa"/>
        <w:tblLayout w:type="fixed"/>
        <w:tblLook w:val="04A0" w:firstRow="1" w:lastRow="0" w:firstColumn="1" w:lastColumn="0" w:noHBand="0" w:noVBand="1"/>
      </w:tblPr>
      <w:tblGrid>
        <w:gridCol w:w="817"/>
        <w:gridCol w:w="3969"/>
        <w:gridCol w:w="3686"/>
        <w:gridCol w:w="1417"/>
      </w:tblGrid>
      <w:tr w:rsidR="00C65E88" w:rsidRPr="00C65E88" w14:paraId="462FFC6D"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vAlign w:val="center"/>
          </w:tcPr>
          <w:p w14:paraId="2926BD3C" w14:textId="77777777" w:rsidR="00C65E88" w:rsidRPr="00C65E88" w:rsidRDefault="00C65E88" w:rsidP="00C65E88">
            <w:pPr>
              <w:ind w:left="-120" w:right="-108"/>
              <w:jc w:val="center"/>
              <w:rPr>
                <w:spacing w:val="-4"/>
              </w:rPr>
            </w:pPr>
            <w:r w:rsidRPr="00C65E88">
              <w:rPr>
                <w:spacing w:val="-4"/>
              </w:rPr>
              <w:t>Nr.</w:t>
            </w:r>
          </w:p>
        </w:tc>
        <w:tc>
          <w:tcPr>
            <w:tcW w:w="3969" w:type="dxa"/>
            <w:tcBorders>
              <w:top w:val="single" w:sz="4" w:space="0" w:color="auto"/>
              <w:left w:val="single" w:sz="4" w:space="0" w:color="auto"/>
              <w:bottom w:val="single" w:sz="4" w:space="0" w:color="auto"/>
              <w:right w:val="single" w:sz="4" w:space="0" w:color="auto"/>
            </w:tcBorders>
            <w:vAlign w:val="center"/>
          </w:tcPr>
          <w:p w14:paraId="4E367AF1" w14:textId="77777777" w:rsidR="00C65E88" w:rsidRPr="00C65E88" w:rsidRDefault="00C65E88" w:rsidP="00C65E88">
            <w:pPr>
              <w:tabs>
                <w:tab w:val="left" w:pos="567"/>
              </w:tabs>
              <w:ind w:left="-57" w:right="-57"/>
              <w:jc w:val="center"/>
              <w:rPr>
                <w:b/>
                <w:noProof w:val="0"/>
                <w:color w:val="000000"/>
                <w:sz w:val="22"/>
                <w:lang w:eastAsia="ro-RO"/>
              </w:rPr>
            </w:pPr>
            <w:bookmarkStart w:id="45" w:name="_Toc449692085"/>
          </w:p>
          <w:p w14:paraId="1B1748B8" w14:textId="77777777" w:rsidR="00C65E88" w:rsidRPr="00C65E88" w:rsidRDefault="00C65E88" w:rsidP="00C65E88">
            <w:pPr>
              <w:tabs>
                <w:tab w:val="left" w:pos="567"/>
              </w:tabs>
              <w:ind w:left="-57" w:right="-57"/>
              <w:jc w:val="center"/>
              <w:rPr>
                <w:rFonts w:ascii="Baltica RR" w:hAnsi="Baltica RR"/>
                <w:b/>
                <w:noProof w:val="0"/>
              </w:rPr>
            </w:pPr>
            <w:r w:rsidRPr="00C65E88">
              <w:rPr>
                <w:b/>
                <w:i/>
                <w:noProof w:val="0"/>
                <w:color w:val="000000"/>
                <w:sz w:val="22"/>
                <w:lang w:eastAsia="ro-RO"/>
              </w:rPr>
              <w:t>Denumirea</w:t>
            </w:r>
            <w:r w:rsidRPr="00C65E88">
              <w:rPr>
                <w:rFonts w:ascii="Baltica RR" w:hAnsi="Baltica RR"/>
                <w:b/>
                <w:noProof w:val="0"/>
                <w:szCs w:val="20"/>
              </w:rPr>
              <w:t xml:space="preserve"> </w:t>
            </w:r>
            <w:r w:rsidRPr="00C65E88">
              <w:rPr>
                <w:rFonts w:ascii="Baltica RR" w:hAnsi="Baltica RR"/>
                <w:b/>
                <w:noProof w:val="0"/>
              </w:rPr>
              <w:t>documentului/cerințelor</w:t>
            </w:r>
            <w:bookmarkEnd w:id="45"/>
          </w:p>
          <w:p w14:paraId="674D7429" w14:textId="77777777" w:rsidR="00C65E88" w:rsidRPr="00C65E88" w:rsidRDefault="00C65E88" w:rsidP="00C65E88">
            <w:pPr>
              <w:tabs>
                <w:tab w:val="left" w:pos="567"/>
              </w:tabs>
              <w:ind w:left="-57" w:right="-57"/>
              <w:jc w:val="center"/>
              <w:rPr>
                <w:rFonts w:ascii="Baltica RR" w:hAnsi="Baltica RR"/>
                <w:noProof w:val="0"/>
              </w:rPr>
            </w:pPr>
          </w:p>
        </w:tc>
        <w:tc>
          <w:tcPr>
            <w:tcW w:w="3686" w:type="dxa"/>
            <w:tcBorders>
              <w:top w:val="single" w:sz="4" w:space="0" w:color="auto"/>
              <w:left w:val="single" w:sz="4" w:space="0" w:color="auto"/>
              <w:bottom w:val="single" w:sz="4" w:space="0" w:color="auto"/>
              <w:right w:val="single" w:sz="4" w:space="0" w:color="auto"/>
            </w:tcBorders>
            <w:vAlign w:val="center"/>
          </w:tcPr>
          <w:p w14:paraId="216E4760" w14:textId="77777777" w:rsidR="00C65E88" w:rsidRPr="00C65E88" w:rsidRDefault="00C65E88" w:rsidP="00C65E88">
            <w:pPr>
              <w:tabs>
                <w:tab w:val="left" w:pos="567"/>
              </w:tabs>
              <w:ind w:right="-57"/>
              <w:rPr>
                <w:rFonts w:ascii="Baltica RR" w:hAnsi="Baltica RR"/>
                <w:b/>
                <w:i/>
                <w:noProof w:val="0"/>
                <w:lang w:val="en-US"/>
              </w:rPr>
            </w:pPr>
            <w:r w:rsidRPr="00C65E88">
              <w:rPr>
                <w:b/>
                <w:i/>
                <w:noProof w:val="0"/>
                <w:color w:val="000000"/>
                <w:sz w:val="22"/>
                <w:lang w:eastAsia="ro-RO"/>
              </w:rPr>
              <w:t>Mod de demonstrare a îndeplinirii cerinţei:</w:t>
            </w:r>
          </w:p>
        </w:tc>
        <w:tc>
          <w:tcPr>
            <w:tcW w:w="1417" w:type="dxa"/>
            <w:tcBorders>
              <w:top w:val="single" w:sz="4" w:space="0" w:color="auto"/>
              <w:left w:val="single" w:sz="4" w:space="0" w:color="auto"/>
              <w:bottom w:val="single" w:sz="4" w:space="0" w:color="auto"/>
              <w:right w:val="single" w:sz="4" w:space="0" w:color="auto"/>
            </w:tcBorders>
            <w:vAlign w:val="center"/>
          </w:tcPr>
          <w:p w14:paraId="1EB4F8BB" w14:textId="77777777" w:rsidR="00C65E88" w:rsidRPr="00C65E88" w:rsidRDefault="00C65E88" w:rsidP="00C65E88">
            <w:pPr>
              <w:tabs>
                <w:tab w:val="left" w:pos="567"/>
              </w:tabs>
              <w:ind w:left="-113" w:right="-113"/>
              <w:jc w:val="center"/>
              <w:rPr>
                <w:rFonts w:ascii="Baltica RR" w:hAnsi="Baltica RR"/>
                <w:b/>
                <w:noProof w:val="0"/>
              </w:rPr>
            </w:pPr>
            <w:r w:rsidRPr="00C65E88">
              <w:rPr>
                <w:rFonts w:ascii="Baltica RR" w:hAnsi="Baltica RR"/>
                <w:b/>
                <w:noProof w:val="0"/>
              </w:rPr>
              <w:t>Obl.</w:t>
            </w:r>
          </w:p>
          <w:p w14:paraId="1FB6E305" w14:textId="77777777" w:rsidR="00C65E88" w:rsidRPr="00C65E88" w:rsidRDefault="00C65E88" w:rsidP="00C65E88">
            <w:pPr>
              <w:ind w:left="-113" w:right="-113"/>
              <w:jc w:val="center"/>
              <w:rPr>
                <w:rFonts w:ascii="Baltica RR" w:hAnsi="Baltica RR"/>
                <w:b/>
                <w:noProof w:val="0"/>
                <w:szCs w:val="22"/>
              </w:rPr>
            </w:pPr>
            <w:r w:rsidRPr="00C65E88">
              <w:rPr>
                <w:rFonts w:ascii="Baltica RR" w:hAnsi="Baltica RR"/>
                <w:b/>
                <w:noProof w:val="0"/>
                <w:sz w:val="22"/>
                <w:szCs w:val="22"/>
              </w:rPr>
              <w:t>Da /Nu</w:t>
            </w:r>
          </w:p>
        </w:tc>
      </w:tr>
      <w:tr w:rsidR="00C65E88" w:rsidRPr="00C65E88" w14:paraId="48E08E59"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39F3B19F" w14:textId="77777777" w:rsidR="00C65E88" w:rsidRPr="00C65E88" w:rsidRDefault="00C65E88" w:rsidP="00C65E88">
            <w:pPr>
              <w:ind w:left="-120" w:right="-108"/>
              <w:jc w:val="center"/>
              <w:rPr>
                <w:spacing w:val="-4"/>
              </w:rPr>
            </w:pPr>
            <w:r w:rsidRPr="00C65E88">
              <w:rPr>
                <w:spacing w:val="-4"/>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4F1FA4D" w14:textId="77777777" w:rsidR="00C65E88" w:rsidRPr="00C65E88" w:rsidRDefault="00C65E88" w:rsidP="00C65E88">
            <w:pPr>
              <w:tabs>
                <w:tab w:val="left" w:pos="540"/>
              </w:tabs>
              <w:suppressAutoHyphens/>
              <w:rPr>
                <w:rFonts w:eastAsia="PMingLiU"/>
                <w:bCs/>
                <w:lang w:eastAsia="zh-CN"/>
              </w:rPr>
            </w:pPr>
            <w:r w:rsidRPr="00C65E88">
              <w:rPr>
                <w:rFonts w:eastAsia="PMingLiU"/>
                <w:lang w:eastAsia="zh-CN"/>
              </w:rPr>
              <w:t>Cerere de participare</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3362"/>
            </w:tblGrid>
            <w:tr w:rsidR="00C65E88" w:rsidRPr="00C65E88" w14:paraId="4B727EF3" w14:textId="77777777" w:rsidTr="0062569F">
              <w:trPr>
                <w:trHeight w:val="801"/>
              </w:trPr>
              <w:tc>
                <w:tcPr>
                  <w:tcW w:w="3362" w:type="dxa"/>
                </w:tcPr>
                <w:p w14:paraId="621C3822" w14:textId="77777777" w:rsidR="00C65E88" w:rsidRPr="00C65E88" w:rsidRDefault="00C65E88" w:rsidP="00C65E88">
                  <w:pPr>
                    <w:autoSpaceDE w:val="0"/>
                    <w:autoSpaceDN w:val="0"/>
                    <w:adjustRightInd w:val="0"/>
                    <w:rPr>
                      <w:noProof w:val="0"/>
                      <w:color w:val="000000"/>
                      <w:sz w:val="23"/>
                      <w:szCs w:val="23"/>
                      <w:lang w:val="en-US"/>
                    </w:rPr>
                  </w:pPr>
                  <w:r w:rsidRPr="00C65E88">
                    <w:rPr>
                      <w:noProof w:val="0"/>
                      <w:color w:val="000000"/>
                      <w:sz w:val="23"/>
                      <w:szCs w:val="23"/>
                      <w:lang w:val="en-US"/>
                    </w:rPr>
                    <w:t xml:space="preserve">Cerere completată conform Anexei nr. 7 la Documentația standard aprobată prin Ordinul Ministrului Finanţelor nr. 69 din 07.05.2021, </w:t>
                  </w:r>
                </w:p>
                <w:p w14:paraId="6FA25A39" w14:textId="77777777" w:rsidR="00C65E88" w:rsidRPr="00C65E88" w:rsidRDefault="00C65E88" w:rsidP="00C65E88">
                  <w:pPr>
                    <w:autoSpaceDE w:val="0"/>
                    <w:autoSpaceDN w:val="0"/>
                    <w:adjustRightInd w:val="0"/>
                    <w:rPr>
                      <w:noProof w:val="0"/>
                      <w:color w:val="000000"/>
                      <w:sz w:val="23"/>
                      <w:szCs w:val="23"/>
                      <w:lang w:val="en-US"/>
                    </w:rPr>
                  </w:pPr>
                  <w:r w:rsidRPr="00C65E88">
                    <w:rPr>
                      <w:b/>
                      <w:bCs/>
                      <w:noProof w:val="0"/>
                      <w:color w:val="000000"/>
                      <w:sz w:val="23"/>
                      <w:szCs w:val="23"/>
                      <w:lang w:val="en-US"/>
                    </w:rPr>
                    <w:t xml:space="preserve">semnată electronic </w:t>
                  </w:r>
                </w:p>
                <w:p w14:paraId="426C2FCC" w14:textId="77777777" w:rsidR="00C65E88" w:rsidRPr="00C65E88" w:rsidRDefault="00C65E88" w:rsidP="00C65E88">
                  <w:pPr>
                    <w:autoSpaceDE w:val="0"/>
                    <w:autoSpaceDN w:val="0"/>
                    <w:adjustRightInd w:val="0"/>
                    <w:rPr>
                      <w:noProof w:val="0"/>
                      <w:color w:val="000000"/>
                      <w:sz w:val="23"/>
                      <w:szCs w:val="23"/>
                      <w:lang w:val="en-US"/>
                    </w:rPr>
                  </w:pPr>
                  <w:r w:rsidRPr="00C65E88">
                    <w:rPr>
                      <w:b/>
                      <w:bCs/>
                      <w:noProof w:val="0"/>
                      <w:color w:val="000000"/>
                      <w:sz w:val="23"/>
                      <w:szCs w:val="23"/>
                      <w:lang w:val="en-US"/>
                    </w:rPr>
                    <w:t xml:space="preserve">de către operatorul economic </w:t>
                  </w:r>
                </w:p>
              </w:tc>
            </w:tr>
          </w:tbl>
          <w:p w14:paraId="027D01F4" w14:textId="77777777" w:rsidR="00C65E88" w:rsidRPr="00C65E88" w:rsidRDefault="00C65E88" w:rsidP="00C65E88">
            <w:pPr>
              <w:spacing w:after="120"/>
              <w:ind w:left="-57" w:right="-57"/>
              <w:rPr>
                <w:rFonts w:eastAsia="PMingLiU"/>
                <w:b/>
                <w:i/>
                <w:lang w:val="en-US" w:eastAsia="zh-CN"/>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0C0A0AC" w14:textId="77777777" w:rsidR="00C65E88" w:rsidRPr="00C65E88" w:rsidRDefault="00C65E88" w:rsidP="00C65E88">
            <w:pPr>
              <w:rPr>
                <w:bCs/>
              </w:rPr>
            </w:pPr>
            <w:r w:rsidRPr="00C65E88">
              <w:rPr>
                <w:bCs/>
              </w:rPr>
              <w:t>Obligatoriu</w:t>
            </w:r>
          </w:p>
        </w:tc>
      </w:tr>
      <w:tr w:rsidR="00C65E88" w:rsidRPr="00C65E88" w14:paraId="594944BC"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9C1CF16" w14:textId="77777777" w:rsidR="00C65E88" w:rsidRPr="00C65E88" w:rsidRDefault="00C65E88" w:rsidP="00C65E88">
            <w:pPr>
              <w:ind w:left="-120" w:right="-108"/>
              <w:jc w:val="center"/>
              <w:rPr>
                <w:spacing w:val="-4"/>
              </w:rPr>
            </w:pPr>
            <w:r w:rsidRPr="00C65E88">
              <w:rPr>
                <w:spacing w:val="-4"/>
              </w:rPr>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B326844" w14:textId="77777777" w:rsidR="00C65E88" w:rsidRPr="00C65E88" w:rsidRDefault="00C65E88" w:rsidP="00C65E88">
            <w:pPr>
              <w:tabs>
                <w:tab w:val="left" w:pos="540"/>
              </w:tabs>
              <w:suppressAutoHyphens/>
              <w:rPr>
                <w:rFonts w:eastAsia="PMingLiU"/>
                <w:bCs/>
                <w:lang w:eastAsia="zh-CN"/>
              </w:rPr>
            </w:pPr>
            <w:r w:rsidRPr="00C65E88">
              <w:rPr>
                <w:bCs/>
                <w:spacing w:val="-2"/>
                <w:sz w:val="22"/>
                <w:szCs w:val="22"/>
              </w:rPr>
              <w:t>Propunerea financiară</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2989"/>
            </w:tblGrid>
            <w:tr w:rsidR="00C65E88" w:rsidRPr="00C65E88" w14:paraId="7E86E987" w14:textId="77777777" w:rsidTr="0062569F">
              <w:trPr>
                <w:trHeight w:val="245"/>
              </w:trPr>
              <w:tc>
                <w:tcPr>
                  <w:tcW w:w="2989" w:type="dxa"/>
                </w:tcPr>
                <w:p w14:paraId="67D6DA68" w14:textId="77777777" w:rsidR="00C65E88" w:rsidRPr="00C65E88" w:rsidRDefault="00C65E88" w:rsidP="00C65E88">
                  <w:pPr>
                    <w:autoSpaceDE w:val="0"/>
                    <w:autoSpaceDN w:val="0"/>
                    <w:adjustRightInd w:val="0"/>
                    <w:rPr>
                      <w:noProof w:val="0"/>
                      <w:color w:val="000000"/>
                      <w:sz w:val="23"/>
                      <w:szCs w:val="23"/>
                      <w:lang w:val="en-US"/>
                    </w:rPr>
                  </w:pPr>
                  <w:r w:rsidRPr="00C65E88">
                    <w:rPr>
                      <w:b/>
                      <w:bCs/>
                      <w:noProof w:val="0"/>
                      <w:color w:val="000000"/>
                      <w:sz w:val="23"/>
                      <w:szCs w:val="23"/>
                      <w:lang w:val="en-US"/>
                    </w:rPr>
                    <w:t xml:space="preserve">Semnată electronic </w:t>
                  </w:r>
                </w:p>
                <w:p w14:paraId="3885C297" w14:textId="77777777" w:rsidR="00C65E88" w:rsidRPr="00C65E88" w:rsidRDefault="00C65E88" w:rsidP="00C65E88">
                  <w:pPr>
                    <w:autoSpaceDE w:val="0"/>
                    <w:autoSpaceDN w:val="0"/>
                    <w:adjustRightInd w:val="0"/>
                    <w:rPr>
                      <w:noProof w:val="0"/>
                      <w:color w:val="000000"/>
                      <w:sz w:val="23"/>
                      <w:szCs w:val="23"/>
                      <w:lang w:val="en-US"/>
                    </w:rPr>
                  </w:pPr>
                  <w:r w:rsidRPr="00C65E88">
                    <w:rPr>
                      <w:b/>
                      <w:bCs/>
                      <w:noProof w:val="0"/>
                      <w:color w:val="000000"/>
                      <w:sz w:val="23"/>
                      <w:szCs w:val="23"/>
                      <w:lang w:val="en-US"/>
                    </w:rPr>
                    <w:t xml:space="preserve">de către operatorul economic </w:t>
                  </w:r>
                </w:p>
              </w:tc>
            </w:tr>
          </w:tbl>
          <w:p w14:paraId="18B9D59C" w14:textId="77777777" w:rsidR="00C65E88" w:rsidRPr="00C65E88" w:rsidRDefault="00C65E88" w:rsidP="00C65E88">
            <w:pPr>
              <w:spacing w:after="120"/>
              <w:ind w:left="-57" w:right="-57"/>
              <w:rPr>
                <w:rFonts w:eastAsia="PMingLiU"/>
                <w:bCs/>
                <w:lang w:val="en-US" w:eastAsia="zh-CN"/>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447500" w14:textId="77777777" w:rsidR="00C65E88" w:rsidRPr="00C65E88" w:rsidRDefault="00C65E88" w:rsidP="00C65E88">
            <w:pPr>
              <w:rPr>
                <w:bCs/>
              </w:rPr>
            </w:pPr>
            <w:r w:rsidRPr="00C65E88">
              <w:rPr>
                <w:bCs/>
              </w:rPr>
              <w:t>Obligatoriu</w:t>
            </w:r>
          </w:p>
        </w:tc>
      </w:tr>
      <w:tr w:rsidR="00C65E88" w:rsidRPr="00C65E88" w14:paraId="28D58C4D"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ADEC1ED" w14:textId="77777777" w:rsidR="00C65E88" w:rsidRPr="00C65E88" w:rsidRDefault="00C65E88" w:rsidP="00C65E88">
            <w:pPr>
              <w:ind w:left="-120" w:right="-108"/>
              <w:jc w:val="center"/>
              <w:rPr>
                <w:spacing w:val="-4"/>
              </w:rPr>
            </w:pPr>
            <w:r w:rsidRPr="00C65E88">
              <w:rPr>
                <w:spacing w:val="-4"/>
              </w:rPr>
              <w:t>3</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EC294EF" w14:textId="77777777" w:rsidR="00C65E88" w:rsidRPr="00C65E88" w:rsidRDefault="00C65E88" w:rsidP="00C65E88">
            <w:pPr>
              <w:tabs>
                <w:tab w:val="left" w:pos="540"/>
              </w:tabs>
              <w:suppressAutoHyphens/>
              <w:rPr>
                <w:bCs/>
                <w:spacing w:val="-2"/>
                <w:sz w:val="22"/>
                <w:szCs w:val="22"/>
              </w:rPr>
            </w:pPr>
            <w:r w:rsidRPr="00C65E88">
              <w:rPr>
                <w:rFonts w:ascii="EUAlbertina" w:eastAsia="PMingLiU" w:hAnsi="EUAlbertina" w:cs="EUAlbertina"/>
                <w:noProof w:val="0"/>
                <w:color w:val="000000"/>
                <w:lang w:val="en-US" w:eastAsia="zh-CN"/>
              </w:rPr>
              <w:t xml:space="preserve">DUAE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9D88E23" w14:textId="77777777" w:rsidR="00C65E88" w:rsidRPr="00C65E88" w:rsidRDefault="00C65E88" w:rsidP="00C65E88">
            <w:pPr>
              <w:autoSpaceDE w:val="0"/>
              <w:autoSpaceDN w:val="0"/>
              <w:adjustRightInd w:val="0"/>
              <w:rPr>
                <w:b/>
                <w:bCs/>
                <w:noProof w:val="0"/>
                <w:color w:val="000000"/>
                <w:sz w:val="23"/>
                <w:szCs w:val="23"/>
                <w:lang w:val="en-US"/>
              </w:rPr>
            </w:pPr>
            <w:r w:rsidRPr="00C65E88">
              <w:rPr>
                <w:rFonts w:ascii="EUAlbertina" w:eastAsia="PMingLiU" w:hAnsi="EUAlbertina" w:cs="EUAlbertina"/>
                <w:noProof w:val="0"/>
                <w:color w:val="000000"/>
                <w:lang w:val="en-GB" w:eastAsia="zh-CN"/>
              </w:rPr>
              <w:t xml:space="preserve">Conform formularului atașat în SIA RSAP (ord. MF nr.72 din 2020), confirmat prin semnătura electronică a ofertantului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D18B30" w14:textId="77777777" w:rsidR="00C65E88" w:rsidRPr="00C65E88" w:rsidRDefault="00C65E88" w:rsidP="00C65E88">
            <w:pPr>
              <w:rPr>
                <w:bCs/>
              </w:rPr>
            </w:pPr>
            <w:r w:rsidRPr="00C65E88">
              <w:rPr>
                <w:rFonts w:ascii="EUAlbertina" w:eastAsia="PMingLiU" w:hAnsi="EUAlbertina" w:cs="EUAlbertina"/>
                <w:noProof w:val="0"/>
                <w:color w:val="000000"/>
                <w:lang w:val="en-US" w:eastAsia="zh-CN"/>
              </w:rPr>
              <w:t xml:space="preserve">Obligatoriu </w:t>
            </w:r>
          </w:p>
        </w:tc>
      </w:tr>
      <w:tr w:rsidR="00C65E88" w:rsidRPr="00C65E88" w14:paraId="48930FB6"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37433FA" w14:textId="77777777" w:rsidR="00C65E88" w:rsidRPr="00C65E88" w:rsidRDefault="00C65E88" w:rsidP="00C65E88">
            <w:pPr>
              <w:ind w:left="-120" w:right="-108"/>
              <w:jc w:val="center"/>
              <w:rPr>
                <w:spacing w:val="-4"/>
              </w:rPr>
            </w:pPr>
            <w:r w:rsidRPr="00C65E88">
              <w:rPr>
                <w:spacing w:val="-4"/>
              </w:rPr>
              <w:t>4</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BFAB4AB"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Propunerea tehnică: </w:t>
            </w:r>
          </w:p>
          <w:p w14:paraId="1BF1DC77"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a) Devizul ofertă (formularele F3, F5, F7) </w:t>
            </w:r>
          </w:p>
          <w:p w14:paraId="28A37AA1"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p>
          <w:p w14:paraId="22A42B36"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p>
          <w:p w14:paraId="0F1A7D5A"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p>
          <w:p w14:paraId="0647AB28"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p>
          <w:p w14:paraId="067DDF9F"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p>
          <w:p w14:paraId="25F8922F"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p>
          <w:p w14:paraId="4C0CCA1F"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p>
          <w:p w14:paraId="21B2F82E" w14:textId="77777777" w:rsidR="00C65E88" w:rsidRPr="00C65E88" w:rsidRDefault="00C65E88" w:rsidP="00C65E88">
            <w:pPr>
              <w:tabs>
                <w:tab w:val="left" w:pos="540"/>
              </w:tabs>
              <w:suppressAutoHyphens/>
              <w:rPr>
                <w:bCs/>
                <w:spacing w:val="-2"/>
                <w:sz w:val="22"/>
                <w:szCs w:val="22"/>
              </w:rPr>
            </w:pPr>
            <w:r w:rsidRPr="00C65E88">
              <w:rPr>
                <w:noProof w:val="0"/>
                <w:sz w:val="23"/>
                <w:szCs w:val="23"/>
                <w:lang w:val="en-US"/>
              </w:rPr>
              <w:t xml:space="preserve">b) Graficul de executare a lucrărilor </w:t>
            </w:r>
            <w:r w:rsidRPr="00C65E88">
              <w:rPr>
                <w:i/>
                <w:iCs/>
                <w:noProof w:val="0"/>
                <w:sz w:val="23"/>
                <w:szCs w:val="23"/>
                <w:lang w:val="en-US"/>
              </w:rPr>
              <w:t>(conform formularului publicat pe SIA „RSAP” (MTender</w:t>
            </w:r>
            <w:r w:rsidRPr="00C65E88">
              <w:rPr>
                <w:noProof w:val="0"/>
                <w:sz w:val="23"/>
                <w:szCs w:val="23"/>
                <w:lang w:val="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9E7CC48"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a) Devizul ofertă (formularele F3, F5, F7), întocmit conform prevederilor actului normativ CPL.01.01-2012 „Instrucțiuni privind întocmirea devizelor pentru lucrările de construcții-montaj prin metoda de resurse”, </w:t>
            </w:r>
            <w:r w:rsidRPr="00C65E88">
              <w:rPr>
                <w:rFonts w:eastAsiaTheme="minorEastAsia"/>
                <w:b/>
                <w:bCs/>
                <w:noProof w:val="0"/>
                <w:color w:val="000000"/>
                <w:sz w:val="23"/>
                <w:szCs w:val="23"/>
                <w:lang w:val="en-US" w:eastAsia="zh-CN"/>
              </w:rPr>
              <w:t xml:space="preserve">semnată electronic </w:t>
            </w:r>
          </w:p>
          <w:p w14:paraId="7C94E29C"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bCs/>
                <w:noProof w:val="0"/>
                <w:color w:val="000000"/>
                <w:sz w:val="23"/>
                <w:szCs w:val="23"/>
                <w:lang w:val="en-US" w:eastAsia="zh-CN"/>
              </w:rPr>
              <w:t xml:space="preserve">de către operatorul economic </w:t>
            </w:r>
          </w:p>
          <w:p w14:paraId="76C66F8F"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b) Graficul de executare a lucrărilor, completat conform Anexei nr. 10 la Documentația standard aprobată prin Ordinul Ministrului Finanţelor </w:t>
            </w:r>
          </w:p>
          <w:p w14:paraId="35B2A893"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nr. 69 din 7 mai 2021, </w:t>
            </w:r>
          </w:p>
          <w:p w14:paraId="21F9F156"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bCs/>
                <w:noProof w:val="0"/>
                <w:color w:val="000000"/>
                <w:sz w:val="23"/>
                <w:szCs w:val="23"/>
                <w:lang w:val="en-US" w:eastAsia="zh-CN"/>
              </w:rPr>
              <w:t xml:space="preserve">semnat electronic </w:t>
            </w:r>
          </w:p>
          <w:p w14:paraId="0CAC333B" w14:textId="77777777" w:rsidR="00C65E88" w:rsidRPr="00C65E88" w:rsidRDefault="00C65E88" w:rsidP="00C65E88">
            <w:pPr>
              <w:autoSpaceDE w:val="0"/>
              <w:autoSpaceDN w:val="0"/>
              <w:adjustRightInd w:val="0"/>
              <w:rPr>
                <w:b/>
                <w:bCs/>
                <w:noProof w:val="0"/>
                <w:color w:val="000000"/>
                <w:sz w:val="23"/>
                <w:szCs w:val="23"/>
                <w:lang w:val="en-US"/>
              </w:rPr>
            </w:pPr>
            <w:r w:rsidRPr="00C65E88">
              <w:rPr>
                <w:b/>
                <w:bCs/>
                <w:noProof w:val="0"/>
                <w:sz w:val="23"/>
                <w:szCs w:val="23"/>
                <w:lang w:val="en-US"/>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3620BF" w14:textId="77777777" w:rsidR="00C65E88" w:rsidRPr="00C65E88" w:rsidRDefault="00C65E88" w:rsidP="00C65E88">
            <w:pPr>
              <w:rPr>
                <w:bCs/>
              </w:rPr>
            </w:pPr>
            <w:r w:rsidRPr="00C65E88">
              <w:rPr>
                <w:bCs/>
              </w:rPr>
              <w:t>Obligatoriu</w:t>
            </w:r>
          </w:p>
        </w:tc>
      </w:tr>
      <w:tr w:rsidR="00C65E88" w:rsidRPr="00C65E88" w14:paraId="0A864B5F"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4CCE882B" w14:textId="77777777" w:rsidR="00C65E88" w:rsidRPr="00C65E88" w:rsidRDefault="00C65E88" w:rsidP="00C65E88">
            <w:pPr>
              <w:ind w:left="-120" w:right="-108"/>
              <w:jc w:val="center"/>
              <w:rPr>
                <w:spacing w:val="-4"/>
              </w:rPr>
            </w:pPr>
            <w:r w:rsidRPr="00C65E88">
              <w:rPr>
                <w:spacing w:val="-4"/>
              </w:rPr>
              <w:lastRenderedPageBreak/>
              <w:t>5</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A4AA54D"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ru-RU" w:eastAsia="zh-CN"/>
              </w:rPr>
              <w:t xml:space="preserve">Declarație de eligibilitate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CB43FFC"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Declarație completată conform Anexei nr. 2 la Regulamentul cu privire la achizițiile publice de valoare mică, aprobat prin </w:t>
            </w:r>
          </w:p>
          <w:p w14:paraId="7A07652F"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HG nr. 870/2022, </w:t>
            </w:r>
            <w:r w:rsidRPr="00C65E88">
              <w:rPr>
                <w:rFonts w:eastAsiaTheme="minorEastAsia"/>
                <w:b/>
                <w:bCs/>
                <w:noProof w:val="0"/>
                <w:color w:val="000000"/>
                <w:sz w:val="23"/>
                <w:szCs w:val="23"/>
                <w:lang w:val="en-US" w:eastAsia="zh-CN"/>
              </w:rPr>
              <w:t xml:space="preserve">semnată electronic 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C1B696" w14:textId="77777777" w:rsidR="00C65E88" w:rsidRPr="00C65E88" w:rsidRDefault="00C65E88" w:rsidP="00C65E88">
            <w:pPr>
              <w:rPr>
                <w:bCs/>
              </w:rPr>
            </w:pPr>
            <w:r w:rsidRPr="00C65E88">
              <w:rPr>
                <w:bCs/>
              </w:rPr>
              <w:t>Obligatoriu</w:t>
            </w:r>
          </w:p>
        </w:tc>
      </w:tr>
      <w:tr w:rsidR="00C65E88" w:rsidRPr="00C65E88" w14:paraId="03E8895E"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D063BCC" w14:textId="77777777" w:rsidR="00C65E88" w:rsidRPr="00C65E88" w:rsidRDefault="00C65E88" w:rsidP="00C65E88">
            <w:pPr>
              <w:ind w:left="-120" w:right="-108"/>
              <w:jc w:val="center"/>
              <w:rPr>
                <w:spacing w:val="-4"/>
              </w:rPr>
            </w:pPr>
            <w:r w:rsidRPr="00C65E88">
              <w:rPr>
                <w:spacing w:val="-4"/>
              </w:rPr>
              <w:t>6</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330FB77"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Confirmarea identității beneficiarilor efectivi și neîncadrarea acestora în situația condamnării pentru participarea la activităţi ale unei organizaţii sau grupări criminale, pentru corupţie, fraudă şi/sau spălare de bani și respectarea prevederilor art. 16 alin. (6) din Legea nr. 131/2015 privind achizițiile publice</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92BF5D3"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Declarație pe proprie răspundere - în termen de 5 zile după data comunicării rezultatelor procedurii de achiziție publică, ofertantul desemnat câștigător va prezenta această Declarație autorității contractante,</w:t>
            </w:r>
          </w:p>
          <w:p w14:paraId="46826137" w14:textId="77777777" w:rsidR="00C65E88" w:rsidRPr="00C65E88" w:rsidRDefault="00C65E88" w:rsidP="00C65E88">
            <w:pPr>
              <w:autoSpaceDE w:val="0"/>
              <w:autoSpaceDN w:val="0"/>
              <w:adjustRightInd w:val="0"/>
              <w:rPr>
                <w:rFonts w:eastAsiaTheme="minorEastAsia"/>
                <w:b/>
                <w:noProof w:val="0"/>
                <w:color w:val="000000"/>
                <w:sz w:val="23"/>
                <w:szCs w:val="23"/>
                <w:lang w:val="en-US" w:eastAsia="zh-CN"/>
              </w:rPr>
            </w:pPr>
            <w:r w:rsidRPr="00C65E88">
              <w:rPr>
                <w:rFonts w:eastAsiaTheme="minorEastAsia"/>
                <w:b/>
                <w:noProof w:val="0"/>
                <w:color w:val="000000"/>
                <w:sz w:val="23"/>
                <w:szCs w:val="23"/>
                <w:lang w:val="en-US" w:eastAsia="zh-CN"/>
              </w:rPr>
              <w:t>semnată electronic</w:t>
            </w:r>
          </w:p>
          <w:p w14:paraId="12D8525A"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noProof w:val="0"/>
                <w:color w:val="000000"/>
                <w:sz w:val="23"/>
                <w:szCs w:val="23"/>
                <w:lang w:val="en-US" w:eastAsia="zh-CN"/>
              </w:rPr>
              <w:t>de către operatorul economic</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DBF23B" w14:textId="77777777" w:rsidR="00C65E88" w:rsidRPr="00C65E88" w:rsidRDefault="00C65E88" w:rsidP="00C65E88">
            <w:pPr>
              <w:rPr>
                <w:bCs/>
              </w:rPr>
            </w:pPr>
            <w:r w:rsidRPr="00C65E88">
              <w:rPr>
                <w:bCs/>
              </w:rPr>
              <w:t>Obligatoriu</w:t>
            </w:r>
          </w:p>
        </w:tc>
      </w:tr>
      <w:tr w:rsidR="00C65E88" w:rsidRPr="00C65E88" w14:paraId="1F84A8CC"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0AEA9D04" w14:textId="77777777" w:rsidR="00C65E88" w:rsidRPr="00C65E88" w:rsidRDefault="00C65E88" w:rsidP="00C65E88">
            <w:pPr>
              <w:ind w:left="-120" w:right="-108"/>
              <w:jc w:val="center"/>
              <w:rPr>
                <w:spacing w:val="-4"/>
              </w:rPr>
            </w:pPr>
            <w:r w:rsidRPr="00C65E88">
              <w:rPr>
                <w:spacing w:val="-4"/>
              </w:rPr>
              <w:t>7</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59648F7" w14:textId="77777777" w:rsidR="00C65E88" w:rsidRPr="00C65E88" w:rsidRDefault="00C65E88" w:rsidP="00C65E88">
            <w:pPr>
              <w:autoSpaceDE w:val="0"/>
              <w:autoSpaceDN w:val="0"/>
              <w:adjustRightInd w:val="0"/>
              <w:rPr>
                <w:rFonts w:ascii="EUAlbertina" w:eastAsia="PMingLiU" w:hAnsi="EUAlbertina" w:cs="EUAlbertina"/>
                <w:noProof w:val="0"/>
                <w:color w:val="000000"/>
                <w:lang w:val="en-GB" w:eastAsia="zh-CN"/>
              </w:rPr>
            </w:pPr>
            <w:r w:rsidRPr="00C65E88">
              <w:rPr>
                <w:rFonts w:ascii="EUAlbertina" w:eastAsia="PMingLiU" w:hAnsi="EUAlbertina" w:cs="EUAlbertina"/>
                <w:noProof w:val="0"/>
                <w:color w:val="000000"/>
                <w:lang w:val="en-GB" w:eastAsia="zh-CN"/>
              </w:rPr>
              <w:t xml:space="preserve">Garanția pentru ofertă </w:t>
            </w:r>
          </w:p>
          <w:p w14:paraId="517A1381" w14:textId="77777777" w:rsidR="00C65E88" w:rsidRPr="00C65E88" w:rsidRDefault="00C65E88" w:rsidP="00C65E88">
            <w:pPr>
              <w:autoSpaceDE w:val="0"/>
              <w:autoSpaceDN w:val="0"/>
              <w:adjustRightInd w:val="0"/>
              <w:rPr>
                <w:rFonts w:ascii="EUAlbertina" w:eastAsia="PMingLiU" w:hAnsi="EUAlbertina" w:cs="EUAlbertina"/>
                <w:noProof w:val="0"/>
                <w:color w:val="000000"/>
                <w:lang w:val="en-GB" w:eastAsia="zh-CN"/>
              </w:rPr>
            </w:pPr>
            <w:r w:rsidRPr="00C65E88">
              <w:rPr>
                <w:rFonts w:ascii="EUAlbertina" w:eastAsia="PMingLiU" w:hAnsi="EUAlbertina" w:cs="EUAlbertina"/>
                <w:noProof w:val="0"/>
                <w:color w:val="000000"/>
                <w:lang w:val="en-GB" w:eastAsia="zh-CN"/>
              </w:rPr>
              <w:t>(Anexa nr.9)</w:t>
            </w:r>
          </w:p>
          <w:p w14:paraId="534B2BA8"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5D6A62D" w14:textId="77777777" w:rsidR="00C65E88" w:rsidRPr="00C65E88" w:rsidRDefault="00C65E88" w:rsidP="00C65E88">
            <w:pPr>
              <w:autoSpaceDE w:val="0"/>
              <w:autoSpaceDN w:val="0"/>
              <w:adjustRightInd w:val="0"/>
              <w:rPr>
                <w:rFonts w:ascii="EUAlbertina" w:eastAsia="PMingLiU" w:hAnsi="EUAlbertina" w:cs="EUAlbertina"/>
                <w:noProof w:val="0"/>
                <w:color w:val="000000"/>
                <w:lang w:val="en-GB" w:eastAsia="zh-CN"/>
              </w:rPr>
            </w:pPr>
            <w:r w:rsidRPr="00C65E88">
              <w:rPr>
                <w:rFonts w:ascii="EUAlbertina" w:eastAsia="PMingLiU" w:hAnsi="EUAlbertina" w:cs="EUAlbertina"/>
                <w:noProof w:val="0"/>
                <w:color w:val="000000"/>
                <w:lang w:val="en-GB" w:eastAsia="zh-CN"/>
              </w:rPr>
              <w:t xml:space="preserve">Garanția pentru oferta cu termen de valabilitate 30 zile, în cuantum de 1% din valoarea ofertei fără TVA, eliberată de o bancă comercială. </w:t>
            </w:r>
          </w:p>
          <w:p w14:paraId="16B1AD2B" w14:textId="77777777" w:rsidR="00C65E88" w:rsidRPr="00C65E88" w:rsidRDefault="00C65E88" w:rsidP="00C65E88">
            <w:pPr>
              <w:autoSpaceDE w:val="0"/>
              <w:autoSpaceDN w:val="0"/>
              <w:adjustRightInd w:val="0"/>
              <w:rPr>
                <w:rFonts w:ascii="EUAlbertina" w:eastAsia="PMingLiU" w:hAnsi="EUAlbertina" w:cs="EUAlbertina"/>
                <w:noProof w:val="0"/>
                <w:color w:val="000000"/>
                <w:lang w:val="en-GB" w:eastAsia="zh-CN"/>
              </w:rPr>
            </w:pPr>
            <w:r w:rsidRPr="00C65E88">
              <w:rPr>
                <w:rFonts w:ascii="EUAlbertina" w:eastAsia="PMingLiU" w:hAnsi="EUAlbertina" w:cs="EUAlbertina"/>
                <w:noProof w:val="0"/>
                <w:color w:val="000000"/>
                <w:lang w:val="en-GB" w:eastAsia="zh-CN"/>
              </w:rPr>
              <w:t xml:space="preserve">Confirmat prin semnătura electronică a ofertantului. </w:t>
            </w:r>
          </w:p>
          <w:p w14:paraId="394D1387" w14:textId="77777777" w:rsidR="00C65E88" w:rsidRPr="00C65E88" w:rsidRDefault="00C65E88" w:rsidP="00C65E88">
            <w:pPr>
              <w:autoSpaceDE w:val="0"/>
              <w:autoSpaceDN w:val="0"/>
              <w:adjustRightInd w:val="0"/>
              <w:rPr>
                <w:rFonts w:ascii="EUAlbertina" w:eastAsia="PMingLiU" w:hAnsi="EUAlbertina" w:cs="EUAlbertina"/>
                <w:noProof w:val="0"/>
                <w:color w:val="000000"/>
                <w:lang w:val="en-GB" w:eastAsia="zh-CN"/>
              </w:rPr>
            </w:pPr>
            <w:r w:rsidRPr="00C65E88">
              <w:rPr>
                <w:rFonts w:ascii="EUAlbertina" w:eastAsia="PMingLiU" w:hAnsi="EUAlbertina" w:cs="EUAlbertina"/>
                <w:noProof w:val="0"/>
                <w:color w:val="000000"/>
                <w:lang w:val="en-GB" w:eastAsia="zh-CN"/>
              </w:rPr>
              <w:t>Date Bancare :</w:t>
            </w:r>
          </w:p>
          <w:p w14:paraId="5CF2F1C4" w14:textId="77777777" w:rsidR="00C65E88" w:rsidRPr="00C65E88" w:rsidRDefault="00C65E88" w:rsidP="00C65E88">
            <w:pPr>
              <w:autoSpaceDE w:val="0"/>
              <w:autoSpaceDN w:val="0"/>
              <w:adjustRightInd w:val="0"/>
              <w:rPr>
                <w:rFonts w:ascii="EUAlbertina" w:eastAsia="PMingLiU" w:hAnsi="EUAlbertina" w:cs="EUAlbertina"/>
                <w:noProof w:val="0"/>
                <w:color w:val="000000"/>
                <w:lang w:val="en-GB" w:eastAsia="zh-CN"/>
              </w:rPr>
            </w:pPr>
            <w:r w:rsidRPr="00C65E88">
              <w:rPr>
                <w:rFonts w:ascii="EUAlbertina" w:eastAsia="PMingLiU" w:hAnsi="EUAlbertina" w:cs="EUAlbertina"/>
                <w:noProof w:val="0"/>
                <w:color w:val="000000"/>
                <w:lang w:val="en-GB" w:eastAsia="zh-CN"/>
              </w:rPr>
              <w:t>Cod fiscal: 1013609001904</w:t>
            </w:r>
          </w:p>
          <w:p w14:paraId="6F31D03B" w14:textId="77777777" w:rsidR="00C65E88" w:rsidRPr="00C65E88" w:rsidRDefault="00C65E88" w:rsidP="00C65E88">
            <w:pPr>
              <w:autoSpaceDE w:val="0"/>
              <w:autoSpaceDN w:val="0"/>
              <w:adjustRightInd w:val="0"/>
              <w:rPr>
                <w:rFonts w:ascii="EUAlbertina" w:eastAsia="PMingLiU" w:hAnsi="EUAlbertina" w:cs="EUAlbertina"/>
                <w:noProof w:val="0"/>
                <w:color w:val="000000"/>
                <w:lang w:val="en-GB" w:eastAsia="zh-CN"/>
              </w:rPr>
            </w:pPr>
            <w:r w:rsidRPr="00C65E88">
              <w:rPr>
                <w:rFonts w:ascii="EUAlbertina" w:eastAsia="PMingLiU" w:hAnsi="EUAlbertina" w:cs="EUAlbertina"/>
                <w:noProof w:val="0"/>
                <w:color w:val="000000"/>
                <w:lang w:val="en-GB" w:eastAsia="zh-CN"/>
              </w:rPr>
              <w:t>Cod: TREZMD2X</w:t>
            </w:r>
          </w:p>
          <w:p w14:paraId="650E5414" w14:textId="77777777" w:rsidR="00C65E88" w:rsidRPr="00C65E88" w:rsidRDefault="00C65E88" w:rsidP="00C65E88">
            <w:pPr>
              <w:autoSpaceDE w:val="0"/>
              <w:autoSpaceDN w:val="0"/>
              <w:adjustRightInd w:val="0"/>
              <w:rPr>
                <w:rFonts w:ascii="EUAlbertina" w:eastAsia="PMingLiU" w:hAnsi="EUAlbertina" w:cs="EUAlbertina"/>
                <w:noProof w:val="0"/>
                <w:color w:val="000000"/>
                <w:lang w:val="en-GB" w:eastAsia="zh-CN"/>
              </w:rPr>
            </w:pPr>
            <w:r w:rsidRPr="00C65E88">
              <w:rPr>
                <w:rFonts w:ascii="EUAlbertina" w:eastAsia="PMingLiU" w:hAnsi="EUAlbertina" w:cs="EUAlbertina"/>
                <w:noProof w:val="0"/>
                <w:color w:val="000000"/>
                <w:lang w:val="en-GB" w:eastAsia="zh-CN"/>
              </w:rPr>
              <w:t>Banca: Trezorăria de Stat</w:t>
            </w:r>
          </w:p>
          <w:p w14:paraId="71BC6BCA"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ascii="EUAlbertina" w:eastAsia="PMingLiU" w:hAnsi="EUAlbertina" w:cs="EUAlbertina"/>
                <w:noProof w:val="0"/>
                <w:color w:val="000000"/>
                <w:lang w:val="en-GB" w:eastAsia="zh-CN"/>
              </w:rPr>
              <w:t xml:space="preserve">IBAN: </w:t>
            </w:r>
            <w:r w:rsidRPr="00C65E88">
              <w:rPr>
                <w:rFonts w:ascii="EUAlbertina" w:eastAsia="PMingLiU" w:hAnsi="EUAlbertina" w:cs="EUAlbertina"/>
                <w:i/>
                <w:noProof w:val="0"/>
                <w:lang w:eastAsia="zh-CN"/>
              </w:rPr>
              <w:t>MD58TRPCBY518430D00063AA</w:t>
            </w:r>
            <w:r w:rsidRPr="00C65E88">
              <w:rPr>
                <w:rFonts w:ascii="EUAlbertina" w:eastAsia="PMingLiU" w:hAnsi="EUAlbertina" w:cs="EUAlbertina"/>
                <w:i/>
                <w:noProof w:val="0"/>
                <w:color w:val="FF0000"/>
                <w:lang w:eastAsia="zh-CN"/>
              </w:rPr>
              <w:t xml:space="preserve"> </w:t>
            </w:r>
            <w:r w:rsidRPr="00C65E88">
              <w:rPr>
                <w:rFonts w:ascii="EUAlbertina" w:eastAsia="PMingLiU" w:hAnsi="EUAlbertina" w:cs="EUAlbertina"/>
                <w:noProof w:val="0"/>
                <w:color w:val="FF0000"/>
                <w:lang w:val="en-GB" w:eastAsia="zh-CN"/>
              </w:rPr>
              <w:t xml:space="preserve">  </w:t>
            </w:r>
            <w:r w:rsidRPr="00C65E88">
              <w:rPr>
                <w:rFonts w:ascii="EUAlbertina" w:eastAsia="PMingLiU" w:hAnsi="EUAlbertina" w:cs="EUAlbertina"/>
                <w:noProof w:val="0"/>
                <w:color w:val="000000"/>
                <w:lang w:val="en-GB" w:eastAsia="zh-CN"/>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800D21" w14:textId="77777777" w:rsidR="00C65E88" w:rsidRPr="00C65E88" w:rsidRDefault="00C65E88" w:rsidP="00C65E88">
            <w:pPr>
              <w:rPr>
                <w:bCs/>
              </w:rPr>
            </w:pPr>
          </w:p>
        </w:tc>
      </w:tr>
      <w:tr w:rsidR="00C65E88" w:rsidRPr="00C65E88" w14:paraId="703679A0"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3F4C4C9D" w14:textId="77777777" w:rsidR="00C65E88" w:rsidRPr="00C65E88" w:rsidRDefault="00C65E88" w:rsidP="00C65E88">
            <w:pPr>
              <w:ind w:left="-120" w:right="-108"/>
              <w:jc w:val="center"/>
              <w:rPr>
                <w:spacing w:val="-4"/>
              </w:rPr>
            </w:pPr>
            <w:r w:rsidRPr="00C65E88">
              <w:rPr>
                <w:spacing w:val="-4"/>
              </w:rPr>
              <w:t>8</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D23E6D8" w14:textId="77777777" w:rsidR="00C65E88" w:rsidRPr="00C65E88" w:rsidRDefault="00C65E88" w:rsidP="00C65E88">
            <w:pPr>
              <w:autoSpaceDE w:val="0"/>
              <w:autoSpaceDN w:val="0"/>
              <w:adjustRightInd w:val="0"/>
              <w:rPr>
                <w:rFonts w:eastAsiaTheme="minorEastAsia"/>
                <w:color w:val="000000"/>
                <w:lang w:val="en-US" w:eastAsia="zh-CN"/>
              </w:rPr>
            </w:pPr>
            <w:r w:rsidRPr="00C65E88">
              <w:rPr>
                <w:rFonts w:eastAsiaTheme="minorEastAsia"/>
                <w:noProof w:val="0"/>
                <w:color w:val="000000"/>
                <w:sz w:val="23"/>
                <w:szCs w:val="23"/>
                <w:lang w:val="en-US" w:eastAsia="zh-CN"/>
              </w:rPr>
              <w:t xml:space="preserve">Menținerea valabilității ofertei pentru o durată de 30 de zile </w:t>
            </w:r>
            <w:r w:rsidRPr="00C65E88">
              <w:rPr>
                <w:rFonts w:eastAsiaTheme="minorEastAsia"/>
                <w:i/>
                <w:iCs/>
                <w:noProof w:val="0"/>
                <w:color w:val="000000"/>
                <w:sz w:val="23"/>
                <w:szCs w:val="23"/>
                <w:lang w:val="en-US" w:eastAsia="zh-CN"/>
              </w:rPr>
              <w:t xml:space="preserve">(calculată din momentul termenului-limită de depunere a ofertelor)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55BD512"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Declaraţie privind valabilitatea ofertei, completată conform Anexei nr. 8 la Documentația standard aprobată prin Ordinul Ministrului Finanţelor nr. 69 din 07.05.2021, </w:t>
            </w:r>
          </w:p>
          <w:p w14:paraId="7F09DCE4"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bCs/>
                <w:noProof w:val="0"/>
                <w:color w:val="000000"/>
                <w:sz w:val="23"/>
                <w:szCs w:val="23"/>
                <w:lang w:val="en-US" w:eastAsia="zh-CN"/>
              </w:rPr>
              <w:t xml:space="preserve">semnată electronic </w:t>
            </w:r>
          </w:p>
          <w:p w14:paraId="386C105D" w14:textId="77777777" w:rsidR="00C65E88" w:rsidRPr="00C65E88" w:rsidRDefault="00C65E88" w:rsidP="00C65E88">
            <w:pPr>
              <w:shd w:val="clear" w:color="auto" w:fill="FFFFFF"/>
              <w:tabs>
                <w:tab w:val="left" w:pos="497"/>
              </w:tabs>
              <w:spacing w:line="252" w:lineRule="exact"/>
              <w:ind w:firstLine="36"/>
              <w:rPr>
                <w:sz w:val="22"/>
                <w:szCs w:val="22"/>
                <w:lang w:val="en-US"/>
              </w:rPr>
            </w:pPr>
            <w:r w:rsidRPr="00C65E88">
              <w:rPr>
                <w:b/>
                <w:bCs/>
                <w:noProof w:val="0"/>
                <w:sz w:val="23"/>
                <w:szCs w:val="23"/>
                <w:lang w:val="en-US"/>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BC8B3D" w14:textId="77777777" w:rsidR="00C65E88" w:rsidRPr="00C65E88" w:rsidRDefault="00C65E88" w:rsidP="00C65E88">
            <w:pPr>
              <w:rPr>
                <w:rFonts w:ascii="Baltica RR" w:hAnsi="Baltica RR"/>
                <w:bCs/>
                <w:spacing w:val="-1"/>
                <w:sz w:val="22"/>
                <w:szCs w:val="22"/>
                <w:lang w:eastAsia="zh-CN"/>
              </w:rPr>
            </w:pPr>
            <w:r w:rsidRPr="00C65E88">
              <w:rPr>
                <w:rFonts w:ascii="Baltica RR" w:hAnsi="Baltica RR"/>
                <w:bCs/>
                <w:spacing w:val="-1"/>
                <w:sz w:val="22"/>
                <w:szCs w:val="22"/>
                <w:lang w:eastAsia="zh-CN"/>
              </w:rPr>
              <w:t>Obligatoriu</w:t>
            </w:r>
          </w:p>
        </w:tc>
      </w:tr>
      <w:tr w:rsidR="00C65E88" w:rsidRPr="00C65E88" w14:paraId="69F3BF52"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74E4E07D" w14:textId="77777777" w:rsidR="00C65E88" w:rsidRPr="00C65E88" w:rsidRDefault="00C65E88" w:rsidP="00C65E88">
            <w:pPr>
              <w:ind w:left="-120" w:right="-108"/>
              <w:jc w:val="center"/>
              <w:rPr>
                <w:spacing w:val="-4"/>
              </w:rPr>
            </w:pPr>
            <w:r w:rsidRPr="00C65E88">
              <w:rPr>
                <w:spacing w:val="-4"/>
              </w:rPr>
              <w:t>9</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B8514DF"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Avizul Inspectoratului Național pentru Supraveghere Tehnică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B7E736D"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Copia avizului completat conform Anexei nr. 22 la Documentația standard aprobată prin Ordinul Ministrului Finanţelor </w:t>
            </w:r>
          </w:p>
          <w:p w14:paraId="0D1EC9DC"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nr. 69 din 7 mai 2021, </w:t>
            </w:r>
          </w:p>
          <w:p w14:paraId="7132A54E"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bCs/>
                <w:noProof w:val="0"/>
                <w:color w:val="000000"/>
                <w:sz w:val="23"/>
                <w:szCs w:val="23"/>
                <w:lang w:val="en-US" w:eastAsia="zh-CN"/>
              </w:rPr>
              <w:t xml:space="preserve">semnat electronic </w:t>
            </w:r>
          </w:p>
          <w:p w14:paraId="3EFC9DDE"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bCs/>
                <w:noProof w:val="0"/>
                <w:color w:val="000000"/>
                <w:sz w:val="23"/>
                <w:szCs w:val="23"/>
                <w:lang w:val="en-US" w:eastAsia="zh-CN"/>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41234A" w14:textId="77777777" w:rsidR="00C65E88" w:rsidRPr="00C65E88" w:rsidRDefault="00C65E88" w:rsidP="00C65E88">
            <w:pPr>
              <w:rPr>
                <w:rFonts w:ascii="Baltica RR" w:hAnsi="Baltica RR"/>
                <w:bCs/>
                <w:spacing w:val="-1"/>
                <w:sz w:val="22"/>
                <w:szCs w:val="22"/>
                <w:lang w:eastAsia="zh-CN"/>
              </w:rPr>
            </w:pPr>
            <w:r w:rsidRPr="00C65E88">
              <w:rPr>
                <w:rFonts w:ascii="Baltica RR" w:hAnsi="Baltica RR"/>
                <w:bCs/>
                <w:spacing w:val="-1"/>
                <w:sz w:val="22"/>
                <w:szCs w:val="22"/>
                <w:lang w:eastAsia="zh-CN"/>
              </w:rPr>
              <w:t>Obligatoriu</w:t>
            </w:r>
          </w:p>
        </w:tc>
      </w:tr>
      <w:tr w:rsidR="00C65E88" w:rsidRPr="00C65E88" w14:paraId="0F56AFC9"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46FFAD4A" w14:textId="77777777" w:rsidR="00C65E88" w:rsidRPr="00C65E88" w:rsidRDefault="00C65E88" w:rsidP="00C65E88">
            <w:pPr>
              <w:ind w:left="-120" w:right="-108"/>
              <w:jc w:val="center"/>
              <w:rPr>
                <w:spacing w:val="-4"/>
              </w:rPr>
            </w:pPr>
            <w:r w:rsidRPr="00C65E88">
              <w:rPr>
                <w:spacing w:val="-4"/>
              </w:rPr>
              <w:t>10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9A7DD6D"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Menținerea garanției lucrărilor pentru o perioadă de 5 ani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7E68DDE"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Declarație pe propria răspundere, </w:t>
            </w:r>
            <w:r w:rsidRPr="00C65E88">
              <w:rPr>
                <w:rFonts w:eastAsiaTheme="minorEastAsia"/>
                <w:b/>
                <w:bCs/>
                <w:noProof w:val="0"/>
                <w:color w:val="000000"/>
                <w:sz w:val="23"/>
                <w:szCs w:val="23"/>
                <w:lang w:val="en-US" w:eastAsia="zh-CN"/>
              </w:rPr>
              <w:t xml:space="preserve">semnată electronic </w:t>
            </w:r>
          </w:p>
          <w:p w14:paraId="02DD4D60"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bCs/>
                <w:noProof w:val="0"/>
                <w:color w:val="000000"/>
                <w:sz w:val="23"/>
                <w:szCs w:val="23"/>
                <w:lang w:val="ru-RU" w:eastAsia="zh-CN"/>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EE198A" w14:textId="77777777" w:rsidR="00C65E88" w:rsidRPr="00C65E88" w:rsidRDefault="00C65E88" w:rsidP="00C65E88">
            <w:pPr>
              <w:rPr>
                <w:rFonts w:ascii="Baltica RR" w:hAnsi="Baltica RR"/>
                <w:bCs/>
                <w:spacing w:val="-1"/>
                <w:sz w:val="22"/>
                <w:szCs w:val="22"/>
                <w:lang w:eastAsia="zh-CN"/>
              </w:rPr>
            </w:pPr>
            <w:r w:rsidRPr="00C65E88">
              <w:rPr>
                <w:rFonts w:ascii="Baltica RR" w:hAnsi="Baltica RR"/>
                <w:bCs/>
                <w:spacing w:val="-1"/>
                <w:sz w:val="22"/>
                <w:szCs w:val="22"/>
                <w:lang w:eastAsia="zh-CN"/>
              </w:rPr>
              <w:t>Obligatoriu</w:t>
            </w:r>
          </w:p>
        </w:tc>
      </w:tr>
      <w:tr w:rsidR="00C65E88" w:rsidRPr="00C65E88" w14:paraId="649DF04E"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0BA264C0" w14:textId="77777777" w:rsidR="00C65E88" w:rsidRPr="00C65E88" w:rsidRDefault="00C65E88" w:rsidP="00C65E88">
            <w:pPr>
              <w:ind w:left="-120" w:right="-108"/>
              <w:jc w:val="center"/>
              <w:rPr>
                <w:spacing w:val="-4"/>
              </w:rPr>
            </w:pPr>
            <w:r w:rsidRPr="00C65E88">
              <w:rPr>
                <w:spacing w:val="-4"/>
              </w:rPr>
              <w:t>11</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FFFCC19"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Atestarea tehnico-profesională a responsabilului tehnic (Conform art. 165 Codul Urbanismului și Construcțiilor nr. 434/2023) </w:t>
            </w:r>
            <w:r w:rsidRPr="00C65E88">
              <w:rPr>
                <w:rFonts w:eastAsiaTheme="minorEastAsia"/>
                <w:i/>
                <w:iCs/>
                <w:noProof w:val="0"/>
                <w:color w:val="000000"/>
                <w:sz w:val="23"/>
                <w:szCs w:val="23"/>
                <w:lang w:val="en-US" w:eastAsia="zh-CN"/>
              </w:rPr>
              <w:t xml:space="preserve">(Construcţii civile, industriale şi agrozootehnice, Instalații și rețele de alimentare cu energie electrică)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345DDAF"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Copia certificatului de atestare tehnico-profesională a responsabilului tehnic (conform art. 165 Codul Urbanismului și Construcțiilor nr. 434/2023), </w:t>
            </w:r>
          </w:p>
          <w:p w14:paraId="6A564D20"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bCs/>
                <w:noProof w:val="0"/>
                <w:color w:val="000000"/>
                <w:sz w:val="23"/>
                <w:szCs w:val="23"/>
                <w:lang w:val="en-US" w:eastAsia="zh-CN"/>
              </w:rPr>
              <w:t xml:space="preserve">semnat electronic </w:t>
            </w:r>
          </w:p>
          <w:p w14:paraId="0BD9BA91"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bCs/>
                <w:noProof w:val="0"/>
                <w:color w:val="000000"/>
                <w:sz w:val="23"/>
                <w:szCs w:val="23"/>
                <w:lang w:val="en-US" w:eastAsia="zh-CN"/>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D6FC68" w14:textId="77777777" w:rsidR="00C65E88" w:rsidRPr="00C65E88" w:rsidRDefault="00C65E88" w:rsidP="00C65E88">
            <w:pPr>
              <w:rPr>
                <w:rFonts w:ascii="Baltica RR" w:hAnsi="Baltica RR"/>
                <w:bCs/>
                <w:spacing w:val="-1"/>
                <w:sz w:val="22"/>
                <w:szCs w:val="22"/>
                <w:lang w:eastAsia="zh-CN"/>
              </w:rPr>
            </w:pPr>
            <w:r w:rsidRPr="00C65E88">
              <w:rPr>
                <w:rFonts w:ascii="Baltica RR" w:hAnsi="Baltica RR"/>
                <w:bCs/>
                <w:spacing w:val="-1"/>
                <w:sz w:val="22"/>
                <w:szCs w:val="22"/>
                <w:lang w:eastAsia="zh-CN"/>
              </w:rPr>
              <w:t>Obligatoriu</w:t>
            </w:r>
          </w:p>
        </w:tc>
      </w:tr>
      <w:tr w:rsidR="00C65E88" w:rsidRPr="00C65E88" w14:paraId="300F7374"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A18C7F7" w14:textId="77777777" w:rsidR="00C65E88" w:rsidRPr="00C65E88" w:rsidRDefault="00C65E88" w:rsidP="00C65E88">
            <w:pPr>
              <w:ind w:left="-120" w:right="-108"/>
              <w:jc w:val="center"/>
              <w:rPr>
                <w:spacing w:val="-4"/>
              </w:rPr>
            </w:pPr>
            <w:r w:rsidRPr="00C65E88">
              <w:rPr>
                <w:spacing w:val="-4"/>
              </w:rPr>
              <w:t>12</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3BC0A39"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Atestarea cunoștințelor în domeniul securității în muncă</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FE10F17"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Copia adeverinței,</w:t>
            </w:r>
          </w:p>
          <w:p w14:paraId="180CABCA"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 </w:t>
            </w:r>
            <w:r w:rsidRPr="00C65E88">
              <w:rPr>
                <w:rFonts w:eastAsiaTheme="minorEastAsia"/>
                <w:b/>
                <w:noProof w:val="0"/>
                <w:color w:val="000000"/>
                <w:sz w:val="23"/>
                <w:szCs w:val="23"/>
                <w:lang w:val="en-US" w:eastAsia="zh-CN"/>
              </w:rPr>
              <w:t>semnată electronic de către operatorul economic</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273455" w14:textId="77777777" w:rsidR="00C65E88" w:rsidRPr="00C65E88" w:rsidRDefault="00C65E88" w:rsidP="00C65E88">
            <w:pPr>
              <w:rPr>
                <w:rFonts w:ascii="Baltica RR" w:hAnsi="Baltica RR"/>
                <w:bCs/>
                <w:spacing w:val="-1"/>
                <w:sz w:val="22"/>
                <w:szCs w:val="22"/>
                <w:lang w:val="en-US" w:eastAsia="zh-CN"/>
              </w:rPr>
            </w:pPr>
            <w:r w:rsidRPr="00C65E88">
              <w:rPr>
                <w:rFonts w:ascii="Baltica RR" w:hAnsi="Baltica RR"/>
                <w:bCs/>
                <w:spacing w:val="-1"/>
                <w:sz w:val="22"/>
                <w:szCs w:val="22"/>
                <w:lang w:eastAsia="zh-CN"/>
              </w:rPr>
              <w:t>Obligatoriu</w:t>
            </w:r>
          </w:p>
        </w:tc>
      </w:tr>
      <w:tr w:rsidR="00C65E88" w:rsidRPr="00C65E88" w14:paraId="6E171FC0"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BCCE30F" w14:textId="77777777" w:rsidR="00C65E88" w:rsidRPr="00C65E88" w:rsidRDefault="00C65E88" w:rsidP="00C65E88">
            <w:pPr>
              <w:ind w:left="-120" w:right="-108"/>
              <w:jc w:val="center"/>
              <w:rPr>
                <w:spacing w:val="-4"/>
              </w:rPr>
            </w:pPr>
            <w:r w:rsidRPr="00C65E88">
              <w:rPr>
                <w:spacing w:val="-4"/>
              </w:rPr>
              <w:t>13</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E2F9FF2"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Experiență specifică în executarea lucrărilor similare în ultimii 5 ani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417FD86"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Declarație privind experiența similară, completată conform Anexei </w:t>
            </w:r>
            <w:r w:rsidRPr="00C65E88">
              <w:rPr>
                <w:rFonts w:eastAsiaTheme="minorEastAsia"/>
                <w:noProof w:val="0"/>
                <w:color w:val="000000"/>
                <w:sz w:val="23"/>
                <w:szCs w:val="23"/>
                <w:lang w:val="en-US" w:eastAsia="zh-CN"/>
              </w:rPr>
              <w:lastRenderedPageBreak/>
              <w:t xml:space="preserve">nr. 12 și, respectiv, Declarație privind lista principalelor lucrări executate în ultimul an de activitate, completată conform Anexei nr. 13 la Documentația standard aprobată prin Ordinul Ministrului Finanţelor nr. 69 din 7 mai 2021. Informația despre experiența similară va fi însoţită de certificări de bună execuţie pentru cele mai importante lucrări, în care să se conţină cel puţin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execuţie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 (copia proceselor verbale de recepţie la terminarea lucrărilor). </w:t>
            </w:r>
          </w:p>
          <w:p w14:paraId="0765EC21"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Copiile,</w:t>
            </w:r>
          </w:p>
          <w:p w14:paraId="6C20576C"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 </w:t>
            </w:r>
            <w:r w:rsidRPr="00C65E88">
              <w:rPr>
                <w:rFonts w:eastAsiaTheme="minorEastAsia"/>
                <w:b/>
                <w:bCs/>
                <w:noProof w:val="0"/>
                <w:color w:val="000000"/>
                <w:sz w:val="23"/>
                <w:szCs w:val="23"/>
                <w:lang w:val="en-US" w:eastAsia="zh-CN"/>
              </w:rPr>
              <w:t xml:space="preserve">semnate electronic </w:t>
            </w:r>
          </w:p>
          <w:p w14:paraId="2FC6B53C"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bCs/>
                <w:noProof w:val="0"/>
                <w:color w:val="000000"/>
                <w:sz w:val="23"/>
                <w:szCs w:val="23"/>
                <w:lang w:val="en-US" w:eastAsia="zh-CN"/>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2380F5" w14:textId="77777777" w:rsidR="00C65E88" w:rsidRPr="00C65E88" w:rsidRDefault="00C65E88" w:rsidP="00C65E88">
            <w:pPr>
              <w:rPr>
                <w:rFonts w:ascii="Baltica RR" w:hAnsi="Baltica RR"/>
                <w:bCs/>
                <w:spacing w:val="-1"/>
                <w:sz w:val="22"/>
                <w:szCs w:val="22"/>
                <w:lang w:val="en-US" w:eastAsia="zh-CN"/>
              </w:rPr>
            </w:pPr>
            <w:r w:rsidRPr="00C65E88">
              <w:rPr>
                <w:rFonts w:ascii="Baltica RR" w:hAnsi="Baltica RR"/>
                <w:bCs/>
                <w:spacing w:val="-1"/>
                <w:sz w:val="22"/>
                <w:szCs w:val="22"/>
                <w:lang w:eastAsia="zh-CN"/>
              </w:rPr>
              <w:lastRenderedPageBreak/>
              <w:t>Obligatoriu</w:t>
            </w:r>
          </w:p>
        </w:tc>
      </w:tr>
      <w:tr w:rsidR="00C65E88" w:rsidRPr="00C65E88" w14:paraId="2891A83E"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082A068F" w14:textId="77777777" w:rsidR="00C65E88" w:rsidRPr="00C65E88" w:rsidRDefault="00C65E88" w:rsidP="00C65E88">
            <w:pPr>
              <w:ind w:left="-120" w:right="-108"/>
              <w:jc w:val="center"/>
              <w:rPr>
                <w:spacing w:val="-4"/>
              </w:rPr>
            </w:pPr>
            <w:r w:rsidRPr="00C65E88">
              <w:rPr>
                <w:spacing w:val="-4"/>
              </w:rPr>
              <w:lastRenderedPageBreak/>
              <w:t>14</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F4A4E86"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Deţinerea dotărilor specifice, utilajului şi echipamentului necesare pentru îndeplinirea corespunzătoare a contractului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0B35BD2"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Declarație privind dotările specifice, utilajul și echipamentul necesar pentru îndeplinirea corespunzătoare a contractului, completată conform Anexei nr. 14 la Documentația standard aprobată prin Ordinul Ministrului Finanțelor </w:t>
            </w:r>
          </w:p>
          <w:p w14:paraId="2BD66BC5"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nr. 69 din 07 mai 2021, </w:t>
            </w:r>
          </w:p>
          <w:p w14:paraId="5BF12E5F"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bCs/>
                <w:noProof w:val="0"/>
                <w:color w:val="000000"/>
                <w:sz w:val="23"/>
                <w:szCs w:val="23"/>
                <w:lang w:val="en-US" w:eastAsia="zh-CN"/>
              </w:rPr>
              <w:t xml:space="preserve">semnată electronic </w:t>
            </w:r>
          </w:p>
          <w:p w14:paraId="4E8CC921"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bCs/>
                <w:noProof w:val="0"/>
                <w:color w:val="000000"/>
                <w:sz w:val="23"/>
                <w:szCs w:val="23"/>
                <w:lang w:val="en-US" w:eastAsia="zh-CN"/>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A0CCFEF" w14:textId="77777777" w:rsidR="00C65E88" w:rsidRPr="00C65E88" w:rsidRDefault="00C65E88" w:rsidP="00C65E88">
            <w:pPr>
              <w:rPr>
                <w:rFonts w:ascii="Baltica RR" w:hAnsi="Baltica RR"/>
                <w:bCs/>
                <w:spacing w:val="-1"/>
                <w:sz w:val="22"/>
                <w:szCs w:val="22"/>
                <w:lang w:val="en-US" w:eastAsia="zh-CN"/>
              </w:rPr>
            </w:pPr>
            <w:r w:rsidRPr="00C65E88">
              <w:rPr>
                <w:rFonts w:ascii="Baltica RR" w:hAnsi="Baltica RR"/>
                <w:bCs/>
                <w:spacing w:val="-1"/>
                <w:sz w:val="22"/>
                <w:szCs w:val="22"/>
                <w:lang w:eastAsia="zh-CN"/>
              </w:rPr>
              <w:t>Obligatoriu</w:t>
            </w:r>
          </w:p>
        </w:tc>
      </w:tr>
      <w:tr w:rsidR="00C65E88" w:rsidRPr="00C65E88" w14:paraId="335A41A3"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76F010A3" w14:textId="77777777" w:rsidR="00C65E88" w:rsidRPr="00C65E88" w:rsidRDefault="00C65E88" w:rsidP="00C65E88">
            <w:pPr>
              <w:ind w:left="-120" w:right="-108"/>
              <w:jc w:val="center"/>
              <w:rPr>
                <w:spacing w:val="-4"/>
              </w:rPr>
            </w:pPr>
            <w:r w:rsidRPr="00C65E88">
              <w:rPr>
                <w:spacing w:val="-4"/>
              </w:rPr>
              <w:t>15</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2BB2D4E"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Asigurarea cu personal specializat în domeniul executării lucrărilor solicitate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1C5FF5A"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Declarație privind personalul de specialitate propus pentru implementarea contractului, completată conform Anexei nr. 15 la Documentația standard aprobată prin Ordinul Ministrului Finanţelor</w:t>
            </w:r>
          </w:p>
          <w:p w14:paraId="73E1D677"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nr. 69 din 7 mai 2021,</w:t>
            </w:r>
          </w:p>
          <w:p w14:paraId="39ED8AF7" w14:textId="77777777" w:rsidR="00C65E88" w:rsidRPr="00C65E88" w:rsidRDefault="00C65E88" w:rsidP="00C65E88">
            <w:pPr>
              <w:autoSpaceDE w:val="0"/>
              <w:autoSpaceDN w:val="0"/>
              <w:adjustRightInd w:val="0"/>
              <w:rPr>
                <w:rFonts w:eastAsiaTheme="minorEastAsia"/>
                <w:b/>
                <w:noProof w:val="0"/>
                <w:color w:val="000000"/>
                <w:sz w:val="23"/>
                <w:szCs w:val="23"/>
                <w:lang w:val="en-US" w:eastAsia="zh-CN"/>
              </w:rPr>
            </w:pPr>
            <w:r w:rsidRPr="00C65E88">
              <w:rPr>
                <w:rFonts w:eastAsiaTheme="minorEastAsia"/>
                <w:b/>
                <w:noProof w:val="0"/>
                <w:color w:val="000000"/>
                <w:sz w:val="23"/>
                <w:szCs w:val="23"/>
                <w:lang w:val="en-US" w:eastAsia="zh-CN"/>
              </w:rPr>
              <w:t>semnată electronic</w:t>
            </w:r>
          </w:p>
          <w:p w14:paraId="68F909C2"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noProof w:val="0"/>
                <w:color w:val="000000"/>
                <w:sz w:val="23"/>
                <w:szCs w:val="23"/>
                <w:lang w:val="en-US" w:eastAsia="zh-CN"/>
              </w:rPr>
              <w:t>de către operatorul economic</w:t>
            </w:r>
            <w:r w:rsidRPr="00C65E88">
              <w:rPr>
                <w:rFonts w:eastAsiaTheme="minorEastAsia"/>
                <w:noProof w:val="0"/>
                <w:color w:val="000000"/>
                <w:sz w:val="23"/>
                <w:szCs w:val="23"/>
                <w:lang w:val="en-US" w:eastAsia="zh-CN"/>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4F84420" w14:textId="77777777" w:rsidR="00C65E88" w:rsidRPr="00C65E88" w:rsidRDefault="00C65E88" w:rsidP="00C65E88">
            <w:pPr>
              <w:rPr>
                <w:rFonts w:ascii="Baltica RR" w:hAnsi="Baltica RR"/>
                <w:bCs/>
                <w:spacing w:val="-1"/>
                <w:sz w:val="22"/>
                <w:szCs w:val="22"/>
                <w:lang w:val="en-US" w:eastAsia="zh-CN"/>
              </w:rPr>
            </w:pPr>
            <w:r w:rsidRPr="00C65E88">
              <w:rPr>
                <w:rFonts w:ascii="Baltica RR" w:hAnsi="Baltica RR"/>
                <w:bCs/>
                <w:spacing w:val="-1"/>
                <w:sz w:val="22"/>
                <w:szCs w:val="22"/>
                <w:lang w:eastAsia="zh-CN"/>
              </w:rPr>
              <w:t>Obligatoriu</w:t>
            </w:r>
          </w:p>
        </w:tc>
      </w:tr>
      <w:tr w:rsidR="00C65E88" w:rsidRPr="00C65E88" w14:paraId="5FEF9787"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894E508" w14:textId="77777777" w:rsidR="00C65E88" w:rsidRPr="00C65E88" w:rsidRDefault="00C65E88" w:rsidP="00C65E88">
            <w:pPr>
              <w:ind w:left="-120" w:right="-108"/>
              <w:jc w:val="center"/>
              <w:rPr>
                <w:spacing w:val="-4"/>
              </w:rPr>
            </w:pPr>
            <w:r w:rsidRPr="00C65E88">
              <w:rPr>
                <w:spacing w:val="-4"/>
              </w:rPr>
              <w:t>16</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3231D13"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ru-RU" w:eastAsia="zh-CN"/>
              </w:rPr>
              <w:t xml:space="preserve">Informația privind asocierea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51F5272"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Completată conform Anexei nr. 17 la Documentația standard aprobată prin Ordinul Ministrului Finanţelor nr. 69 din 7 mai 2021, </w:t>
            </w:r>
            <w:r w:rsidRPr="00C65E88">
              <w:rPr>
                <w:rFonts w:eastAsiaTheme="minorEastAsia"/>
                <w:b/>
                <w:bCs/>
                <w:noProof w:val="0"/>
                <w:color w:val="000000"/>
                <w:sz w:val="23"/>
                <w:szCs w:val="23"/>
                <w:lang w:val="en-US" w:eastAsia="zh-CN"/>
              </w:rPr>
              <w:t xml:space="preserve">semnată electronic 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DAAB2A9" w14:textId="77777777" w:rsidR="00C65E88" w:rsidRPr="00C65E88" w:rsidRDefault="00C65E88" w:rsidP="00C65E88">
            <w:pPr>
              <w:autoSpaceDE w:val="0"/>
              <w:autoSpaceDN w:val="0"/>
              <w:adjustRightInd w:val="0"/>
              <w:rPr>
                <w:rFonts w:eastAsiaTheme="minorEastAsia"/>
                <w:noProof w:val="0"/>
                <w:color w:val="000000"/>
                <w:sz w:val="23"/>
                <w:szCs w:val="23"/>
                <w:lang w:val="ru-RU" w:eastAsia="zh-CN"/>
              </w:rPr>
            </w:pPr>
            <w:r w:rsidRPr="00C65E88">
              <w:rPr>
                <w:rFonts w:eastAsiaTheme="minorEastAsia"/>
                <w:noProof w:val="0"/>
                <w:color w:val="000000"/>
                <w:sz w:val="23"/>
                <w:szCs w:val="23"/>
                <w:lang w:val="ru-RU" w:eastAsia="zh-CN"/>
              </w:rPr>
              <w:t xml:space="preserve">Obligatoriu </w:t>
            </w:r>
          </w:p>
          <w:p w14:paraId="5894CFAA" w14:textId="77777777" w:rsidR="00C65E88" w:rsidRPr="00C65E88" w:rsidRDefault="00C65E88" w:rsidP="00C65E88">
            <w:pPr>
              <w:rPr>
                <w:bCs/>
                <w:spacing w:val="-1"/>
                <w:sz w:val="22"/>
                <w:szCs w:val="22"/>
                <w:lang w:val="en-US" w:eastAsia="zh-CN"/>
              </w:rPr>
            </w:pPr>
            <w:r w:rsidRPr="00C65E88">
              <w:rPr>
                <w:i/>
                <w:iCs/>
                <w:noProof w:val="0"/>
                <w:sz w:val="23"/>
                <w:szCs w:val="23"/>
                <w:lang w:val="en-US"/>
              </w:rPr>
              <w:t xml:space="preserve">(în cazul asocierii) </w:t>
            </w:r>
          </w:p>
        </w:tc>
      </w:tr>
      <w:tr w:rsidR="00C65E88" w:rsidRPr="00C65E88" w14:paraId="29622019"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05951008" w14:textId="77777777" w:rsidR="00C65E88" w:rsidRPr="00C65E88" w:rsidRDefault="00C65E88" w:rsidP="00C65E88">
            <w:pPr>
              <w:ind w:left="-120" w:right="-108"/>
              <w:jc w:val="center"/>
              <w:rPr>
                <w:spacing w:val="-4"/>
              </w:rPr>
            </w:pPr>
            <w:r w:rsidRPr="00C65E88">
              <w:rPr>
                <w:spacing w:val="-4"/>
              </w:rPr>
              <w:t>17</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294AB4B"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Lista subcontractanților și partea/părțile din contract care sunt îndeplinite de către aceștia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C7C326A"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Completată conform Anexei nr.16 din Documentația standard aprobată prin Ordinul Ministrului Finanțelor </w:t>
            </w:r>
            <w:r w:rsidRPr="00C65E88">
              <w:rPr>
                <w:rFonts w:eastAsiaTheme="minorEastAsia"/>
                <w:noProof w:val="0"/>
                <w:color w:val="000000"/>
                <w:sz w:val="23"/>
                <w:szCs w:val="23"/>
                <w:lang w:val="en-US" w:eastAsia="zh-CN"/>
              </w:rPr>
              <w:lastRenderedPageBreak/>
              <w:t xml:space="preserve">nr.69 din 07.05.2021, </w:t>
            </w:r>
            <w:r w:rsidRPr="00C65E88">
              <w:rPr>
                <w:rFonts w:eastAsiaTheme="minorEastAsia"/>
                <w:b/>
                <w:bCs/>
                <w:noProof w:val="0"/>
                <w:color w:val="000000"/>
                <w:sz w:val="23"/>
                <w:szCs w:val="23"/>
                <w:lang w:val="en-US" w:eastAsia="zh-CN"/>
              </w:rPr>
              <w:t xml:space="preserve">semnată electronic 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A6E201" w14:textId="77777777" w:rsidR="00C65E88" w:rsidRPr="00C65E88" w:rsidRDefault="00C65E88" w:rsidP="00C65E88">
            <w:pPr>
              <w:autoSpaceDE w:val="0"/>
              <w:autoSpaceDN w:val="0"/>
              <w:adjustRightInd w:val="0"/>
              <w:rPr>
                <w:rFonts w:eastAsiaTheme="minorEastAsia"/>
                <w:noProof w:val="0"/>
                <w:color w:val="000000"/>
                <w:sz w:val="23"/>
                <w:szCs w:val="23"/>
                <w:lang w:val="ru-RU" w:eastAsia="zh-CN"/>
              </w:rPr>
            </w:pPr>
            <w:r w:rsidRPr="00C65E88">
              <w:rPr>
                <w:rFonts w:eastAsiaTheme="minorEastAsia"/>
                <w:noProof w:val="0"/>
                <w:color w:val="000000"/>
                <w:sz w:val="23"/>
                <w:szCs w:val="23"/>
                <w:lang w:val="ru-RU" w:eastAsia="zh-CN"/>
              </w:rPr>
              <w:lastRenderedPageBreak/>
              <w:t xml:space="preserve">Obligatoriu </w:t>
            </w:r>
          </w:p>
          <w:p w14:paraId="5438FD81" w14:textId="77777777" w:rsidR="00C65E88" w:rsidRPr="00C65E88" w:rsidRDefault="00C65E88" w:rsidP="00C65E88">
            <w:pPr>
              <w:rPr>
                <w:b/>
                <w:bCs/>
                <w:spacing w:val="-1"/>
                <w:sz w:val="22"/>
                <w:szCs w:val="22"/>
                <w:lang w:val="en-US" w:eastAsia="zh-CN"/>
              </w:rPr>
            </w:pPr>
            <w:r w:rsidRPr="00C65E88">
              <w:rPr>
                <w:i/>
                <w:iCs/>
                <w:noProof w:val="0"/>
                <w:sz w:val="23"/>
                <w:szCs w:val="23"/>
                <w:lang w:val="en-US"/>
              </w:rPr>
              <w:lastRenderedPageBreak/>
              <w:t xml:space="preserve">(în cazul subcontractării) </w:t>
            </w:r>
          </w:p>
        </w:tc>
      </w:tr>
      <w:tr w:rsidR="00C65E88" w:rsidRPr="00C65E88" w14:paraId="4780E9C5"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34761794" w14:textId="77777777" w:rsidR="00C65E88" w:rsidRPr="00C65E88" w:rsidRDefault="00C65E88" w:rsidP="00C65E88">
            <w:pPr>
              <w:ind w:left="-120" w:right="-108"/>
              <w:jc w:val="center"/>
              <w:rPr>
                <w:spacing w:val="-4"/>
              </w:rPr>
            </w:pPr>
            <w:r w:rsidRPr="00C65E88">
              <w:rPr>
                <w:spacing w:val="-4"/>
              </w:rPr>
              <w:lastRenderedPageBreak/>
              <w:t>18</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17360F5"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ru-RU" w:eastAsia="zh-CN"/>
              </w:rPr>
              <w:t xml:space="preserve">Dovada înregistrării operatorului economic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25B68D4"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Copia extrasului din Registrul de stat al persoanelor juridice, </w:t>
            </w:r>
          </w:p>
          <w:p w14:paraId="77D14DFA"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bCs/>
                <w:noProof w:val="0"/>
                <w:color w:val="000000"/>
                <w:sz w:val="23"/>
                <w:szCs w:val="23"/>
                <w:lang w:val="en-US" w:eastAsia="zh-CN"/>
              </w:rPr>
              <w:t xml:space="preserve">semnată electronic </w:t>
            </w:r>
          </w:p>
          <w:p w14:paraId="33A95C2B"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bCs/>
                <w:noProof w:val="0"/>
                <w:color w:val="000000"/>
                <w:sz w:val="23"/>
                <w:szCs w:val="23"/>
                <w:lang w:val="en-US" w:eastAsia="zh-CN"/>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41AA47" w14:textId="77777777" w:rsidR="00C65E88" w:rsidRPr="00C65E88" w:rsidRDefault="00C65E88" w:rsidP="00C65E88">
            <w:pPr>
              <w:autoSpaceDE w:val="0"/>
              <w:autoSpaceDN w:val="0"/>
              <w:adjustRightInd w:val="0"/>
              <w:rPr>
                <w:rFonts w:eastAsiaTheme="minorEastAsia"/>
                <w:noProof w:val="0"/>
                <w:color w:val="000000"/>
                <w:sz w:val="23"/>
                <w:szCs w:val="23"/>
                <w:lang w:val="ru-RU" w:eastAsia="zh-CN"/>
              </w:rPr>
            </w:pPr>
            <w:r w:rsidRPr="00C65E88">
              <w:rPr>
                <w:rFonts w:eastAsiaTheme="minorEastAsia"/>
                <w:noProof w:val="0"/>
                <w:color w:val="000000"/>
                <w:sz w:val="23"/>
                <w:szCs w:val="23"/>
                <w:lang w:val="ru-RU" w:eastAsia="zh-CN"/>
              </w:rPr>
              <w:t xml:space="preserve">Obligatoriu </w:t>
            </w:r>
          </w:p>
          <w:p w14:paraId="092E124E"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i/>
                <w:iCs/>
                <w:noProof w:val="0"/>
                <w:color w:val="000000"/>
                <w:sz w:val="23"/>
                <w:szCs w:val="23"/>
                <w:lang w:val="ru-RU" w:eastAsia="zh-CN"/>
              </w:rPr>
              <w:t xml:space="preserve">(la solicitare) </w:t>
            </w:r>
          </w:p>
        </w:tc>
      </w:tr>
      <w:tr w:rsidR="00C65E88" w:rsidRPr="00C65E88" w14:paraId="04C1FCE1"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3794F436" w14:textId="77777777" w:rsidR="00C65E88" w:rsidRPr="00C65E88" w:rsidRDefault="00C65E88" w:rsidP="00C65E88">
            <w:pPr>
              <w:ind w:left="-120" w:right="-108"/>
              <w:jc w:val="center"/>
              <w:rPr>
                <w:spacing w:val="-4"/>
              </w:rPr>
            </w:pPr>
            <w:r w:rsidRPr="00C65E88">
              <w:rPr>
                <w:spacing w:val="-4"/>
              </w:rPr>
              <w:t>19</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8699B60"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Informația privind îndeplinirea obligaţiilor de plată a impozitelor, taxelor şi contribuţiilor de asigurări sociale </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67A90F6"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noProof w:val="0"/>
                <w:color w:val="000000"/>
                <w:sz w:val="23"/>
                <w:szCs w:val="23"/>
                <w:lang w:val="en-US" w:eastAsia="zh-CN"/>
              </w:rPr>
              <w:t xml:space="preserve">Confirmarea lipsei restanţelor faţă de bugetul public naţional, </w:t>
            </w:r>
          </w:p>
          <w:p w14:paraId="1717F41A"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bCs/>
                <w:noProof w:val="0"/>
                <w:color w:val="000000"/>
                <w:sz w:val="23"/>
                <w:szCs w:val="23"/>
                <w:lang w:val="en-US" w:eastAsia="zh-CN"/>
              </w:rPr>
              <w:t xml:space="preserve">semnată electronic </w:t>
            </w:r>
          </w:p>
          <w:p w14:paraId="0CFC4EE8"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
                <w:bCs/>
                <w:noProof w:val="0"/>
                <w:color w:val="000000"/>
                <w:sz w:val="23"/>
                <w:szCs w:val="23"/>
                <w:lang w:val="en-US" w:eastAsia="zh-CN"/>
              </w:rPr>
              <w:t xml:space="preserve">de către operatorul economic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6BDC5E" w14:textId="77777777" w:rsidR="00C65E88" w:rsidRPr="00C65E88" w:rsidRDefault="00C65E88" w:rsidP="00C65E88">
            <w:pPr>
              <w:autoSpaceDE w:val="0"/>
              <w:autoSpaceDN w:val="0"/>
              <w:adjustRightInd w:val="0"/>
              <w:rPr>
                <w:rFonts w:eastAsiaTheme="minorEastAsia"/>
                <w:noProof w:val="0"/>
                <w:color w:val="000000"/>
                <w:sz w:val="23"/>
                <w:szCs w:val="23"/>
                <w:lang w:val="ru-RU" w:eastAsia="zh-CN"/>
              </w:rPr>
            </w:pPr>
            <w:r w:rsidRPr="00C65E88">
              <w:rPr>
                <w:rFonts w:eastAsiaTheme="minorEastAsia"/>
                <w:noProof w:val="0"/>
                <w:color w:val="000000"/>
                <w:sz w:val="23"/>
                <w:szCs w:val="23"/>
                <w:lang w:val="ru-RU" w:eastAsia="zh-CN"/>
              </w:rPr>
              <w:t xml:space="preserve">Obligatoriu </w:t>
            </w:r>
          </w:p>
          <w:p w14:paraId="32F1E3EE"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i/>
                <w:iCs/>
                <w:noProof w:val="0"/>
                <w:color w:val="000000"/>
                <w:sz w:val="23"/>
                <w:szCs w:val="23"/>
                <w:lang w:val="ru-RU" w:eastAsia="zh-CN"/>
              </w:rPr>
              <w:t xml:space="preserve">(la solicitare) </w:t>
            </w:r>
          </w:p>
        </w:tc>
      </w:tr>
      <w:tr w:rsidR="00C65E88" w:rsidRPr="00C65E88" w14:paraId="0537A454" w14:textId="77777777" w:rsidTr="0062569F">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10EE7EE" w14:textId="77777777" w:rsidR="00C65E88" w:rsidRPr="00C65E88" w:rsidRDefault="00C65E88" w:rsidP="00C65E88">
            <w:pPr>
              <w:ind w:left="-120" w:right="-108"/>
              <w:jc w:val="center"/>
              <w:rPr>
                <w:spacing w:val="-4"/>
              </w:rPr>
            </w:pPr>
            <w:r w:rsidRPr="00C65E88">
              <w:rPr>
                <w:spacing w:val="-4"/>
              </w:rPr>
              <w:t>20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3E46509"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Cs/>
                <w:noProof w:val="0"/>
                <w:color w:val="000000"/>
                <w:sz w:val="23"/>
                <w:szCs w:val="23"/>
                <w:lang w:val="en-US" w:eastAsia="zh-CN"/>
              </w:rPr>
              <w:t>Prezenta antreprenorului in teritoriu la obiect  pentru a face cunostinta cu documentatia de proiect.</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C04E05C"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eastAsiaTheme="minorEastAsia"/>
                <w:bCs/>
                <w:noProof w:val="0"/>
                <w:color w:val="000000"/>
                <w:sz w:val="23"/>
                <w:szCs w:val="23"/>
                <w:lang w:val="en-US" w:eastAsia="zh-CN"/>
              </w:rPr>
              <w:t>Confirmat de persoana responsabila a ofertantului.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201E4F" w14:textId="77777777" w:rsidR="00C65E88" w:rsidRPr="00C65E88" w:rsidRDefault="00C65E88" w:rsidP="00C65E88">
            <w:pPr>
              <w:autoSpaceDE w:val="0"/>
              <w:autoSpaceDN w:val="0"/>
              <w:adjustRightInd w:val="0"/>
              <w:rPr>
                <w:rFonts w:eastAsiaTheme="minorEastAsia"/>
                <w:noProof w:val="0"/>
                <w:color w:val="000000"/>
                <w:sz w:val="23"/>
                <w:szCs w:val="23"/>
                <w:lang w:val="en-US" w:eastAsia="zh-CN"/>
              </w:rPr>
            </w:pPr>
            <w:r w:rsidRPr="00C65E88">
              <w:rPr>
                <w:rFonts w:ascii="Baltica RR" w:eastAsiaTheme="minorEastAsia" w:hAnsi="Baltica RR" w:cs="Arial"/>
                <w:bCs/>
                <w:color w:val="000000"/>
                <w:spacing w:val="-1"/>
                <w:sz w:val="22"/>
                <w:szCs w:val="22"/>
                <w:lang w:eastAsia="zh-CN"/>
              </w:rPr>
              <w:t>Obligatoriu</w:t>
            </w:r>
          </w:p>
        </w:tc>
      </w:tr>
    </w:tbl>
    <w:p w14:paraId="42A7E602" w14:textId="77777777" w:rsidR="00C65E88" w:rsidRPr="00C65E88" w:rsidRDefault="00C65E88" w:rsidP="00C65E88">
      <w:pPr>
        <w:rPr>
          <w:b/>
          <w:lang w:val="en-US"/>
        </w:rPr>
      </w:pPr>
    </w:p>
    <w:p w14:paraId="3E2FBD1C" w14:textId="77777777" w:rsidR="00C65E88" w:rsidRPr="00C65E88" w:rsidRDefault="00C65E88" w:rsidP="00EC504A">
      <w:pPr>
        <w:numPr>
          <w:ilvl w:val="0"/>
          <w:numId w:val="37"/>
        </w:numPr>
        <w:shd w:val="clear" w:color="auto" w:fill="FFFFFF"/>
        <w:tabs>
          <w:tab w:val="right" w:pos="426"/>
        </w:tabs>
        <w:spacing w:before="120"/>
        <w:ind w:left="360"/>
        <w:rPr>
          <w:b/>
          <w:lang w:eastAsia="ru-RU"/>
        </w:rPr>
      </w:pPr>
      <w:r w:rsidRPr="00C65E88">
        <w:rPr>
          <w:b/>
          <w:lang w:val="en-US"/>
        </w:rPr>
        <w:t>Garanția pentru ofertă, după caz______________</w:t>
      </w:r>
      <w:r w:rsidRPr="00C65E88">
        <w:rPr>
          <w:b/>
          <w:u w:val="single"/>
          <w:lang w:val="en-US"/>
        </w:rPr>
        <w:t>1%</w:t>
      </w:r>
      <w:r w:rsidRPr="00C65E88">
        <w:rPr>
          <w:b/>
          <w:lang w:val="en-US"/>
        </w:rPr>
        <w:t>________________</w:t>
      </w:r>
    </w:p>
    <w:p w14:paraId="4876A19B" w14:textId="77777777" w:rsidR="00C65E88" w:rsidRPr="00C65E88" w:rsidRDefault="00C65E88" w:rsidP="00EC504A">
      <w:pPr>
        <w:numPr>
          <w:ilvl w:val="0"/>
          <w:numId w:val="37"/>
        </w:numPr>
        <w:shd w:val="clear" w:color="auto" w:fill="FFFFFF"/>
        <w:tabs>
          <w:tab w:val="right" w:pos="426"/>
        </w:tabs>
        <w:spacing w:before="120"/>
        <w:ind w:left="360"/>
        <w:rPr>
          <w:b/>
          <w:lang w:eastAsia="ru-RU"/>
        </w:rPr>
      </w:pPr>
      <w:r w:rsidRPr="00C65E88">
        <w:rPr>
          <w:b/>
          <w:lang w:eastAsia="ru-RU"/>
        </w:rPr>
        <w:t>Termenul de garanție a lucrărilor sau serviciilor de proiectare și de lucrări – 5 ani.</w:t>
      </w:r>
    </w:p>
    <w:p w14:paraId="0A228743" w14:textId="77777777" w:rsidR="00C65E88" w:rsidRPr="00C65E88" w:rsidRDefault="00C65E88" w:rsidP="00EC504A">
      <w:pPr>
        <w:numPr>
          <w:ilvl w:val="0"/>
          <w:numId w:val="37"/>
        </w:numPr>
        <w:shd w:val="clear" w:color="auto" w:fill="FFFFFF"/>
        <w:tabs>
          <w:tab w:val="right" w:pos="426"/>
        </w:tabs>
        <w:spacing w:before="120"/>
        <w:ind w:left="360"/>
        <w:rPr>
          <w:b/>
          <w:lang w:eastAsia="ru-RU"/>
        </w:rPr>
      </w:pPr>
      <w:r w:rsidRPr="00C65E88">
        <w:rPr>
          <w:b/>
          <w:lang w:eastAsia="ru-RU"/>
        </w:rPr>
        <w:t>Garanția de bună execuție a contractului, după caz, cuantumul – 5%</w:t>
      </w:r>
    </w:p>
    <w:p w14:paraId="69ABC18C" w14:textId="77777777" w:rsidR="00C65E88" w:rsidRPr="00C65E88" w:rsidRDefault="00C65E88" w:rsidP="00C65E88">
      <w:pPr>
        <w:shd w:val="clear" w:color="auto" w:fill="FFFFFF"/>
        <w:tabs>
          <w:tab w:val="right" w:pos="426"/>
        </w:tabs>
        <w:spacing w:before="120"/>
        <w:ind w:left="720"/>
        <w:rPr>
          <w:i/>
          <w:noProof w:val="0"/>
          <w:lang w:eastAsia="ru-RU"/>
        </w:rPr>
      </w:pPr>
      <w:r w:rsidRPr="00C65E88">
        <w:rPr>
          <w:i/>
          <w:noProof w:val="0"/>
          <w:lang w:eastAsia="ru-RU"/>
        </w:rPr>
        <w:t>19.1) Garanția de buna execuție (emisă de o bancă comercială) conform Anexei nr. 10 la Documentația standard aprobată prin Ordinul Ministrului Finanţelor nr. 115 din 15.09.2021, sau</w:t>
      </w:r>
    </w:p>
    <w:p w14:paraId="7D2CF824" w14:textId="77777777" w:rsidR="00C65E88" w:rsidRPr="00C65E88" w:rsidRDefault="00C65E88" w:rsidP="00C65E88">
      <w:pPr>
        <w:shd w:val="clear" w:color="auto" w:fill="FFFFFF"/>
        <w:tabs>
          <w:tab w:val="right" w:pos="426"/>
        </w:tabs>
        <w:spacing w:before="120"/>
        <w:ind w:left="720"/>
        <w:rPr>
          <w:i/>
          <w:noProof w:val="0"/>
          <w:lang w:eastAsia="ru-RU"/>
        </w:rPr>
      </w:pPr>
      <w:r w:rsidRPr="00C65E88">
        <w:rPr>
          <w:i/>
          <w:noProof w:val="0"/>
          <w:lang w:eastAsia="ru-RU"/>
        </w:rPr>
        <w:t>19.2) Garanția de buna execuție emisă prin transfer la contul autorităţii contractante, conform următoarelor date bancare:</w:t>
      </w:r>
    </w:p>
    <w:p w14:paraId="41386694" w14:textId="77777777" w:rsidR="00C65E88" w:rsidRPr="00C65E88" w:rsidRDefault="00C65E88" w:rsidP="00C65E88">
      <w:pPr>
        <w:shd w:val="clear" w:color="auto" w:fill="FFFFFF"/>
        <w:tabs>
          <w:tab w:val="right" w:pos="426"/>
        </w:tabs>
        <w:spacing w:before="120"/>
        <w:ind w:left="720"/>
        <w:rPr>
          <w:i/>
          <w:noProof w:val="0"/>
          <w:lang w:eastAsia="ru-RU"/>
        </w:rPr>
      </w:pPr>
      <w:r w:rsidRPr="00C65E88">
        <w:rPr>
          <w:i/>
          <w:noProof w:val="0"/>
          <w:lang w:eastAsia="ru-RU"/>
        </w:rPr>
        <w:t xml:space="preserve">Beneficiarul plăţii: IMSP CS Pitușca-Vărzăreștii Noi </w:t>
      </w:r>
    </w:p>
    <w:p w14:paraId="2BC40C04" w14:textId="77777777" w:rsidR="00C65E88" w:rsidRPr="00C65E88" w:rsidRDefault="00C65E88" w:rsidP="00C65E88">
      <w:pPr>
        <w:shd w:val="clear" w:color="auto" w:fill="FFFFFF"/>
        <w:tabs>
          <w:tab w:val="right" w:pos="426"/>
        </w:tabs>
        <w:spacing w:before="120"/>
        <w:ind w:left="720"/>
        <w:rPr>
          <w:i/>
          <w:noProof w:val="0"/>
          <w:lang w:eastAsia="ru-RU"/>
        </w:rPr>
      </w:pPr>
      <w:r w:rsidRPr="00C65E88">
        <w:rPr>
          <w:i/>
          <w:noProof w:val="0"/>
          <w:lang w:eastAsia="ru-RU"/>
        </w:rPr>
        <w:t>Denumirea Băncii: Ministerul Finanţelor - Trezoreria</w:t>
      </w:r>
    </w:p>
    <w:p w14:paraId="1B0DBD89" w14:textId="77777777" w:rsidR="00C65E88" w:rsidRPr="00C65E88" w:rsidRDefault="00C65E88" w:rsidP="00C65E88">
      <w:pPr>
        <w:shd w:val="clear" w:color="auto" w:fill="FFFFFF"/>
        <w:tabs>
          <w:tab w:val="right" w:pos="426"/>
        </w:tabs>
        <w:spacing w:before="120"/>
        <w:ind w:left="720"/>
        <w:rPr>
          <w:i/>
          <w:noProof w:val="0"/>
          <w:lang w:eastAsia="ru-RU"/>
        </w:rPr>
      </w:pPr>
      <w:r w:rsidRPr="00C65E88">
        <w:rPr>
          <w:i/>
          <w:noProof w:val="0"/>
          <w:lang w:eastAsia="ru-RU"/>
        </w:rPr>
        <w:t>de Stat</w:t>
      </w:r>
    </w:p>
    <w:p w14:paraId="792D0091" w14:textId="77777777" w:rsidR="00C65E88" w:rsidRPr="00C65E88" w:rsidRDefault="00C65E88" w:rsidP="00C65E88">
      <w:pPr>
        <w:shd w:val="clear" w:color="auto" w:fill="FFFFFF"/>
        <w:tabs>
          <w:tab w:val="right" w:pos="426"/>
        </w:tabs>
        <w:spacing w:before="120"/>
        <w:ind w:left="720"/>
        <w:rPr>
          <w:i/>
          <w:noProof w:val="0"/>
          <w:lang w:eastAsia="ru-RU"/>
        </w:rPr>
      </w:pPr>
      <w:r w:rsidRPr="00C65E88">
        <w:rPr>
          <w:i/>
          <w:noProof w:val="0"/>
          <w:lang w:eastAsia="ru-RU"/>
        </w:rPr>
        <w:t xml:space="preserve">Cod: TREZMD2X  </w:t>
      </w:r>
    </w:p>
    <w:p w14:paraId="4E7BA5AC" w14:textId="77777777" w:rsidR="00C65E88" w:rsidRPr="00C65E88" w:rsidRDefault="00C65E88" w:rsidP="00C65E88">
      <w:pPr>
        <w:shd w:val="clear" w:color="auto" w:fill="FFFFFF"/>
        <w:tabs>
          <w:tab w:val="right" w:pos="426"/>
        </w:tabs>
        <w:spacing w:before="120"/>
        <w:ind w:left="720"/>
        <w:rPr>
          <w:i/>
          <w:noProof w:val="0"/>
          <w:lang w:eastAsia="ru-RU"/>
        </w:rPr>
      </w:pPr>
      <w:r w:rsidRPr="00C65E88">
        <w:rPr>
          <w:i/>
          <w:noProof w:val="0"/>
          <w:lang w:eastAsia="ru-RU"/>
        </w:rPr>
        <w:t>IBAN:</w:t>
      </w:r>
      <w:r w:rsidRPr="00C65E88">
        <w:rPr>
          <w:sz w:val="22"/>
          <w:szCs w:val="22"/>
        </w:rPr>
        <w:t xml:space="preserve"> </w:t>
      </w:r>
      <w:r w:rsidRPr="00C65E88">
        <w:rPr>
          <w:rFonts w:ascii="EUAlbertina" w:eastAsia="PMingLiU" w:hAnsi="EUAlbertina" w:cs="EUAlbertina"/>
          <w:i/>
          <w:noProof w:val="0"/>
        </w:rPr>
        <w:t>MD58TRPCBY518430D00063AA</w:t>
      </w:r>
      <w:r w:rsidRPr="00C65E88">
        <w:rPr>
          <w:i/>
          <w:noProof w:val="0"/>
          <w:lang w:eastAsia="ru-RU"/>
        </w:rPr>
        <w:t xml:space="preserve"> </w:t>
      </w:r>
    </w:p>
    <w:p w14:paraId="788FA002" w14:textId="77777777" w:rsidR="00C65E88" w:rsidRPr="00C65E88" w:rsidRDefault="00C65E88" w:rsidP="00C65E88">
      <w:pPr>
        <w:shd w:val="clear" w:color="auto" w:fill="FFFFFF"/>
        <w:tabs>
          <w:tab w:val="right" w:pos="426"/>
        </w:tabs>
        <w:spacing w:before="120"/>
        <w:ind w:left="720"/>
        <w:rPr>
          <w:i/>
          <w:noProof w:val="0"/>
          <w:lang w:eastAsia="ru-RU"/>
        </w:rPr>
      </w:pPr>
      <w:r w:rsidRPr="00C65E88">
        <w:rPr>
          <w:i/>
          <w:noProof w:val="0"/>
          <w:lang w:eastAsia="ru-RU"/>
        </w:rPr>
        <w:t>Codul fiscal: 1013609001904</w:t>
      </w:r>
    </w:p>
    <w:p w14:paraId="38FA557A" w14:textId="77777777" w:rsidR="00C65E88" w:rsidRPr="00C65E88" w:rsidRDefault="00C65E88" w:rsidP="00C65E88">
      <w:pPr>
        <w:shd w:val="clear" w:color="auto" w:fill="FFFFFF"/>
        <w:tabs>
          <w:tab w:val="right" w:pos="426"/>
        </w:tabs>
        <w:spacing w:before="120"/>
        <w:ind w:left="720"/>
        <w:rPr>
          <w:i/>
          <w:noProof w:val="0"/>
          <w:lang w:eastAsia="ru-RU"/>
        </w:rPr>
      </w:pPr>
      <w:r w:rsidRPr="00C65E88">
        <w:rPr>
          <w:i/>
          <w:noProof w:val="0"/>
          <w:lang w:eastAsia="ru-RU"/>
        </w:rPr>
        <w:t>cu nota “Garanția de bună execuție” sau “Pentru garanţia de bună execuție la procedura de achiziție publică nr. __ din ______________”</w:t>
      </w:r>
    </w:p>
    <w:p w14:paraId="76AE00C2" w14:textId="77777777" w:rsidR="00C65E88" w:rsidRPr="00C65E88" w:rsidRDefault="00C65E88" w:rsidP="00C65E88">
      <w:pPr>
        <w:shd w:val="clear" w:color="auto" w:fill="FFFFFF"/>
        <w:tabs>
          <w:tab w:val="right" w:pos="426"/>
        </w:tabs>
        <w:spacing w:before="120"/>
        <w:ind w:left="720"/>
        <w:rPr>
          <w:i/>
          <w:noProof w:val="0"/>
          <w:lang w:eastAsia="ru-RU"/>
        </w:rPr>
      </w:pPr>
      <w:r w:rsidRPr="00C65E88">
        <w:rPr>
          <w:i/>
          <w:noProof w:val="0"/>
          <w:lang w:eastAsia="ru-RU"/>
        </w:rPr>
        <w:t>Garanția de bună execuție va fi prezentată în original (în cazul lit. a))/semnat electronic (în cazul lit. b)) după împlinirea termenelor de așteptare.</w:t>
      </w:r>
    </w:p>
    <w:p w14:paraId="0C6011B5" w14:textId="77777777" w:rsidR="00C65E88" w:rsidRPr="00C65E88" w:rsidRDefault="00C65E88" w:rsidP="00EC504A">
      <w:pPr>
        <w:numPr>
          <w:ilvl w:val="0"/>
          <w:numId w:val="37"/>
        </w:numPr>
        <w:shd w:val="clear" w:color="auto" w:fill="FFFFFF"/>
        <w:tabs>
          <w:tab w:val="right" w:pos="426"/>
        </w:tabs>
        <w:spacing w:before="120"/>
        <w:ind w:left="360"/>
        <w:rPr>
          <w:b/>
          <w:lang w:eastAsia="ru-RU"/>
        </w:rPr>
      </w:pPr>
      <w:r w:rsidRPr="00C65E88">
        <w:rPr>
          <w:b/>
          <w:lang w:eastAsia="ru-RU"/>
        </w:rPr>
        <w:t>Motivul recurgerii la procedura accelerată (în cazul licitației deschise, restrânse și a procedurii negociate), după caz________________________________________________</w:t>
      </w:r>
    </w:p>
    <w:p w14:paraId="5C9410B6" w14:textId="77777777" w:rsidR="00C65E88" w:rsidRPr="00C65E88" w:rsidRDefault="00C65E88" w:rsidP="00EC504A">
      <w:pPr>
        <w:numPr>
          <w:ilvl w:val="0"/>
          <w:numId w:val="37"/>
        </w:numPr>
        <w:shd w:val="clear" w:color="auto" w:fill="FFFFFF"/>
        <w:tabs>
          <w:tab w:val="right" w:pos="426"/>
        </w:tabs>
        <w:spacing w:before="120"/>
        <w:ind w:left="360"/>
        <w:rPr>
          <w:b/>
          <w:lang w:eastAsia="ru-RU"/>
        </w:rPr>
      </w:pPr>
      <w:r w:rsidRPr="00C65E88">
        <w:rPr>
          <w:b/>
          <w:lang w:eastAsia="ru-RU"/>
        </w:rPr>
        <w:t>Tehnici și instrumente specifice de atribuire (dacă este cazul specificați dacă se va utiliza acordul-cadru, sistemul dinamic de achiziție sau licitația electronică): nu se aplică.</w:t>
      </w:r>
    </w:p>
    <w:p w14:paraId="37520CA8" w14:textId="77777777" w:rsidR="00C65E88" w:rsidRPr="00C65E88" w:rsidRDefault="00C65E88" w:rsidP="00EC504A">
      <w:pPr>
        <w:numPr>
          <w:ilvl w:val="0"/>
          <w:numId w:val="37"/>
        </w:numPr>
        <w:tabs>
          <w:tab w:val="right" w:pos="426"/>
        </w:tabs>
        <w:spacing w:before="120"/>
        <w:rPr>
          <w:b/>
          <w:lang w:eastAsia="ru-RU"/>
        </w:rPr>
      </w:pPr>
      <w:r w:rsidRPr="00C65E88">
        <w:rPr>
          <w:b/>
          <w:lang w:eastAsia="ru-RU"/>
        </w:rPr>
        <w:t>Condiții speciale de care depinde îndeplinirea contractului (</w:t>
      </w:r>
      <w:r w:rsidRPr="00C65E88">
        <w:rPr>
          <w:lang w:eastAsia="ru-RU"/>
        </w:rPr>
        <w:t>indicați după caz</w:t>
      </w:r>
      <w:r w:rsidRPr="00C65E88">
        <w:rPr>
          <w:b/>
          <w:lang w:eastAsia="ru-RU"/>
        </w:rPr>
        <w:t>): nu se aplică.</w:t>
      </w:r>
    </w:p>
    <w:p w14:paraId="61BC4A24" w14:textId="77777777" w:rsidR="00C65E88" w:rsidRPr="00C65E88" w:rsidRDefault="00C65E88" w:rsidP="00EC504A">
      <w:pPr>
        <w:numPr>
          <w:ilvl w:val="0"/>
          <w:numId w:val="37"/>
        </w:numPr>
        <w:tabs>
          <w:tab w:val="right" w:pos="426"/>
        </w:tabs>
        <w:spacing w:before="120"/>
        <w:rPr>
          <w:b/>
          <w:lang w:eastAsia="ru-RU"/>
        </w:rPr>
      </w:pPr>
      <w:r w:rsidRPr="00C65E88">
        <w:rPr>
          <w:b/>
          <w:lang w:eastAsia="ru-RU"/>
        </w:rPr>
        <w:t>Ofertele se prezintă în valută: lei moldovenești.</w:t>
      </w:r>
    </w:p>
    <w:p w14:paraId="0F75415D" w14:textId="77777777" w:rsidR="00C65E88" w:rsidRPr="00C65E88" w:rsidRDefault="00C65E88" w:rsidP="00EC504A">
      <w:pPr>
        <w:numPr>
          <w:ilvl w:val="0"/>
          <w:numId w:val="37"/>
        </w:numPr>
        <w:tabs>
          <w:tab w:val="right" w:pos="426"/>
        </w:tabs>
        <w:spacing w:before="120"/>
        <w:rPr>
          <w:b/>
          <w:lang w:eastAsia="ru-RU"/>
        </w:rPr>
      </w:pPr>
      <w:r w:rsidRPr="00C65E88">
        <w:rPr>
          <w:b/>
          <w:lang w:eastAsia="ru-RU"/>
        </w:rPr>
        <w:t>Criteriul de evaluare aplicat pentru atribuirea contractului: Preţul cel mai scăzut, corespunderea specificaţiei tehnice şi prezentarea documentelor solicitate obligatoriu</w:t>
      </w:r>
    </w:p>
    <w:p w14:paraId="2059510C" w14:textId="77777777" w:rsidR="00C65E88" w:rsidRPr="00C65E88" w:rsidRDefault="00C65E88" w:rsidP="00EC504A">
      <w:pPr>
        <w:numPr>
          <w:ilvl w:val="0"/>
          <w:numId w:val="37"/>
        </w:numPr>
        <w:tabs>
          <w:tab w:val="right" w:pos="426"/>
        </w:tabs>
        <w:spacing w:before="120"/>
        <w:rPr>
          <w:b/>
          <w:lang w:eastAsia="ru-RU"/>
        </w:rPr>
      </w:pPr>
      <w:r w:rsidRPr="00C65E88">
        <w:rPr>
          <w:b/>
          <w:lang w:eastAsia="ru-RU"/>
        </w:rPr>
        <w:t>Factorii de evaluare a ofertei celei mai avantajoase din punct de vedere economic, precum și ponderile lor: nu se aplică.</w:t>
      </w:r>
    </w:p>
    <w:p w14:paraId="1D86FF0C" w14:textId="77777777" w:rsidR="00C65E88" w:rsidRPr="00C65E88" w:rsidRDefault="00C65E88" w:rsidP="00EC504A">
      <w:pPr>
        <w:numPr>
          <w:ilvl w:val="0"/>
          <w:numId w:val="37"/>
        </w:numPr>
        <w:shd w:val="clear" w:color="auto" w:fill="FFFFFF"/>
        <w:tabs>
          <w:tab w:val="right" w:pos="426"/>
        </w:tabs>
        <w:spacing w:before="120"/>
        <w:rPr>
          <w:b/>
          <w:lang w:eastAsia="ru-RU"/>
        </w:rPr>
      </w:pPr>
      <w:r w:rsidRPr="00C65E88">
        <w:rPr>
          <w:b/>
          <w:lang w:eastAsia="ru-RU"/>
        </w:rPr>
        <w:t>Termenul limită de depunere/deschidere a ofertelor:</w:t>
      </w:r>
    </w:p>
    <w:p w14:paraId="5EF31FFC" w14:textId="77777777" w:rsidR="00C65E88" w:rsidRPr="00C65E88" w:rsidRDefault="00C65E88" w:rsidP="00EC504A">
      <w:pPr>
        <w:numPr>
          <w:ilvl w:val="0"/>
          <w:numId w:val="24"/>
        </w:numPr>
        <w:tabs>
          <w:tab w:val="right" w:pos="426"/>
        </w:tabs>
        <w:spacing w:before="120"/>
        <w:rPr>
          <w:b/>
          <w:noProof w:val="0"/>
          <w:lang w:val="en-US"/>
        </w:rPr>
      </w:pPr>
      <w:r w:rsidRPr="00C65E88">
        <w:rPr>
          <w:b/>
          <w:noProof w:val="0"/>
          <w:lang w:val="en-US"/>
        </w:rPr>
        <w:t xml:space="preserve">până la: </w:t>
      </w:r>
      <w:r w:rsidRPr="00C65E88">
        <w:rPr>
          <w:b/>
          <w:i/>
          <w:noProof w:val="0"/>
        </w:rPr>
        <w:t xml:space="preserve"> Conform  informaţiei  SIA  RSAP</w:t>
      </w:r>
    </w:p>
    <w:p w14:paraId="301F0254" w14:textId="77777777" w:rsidR="00C65E88" w:rsidRPr="00C65E88" w:rsidRDefault="00C65E88" w:rsidP="00EC504A">
      <w:pPr>
        <w:numPr>
          <w:ilvl w:val="0"/>
          <w:numId w:val="24"/>
        </w:numPr>
        <w:tabs>
          <w:tab w:val="right" w:pos="426"/>
        </w:tabs>
        <w:spacing w:before="120"/>
        <w:rPr>
          <w:b/>
          <w:noProof w:val="0"/>
          <w:lang w:val="en-US"/>
        </w:rPr>
      </w:pPr>
      <w:r w:rsidRPr="00C65E88">
        <w:rPr>
          <w:b/>
          <w:noProof w:val="0"/>
          <w:lang w:val="en-US"/>
        </w:rPr>
        <w:t xml:space="preserve">pe: </w:t>
      </w:r>
      <w:r w:rsidRPr="00C65E88">
        <w:rPr>
          <w:b/>
          <w:i/>
          <w:noProof w:val="0"/>
        </w:rPr>
        <w:t xml:space="preserve"> Conform  informaţiei  SIA  RSAP  </w:t>
      </w:r>
    </w:p>
    <w:p w14:paraId="30A92D0E" w14:textId="77777777" w:rsidR="00C65E88" w:rsidRPr="00C65E88" w:rsidRDefault="00C65E88" w:rsidP="00EC504A">
      <w:pPr>
        <w:numPr>
          <w:ilvl w:val="0"/>
          <w:numId w:val="37"/>
        </w:numPr>
        <w:shd w:val="clear" w:color="auto" w:fill="FFFFFF"/>
        <w:tabs>
          <w:tab w:val="right" w:pos="426"/>
        </w:tabs>
        <w:spacing w:before="120"/>
        <w:rPr>
          <w:b/>
          <w:lang w:eastAsia="ru-RU"/>
        </w:rPr>
      </w:pPr>
      <w:r w:rsidRPr="00C65E88">
        <w:rPr>
          <w:b/>
          <w:lang w:eastAsia="ru-RU"/>
        </w:rPr>
        <w:lastRenderedPageBreak/>
        <w:t xml:space="preserve">Adresa la care trebuie transmise ofertele sau cererile de participare: </w:t>
      </w:r>
    </w:p>
    <w:p w14:paraId="65323213" w14:textId="77777777" w:rsidR="00C65E88" w:rsidRPr="00C65E88" w:rsidRDefault="00C65E88" w:rsidP="00C65E88">
      <w:pPr>
        <w:shd w:val="clear" w:color="auto" w:fill="FFFFFF"/>
        <w:tabs>
          <w:tab w:val="right" w:pos="426"/>
        </w:tabs>
        <w:spacing w:before="120"/>
        <w:ind w:left="450"/>
        <w:rPr>
          <w:b/>
          <w:lang w:eastAsia="ru-RU"/>
        </w:rPr>
      </w:pPr>
      <w:r w:rsidRPr="00C65E88">
        <w:rPr>
          <w:b/>
          <w:i/>
          <w:lang w:eastAsia="ru-RU"/>
        </w:rPr>
        <w:t>Ofertele sau cererile de participare vor fi depuse electronic prin intermediul SIA RSAP</w:t>
      </w:r>
    </w:p>
    <w:p w14:paraId="51B7E163" w14:textId="77777777" w:rsidR="00C65E88" w:rsidRPr="00C65E88" w:rsidRDefault="00C65E88" w:rsidP="00EC504A">
      <w:pPr>
        <w:numPr>
          <w:ilvl w:val="0"/>
          <w:numId w:val="37"/>
        </w:numPr>
        <w:tabs>
          <w:tab w:val="right" w:pos="426"/>
        </w:tabs>
        <w:spacing w:before="120"/>
        <w:rPr>
          <w:b/>
          <w:lang w:eastAsia="ru-RU"/>
        </w:rPr>
      </w:pPr>
      <w:r w:rsidRPr="00C65E88">
        <w:rPr>
          <w:b/>
          <w:lang w:eastAsia="ru-RU"/>
        </w:rPr>
        <w:t>Termenul de valabilitate a ofertelor: 30 de zile.</w:t>
      </w:r>
    </w:p>
    <w:p w14:paraId="164E6EAE" w14:textId="77777777" w:rsidR="00C65E88" w:rsidRPr="00C65E88" w:rsidRDefault="00C65E88" w:rsidP="00EC504A">
      <w:pPr>
        <w:numPr>
          <w:ilvl w:val="0"/>
          <w:numId w:val="37"/>
        </w:numPr>
        <w:tabs>
          <w:tab w:val="right" w:pos="426"/>
        </w:tabs>
        <w:spacing w:before="120"/>
        <w:rPr>
          <w:b/>
          <w:lang w:eastAsia="ru-RU"/>
        </w:rPr>
      </w:pPr>
      <w:r w:rsidRPr="00C65E88">
        <w:rPr>
          <w:b/>
          <w:lang w:eastAsia="ru-RU"/>
        </w:rPr>
        <w:t xml:space="preserve">Locul deschiderii ofertelor:             </w:t>
      </w:r>
      <w:r w:rsidRPr="00C65E88">
        <w:rPr>
          <w:b/>
          <w:u w:val="single"/>
          <w:lang w:eastAsia="ru-RU"/>
        </w:rPr>
        <w:t>SIA RSAP</w:t>
      </w:r>
    </w:p>
    <w:p w14:paraId="59F8C946" w14:textId="77777777" w:rsidR="00C65E88" w:rsidRPr="00C65E88" w:rsidRDefault="00C65E88" w:rsidP="00C65E88">
      <w:pPr>
        <w:shd w:val="clear" w:color="auto" w:fill="FFFFFF"/>
        <w:tabs>
          <w:tab w:val="right" w:pos="426"/>
        </w:tabs>
        <w:contextualSpacing/>
        <w:rPr>
          <w:sz w:val="20"/>
          <w:lang w:eastAsia="ru-RU"/>
        </w:rPr>
      </w:pPr>
      <w:r w:rsidRPr="00C65E88">
        <w:rPr>
          <w:sz w:val="20"/>
          <w:lang w:eastAsia="ru-RU"/>
        </w:rPr>
        <w:t xml:space="preserve">                                                                   (SIA RSAP sau adresa deschiderii)</w:t>
      </w:r>
    </w:p>
    <w:p w14:paraId="384E67E2" w14:textId="77777777" w:rsidR="00C65E88" w:rsidRPr="00C65E88" w:rsidRDefault="00C65E88" w:rsidP="00C65E88">
      <w:pPr>
        <w:shd w:val="clear" w:color="auto" w:fill="FFFFFF"/>
        <w:tabs>
          <w:tab w:val="left" w:pos="360"/>
          <w:tab w:val="left" w:pos="1800"/>
          <w:tab w:val="left" w:pos="3240"/>
        </w:tabs>
        <w:spacing w:after="120"/>
        <w:ind w:left="360"/>
        <w:rPr>
          <w:b/>
          <w:i/>
          <w:lang w:eastAsia="ru-RU"/>
        </w:rPr>
      </w:pPr>
      <w:r w:rsidRPr="00C65E88">
        <w:rPr>
          <w:b/>
          <w:i/>
          <w:lang w:eastAsia="ru-RU"/>
        </w:rPr>
        <w:t xml:space="preserve">Ofertele întârziate vor fi respinse. </w:t>
      </w:r>
    </w:p>
    <w:p w14:paraId="32F420B2" w14:textId="77777777" w:rsidR="00C65E88" w:rsidRPr="00C65E88" w:rsidRDefault="00C65E88" w:rsidP="00EC504A">
      <w:pPr>
        <w:numPr>
          <w:ilvl w:val="0"/>
          <w:numId w:val="37"/>
        </w:numPr>
        <w:shd w:val="clear" w:color="auto" w:fill="FFFFFF"/>
        <w:tabs>
          <w:tab w:val="right" w:pos="426"/>
        </w:tabs>
        <w:spacing w:before="120"/>
        <w:ind w:left="450" w:hanging="450"/>
        <w:rPr>
          <w:b/>
          <w:lang w:eastAsia="ru-RU"/>
        </w:rPr>
      </w:pPr>
      <w:r w:rsidRPr="00C65E88">
        <w:rPr>
          <w:b/>
          <w:lang w:eastAsia="ru-RU"/>
        </w:rPr>
        <w:t xml:space="preserve">Persoanele autorizate să asiste la deschiderea ofertelor: </w:t>
      </w:r>
      <w:r w:rsidRPr="00C65E88">
        <w:rPr>
          <w:b/>
          <w:lang w:eastAsia="ru-RU"/>
        </w:rPr>
        <w:br/>
      </w:r>
      <w:r w:rsidRPr="00C65E88">
        <w:rPr>
          <w:b/>
          <w:i/>
          <w:lang w:eastAsia="ru-RU"/>
        </w:rPr>
        <w:t>Ofertanții sau reprezentanții acestora au dreptul să participe la deschiderea ofertelor, cu excepția cazului când ofertele au fost depuse prin SIA RSAP</w:t>
      </w:r>
      <w:r w:rsidRPr="00C65E88">
        <w:rPr>
          <w:b/>
          <w:lang w:eastAsia="ru-RU"/>
        </w:rPr>
        <w:t>.</w:t>
      </w:r>
    </w:p>
    <w:p w14:paraId="5A970D1A" w14:textId="77777777" w:rsidR="00C65E88" w:rsidRPr="00C65E88" w:rsidRDefault="00C65E88" w:rsidP="00EC504A">
      <w:pPr>
        <w:numPr>
          <w:ilvl w:val="0"/>
          <w:numId w:val="37"/>
        </w:numPr>
        <w:shd w:val="clear" w:color="auto" w:fill="FFFFFF"/>
        <w:tabs>
          <w:tab w:val="right" w:pos="426"/>
        </w:tabs>
        <w:spacing w:before="120"/>
        <w:ind w:left="450" w:hanging="450"/>
        <w:rPr>
          <w:b/>
          <w:lang w:eastAsia="ru-RU"/>
        </w:rPr>
      </w:pPr>
      <w:r w:rsidRPr="00C65E88">
        <w:rPr>
          <w:b/>
          <w:lang w:eastAsia="ru-RU"/>
        </w:rPr>
        <w:t>Limba sau limbile în care trebuie redactate ofertele sau cererile de participare: limba de stat.</w:t>
      </w:r>
    </w:p>
    <w:p w14:paraId="6FDE8060" w14:textId="77777777" w:rsidR="00C65E88" w:rsidRPr="00C65E88" w:rsidRDefault="00C65E88" w:rsidP="00EC504A">
      <w:pPr>
        <w:numPr>
          <w:ilvl w:val="0"/>
          <w:numId w:val="37"/>
        </w:numPr>
        <w:shd w:val="clear" w:color="auto" w:fill="FFFFFF"/>
        <w:tabs>
          <w:tab w:val="right" w:pos="426"/>
        </w:tabs>
        <w:spacing w:before="120"/>
        <w:ind w:left="360"/>
        <w:rPr>
          <w:sz w:val="20"/>
          <w:lang w:eastAsia="ru-RU"/>
        </w:rPr>
      </w:pPr>
      <w:r w:rsidRPr="00C65E88">
        <w:rPr>
          <w:b/>
          <w:lang w:eastAsia="ru-RU"/>
        </w:rPr>
        <w:t>Respectivul contract se referă la un proiect și/sau program finanțat din fonduri ale Uniunii Europene: nu.</w:t>
      </w:r>
    </w:p>
    <w:p w14:paraId="45EFCC39" w14:textId="77777777" w:rsidR="00C65E88" w:rsidRPr="00C65E88" w:rsidRDefault="00C65E88" w:rsidP="00EC504A">
      <w:pPr>
        <w:numPr>
          <w:ilvl w:val="0"/>
          <w:numId w:val="37"/>
        </w:numPr>
        <w:shd w:val="clear" w:color="auto" w:fill="FFFFFF"/>
        <w:tabs>
          <w:tab w:val="right" w:pos="426"/>
        </w:tabs>
        <w:spacing w:before="120"/>
        <w:rPr>
          <w:b/>
          <w:lang w:eastAsia="ru-RU"/>
        </w:rPr>
      </w:pPr>
      <w:r w:rsidRPr="00C65E88">
        <w:rPr>
          <w:b/>
          <w:lang w:eastAsia="ru-RU"/>
        </w:rPr>
        <w:t xml:space="preserve">Denumirea și adresa organismului competent de soluționare a contestațiilor: </w:t>
      </w:r>
    </w:p>
    <w:p w14:paraId="1B7A8F89" w14:textId="77777777" w:rsidR="00C65E88" w:rsidRPr="00C65E88" w:rsidRDefault="00C65E88" w:rsidP="00C65E88">
      <w:pPr>
        <w:shd w:val="clear" w:color="auto" w:fill="FFFFFF"/>
        <w:tabs>
          <w:tab w:val="right" w:pos="426"/>
        </w:tabs>
        <w:ind w:left="450"/>
        <w:rPr>
          <w:b/>
          <w:i/>
          <w:lang w:eastAsia="ru-RU"/>
        </w:rPr>
      </w:pPr>
      <w:r w:rsidRPr="00C65E88">
        <w:rPr>
          <w:b/>
          <w:i/>
          <w:lang w:eastAsia="ru-RU"/>
        </w:rPr>
        <w:t>Agenția Națională pentru Soluționarea Contestațiilor</w:t>
      </w:r>
    </w:p>
    <w:p w14:paraId="47E132AA" w14:textId="77777777" w:rsidR="00C65E88" w:rsidRPr="00C65E88" w:rsidRDefault="00C65E88" w:rsidP="00C65E88">
      <w:pPr>
        <w:shd w:val="clear" w:color="auto" w:fill="FFFFFF"/>
        <w:tabs>
          <w:tab w:val="right" w:pos="426"/>
        </w:tabs>
        <w:ind w:left="450"/>
        <w:rPr>
          <w:b/>
          <w:i/>
          <w:lang w:eastAsia="ru-RU"/>
        </w:rPr>
      </w:pPr>
      <w:r w:rsidRPr="00C65E88">
        <w:rPr>
          <w:b/>
          <w:i/>
          <w:lang w:eastAsia="ru-RU"/>
        </w:rPr>
        <w:t>Adresa: mun. Chișinău, bd. Ștefan cel Mare și Sfânt nr.124 (et.4), MD 2001;</w:t>
      </w:r>
    </w:p>
    <w:p w14:paraId="256190EE" w14:textId="77777777" w:rsidR="00C65E88" w:rsidRPr="00C65E88" w:rsidRDefault="00C65E88" w:rsidP="00C65E88">
      <w:pPr>
        <w:shd w:val="clear" w:color="auto" w:fill="FFFFFF"/>
        <w:tabs>
          <w:tab w:val="right" w:pos="426"/>
        </w:tabs>
        <w:ind w:left="450"/>
        <w:rPr>
          <w:b/>
          <w:i/>
          <w:lang w:eastAsia="ru-RU"/>
        </w:rPr>
      </w:pPr>
      <w:r w:rsidRPr="00C65E88">
        <w:rPr>
          <w:b/>
          <w:i/>
          <w:lang w:eastAsia="ru-RU"/>
        </w:rPr>
        <w:t>Tel/Fax/email: 022-820 652, 022 820-651, contestatii@ansc.md</w:t>
      </w:r>
    </w:p>
    <w:p w14:paraId="2B01C6E4" w14:textId="77777777" w:rsidR="00C65E88" w:rsidRPr="00C65E88" w:rsidRDefault="00C65E88" w:rsidP="00EC504A">
      <w:pPr>
        <w:numPr>
          <w:ilvl w:val="0"/>
          <w:numId w:val="37"/>
        </w:numPr>
        <w:shd w:val="clear" w:color="auto" w:fill="FFFFFF"/>
        <w:tabs>
          <w:tab w:val="right" w:pos="426"/>
        </w:tabs>
        <w:spacing w:before="120"/>
        <w:ind w:left="360"/>
        <w:rPr>
          <w:b/>
          <w:lang w:eastAsia="ru-RU"/>
        </w:rPr>
      </w:pPr>
      <w:r w:rsidRPr="00C65E88">
        <w:rPr>
          <w:b/>
          <w:lang w:eastAsia="ru-RU"/>
        </w:rPr>
        <w:t>Data (datele) și referința (referințele) publicărilor anterioare în Jurnalul Oficial al Uniunii Europene privind contractul (contractele) la care se referă anunțul respectiv (dacă este cazul): nu.</w:t>
      </w:r>
    </w:p>
    <w:p w14:paraId="7E37D6CA" w14:textId="77777777" w:rsidR="00C65E88" w:rsidRPr="00C65E88" w:rsidRDefault="00C65E88" w:rsidP="00EC504A">
      <w:pPr>
        <w:numPr>
          <w:ilvl w:val="0"/>
          <w:numId w:val="37"/>
        </w:numPr>
        <w:shd w:val="clear" w:color="auto" w:fill="FFFFFF"/>
        <w:tabs>
          <w:tab w:val="right" w:pos="426"/>
        </w:tabs>
        <w:spacing w:before="120"/>
        <w:ind w:left="360"/>
        <w:rPr>
          <w:b/>
          <w:lang w:eastAsia="ru-RU"/>
        </w:rPr>
      </w:pPr>
      <w:r w:rsidRPr="00C65E88">
        <w:rPr>
          <w:b/>
          <w:lang w:eastAsia="ru-RU"/>
        </w:rPr>
        <w:t>În cazul achizițiilor periodice, calendarul estimat pentru publicarea anunțurilor viitoare</w:t>
      </w:r>
      <w:r w:rsidRPr="00C65E88">
        <w:rPr>
          <w:b/>
          <w:shd w:val="clear" w:color="auto" w:fill="FFFFFF"/>
          <w:lang w:eastAsia="ru-RU"/>
        </w:rPr>
        <w:t>:___________________________________________________________________</w:t>
      </w:r>
    </w:p>
    <w:p w14:paraId="3F380BE7" w14:textId="77777777" w:rsidR="00C65E88" w:rsidRPr="00C65E88" w:rsidRDefault="00C65E88" w:rsidP="00EC504A">
      <w:pPr>
        <w:numPr>
          <w:ilvl w:val="0"/>
          <w:numId w:val="37"/>
        </w:numPr>
        <w:shd w:val="clear" w:color="auto" w:fill="FFFFFF"/>
        <w:tabs>
          <w:tab w:val="right" w:pos="426"/>
        </w:tabs>
        <w:spacing w:before="120"/>
        <w:ind w:left="360"/>
        <w:rPr>
          <w:b/>
          <w:lang w:eastAsia="ru-RU"/>
        </w:rPr>
      </w:pPr>
      <w:r w:rsidRPr="00C65E88">
        <w:rPr>
          <w:b/>
          <w:lang w:eastAsia="ru-RU"/>
        </w:rPr>
        <w:t xml:space="preserve">Data publicării anunțului de intenție sau, după caz, precizarea că nu a fost publicat un astfel de </w:t>
      </w:r>
      <w:r w:rsidRPr="00C65E88">
        <w:rPr>
          <w:b/>
          <w:shd w:val="clear" w:color="auto" w:fill="FFFFFF"/>
          <w:lang w:eastAsia="ru-RU"/>
        </w:rPr>
        <w:t>anunţ:_____________________________________________________________</w:t>
      </w:r>
    </w:p>
    <w:p w14:paraId="642D74F5" w14:textId="77777777" w:rsidR="00C65E88" w:rsidRPr="00C65E88" w:rsidRDefault="00C65E88" w:rsidP="00EC504A">
      <w:pPr>
        <w:numPr>
          <w:ilvl w:val="0"/>
          <w:numId w:val="37"/>
        </w:numPr>
        <w:shd w:val="clear" w:color="auto" w:fill="FFFFFF"/>
        <w:tabs>
          <w:tab w:val="right" w:pos="426"/>
        </w:tabs>
        <w:spacing w:before="120"/>
        <w:rPr>
          <w:b/>
          <w:lang w:eastAsia="ru-RU"/>
        </w:rPr>
      </w:pPr>
      <w:r w:rsidRPr="00C65E88">
        <w:rPr>
          <w:b/>
          <w:lang w:eastAsia="ru-RU"/>
        </w:rPr>
        <w:t>Data transmiterii spre publicare a anunțului de participar</w:t>
      </w:r>
      <w:r w:rsidRPr="00C65E88">
        <w:rPr>
          <w:b/>
          <w:shd w:val="clear" w:color="auto" w:fill="FFFFFF"/>
          <w:lang w:eastAsia="ru-RU"/>
        </w:rPr>
        <w:t>e: 11.08.2025</w:t>
      </w:r>
    </w:p>
    <w:p w14:paraId="3EECC541" w14:textId="77777777" w:rsidR="00C65E88" w:rsidRPr="00C65E88" w:rsidRDefault="00C65E88" w:rsidP="00EC504A">
      <w:pPr>
        <w:numPr>
          <w:ilvl w:val="0"/>
          <w:numId w:val="37"/>
        </w:numPr>
        <w:shd w:val="clear" w:color="auto" w:fill="FFFFFF"/>
        <w:tabs>
          <w:tab w:val="right" w:pos="426"/>
        </w:tabs>
        <w:spacing w:before="120"/>
        <w:rPr>
          <w:b/>
          <w:lang w:eastAsia="ru-RU"/>
        </w:rPr>
      </w:pPr>
      <w:r w:rsidRPr="00C65E88">
        <w:rPr>
          <w:b/>
          <w:lang w:eastAsia="ru-RU"/>
        </w:rPr>
        <w:t>În cadrul procedurii de achiziție publică se va utiliza/accepta:</w:t>
      </w:r>
    </w:p>
    <w:p w14:paraId="1C5817D2" w14:textId="77777777" w:rsidR="00C65E88" w:rsidRPr="00C65E88" w:rsidRDefault="00C65E88" w:rsidP="00C65E88">
      <w:pPr>
        <w:shd w:val="clear" w:color="auto" w:fill="FFFFFF"/>
        <w:tabs>
          <w:tab w:val="right" w:pos="426"/>
        </w:tabs>
        <w:spacing w:before="120"/>
        <w:rPr>
          <w:b/>
          <w:lang w:eastAsia="ru-RU"/>
        </w:rPr>
      </w:pPr>
    </w:p>
    <w:tbl>
      <w:tblPr>
        <w:tblStyle w:val="Grigliatabella201"/>
        <w:tblW w:w="0" w:type="auto"/>
        <w:tblInd w:w="445" w:type="dxa"/>
        <w:shd w:val="clear" w:color="auto" w:fill="FFFFFF"/>
        <w:tblLook w:val="04A0" w:firstRow="1" w:lastRow="0" w:firstColumn="1" w:lastColumn="0" w:noHBand="0" w:noVBand="1"/>
      </w:tblPr>
      <w:tblGrid>
        <w:gridCol w:w="5274"/>
        <w:gridCol w:w="3767"/>
      </w:tblGrid>
      <w:tr w:rsidR="00C65E88" w:rsidRPr="00C65E88" w14:paraId="2EEF18EE" w14:textId="77777777" w:rsidTr="0062569F">
        <w:tc>
          <w:tcPr>
            <w:tcW w:w="5305" w:type="dxa"/>
            <w:shd w:val="clear" w:color="auto" w:fill="FFFFFF"/>
          </w:tcPr>
          <w:p w14:paraId="7A969885" w14:textId="77777777" w:rsidR="00C65E88" w:rsidRPr="00C65E88" w:rsidRDefault="00C65E88" w:rsidP="00C65E88">
            <w:pPr>
              <w:shd w:val="clear" w:color="auto" w:fill="FFFFFF"/>
              <w:tabs>
                <w:tab w:val="right" w:pos="426"/>
              </w:tabs>
              <w:rPr>
                <w:b/>
                <w:lang w:val="en-US" w:eastAsia="ru-RU"/>
              </w:rPr>
            </w:pPr>
            <w:r w:rsidRPr="00C65E88">
              <w:rPr>
                <w:b/>
                <w:lang w:val="en-US"/>
              </w:rPr>
              <w:t>Denumirea instrumentului electronic</w:t>
            </w:r>
          </w:p>
        </w:tc>
        <w:tc>
          <w:tcPr>
            <w:tcW w:w="3785" w:type="dxa"/>
            <w:shd w:val="clear" w:color="auto" w:fill="FFFFFF"/>
          </w:tcPr>
          <w:p w14:paraId="7E662039" w14:textId="77777777" w:rsidR="00C65E88" w:rsidRPr="00C65E88" w:rsidRDefault="00C65E88" w:rsidP="00C65E88">
            <w:pPr>
              <w:shd w:val="clear" w:color="auto" w:fill="FFFFFF"/>
              <w:tabs>
                <w:tab w:val="right" w:pos="426"/>
              </w:tabs>
              <w:rPr>
                <w:b/>
                <w:lang w:val="en-US" w:eastAsia="ru-RU"/>
              </w:rPr>
            </w:pPr>
            <w:r w:rsidRPr="00C65E88">
              <w:rPr>
                <w:b/>
                <w:lang w:val="en-US"/>
              </w:rPr>
              <w:t>Se va utiliza/accepta sau nu</w:t>
            </w:r>
          </w:p>
        </w:tc>
      </w:tr>
      <w:tr w:rsidR="00C65E88" w:rsidRPr="00C65E88" w14:paraId="3B255361" w14:textId="77777777" w:rsidTr="0062569F">
        <w:tc>
          <w:tcPr>
            <w:tcW w:w="5305" w:type="dxa"/>
            <w:shd w:val="clear" w:color="auto" w:fill="FFFFFF"/>
          </w:tcPr>
          <w:p w14:paraId="259C1D6E" w14:textId="77777777" w:rsidR="00C65E88" w:rsidRPr="00C65E88" w:rsidRDefault="00C65E88" w:rsidP="00C65E88">
            <w:pPr>
              <w:shd w:val="clear" w:color="auto" w:fill="FFFFFF"/>
              <w:tabs>
                <w:tab w:val="right" w:pos="426"/>
              </w:tabs>
              <w:rPr>
                <w:lang w:val="en-US" w:eastAsia="ru-RU"/>
              </w:rPr>
            </w:pPr>
            <w:r w:rsidRPr="00C65E88">
              <w:rPr>
                <w:lang w:val="en-US"/>
              </w:rPr>
              <w:t>depunerea electronică a ofertelor sau a cererilor de participare</w:t>
            </w:r>
          </w:p>
        </w:tc>
        <w:tc>
          <w:tcPr>
            <w:tcW w:w="3785" w:type="dxa"/>
            <w:shd w:val="clear" w:color="auto" w:fill="FFFFFF"/>
          </w:tcPr>
          <w:p w14:paraId="7121DCED" w14:textId="77777777" w:rsidR="00C65E88" w:rsidRPr="00C65E88" w:rsidRDefault="00C65E88" w:rsidP="00C65E88">
            <w:pPr>
              <w:shd w:val="clear" w:color="auto" w:fill="FFFFFF"/>
              <w:tabs>
                <w:tab w:val="right" w:pos="426"/>
              </w:tabs>
              <w:rPr>
                <w:lang w:val="en-US" w:eastAsia="ru-RU"/>
              </w:rPr>
            </w:pPr>
            <w:r w:rsidRPr="00C65E88">
              <w:rPr>
                <w:lang w:val="en-US"/>
              </w:rPr>
              <w:t>Se accepta</w:t>
            </w:r>
          </w:p>
        </w:tc>
      </w:tr>
      <w:tr w:rsidR="00C65E88" w:rsidRPr="00C65E88" w14:paraId="5E5110BA" w14:textId="77777777" w:rsidTr="0062569F">
        <w:tc>
          <w:tcPr>
            <w:tcW w:w="5305" w:type="dxa"/>
            <w:shd w:val="clear" w:color="auto" w:fill="FFFFFF"/>
          </w:tcPr>
          <w:p w14:paraId="21FC7DA4" w14:textId="77777777" w:rsidR="00C65E88" w:rsidRPr="00C65E88" w:rsidRDefault="00C65E88" w:rsidP="00C65E88">
            <w:pPr>
              <w:shd w:val="clear" w:color="auto" w:fill="FFFFFF"/>
              <w:tabs>
                <w:tab w:val="right" w:pos="426"/>
              </w:tabs>
              <w:rPr>
                <w:lang w:val="en-US" w:eastAsia="ru-RU"/>
              </w:rPr>
            </w:pPr>
            <w:r w:rsidRPr="00C65E88">
              <w:rPr>
                <w:lang w:val="en-US"/>
              </w:rPr>
              <w:t>sistemul de comenzi electronice</w:t>
            </w:r>
          </w:p>
        </w:tc>
        <w:tc>
          <w:tcPr>
            <w:tcW w:w="3785" w:type="dxa"/>
            <w:shd w:val="clear" w:color="auto" w:fill="FFFFFF"/>
          </w:tcPr>
          <w:p w14:paraId="6E6CC867" w14:textId="77777777" w:rsidR="00C65E88" w:rsidRPr="00C65E88" w:rsidRDefault="00C65E88" w:rsidP="00C65E88">
            <w:pPr>
              <w:shd w:val="clear" w:color="auto" w:fill="FFFFFF"/>
              <w:tabs>
                <w:tab w:val="right" w:pos="426"/>
              </w:tabs>
              <w:rPr>
                <w:lang w:val="en-US" w:eastAsia="ru-RU"/>
              </w:rPr>
            </w:pPr>
            <w:r w:rsidRPr="00C65E88">
              <w:rPr>
                <w:lang w:val="en-US"/>
              </w:rPr>
              <w:t>Se accepta</w:t>
            </w:r>
          </w:p>
        </w:tc>
      </w:tr>
      <w:tr w:rsidR="00C65E88" w:rsidRPr="00C65E88" w14:paraId="331D80F1" w14:textId="77777777" w:rsidTr="0062569F">
        <w:tc>
          <w:tcPr>
            <w:tcW w:w="5305" w:type="dxa"/>
            <w:shd w:val="clear" w:color="auto" w:fill="FFFFFF"/>
          </w:tcPr>
          <w:p w14:paraId="66FB8C68" w14:textId="77777777" w:rsidR="00C65E88" w:rsidRPr="00C65E88" w:rsidRDefault="00C65E88" w:rsidP="00C65E88">
            <w:pPr>
              <w:shd w:val="clear" w:color="auto" w:fill="FFFFFF"/>
              <w:tabs>
                <w:tab w:val="right" w:pos="426"/>
              </w:tabs>
              <w:rPr>
                <w:lang w:val="en-US" w:eastAsia="ru-RU"/>
              </w:rPr>
            </w:pPr>
            <w:r w:rsidRPr="00C65E88">
              <w:rPr>
                <w:lang w:val="en-US"/>
              </w:rPr>
              <w:t>facturarea electronică</w:t>
            </w:r>
          </w:p>
        </w:tc>
        <w:tc>
          <w:tcPr>
            <w:tcW w:w="3785" w:type="dxa"/>
            <w:shd w:val="clear" w:color="auto" w:fill="FFFFFF"/>
          </w:tcPr>
          <w:p w14:paraId="5B464DA4" w14:textId="77777777" w:rsidR="00C65E88" w:rsidRPr="00C65E88" w:rsidRDefault="00C65E88" w:rsidP="00C65E88">
            <w:pPr>
              <w:shd w:val="clear" w:color="auto" w:fill="FFFFFF"/>
              <w:tabs>
                <w:tab w:val="right" w:pos="426"/>
              </w:tabs>
              <w:rPr>
                <w:lang w:val="en-US" w:eastAsia="ru-RU"/>
              </w:rPr>
            </w:pPr>
            <w:r w:rsidRPr="00C65E88">
              <w:rPr>
                <w:lang w:val="en-US"/>
              </w:rPr>
              <w:t>Se accepta</w:t>
            </w:r>
          </w:p>
        </w:tc>
      </w:tr>
      <w:tr w:rsidR="00C65E88" w:rsidRPr="00C65E88" w14:paraId="4B7BBB78" w14:textId="77777777" w:rsidTr="0062569F">
        <w:trPr>
          <w:trHeight w:val="77"/>
        </w:trPr>
        <w:tc>
          <w:tcPr>
            <w:tcW w:w="5305" w:type="dxa"/>
            <w:shd w:val="clear" w:color="auto" w:fill="FFFFFF"/>
          </w:tcPr>
          <w:p w14:paraId="0DE87AC4" w14:textId="77777777" w:rsidR="00C65E88" w:rsidRPr="00C65E88" w:rsidRDefault="00C65E88" w:rsidP="00C65E88">
            <w:pPr>
              <w:shd w:val="clear" w:color="auto" w:fill="FFFFFF"/>
              <w:tabs>
                <w:tab w:val="right" w:pos="426"/>
              </w:tabs>
              <w:rPr>
                <w:lang w:val="en-US" w:eastAsia="ru-RU"/>
              </w:rPr>
            </w:pPr>
            <w:r w:rsidRPr="00C65E88">
              <w:rPr>
                <w:lang w:val="en-US"/>
              </w:rPr>
              <w:t>plăţile electronice</w:t>
            </w:r>
          </w:p>
        </w:tc>
        <w:tc>
          <w:tcPr>
            <w:tcW w:w="3785" w:type="dxa"/>
            <w:shd w:val="clear" w:color="auto" w:fill="FFFFFF"/>
          </w:tcPr>
          <w:p w14:paraId="2ABA632F" w14:textId="77777777" w:rsidR="00C65E88" w:rsidRPr="00C65E88" w:rsidRDefault="00C65E88" w:rsidP="00C65E88">
            <w:pPr>
              <w:shd w:val="clear" w:color="auto" w:fill="FFFFFF"/>
              <w:tabs>
                <w:tab w:val="right" w:pos="426"/>
              </w:tabs>
              <w:rPr>
                <w:lang w:val="en-US" w:eastAsia="ru-RU"/>
              </w:rPr>
            </w:pPr>
            <w:r w:rsidRPr="00C65E88">
              <w:rPr>
                <w:lang w:val="en-US"/>
              </w:rPr>
              <w:t>Se accepta</w:t>
            </w:r>
          </w:p>
        </w:tc>
      </w:tr>
    </w:tbl>
    <w:p w14:paraId="64D3C9AD" w14:textId="77777777" w:rsidR="00C65E88" w:rsidRPr="00C65E88" w:rsidRDefault="00C65E88" w:rsidP="00EC504A">
      <w:pPr>
        <w:numPr>
          <w:ilvl w:val="0"/>
          <w:numId w:val="37"/>
        </w:numPr>
        <w:shd w:val="clear" w:color="auto" w:fill="FFFFFF"/>
        <w:tabs>
          <w:tab w:val="right" w:pos="426"/>
        </w:tabs>
        <w:spacing w:before="120"/>
        <w:rPr>
          <w:b/>
          <w:lang w:eastAsia="ru-RU"/>
        </w:rPr>
      </w:pPr>
      <w:r w:rsidRPr="00C65E88">
        <w:rPr>
          <w:b/>
          <w:lang w:eastAsia="ru-RU"/>
        </w:rPr>
        <w:t xml:space="preserve">Alte informații relevante: </w:t>
      </w:r>
      <w:r w:rsidRPr="00C65E88">
        <w:rPr>
          <w:bCs/>
          <w:i/>
          <w:lang w:eastAsia="ru-RU"/>
        </w:rPr>
        <w:t>Pentru a face cunoștință cu documentația de proiect  , cu obiectul achiziției  toți antreprenorii care sunt interesanti pentru a participa la procedura de achiziție sunt invitați la locul obiectului  </w:t>
      </w:r>
      <w:r w:rsidRPr="00C65E88">
        <w:rPr>
          <w:bCs/>
          <w:i/>
          <w:u w:val="single"/>
          <w:lang w:eastAsia="ru-RU"/>
        </w:rPr>
        <w:t>OBLIGATORIU</w:t>
      </w:r>
      <w:r w:rsidRPr="00C65E88">
        <w:rPr>
          <w:bCs/>
          <w:i/>
          <w:lang w:eastAsia="ru-RU"/>
        </w:rPr>
        <w:t> , pentru a exclude careva neclarități</w:t>
      </w:r>
      <w:r w:rsidRPr="00C65E88">
        <w:rPr>
          <w:b/>
          <w:shd w:val="clear" w:color="auto" w:fill="FFFFFF"/>
          <w:lang w:eastAsia="ru-RU"/>
        </w:rPr>
        <w:t>.</w:t>
      </w:r>
    </w:p>
    <w:p w14:paraId="2BECDEF2" w14:textId="77777777" w:rsidR="00C65E88" w:rsidRPr="00C65E88" w:rsidRDefault="00C65E88" w:rsidP="00C65E88">
      <w:pPr>
        <w:shd w:val="clear" w:color="auto" w:fill="FFFFFF"/>
        <w:spacing w:before="120" w:after="120"/>
        <w:rPr>
          <w:b/>
          <w:lang w:eastAsia="ru-RU"/>
        </w:rPr>
      </w:pPr>
    </w:p>
    <w:p w14:paraId="3931AF60" w14:textId="77777777" w:rsidR="00C65E88" w:rsidRPr="00C65E88" w:rsidRDefault="00C65E88" w:rsidP="00C65E88">
      <w:pPr>
        <w:shd w:val="clear" w:color="auto" w:fill="FFFFFF"/>
        <w:spacing w:before="120" w:after="120"/>
        <w:rPr>
          <w:b/>
          <w:lang w:eastAsia="ru-RU"/>
        </w:rPr>
      </w:pPr>
    </w:p>
    <w:p w14:paraId="4221B7F6" w14:textId="77777777" w:rsidR="00C65E88" w:rsidRPr="00C65E88" w:rsidRDefault="00C65E88" w:rsidP="00C65E88">
      <w:pPr>
        <w:shd w:val="clear" w:color="auto" w:fill="FFFFFF"/>
        <w:tabs>
          <w:tab w:val="left" w:pos="284"/>
          <w:tab w:val="left" w:pos="426"/>
          <w:tab w:val="decimal" w:pos="8364"/>
        </w:tabs>
        <w:spacing w:line="276" w:lineRule="auto"/>
        <w:ind w:left="-284" w:right="-144" w:firstLine="284"/>
        <w:rPr>
          <w:b/>
          <w:bCs/>
          <w:color w:val="000000"/>
        </w:rPr>
      </w:pPr>
      <w:r w:rsidRPr="00C65E88">
        <w:rPr>
          <w:b/>
          <w:lang w:eastAsia="ru-RU"/>
        </w:rPr>
        <w:t xml:space="preserve">Conducătorul grupului de lucru:  </w:t>
      </w:r>
      <w:r w:rsidRPr="00C65E88">
        <w:rPr>
          <w:b/>
          <w:shd w:val="clear" w:color="auto" w:fill="FFFFFF"/>
          <w:lang w:eastAsia="ru-RU"/>
        </w:rPr>
        <w:t>Macari Maria</w:t>
      </w:r>
    </w:p>
    <w:p w14:paraId="229B3A27" w14:textId="77777777" w:rsidR="00C65E88" w:rsidRPr="00C65E88" w:rsidRDefault="00C65E88" w:rsidP="00C65E88">
      <w:pPr>
        <w:tabs>
          <w:tab w:val="decimal" w:pos="8364"/>
        </w:tabs>
        <w:spacing w:line="276" w:lineRule="auto"/>
        <w:ind w:right="-144"/>
        <w:jc w:val="center"/>
        <w:rPr>
          <w:b/>
          <w:bCs/>
          <w:color w:val="000000"/>
        </w:rPr>
      </w:pPr>
    </w:p>
    <w:p w14:paraId="38129F38" w14:textId="77777777" w:rsidR="00C65E88" w:rsidRPr="00C65E88" w:rsidRDefault="00C65E88" w:rsidP="00C65E88">
      <w:pPr>
        <w:tabs>
          <w:tab w:val="decimal" w:pos="8364"/>
        </w:tabs>
        <w:spacing w:line="276" w:lineRule="auto"/>
        <w:ind w:right="-144"/>
        <w:jc w:val="center"/>
        <w:rPr>
          <w:b/>
          <w:bCs/>
          <w:color w:val="000000"/>
        </w:rPr>
      </w:pPr>
    </w:p>
    <w:p w14:paraId="3D72F1E6" w14:textId="77777777" w:rsidR="00C65E88" w:rsidRPr="00C65E88" w:rsidRDefault="00C65E88" w:rsidP="00C65E88">
      <w:pPr>
        <w:rPr>
          <w:noProof w:val="0"/>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EC504A">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EC504A">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EC504A">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EC504A">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EC504A">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EC504A">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EC504A">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EC504A">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EC504A">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EC504A">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EC504A">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C504A">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C504A">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EC504A">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EC504A">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EC504A">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EC504A">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EC504A">
      <w:pPr>
        <w:numPr>
          <w:ilvl w:val="0"/>
          <w:numId w:val="2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EC504A">
      <w:pPr>
        <w:numPr>
          <w:ilvl w:val="0"/>
          <w:numId w:val="28"/>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EC504A">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EC504A">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EC504A">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EC504A">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C504A">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EC504A">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EC504A">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EC504A">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EC504A">
      <w:pPr>
        <w:numPr>
          <w:ilvl w:val="0"/>
          <w:numId w:val="25"/>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EC504A">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EC504A">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EC504A">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EC504A">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EC504A">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C504A">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C504A">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EC504A">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FED3E8B" w14:textId="0CC5C2F9" w:rsidR="00233538" w:rsidRPr="00FF430B" w:rsidRDefault="0003591A" w:rsidP="0062569F">
      <w:pPr>
        <w:ind w:firstLine="709"/>
        <w:jc w:val="both"/>
        <w:rPr>
          <w:lang w:val="ro-MD"/>
        </w:rPr>
      </w:pPr>
      <w:r w:rsidRPr="00FF430B">
        <w:rPr>
          <w:lang w:val="ro-MD"/>
        </w:rPr>
        <w:t>Obiectul__</w:t>
      </w:r>
      <w:r w:rsidR="0062569F" w:rsidRPr="0062569F">
        <w:rPr>
          <w:b/>
          <w:u w:val="single"/>
          <w:lang w:val="ro-MD"/>
        </w:rPr>
        <w:t>Lucrari de reparație a OMF Vărzăreștii Noi, r-nul Călărași s.Vărzăreștii Noi</w:t>
      </w:r>
    </w:p>
    <w:p w14:paraId="6B852C2A" w14:textId="6A3D27F2" w:rsidR="00233538" w:rsidRPr="00FF430B" w:rsidRDefault="0003591A" w:rsidP="00196AB4">
      <w:pPr>
        <w:ind w:firstLine="709"/>
        <w:jc w:val="both"/>
        <w:rPr>
          <w:lang w:val="ro-MD"/>
        </w:rPr>
      </w:pPr>
      <w:r w:rsidRPr="00FF430B">
        <w:rPr>
          <w:lang w:val="ro-MD"/>
        </w:rPr>
        <w:t>Autoritatea contractantă</w:t>
      </w:r>
      <w:r w:rsidR="0062569F">
        <w:rPr>
          <w:lang w:val="ro-MD"/>
        </w:rPr>
        <w:t xml:space="preserve"> </w:t>
      </w:r>
      <w:r w:rsidR="0062569F" w:rsidRPr="0062569F">
        <w:rPr>
          <w:b/>
          <w:u w:val="single"/>
          <w:lang w:val="ro-MD"/>
        </w:rPr>
        <w:t>IMSP CS Pitușca-Vărzăreștii Noi, s.Pitușca</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30811FFF" w:rsidR="00233538" w:rsidRPr="00FF430B" w:rsidRDefault="0062569F" w:rsidP="00196AB4">
      <w:pPr>
        <w:ind w:firstLine="709"/>
        <w:jc w:val="both"/>
        <w:rPr>
          <w:lang w:val="ro-MD"/>
        </w:rPr>
      </w:pPr>
      <w:r w:rsidRPr="0062569F">
        <w:rPr>
          <w:b/>
          <w:u w:val="single"/>
          <w:lang w:val="ro-MD"/>
        </w:rPr>
        <w:t>Lucrari de reparație a OMF Vărzăreștii Noi, r-nul Călărași s.Vărzăreștii</w:t>
      </w:r>
      <w:r w:rsidR="0003591A" w:rsidRPr="00FF430B">
        <w:rPr>
          <w:lang w:val="ro-MD"/>
        </w:rPr>
        <w:t>.</w:t>
      </w:r>
    </w:p>
    <w:p w14:paraId="61B03973" w14:textId="64B55619" w:rsidR="00233538" w:rsidRPr="00FF430B" w:rsidRDefault="0003591A" w:rsidP="00196AB4">
      <w:pPr>
        <w:ind w:firstLine="709"/>
        <w:jc w:val="both"/>
        <w:rPr>
          <w:b/>
          <w:lang w:val="ro-MD"/>
        </w:rPr>
      </w:pPr>
      <w:r w:rsidRPr="00FF430B">
        <w:rPr>
          <w:b/>
          <w:lang w:val="ro-MD"/>
        </w:rPr>
        <w:t>2. Informaţii şi proiectare</w:t>
      </w:r>
      <w:r w:rsidR="0062569F">
        <w:rPr>
          <w:b/>
          <w:lang w:val="ro-MD"/>
        </w:rPr>
        <w:t xml:space="preserve"> </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3F99544F" w14:textId="77777777" w:rsidR="00B4047A" w:rsidRPr="00B56E23" w:rsidRDefault="00B4047A" w:rsidP="00B4047A">
      <w:pPr>
        <w:tabs>
          <w:tab w:val="left" w:pos="1134"/>
        </w:tabs>
        <w:ind w:left="709"/>
        <w:jc w:val="both"/>
        <w:rPr>
          <w:bCs/>
          <w:i/>
          <w:iCs/>
          <w:noProof w:val="0"/>
          <w:lang w:eastAsia="ru-RU"/>
        </w:rPr>
      </w:pPr>
      <w:r w:rsidRPr="00B56E23">
        <w:rPr>
          <w:bCs/>
          <w:i/>
          <w:iCs/>
          <w:noProof w:val="0"/>
          <w:lang w:eastAsia="ru-RU"/>
        </w:rPr>
        <w:t xml:space="preserve">•  </w:t>
      </w:r>
      <w:r w:rsidRPr="00B56E23">
        <w:rPr>
          <w:rFonts w:eastAsia="Calibri"/>
          <w:szCs w:val="28"/>
        </w:rPr>
        <w:t>Codul Urbanismului și Construcțiilor nr. 434/2023</w:t>
      </w:r>
      <w:r w:rsidRPr="00B56E23">
        <w:rPr>
          <w:bCs/>
          <w:i/>
          <w:iCs/>
          <w:noProof w:val="0"/>
          <w:lang w:eastAsia="ru-RU"/>
        </w:rPr>
        <w:t>.</w:t>
      </w:r>
    </w:p>
    <w:p w14:paraId="78442480" w14:textId="77777777" w:rsidR="00B4047A" w:rsidRPr="00B56E23" w:rsidRDefault="00B4047A" w:rsidP="00B4047A">
      <w:pPr>
        <w:tabs>
          <w:tab w:val="left" w:pos="1134"/>
        </w:tabs>
        <w:ind w:left="709"/>
        <w:jc w:val="both"/>
        <w:rPr>
          <w:bCs/>
          <w:i/>
          <w:iCs/>
          <w:noProof w:val="0"/>
          <w:highlight w:val="yellow"/>
          <w:lang w:eastAsia="ru-RU"/>
        </w:rPr>
      </w:pPr>
      <w:r w:rsidRPr="00B56E23">
        <w:rPr>
          <w:bCs/>
          <w:i/>
          <w:iCs/>
          <w:noProof w:val="0"/>
          <w:lang w:eastAsia="ru-RU"/>
        </w:rPr>
        <w:t xml:space="preserve">• </w:t>
      </w:r>
      <w:r w:rsidRPr="00B56E23">
        <w:rPr>
          <w:bCs/>
          <w:iCs/>
          <w:noProof w:val="0"/>
          <w:lang w:eastAsia="ru-RU"/>
        </w:rPr>
        <w:t>Hotărârea Guvernului nr. 913/2016 privind aprobarea Reglementării tehnice cu privire la cerințele minime pentru comercializarea produselor pentru construcții.</w:t>
      </w:r>
      <w:r w:rsidRPr="00B56E23">
        <w:rPr>
          <w:bCs/>
          <w:i/>
          <w:iCs/>
          <w:noProof w:val="0"/>
          <w:lang w:eastAsia="ru-RU"/>
        </w:rPr>
        <w:t xml:space="preserve"> </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CF2B065" w14:textId="77777777" w:rsidR="00B4047A" w:rsidRPr="00B56E23" w:rsidRDefault="0003591A" w:rsidP="00B4047A">
      <w:pPr>
        <w:jc w:val="both"/>
        <w:rPr>
          <w:b/>
        </w:rPr>
      </w:pPr>
      <w:r w:rsidRPr="00FF430B">
        <w:rPr>
          <w:b/>
          <w:lang w:val="ro-MD"/>
        </w:rPr>
        <w:t>7. Remedierea viciilor ascunse şi a defectelor</w:t>
      </w:r>
      <w:r w:rsidR="00B4047A">
        <w:rPr>
          <w:b/>
          <w:lang w:val="ro-MD"/>
        </w:rPr>
        <w:t xml:space="preserve">: </w:t>
      </w:r>
      <w:r w:rsidR="00B4047A" w:rsidRPr="00B56E23">
        <w:rPr>
          <w:bCs/>
          <w:i/>
          <w:iCs/>
        </w:rPr>
        <w:t>Antreprenorul este obligat să înlăture în scurt timp orice defect sau lucrare necalitativă constatată de reprezentanții Beneficiarului.</w:t>
      </w:r>
    </w:p>
    <w:p w14:paraId="7E0B200D" w14:textId="7C8106E6" w:rsidR="00233538" w:rsidRPr="00FF430B" w:rsidRDefault="00233538" w:rsidP="00196AB4">
      <w:pPr>
        <w:ind w:firstLine="709"/>
        <w:jc w:val="both"/>
        <w:rPr>
          <w:b/>
          <w:lang w:val="ro-MD"/>
        </w:rPr>
      </w:pP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50868866"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r w:rsidR="00B4047A">
        <w:rPr>
          <w:b/>
          <w:lang w:val="ro-MD"/>
        </w:rPr>
        <w:t xml:space="preserve">: </w:t>
      </w:r>
      <w:r w:rsidR="00B4047A" w:rsidRPr="00B56E23">
        <w:rPr>
          <w:bCs/>
          <w:i/>
          <w:iCs/>
        </w:rPr>
        <w:t>conform listei cantităților de lucrări</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9167835" w:rsidR="00F4030F" w:rsidRPr="00FF430B" w:rsidRDefault="00F4030F" w:rsidP="00196AB4">
      <w:pPr>
        <w:ind w:firstLine="709"/>
        <w:jc w:val="both"/>
        <w:rPr>
          <w:b/>
          <w:lang w:val="ro-MD"/>
        </w:rPr>
      </w:pPr>
      <w:r w:rsidRPr="00FF430B">
        <w:rPr>
          <w:b/>
          <w:lang w:val="ro-MD"/>
        </w:rPr>
        <w:t>18. Documente obligatorii la depunerea ofertei</w:t>
      </w:r>
      <w:r w:rsidR="00B4047A">
        <w:rPr>
          <w:b/>
          <w:lang w:val="ro-MD"/>
        </w:rPr>
        <w:t xml:space="preserve"> </w:t>
      </w:r>
      <w:r w:rsidR="00B4047A" w:rsidRPr="00B56E23">
        <w:rPr>
          <w:bCs/>
          <w:i/>
          <w:iCs/>
        </w:rPr>
        <w:t>Conform pct. 12</w:t>
      </w:r>
      <w:r w:rsidR="00B4047A" w:rsidRPr="00B56E23">
        <w:rPr>
          <w:i/>
          <w:iCs/>
        </w:rPr>
        <w:t xml:space="preserve"> din Anunțul de participare</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44BFE7A8" w:rsidR="00F4030F" w:rsidRPr="00FF430B" w:rsidRDefault="00F4030F" w:rsidP="00196AB4">
      <w:pPr>
        <w:ind w:firstLine="709"/>
        <w:jc w:val="both"/>
        <w:rPr>
          <w:b/>
          <w:lang w:val="ro-MD"/>
        </w:rPr>
      </w:pPr>
      <w:r w:rsidRPr="00FF430B">
        <w:rPr>
          <w:b/>
          <w:lang w:val="ro-MD"/>
        </w:rPr>
        <w:t>19. Documente obligatorii la evaluarea ofertelor</w:t>
      </w:r>
      <w:r w:rsidR="00B4047A">
        <w:rPr>
          <w:b/>
          <w:lang w:val="ro-MD"/>
        </w:rPr>
        <w:t xml:space="preserve"> </w:t>
      </w:r>
      <w:r w:rsidR="00B4047A" w:rsidRPr="00B56E23">
        <w:rPr>
          <w:bCs/>
          <w:i/>
          <w:iCs/>
        </w:rPr>
        <w:t>Conform pct. 12</w:t>
      </w:r>
      <w:r w:rsidR="00B4047A" w:rsidRPr="00B56E23">
        <w:rPr>
          <w:i/>
          <w:iCs/>
        </w:rPr>
        <w:t xml:space="preserve"> din Anunțul de participare</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01D418BF" w14:textId="77777777" w:rsidR="00B4047A" w:rsidRDefault="0003591A" w:rsidP="00196AB4">
      <w:pPr>
        <w:ind w:firstLine="709"/>
        <w:jc w:val="both"/>
        <w:rPr>
          <w:lang w:val="ro-MD"/>
        </w:rPr>
      </w:pPr>
      <w:r w:rsidRPr="00FF430B">
        <w:rPr>
          <w:bCs/>
          <w:lang w:val="ro-MD"/>
        </w:rPr>
        <w:t xml:space="preserve">Autoritatea contractantă </w:t>
      </w:r>
      <w:r w:rsidRPr="00FF430B">
        <w:rPr>
          <w:lang w:val="ro-MD"/>
        </w:rPr>
        <w:t> </w:t>
      </w:r>
    </w:p>
    <w:p w14:paraId="463033C1" w14:textId="09F1A293" w:rsidR="00E71F7B" w:rsidRPr="00FF430B" w:rsidRDefault="00B4047A" w:rsidP="00196AB4">
      <w:pPr>
        <w:ind w:firstLine="709"/>
        <w:jc w:val="both"/>
        <w:rPr>
          <w:lang w:val="ro-MD"/>
        </w:rPr>
      </w:pPr>
      <w:r w:rsidRPr="00B4047A">
        <w:rPr>
          <w:b/>
          <w:u w:val="single"/>
          <w:lang w:val="ro-MD"/>
        </w:rPr>
        <w:t>IMSP CS Pitușca-Vărzăreștii Noi</w:t>
      </w:r>
      <w:r w:rsidR="0003591A" w:rsidRPr="00FF430B">
        <w:rPr>
          <w:lang w:val="ro-MD"/>
        </w:rPr>
        <w:t>         </w:t>
      </w:r>
      <w:r>
        <w:rPr>
          <w:lang w:val="ro-MD"/>
        </w:rPr>
        <w:t xml:space="preserve">                      </w:t>
      </w:r>
      <w:r w:rsidR="0003591A" w:rsidRPr="00FF430B">
        <w:rPr>
          <w:lang w:val="ro-MD"/>
        </w:rPr>
        <w:t>   </w:t>
      </w:r>
      <w:r w:rsidR="0003591A" w:rsidRPr="00FF430B">
        <w:rPr>
          <w:bCs/>
          <w:lang w:val="ro-MD"/>
        </w:rPr>
        <w:t>Data</w:t>
      </w:r>
      <w:r w:rsidR="0003591A"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5EF0B06B" w14:textId="77777777" w:rsidR="006D0104" w:rsidRDefault="006D0104" w:rsidP="006D0104">
      <w:pPr>
        <w:ind w:right="567"/>
        <w:jc w:val="center"/>
        <w:rPr>
          <w:b/>
          <w:bCs/>
          <w:sz w:val="28"/>
          <w:szCs w:val="28"/>
          <w:lang w:val="en-US"/>
        </w:rPr>
      </w:pPr>
      <w:r w:rsidRPr="008B47FF">
        <w:rPr>
          <w:b/>
          <w:bCs/>
          <w:sz w:val="28"/>
          <w:szCs w:val="28"/>
          <w:lang w:val="en-US"/>
        </w:rPr>
        <w:t>CAIET DE SARCINI</w:t>
      </w:r>
    </w:p>
    <w:p w14:paraId="52ACEB70" w14:textId="77777777" w:rsidR="006D0104" w:rsidRPr="00CB1E8B" w:rsidRDefault="006D0104" w:rsidP="006D0104">
      <w:pPr>
        <w:ind w:right="567"/>
        <w:jc w:val="center"/>
        <w:rPr>
          <w:b/>
          <w:bCs/>
          <w:sz w:val="28"/>
          <w:szCs w:val="28"/>
          <w:lang w:val="en-US"/>
        </w:rPr>
      </w:pPr>
      <w:r>
        <w:rPr>
          <w:b/>
          <w:bCs/>
          <w:sz w:val="28"/>
          <w:szCs w:val="28"/>
          <w:lang w:val="en-US"/>
        </w:rPr>
        <w:t>PENTRU  CEREREA OFERTEI  DE  PREŢ</w:t>
      </w:r>
    </w:p>
    <w:p w14:paraId="4ED0F71C" w14:textId="77777777" w:rsidR="006D0104" w:rsidRDefault="006D0104" w:rsidP="006D0104">
      <w:pPr>
        <w:ind w:right="567"/>
        <w:jc w:val="center"/>
        <w:rPr>
          <w:b/>
          <w:bCs/>
          <w:sz w:val="28"/>
          <w:szCs w:val="28"/>
          <w:lang w:val="en-US"/>
        </w:rPr>
      </w:pPr>
    </w:p>
    <w:p w14:paraId="41A4DBB1" w14:textId="77777777" w:rsidR="006D0104" w:rsidRDefault="006D0104" w:rsidP="006D0104">
      <w:pPr>
        <w:ind w:right="567"/>
        <w:rPr>
          <w:sz w:val="28"/>
          <w:szCs w:val="28"/>
          <w:lang w:val="en-US"/>
        </w:rPr>
      </w:pPr>
      <w:r w:rsidRPr="002C2F63">
        <w:rPr>
          <w:b/>
          <w:bCs/>
          <w:lang w:val="en-US"/>
        </w:rPr>
        <w:t>1. Denumerea beneficiarului de stat</w:t>
      </w:r>
      <w:r>
        <w:rPr>
          <w:b/>
          <w:bCs/>
          <w:sz w:val="28"/>
          <w:szCs w:val="28"/>
          <w:lang w:val="en-US"/>
        </w:rPr>
        <w:t xml:space="preserve">   </w:t>
      </w:r>
      <w:r>
        <w:rPr>
          <w:b/>
          <w:bCs/>
          <w:sz w:val="28"/>
          <w:szCs w:val="28"/>
          <w:u w:val="single"/>
          <w:lang w:val="en-US"/>
        </w:rPr>
        <w:t>CS Pitusca-Varzarestii-Noi</w:t>
      </w:r>
    </w:p>
    <w:p w14:paraId="6C8CEC11" w14:textId="77777777" w:rsidR="006D0104" w:rsidRDefault="006D0104" w:rsidP="006D0104">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r>
        <w:rPr>
          <w:b/>
          <w:bCs/>
          <w:sz w:val="28"/>
          <w:szCs w:val="28"/>
          <w:u w:val="single"/>
          <w:lang w:val="en-US"/>
        </w:rPr>
        <w:t>CS Pitusca-Varzarestii-Noi</w:t>
      </w:r>
    </w:p>
    <w:p w14:paraId="75492F0D" w14:textId="77777777" w:rsidR="006D0104" w:rsidRPr="001F276C" w:rsidRDefault="006D0104" w:rsidP="006D0104">
      <w:pPr>
        <w:ind w:right="567"/>
        <w:rPr>
          <w:b/>
          <w:bCs/>
          <w:sz w:val="28"/>
          <w:szCs w:val="28"/>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FA1801">
        <w:rPr>
          <w:b/>
          <w:bCs/>
          <w:sz w:val="28"/>
          <w:szCs w:val="28"/>
          <w:u w:val="single"/>
          <w:lang w:val="en-US"/>
        </w:rPr>
        <w:t>CS Pitusca Reparatia OMF Varzaresti r-n.Calarasi</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D0104" w14:paraId="0A6926D8" w14:textId="77777777" w:rsidTr="00692762">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139EEEB3" w14:textId="77777777" w:rsidR="006D0104" w:rsidRDefault="006D0104" w:rsidP="00692762">
            <w:pPr>
              <w:ind w:right="-108"/>
              <w:jc w:val="center"/>
              <w:rPr>
                <w:sz w:val="22"/>
                <w:szCs w:val="22"/>
                <w:lang w:val="en-US"/>
              </w:rPr>
            </w:pPr>
            <w:r>
              <w:rPr>
                <w:sz w:val="22"/>
                <w:szCs w:val="22"/>
              </w:rPr>
              <w:t>№</w:t>
            </w:r>
          </w:p>
          <w:p w14:paraId="53380EEF" w14:textId="77777777" w:rsidR="006D0104" w:rsidRDefault="006D0104" w:rsidP="00692762">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28A1D2B9" w14:textId="77777777" w:rsidR="006D0104" w:rsidRDefault="006D0104" w:rsidP="00692762">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631DCC43" w14:textId="77777777" w:rsidR="006D0104" w:rsidRDefault="006D0104" w:rsidP="00692762">
            <w:pPr>
              <w:jc w:val="center"/>
              <w:rPr>
                <w:sz w:val="22"/>
                <w:szCs w:val="22"/>
              </w:rPr>
            </w:pPr>
          </w:p>
          <w:p w14:paraId="09320401" w14:textId="77777777" w:rsidR="006D0104" w:rsidRDefault="006D0104" w:rsidP="00692762">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5ED04FC9" w14:textId="77777777" w:rsidR="006D0104" w:rsidRDefault="006D0104" w:rsidP="00692762">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7891BF69" w14:textId="77777777" w:rsidR="006D0104" w:rsidRPr="006D228E" w:rsidRDefault="006D0104" w:rsidP="00692762">
            <w:pPr>
              <w:jc w:val="center"/>
              <w:rPr>
                <w:sz w:val="22"/>
                <w:szCs w:val="22"/>
                <w:lang w:val="en-US"/>
              </w:rPr>
            </w:pPr>
            <w:r>
              <w:rPr>
                <w:sz w:val="22"/>
                <w:szCs w:val="22"/>
                <w:lang w:val="en-US"/>
              </w:rPr>
              <w:t>Volum</w:t>
            </w:r>
          </w:p>
        </w:tc>
      </w:tr>
    </w:tbl>
    <w:p w14:paraId="7F03DE25" w14:textId="77777777" w:rsidR="006D0104" w:rsidRDefault="006D0104" w:rsidP="006D0104">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D0104" w14:paraId="6D3511C7" w14:textId="77777777" w:rsidTr="0069276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26E1BB0" w14:textId="77777777" w:rsidR="006D0104" w:rsidRDefault="006D0104" w:rsidP="00692762">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65291EA7" w14:textId="77777777" w:rsidR="006D0104" w:rsidRDefault="006D0104" w:rsidP="00692762">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7589E633" w14:textId="77777777" w:rsidR="006D0104" w:rsidRDefault="006D0104" w:rsidP="00692762">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46512432" w14:textId="77777777" w:rsidR="006D0104" w:rsidRDefault="006D0104" w:rsidP="00692762">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1E65AC5" w14:textId="77777777" w:rsidR="006D0104" w:rsidRPr="00027881" w:rsidRDefault="006D0104" w:rsidP="00692762">
            <w:pPr>
              <w:jc w:val="center"/>
              <w:rPr>
                <w:sz w:val="22"/>
                <w:szCs w:val="22"/>
                <w:lang w:val="en-US"/>
              </w:rPr>
            </w:pPr>
            <w:r>
              <w:rPr>
                <w:sz w:val="22"/>
                <w:szCs w:val="22"/>
                <w:lang w:val="en-US"/>
              </w:rPr>
              <w:t>5</w:t>
            </w:r>
          </w:p>
        </w:tc>
      </w:tr>
      <w:tr w:rsidR="006D0104" w14:paraId="1A46D0C4" w14:textId="77777777" w:rsidTr="00692762">
        <w:tblPrEx>
          <w:tblCellMar>
            <w:top w:w="0" w:type="dxa"/>
            <w:bottom w:w="0" w:type="dxa"/>
          </w:tblCellMar>
        </w:tblPrEx>
        <w:tc>
          <w:tcPr>
            <w:tcW w:w="709" w:type="dxa"/>
            <w:tcBorders>
              <w:top w:val="nil"/>
              <w:left w:val="single" w:sz="6" w:space="0" w:color="auto"/>
              <w:bottom w:val="nil"/>
              <w:right w:val="nil"/>
            </w:tcBorders>
          </w:tcPr>
          <w:p w14:paraId="27F7F3CF" w14:textId="77777777" w:rsidR="006D0104" w:rsidRDefault="006D0104" w:rsidP="00692762">
            <w:pPr>
              <w:jc w:val="center"/>
            </w:pPr>
          </w:p>
        </w:tc>
        <w:tc>
          <w:tcPr>
            <w:tcW w:w="1559" w:type="dxa"/>
            <w:tcBorders>
              <w:top w:val="nil"/>
              <w:left w:val="single" w:sz="6" w:space="0" w:color="auto"/>
              <w:bottom w:val="nil"/>
              <w:right w:val="nil"/>
            </w:tcBorders>
          </w:tcPr>
          <w:p w14:paraId="6E51110E" w14:textId="77777777" w:rsidR="006D0104" w:rsidRDefault="006D0104" w:rsidP="00692762"/>
        </w:tc>
        <w:tc>
          <w:tcPr>
            <w:tcW w:w="7513" w:type="dxa"/>
            <w:gridSpan w:val="3"/>
            <w:tcBorders>
              <w:top w:val="nil"/>
              <w:left w:val="single" w:sz="6" w:space="0" w:color="auto"/>
              <w:bottom w:val="nil"/>
              <w:right w:val="single" w:sz="6" w:space="0" w:color="auto"/>
            </w:tcBorders>
          </w:tcPr>
          <w:p w14:paraId="37084384" w14:textId="77777777" w:rsidR="006D0104" w:rsidRPr="007F2714" w:rsidRDefault="006D0104" w:rsidP="00692762">
            <w:pPr>
              <w:rPr>
                <w:b/>
                <w:bCs/>
                <w:sz w:val="22"/>
                <w:szCs w:val="22"/>
                <w:lang w:val="en-US"/>
              </w:rPr>
            </w:pPr>
            <w:r w:rsidRPr="00B40365">
              <w:rPr>
                <w:b/>
                <w:bCs/>
                <w:sz w:val="22"/>
                <w:szCs w:val="22"/>
              </w:rPr>
              <w:t>1. Lucrari generale de constructie</w:t>
            </w:r>
          </w:p>
          <w:p w14:paraId="5312FB7D" w14:textId="77777777" w:rsidR="006D0104" w:rsidRPr="00B40365" w:rsidRDefault="006D0104" w:rsidP="00692762"/>
        </w:tc>
      </w:tr>
      <w:tr w:rsidR="006D0104" w14:paraId="073449A2" w14:textId="77777777" w:rsidTr="00692762">
        <w:tblPrEx>
          <w:tblCellMar>
            <w:top w:w="0" w:type="dxa"/>
            <w:bottom w:w="0" w:type="dxa"/>
          </w:tblCellMar>
        </w:tblPrEx>
        <w:tc>
          <w:tcPr>
            <w:tcW w:w="709" w:type="dxa"/>
            <w:tcBorders>
              <w:top w:val="nil"/>
              <w:left w:val="single" w:sz="6" w:space="0" w:color="auto"/>
              <w:bottom w:val="nil"/>
              <w:right w:val="nil"/>
            </w:tcBorders>
          </w:tcPr>
          <w:p w14:paraId="29C3A753" w14:textId="77777777" w:rsidR="006D0104" w:rsidRDefault="006D0104" w:rsidP="00692762">
            <w:pPr>
              <w:jc w:val="center"/>
            </w:pPr>
          </w:p>
        </w:tc>
        <w:tc>
          <w:tcPr>
            <w:tcW w:w="1559" w:type="dxa"/>
            <w:tcBorders>
              <w:top w:val="nil"/>
              <w:left w:val="single" w:sz="6" w:space="0" w:color="auto"/>
              <w:bottom w:val="nil"/>
              <w:right w:val="nil"/>
            </w:tcBorders>
          </w:tcPr>
          <w:p w14:paraId="51F6F6DD" w14:textId="77777777" w:rsidR="006D0104" w:rsidRDefault="006D0104" w:rsidP="00692762"/>
        </w:tc>
        <w:tc>
          <w:tcPr>
            <w:tcW w:w="7513" w:type="dxa"/>
            <w:gridSpan w:val="3"/>
            <w:tcBorders>
              <w:top w:val="nil"/>
              <w:left w:val="single" w:sz="6" w:space="0" w:color="auto"/>
              <w:bottom w:val="nil"/>
              <w:right w:val="single" w:sz="6" w:space="0" w:color="auto"/>
            </w:tcBorders>
          </w:tcPr>
          <w:p w14:paraId="0A6962B7" w14:textId="77777777" w:rsidR="006D0104" w:rsidRPr="007F2714" w:rsidRDefault="006D0104" w:rsidP="00692762">
            <w:pPr>
              <w:rPr>
                <w:b/>
                <w:bCs/>
                <w:sz w:val="22"/>
                <w:szCs w:val="22"/>
                <w:lang w:val="en-US"/>
              </w:rPr>
            </w:pPr>
            <w:r w:rsidRPr="00B40365">
              <w:rPr>
                <w:b/>
                <w:bCs/>
                <w:sz w:val="22"/>
                <w:szCs w:val="22"/>
              </w:rPr>
              <w:t>1.1. Lucrari de demolare</w:t>
            </w:r>
          </w:p>
          <w:p w14:paraId="07FCC593" w14:textId="77777777" w:rsidR="006D0104" w:rsidRPr="00B40365" w:rsidRDefault="006D0104" w:rsidP="00692762"/>
        </w:tc>
      </w:tr>
      <w:tr w:rsidR="006D0104" w14:paraId="23B0A9E7"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F98C49" w14:textId="77777777" w:rsidR="006D0104" w:rsidRDefault="006D0104" w:rsidP="00692762">
            <w:pPr>
              <w:rPr>
                <w:sz w:val="22"/>
                <w:szCs w:val="22"/>
              </w:rPr>
            </w:pPr>
            <w:r>
              <w:rPr>
                <w:sz w:val="22"/>
                <w:szCs w:val="22"/>
              </w:rPr>
              <w:t>1</w:t>
            </w:r>
          </w:p>
        </w:tc>
        <w:tc>
          <w:tcPr>
            <w:tcW w:w="1559" w:type="dxa"/>
            <w:tcBorders>
              <w:top w:val="single" w:sz="4" w:space="0" w:color="auto"/>
              <w:bottom w:val="single" w:sz="4" w:space="0" w:color="auto"/>
            </w:tcBorders>
          </w:tcPr>
          <w:p w14:paraId="2F87D4D1" w14:textId="77777777" w:rsidR="006D0104" w:rsidRDefault="006D0104" w:rsidP="00692762">
            <w:pPr>
              <w:rPr>
                <w:sz w:val="22"/>
                <w:szCs w:val="22"/>
              </w:rPr>
            </w:pPr>
            <w:r>
              <w:rPr>
                <w:sz w:val="22"/>
                <w:szCs w:val="22"/>
                <w:lang w:val="en-US"/>
              </w:rPr>
              <w:t>RpCI42B</w:t>
            </w:r>
          </w:p>
          <w:p w14:paraId="08FC18FE"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A576B31" w14:textId="77777777" w:rsidR="006D0104" w:rsidRPr="00262D50" w:rsidRDefault="006D0104" w:rsidP="00692762">
            <w:pPr>
              <w:rPr>
                <w:lang w:val="en-US"/>
              </w:rPr>
            </w:pPr>
            <w:r w:rsidRPr="00262D50">
              <w:rPr>
                <w:lang w:val="en-US"/>
              </w:rPr>
              <w:t>Demontarea elementelor de acoperis - invelitori din  asbociment</w:t>
            </w:r>
          </w:p>
          <w:p w14:paraId="16B80301"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2C580CCA"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8EF698A" w14:textId="77777777" w:rsidR="006D0104" w:rsidRDefault="006D0104" w:rsidP="00692762">
            <w:pPr>
              <w:jc w:val="center"/>
              <w:rPr>
                <w:sz w:val="22"/>
                <w:szCs w:val="22"/>
                <w:lang w:val="en-US"/>
              </w:rPr>
            </w:pPr>
            <w:r>
              <w:rPr>
                <w:sz w:val="22"/>
                <w:szCs w:val="22"/>
                <w:lang w:val="en-US"/>
              </w:rPr>
              <w:t>12,800</w:t>
            </w:r>
          </w:p>
        </w:tc>
      </w:tr>
      <w:tr w:rsidR="006D0104" w14:paraId="54C9D74F"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72C36E" w14:textId="77777777" w:rsidR="006D0104" w:rsidRDefault="006D0104" w:rsidP="00692762">
            <w:pPr>
              <w:rPr>
                <w:sz w:val="22"/>
                <w:szCs w:val="22"/>
              </w:rPr>
            </w:pPr>
            <w:r>
              <w:rPr>
                <w:sz w:val="22"/>
                <w:szCs w:val="22"/>
              </w:rPr>
              <w:t>2</w:t>
            </w:r>
          </w:p>
        </w:tc>
        <w:tc>
          <w:tcPr>
            <w:tcW w:w="1559" w:type="dxa"/>
            <w:tcBorders>
              <w:top w:val="single" w:sz="4" w:space="0" w:color="auto"/>
              <w:bottom w:val="single" w:sz="4" w:space="0" w:color="auto"/>
            </w:tcBorders>
          </w:tcPr>
          <w:p w14:paraId="0CC03BDD" w14:textId="77777777" w:rsidR="006D0104" w:rsidRDefault="006D0104" w:rsidP="00692762">
            <w:pPr>
              <w:rPr>
                <w:sz w:val="22"/>
                <w:szCs w:val="22"/>
              </w:rPr>
            </w:pPr>
            <w:r>
              <w:rPr>
                <w:sz w:val="22"/>
                <w:szCs w:val="22"/>
                <w:lang w:val="en-US"/>
              </w:rPr>
              <w:t>RpCH32B</w:t>
            </w:r>
          </w:p>
          <w:p w14:paraId="45C54C26"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D0736DB" w14:textId="77777777" w:rsidR="006D0104" w:rsidRPr="00262D50" w:rsidRDefault="006D0104" w:rsidP="00692762">
            <w:pPr>
              <w:rPr>
                <w:lang w:val="en-US"/>
              </w:rPr>
            </w:pPr>
            <w:r w:rsidRPr="00262D50">
              <w:rPr>
                <w:lang w:val="en-US"/>
              </w:rPr>
              <w:t>Desfacerea planseelor din lemn si a elementelor de acoperis - sarpanta acoperisului cu desfacerea tuturor elementelor componente, inclusiv sortarea materialelor rezultate</w:t>
            </w:r>
          </w:p>
          <w:p w14:paraId="58D03C5C"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47A8763B"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4CC82FD" w14:textId="77777777" w:rsidR="006D0104" w:rsidRDefault="006D0104" w:rsidP="00692762">
            <w:pPr>
              <w:jc w:val="center"/>
              <w:rPr>
                <w:sz w:val="22"/>
                <w:szCs w:val="22"/>
                <w:lang w:val="en-US"/>
              </w:rPr>
            </w:pPr>
            <w:r>
              <w:rPr>
                <w:sz w:val="22"/>
                <w:szCs w:val="22"/>
                <w:lang w:val="en-US"/>
              </w:rPr>
              <w:t>12,800</w:t>
            </w:r>
          </w:p>
        </w:tc>
      </w:tr>
      <w:tr w:rsidR="006D0104" w14:paraId="430B45C7"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5E2C4" w14:textId="77777777" w:rsidR="006D0104" w:rsidRDefault="006D0104" w:rsidP="00692762">
            <w:pPr>
              <w:rPr>
                <w:sz w:val="22"/>
                <w:szCs w:val="22"/>
              </w:rPr>
            </w:pPr>
            <w:r>
              <w:rPr>
                <w:sz w:val="22"/>
                <w:szCs w:val="22"/>
              </w:rPr>
              <w:t>3</w:t>
            </w:r>
          </w:p>
        </w:tc>
        <w:tc>
          <w:tcPr>
            <w:tcW w:w="1559" w:type="dxa"/>
            <w:tcBorders>
              <w:top w:val="single" w:sz="4" w:space="0" w:color="auto"/>
              <w:bottom w:val="single" w:sz="4" w:space="0" w:color="auto"/>
            </w:tcBorders>
          </w:tcPr>
          <w:p w14:paraId="1FE956B7" w14:textId="77777777" w:rsidR="006D0104" w:rsidRDefault="006D0104" w:rsidP="00692762">
            <w:pPr>
              <w:rPr>
                <w:sz w:val="22"/>
                <w:szCs w:val="22"/>
              </w:rPr>
            </w:pPr>
            <w:r>
              <w:rPr>
                <w:sz w:val="22"/>
                <w:szCs w:val="22"/>
                <w:lang w:val="en-US"/>
              </w:rPr>
              <w:t>RpCO56A</w:t>
            </w:r>
          </w:p>
          <w:p w14:paraId="55B07854"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E052427" w14:textId="77777777" w:rsidR="006D0104" w:rsidRPr="00262D50" w:rsidRDefault="006D0104" w:rsidP="00692762">
            <w:pPr>
              <w:rPr>
                <w:lang w:val="en-US"/>
              </w:rPr>
            </w:pPr>
            <w:r w:rsidRPr="00262D50">
              <w:rPr>
                <w:lang w:val="en-US"/>
              </w:rPr>
              <w:t>Demontari: timplarie din lemn (usi, ferestre, obloane, cutii, rulou, masti, etc.)</w:t>
            </w:r>
          </w:p>
          <w:p w14:paraId="5648CCC0"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41E3C0D6"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9699879" w14:textId="77777777" w:rsidR="006D0104" w:rsidRDefault="006D0104" w:rsidP="00692762">
            <w:pPr>
              <w:jc w:val="center"/>
              <w:rPr>
                <w:sz w:val="22"/>
                <w:szCs w:val="22"/>
                <w:lang w:val="en-US"/>
              </w:rPr>
            </w:pPr>
            <w:r>
              <w:rPr>
                <w:sz w:val="22"/>
                <w:szCs w:val="22"/>
                <w:lang w:val="en-US"/>
              </w:rPr>
              <w:t>11,100</w:t>
            </w:r>
          </w:p>
        </w:tc>
      </w:tr>
      <w:tr w:rsidR="006D0104" w14:paraId="18CDE734"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0CBBF" w14:textId="77777777" w:rsidR="006D0104" w:rsidRDefault="006D0104" w:rsidP="00692762">
            <w:pPr>
              <w:rPr>
                <w:sz w:val="22"/>
                <w:szCs w:val="22"/>
              </w:rPr>
            </w:pPr>
            <w:r>
              <w:rPr>
                <w:sz w:val="22"/>
                <w:szCs w:val="22"/>
              </w:rPr>
              <w:t>4</w:t>
            </w:r>
          </w:p>
        </w:tc>
        <w:tc>
          <w:tcPr>
            <w:tcW w:w="1559" w:type="dxa"/>
            <w:tcBorders>
              <w:top w:val="single" w:sz="4" w:space="0" w:color="auto"/>
              <w:bottom w:val="single" w:sz="4" w:space="0" w:color="auto"/>
            </w:tcBorders>
          </w:tcPr>
          <w:p w14:paraId="421519CE" w14:textId="77777777" w:rsidR="006D0104" w:rsidRDefault="006D0104" w:rsidP="00692762">
            <w:pPr>
              <w:rPr>
                <w:sz w:val="22"/>
                <w:szCs w:val="22"/>
              </w:rPr>
            </w:pPr>
            <w:r>
              <w:rPr>
                <w:sz w:val="22"/>
                <w:szCs w:val="22"/>
                <w:lang w:val="en-US"/>
              </w:rPr>
              <w:t>RpCK41A</w:t>
            </w:r>
          </w:p>
          <w:p w14:paraId="3E8BCF40"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149A94CE" w14:textId="77777777" w:rsidR="006D0104" w:rsidRPr="00262D50" w:rsidRDefault="006D0104" w:rsidP="00692762">
            <w:pPr>
              <w:rPr>
                <w:lang w:val="en-US"/>
              </w:rPr>
            </w:pPr>
            <w:r w:rsidRPr="00262D50">
              <w:rPr>
                <w:lang w:val="en-US"/>
              </w:rPr>
              <w:t>Desfacerea pardoselilor din dusumele din scindura, dulapi, etc</w:t>
            </w:r>
          </w:p>
          <w:p w14:paraId="094B726A"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2E70FC3D"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F897EAF" w14:textId="77777777" w:rsidR="006D0104" w:rsidRDefault="006D0104" w:rsidP="00692762">
            <w:pPr>
              <w:jc w:val="center"/>
              <w:rPr>
                <w:sz w:val="22"/>
                <w:szCs w:val="22"/>
                <w:lang w:val="en-US"/>
              </w:rPr>
            </w:pPr>
            <w:r>
              <w:rPr>
                <w:sz w:val="22"/>
                <w:szCs w:val="22"/>
                <w:lang w:val="en-US"/>
              </w:rPr>
              <w:t>86,530</w:t>
            </w:r>
          </w:p>
        </w:tc>
      </w:tr>
      <w:tr w:rsidR="006D0104" w14:paraId="25911AE4"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2B7163" w14:textId="77777777" w:rsidR="006D0104" w:rsidRDefault="006D0104" w:rsidP="00692762">
            <w:pPr>
              <w:rPr>
                <w:sz w:val="22"/>
                <w:szCs w:val="22"/>
              </w:rPr>
            </w:pPr>
            <w:r>
              <w:rPr>
                <w:sz w:val="22"/>
                <w:szCs w:val="22"/>
              </w:rPr>
              <w:t>5</w:t>
            </w:r>
          </w:p>
        </w:tc>
        <w:tc>
          <w:tcPr>
            <w:tcW w:w="1559" w:type="dxa"/>
            <w:tcBorders>
              <w:top w:val="single" w:sz="4" w:space="0" w:color="auto"/>
              <w:bottom w:val="single" w:sz="4" w:space="0" w:color="auto"/>
            </w:tcBorders>
          </w:tcPr>
          <w:p w14:paraId="53A99EFB" w14:textId="77777777" w:rsidR="006D0104" w:rsidRDefault="006D0104" w:rsidP="00692762">
            <w:pPr>
              <w:rPr>
                <w:sz w:val="22"/>
                <w:szCs w:val="22"/>
              </w:rPr>
            </w:pPr>
            <w:r>
              <w:rPr>
                <w:sz w:val="22"/>
                <w:szCs w:val="22"/>
                <w:lang w:val="en-US"/>
              </w:rPr>
              <w:t>RpCG29C</w:t>
            </w:r>
          </w:p>
          <w:p w14:paraId="2D44EFFB"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8B74022" w14:textId="77777777" w:rsidR="006D0104" w:rsidRPr="00262D50" w:rsidRDefault="006D0104" w:rsidP="00692762">
            <w:pPr>
              <w:rPr>
                <w:lang w:val="en-US"/>
              </w:rPr>
            </w:pPr>
            <w:r w:rsidRPr="00262D50">
              <w:rPr>
                <w:lang w:val="en-US"/>
              </w:rPr>
              <w:t xml:space="preserve">Demolarea peretilor de zidarie din   BCA, blocuri ceramice sau din beton  usor, </w:t>
            </w:r>
          </w:p>
          <w:p w14:paraId="39242AEC"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B8F8005"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0B2F02F5" w14:textId="77777777" w:rsidR="006D0104" w:rsidRDefault="006D0104" w:rsidP="00692762">
            <w:pPr>
              <w:jc w:val="center"/>
              <w:rPr>
                <w:sz w:val="22"/>
                <w:szCs w:val="22"/>
                <w:lang w:val="en-US"/>
              </w:rPr>
            </w:pPr>
            <w:r>
              <w:rPr>
                <w:sz w:val="22"/>
                <w:szCs w:val="22"/>
                <w:lang w:val="en-US"/>
              </w:rPr>
              <w:t>0,990</w:t>
            </w:r>
          </w:p>
        </w:tc>
      </w:tr>
      <w:tr w:rsidR="006D0104" w14:paraId="6A6A97A8"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C164E9" w14:textId="77777777" w:rsidR="006D0104" w:rsidRDefault="006D0104" w:rsidP="00692762">
            <w:pPr>
              <w:rPr>
                <w:sz w:val="22"/>
                <w:szCs w:val="22"/>
              </w:rPr>
            </w:pPr>
            <w:r>
              <w:rPr>
                <w:sz w:val="22"/>
                <w:szCs w:val="22"/>
              </w:rPr>
              <w:t>6</w:t>
            </w:r>
          </w:p>
        </w:tc>
        <w:tc>
          <w:tcPr>
            <w:tcW w:w="1559" w:type="dxa"/>
            <w:tcBorders>
              <w:top w:val="single" w:sz="4" w:space="0" w:color="auto"/>
              <w:bottom w:val="single" w:sz="4" w:space="0" w:color="auto"/>
            </w:tcBorders>
          </w:tcPr>
          <w:p w14:paraId="78490E71" w14:textId="77777777" w:rsidR="006D0104" w:rsidRDefault="006D0104" w:rsidP="00692762">
            <w:pPr>
              <w:rPr>
                <w:sz w:val="22"/>
                <w:szCs w:val="22"/>
              </w:rPr>
            </w:pPr>
            <w:r>
              <w:rPr>
                <w:sz w:val="22"/>
                <w:szCs w:val="22"/>
                <w:lang w:val="en-US"/>
              </w:rPr>
              <w:t>RpCF10A</w:t>
            </w:r>
          </w:p>
          <w:p w14:paraId="25BBF00D"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5F4E4E3" w14:textId="77777777" w:rsidR="006D0104" w:rsidRPr="00262D50" w:rsidRDefault="006D0104" w:rsidP="00692762">
            <w:pPr>
              <w:rPr>
                <w:lang w:val="en-US"/>
              </w:rPr>
            </w:pPr>
            <w:r w:rsidRPr="00262D50">
              <w:rPr>
                <w:lang w:val="en-US"/>
              </w:rPr>
              <w:t>Demolarea zidariilor din piatra bruta-fundatii</w:t>
            </w:r>
          </w:p>
          <w:p w14:paraId="0EFD9ADB"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22A747D"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1C3AA57" w14:textId="77777777" w:rsidR="006D0104" w:rsidRDefault="006D0104" w:rsidP="00692762">
            <w:pPr>
              <w:jc w:val="center"/>
              <w:rPr>
                <w:sz w:val="22"/>
                <w:szCs w:val="22"/>
                <w:lang w:val="en-US"/>
              </w:rPr>
            </w:pPr>
            <w:r>
              <w:rPr>
                <w:sz w:val="22"/>
                <w:szCs w:val="22"/>
                <w:lang w:val="en-US"/>
              </w:rPr>
              <w:t>4,960</w:t>
            </w:r>
          </w:p>
        </w:tc>
      </w:tr>
      <w:tr w:rsidR="006D0104" w14:paraId="0F92C0C3" w14:textId="77777777" w:rsidTr="00692762">
        <w:tblPrEx>
          <w:tblCellMar>
            <w:top w:w="0" w:type="dxa"/>
            <w:bottom w:w="0" w:type="dxa"/>
          </w:tblCellMar>
        </w:tblPrEx>
        <w:tc>
          <w:tcPr>
            <w:tcW w:w="709" w:type="dxa"/>
            <w:tcBorders>
              <w:top w:val="nil"/>
              <w:left w:val="single" w:sz="6" w:space="0" w:color="auto"/>
              <w:bottom w:val="nil"/>
              <w:right w:val="nil"/>
            </w:tcBorders>
          </w:tcPr>
          <w:p w14:paraId="1648EFE2" w14:textId="77777777" w:rsidR="006D0104" w:rsidRDefault="006D0104" w:rsidP="00692762">
            <w:pPr>
              <w:jc w:val="center"/>
            </w:pPr>
          </w:p>
        </w:tc>
        <w:tc>
          <w:tcPr>
            <w:tcW w:w="1559" w:type="dxa"/>
            <w:tcBorders>
              <w:top w:val="nil"/>
              <w:left w:val="single" w:sz="6" w:space="0" w:color="auto"/>
              <w:bottom w:val="nil"/>
              <w:right w:val="nil"/>
            </w:tcBorders>
          </w:tcPr>
          <w:p w14:paraId="07278181" w14:textId="77777777" w:rsidR="006D0104" w:rsidRDefault="006D0104" w:rsidP="00692762"/>
        </w:tc>
        <w:tc>
          <w:tcPr>
            <w:tcW w:w="7513" w:type="dxa"/>
            <w:gridSpan w:val="3"/>
            <w:tcBorders>
              <w:top w:val="nil"/>
              <w:left w:val="single" w:sz="6" w:space="0" w:color="auto"/>
              <w:bottom w:val="nil"/>
              <w:right w:val="single" w:sz="6" w:space="0" w:color="auto"/>
            </w:tcBorders>
          </w:tcPr>
          <w:p w14:paraId="119FE185" w14:textId="77777777" w:rsidR="006D0104" w:rsidRPr="007F2714" w:rsidRDefault="006D0104" w:rsidP="00692762">
            <w:pPr>
              <w:rPr>
                <w:b/>
                <w:bCs/>
                <w:sz w:val="22"/>
                <w:szCs w:val="22"/>
                <w:lang w:val="en-US"/>
              </w:rPr>
            </w:pPr>
            <w:r w:rsidRPr="00B40365">
              <w:rPr>
                <w:b/>
                <w:bCs/>
                <w:sz w:val="22"/>
                <w:szCs w:val="22"/>
              </w:rPr>
              <w:t>1.2. Consolidarea peretilor</w:t>
            </w:r>
          </w:p>
          <w:p w14:paraId="3D9B72E0" w14:textId="77777777" w:rsidR="006D0104" w:rsidRPr="00B40365" w:rsidRDefault="006D0104" w:rsidP="00692762"/>
        </w:tc>
      </w:tr>
      <w:tr w:rsidR="006D0104" w14:paraId="6B573534"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F9B3F6" w14:textId="77777777" w:rsidR="006D0104" w:rsidRDefault="006D0104" w:rsidP="00692762">
            <w:pPr>
              <w:rPr>
                <w:sz w:val="22"/>
                <w:szCs w:val="22"/>
              </w:rPr>
            </w:pPr>
            <w:r>
              <w:rPr>
                <w:sz w:val="22"/>
                <w:szCs w:val="22"/>
              </w:rPr>
              <w:t>7</w:t>
            </w:r>
          </w:p>
        </w:tc>
        <w:tc>
          <w:tcPr>
            <w:tcW w:w="1559" w:type="dxa"/>
            <w:tcBorders>
              <w:top w:val="single" w:sz="4" w:space="0" w:color="auto"/>
              <w:bottom w:val="single" w:sz="4" w:space="0" w:color="auto"/>
            </w:tcBorders>
          </w:tcPr>
          <w:p w14:paraId="0579A3E9" w14:textId="77777777" w:rsidR="006D0104" w:rsidRDefault="006D0104" w:rsidP="00692762">
            <w:pPr>
              <w:rPr>
                <w:sz w:val="22"/>
                <w:szCs w:val="22"/>
              </w:rPr>
            </w:pPr>
            <w:r>
              <w:rPr>
                <w:sz w:val="22"/>
                <w:szCs w:val="22"/>
                <w:lang w:val="en-US"/>
              </w:rPr>
              <w:t>RpCU05A</w:t>
            </w:r>
          </w:p>
          <w:p w14:paraId="2691D652"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3D7D5DD" w14:textId="77777777" w:rsidR="006D0104" w:rsidRPr="00262D50" w:rsidRDefault="006D0104" w:rsidP="00692762">
            <w:pPr>
              <w:rPr>
                <w:lang w:val="en-US"/>
              </w:rPr>
            </w:pPr>
            <w:r w:rsidRPr="00262D50">
              <w:rPr>
                <w:lang w:val="en-US"/>
              </w:rPr>
              <w:t>Executarea strapungerilor pentru conducte sau tiranti, la consolidari, in pereti sau plansee din zidarie de caramida pina la 15 cm grosime</w:t>
            </w:r>
          </w:p>
          <w:p w14:paraId="4A346377"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6D8A073"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F903BE9" w14:textId="77777777" w:rsidR="006D0104" w:rsidRDefault="006D0104" w:rsidP="00692762">
            <w:pPr>
              <w:jc w:val="center"/>
              <w:rPr>
                <w:sz w:val="22"/>
                <w:szCs w:val="22"/>
                <w:lang w:val="en-US"/>
              </w:rPr>
            </w:pPr>
            <w:r>
              <w:rPr>
                <w:sz w:val="22"/>
                <w:szCs w:val="22"/>
                <w:lang w:val="en-US"/>
              </w:rPr>
              <w:t>54,000</w:t>
            </w:r>
          </w:p>
        </w:tc>
      </w:tr>
      <w:tr w:rsidR="006D0104" w14:paraId="18DC2AEA"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10ABF" w14:textId="77777777" w:rsidR="006D0104" w:rsidRDefault="006D0104" w:rsidP="00692762">
            <w:pPr>
              <w:rPr>
                <w:sz w:val="22"/>
                <w:szCs w:val="22"/>
              </w:rPr>
            </w:pPr>
            <w:r>
              <w:rPr>
                <w:sz w:val="22"/>
                <w:szCs w:val="22"/>
              </w:rPr>
              <w:t>8</w:t>
            </w:r>
          </w:p>
        </w:tc>
        <w:tc>
          <w:tcPr>
            <w:tcW w:w="1559" w:type="dxa"/>
            <w:tcBorders>
              <w:top w:val="single" w:sz="4" w:space="0" w:color="auto"/>
              <w:bottom w:val="single" w:sz="4" w:space="0" w:color="auto"/>
            </w:tcBorders>
          </w:tcPr>
          <w:p w14:paraId="3C2608CB" w14:textId="77777777" w:rsidR="006D0104" w:rsidRDefault="006D0104" w:rsidP="00692762">
            <w:pPr>
              <w:rPr>
                <w:sz w:val="22"/>
                <w:szCs w:val="22"/>
              </w:rPr>
            </w:pPr>
            <w:r>
              <w:rPr>
                <w:sz w:val="22"/>
                <w:szCs w:val="22"/>
                <w:lang w:val="en-US"/>
              </w:rPr>
              <w:t>CK35A</w:t>
            </w:r>
          </w:p>
          <w:p w14:paraId="1A2C318F"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C75FE50" w14:textId="77777777" w:rsidR="006D0104" w:rsidRPr="00262D50" w:rsidRDefault="006D0104" w:rsidP="00692762">
            <w:pPr>
              <w:rPr>
                <w:lang w:val="en-US"/>
              </w:rPr>
            </w:pPr>
            <w:r w:rsidRPr="00262D50">
              <w:rPr>
                <w:lang w:val="en-US"/>
              </w:rPr>
              <w:t>Buloane din metal M-14 fixate in ziduri din caramida sau beton celular autoclavizat</w:t>
            </w:r>
          </w:p>
          <w:p w14:paraId="45AA01DA"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2615EA47"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1C976B7" w14:textId="77777777" w:rsidR="006D0104" w:rsidRDefault="006D0104" w:rsidP="00692762">
            <w:pPr>
              <w:jc w:val="center"/>
              <w:rPr>
                <w:sz w:val="22"/>
                <w:szCs w:val="22"/>
                <w:lang w:val="en-US"/>
              </w:rPr>
            </w:pPr>
            <w:r>
              <w:rPr>
                <w:sz w:val="22"/>
                <w:szCs w:val="22"/>
                <w:lang w:val="en-US"/>
              </w:rPr>
              <w:t>13,500</w:t>
            </w:r>
          </w:p>
        </w:tc>
      </w:tr>
      <w:tr w:rsidR="006D0104" w14:paraId="3D96AA26"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672414" w14:textId="77777777" w:rsidR="006D0104" w:rsidRDefault="006D0104" w:rsidP="00692762">
            <w:pPr>
              <w:rPr>
                <w:sz w:val="22"/>
                <w:szCs w:val="22"/>
              </w:rPr>
            </w:pPr>
            <w:r>
              <w:rPr>
                <w:sz w:val="22"/>
                <w:szCs w:val="22"/>
              </w:rPr>
              <w:lastRenderedPageBreak/>
              <w:t>9</w:t>
            </w:r>
          </w:p>
        </w:tc>
        <w:tc>
          <w:tcPr>
            <w:tcW w:w="1559" w:type="dxa"/>
            <w:tcBorders>
              <w:top w:val="single" w:sz="4" w:space="0" w:color="auto"/>
              <w:bottom w:val="single" w:sz="4" w:space="0" w:color="auto"/>
            </w:tcBorders>
          </w:tcPr>
          <w:p w14:paraId="7CE001A2" w14:textId="77777777" w:rsidR="006D0104" w:rsidRDefault="006D0104" w:rsidP="00692762">
            <w:pPr>
              <w:rPr>
                <w:sz w:val="22"/>
                <w:szCs w:val="22"/>
              </w:rPr>
            </w:pPr>
            <w:r>
              <w:rPr>
                <w:sz w:val="22"/>
                <w:szCs w:val="22"/>
                <w:lang w:val="en-US"/>
              </w:rPr>
              <w:t>CK35A apl.</w:t>
            </w:r>
          </w:p>
          <w:p w14:paraId="38AB930C"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934FC1E" w14:textId="77777777" w:rsidR="006D0104" w:rsidRPr="00262D50" w:rsidRDefault="006D0104" w:rsidP="00692762">
            <w:pPr>
              <w:rPr>
                <w:lang w:val="en-US"/>
              </w:rPr>
            </w:pPr>
            <w:r w:rsidRPr="00262D50">
              <w:rPr>
                <w:lang w:val="en-US"/>
              </w:rPr>
              <w:t>Ancore d-12mm L=1200mm din metal fixate in ziduri din caramida sau beton celular autoclavizat</w:t>
            </w:r>
          </w:p>
          <w:p w14:paraId="70B8CCAF"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7C9141D8"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B97E770" w14:textId="77777777" w:rsidR="006D0104" w:rsidRDefault="006D0104" w:rsidP="00692762">
            <w:pPr>
              <w:jc w:val="center"/>
              <w:rPr>
                <w:sz w:val="22"/>
                <w:szCs w:val="22"/>
                <w:lang w:val="en-US"/>
              </w:rPr>
            </w:pPr>
            <w:r>
              <w:rPr>
                <w:sz w:val="22"/>
                <w:szCs w:val="22"/>
                <w:lang w:val="en-US"/>
              </w:rPr>
              <w:t>54,000</w:t>
            </w:r>
          </w:p>
        </w:tc>
      </w:tr>
      <w:tr w:rsidR="006D0104" w14:paraId="58A32C30"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0A5463" w14:textId="77777777" w:rsidR="006D0104" w:rsidRDefault="006D0104" w:rsidP="00692762">
            <w:pPr>
              <w:rPr>
                <w:sz w:val="22"/>
                <w:szCs w:val="22"/>
              </w:rPr>
            </w:pPr>
            <w:r>
              <w:rPr>
                <w:sz w:val="22"/>
                <w:szCs w:val="22"/>
              </w:rPr>
              <w:t>10</w:t>
            </w:r>
          </w:p>
        </w:tc>
        <w:tc>
          <w:tcPr>
            <w:tcW w:w="1559" w:type="dxa"/>
            <w:tcBorders>
              <w:top w:val="single" w:sz="4" w:space="0" w:color="auto"/>
              <w:bottom w:val="single" w:sz="4" w:space="0" w:color="auto"/>
            </w:tcBorders>
          </w:tcPr>
          <w:p w14:paraId="1F5438FA" w14:textId="77777777" w:rsidR="006D0104" w:rsidRDefault="006D0104" w:rsidP="00692762">
            <w:pPr>
              <w:rPr>
                <w:sz w:val="22"/>
                <w:szCs w:val="22"/>
              </w:rPr>
            </w:pPr>
            <w:r>
              <w:rPr>
                <w:sz w:val="22"/>
                <w:szCs w:val="22"/>
                <w:lang w:val="en-US"/>
              </w:rPr>
              <w:t>CL17B</w:t>
            </w:r>
          </w:p>
          <w:p w14:paraId="7D1A8E95"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7EDCDA11" w14:textId="77777777" w:rsidR="006D0104" w:rsidRPr="00262D50" w:rsidRDefault="006D0104" w:rsidP="00692762">
            <w:pPr>
              <w:rPr>
                <w:lang w:val="en-US"/>
              </w:rPr>
            </w:pPr>
            <w:r w:rsidRPr="00262D50">
              <w:rPr>
                <w:lang w:val="en-US"/>
              </w:rPr>
              <w:t>Confectii metalice diverse, montate aparent: Cornier 100*7mm</w:t>
            </w:r>
          </w:p>
          <w:p w14:paraId="79A6CCC3"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0F0A4828" w14:textId="77777777" w:rsidR="006D0104" w:rsidRDefault="006D0104" w:rsidP="0069276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187EEEFD" w14:textId="77777777" w:rsidR="006D0104" w:rsidRDefault="006D0104" w:rsidP="00692762">
            <w:pPr>
              <w:jc w:val="center"/>
              <w:rPr>
                <w:sz w:val="22"/>
                <w:szCs w:val="22"/>
                <w:lang w:val="en-US"/>
              </w:rPr>
            </w:pPr>
            <w:r>
              <w:rPr>
                <w:sz w:val="22"/>
                <w:szCs w:val="22"/>
                <w:lang w:val="en-US"/>
              </w:rPr>
              <w:t>6,600</w:t>
            </w:r>
          </w:p>
        </w:tc>
      </w:tr>
      <w:tr w:rsidR="006D0104" w14:paraId="7F7D9CD7"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E303D5" w14:textId="77777777" w:rsidR="006D0104" w:rsidRDefault="006D0104" w:rsidP="00692762">
            <w:pPr>
              <w:rPr>
                <w:sz w:val="22"/>
                <w:szCs w:val="22"/>
              </w:rPr>
            </w:pPr>
            <w:r>
              <w:rPr>
                <w:sz w:val="22"/>
                <w:szCs w:val="22"/>
              </w:rPr>
              <w:t>11</w:t>
            </w:r>
          </w:p>
        </w:tc>
        <w:tc>
          <w:tcPr>
            <w:tcW w:w="1559" w:type="dxa"/>
            <w:tcBorders>
              <w:top w:val="single" w:sz="4" w:space="0" w:color="auto"/>
              <w:bottom w:val="single" w:sz="4" w:space="0" w:color="auto"/>
            </w:tcBorders>
          </w:tcPr>
          <w:p w14:paraId="4E16C66A" w14:textId="77777777" w:rsidR="006D0104" w:rsidRDefault="006D0104" w:rsidP="00692762">
            <w:pPr>
              <w:rPr>
                <w:sz w:val="22"/>
                <w:szCs w:val="22"/>
              </w:rPr>
            </w:pPr>
            <w:r>
              <w:rPr>
                <w:sz w:val="22"/>
                <w:szCs w:val="22"/>
                <w:lang w:val="en-US"/>
              </w:rPr>
              <w:t>CL17B</w:t>
            </w:r>
          </w:p>
          <w:p w14:paraId="5AC6A7A6"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121A6EAA" w14:textId="77777777" w:rsidR="006D0104" w:rsidRPr="00262D50" w:rsidRDefault="006D0104" w:rsidP="00692762">
            <w:pPr>
              <w:rPr>
                <w:lang w:val="en-US"/>
              </w:rPr>
            </w:pPr>
            <w:r w:rsidRPr="00262D50">
              <w:rPr>
                <w:lang w:val="en-US"/>
              </w:rPr>
              <w:t>Confectii metalice diverse, montate aparent:Cornier 50*6mm</w:t>
            </w:r>
          </w:p>
          <w:p w14:paraId="1B141DB1"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6DC3D009" w14:textId="77777777" w:rsidR="006D0104" w:rsidRDefault="006D0104" w:rsidP="0069276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0C10E714" w14:textId="77777777" w:rsidR="006D0104" w:rsidRDefault="006D0104" w:rsidP="00692762">
            <w:pPr>
              <w:jc w:val="center"/>
              <w:rPr>
                <w:sz w:val="22"/>
                <w:szCs w:val="22"/>
                <w:lang w:val="en-US"/>
              </w:rPr>
            </w:pPr>
            <w:r>
              <w:rPr>
                <w:sz w:val="22"/>
                <w:szCs w:val="22"/>
                <w:lang w:val="en-US"/>
              </w:rPr>
              <w:t>12,950</w:t>
            </w:r>
          </w:p>
        </w:tc>
      </w:tr>
      <w:tr w:rsidR="006D0104" w14:paraId="440003A7"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F6D540" w14:textId="77777777" w:rsidR="006D0104" w:rsidRDefault="006D0104" w:rsidP="00692762">
            <w:pPr>
              <w:rPr>
                <w:sz w:val="22"/>
                <w:szCs w:val="22"/>
              </w:rPr>
            </w:pPr>
            <w:r>
              <w:rPr>
                <w:sz w:val="22"/>
                <w:szCs w:val="22"/>
              </w:rPr>
              <w:t>12</w:t>
            </w:r>
          </w:p>
        </w:tc>
        <w:tc>
          <w:tcPr>
            <w:tcW w:w="1559" w:type="dxa"/>
            <w:tcBorders>
              <w:top w:val="single" w:sz="4" w:space="0" w:color="auto"/>
              <w:bottom w:val="single" w:sz="4" w:space="0" w:color="auto"/>
            </w:tcBorders>
          </w:tcPr>
          <w:p w14:paraId="685FB683" w14:textId="77777777" w:rsidR="006D0104" w:rsidRDefault="006D0104" w:rsidP="00692762">
            <w:pPr>
              <w:rPr>
                <w:sz w:val="22"/>
                <w:szCs w:val="22"/>
              </w:rPr>
            </w:pPr>
            <w:r>
              <w:rPr>
                <w:sz w:val="22"/>
                <w:szCs w:val="22"/>
                <w:lang w:val="en-US"/>
              </w:rPr>
              <w:t>CC03A</w:t>
            </w:r>
          </w:p>
          <w:p w14:paraId="3AE9BD9F"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41C442B" w14:textId="77777777" w:rsidR="006D0104" w:rsidRPr="00262D50" w:rsidRDefault="006D0104" w:rsidP="00692762">
            <w:pPr>
              <w:rPr>
                <w:lang w:val="en-US"/>
              </w:rPr>
            </w:pPr>
            <w:r w:rsidRPr="00262D50">
              <w:rPr>
                <w:lang w:val="en-US"/>
              </w:rPr>
              <w:t>Montare plase sudate, cu greutatea plaselor pina la 2kg/mp VR 150x150mm</w:t>
            </w:r>
          </w:p>
          <w:p w14:paraId="3B70036F"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3407CAF" w14:textId="77777777" w:rsidR="006D0104" w:rsidRDefault="006D0104" w:rsidP="0069276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6BFC2ABA" w14:textId="77777777" w:rsidR="006D0104" w:rsidRDefault="006D0104" w:rsidP="00692762">
            <w:pPr>
              <w:jc w:val="center"/>
              <w:rPr>
                <w:sz w:val="22"/>
                <w:szCs w:val="22"/>
                <w:lang w:val="en-US"/>
              </w:rPr>
            </w:pPr>
            <w:r>
              <w:rPr>
                <w:sz w:val="22"/>
                <w:szCs w:val="22"/>
                <w:lang w:val="en-US"/>
              </w:rPr>
              <w:t>80,960</w:t>
            </w:r>
          </w:p>
        </w:tc>
      </w:tr>
      <w:tr w:rsidR="006D0104" w14:paraId="7DED2DE7"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8EEAA" w14:textId="77777777" w:rsidR="006D0104" w:rsidRDefault="006D0104" w:rsidP="00692762">
            <w:pPr>
              <w:rPr>
                <w:sz w:val="22"/>
                <w:szCs w:val="22"/>
              </w:rPr>
            </w:pPr>
            <w:r>
              <w:rPr>
                <w:sz w:val="22"/>
                <w:szCs w:val="22"/>
              </w:rPr>
              <w:t>13</w:t>
            </w:r>
          </w:p>
        </w:tc>
        <w:tc>
          <w:tcPr>
            <w:tcW w:w="1559" w:type="dxa"/>
            <w:tcBorders>
              <w:top w:val="single" w:sz="4" w:space="0" w:color="auto"/>
              <w:bottom w:val="single" w:sz="4" w:space="0" w:color="auto"/>
            </w:tcBorders>
          </w:tcPr>
          <w:p w14:paraId="3908D729" w14:textId="77777777" w:rsidR="006D0104" w:rsidRDefault="006D0104" w:rsidP="00692762">
            <w:pPr>
              <w:rPr>
                <w:sz w:val="22"/>
                <w:szCs w:val="22"/>
              </w:rPr>
            </w:pPr>
            <w:r>
              <w:rPr>
                <w:sz w:val="22"/>
                <w:szCs w:val="22"/>
                <w:lang w:val="en-US"/>
              </w:rPr>
              <w:t>CC02B</w:t>
            </w:r>
          </w:p>
          <w:p w14:paraId="23330CD9"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7880A936" w14:textId="77777777" w:rsidR="006D0104" w:rsidRPr="00262D50" w:rsidRDefault="006D0104" w:rsidP="00692762">
            <w:pPr>
              <w:rPr>
                <w:lang w:val="en-US"/>
              </w:rPr>
            </w:pPr>
            <w:r w:rsidRPr="00262D50">
              <w:rPr>
                <w:lang w:val="en-US"/>
              </w:rPr>
              <w:t>Armaturi din otel beton B500B fasonate in ateliere de santier, cu diametrul barelor 10 mm,  exclusiv constructiile executate cu cofraje glisante SM SR EN 10080:2014</w:t>
            </w:r>
          </w:p>
          <w:p w14:paraId="7AE86849"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40F5B979" w14:textId="77777777" w:rsidR="006D0104" w:rsidRDefault="006D0104" w:rsidP="0069276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2DD921A9" w14:textId="77777777" w:rsidR="006D0104" w:rsidRDefault="006D0104" w:rsidP="00692762">
            <w:pPr>
              <w:jc w:val="center"/>
              <w:rPr>
                <w:sz w:val="22"/>
                <w:szCs w:val="22"/>
                <w:lang w:val="en-US"/>
              </w:rPr>
            </w:pPr>
            <w:r>
              <w:rPr>
                <w:sz w:val="22"/>
                <w:szCs w:val="22"/>
                <w:lang w:val="en-US"/>
              </w:rPr>
              <w:t>41,600</w:t>
            </w:r>
          </w:p>
        </w:tc>
      </w:tr>
      <w:tr w:rsidR="006D0104" w14:paraId="53909047"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06EB23" w14:textId="77777777" w:rsidR="006D0104" w:rsidRDefault="006D0104" w:rsidP="00692762">
            <w:pPr>
              <w:rPr>
                <w:sz w:val="22"/>
                <w:szCs w:val="22"/>
              </w:rPr>
            </w:pPr>
            <w:r>
              <w:rPr>
                <w:sz w:val="22"/>
                <w:szCs w:val="22"/>
              </w:rPr>
              <w:t>14</w:t>
            </w:r>
          </w:p>
        </w:tc>
        <w:tc>
          <w:tcPr>
            <w:tcW w:w="1559" w:type="dxa"/>
            <w:tcBorders>
              <w:top w:val="single" w:sz="4" w:space="0" w:color="auto"/>
              <w:bottom w:val="single" w:sz="4" w:space="0" w:color="auto"/>
            </w:tcBorders>
          </w:tcPr>
          <w:p w14:paraId="177746B4" w14:textId="77777777" w:rsidR="006D0104" w:rsidRDefault="006D0104" w:rsidP="00692762">
            <w:pPr>
              <w:rPr>
                <w:sz w:val="22"/>
                <w:szCs w:val="22"/>
              </w:rPr>
            </w:pPr>
            <w:r>
              <w:rPr>
                <w:sz w:val="22"/>
                <w:szCs w:val="22"/>
                <w:lang w:val="en-US"/>
              </w:rPr>
              <w:t>CL17B</w:t>
            </w:r>
          </w:p>
          <w:p w14:paraId="55E02894"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138190A8" w14:textId="77777777" w:rsidR="006D0104" w:rsidRPr="00262D50" w:rsidRDefault="006D0104" w:rsidP="00692762">
            <w:pPr>
              <w:rPr>
                <w:lang w:val="en-US"/>
              </w:rPr>
            </w:pPr>
            <w:r w:rsidRPr="00262D50">
              <w:rPr>
                <w:lang w:val="en-US"/>
              </w:rPr>
              <w:t>Confectii metalice diverse, montate aparent: Cornier 63x6mm</w:t>
            </w:r>
          </w:p>
          <w:p w14:paraId="6C973D2B"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0112870C" w14:textId="77777777" w:rsidR="006D0104" w:rsidRDefault="006D0104" w:rsidP="0069276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3ED3848B" w14:textId="77777777" w:rsidR="006D0104" w:rsidRDefault="006D0104" w:rsidP="00692762">
            <w:pPr>
              <w:jc w:val="center"/>
              <w:rPr>
                <w:sz w:val="22"/>
                <w:szCs w:val="22"/>
                <w:lang w:val="en-US"/>
              </w:rPr>
            </w:pPr>
            <w:r>
              <w:rPr>
                <w:sz w:val="22"/>
                <w:szCs w:val="22"/>
                <w:lang w:val="en-US"/>
              </w:rPr>
              <w:t>7,050</w:t>
            </w:r>
          </w:p>
        </w:tc>
      </w:tr>
      <w:tr w:rsidR="006D0104" w14:paraId="142FB361"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FBD98B" w14:textId="77777777" w:rsidR="006D0104" w:rsidRDefault="006D0104" w:rsidP="00692762">
            <w:pPr>
              <w:rPr>
                <w:sz w:val="22"/>
                <w:szCs w:val="22"/>
              </w:rPr>
            </w:pPr>
            <w:r>
              <w:rPr>
                <w:sz w:val="22"/>
                <w:szCs w:val="22"/>
              </w:rPr>
              <w:t>15</w:t>
            </w:r>
          </w:p>
        </w:tc>
        <w:tc>
          <w:tcPr>
            <w:tcW w:w="1559" w:type="dxa"/>
            <w:tcBorders>
              <w:top w:val="single" w:sz="4" w:space="0" w:color="auto"/>
              <w:bottom w:val="single" w:sz="4" w:space="0" w:color="auto"/>
            </w:tcBorders>
          </w:tcPr>
          <w:p w14:paraId="37D59CF6" w14:textId="77777777" w:rsidR="006D0104" w:rsidRDefault="006D0104" w:rsidP="00692762">
            <w:pPr>
              <w:rPr>
                <w:sz w:val="22"/>
                <w:szCs w:val="22"/>
              </w:rPr>
            </w:pPr>
            <w:r>
              <w:rPr>
                <w:sz w:val="22"/>
                <w:szCs w:val="22"/>
                <w:lang w:val="en-US"/>
              </w:rPr>
              <w:t>CL18A</w:t>
            </w:r>
          </w:p>
          <w:p w14:paraId="18F35FC3"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BAD7FE0" w14:textId="77777777" w:rsidR="006D0104" w:rsidRPr="00262D50" w:rsidRDefault="006D0104" w:rsidP="00692762">
            <w:pPr>
              <w:rPr>
                <w:lang w:val="en-US"/>
              </w:rPr>
            </w:pPr>
            <w:r w:rsidRPr="00262D50">
              <w:rPr>
                <w:lang w:val="en-US"/>
              </w:rPr>
              <w:t>Confectii metalice diverse fisie 100x6mm,60x6mm</w:t>
            </w:r>
          </w:p>
          <w:p w14:paraId="5A0F8B84"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21682A4F" w14:textId="77777777" w:rsidR="006D0104" w:rsidRDefault="006D0104" w:rsidP="0069276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342BECFF" w14:textId="77777777" w:rsidR="006D0104" w:rsidRDefault="006D0104" w:rsidP="00692762">
            <w:pPr>
              <w:jc w:val="center"/>
              <w:rPr>
                <w:sz w:val="22"/>
                <w:szCs w:val="22"/>
                <w:lang w:val="en-US"/>
              </w:rPr>
            </w:pPr>
            <w:r>
              <w:rPr>
                <w:sz w:val="22"/>
                <w:szCs w:val="22"/>
                <w:lang w:val="en-US"/>
              </w:rPr>
              <w:t>11,480</w:t>
            </w:r>
          </w:p>
        </w:tc>
      </w:tr>
      <w:tr w:rsidR="006D0104" w14:paraId="5EE04C4B" w14:textId="77777777" w:rsidTr="00692762">
        <w:tblPrEx>
          <w:tblCellMar>
            <w:top w:w="0" w:type="dxa"/>
            <w:bottom w:w="0" w:type="dxa"/>
          </w:tblCellMar>
        </w:tblPrEx>
        <w:tc>
          <w:tcPr>
            <w:tcW w:w="709" w:type="dxa"/>
            <w:tcBorders>
              <w:top w:val="nil"/>
              <w:left w:val="single" w:sz="6" w:space="0" w:color="auto"/>
              <w:bottom w:val="nil"/>
              <w:right w:val="nil"/>
            </w:tcBorders>
          </w:tcPr>
          <w:p w14:paraId="05014152" w14:textId="77777777" w:rsidR="006D0104" w:rsidRDefault="006D0104" w:rsidP="00692762">
            <w:pPr>
              <w:jc w:val="center"/>
            </w:pPr>
          </w:p>
        </w:tc>
        <w:tc>
          <w:tcPr>
            <w:tcW w:w="1559" w:type="dxa"/>
            <w:tcBorders>
              <w:top w:val="nil"/>
              <w:left w:val="single" w:sz="6" w:space="0" w:color="auto"/>
              <w:bottom w:val="nil"/>
              <w:right w:val="nil"/>
            </w:tcBorders>
          </w:tcPr>
          <w:p w14:paraId="1C33994B" w14:textId="77777777" w:rsidR="006D0104" w:rsidRDefault="006D0104" w:rsidP="00692762"/>
        </w:tc>
        <w:tc>
          <w:tcPr>
            <w:tcW w:w="7513" w:type="dxa"/>
            <w:gridSpan w:val="3"/>
            <w:tcBorders>
              <w:top w:val="nil"/>
              <w:left w:val="single" w:sz="6" w:space="0" w:color="auto"/>
              <w:bottom w:val="nil"/>
              <w:right w:val="single" w:sz="6" w:space="0" w:color="auto"/>
            </w:tcBorders>
          </w:tcPr>
          <w:p w14:paraId="028C960F" w14:textId="77777777" w:rsidR="006D0104" w:rsidRPr="007F2714" w:rsidRDefault="006D0104" w:rsidP="00692762">
            <w:pPr>
              <w:rPr>
                <w:b/>
                <w:bCs/>
                <w:sz w:val="22"/>
                <w:szCs w:val="22"/>
                <w:lang w:val="en-US"/>
              </w:rPr>
            </w:pPr>
            <w:r w:rsidRPr="00B40365">
              <w:rPr>
                <w:b/>
                <w:bCs/>
                <w:sz w:val="22"/>
                <w:szCs w:val="22"/>
              </w:rPr>
              <w:t>1.3. Fundatii si perete de sprijin</w:t>
            </w:r>
          </w:p>
          <w:p w14:paraId="66657FAF" w14:textId="77777777" w:rsidR="006D0104" w:rsidRPr="00B40365" w:rsidRDefault="006D0104" w:rsidP="00692762"/>
        </w:tc>
      </w:tr>
      <w:tr w:rsidR="006D0104" w14:paraId="5592E972"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DBC36B" w14:textId="77777777" w:rsidR="006D0104" w:rsidRDefault="006D0104" w:rsidP="00692762">
            <w:pPr>
              <w:rPr>
                <w:sz w:val="22"/>
                <w:szCs w:val="22"/>
              </w:rPr>
            </w:pPr>
            <w:r>
              <w:rPr>
                <w:sz w:val="22"/>
                <w:szCs w:val="22"/>
              </w:rPr>
              <w:t>16</w:t>
            </w:r>
          </w:p>
        </w:tc>
        <w:tc>
          <w:tcPr>
            <w:tcW w:w="1559" w:type="dxa"/>
            <w:tcBorders>
              <w:top w:val="single" w:sz="4" w:space="0" w:color="auto"/>
              <w:bottom w:val="single" w:sz="4" w:space="0" w:color="auto"/>
            </w:tcBorders>
          </w:tcPr>
          <w:p w14:paraId="52E4C878" w14:textId="77777777" w:rsidR="006D0104" w:rsidRDefault="006D0104" w:rsidP="00692762">
            <w:pPr>
              <w:rPr>
                <w:sz w:val="22"/>
                <w:szCs w:val="22"/>
              </w:rPr>
            </w:pPr>
            <w:r>
              <w:rPr>
                <w:sz w:val="22"/>
                <w:szCs w:val="22"/>
                <w:lang w:val="en-US"/>
              </w:rPr>
              <w:t>RpCA01A</w:t>
            </w:r>
          </w:p>
          <w:p w14:paraId="2DEB9350"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17F373C" w14:textId="77777777" w:rsidR="006D0104" w:rsidRPr="00262D50" w:rsidRDefault="006D0104" w:rsidP="00692762">
            <w:pPr>
              <w:rPr>
                <w:lang w:val="en-US"/>
              </w:rPr>
            </w:pPr>
            <w:r w:rsidRPr="00262D50">
              <w:rPr>
                <w:lang w:val="en-US"/>
              </w:rPr>
              <w:t>Sapaturi manuale de pamint in spatii limitate, avind sub 1,00 m latime si maximum 1,5 m adincime, cu taluz vertical, pentru gropi poligonale de fundatii, santuri, canale etc., executate in cantitati de pina la 20 mc cu maluri nesprijinite</w:t>
            </w:r>
          </w:p>
          <w:p w14:paraId="4876C41A"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0F4DE1FB"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9E30711" w14:textId="77777777" w:rsidR="006D0104" w:rsidRDefault="006D0104" w:rsidP="00692762">
            <w:pPr>
              <w:jc w:val="center"/>
              <w:rPr>
                <w:sz w:val="22"/>
                <w:szCs w:val="22"/>
                <w:lang w:val="en-US"/>
              </w:rPr>
            </w:pPr>
            <w:r>
              <w:rPr>
                <w:sz w:val="22"/>
                <w:szCs w:val="22"/>
                <w:lang w:val="en-US"/>
              </w:rPr>
              <w:t>8,960</w:t>
            </w:r>
          </w:p>
        </w:tc>
      </w:tr>
      <w:tr w:rsidR="006D0104" w14:paraId="1C9DF7BB"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12A531" w14:textId="77777777" w:rsidR="006D0104" w:rsidRDefault="006D0104" w:rsidP="00692762">
            <w:pPr>
              <w:rPr>
                <w:sz w:val="22"/>
                <w:szCs w:val="22"/>
              </w:rPr>
            </w:pPr>
            <w:r>
              <w:rPr>
                <w:sz w:val="22"/>
                <w:szCs w:val="22"/>
              </w:rPr>
              <w:t>17</w:t>
            </w:r>
          </w:p>
        </w:tc>
        <w:tc>
          <w:tcPr>
            <w:tcW w:w="1559" w:type="dxa"/>
            <w:tcBorders>
              <w:top w:val="single" w:sz="4" w:space="0" w:color="auto"/>
              <w:bottom w:val="single" w:sz="4" w:space="0" w:color="auto"/>
            </w:tcBorders>
          </w:tcPr>
          <w:p w14:paraId="6657F60E" w14:textId="77777777" w:rsidR="006D0104" w:rsidRDefault="006D0104" w:rsidP="00692762">
            <w:pPr>
              <w:rPr>
                <w:sz w:val="22"/>
                <w:szCs w:val="22"/>
              </w:rPr>
            </w:pPr>
            <w:r>
              <w:rPr>
                <w:sz w:val="22"/>
                <w:szCs w:val="22"/>
                <w:lang w:val="en-US"/>
              </w:rPr>
              <w:t>RpCC01A</w:t>
            </w:r>
          </w:p>
          <w:p w14:paraId="57876C33"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014EC456" w14:textId="77777777" w:rsidR="006D0104" w:rsidRPr="00262D50" w:rsidRDefault="006D0104" w:rsidP="00692762">
            <w:pPr>
              <w:rPr>
                <w:lang w:val="en-US"/>
              </w:rPr>
            </w:pPr>
            <w:r w:rsidRPr="00262D50">
              <w:rPr>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p w14:paraId="45CEC89F"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28F34A24"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87005DF" w14:textId="77777777" w:rsidR="006D0104" w:rsidRDefault="006D0104" w:rsidP="00692762">
            <w:pPr>
              <w:jc w:val="center"/>
              <w:rPr>
                <w:sz w:val="22"/>
                <w:szCs w:val="22"/>
                <w:lang w:val="en-US"/>
              </w:rPr>
            </w:pPr>
            <w:r>
              <w:rPr>
                <w:sz w:val="22"/>
                <w:szCs w:val="22"/>
                <w:lang w:val="en-US"/>
              </w:rPr>
              <w:t>12,000</w:t>
            </w:r>
          </w:p>
        </w:tc>
      </w:tr>
      <w:tr w:rsidR="006D0104" w14:paraId="5BCE7B1C"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591DA" w14:textId="77777777" w:rsidR="006D0104" w:rsidRDefault="006D0104" w:rsidP="00692762">
            <w:pPr>
              <w:rPr>
                <w:sz w:val="22"/>
                <w:szCs w:val="22"/>
              </w:rPr>
            </w:pPr>
            <w:r>
              <w:rPr>
                <w:sz w:val="22"/>
                <w:szCs w:val="22"/>
              </w:rPr>
              <w:t>18</w:t>
            </w:r>
          </w:p>
        </w:tc>
        <w:tc>
          <w:tcPr>
            <w:tcW w:w="1559" w:type="dxa"/>
            <w:tcBorders>
              <w:top w:val="single" w:sz="4" w:space="0" w:color="auto"/>
              <w:bottom w:val="single" w:sz="4" w:space="0" w:color="auto"/>
            </w:tcBorders>
          </w:tcPr>
          <w:p w14:paraId="69295EFD" w14:textId="77777777" w:rsidR="006D0104" w:rsidRDefault="006D0104" w:rsidP="00692762">
            <w:pPr>
              <w:rPr>
                <w:sz w:val="22"/>
                <w:szCs w:val="22"/>
              </w:rPr>
            </w:pPr>
            <w:r>
              <w:rPr>
                <w:sz w:val="22"/>
                <w:szCs w:val="22"/>
                <w:lang w:val="en-US"/>
              </w:rPr>
              <w:t>TsC54B</w:t>
            </w:r>
          </w:p>
          <w:p w14:paraId="732E076B"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7DF8935" w14:textId="77777777" w:rsidR="006D0104" w:rsidRPr="00262D50" w:rsidRDefault="006D0104" w:rsidP="00692762">
            <w:pPr>
              <w:rPr>
                <w:lang w:val="en-US"/>
              </w:rPr>
            </w:pPr>
            <w:r w:rsidRPr="00262D50">
              <w:rPr>
                <w:lang w:val="en-US"/>
              </w:rPr>
              <w:t>Strat de fundatie din piatra sparta</w:t>
            </w:r>
          </w:p>
          <w:p w14:paraId="659FA179"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8029C63"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7365E5A" w14:textId="77777777" w:rsidR="006D0104" w:rsidRDefault="006D0104" w:rsidP="00692762">
            <w:pPr>
              <w:jc w:val="center"/>
              <w:rPr>
                <w:sz w:val="22"/>
                <w:szCs w:val="22"/>
                <w:lang w:val="en-US"/>
              </w:rPr>
            </w:pPr>
            <w:r>
              <w:rPr>
                <w:sz w:val="22"/>
                <w:szCs w:val="22"/>
                <w:lang w:val="en-US"/>
              </w:rPr>
              <w:t>2,800</w:t>
            </w:r>
          </w:p>
        </w:tc>
      </w:tr>
      <w:tr w:rsidR="006D0104" w14:paraId="77B6A06C"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55C7E7" w14:textId="77777777" w:rsidR="006D0104" w:rsidRDefault="006D0104" w:rsidP="00692762">
            <w:pPr>
              <w:rPr>
                <w:sz w:val="22"/>
                <w:szCs w:val="22"/>
              </w:rPr>
            </w:pPr>
            <w:r>
              <w:rPr>
                <w:sz w:val="22"/>
                <w:szCs w:val="22"/>
              </w:rPr>
              <w:t>19</w:t>
            </w:r>
          </w:p>
        </w:tc>
        <w:tc>
          <w:tcPr>
            <w:tcW w:w="1559" w:type="dxa"/>
            <w:tcBorders>
              <w:top w:val="single" w:sz="4" w:space="0" w:color="auto"/>
              <w:bottom w:val="single" w:sz="4" w:space="0" w:color="auto"/>
            </w:tcBorders>
          </w:tcPr>
          <w:p w14:paraId="44E29D85" w14:textId="77777777" w:rsidR="006D0104" w:rsidRDefault="006D0104" w:rsidP="00692762">
            <w:pPr>
              <w:rPr>
                <w:sz w:val="22"/>
                <w:szCs w:val="22"/>
              </w:rPr>
            </w:pPr>
            <w:r>
              <w:rPr>
                <w:sz w:val="22"/>
                <w:szCs w:val="22"/>
                <w:lang w:val="en-US"/>
              </w:rPr>
              <w:t>RpCD02A1</w:t>
            </w:r>
          </w:p>
          <w:p w14:paraId="44C1BE6C"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57B31D89" w14:textId="77777777" w:rsidR="006D0104" w:rsidRPr="00262D50" w:rsidRDefault="006D0104" w:rsidP="00692762">
            <w:pPr>
              <w:rPr>
                <w:lang w:val="en-US"/>
              </w:rPr>
            </w:pPr>
            <w:r w:rsidRPr="00262D50">
              <w:rPr>
                <w:lang w:val="en-US"/>
              </w:rPr>
              <w:t>Armaturi din otel-beton PC 52, cu diam barelor de peste 8 mm, fasonate in ateliere de santier, fasonarea armaturilor pentru fundatii si radiere</w:t>
            </w:r>
          </w:p>
          <w:p w14:paraId="0D80E49E"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24CF3EB1" w14:textId="77777777" w:rsidR="006D0104" w:rsidRDefault="006D0104" w:rsidP="0069276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3DA4D61B" w14:textId="77777777" w:rsidR="006D0104" w:rsidRDefault="006D0104" w:rsidP="00692762">
            <w:pPr>
              <w:jc w:val="center"/>
              <w:rPr>
                <w:sz w:val="22"/>
                <w:szCs w:val="22"/>
                <w:lang w:val="en-US"/>
              </w:rPr>
            </w:pPr>
            <w:r>
              <w:rPr>
                <w:sz w:val="22"/>
                <w:szCs w:val="22"/>
                <w:lang w:val="en-US"/>
              </w:rPr>
              <w:t>134,980</w:t>
            </w:r>
          </w:p>
        </w:tc>
      </w:tr>
      <w:tr w:rsidR="006D0104" w14:paraId="467321CC"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54E8A" w14:textId="77777777" w:rsidR="006D0104" w:rsidRDefault="006D0104" w:rsidP="00692762">
            <w:pPr>
              <w:rPr>
                <w:sz w:val="22"/>
                <w:szCs w:val="22"/>
              </w:rPr>
            </w:pPr>
            <w:r>
              <w:rPr>
                <w:sz w:val="22"/>
                <w:szCs w:val="22"/>
              </w:rPr>
              <w:t>20</w:t>
            </w:r>
          </w:p>
        </w:tc>
        <w:tc>
          <w:tcPr>
            <w:tcW w:w="1559" w:type="dxa"/>
            <w:tcBorders>
              <w:top w:val="single" w:sz="4" w:space="0" w:color="auto"/>
              <w:bottom w:val="single" w:sz="4" w:space="0" w:color="auto"/>
            </w:tcBorders>
          </w:tcPr>
          <w:p w14:paraId="7C12CEFC" w14:textId="77777777" w:rsidR="006D0104" w:rsidRDefault="006D0104" w:rsidP="00692762">
            <w:pPr>
              <w:rPr>
                <w:sz w:val="22"/>
                <w:szCs w:val="22"/>
              </w:rPr>
            </w:pPr>
            <w:r>
              <w:rPr>
                <w:sz w:val="22"/>
                <w:szCs w:val="22"/>
                <w:lang w:val="en-US"/>
              </w:rPr>
              <w:t>RpCD01A</w:t>
            </w:r>
          </w:p>
          <w:p w14:paraId="789B84FE"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0149F066" w14:textId="77777777" w:rsidR="006D0104" w:rsidRPr="00262D50" w:rsidRDefault="006D0104" w:rsidP="00692762">
            <w:pPr>
              <w:rPr>
                <w:lang w:val="en-US"/>
              </w:rPr>
            </w:pPr>
            <w:r w:rsidRPr="00262D50">
              <w:rPr>
                <w:lang w:val="en-US"/>
              </w:rPr>
              <w:t>Armaturi din otel-beton OB 37, cu diam de pina la 8 mm inclusiv, fasonate in ateliere de santier, fasonarea armaturilor pentru fundatii si radiere</w:t>
            </w:r>
          </w:p>
          <w:p w14:paraId="0C9830BB"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459227D6" w14:textId="77777777" w:rsidR="006D0104" w:rsidRDefault="006D0104" w:rsidP="0069276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130F2109" w14:textId="77777777" w:rsidR="006D0104" w:rsidRDefault="006D0104" w:rsidP="00692762">
            <w:pPr>
              <w:jc w:val="center"/>
              <w:rPr>
                <w:sz w:val="22"/>
                <w:szCs w:val="22"/>
                <w:lang w:val="en-US"/>
              </w:rPr>
            </w:pPr>
            <w:r>
              <w:rPr>
                <w:sz w:val="22"/>
                <w:szCs w:val="22"/>
                <w:lang w:val="en-US"/>
              </w:rPr>
              <w:t>68,000</w:t>
            </w:r>
          </w:p>
        </w:tc>
      </w:tr>
      <w:tr w:rsidR="006D0104" w14:paraId="5D85F263"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E46C8B" w14:textId="77777777" w:rsidR="006D0104" w:rsidRDefault="006D0104" w:rsidP="00692762">
            <w:pPr>
              <w:rPr>
                <w:sz w:val="22"/>
                <w:szCs w:val="22"/>
              </w:rPr>
            </w:pPr>
            <w:r>
              <w:rPr>
                <w:sz w:val="22"/>
                <w:szCs w:val="22"/>
              </w:rPr>
              <w:t>21</w:t>
            </w:r>
          </w:p>
        </w:tc>
        <w:tc>
          <w:tcPr>
            <w:tcW w:w="1559" w:type="dxa"/>
            <w:tcBorders>
              <w:top w:val="single" w:sz="4" w:space="0" w:color="auto"/>
              <w:bottom w:val="single" w:sz="4" w:space="0" w:color="auto"/>
            </w:tcBorders>
          </w:tcPr>
          <w:p w14:paraId="5B24FDBD" w14:textId="77777777" w:rsidR="006D0104" w:rsidRDefault="006D0104" w:rsidP="00692762">
            <w:pPr>
              <w:rPr>
                <w:sz w:val="22"/>
                <w:szCs w:val="22"/>
              </w:rPr>
            </w:pPr>
            <w:r>
              <w:rPr>
                <w:sz w:val="22"/>
                <w:szCs w:val="22"/>
                <w:lang w:val="en-US"/>
              </w:rPr>
              <w:t>CA02B</w:t>
            </w:r>
          </w:p>
          <w:p w14:paraId="3527356B"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C392A14" w14:textId="77777777" w:rsidR="006D0104" w:rsidRPr="00262D50" w:rsidRDefault="006D0104" w:rsidP="00692762">
            <w:pPr>
              <w:rPr>
                <w:lang w:val="en-US"/>
              </w:rPr>
            </w:pPr>
            <w:r w:rsidRPr="00262D50">
              <w:rPr>
                <w:lang w:val="en-US"/>
              </w:rPr>
              <w:t xml:space="preserve">Beton simplu turnat in egalizari, pante, sape la inaltimi pina la 35 m inclusiv, prepararea cu </w:t>
            </w:r>
            <w:r w:rsidRPr="00262D50">
              <w:rPr>
                <w:lang w:val="en-US"/>
              </w:rPr>
              <w:lastRenderedPageBreak/>
              <w:t>centrala de betoane si turnarea cu mijloace clasice beton clasa C 16/20</w:t>
            </w:r>
          </w:p>
          <w:p w14:paraId="781023CB"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1E3A1D7B" w14:textId="77777777" w:rsidR="006D0104" w:rsidRDefault="006D0104" w:rsidP="00692762">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14:paraId="3689BF8A" w14:textId="77777777" w:rsidR="006D0104" w:rsidRDefault="006D0104" w:rsidP="00692762">
            <w:pPr>
              <w:jc w:val="center"/>
              <w:rPr>
                <w:sz w:val="22"/>
                <w:szCs w:val="22"/>
                <w:lang w:val="en-US"/>
              </w:rPr>
            </w:pPr>
            <w:r>
              <w:rPr>
                <w:sz w:val="22"/>
                <w:szCs w:val="22"/>
                <w:lang w:val="en-US"/>
              </w:rPr>
              <w:t>6,120</w:t>
            </w:r>
          </w:p>
        </w:tc>
      </w:tr>
      <w:tr w:rsidR="006D0104" w14:paraId="38B21922" w14:textId="77777777" w:rsidTr="00692762">
        <w:tblPrEx>
          <w:tblCellMar>
            <w:top w:w="0" w:type="dxa"/>
            <w:bottom w:w="0" w:type="dxa"/>
          </w:tblCellMar>
        </w:tblPrEx>
        <w:tc>
          <w:tcPr>
            <w:tcW w:w="709" w:type="dxa"/>
            <w:tcBorders>
              <w:top w:val="nil"/>
              <w:left w:val="single" w:sz="6" w:space="0" w:color="auto"/>
              <w:bottom w:val="nil"/>
              <w:right w:val="nil"/>
            </w:tcBorders>
          </w:tcPr>
          <w:p w14:paraId="76B0B753" w14:textId="77777777" w:rsidR="006D0104" w:rsidRDefault="006D0104" w:rsidP="00692762">
            <w:pPr>
              <w:jc w:val="center"/>
            </w:pPr>
          </w:p>
        </w:tc>
        <w:tc>
          <w:tcPr>
            <w:tcW w:w="1559" w:type="dxa"/>
            <w:tcBorders>
              <w:top w:val="nil"/>
              <w:left w:val="single" w:sz="6" w:space="0" w:color="auto"/>
              <w:bottom w:val="nil"/>
              <w:right w:val="nil"/>
            </w:tcBorders>
          </w:tcPr>
          <w:p w14:paraId="7475D28D" w14:textId="77777777" w:rsidR="006D0104" w:rsidRDefault="006D0104" w:rsidP="00692762"/>
        </w:tc>
        <w:tc>
          <w:tcPr>
            <w:tcW w:w="7513" w:type="dxa"/>
            <w:gridSpan w:val="3"/>
            <w:tcBorders>
              <w:top w:val="nil"/>
              <w:left w:val="single" w:sz="6" w:space="0" w:color="auto"/>
              <w:bottom w:val="nil"/>
              <w:right w:val="single" w:sz="6" w:space="0" w:color="auto"/>
            </w:tcBorders>
          </w:tcPr>
          <w:p w14:paraId="671B5E89" w14:textId="77777777" w:rsidR="006D0104" w:rsidRPr="007F2714" w:rsidRDefault="006D0104" w:rsidP="00692762">
            <w:pPr>
              <w:rPr>
                <w:b/>
                <w:bCs/>
                <w:sz w:val="22"/>
                <w:szCs w:val="22"/>
                <w:lang w:val="en-US"/>
              </w:rPr>
            </w:pPr>
            <w:r w:rsidRPr="00B40365">
              <w:rPr>
                <w:b/>
                <w:bCs/>
                <w:sz w:val="22"/>
                <w:szCs w:val="22"/>
              </w:rPr>
              <w:t>1.4. Acoperisul</w:t>
            </w:r>
          </w:p>
          <w:p w14:paraId="20069C97" w14:textId="77777777" w:rsidR="006D0104" w:rsidRPr="00B40365" w:rsidRDefault="006D0104" w:rsidP="00692762"/>
        </w:tc>
      </w:tr>
      <w:tr w:rsidR="006D0104" w14:paraId="2EEED0F7"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7B03BF" w14:textId="77777777" w:rsidR="006D0104" w:rsidRDefault="006D0104" w:rsidP="00692762">
            <w:pPr>
              <w:rPr>
                <w:sz w:val="22"/>
                <w:szCs w:val="22"/>
              </w:rPr>
            </w:pPr>
            <w:r>
              <w:rPr>
                <w:sz w:val="22"/>
                <w:szCs w:val="22"/>
              </w:rPr>
              <w:t>22</w:t>
            </w:r>
          </w:p>
        </w:tc>
        <w:tc>
          <w:tcPr>
            <w:tcW w:w="1559" w:type="dxa"/>
            <w:tcBorders>
              <w:top w:val="single" w:sz="4" w:space="0" w:color="auto"/>
              <w:bottom w:val="single" w:sz="4" w:space="0" w:color="auto"/>
            </w:tcBorders>
          </w:tcPr>
          <w:p w14:paraId="414B7A6C" w14:textId="77777777" w:rsidR="006D0104" w:rsidRDefault="006D0104" w:rsidP="00692762">
            <w:pPr>
              <w:rPr>
                <w:sz w:val="22"/>
                <w:szCs w:val="22"/>
              </w:rPr>
            </w:pPr>
            <w:r>
              <w:rPr>
                <w:sz w:val="22"/>
                <w:szCs w:val="22"/>
                <w:lang w:val="en-US"/>
              </w:rPr>
              <w:t>CE41A</w:t>
            </w:r>
          </w:p>
          <w:p w14:paraId="07A45861"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6DF3E3B" w14:textId="77777777" w:rsidR="006D0104" w:rsidRPr="00B40365" w:rsidRDefault="006D0104" w:rsidP="00692762">
            <w:r w:rsidRPr="00B40365">
              <w:t xml:space="preserve">Montarea capriorilor cu tratament antiseptic </w:t>
            </w:r>
          </w:p>
          <w:p w14:paraId="7D6331B9" w14:textId="77777777" w:rsidR="006D0104" w:rsidRPr="00B40365" w:rsidRDefault="006D0104" w:rsidP="00692762"/>
        </w:tc>
        <w:tc>
          <w:tcPr>
            <w:tcW w:w="992" w:type="dxa"/>
            <w:tcBorders>
              <w:top w:val="single" w:sz="4" w:space="0" w:color="auto"/>
              <w:bottom w:val="single" w:sz="4" w:space="0" w:color="auto"/>
            </w:tcBorders>
            <w:vAlign w:val="center"/>
          </w:tcPr>
          <w:p w14:paraId="617793AC"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36904ED" w14:textId="77777777" w:rsidR="006D0104" w:rsidRDefault="006D0104" w:rsidP="00692762">
            <w:pPr>
              <w:jc w:val="center"/>
              <w:rPr>
                <w:sz w:val="22"/>
                <w:szCs w:val="22"/>
                <w:lang w:val="en-US"/>
              </w:rPr>
            </w:pPr>
            <w:r>
              <w:rPr>
                <w:sz w:val="22"/>
                <w:szCs w:val="22"/>
                <w:lang w:val="en-US"/>
              </w:rPr>
              <w:t>0,135</w:t>
            </w:r>
          </w:p>
        </w:tc>
      </w:tr>
      <w:tr w:rsidR="006D0104" w14:paraId="49B04165"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D3578B" w14:textId="77777777" w:rsidR="006D0104" w:rsidRDefault="006D0104" w:rsidP="00692762">
            <w:pPr>
              <w:rPr>
                <w:sz w:val="22"/>
                <w:szCs w:val="22"/>
              </w:rPr>
            </w:pPr>
            <w:r>
              <w:rPr>
                <w:sz w:val="22"/>
                <w:szCs w:val="22"/>
              </w:rPr>
              <w:t>23</w:t>
            </w:r>
          </w:p>
        </w:tc>
        <w:tc>
          <w:tcPr>
            <w:tcW w:w="1559" w:type="dxa"/>
            <w:tcBorders>
              <w:top w:val="single" w:sz="4" w:space="0" w:color="auto"/>
              <w:bottom w:val="single" w:sz="4" w:space="0" w:color="auto"/>
            </w:tcBorders>
          </w:tcPr>
          <w:p w14:paraId="38D231BC" w14:textId="77777777" w:rsidR="006D0104" w:rsidRDefault="006D0104" w:rsidP="00692762">
            <w:pPr>
              <w:rPr>
                <w:sz w:val="22"/>
                <w:szCs w:val="22"/>
              </w:rPr>
            </w:pPr>
            <w:r>
              <w:rPr>
                <w:sz w:val="22"/>
                <w:szCs w:val="22"/>
                <w:lang w:val="en-US"/>
              </w:rPr>
              <w:t>CE40A</w:t>
            </w:r>
          </w:p>
          <w:p w14:paraId="72CAC2A6"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79A53D6" w14:textId="77777777" w:rsidR="006D0104" w:rsidRPr="00262D50" w:rsidRDefault="006D0104" w:rsidP="00692762">
            <w:pPr>
              <w:rPr>
                <w:lang w:val="en-US"/>
              </w:rPr>
            </w:pPr>
            <w:r w:rsidRPr="00262D50">
              <w:rPr>
                <w:lang w:val="en-US"/>
              </w:rPr>
              <w:t xml:space="preserve">Montarea elementelor scheletului din grinzi (bare,mauerlat) cu tratament antiseptic </w:t>
            </w:r>
          </w:p>
          <w:p w14:paraId="268F2A8F"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D60866A"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B1181DF" w14:textId="77777777" w:rsidR="006D0104" w:rsidRDefault="006D0104" w:rsidP="00692762">
            <w:pPr>
              <w:jc w:val="center"/>
              <w:rPr>
                <w:sz w:val="22"/>
                <w:szCs w:val="22"/>
                <w:lang w:val="en-US"/>
              </w:rPr>
            </w:pPr>
            <w:r>
              <w:rPr>
                <w:sz w:val="22"/>
                <w:szCs w:val="22"/>
                <w:lang w:val="en-US"/>
              </w:rPr>
              <w:t>0,135</w:t>
            </w:r>
          </w:p>
        </w:tc>
      </w:tr>
      <w:tr w:rsidR="006D0104" w14:paraId="1DEFE76A"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C9A36D" w14:textId="77777777" w:rsidR="006D0104" w:rsidRDefault="006D0104" w:rsidP="00692762">
            <w:pPr>
              <w:rPr>
                <w:sz w:val="22"/>
                <w:szCs w:val="22"/>
              </w:rPr>
            </w:pPr>
            <w:r>
              <w:rPr>
                <w:sz w:val="22"/>
                <w:szCs w:val="22"/>
              </w:rPr>
              <w:t>24</w:t>
            </w:r>
          </w:p>
        </w:tc>
        <w:tc>
          <w:tcPr>
            <w:tcW w:w="1559" w:type="dxa"/>
            <w:tcBorders>
              <w:top w:val="single" w:sz="4" w:space="0" w:color="auto"/>
              <w:bottom w:val="single" w:sz="4" w:space="0" w:color="auto"/>
            </w:tcBorders>
          </w:tcPr>
          <w:p w14:paraId="178F3703" w14:textId="77777777" w:rsidR="006D0104" w:rsidRDefault="006D0104" w:rsidP="00692762">
            <w:pPr>
              <w:rPr>
                <w:sz w:val="22"/>
                <w:szCs w:val="22"/>
              </w:rPr>
            </w:pPr>
            <w:r>
              <w:rPr>
                <w:sz w:val="22"/>
                <w:szCs w:val="22"/>
                <w:lang w:val="en-US"/>
              </w:rPr>
              <w:t>CE30A</w:t>
            </w:r>
          </w:p>
          <w:p w14:paraId="6C3E1A38"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580D606" w14:textId="77777777" w:rsidR="006D0104" w:rsidRPr="00B40365" w:rsidRDefault="006D0104" w:rsidP="00692762">
            <w:r w:rsidRPr="00262D50">
              <w:rPr>
                <w:lang w:val="en-US"/>
              </w:rPr>
              <w:t xml:space="preserve">Astereala le invelitori sau doliile invelitorilor din tigla, placi tip eternit etc., din scinduri brute de rasinoase (24 mm grosime), la constructii obisnuite. . </w:t>
            </w:r>
            <w:r w:rsidRPr="00B40365">
              <w:t>0,08m3</w:t>
            </w:r>
          </w:p>
          <w:p w14:paraId="5A9F6B6F" w14:textId="77777777" w:rsidR="006D0104" w:rsidRPr="00B40365" w:rsidRDefault="006D0104" w:rsidP="00692762"/>
        </w:tc>
        <w:tc>
          <w:tcPr>
            <w:tcW w:w="992" w:type="dxa"/>
            <w:tcBorders>
              <w:top w:val="single" w:sz="4" w:space="0" w:color="auto"/>
              <w:bottom w:val="single" w:sz="4" w:space="0" w:color="auto"/>
            </w:tcBorders>
            <w:vAlign w:val="center"/>
          </w:tcPr>
          <w:p w14:paraId="30E97790"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79C9AEB" w14:textId="77777777" w:rsidR="006D0104" w:rsidRDefault="006D0104" w:rsidP="00692762">
            <w:pPr>
              <w:jc w:val="center"/>
              <w:rPr>
                <w:sz w:val="22"/>
                <w:szCs w:val="22"/>
                <w:lang w:val="en-US"/>
              </w:rPr>
            </w:pPr>
            <w:r>
              <w:rPr>
                <w:sz w:val="22"/>
                <w:szCs w:val="22"/>
                <w:lang w:val="en-US"/>
              </w:rPr>
              <w:t>9,000</w:t>
            </w:r>
          </w:p>
        </w:tc>
      </w:tr>
      <w:tr w:rsidR="006D0104" w14:paraId="1DD75278"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8D9046" w14:textId="77777777" w:rsidR="006D0104" w:rsidRDefault="006D0104" w:rsidP="00692762">
            <w:pPr>
              <w:rPr>
                <w:sz w:val="22"/>
                <w:szCs w:val="22"/>
              </w:rPr>
            </w:pPr>
            <w:r>
              <w:rPr>
                <w:sz w:val="22"/>
                <w:szCs w:val="22"/>
              </w:rPr>
              <w:t>25</w:t>
            </w:r>
          </w:p>
        </w:tc>
        <w:tc>
          <w:tcPr>
            <w:tcW w:w="1559" w:type="dxa"/>
            <w:tcBorders>
              <w:top w:val="single" w:sz="4" w:space="0" w:color="auto"/>
              <w:bottom w:val="single" w:sz="4" w:space="0" w:color="auto"/>
            </w:tcBorders>
          </w:tcPr>
          <w:p w14:paraId="2CE47AD6" w14:textId="77777777" w:rsidR="006D0104" w:rsidRDefault="006D0104" w:rsidP="00692762">
            <w:pPr>
              <w:rPr>
                <w:sz w:val="22"/>
                <w:szCs w:val="22"/>
              </w:rPr>
            </w:pPr>
            <w:r>
              <w:rPr>
                <w:sz w:val="22"/>
                <w:szCs w:val="22"/>
                <w:lang w:val="en-US"/>
              </w:rPr>
              <w:t>CN50A</w:t>
            </w:r>
          </w:p>
          <w:p w14:paraId="5449406D"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193989E4" w14:textId="77777777" w:rsidR="006D0104" w:rsidRPr="00262D50" w:rsidRDefault="006D0104" w:rsidP="00692762">
            <w:pPr>
              <w:rPr>
                <w:lang w:val="en-US"/>
              </w:rPr>
            </w:pPr>
            <w:r w:rsidRPr="00262D50">
              <w:rPr>
                <w:lang w:val="en-US"/>
              </w:rPr>
              <w:t>Tratament ignifug al lemnariei;  grinzi, capriori, cosoroabe.</w:t>
            </w:r>
          </w:p>
          <w:p w14:paraId="4F6B9FB5"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6EDABF36"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8E6805D" w14:textId="77777777" w:rsidR="006D0104" w:rsidRDefault="006D0104" w:rsidP="00692762">
            <w:pPr>
              <w:jc w:val="center"/>
              <w:rPr>
                <w:sz w:val="22"/>
                <w:szCs w:val="22"/>
                <w:lang w:val="en-US"/>
              </w:rPr>
            </w:pPr>
            <w:r>
              <w:rPr>
                <w:sz w:val="22"/>
                <w:szCs w:val="22"/>
                <w:lang w:val="en-US"/>
              </w:rPr>
              <w:t>0,350</w:t>
            </w:r>
          </w:p>
        </w:tc>
      </w:tr>
      <w:tr w:rsidR="006D0104" w14:paraId="0C00FE59"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838189" w14:textId="77777777" w:rsidR="006D0104" w:rsidRDefault="006D0104" w:rsidP="00692762">
            <w:pPr>
              <w:rPr>
                <w:sz w:val="22"/>
                <w:szCs w:val="22"/>
              </w:rPr>
            </w:pPr>
            <w:r>
              <w:rPr>
                <w:sz w:val="22"/>
                <w:szCs w:val="22"/>
              </w:rPr>
              <w:t>26</w:t>
            </w:r>
          </w:p>
        </w:tc>
        <w:tc>
          <w:tcPr>
            <w:tcW w:w="1559" w:type="dxa"/>
            <w:tcBorders>
              <w:top w:val="single" w:sz="4" w:space="0" w:color="auto"/>
              <w:bottom w:val="single" w:sz="4" w:space="0" w:color="auto"/>
            </w:tcBorders>
          </w:tcPr>
          <w:p w14:paraId="180D4A9A" w14:textId="77777777" w:rsidR="006D0104" w:rsidRDefault="006D0104" w:rsidP="00692762">
            <w:pPr>
              <w:rPr>
                <w:sz w:val="22"/>
                <w:szCs w:val="22"/>
              </w:rPr>
            </w:pPr>
            <w:r>
              <w:rPr>
                <w:sz w:val="22"/>
                <w:szCs w:val="22"/>
                <w:lang w:val="en-US"/>
              </w:rPr>
              <w:t>CN51A</w:t>
            </w:r>
          </w:p>
          <w:p w14:paraId="50F3A3A7"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DDA0FDE" w14:textId="77777777" w:rsidR="006D0104" w:rsidRPr="00262D50" w:rsidRDefault="006D0104" w:rsidP="00692762">
            <w:pPr>
              <w:rPr>
                <w:lang w:val="en-US"/>
              </w:rPr>
            </w:pPr>
            <w:r w:rsidRPr="00262D50">
              <w:rPr>
                <w:lang w:val="en-US"/>
              </w:rPr>
              <w:t>Tratamentul antiseptic al lemnariei, pe suprafete ascunse cu paste antiseptice: ferme, arce, capriori.</w:t>
            </w:r>
          </w:p>
          <w:p w14:paraId="219F7518"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7D5BCB18"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58B4C75" w14:textId="77777777" w:rsidR="006D0104" w:rsidRDefault="006D0104" w:rsidP="00692762">
            <w:pPr>
              <w:jc w:val="center"/>
              <w:rPr>
                <w:sz w:val="22"/>
                <w:szCs w:val="22"/>
                <w:lang w:val="en-US"/>
              </w:rPr>
            </w:pPr>
            <w:r>
              <w:rPr>
                <w:sz w:val="22"/>
                <w:szCs w:val="22"/>
                <w:lang w:val="en-US"/>
              </w:rPr>
              <w:t>0,350</w:t>
            </w:r>
          </w:p>
        </w:tc>
      </w:tr>
      <w:tr w:rsidR="006D0104" w14:paraId="65DFD9A3"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2A47A5" w14:textId="77777777" w:rsidR="006D0104" w:rsidRDefault="006D0104" w:rsidP="00692762">
            <w:pPr>
              <w:rPr>
                <w:sz w:val="22"/>
                <w:szCs w:val="22"/>
              </w:rPr>
            </w:pPr>
            <w:r>
              <w:rPr>
                <w:sz w:val="22"/>
                <w:szCs w:val="22"/>
              </w:rPr>
              <w:t>27</w:t>
            </w:r>
          </w:p>
        </w:tc>
        <w:tc>
          <w:tcPr>
            <w:tcW w:w="1559" w:type="dxa"/>
            <w:tcBorders>
              <w:top w:val="single" w:sz="4" w:space="0" w:color="auto"/>
              <w:bottom w:val="single" w:sz="4" w:space="0" w:color="auto"/>
            </w:tcBorders>
          </w:tcPr>
          <w:p w14:paraId="7A0B37F7" w14:textId="77777777" w:rsidR="006D0104" w:rsidRDefault="006D0104" w:rsidP="00692762">
            <w:pPr>
              <w:rPr>
                <w:sz w:val="22"/>
                <w:szCs w:val="22"/>
              </w:rPr>
            </w:pPr>
            <w:r>
              <w:rPr>
                <w:sz w:val="22"/>
                <w:szCs w:val="22"/>
                <w:lang w:val="en-US"/>
              </w:rPr>
              <w:t>CE07A</w:t>
            </w:r>
          </w:p>
          <w:p w14:paraId="1B6EF352"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0A795C8C" w14:textId="77777777" w:rsidR="006D0104" w:rsidRPr="00262D50" w:rsidRDefault="006D0104" w:rsidP="00692762">
            <w:pPr>
              <w:rPr>
                <w:lang w:val="en-US"/>
              </w:rPr>
            </w:pPr>
            <w:r w:rsidRPr="00262D50">
              <w:rPr>
                <w:lang w:val="en-US"/>
              </w:rPr>
              <w:t>Invelitori din placi din tabla amprentata (tip tigla) pentru invelitorile acoperisurilor (tip Lindab)</w:t>
            </w:r>
          </w:p>
          <w:p w14:paraId="6CE00C79"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6A4B5ED6"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88232B3" w14:textId="77777777" w:rsidR="006D0104" w:rsidRDefault="006D0104" w:rsidP="00692762">
            <w:pPr>
              <w:jc w:val="center"/>
              <w:rPr>
                <w:sz w:val="22"/>
                <w:szCs w:val="22"/>
                <w:lang w:val="en-US"/>
              </w:rPr>
            </w:pPr>
            <w:r>
              <w:rPr>
                <w:sz w:val="22"/>
                <w:szCs w:val="22"/>
                <w:lang w:val="en-US"/>
              </w:rPr>
              <w:t>9,000</w:t>
            </w:r>
          </w:p>
        </w:tc>
      </w:tr>
      <w:tr w:rsidR="006D0104" w14:paraId="6600B652"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AD2F89" w14:textId="77777777" w:rsidR="006D0104" w:rsidRDefault="006D0104" w:rsidP="00692762">
            <w:pPr>
              <w:rPr>
                <w:sz w:val="22"/>
                <w:szCs w:val="22"/>
              </w:rPr>
            </w:pPr>
            <w:r>
              <w:rPr>
                <w:sz w:val="22"/>
                <w:szCs w:val="22"/>
              </w:rPr>
              <w:t>28</w:t>
            </w:r>
          </w:p>
        </w:tc>
        <w:tc>
          <w:tcPr>
            <w:tcW w:w="1559" w:type="dxa"/>
            <w:tcBorders>
              <w:top w:val="single" w:sz="4" w:space="0" w:color="auto"/>
              <w:bottom w:val="single" w:sz="4" w:space="0" w:color="auto"/>
            </w:tcBorders>
          </w:tcPr>
          <w:p w14:paraId="2A057522" w14:textId="77777777" w:rsidR="006D0104" w:rsidRDefault="006D0104" w:rsidP="00692762">
            <w:pPr>
              <w:rPr>
                <w:sz w:val="22"/>
                <w:szCs w:val="22"/>
              </w:rPr>
            </w:pPr>
            <w:r>
              <w:rPr>
                <w:sz w:val="22"/>
                <w:szCs w:val="22"/>
                <w:lang w:val="en-US"/>
              </w:rPr>
              <w:t>CE31B</w:t>
            </w:r>
          </w:p>
          <w:p w14:paraId="2E6B7571"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B852C97" w14:textId="77777777" w:rsidR="006D0104" w:rsidRPr="00262D50" w:rsidRDefault="006D0104" w:rsidP="00692762">
            <w:pPr>
              <w:rPr>
                <w:lang w:val="en-US"/>
              </w:rPr>
            </w:pPr>
            <w:r w:rsidRPr="00262D50">
              <w:rPr>
                <w:lang w:val="en-US"/>
              </w:rPr>
              <w:t>Streasina simpla cu capriori aparenti gata geluiti, pe fetele vizibile, cu profile simple si cu astereala gata faltuita si geluita pe o parte.</w:t>
            </w:r>
          </w:p>
          <w:p w14:paraId="6F0C9410"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09929B7"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EE22DB8" w14:textId="77777777" w:rsidR="006D0104" w:rsidRDefault="006D0104" w:rsidP="00692762">
            <w:pPr>
              <w:jc w:val="center"/>
              <w:rPr>
                <w:sz w:val="22"/>
                <w:szCs w:val="22"/>
                <w:lang w:val="en-US"/>
              </w:rPr>
            </w:pPr>
            <w:r>
              <w:rPr>
                <w:sz w:val="22"/>
                <w:szCs w:val="22"/>
                <w:lang w:val="en-US"/>
              </w:rPr>
              <w:t>18,000</w:t>
            </w:r>
          </w:p>
        </w:tc>
      </w:tr>
      <w:tr w:rsidR="006D0104" w14:paraId="2A5E5B56"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5F56C2" w14:textId="77777777" w:rsidR="006D0104" w:rsidRDefault="006D0104" w:rsidP="00692762">
            <w:pPr>
              <w:rPr>
                <w:sz w:val="22"/>
                <w:szCs w:val="22"/>
              </w:rPr>
            </w:pPr>
            <w:r>
              <w:rPr>
                <w:sz w:val="22"/>
                <w:szCs w:val="22"/>
              </w:rPr>
              <w:t>29</w:t>
            </w:r>
          </w:p>
        </w:tc>
        <w:tc>
          <w:tcPr>
            <w:tcW w:w="1559" w:type="dxa"/>
            <w:tcBorders>
              <w:top w:val="single" w:sz="4" w:space="0" w:color="auto"/>
              <w:bottom w:val="single" w:sz="4" w:space="0" w:color="auto"/>
            </w:tcBorders>
          </w:tcPr>
          <w:p w14:paraId="18902AB1" w14:textId="77777777" w:rsidR="006D0104" w:rsidRDefault="006D0104" w:rsidP="00692762">
            <w:pPr>
              <w:rPr>
                <w:sz w:val="22"/>
                <w:szCs w:val="22"/>
              </w:rPr>
            </w:pPr>
            <w:r>
              <w:rPr>
                <w:sz w:val="22"/>
                <w:szCs w:val="22"/>
                <w:lang w:val="en-US"/>
              </w:rPr>
              <w:t>CN17A</w:t>
            </w:r>
          </w:p>
          <w:p w14:paraId="6DC29673"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5D12A4EC" w14:textId="77777777" w:rsidR="006D0104" w:rsidRPr="00262D50" w:rsidRDefault="006D0104" w:rsidP="00692762">
            <w:pPr>
              <w:rPr>
                <w:lang w:val="en-US"/>
              </w:rPr>
            </w:pPr>
            <w:r w:rsidRPr="00262D50">
              <w:rPr>
                <w:lang w:val="en-US"/>
              </w:rPr>
              <w:t>Vopsitorii  cu vopsele si emailuri pe baza de rasini alchidice  aplicate pe timplarie din lemn, executate cu 2 straturi email alchidic inclusiv grundul ( la streasina si frontoane)</w:t>
            </w:r>
          </w:p>
          <w:p w14:paraId="2F4DE859"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AD76669"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480C04F" w14:textId="77777777" w:rsidR="006D0104" w:rsidRDefault="006D0104" w:rsidP="00692762">
            <w:pPr>
              <w:jc w:val="center"/>
              <w:rPr>
                <w:sz w:val="22"/>
                <w:szCs w:val="22"/>
                <w:lang w:val="en-US"/>
              </w:rPr>
            </w:pPr>
            <w:r>
              <w:rPr>
                <w:sz w:val="22"/>
                <w:szCs w:val="22"/>
                <w:lang w:val="en-US"/>
              </w:rPr>
              <w:t>36,000</w:t>
            </w:r>
          </w:p>
        </w:tc>
      </w:tr>
      <w:tr w:rsidR="006D0104" w14:paraId="231E8582"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E2B468" w14:textId="77777777" w:rsidR="006D0104" w:rsidRDefault="006D0104" w:rsidP="00692762">
            <w:pPr>
              <w:rPr>
                <w:sz w:val="22"/>
                <w:szCs w:val="22"/>
              </w:rPr>
            </w:pPr>
            <w:r>
              <w:rPr>
                <w:sz w:val="22"/>
                <w:szCs w:val="22"/>
              </w:rPr>
              <w:t>30</w:t>
            </w:r>
          </w:p>
        </w:tc>
        <w:tc>
          <w:tcPr>
            <w:tcW w:w="1559" w:type="dxa"/>
            <w:tcBorders>
              <w:top w:val="single" w:sz="4" w:space="0" w:color="auto"/>
              <w:bottom w:val="single" w:sz="4" w:space="0" w:color="auto"/>
            </w:tcBorders>
          </w:tcPr>
          <w:p w14:paraId="142FBC2C" w14:textId="77777777" w:rsidR="006D0104" w:rsidRDefault="006D0104" w:rsidP="00692762">
            <w:pPr>
              <w:rPr>
                <w:sz w:val="22"/>
                <w:szCs w:val="22"/>
              </w:rPr>
            </w:pPr>
            <w:r>
              <w:rPr>
                <w:sz w:val="22"/>
                <w:szCs w:val="22"/>
                <w:lang w:val="en-US"/>
              </w:rPr>
              <w:t>CE20A</w:t>
            </w:r>
          </w:p>
          <w:p w14:paraId="065294EB"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927AB70" w14:textId="77777777" w:rsidR="006D0104" w:rsidRPr="00262D50" w:rsidRDefault="006D0104" w:rsidP="00692762">
            <w:pPr>
              <w:rPr>
                <w:lang w:val="en-US"/>
              </w:rPr>
            </w:pPr>
            <w:r w:rsidRPr="00262D50">
              <w:rPr>
                <w:lang w:val="en-US"/>
              </w:rPr>
              <w:t>Sisteme de jgheaburi tip brass din tabla protejata anticoroziv D-12,5mm</w:t>
            </w:r>
          </w:p>
          <w:p w14:paraId="71E8C263"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0976383B" w14:textId="77777777" w:rsidR="006D0104" w:rsidRDefault="006D0104" w:rsidP="0069276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757ECA7" w14:textId="77777777" w:rsidR="006D0104" w:rsidRDefault="006D0104" w:rsidP="00692762">
            <w:pPr>
              <w:jc w:val="center"/>
              <w:rPr>
                <w:sz w:val="22"/>
                <w:szCs w:val="22"/>
                <w:lang w:val="en-US"/>
              </w:rPr>
            </w:pPr>
            <w:r>
              <w:rPr>
                <w:sz w:val="22"/>
                <w:szCs w:val="22"/>
                <w:lang w:val="en-US"/>
              </w:rPr>
              <w:t>48,000</w:t>
            </w:r>
          </w:p>
        </w:tc>
      </w:tr>
      <w:tr w:rsidR="006D0104" w14:paraId="48290DFD"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F48099" w14:textId="77777777" w:rsidR="006D0104" w:rsidRDefault="006D0104" w:rsidP="00692762">
            <w:pPr>
              <w:rPr>
                <w:sz w:val="22"/>
                <w:szCs w:val="22"/>
              </w:rPr>
            </w:pPr>
            <w:r>
              <w:rPr>
                <w:sz w:val="22"/>
                <w:szCs w:val="22"/>
              </w:rPr>
              <w:t>31</w:t>
            </w:r>
          </w:p>
        </w:tc>
        <w:tc>
          <w:tcPr>
            <w:tcW w:w="1559" w:type="dxa"/>
            <w:tcBorders>
              <w:top w:val="single" w:sz="4" w:space="0" w:color="auto"/>
              <w:bottom w:val="single" w:sz="4" w:space="0" w:color="auto"/>
            </w:tcBorders>
          </w:tcPr>
          <w:p w14:paraId="12F66C83" w14:textId="77777777" w:rsidR="006D0104" w:rsidRDefault="006D0104" w:rsidP="00692762">
            <w:pPr>
              <w:rPr>
                <w:sz w:val="22"/>
                <w:szCs w:val="22"/>
              </w:rPr>
            </w:pPr>
            <w:r>
              <w:rPr>
                <w:sz w:val="22"/>
                <w:szCs w:val="22"/>
                <w:lang w:val="en-US"/>
              </w:rPr>
              <w:t>CE22A</w:t>
            </w:r>
          </w:p>
          <w:p w14:paraId="12ADABE5"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BA81C8D" w14:textId="77777777" w:rsidR="006D0104" w:rsidRPr="00262D50" w:rsidRDefault="006D0104" w:rsidP="00692762">
            <w:pPr>
              <w:rPr>
                <w:lang w:val="en-US"/>
              </w:rPr>
            </w:pPr>
            <w:r w:rsidRPr="00262D50">
              <w:rPr>
                <w:lang w:val="en-US"/>
              </w:rPr>
              <w:t>Sisteme de burlane tip brass din tabla protejata anticoroziv D-12,5mm</w:t>
            </w:r>
          </w:p>
          <w:p w14:paraId="6B5C1514"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46A18186" w14:textId="77777777" w:rsidR="006D0104" w:rsidRDefault="006D0104" w:rsidP="0069276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CF2C2D4" w14:textId="77777777" w:rsidR="006D0104" w:rsidRDefault="006D0104" w:rsidP="00692762">
            <w:pPr>
              <w:jc w:val="center"/>
              <w:rPr>
                <w:sz w:val="22"/>
                <w:szCs w:val="22"/>
                <w:lang w:val="en-US"/>
              </w:rPr>
            </w:pPr>
            <w:r>
              <w:rPr>
                <w:sz w:val="22"/>
                <w:szCs w:val="22"/>
                <w:lang w:val="en-US"/>
              </w:rPr>
              <w:t>24,000</w:t>
            </w:r>
          </w:p>
        </w:tc>
      </w:tr>
      <w:tr w:rsidR="006D0104" w14:paraId="5796E651" w14:textId="77777777" w:rsidTr="00692762">
        <w:tblPrEx>
          <w:tblCellMar>
            <w:top w:w="0" w:type="dxa"/>
            <w:bottom w:w="0" w:type="dxa"/>
          </w:tblCellMar>
        </w:tblPrEx>
        <w:tc>
          <w:tcPr>
            <w:tcW w:w="709" w:type="dxa"/>
            <w:tcBorders>
              <w:top w:val="nil"/>
              <w:left w:val="single" w:sz="6" w:space="0" w:color="auto"/>
              <w:bottom w:val="nil"/>
              <w:right w:val="nil"/>
            </w:tcBorders>
          </w:tcPr>
          <w:p w14:paraId="6A0A8DFB" w14:textId="77777777" w:rsidR="006D0104" w:rsidRDefault="006D0104" w:rsidP="00692762">
            <w:pPr>
              <w:jc w:val="center"/>
            </w:pPr>
          </w:p>
        </w:tc>
        <w:tc>
          <w:tcPr>
            <w:tcW w:w="1559" w:type="dxa"/>
            <w:tcBorders>
              <w:top w:val="nil"/>
              <w:left w:val="single" w:sz="6" w:space="0" w:color="auto"/>
              <w:bottom w:val="nil"/>
              <w:right w:val="nil"/>
            </w:tcBorders>
          </w:tcPr>
          <w:p w14:paraId="31F5C5AE" w14:textId="77777777" w:rsidR="006D0104" w:rsidRDefault="006D0104" w:rsidP="00692762"/>
        </w:tc>
        <w:tc>
          <w:tcPr>
            <w:tcW w:w="7513" w:type="dxa"/>
            <w:gridSpan w:val="3"/>
            <w:tcBorders>
              <w:top w:val="nil"/>
              <w:left w:val="single" w:sz="6" w:space="0" w:color="auto"/>
              <w:bottom w:val="nil"/>
              <w:right w:val="single" w:sz="6" w:space="0" w:color="auto"/>
            </w:tcBorders>
          </w:tcPr>
          <w:p w14:paraId="3CAD627A" w14:textId="77777777" w:rsidR="006D0104" w:rsidRPr="007F2714" w:rsidRDefault="006D0104" w:rsidP="00692762">
            <w:pPr>
              <w:rPr>
                <w:b/>
                <w:bCs/>
                <w:sz w:val="22"/>
                <w:szCs w:val="22"/>
                <w:lang w:val="en-US"/>
              </w:rPr>
            </w:pPr>
            <w:r w:rsidRPr="00B40365">
              <w:rPr>
                <w:b/>
                <w:bCs/>
                <w:sz w:val="22"/>
                <w:szCs w:val="22"/>
              </w:rPr>
              <w:t>1.5. Timplarie</w:t>
            </w:r>
          </w:p>
          <w:p w14:paraId="62A7B9FC" w14:textId="77777777" w:rsidR="006D0104" w:rsidRPr="00B40365" w:rsidRDefault="006D0104" w:rsidP="00692762"/>
        </w:tc>
      </w:tr>
      <w:tr w:rsidR="006D0104" w14:paraId="2128E56E"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0E8F3C" w14:textId="77777777" w:rsidR="006D0104" w:rsidRDefault="006D0104" w:rsidP="00692762">
            <w:pPr>
              <w:rPr>
                <w:sz w:val="22"/>
                <w:szCs w:val="22"/>
              </w:rPr>
            </w:pPr>
            <w:r>
              <w:rPr>
                <w:sz w:val="22"/>
                <w:szCs w:val="22"/>
              </w:rPr>
              <w:t>32</w:t>
            </w:r>
          </w:p>
        </w:tc>
        <w:tc>
          <w:tcPr>
            <w:tcW w:w="1559" w:type="dxa"/>
            <w:tcBorders>
              <w:top w:val="single" w:sz="4" w:space="0" w:color="auto"/>
              <w:bottom w:val="single" w:sz="4" w:space="0" w:color="auto"/>
            </w:tcBorders>
          </w:tcPr>
          <w:p w14:paraId="7099DA85" w14:textId="77777777" w:rsidR="006D0104" w:rsidRDefault="006D0104" w:rsidP="00692762">
            <w:pPr>
              <w:rPr>
                <w:sz w:val="22"/>
                <w:szCs w:val="22"/>
              </w:rPr>
            </w:pPr>
            <w:r>
              <w:rPr>
                <w:sz w:val="22"/>
                <w:szCs w:val="22"/>
                <w:lang w:val="en-US"/>
              </w:rPr>
              <w:t>CK25A</w:t>
            </w:r>
          </w:p>
          <w:p w14:paraId="59610578"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7A1BAED2" w14:textId="77777777" w:rsidR="006D0104" w:rsidRPr="00262D50" w:rsidRDefault="006D0104" w:rsidP="00692762">
            <w:pPr>
              <w:rPr>
                <w:lang w:val="en-US"/>
              </w:rPr>
            </w:pPr>
            <w:r w:rsidRPr="00262D50">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14:paraId="130EB384"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60980EE"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5A40A39" w14:textId="77777777" w:rsidR="006D0104" w:rsidRDefault="006D0104" w:rsidP="00692762">
            <w:pPr>
              <w:jc w:val="center"/>
              <w:rPr>
                <w:sz w:val="22"/>
                <w:szCs w:val="22"/>
                <w:lang w:val="en-US"/>
              </w:rPr>
            </w:pPr>
            <w:r>
              <w:rPr>
                <w:sz w:val="22"/>
                <w:szCs w:val="22"/>
                <w:lang w:val="en-US"/>
              </w:rPr>
              <w:t>11,100</w:t>
            </w:r>
          </w:p>
        </w:tc>
      </w:tr>
      <w:tr w:rsidR="006D0104" w14:paraId="10A53FD6"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673B2" w14:textId="77777777" w:rsidR="006D0104" w:rsidRDefault="006D0104" w:rsidP="00692762">
            <w:pPr>
              <w:rPr>
                <w:sz w:val="22"/>
                <w:szCs w:val="22"/>
              </w:rPr>
            </w:pPr>
            <w:r>
              <w:rPr>
                <w:sz w:val="22"/>
                <w:szCs w:val="22"/>
              </w:rPr>
              <w:t>33</w:t>
            </w:r>
          </w:p>
        </w:tc>
        <w:tc>
          <w:tcPr>
            <w:tcW w:w="1559" w:type="dxa"/>
            <w:tcBorders>
              <w:top w:val="single" w:sz="4" w:space="0" w:color="auto"/>
              <w:bottom w:val="single" w:sz="4" w:space="0" w:color="auto"/>
            </w:tcBorders>
          </w:tcPr>
          <w:p w14:paraId="61C1391F" w14:textId="77777777" w:rsidR="006D0104" w:rsidRDefault="006D0104" w:rsidP="00692762">
            <w:pPr>
              <w:rPr>
                <w:sz w:val="22"/>
                <w:szCs w:val="22"/>
              </w:rPr>
            </w:pPr>
            <w:r>
              <w:rPr>
                <w:sz w:val="22"/>
                <w:szCs w:val="22"/>
                <w:lang w:val="en-US"/>
              </w:rPr>
              <w:t>CK26C</w:t>
            </w:r>
          </w:p>
          <w:p w14:paraId="4CB942B6"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7A4121E5" w14:textId="77777777" w:rsidR="006D0104" w:rsidRPr="00262D50" w:rsidRDefault="006D0104" w:rsidP="00692762">
            <w:pPr>
              <w:rPr>
                <w:lang w:val="en-US"/>
              </w:rPr>
            </w:pPr>
            <w:r w:rsidRPr="00262D50">
              <w:rPr>
                <w:lang w:val="en-US"/>
              </w:rPr>
              <w:t>Pervazuri montate la ferestre sau usi din mase plastice 300mm</w:t>
            </w:r>
          </w:p>
          <w:p w14:paraId="2FBE4FF8"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30EA7A6" w14:textId="77777777" w:rsidR="006D0104" w:rsidRDefault="006D0104" w:rsidP="0069276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4425AE1" w14:textId="77777777" w:rsidR="006D0104" w:rsidRDefault="006D0104" w:rsidP="00692762">
            <w:pPr>
              <w:jc w:val="center"/>
              <w:rPr>
                <w:sz w:val="22"/>
                <w:szCs w:val="22"/>
                <w:lang w:val="en-US"/>
              </w:rPr>
            </w:pPr>
            <w:r>
              <w:rPr>
                <w:sz w:val="22"/>
                <w:szCs w:val="22"/>
                <w:lang w:val="en-US"/>
              </w:rPr>
              <w:t>8,000</w:t>
            </w:r>
          </w:p>
        </w:tc>
      </w:tr>
      <w:tr w:rsidR="006D0104" w14:paraId="7F4E599C"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E9CE8" w14:textId="77777777" w:rsidR="006D0104" w:rsidRDefault="006D0104" w:rsidP="00692762">
            <w:pPr>
              <w:rPr>
                <w:sz w:val="22"/>
                <w:szCs w:val="22"/>
              </w:rPr>
            </w:pPr>
            <w:r>
              <w:rPr>
                <w:sz w:val="22"/>
                <w:szCs w:val="22"/>
              </w:rPr>
              <w:t>34</w:t>
            </w:r>
          </w:p>
        </w:tc>
        <w:tc>
          <w:tcPr>
            <w:tcW w:w="1559" w:type="dxa"/>
            <w:tcBorders>
              <w:top w:val="single" w:sz="4" w:space="0" w:color="auto"/>
              <w:bottom w:val="single" w:sz="4" w:space="0" w:color="auto"/>
            </w:tcBorders>
          </w:tcPr>
          <w:p w14:paraId="3026318C" w14:textId="77777777" w:rsidR="006D0104" w:rsidRDefault="006D0104" w:rsidP="00692762">
            <w:pPr>
              <w:rPr>
                <w:sz w:val="22"/>
                <w:szCs w:val="22"/>
              </w:rPr>
            </w:pPr>
            <w:r>
              <w:rPr>
                <w:sz w:val="22"/>
                <w:szCs w:val="22"/>
                <w:lang w:val="en-US"/>
              </w:rPr>
              <w:t>CK26B</w:t>
            </w:r>
          </w:p>
          <w:p w14:paraId="4447835A"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0686F614" w14:textId="77777777" w:rsidR="006D0104" w:rsidRPr="00262D50" w:rsidRDefault="006D0104" w:rsidP="00692762">
            <w:pPr>
              <w:rPr>
                <w:lang w:val="en-US"/>
              </w:rPr>
            </w:pPr>
            <w:r w:rsidRPr="00262D50">
              <w:rPr>
                <w:lang w:val="en-US"/>
              </w:rPr>
              <w:t>Glafuri montate la ferestre din aluminiu</w:t>
            </w:r>
          </w:p>
          <w:p w14:paraId="029B23B4"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14B559FB" w14:textId="77777777" w:rsidR="006D0104" w:rsidRDefault="006D0104" w:rsidP="00692762">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14:paraId="0C499E66" w14:textId="77777777" w:rsidR="006D0104" w:rsidRDefault="006D0104" w:rsidP="00692762">
            <w:pPr>
              <w:jc w:val="center"/>
              <w:rPr>
                <w:sz w:val="22"/>
                <w:szCs w:val="22"/>
                <w:lang w:val="en-US"/>
              </w:rPr>
            </w:pPr>
            <w:r>
              <w:rPr>
                <w:sz w:val="22"/>
                <w:szCs w:val="22"/>
                <w:lang w:val="en-US"/>
              </w:rPr>
              <w:t>8,000</w:t>
            </w:r>
          </w:p>
        </w:tc>
      </w:tr>
      <w:tr w:rsidR="006D0104" w14:paraId="13C2AD24" w14:textId="77777777" w:rsidTr="00692762">
        <w:tblPrEx>
          <w:tblCellMar>
            <w:top w:w="0" w:type="dxa"/>
            <w:bottom w:w="0" w:type="dxa"/>
          </w:tblCellMar>
        </w:tblPrEx>
        <w:tc>
          <w:tcPr>
            <w:tcW w:w="709" w:type="dxa"/>
            <w:tcBorders>
              <w:top w:val="nil"/>
              <w:left w:val="single" w:sz="6" w:space="0" w:color="auto"/>
              <w:bottom w:val="nil"/>
              <w:right w:val="nil"/>
            </w:tcBorders>
          </w:tcPr>
          <w:p w14:paraId="7BD0BC77" w14:textId="77777777" w:rsidR="006D0104" w:rsidRDefault="006D0104" w:rsidP="00692762">
            <w:pPr>
              <w:jc w:val="center"/>
            </w:pPr>
          </w:p>
        </w:tc>
        <w:tc>
          <w:tcPr>
            <w:tcW w:w="1559" w:type="dxa"/>
            <w:tcBorders>
              <w:top w:val="nil"/>
              <w:left w:val="single" w:sz="6" w:space="0" w:color="auto"/>
              <w:bottom w:val="nil"/>
              <w:right w:val="nil"/>
            </w:tcBorders>
          </w:tcPr>
          <w:p w14:paraId="11DB18BF" w14:textId="77777777" w:rsidR="006D0104" w:rsidRDefault="006D0104" w:rsidP="00692762"/>
        </w:tc>
        <w:tc>
          <w:tcPr>
            <w:tcW w:w="7513" w:type="dxa"/>
            <w:gridSpan w:val="3"/>
            <w:tcBorders>
              <w:top w:val="nil"/>
              <w:left w:val="single" w:sz="6" w:space="0" w:color="auto"/>
              <w:bottom w:val="nil"/>
              <w:right w:val="single" w:sz="6" w:space="0" w:color="auto"/>
            </w:tcBorders>
          </w:tcPr>
          <w:p w14:paraId="1D510013" w14:textId="77777777" w:rsidR="006D0104" w:rsidRPr="007F2714" w:rsidRDefault="006D0104" w:rsidP="00692762">
            <w:pPr>
              <w:rPr>
                <w:b/>
                <w:bCs/>
                <w:sz w:val="22"/>
                <w:szCs w:val="22"/>
                <w:lang w:val="en-US"/>
              </w:rPr>
            </w:pPr>
            <w:r w:rsidRPr="00B40365">
              <w:rPr>
                <w:b/>
                <w:bCs/>
                <w:sz w:val="22"/>
                <w:szCs w:val="22"/>
              </w:rPr>
              <w:t>1.6. Tavan</w:t>
            </w:r>
          </w:p>
          <w:p w14:paraId="477CA494" w14:textId="77777777" w:rsidR="006D0104" w:rsidRPr="00B40365" w:rsidRDefault="006D0104" w:rsidP="00692762"/>
        </w:tc>
      </w:tr>
      <w:tr w:rsidR="006D0104" w14:paraId="3EC82456"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8FCB8" w14:textId="77777777" w:rsidR="006D0104" w:rsidRDefault="006D0104" w:rsidP="00692762">
            <w:pPr>
              <w:rPr>
                <w:sz w:val="22"/>
                <w:szCs w:val="22"/>
              </w:rPr>
            </w:pPr>
            <w:r>
              <w:rPr>
                <w:sz w:val="22"/>
                <w:szCs w:val="22"/>
              </w:rPr>
              <w:t>35</w:t>
            </w:r>
          </w:p>
        </w:tc>
        <w:tc>
          <w:tcPr>
            <w:tcW w:w="1559" w:type="dxa"/>
            <w:tcBorders>
              <w:top w:val="single" w:sz="4" w:space="0" w:color="auto"/>
              <w:bottom w:val="single" w:sz="4" w:space="0" w:color="auto"/>
            </w:tcBorders>
          </w:tcPr>
          <w:p w14:paraId="7283F2FC" w14:textId="77777777" w:rsidR="006D0104" w:rsidRDefault="006D0104" w:rsidP="00692762">
            <w:pPr>
              <w:rPr>
                <w:sz w:val="22"/>
                <w:szCs w:val="22"/>
              </w:rPr>
            </w:pPr>
            <w:r>
              <w:rPr>
                <w:sz w:val="22"/>
                <w:szCs w:val="22"/>
                <w:lang w:val="en-US"/>
              </w:rPr>
              <w:t>СF59E</w:t>
            </w:r>
          </w:p>
          <w:p w14:paraId="4B0DAD13"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6B591BC" w14:textId="77777777" w:rsidR="006D0104" w:rsidRPr="00262D50" w:rsidRDefault="006D0104" w:rsidP="00692762">
            <w:pPr>
              <w:rPr>
                <w:lang w:val="en-US"/>
              </w:rPr>
            </w:pPr>
            <w:r w:rsidRPr="00262D50">
              <w:rPr>
                <w:lang w:val="en-US"/>
              </w:rPr>
              <w:t>Placarea suprafetelor cu un strat de PGC cu executarea carcasei metalice simple plane, cu inaltimea pina la 4 m: tavane cu izolatie</w:t>
            </w:r>
          </w:p>
          <w:p w14:paraId="5EA4BF59"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714DA24E"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A587688" w14:textId="77777777" w:rsidR="006D0104" w:rsidRDefault="006D0104" w:rsidP="00692762">
            <w:pPr>
              <w:jc w:val="center"/>
              <w:rPr>
                <w:sz w:val="22"/>
                <w:szCs w:val="22"/>
                <w:lang w:val="en-US"/>
              </w:rPr>
            </w:pPr>
            <w:r>
              <w:rPr>
                <w:sz w:val="22"/>
                <w:szCs w:val="22"/>
                <w:lang w:val="en-US"/>
              </w:rPr>
              <w:t>81,090</w:t>
            </w:r>
          </w:p>
        </w:tc>
      </w:tr>
      <w:tr w:rsidR="006D0104" w14:paraId="3CCE86FF"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26C46C" w14:textId="77777777" w:rsidR="006D0104" w:rsidRDefault="006D0104" w:rsidP="00692762">
            <w:pPr>
              <w:rPr>
                <w:sz w:val="22"/>
                <w:szCs w:val="22"/>
              </w:rPr>
            </w:pPr>
            <w:r>
              <w:rPr>
                <w:sz w:val="22"/>
                <w:szCs w:val="22"/>
              </w:rPr>
              <w:t>36</w:t>
            </w:r>
          </w:p>
        </w:tc>
        <w:tc>
          <w:tcPr>
            <w:tcW w:w="1559" w:type="dxa"/>
            <w:tcBorders>
              <w:top w:val="single" w:sz="4" w:space="0" w:color="auto"/>
              <w:bottom w:val="single" w:sz="4" w:space="0" w:color="auto"/>
            </w:tcBorders>
          </w:tcPr>
          <w:p w14:paraId="2D4A1A29" w14:textId="77777777" w:rsidR="006D0104" w:rsidRDefault="006D0104" w:rsidP="00692762">
            <w:pPr>
              <w:rPr>
                <w:sz w:val="22"/>
                <w:szCs w:val="22"/>
              </w:rPr>
            </w:pPr>
            <w:r>
              <w:rPr>
                <w:sz w:val="22"/>
                <w:szCs w:val="22"/>
                <w:lang w:val="en-US"/>
              </w:rPr>
              <w:t>СF59D</w:t>
            </w:r>
          </w:p>
          <w:p w14:paraId="0EDA4FD8"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835C6BE" w14:textId="77777777" w:rsidR="006D0104" w:rsidRPr="00262D50" w:rsidRDefault="006D0104" w:rsidP="00692762">
            <w:pPr>
              <w:rPr>
                <w:lang w:val="en-US"/>
              </w:rPr>
            </w:pPr>
            <w:r w:rsidRPr="00262D50">
              <w:rPr>
                <w:lang w:val="en-US"/>
              </w:rPr>
              <w:t xml:space="preserve">Placarea suprafetelor cu un strat de PGC rezistent la umeditate (bloc sanitar) cu executarea carcasei metalice simple plane, cu inaltimea pina la 4 m: tavane fara izolatie </w:t>
            </w:r>
          </w:p>
          <w:p w14:paraId="7216467B"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B9AC642"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BB4A944" w14:textId="77777777" w:rsidR="006D0104" w:rsidRDefault="006D0104" w:rsidP="00692762">
            <w:pPr>
              <w:jc w:val="center"/>
              <w:rPr>
                <w:sz w:val="22"/>
                <w:szCs w:val="22"/>
                <w:lang w:val="en-US"/>
              </w:rPr>
            </w:pPr>
            <w:r>
              <w:rPr>
                <w:sz w:val="22"/>
                <w:szCs w:val="22"/>
                <w:lang w:val="en-US"/>
              </w:rPr>
              <w:t>5,440</w:t>
            </w:r>
          </w:p>
        </w:tc>
      </w:tr>
      <w:tr w:rsidR="006D0104" w14:paraId="3FE42990"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1DB0B0" w14:textId="77777777" w:rsidR="006D0104" w:rsidRDefault="006D0104" w:rsidP="00692762">
            <w:pPr>
              <w:rPr>
                <w:sz w:val="22"/>
                <w:szCs w:val="22"/>
              </w:rPr>
            </w:pPr>
            <w:r>
              <w:rPr>
                <w:sz w:val="22"/>
                <w:szCs w:val="22"/>
              </w:rPr>
              <w:t>37</w:t>
            </w:r>
          </w:p>
        </w:tc>
        <w:tc>
          <w:tcPr>
            <w:tcW w:w="1559" w:type="dxa"/>
            <w:tcBorders>
              <w:top w:val="single" w:sz="4" w:space="0" w:color="auto"/>
              <w:bottom w:val="single" w:sz="4" w:space="0" w:color="auto"/>
            </w:tcBorders>
          </w:tcPr>
          <w:p w14:paraId="401037CA" w14:textId="77777777" w:rsidR="006D0104" w:rsidRDefault="006D0104" w:rsidP="00692762">
            <w:pPr>
              <w:rPr>
                <w:sz w:val="22"/>
                <w:szCs w:val="22"/>
              </w:rPr>
            </w:pPr>
            <w:r>
              <w:rPr>
                <w:sz w:val="22"/>
                <w:szCs w:val="22"/>
                <w:lang w:val="en-US"/>
              </w:rPr>
              <w:t>CN54A</w:t>
            </w:r>
          </w:p>
          <w:p w14:paraId="493910C8"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D459EAD" w14:textId="77777777" w:rsidR="006D0104" w:rsidRPr="00262D50" w:rsidRDefault="006D0104" w:rsidP="00692762">
            <w:pPr>
              <w:rPr>
                <w:lang w:val="en-US"/>
              </w:rPr>
            </w:pPr>
            <w:r w:rsidRPr="00262D50">
              <w:rPr>
                <w:lang w:val="en-US"/>
              </w:rPr>
              <w:t>Aplicarea manuala a grundului cu cuart "Gleta" intr-un strat, la  tavane interioare</w:t>
            </w:r>
          </w:p>
          <w:p w14:paraId="62E51A67"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0A32CD2B"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9F5A5BD" w14:textId="77777777" w:rsidR="006D0104" w:rsidRDefault="006D0104" w:rsidP="00692762">
            <w:pPr>
              <w:jc w:val="center"/>
              <w:rPr>
                <w:sz w:val="22"/>
                <w:szCs w:val="22"/>
                <w:lang w:val="en-US"/>
              </w:rPr>
            </w:pPr>
            <w:r>
              <w:rPr>
                <w:sz w:val="22"/>
                <w:szCs w:val="22"/>
                <w:lang w:val="en-US"/>
              </w:rPr>
              <w:t>86,530</w:t>
            </w:r>
          </w:p>
        </w:tc>
      </w:tr>
      <w:tr w:rsidR="006D0104" w14:paraId="2951D774"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B545A" w14:textId="77777777" w:rsidR="006D0104" w:rsidRDefault="006D0104" w:rsidP="00692762">
            <w:pPr>
              <w:rPr>
                <w:sz w:val="22"/>
                <w:szCs w:val="22"/>
              </w:rPr>
            </w:pPr>
            <w:r>
              <w:rPr>
                <w:sz w:val="22"/>
                <w:szCs w:val="22"/>
              </w:rPr>
              <w:t>38</w:t>
            </w:r>
          </w:p>
        </w:tc>
        <w:tc>
          <w:tcPr>
            <w:tcW w:w="1559" w:type="dxa"/>
            <w:tcBorders>
              <w:top w:val="single" w:sz="4" w:space="0" w:color="auto"/>
              <w:bottom w:val="single" w:sz="4" w:space="0" w:color="auto"/>
            </w:tcBorders>
          </w:tcPr>
          <w:p w14:paraId="467FCEC5" w14:textId="77777777" w:rsidR="006D0104" w:rsidRDefault="006D0104" w:rsidP="00692762">
            <w:pPr>
              <w:rPr>
                <w:sz w:val="22"/>
                <w:szCs w:val="22"/>
              </w:rPr>
            </w:pPr>
            <w:r>
              <w:rPr>
                <w:sz w:val="22"/>
                <w:szCs w:val="22"/>
                <w:lang w:val="en-US"/>
              </w:rPr>
              <w:t>CF57A</w:t>
            </w:r>
          </w:p>
          <w:p w14:paraId="302C3FBF"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C96569C" w14:textId="77777777" w:rsidR="006D0104" w:rsidRPr="00262D50" w:rsidRDefault="006D0104" w:rsidP="00692762">
            <w:pPr>
              <w:rPr>
                <w:lang w:val="en-US"/>
              </w:rPr>
            </w:pPr>
            <w:r w:rsidRPr="00262D50">
              <w:rPr>
                <w:lang w:val="en-US"/>
              </w:rPr>
              <w:t xml:space="preserve">Aplicarea manuala a chitului pe baza de ipsos "Eurofin" grosime 1,0 mm pe suprafetele  peretilor,  coloanelor  si  tavanelor </w:t>
            </w:r>
          </w:p>
          <w:p w14:paraId="1E855872"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7C9EC29C"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19CD986" w14:textId="77777777" w:rsidR="006D0104" w:rsidRDefault="006D0104" w:rsidP="00692762">
            <w:pPr>
              <w:jc w:val="center"/>
              <w:rPr>
                <w:sz w:val="22"/>
                <w:szCs w:val="22"/>
                <w:lang w:val="en-US"/>
              </w:rPr>
            </w:pPr>
            <w:r>
              <w:rPr>
                <w:sz w:val="22"/>
                <w:szCs w:val="22"/>
                <w:lang w:val="en-US"/>
              </w:rPr>
              <w:t>86,530</w:t>
            </w:r>
          </w:p>
        </w:tc>
      </w:tr>
      <w:tr w:rsidR="006D0104" w14:paraId="17426638"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C334AA" w14:textId="77777777" w:rsidR="006D0104" w:rsidRDefault="006D0104" w:rsidP="00692762">
            <w:pPr>
              <w:rPr>
                <w:sz w:val="22"/>
                <w:szCs w:val="22"/>
              </w:rPr>
            </w:pPr>
            <w:r>
              <w:rPr>
                <w:sz w:val="22"/>
                <w:szCs w:val="22"/>
              </w:rPr>
              <w:t>39</w:t>
            </w:r>
          </w:p>
        </w:tc>
        <w:tc>
          <w:tcPr>
            <w:tcW w:w="1559" w:type="dxa"/>
            <w:tcBorders>
              <w:top w:val="single" w:sz="4" w:space="0" w:color="auto"/>
              <w:bottom w:val="single" w:sz="4" w:space="0" w:color="auto"/>
            </w:tcBorders>
          </w:tcPr>
          <w:p w14:paraId="32C82816" w14:textId="77777777" w:rsidR="006D0104" w:rsidRDefault="006D0104" w:rsidP="00692762">
            <w:pPr>
              <w:rPr>
                <w:sz w:val="22"/>
                <w:szCs w:val="22"/>
              </w:rPr>
            </w:pPr>
            <w:r>
              <w:rPr>
                <w:sz w:val="22"/>
                <w:szCs w:val="22"/>
                <w:lang w:val="en-US"/>
              </w:rPr>
              <w:t>CN53A</w:t>
            </w:r>
          </w:p>
          <w:p w14:paraId="43B6B506"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534B89A2" w14:textId="77777777" w:rsidR="006D0104" w:rsidRPr="00262D50" w:rsidRDefault="006D0104" w:rsidP="00692762">
            <w:pPr>
              <w:rPr>
                <w:lang w:val="en-US"/>
              </w:rPr>
            </w:pPr>
            <w:r w:rsidRPr="00262D50">
              <w:rPr>
                <w:lang w:val="en-US"/>
              </w:rPr>
              <w:t xml:space="preserve">Grunduirea suprafetelor interioare a peretilor si tavanelor </w:t>
            </w:r>
          </w:p>
          <w:p w14:paraId="13EBFF9E"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FBA1C39"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1D9B005" w14:textId="77777777" w:rsidR="006D0104" w:rsidRDefault="006D0104" w:rsidP="00692762">
            <w:pPr>
              <w:jc w:val="center"/>
              <w:rPr>
                <w:sz w:val="22"/>
                <w:szCs w:val="22"/>
                <w:lang w:val="en-US"/>
              </w:rPr>
            </w:pPr>
            <w:r>
              <w:rPr>
                <w:sz w:val="22"/>
                <w:szCs w:val="22"/>
                <w:lang w:val="en-US"/>
              </w:rPr>
              <w:t>86,530</w:t>
            </w:r>
          </w:p>
        </w:tc>
      </w:tr>
      <w:tr w:rsidR="006D0104" w14:paraId="09F09EDE"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5820E0" w14:textId="77777777" w:rsidR="006D0104" w:rsidRDefault="006D0104" w:rsidP="00692762">
            <w:pPr>
              <w:rPr>
                <w:sz w:val="22"/>
                <w:szCs w:val="22"/>
              </w:rPr>
            </w:pPr>
            <w:r>
              <w:rPr>
                <w:sz w:val="22"/>
                <w:szCs w:val="22"/>
              </w:rPr>
              <w:t>40</w:t>
            </w:r>
          </w:p>
        </w:tc>
        <w:tc>
          <w:tcPr>
            <w:tcW w:w="1559" w:type="dxa"/>
            <w:tcBorders>
              <w:top w:val="single" w:sz="4" w:space="0" w:color="auto"/>
              <w:bottom w:val="single" w:sz="4" w:space="0" w:color="auto"/>
            </w:tcBorders>
          </w:tcPr>
          <w:p w14:paraId="74F21A7F" w14:textId="77777777" w:rsidR="006D0104" w:rsidRDefault="006D0104" w:rsidP="00692762">
            <w:pPr>
              <w:rPr>
                <w:sz w:val="22"/>
                <w:szCs w:val="22"/>
              </w:rPr>
            </w:pPr>
            <w:r>
              <w:rPr>
                <w:sz w:val="22"/>
                <w:szCs w:val="22"/>
                <w:lang w:val="en-US"/>
              </w:rPr>
              <w:t>CN06A</w:t>
            </w:r>
          </w:p>
          <w:p w14:paraId="06EF7446"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B4C57E7" w14:textId="77777777" w:rsidR="006D0104" w:rsidRPr="00262D50" w:rsidRDefault="006D0104" w:rsidP="00692762">
            <w:pPr>
              <w:rPr>
                <w:lang w:val="en-US"/>
              </w:rPr>
            </w:pPr>
            <w:r w:rsidRPr="00262D50">
              <w:rPr>
                <w:lang w:val="en-US"/>
              </w:rPr>
              <w:t>Vopsitorii interioare cu vopsea pe baza de copolimeri vinilici in emulsie apoasa,  aplicate in 2 straturi pe glet existent, executate manual</w:t>
            </w:r>
          </w:p>
          <w:p w14:paraId="2AD514C8"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4B8B0AA8"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024AC3E" w14:textId="77777777" w:rsidR="006D0104" w:rsidRDefault="006D0104" w:rsidP="00692762">
            <w:pPr>
              <w:jc w:val="center"/>
              <w:rPr>
                <w:sz w:val="22"/>
                <w:szCs w:val="22"/>
                <w:lang w:val="en-US"/>
              </w:rPr>
            </w:pPr>
            <w:r>
              <w:rPr>
                <w:sz w:val="22"/>
                <w:szCs w:val="22"/>
                <w:lang w:val="en-US"/>
              </w:rPr>
              <w:t>86,530</w:t>
            </w:r>
          </w:p>
        </w:tc>
      </w:tr>
      <w:tr w:rsidR="006D0104" w14:paraId="2963E6DE" w14:textId="77777777" w:rsidTr="00692762">
        <w:tblPrEx>
          <w:tblCellMar>
            <w:top w:w="0" w:type="dxa"/>
            <w:bottom w:w="0" w:type="dxa"/>
          </w:tblCellMar>
        </w:tblPrEx>
        <w:tc>
          <w:tcPr>
            <w:tcW w:w="709" w:type="dxa"/>
            <w:tcBorders>
              <w:top w:val="nil"/>
              <w:left w:val="single" w:sz="6" w:space="0" w:color="auto"/>
              <w:bottom w:val="nil"/>
              <w:right w:val="nil"/>
            </w:tcBorders>
          </w:tcPr>
          <w:p w14:paraId="6F0B640A" w14:textId="77777777" w:rsidR="006D0104" w:rsidRDefault="006D0104" w:rsidP="00692762">
            <w:pPr>
              <w:jc w:val="center"/>
            </w:pPr>
          </w:p>
        </w:tc>
        <w:tc>
          <w:tcPr>
            <w:tcW w:w="1559" w:type="dxa"/>
            <w:tcBorders>
              <w:top w:val="nil"/>
              <w:left w:val="single" w:sz="6" w:space="0" w:color="auto"/>
              <w:bottom w:val="nil"/>
              <w:right w:val="nil"/>
            </w:tcBorders>
          </w:tcPr>
          <w:p w14:paraId="2309D915" w14:textId="77777777" w:rsidR="006D0104" w:rsidRDefault="006D0104" w:rsidP="00692762"/>
        </w:tc>
        <w:tc>
          <w:tcPr>
            <w:tcW w:w="7513" w:type="dxa"/>
            <w:gridSpan w:val="3"/>
            <w:tcBorders>
              <w:top w:val="nil"/>
              <w:left w:val="single" w:sz="6" w:space="0" w:color="auto"/>
              <w:bottom w:val="nil"/>
              <w:right w:val="single" w:sz="6" w:space="0" w:color="auto"/>
            </w:tcBorders>
          </w:tcPr>
          <w:p w14:paraId="4BD9C170" w14:textId="77777777" w:rsidR="006D0104" w:rsidRPr="007F2714" w:rsidRDefault="006D0104" w:rsidP="00692762">
            <w:pPr>
              <w:rPr>
                <w:b/>
                <w:bCs/>
                <w:sz w:val="22"/>
                <w:szCs w:val="22"/>
                <w:lang w:val="en-US"/>
              </w:rPr>
            </w:pPr>
            <w:r w:rsidRPr="00B40365">
              <w:rPr>
                <w:b/>
                <w:bCs/>
                <w:sz w:val="22"/>
                <w:szCs w:val="22"/>
              </w:rPr>
              <w:t>1.7. Pardoseli</w:t>
            </w:r>
          </w:p>
          <w:p w14:paraId="7BDEB21C" w14:textId="77777777" w:rsidR="006D0104" w:rsidRPr="00B40365" w:rsidRDefault="006D0104" w:rsidP="00692762"/>
        </w:tc>
      </w:tr>
      <w:tr w:rsidR="006D0104" w14:paraId="28FFBBEF" w14:textId="77777777" w:rsidTr="00692762">
        <w:tblPrEx>
          <w:tblCellMar>
            <w:top w:w="0" w:type="dxa"/>
            <w:bottom w:w="0" w:type="dxa"/>
          </w:tblCellMar>
        </w:tblPrEx>
        <w:tc>
          <w:tcPr>
            <w:tcW w:w="709" w:type="dxa"/>
            <w:tcBorders>
              <w:top w:val="nil"/>
              <w:left w:val="single" w:sz="6" w:space="0" w:color="auto"/>
              <w:bottom w:val="nil"/>
              <w:right w:val="nil"/>
            </w:tcBorders>
          </w:tcPr>
          <w:p w14:paraId="789C8E83" w14:textId="77777777" w:rsidR="006D0104" w:rsidRDefault="006D0104" w:rsidP="00692762">
            <w:pPr>
              <w:jc w:val="center"/>
            </w:pPr>
          </w:p>
        </w:tc>
        <w:tc>
          <w:tcPr>
            <w:tcW w:w="1559" w:type="dxa"/>
            <w:tcBorders>
              <w:top w:val="nil"/>
              <w:left w:val="single" w:sz="6" w:space="0" w:color="auto"/>
              <w:bottom w:val="nil"/>
              <w:right w:val="nil"/>
            </w:tcBorders>
          </w:tcPr>
          <w:p w14:paraId="29143CD0" w14:textId="77777777" w:rsidR="006D0104" w:rsidRDefault="006D0104" w:rsidP="00692762"/>
        </w:tc>
        <w:tc>
          <w:tcPr>
            <w:tcW w:w="7513" w:type="dxa"/>
            <w:gridSpan w:val="3"/>
            <w:tcBorders>
              <w:top w:val="nil"/>
              <w:left w:val="single" w:sz="6" w:space="0" w:color="auto"/>
              <w:bottom w:val="nil"/>
              <w:right w:val="single" w:sz="6" w:space="0" w:color="auto"/>
            </w:tcBorders>
          </w:tcPr>
          <w:p w14:paraId="086DCFE8" w14:textId="77777777" w:rsidR="006D0104" w:rsidRPr="007F2714" w:rsidRDefault="006D0104" w:rsidP="00692762">
            <w:pPr>
              <w:rPr>
                <w:b/>
                <w:bCs/>
                <w:sz w:val="22"/>
                <w:szCs w:val="22"/>
                <w:lang w:val="en-US"/>
              </w:rPr>
            </w:pPr>
            <w:r w:rsidRPr="00B40365">
              <w:rPr>
                <w:b/>
                <w:bCs/>
                <w:sz w:val="22"/>
                <w:szCs w:val="22"/>
              </w:rPr>
              <w:t>1.7.1. Pardoseli Tip-P1</w:t>
            </w:r>
          </w:p>
          <w:p w14:paraId="77CDB0AC" w14:textId="77777777" w:rsidR="006D0104" w:rsidRPr="00B40365" w:rsidRDefault="006D0104" w:rsidP="00692762"/>
        </w:tc>
      </w:tr>
      <w:tr w:rsidR="006D0104" w14:paraId="2EEE15C6"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D986A1" w14:textId="77777777" w:rsidR="006D0104" w:rsidRDefault="006D0104" w:rsidP="00692762">
            <w:pPr>
              <w:rPr>
                <w:sz w:val="22"/>
                <w:szCs w:val="22"/>
              </w:rPr>
            </w:pPr>
            <w:r>
              <w:rPr>
                <w:sz w:val="22"/>
                <w:szCs w:val="22"/>
              </w:rPr>
              <w:t>41</w:t>
            </w:r>
          </w:p>
        </w:tc>
        <w:tc>
          <w:tcPr>
            <w:tcW w:w="1559" w:type="dxa"/>
            <w:tcBorders>
              <w:top w:val="single" w:sz="4" w:space="0" w:color="auto"/>
              <w:bottom w:val="single" w:sz="4" w:space="0" w:color="auto"/>
            </w:tcBorders>
          </w:tcPr>
          <w:p w14:paraId="350EC148" w14:textId="77777777" w:rsidR="006D0104" w:rsidRDefault="006D0104" w:rsidP="00692762">
            <w:pPr>
              <w:rPr>
                <w:sz w:val="22"/>
                <w:szCs w:val="22"/>
              </w:rPr>
            </w:pPr>
            <w:r>
              <w:rPr>
                <w:sz w:val="22"/>
                <w:szCs w:val="22"/>
                <w:lang w:val="en-US"/>
              </w:rPr>
              <w:t>RpCK07B</w:t>
            </w:r>
          </w:p>
          <w:p w14:paraId="1219A520"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7CE0786A" w14:textId="77777777" w:rsidR="006D0104" w:rsidRPr="00262D50" w:rsidRDefault="006D0104" w:rsidP="00692762">
            <w:pPr>
              <w:rPr>
                <w:lang w:val="en-US"/>
              </w:rPr>
            </w:pPr>
            <w:r w:rsidRPr="00262D50">
              <w:rPr>
                <w:lang w:val="en-US"/>
              </w:rPr>
              <w:t>Umpluturi in straturi compactate cu mijloace manuale, executate cu piatra sparta amestecata cu nisip</w:t>
            </w:r>
          </w:p>
          <w:p w14:paraId="4A7878C3"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0ABDAD3B"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9AB627D" w14:textId="77777777" w:rsidR="006D0104" w:rsidRDefault="006D0104" w:rsidP="00692762">
            <w:pPr>
              <w:jc w:val="center"/>
              <w:rPr>
                <w:sz w:val="22"/>
                <w:szCs w:val="22"/>
                <w:lang w:val="en-US"/>
              </w:rPr>
            </w:pPr>
            <w:r>
              <w:rPr>
                <w:sz w:val="22"/>
                <w:szCs w:val="22"/>
                <w:lang w:val="en-US"/>
              </w:rPr>
              <w:t>6,450</w:t>
            </w:r>
          </w:p>
        </w:tc>
      </w:tr>
      <w:tr w:rsidR="006D0104" w14:paraId="0621727E"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C627E4" w14:textId="77777777" w:rsidR="006D0104" w:rsidRDefault="006D0104" w:rsidP="00692762">
            <w:pPr>
              <w:rPr>
                <w:sz w:val="22"/>
                <w:szCs w:val="22"/>
              </w:rPr>
            </w:pPr>
            <w:r>
              <w:rPr>
                <w:sz w:val="22"/>
                <w:szCs w:val="22"/>
              </w:rPr>
              <w:t>42</w:t>
            </w:r>
          </w:p>
        </w:tc>
        <w:tc>
          <w:tcPr>
            <w:tcW w:w="1559" w:type="dxa"/>
            <w:tcBorders>
              <w:top w:val="single" w:sz="4" w:space="0" w:color="auto"/>
              <w:bottom w:val="single" w:sz="4" w:space="0" w:color="auto"/>
            </w:tcBorders>
          </w:tcPr>
          <w:p w14:paraId="12F5434D" w14:textId="77777777" w:rsidR="006D0104" w:rsidRDefault="006D0104" w:rsidP="00692762">
            <w:pPr>
              <w:rPr>
                <w:sz w:val="22"/>
                <w:szCs w:val="22"/>
              </w:rPr>
            </w:pPr>
            <w:r>
              <w:rPr>
                <w:sz w:val="22"/>
                <w:szCs w:val="22"/>
                <w:lang w:val="en-US"/>
              </w:rPr>
              <w:t>CA04A</w:t>
            </w:r>
          </w:p>
          <w:p w14:paraId="6623A2FC"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0030785D" w14:textId="77777777" w:rsidR="006D0104" w:rsidRPr="00262D50" w:rsidRDefault="006D0104" w:rsidP="00692762">
            <w:pPr>
              <w:rPr>
                <w:lang w:val="en-US"/>
              </w:rPr>
            </w:pPr>
            <w:r w:rsidRPr="00262D50">
              <w:rPr>
                <w:lang w:val="en-US"/>
              </w:rPr>
              <w:t>Beton turnat in placi, grinzi, stilpi, preparat cu centrala de betoane si turnarea cu mijloace clasice beton armat clasa C 10/8 (Bc 10/B 150), la inaltimi pina la 35 m inclusiv</w:t>
            </w:r>
          </w:p>
          <w:p w14:paraId="5E8640F4"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F76C12F"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69DE098E" w14:textId="77777777" w:rsidR="006D0104" w:rsidRDefault="006D0104" w:rsidP="00692762">
            <w:pPr>
              <w:jc w:val="center"/>
              <w:rPr>
                <w:sz w:val="22"/>
                <w:szCs w:val="22"/>
                <w:lang w:val="en-US"/>
              </w:rPr>
            </w:pPr>
            <w:r>
              <w:rPr>
                <w:sz w:val="22"/>
                <w:szCs w:val="22"/>
                <w:lang w:val="en-US"/>
              </w:rPr>
              <w:t>6,450</w:t>
            </w:r>
          </w:p>
        </w:tc>
      </w:tr>
      <w:tr w:rsidR="006D0104" w14:paraId="07101652"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320073" w14:textId="77777777" w:rsidR="006D0104" w:rsidRDefault="006D0104" w:rsidP="00692762">
            <w:pPr>
              <w:rPr>
                <w:sz w:val="22"/>
                <w:szCs w:val="22"/>
              </w:rPr>
            </w:pPr>
            <w:r>
              <w:rPr>
                <w:sz w:val="22"/>
                <w:szCs w:val="22"/>
              </w:rPr>
              <w:t>43</w:t>
            </w:r>
          </w:p>
        </w:tc>
        <w:tc>
          <w:tcPr>
            <w:tcW w:w="1559" w:type="dxa"/>
            <w:tcBorders>
              <w:top w:val="single" w:sz="4" w:space="0" w:color="auto"/>
              <w:bottom w:val="single" w:sz="4" w:space="0" w:color="auto"/>
            </w:tcBorders>
          </w:tcPr>
          <w:p w14:paraId="354809DB" w14:textId="77777777" w:rsidR="006D0104" w:rsidRDefault="006D0104" w:rsidP="00692762">
            <w:pPr>
              <w:rPr>
                <w:sz w:val="22"/>
                <w:szCs w:val="22"/>
              </w:rPr>
            </w:pPr>
            <w:r>
              <w:rPr>
                <w:sz w:val="22"/>
                <w:szCs w:val="22"/>
                <w:lang w:val="en-US"/>
              </w:rPr>
              <w:t>CC03C</w:t>
            </w:r>
          </w:p>
          <w:p w14:paraId="27AED460"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79163B17" w14:textId="77777777" w:rsidR="006D0104" w:rsidRPr="00262D50" w:rsidRDefault="006D0104" w:rsidP="00692762">
            <w:pPr>
              <w:rPr>
                <w:lang w:val="en-US"/>
              </w:rPr>
            </w:pPr>
            <w:r w:rsidRPr="00262D50">
              <w:rPr>
                <w:lang w:val="en-US"/>
              </w:rPr>
              <w:t xml:space="preserve">Montare plase sudate la inaltimi mai mici sau egale cu 35 m, la placi </w:t>
            </w:r>
          </w:p>
          <w:p w14:paraId="64E5E7DA"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62FC71D5" w14:textId="77777777" w:rsidR="006D0104" w:rsidRDefault="006D0104" w:rsidP="0069276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09A7D7D7" w14:textId="77777777" w:rsidR="006D0104" w:rsidRDefault="006D0104" w:rsidP="00692762">
            <w:pPr>
              <w:jc w:val="center"/>
              <w:rPr>
                <w:sz w:val="22"/>
                <w:szCs w:val="22"/>
                <w:lang w:val="en-US"/>
              </w:rPr>
            </w:pPr>
            <w:r>
              <w:rPr>
                <w:sz w:val="22"/>
                <w:szCs w:val="22"/>
                <w:lang w:val="en-US"/>
              </w:rPr>
              <w:t>128,960</w:t>
            </w:r>
          </w:p>
        </w:tc>
      </w:tr>
      <w:tr w:rsidR="006D0104" w14:paraId="42EFD06A"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34F8A5" w14:textId="77777777" w:rsidR="006D0104" w:rsidRDefault="006D0104" w:rsidP="00692762">
            <w:pPr>
              <w:rPr>
                <w:sz w:val="22"/>
                <w:szCs w:val="22"/>
              </w:rPr>
            </w:pPr>
            <w:r>
              <w:rPr>
                <w:sz w:val="22"/>
                <w:szCs w:val="22"/>
              </w:rPr>
              <w:t>44</w:t>
            </w:r>
          </w:p>
        </w:tc>
        <w:tc>
          <w:tcPr>
            <w:tcW w:w="1559" w:type="dxa"/>
            <w:tcBorders>
              <w:top w:val="single" w:sz="4" w:space="0" w:color="auto"/>
              <w:bottom w:val="single" w:sz="4" w:space="0" w:color="auto"/>
            </w:tcBorders>
          </w:tcPr>
          <w:p w14:paraId="7E3395E6" w14:textId="77777777" w:rsidR="006D0104" w:rsidRDefault="006D0104" w:rsidP="00692762">
            <w:pPr>
              <w:rPr>
                <w:sz w:val="22"/>
                <w:szCs w:val="22"/>
              </w:rPr>
            </w:pPr>
            <w:r>
              <w:rPr>
                <w:sz w:val="22"/>
                <w:szCs w:val="22"/>
                <w:lang w:val="en-US"/>
              </w:rPr>
              <w:t>CG01A</w:t>
            </w:r>
          </w:p>
          <w:p w14:paraId="1C0A8F18"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5C204CFB" w14:textId="77777777" w:rsidR="006D0104" w:rsidRPr="00262D50" w:rsidRDefault="006D0104" w:rsidP="00692762">
            <w:pPr>
              <w:rPr>
                <w:lang w:val="en-US"/>
              </w:rPr>
            </w:pPr>
            <w:r w:rsidRPr="00262D50">
              <w:rPr>
                <w:lang w:val="en-US"/>
              </w:rPr>
              <w:t xml:space="preserve">Strat suport pentru pardoseli executat din mortar din ciment M 100-T de 3 cm grosime cu fata driscuita fin </w:t>
            </w:r>
          </w:p>
          <w:p w14:paraId="5E361B0A"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CB83103"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13D2CE3" w14:textId="77777777" w:rsidR="006D0104" w:rsidRDefault="006D0104" w:rsidP="00692762">
            <w:pPr>
              <w:jc w:val="center"/>
              <w:rPr>
                <w:sz w:val="22"/>
                <w:szCs w:val="22"/>
                <w:lang w:val="en-US"/>
              </w:rPr>
            </w:pPr>
            <w:r>
              <w:rPr>
                <w:sz w:val="22"/>
                <w:szCs w:val="22"/>
                <w:lang w:val="en-US"/>
              </w:rPr>
              <w:t>64,480</w:t>
            </w:r>
          </w:p>
        </w:tc>
      </w:tr>
      <w:tr w:rsidR="006D0104" w14:paraId="22D0906B"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1B4515" w14:textId="77777777" w:rsidR="006D0104" w:rsidRDefault="006D0104" w:rsidP="00692762">
            <w:pPr>
              <w:rPr>
                <w:sz w:val="22"/>
                <w:szCs w:val="22"/>
              </w:rPr>
            </w:pPr>
            <w:r>
              <w:rPr>
                <w:sz w:val="22"/>
                <w:szCs w:val="22"/>
              </w:rPr>
              <w:t>45</w:t>
            </w:r>
          </w:p>
        </w:tc>
        <w:tc>
          <w:tcPr>
            <w:tcW w:w="1559" w:type="dxa"/>
            <w:tcBorders>
              <w:top w:val="single" w:sz="4" w:space="0" w:color="auto"/>
              <w:bottom w:val="single" w:sz="4" w:space="0" w:color="auto"/>
            </w:tcBorders>
          </w:tcPr>
          <w:p w14:paraId="0235F08D" w14:textId="77777777" w:rsidR="006D0104" w:rsidRDefault="006D0104" w:rsidP="00692762">
            <w:pPr>
              <w:rPr>
                <w:sz w:val="22"/>
                <w:szCs w:val="22"/>
              </w:rPr>
            </w:pPr>
            <w:r>
              <w:rPr>
                <w:sz w:val="22"/>
                <w:szCs w:val="22"/>
                <w:lang w:val="en-US"/>
              </w:rPr>
              <w:t>CG36B</w:t>
            </w:r>
          </w:p>
          <w:p w14:paraId="6A5A145B"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1CCBDDAD" w14:textId="77777777" w:rsidR="006D0104" w:rsidRPr="00262D50" w:rsidRDefault="006D0104" w:rsidP="00692762">
            <w:pPr>
              <w:rPr>
                <w:lang w:val="en-US"/>
              </w:rPr>
            </w:pPr>
            <w:r w:rsidRPr="00262D50">
              <w:rPr>
                <w:lang w:val="en-US"/>
              </w:rPr>
              <w:t xml:space="preserve">Pardoseli din placi laminat montale pe uscat cu pozarea stratului sintetic pe suport existent, inclusiv plintele de lemn si curatarea, in incaperii mai mica sau egala cu 16 mp </w:t>
            </w:r>
          </w:p>
          <w:p w14:paraId="5403EE91"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5E41DC6"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B56FA64" w14:textId="77777777" w:rsidR="006D0104" w:rsidRDefault="006D0104" w:rsidP="00692762">
            <w:pPr>
              <w:jc w:val="center"/>
              <w:rPr>
                <w:sz w:val="22"/>
                <w:szCs w:val="22"/>
                <w:lang w:val="en-US"/>
              </w:rPr>
            </w:pPr>
            <w:r>
              <w:rPr>
                <w:sz w:val="22"/>
                <w:szCs w:val="22"/>
                <w:lang w:val="en-US"/>
              </w:rPr>
              <w:t>64,480</w:t>
            </w:r>
          </w:p>
        </w:tc>
      </w:tr>
      <w:tr w:rsidR="006D0104" w:rsidRPr="00262D50" w14:paraId="65A33F57" w14:textId="77777777" w:rsidTr="00692762">
        <w:tblPrEx>
          <w:tblCellMar>
            <w:top w:w="0" w:type="dxa"/>
            <w:bottom w:w="0" w:type="dxa"/>
          </w:tblCellMar>
        </w:tblPrEx>
        <w:tc>
          <w:tcPr>
            <w:tcW w:w="709" w:type="dxa"/>
            <w:tcBorders>
              <w:top w:val="nil"/>
              <w:left w:val="single" w:sz="6" w:space="0" w:color="auto"/>
              <w:bottom w:val="nil"/>
              <w:right w:val="nil"/>
            </w:tcBorders>
          </w:tcPr>
          <w:p w14:paraId="3641144A" w14:textId="77777777" w:rsidR="006D0104" w:rsidRDefault="006D0104" w:rsidP="00692762">
            <w:pPr>
              <w:jc w:val="center"/>
            </w:pPr>
          </w:p>
        </w:tc>
        <w:tc>
          <w:tcPr>
            <w:tcW w:w="1559" w:type="dxa"/>
            <w:tcBorders>
              <w:top w:val="nil"/>
              <w:left w:val="single" w:sz="6" w:space="0" w:color="auto"/>
              <w:bottom w:val="nil"/>
              <w:right w:val="nil"/>
            </w:tcBorders>
          </w:tcPr>
          <w:p w14:paraId="79B4364B" w14:textId="77777777" w:rsidR="006D0104" w:rsidRDefault="006D0104" w:rsidP="00692762"/>
        </w:tc>
        <w:tc>
          <w:tcPr>
            <w:tcW w:w="7513" w:type="dxa"/>
            <w:gridSpan w:val="3"/>
            <w:tcBorders>
              <w:top w:val="nil"/>
              <w:left w:val="single" w:sz="6" w:space="0" w:color="auto"/>
              <w:bottom w:val="nil"/>
              <w:right w:val="single" w:sz="6" w:space="0" w:color="auto"/>
            </w:tcBorders>
          </w:tcPr>
          <w:p w14:paraId="1193CC2B" w14:textId="77777777" w:rsidR="006D0104" w:rsidRPr="007F2714" w:rsidRDefault="006D0104" w:rsidP="00692762">
            <w:pPr>
              <w:rPr>
                <w:b/>
                <w:bCs/>
                <w:sz w:val="22"/>
                <w:szCs w:val="22"/>
                <w:lang w:val="en-US"/>
              </w:rPr>
            </w:pPr>
            <w:r w:rsidRPr="00262D50">
              <w:rPr>
                <w:b/>
                <w:bCs/>
                <w:sz w:val="22"/>
                <w:szCs w:val="22"/>
                <w:lang w:val="en-US"/>
              </w:rPr>
              <w:t>1.7.2. Pardoseli Tip P2 (Blocuri sanitare,coridor)</w:t>
            </w:r>
          </w:p>
          <w:p w14:paraId="6E0C36E7" w14:textId="77777777" w:rsidR="006D0104" w:rsidRPr="00262D50" w:rsidRDefault="006D0104" w:rsidP="00692762">
            <w:pPr>
              <w:rPr>
                <w:lang w:val="en-US"/>
              </w:rPr>
            </w:pPr>
          </w:p>
        </w:tc>
      </w:tr>
      <w:tr w:rsidR="006D0104" w14:paraId="69EEAF12"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C1DD86" w14:textId="77777777" w:rsidR="006D0104" w:rsidRDefault="006D0104" w:rsidP="00692762">
            <w:pPr>
              <w:rPr>
                <w:sz w:val="22"/>
                <w:szCs w:val="22"/>
              </w:rPr>
            </w:pPr>
            <w:r>
              <w:rPr>
                <w:sz w:val="22"/>
                <w:szCs w:val="22"/>
              </w:rPr>
              <w:lastRenderedPageBreak/>
              <w:t>46</w:t>
            </w:r>
          </w:p>
        </w:tc>
        <w:tc>
          <w:tcPr>
            <w:tcW w:w="1559" w:type="dxa"/>
            <w:tcBorders>
              <w:top w:val="single" w:sz="4" w:space="0" w:color="auto"/>
              <w:bottom w:val="single" w:sz="4" w:space="0" w:color="auto"/>
            </w:tcBorders>
          </w:tcPr>
          <w:p w14:paraId="225C2D41" w14:textId="77777777" w:rsidR="006D0104" w:rsidRDefault="006D0104" w:rsidP="00692762">
            <w:pPr>
              <w:rPr>
                <w:sz w:val="22"/>
                <w:szCs w:val="22"/>
              </w:rPr>
            </w:pPr>
            <w:r>
              <w:rPr>
                <w:sz w:val="22"/>
                <w:szCs w:val="22"/>
                <w:lang w:val="en-US"/>
              </w:rPr>
              <w:t>RpCK07B</w:t>
            </w:r>
          </w:p>
          <w:p w14:paraId="4540ECB5"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6C5AA47" w14:textId="77777777" w:rsidR="006D0104" w:rsidRPr="00262D50" w:rsidRDefault="006D0104" w:rsidP="00692762">
            <w:pPr>
              <w:rPr>
                <w:lang w:val="en-US"/>
              </w:rPr>
            </w:pPr>
            <w:r w:rsidRPr="00262D50">
              <w:rPr>
                <w:lang w:val="en-US"/>
              </w:rPr>
              <w:t>Umpluturi in straturi compactate cu mijloace manuale, executate cu piatra sparta amestecata cu nisip</w:t>
            </w:r>
          </w:p>
          <w:p w14:paraId="48224D6B"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6700E3BA"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82D38F4" w14:textId="77777777" w:rsidR="006D0104" w:rsidRDefault="006D0104" w:rsidP="00692762">
            <w:pPr>
              <w:jc w:val="center"/>
              <w:rPr>
                <w:sz w:val="22"/>
                <w:szCs w:val="22"/>
                <w:lang w:val="en-US"/>
              </w:rPr>
            </w:pPr>
            <w:r>
              <w:rPr>
                <w:sz w:val="22"/>
                <w:szCs w:val="22"/>
                <w:lang w:val="en-US"/>
              </w:rPr>
              <w:t>2,210</w:t>
            </w:r>
          </w:p>
        </w:tc>
      </w:tr>
      <w:tr w:rsidR="006D0104" w14:paraId="5D171DE2"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BF3BDB" w14:textId="77777777" w:rsidR="006D0104" w:rsidRDefault="006D0104" w:rsidP="00692762">
            <w:pPr>
              <w:rPr>
                <w:sz w:val="22"/>
                <w:szCs w:val="22"/>
              </w:rPr>
            </w:pPr>
            <w:r>
              <w:rPr>
                <w:sz w:val="22"/>
                <w:szCs w:val="22"/>
              </w:rPr>
              <w:t>47</w:t>
            </w:r>
          </w:p>
        </w:tc>
        <w:tc>
          <w:tcPr>
            <w:tcW w:w="1559" w:type="dxa"/>
            <w:tcBorders>
              <w:top w:val="single" w:sz="4" w:space="0" w:color="auto"/>
              <w:bottom w:val="single" w:sz="4" w:space="0" w:color="auto"/>
            </w:tcBorders>
          </w:tcPr>
          <w:p w14:paraId="3767ECC4" w14:textId="77777777" w:rsidR="006D0104" w:rsidRDefault="006D0104" w:rsidP="00692762">
            <w:pPr>
              <w:rPr>
                <w:sz w:val="22"/>
                <w:szCs w:val="22"/>
              </w:rPr>
            </w:pPr>
            <w:r>
              <w:rPr>
                <w:sz w:val="22"/>
                <w:szCs w:val="22"/>
                <w:lang w:val="en-US"/>
              </w:rPr>
              <w:t>CA04A</w:t>
            </w:r>
          </w:p>
          <w:p w14:paraId="28F2FB7D"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0CA6AD8D" w14:textId="77777777" w:rsidR="006D0104" w:rsidRPr="00262D50" w:rsidRDefault="006D0104" w:rsidP="00692762">
            <w:pPr>
              <w:rPr>
                <w:lang w:val="en-US"/>
              </w:rPr>
            </w:pPr>
            <w:r w:rsidRPr="00262D50">
              <w:rPr>
                <w:lang w:val="en-US"/>
              </w:rPr>
              <w:t>Beton turnat in placi, grinzi, stilpi, preparat cu centrala de betoane si turnarea cu mijloace clasice beton armat clasa C 10/8 (Bc 10/B 150), la inaltimi pina la 35 m inclusiv</w:t>
            </w:r>
          </w:p>
          <w:p w14:paraId="715CA41B"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0A108E42"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82E2390" w14:textId="77777777" w:rsidR="006D0104" w:rsidRDefault="006D0104" w:rsidP="00692762">
            <w:pPr>
              <w:jc w:val="center"/>
              <w:rPr>
                <w:sz w:val="22"/>
                <w:szCs w:val="22"/>
                <w:lang w:val="en-US"/>
              </w:rPr>
            </w:pPr>
            <w:r>
              <w:rPr>
                <w:sz w:val="22"/>
                <w:szCs w:val="22"/>
                <w:lang w:val="en-US"/>
              </w:rPr>
              <w:t>2,210</w:t>
            </w:r>
          </w:p>
        </w:tc>
      </w:tr>
      <w:tr w:rsidR="006D0104" w14:paraId="6FE697F7"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E24762" w14:textId="77777777" w:rsidR="006D0104" w:rsidRDefault="006D0104" w:rsidP="00692762">
            <w:pPr>
              <w:rPr>
                <w:sz w:val="22"/>
                <w:szCs w:val="22"/>
              </w:rPr>
            </w:pPr>
            <w:r>
              <w:rPr>
                <w:sz w:val="22"/>
                <w:szCs w:val="22"/>
              </w:rPr>
              <w:t>48</w:t>
            </w:r>
          </w:p>
        </w:tc>
        <w:tc>
          <w:tcPr>
            <w:tcW w:w="1559" w:type="dxa"/>
            <w:tcBorders>
              <w:top w:val="single" w:sz="4" w:space="0" w:color="auto"/>
              <w:bottom w:val="single" w:sz="4" w:space="0" w:color="auto"/>
            </w:tcBorders>
          </w:tcPr>
          <w:p w14:paraId="35D9641A" w14:textId="77777777" w:rsidR="006D0104" w:rsidRDefault="006D0104" w:rsidP="00692762">
            <w:pPr>
              <w:rPr>
                <w:sz w:val="22"/>
                <w:szCs w:val="22"/>
              </w:rPr>
            </w:pPr>
            <w:r>
              <w:rPr>
                <w:sz w:val="22"/>
                <w:szCs w:val="22"/>
                <w:lang w:val="en-US"/>
              </w:rPr>
              <w:t>CC03C</w:t>
            </w:r>
          </w:p>
          <w:p w14:paraId="6FE209B1"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D9AB9BF" w14:textId="77777777" w:rsidR="006D0104" w:rsidRPr="00262D50" w:rsidRDefault="006D0104" w:rsidP="00692762">
            <w:pPr>
              <w:rPr>
                <w:lang w:val="en-US"/>
              </w:rPr>
            </w:pPr>
            <w:r w:rsidRPr="00262D50">
              <w:rPr>
                <w:lang w:val="en-US"/>
              </w:rPr>
              <w:t xml:space="preserve">Montare plase sudate la inaltimi mai mici sau egale cu 35 m, la placi </w:t>
            </w:r>
          </w:p>
          <w:p w14:paraId="43D4A456"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4FB149D0" w14:textId="77777777" w:rsidR="006D0104" w:rsidRDefault="006D0104" w:rsidP="0069276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5F6990D8" w14:textId="77777777" w:rsidR="006D0104" w:rsidRDefault="006D0104" w:rsidP="00692762">
            <w:pPr>
              <w:jc w:val="center"/>
              <w:rPr>
                <w:sz w:val="22"/>
                <w:szCs w:val="22"/>
                <w:lang w:val="en-US"/>
              </w:rPr>
            </w:pPr>
            <w:r>
              <w:rPr>
                <w:sz w:val="22"/>
                <w:szCs w:val="22"/>
                <w:lang w:val="en-US"/>
              </w:rPr>
              <w:t>42,160</w:t>
            </w:r>
          </w:p>
        </w:tc>
      </w:tr>
      <w:tr w:rsidR="006D0104" w14:paraId="6CD2C4EA"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60D557" w14:textId="77777777" w:rsidR="006D0104" w:rsidRDefault="006D0104" w:rsidP="00692762">
            <w:pPr>
              <w:rPr>
                <w:sz w:val="22"/>
                <w:szCs w:val="22"/>
              </w:rPr>
            </w:pPr>
            <w:r>
              <w:rPr>
                <w:sz w:val="22"/>
                <w:szCs w:val="22"/>
              </w:rPr>
              <w:t>49</w:t>
            </w:r>
          </w:p>
        </w:tc>
        <w:tc>
          <w:tcPr>
            <w:tcW w:w="1559" w:type="dxa"/>
            <w:tcBorders>
              <w:top w:val="single" w:sz="4" w:space="0" w:color="auto"/>
              <w:bottom w:val="single" w:sz="4" w:space="0" w:color="auto"/>
            </w:tcBorders>
          </w:tcPr>
          <w:p w14:paraId="29E55920" w14:textId="77777777" w:rsidR="006D0104" w:rsidRDefault="006D0104" w:rsidP="00692762">
            <w:pPr>
              <w:rPr>
                <w:sz w:val="22"/>
                <w:szCs w:val="22"/>
              </w:rPr>
            </w:pPr>
            <w:r>
              <w:rPr>
                <w:sz w:val="22"/>
                <w:szCs w:val="22"/>
                <w:lang w:val="en-US"/>
              </w:rPr>
              <w:t>CG01A</w:t>
            </w:r>
          </w:p>
          <w:p w14:paraId="5E98F777"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D5A7E14" w14:textId="77777777" w:rsidR="006D0104" w:rsidRPr="00262D50" w:rsidRDefault="006D0104" w:rsidP="00692762">
            <w:pPr>
              <w:rPr>
                <w:lang w:val="en-US"/>
              </w:rPr>
            </w:pPr>
            <w:r w:rsidRPr="00262D50">
              <w:rPr>
                <w:lang w:val="en-US"/>
              </w:rPr>
              <w:t xml:space="preserve">Strat suport pentru pardoseli executat din mortar din ciment M 100-T de 3 cm grosime cu fata driscuita fin </w:t>
            </w:r>
          </w:p>
          <w:p w14:paraId="03A383AF"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2FF8FD1"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13D0418" w14:textId="77777777" w:rsidR="006D0104" w:rsidRDefault="006D0104" w:rsidP="00692762">
            <w:pPr>
              <w:jc w:val="center"/>
              <w:rPr>
                <w:sz w:val="22"/>
                <w:szCs w:val="22"/>
                <w:lang w:val="en-US"/>
              </w:rPr>
            </w:pPr>
            <w:r>
              <w:rPr>
                <w:sz w:val="22"/>
                <w:szCs w:val="22"/>
                <w:lang w:val="en-US"/>
              </w:rPr>
              <w:t>22,080</w:t>
            </w:r>
          </w:p>
        </w:tc>
      </w:tr>
      <w:tr w:rsidR="006D0104" w14:paraId="527F23EF"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D927B0" w14:textId="77777777" w:rsidR="006D0104" w:rsidRDefault="006D0104" w:rsidP="00692762">
            <w:pPr>
              <w:rPr>
                <w:sz w:val="22"/>
                <w:szCs w:val="22"/>
              </w:rPr>
            </w:pPr>
            <w:r>
              <w:rPr>
                <w:sz w:val="22"/>
                <w:szCs w:val="22"/>
              </w:rPr>
              <w:t>50</w:t>
            </w:r>
          </w:p>
        </w:tc>
        <w:tc>
          <w:tcPr>
            <w:tcW w:w="1559" w:type="dxa"/>
            <w:tcBorders>
              <w:top w:val="single" w:sz="4" w:space="0" w:color="auto"/>
              <w:bottom w:val="single" w:sz="4" w:space="0" w:color="auto"/>
            </w:tcBorders>
          </w:tcPr>
          <w:p w14:paraId="61D46D51" w14:textId="77777777" w:rsidR="006D0104" w:rsidRDefault="006D0104" w:rsidP="00692762">
            <w:pPr>
              <w:rPr>
                <w:sz w:val="22"/>
                <w:szCs w:val="22"/>
              </w:rPr>
            </w:pPr>
            <w:r>
              <w:rPr>
                <w:sz w:val="22"/>
                <w:szCs w:val="22"/>
                <w:lang w:val="en-US"/>
              </w:rPr>
              <w:t>CG47C</w:t>
            </w:r>
          </w:p>
          <w:p w14:paraId="2D72A94C"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2D59F87" w14:textId="77777777" w:rsidR="006D0104" w:rsidRPr="00262D50" w:rsidRDefault="006D0104" w:rsidP="00692762">
            <w:pPr>
              <w:rPr>
                <w:lang w:val="en-US"/>
              </w:rPr>
            </w:pPr>
            <w:r w:rsidRPr="00262D50">
              <w:rPr>
                <w:lang w:val="en-US"/>
              </w:rPr>
              <w:t>Pardoseli din placi de gresie ceramica, inclusiv stratul suport din adezivi (amestec uscat gr.10mm), dimensiuni  placi: pina la 500 x 500 mm</w:t>
            </w:r>
          </w:p>
          <w:p w14:paraId="7855CC7D"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0E92DE6F"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36C0817" w14:textId="77777777" w:rsidR="006D0104" w:rsidRDefault="006D0104" w:rsidP="00692762">
            <w:pPr>
              <w:jc w:val="center"/>
              <w:rPr>
                <w:sz w:val="22"/>
                <w:szCs w:val="22"/>
                <w:lang w:val="en-US"/>
              </w:rPr>
            </w:pPr>
            <w:r>
              <w:rPr>
                <w:sz w:val="22"/>
                <w:szCs w:val="22"/>
                <w:lang w:val="en-US"/>
              </w:rPr>
              <w:t>22,080</w:t>
            </w:r>
          </w:p>
        </w:tc>
      </w:tr>
      <w:tr w:rsidR="006D0104" w14:paraId="74C42877" w14:textId="77777777" w:rsidTr="00692762">
        <w:tblPrEx>
          <w:tblCellMar>
            <w:top w:w="0" w:type="dxa"/>
            <w:bottom w:w="0" w:type="dxa"/>
          </w:tblCellMar>
        </w:tblPrEx>
        <w:tc>
          <w:tcPr>
            <w:tcW w:w="709" w:type="dxa"/>
            <w:tcBorders>
              <w:top w:val="nil"/>
              <w:left w:val="single" w:sz="6" w:space="0" w:color="auto"/>
              <w:bottom w:val="nil"/>
              <w:right w:val="nil"/>
            </w:tcBorders>
          </w:tcPr>
          <w:p w14:paraId="72926FE6" w14:textId="77777777" w:rsidR="006D0104" w:rsidRDefault="006D0104" w:rsidP="00692762">
            <w:pPr>
              <w:jc w:val="center"/>
            </w:pPr>
          </w:p>
        </w:tc>
        <w:tc>
          <w:tcPr>
            <w:tcW w:w="1559" w:type="dxa"/>
            <w:tcBorders>
              <w:top w:val="nil"/>
              <w:left w:val="single" w:sz="6" w:space="0" w:color="auto"/>
              <w:bottom w:val="nil"/>
              <w:right w:val="nil"/>
            </w:tcBorders>
          </w:tcPr>
          <w:p w14:paraId="76DBAFDB" w14:textId="77777777" w:rsidR="006D0104" w:rsidRDefault="006D0104" w:rsidP="00692762"/>
        </w:tc>
        <w:tc>
          <w:tcPr>
            <w:tcW w:w="7513" w:type="dxa"/>
            <w:gridSpan w:val="3"/>
            <w:tcBorders>
              <w:top w:val="nil"/>
              <w:left w:val="single" w:sz="6" w:space="0" w:color="auto"/>
              <w:bottom w:val="nil"/>
              <w:right w:val="single" w:sz="6" w:space="0" w:color="auto"/>
            </w:tcBorders>
          </w:tcPr>
          <w:p w14:paraId="64F65493" w14:textId="77777777" w:rsidR="006D0104" w:rsidRPr="007F2714" w:rsidRDefault="006D0104" w:rsidP="00692762">
            <w:pPr>
              <w:rPr>
                <w:b/>
                <w:bCs/>
                <w:sz w:val="22"/>
                <w:szCs w:val="22"/>
                <w:lang w:val="en-US"/>
              </w:rPr>
            </w:pPr>
            <w:r w:rsidRPr="00B40365">
              <w:rPr>
                <w:b/>
                <w:bCs/>
                <w:sz w:val="22"/>
                <w:szCs w:val="22"/>
              </w:rPr>
              <w:t xml:space="preserve">1.8. Pereti </w:t>
            </w:r>
          </w:p>
          <w:p w14:paraId="59177A85" w14:textId="77777777" w:rsidR="006D0104" w:rsidRPr="00B40365" w:rsidRDefault="006D0104" w:rsidP="00692762"/>
        </w:tc>
      </w:tr>
      <w:tr w:rsidR="006D0104" w14:paraId="6BC00AFD"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514981" w14:textId="77777777" w:rsidR="006D0104" w:rsidRDefault="006D0104" w:rsidP="00692762">
            <w:pPr>
              <w:rPr>
                <w:sz w:val="22"/>
                <w:szCs w:val="22"/>
              </w:rPr>
            </w:pPr>
            <w:r>
              <w:rPr>
                <w:sz w:val="22"/>
                <w:szCs w:val="22"/>
              </w:rPr>
              <w:t>51</w:t>
            </w:r>
          </w:p>
        </w:tc>
        <w:tc>
          <w:tcPr>
            <w:tcW w:w="1559" w:type="dxa"/>
            <w:tcBorders>
              <w:top w:val="single" w:sz="4" w:space="0" w:color="auto"/>
              <w:bottom w:val="single" w:sz="4" w:space="0" w:color="auto"/>
            </w:tcBorders>
          </w:tcPr>
          <w:p w14:paraId="5D7D9F78" w14:textId="77777777" w:rsidR="006D0104" w:rsidRDefault="006D0104" w:rsidP="00692762">
            <w:pPr>
              <w:rPr>
                <w:sz w:val="22"/>
                <w:szCs w:val="22"/>
              </w:rPr>
            </w:pPr>
            <w:r>
              <w:rPr>
                <w:sz w:val="22"/>
                <w:szCs w:val="22"/>
                <w:lang w:val="en-US"/>
              </w:rPr>
              <w:t>СF59B</w:t>
            </w:r>
          </w:p>
          <w:p w14:paraId="375BB4FB"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543ADAB9" w14:textId="77777777" w:rsidR="006D0104" w:rsidRPr="00262D50" w:rsidRDefault="006D0104" w:rsidP="00692762">
            <w:pPr>
              <w:rPr>
                <w:lang w:val="en-US"/>
              </w:rPr>
            </w:pPr>
            <w:r w:rsidRPr="00262D50">
              <w:rPr>
                <w:lang w:val="en-US"/>
              </w:rPr>
              <w:t>Placarea suprafetelor cu un strat de PGC cu executarea carcasei metalice simple plane, cu inaltimea pina la 4 m: suprafete inclinate fara izolatie</w:t>
            </w:r>
          </w:p>
          <w:p w14:paraId="70E5C75E"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A1E4B06"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730F1FB" w14:textId="77777777" w:rsidR="006D0104" w:rsidRDefault="006D0104" w:rsidP="00692762">
            <w:pPr>
              <w:jc w:val="center"/>
              <w:rPr>
                <w:sz w:val="22"/>
                <w:szCs w:val="22"/>
                <w:lang w:val="en-US"/>
              </w:rPr>
            </w:pPr>
            <w:r>
              <w:rPr>
                <w:sz w:val="22"/>
                <w:szCs w:val="22"/>
                <w:lang w:val="en-US"/>
              </w:rPr>
              <w:t>238,400</w:t>
            </w:r>
          </w:p>
        </w:tc>
      </w:tr>
      <w:tr w:rsidR="006D0104" w14:paraId="2A1C978D"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727FD3" w14:textId="77777777" w:rsidR="006D0104" w:rsidRDefault="006D0104" w:rsidP="00692762">
            <w:pPr>
              <w:rPr>
                <w:sz w:val="22"/>
                <w:szCs w:val="22"/>
              </w:rPr>
            </w:pPr>
            <w:r>
              <w:rPr>
                <w:sz w:val="22"/>
                <w:szCs w:val="22"/>
              </w:rPr>
              <w:t>52</w:t>
            </w:r>
          </w:p>
        </w:tc>
        <w:tc>
          <w:tcPr>
            <w:tcW w:w="1559" w:type="dxa"/>
            <w:tcBorders>
              <w:top w:val="single" w:sz="4" w:space="0" w:color="auto"/>
              <w:bottom w:val="single" w:sz="4" w:space="0" w:color="auto"/>
            </w:tcBorders>
          </w:tcPr>
          <w:p w14:paraId="609E9B7D" w14:textId="77777777" w:rsidR="006D0104" w:rsidRDefault="006D0104" w:rsidP="00692762">
            <w:pPr>
              <w:rPr>
                <w:sz w:val="22"/>
                <w:szCs w:val="22"/>
              </w:rPr>
            </w:pPr>
            <w:r>
              <w:rPr>
                <w:sz w:val="22"/>
                <w:szCs w:val="22"/>
                <w:lang w:val="en-US"/>
              </w:rPr>
              <w:t>СF59L</w:t>
            </w:r>
          </w:p>
          <w:p w14:paraId="3FC00272"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42AA8CE" w14:textId="77777777" w:rsidR="006D0104" w:rsidRPr="00262D50" w:rsidRDefault="006D0104" w:rsidP="00692762">
            <w:pPr>
              <w:rPr>
                <w:lang w:val="en-US"/>
              </w:rPr>
            </w:pPr>
            <w:r w:rsidRPr="00262D50">
              <w:rPr>
                <w:lang w:val="en-US"/>
              </w:rPr>
              <w:t>Placarea suprafetelor cu un strat de PGC cu executarea carcasei metalice simple plane, cu inaltimea peste 4 m: glafuri</w:t>
            </w:r>
          </w:p>
          <w:p w14:paraId="339AB510"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120F290"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80670A6" w14:textId="77777777" w:rsidR="006D0104" w:rsidRDefault="006D0104" w:rsidP="00692762">
            <w:pPr>
              <w:jc w:val="center"/>
              <w:rPr>
                <w:sz w:val="22"/>
                <w:szCs w:val="22"/>
                <w:lang w:val="en-US"/>
              </w:rPr>
            </w:pPr>
            <w:r>
              <w:rPr>
                <w:sz w:val="22"/>
                <w:szCs w:val="22"/>
                <w:lang w:val="en-US"/>
              </w:rPr>
              <w:t>20,400</w:t>
            </w:r>
          </w:p>
        </w:tc>
      </w:tr>
      <w:tr w:rsidR="006D0104" w14:paraId="2A93CDFE"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EED0D2" w14:textId="77777777" w:rsidR="006D0104" w:rsidRDefault="006D0104" w:rsidP="00692762">
            <w:pPr>
              <w:rPr>
                <w:sz w:val="22"/>
                <w:szCs w:val="22"/>
              </w:rPr>
            </w:pPr>
            <w:r>
              <w:rPr>
                <w:sz w:val="22"/>
                <w:szCs w:val="22"/>
              </w:rPr>
              <w:t>53</w:t>
            </w:r>
          </w:p>
        </w:tc>
        <w:tc>
          <w:tcPr>
            <w:tcW w:w="1559" w:type="dxa"/>
            <w:tcBorders>
              <w:top w:val="single" w:sz="4" w:space="0" w:color="auto"/>
              <w:bottom w:val="single" w:sz="4" w:space="0" w:color="auto"/>
            </w:tcBorders>
          </w:tcPr>
          <w:p w14:paraId="55CDBE89" w14:textId="77777777" w:rsidR="006D0104" w:rsidRDefault="006D0104" w:rsidP="00692762">
            <w:pPr>
              <w:rPr>
                <w:sz w:val="22"/>
                <w:szCs w:val="22"/>
              </w:rPr>
            </w:pPr>
            <w:r>
              <w:rPr>
                <w:sz w:val="22"/>
                <w:szCs w:val="22"/>
                <w:lang w:val="en-US"/>
              </w:rPr>
              <w:t>CF18C</w:t>
            </w:r>
          </w:p>
          <w:p w14:paraId="51137B17"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7365FBB7" w14:textId="77777777" w:rsidR="006D0104" w:rsidRPr="00B40365" w:rsidRDefault="006D0104" w:rsidP="00692762">
            <w:r w:rsidRPr="00262D50">
              <w:rPr>
                <w:lang w:val="en-US"/>
              </w:rPr>
              <w:t xml:space="preserve">Placare perete cu placi din ghips-carton, cu grosimea placii de 12,5 mm, aplicata pe zidarie de caramida, sau b.c.a.  </w:t>
            </w:r>
            <w:r w:rsidRPr="00B40365">
              <w:t xml:space="preserve">in incaperi cu umiditate sporita (bucatarii, bai, spalatorii) </w:t>
            </w:r>
          </w:p>
          <w:p w14:paraId="2A769DEF" w14:textId="77777777" w:rsidR="006D0104" w:rsidRPr="00B40365" w:rsidRDefault="006D0104" w:rsidP="00692762"/>
        </w:tc>
        <w:tc>
          <w:tcPr>
            <w:tcW w:w="992" w:type="dxa"/>
            <w:tcBorders>
              <w:top w:val="single" w:sz="4" w:space="0" w:color="auto"/>
              <w:bottom w:val="single" w:sz="4" w:space="0" w:color="auto"/>
            </w:tcBorders>
            <w:vAlign w:val="center"/>
          </w:tcPr>
          <w:p w14:paraId="23959671"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CB944DE" w14:textId="77777777" w:rsidR="006D0104" w:rsidRDefault="006D0104" w:rsidP="00692762">
            <w:pPr>
              <w:jc w:val="center"/>
              <w:rPr>
                <w:sz w:val="22"/>
                <w:szCs w:val="22"/>
                <w:lang w:val="en-US"/>
              </w:rPr>
            </w:pPr>
            <w:r>
              <w:rPr>
                <w:sz w:val="22"/>
                <w:szCs w:val="22"/>
                <w:lang w:val="en-US"/>
              </w:rPr>
              <w:t>35,640</w:t>
            </w:r>
          </w:p>
        </w:tc>
      </w:tr>
      <w:tr w:rsidR="006D0104" w14:paraId="2A1C4E74"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25ED8" w14:textId="77777777" w:rsidR="006D0104" w:rsidRDefault="006D0104" w:rsidP="00692762">
            <w:pPr>
              <w:rPr>
                <w:sz w:val="22"/>
                <w:szCs w:val="22"/>
              </w:rPr>
            </w:pPr>
            <w:r>
              <w:rPr>
                <w:sz w:val="22"/>
                <w:szCs w:val="22"/>
              </w:rPr>
              <w:t>54</w:t>
            </w:r>
          </w:p>
        </w:tc>
        <w:tc>
          <w:tcPr>
            <w:tcW w:w="1559" w:type="dxa"/>
            <w:tcBorders>
              <w:top w:val="single" w:sz="4" w:space="0" w:color="auto"/>
              <w:bottom w:val="single" w:sz="4" w:space="0" w:color="auto"/>
            </w:tcBorders>
          </w:tcPr>
          <w:p w14:paraId="0A0D4895" w14:textId="77777777" w:rsidR="006D0104" w:rsidRDefault="006D0104" w:rsidP="00692762">
            <w:pPr>
              <w:rPr>
                <w:sz w:val="22"/>
                <w:szCs w:val="22"/>
              </w:rPr>
            </w:pPr>
            <w:r>
              <w:rPr>
                <w:sz w:val="22"/>
                <w:szCs w:val="22"/>
                <w:lang w:val="en-US"/>
              </w:rPr>
              <w:t>CN06A</w:t>
            </w:r>
          </w:p>
          <w:p w14:paraId="3AA633E1"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15210E9B" w14:textId="77777777" w:rsidR="006D0104" w:rsidRPr="00262D50" w:rsidRDefault="006D0104" w:rsidP="00692762">
            <w:pPr>
              <w:rPr>
                <w:lang w:val="en-US"/>
              </w:rPr>
            </w:pPr>
            <w:r w:rsidRPr="00262D50">
              <w:rPr>
                <w:lang w:val="en-US"/>
              </w:rPr>
              <w:t>Vopsitorii interioare cu vopsea pe baza de copolimeri vinilici in emulsie apoasa,  aplicate in 2 straturi pe glet existent, executate manual</w:t>
            </w:r>
          </w:p>
          <w:p w14:paraId="303A0CA1"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E03386E"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C98B9CA" w14:textId="77777777" w:rsidR="006D0104" w:rsidRDefault="006D0104" w:rsidP="00692762">
            <w:pPr>
              <w:jc w:val="center"/>
              <w:rPr>
                <w:sz w:val="22"/>
                <w:szCs w:val="22"/>
                <w:lang w:val="en-US"/>
              </w:rPr>
            </w:pPr>
            <w:r>
              <w:rPr>
                <w:sz w:val="22"/>
                <w:szCs w:val="22"/>
                <w:lang w:val="en-US"/>
              </w:rPr>
              <w:t>258,800</w:t>
            </w:r>
          </w:p>
        </w:tc>
      </w:tr>
      <w:tr w:rsidR="006D0104" w14:paraId="2BCBB5EA"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FA8A57" w14:textId="77777777" w:rsidR="006D0104" w:rsidRDefault="006D0104" w:rsidP="00692762">
            <w:pPr>
              <w:rPr>
                <w:sz w:val="22"/>
                <w:szCs w:val="22"/>
              </w:rPr>
            </w:pPr>
            <w:r>
              <w:rPr>
                <w:sz w:val="22"/>
                <w:szCs w:val="22"/>
              </w:rPr>
              <w:t>55</w:t>
            </w:r>
          </w:p>
        </w:tc>
        <w:tc>
          <w:tcPr>
            <w:tcW w:w="1559" w:type="dxa"/>
            <w:tcBorders>
              <w:top w:val="single" w:sz="4" w:space="0" w:color="auto"/>
              <w:bottom w:val="single" w:sz="4" w:space="0" w:color="auto"/>
            </w:tcBorders>
          </w:tcPr>
          <w:p w14:paraId="1899E90D" w14:textId="77777777" w:rsidR="006D0104" w:rsidRDefault="006D0104" w:rsidP="00692762">
            <w:pPr>
              <w:rPr>
                <w:sz w:val="22"/>
                <w:szCs w:val="22"/>
              </w:rPr>
            </w:pPr>
            <w:r>
              <w:rPr>
                <w:sz w:val="22"/>
                <w:szCs w:val="22"/>
                <w:lang w:val="en-US"/>
              </w:rPr>
              <w:t>CI22B</w:t>
            </w:r>
          </w:p>
          <w:p w14:paraId="638E4919"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49738D2" w14:textId="77777777" w:rsidR="006D0104" w:rsidRPr="00262D50" w:rsidRDefault="006D0104" w:rsidP="00692762">
            <w:pPr>
              <w:rPr>
                <w:lang w:val="en-US"/>
              </w:rPr>
            </w:pPr>
            <w:r w:rsidRPr="00262D50">
              <w:rPr>
                <w:lang w:val="en-US"/>
              </w:rPr>
              <w:t>Placaj din placute de ceramica (la pereti, stilpi, pilastri si glafuri)  fixate de adeziv (amestec uscat),   Bloc sanitar si sala de proceduri.</w:t>
            </w:r>
          </w:p>
          <w:p w14:paraId="186BA9FB"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7564C5EA"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609AA01" w14:textId="77777777" w:rsidR="006D0104" w:rsidRDefault="006D0104" w:rsidP="00692762">
            <w:pPr>
              <w:jc w:val="center"/>
              <w:rPr>
                <w:sz w:val="22"/>
                <w:szCs w:val="22"/>
                <w:lang w:val="en-US"/>
              </w:rPr>
            </w:pPr>
            <w:r>
              <w:rPr>
                <w:sz w:val="22"/>
                <w:szCs w:val="22"/>
                <w:lang w:val="en-US"/>
              </w:rPr>
              <w:t>35,640</w:t>
            </w:r>
          </w:p>
        </w:tc>
      </w:tr>
      <w:tr w:rsidR="006D0104" w14:paraId="5D72127D" w14:textId="77777777" w:rsidTr="00692762">
        <w:tblPrEx>
          <w:tblCellMar>
            <w:top w:w="0" w:type="dxa"/>
            <w:bottom w:w="0" w:type="dxa"/>
          </w:tblCellMar>
        </w:tblPrEx>
        <w:tc>
          <w:tcPr>
            <w:tcW w:w="709" w:type="dxa"/>
            <w:tcBorders>
              <w:top w:val="nil"/>
              <w:left w:val="single" w:sz="6" w:space="0" w:color="auto"/>
              <w:bottom w:val="nil"/>
              <w:right w:val="nil"/>
            </w:tcBorders>
          </w:tcPr>
          <w:p w14:paraId="410EABC6" w14:textId="77777777" w:rsidR="006D0104" w:rsidRDefault="006D0104" w:rsidP="00692762">
            <w:pPr>
              <w:jc w:val="center"/>
            </w:pPr>
          </w:p>
        </w:tc>
        <w:tc>
          <w:tcPr>
            <w:tcW w:w="1559" w:type="dxa"/>
            <w:tcBorders>
              <w:top w:val="nil"/>
              <w:left w:val="single" w:sz="6" w:space="0" w:color="auto"/>
              <w:bottom w:val="nil"/>
              <w:right w:val="nil"/>
            </w:tcBorders>
          </w:tcPr>
          <w:p w14:paraId="6AE095A2" w14:textId="77777777" w:rsidR="006D0104" w:rsidRDefault="006D0104" w:rsidP="00692762"/>
        </w:tc>
        <w:tc>
          <w:tcPr>
            <w:tcW w:w="7513" w:type="dxa"/>
            <w:gridSpan w:val="3"/>
            <w:tcBorders>
              <w:top w:val="nil"/>
              <w:left w:val="single" w:sz="6" w:space="0" w:color="auto"/>
              <w:bottom w:val="nil"/>
              <w:right w:val="single" w:sz="6" w:space="0" w:color="auto"/>
            </w:tcBorders>
          </w:tcPr>
          <w:p w14:paraId="44D9455D" w14:textId="77777777" w:rsidR="006D0104" w:rsidRPr="007F2714" w:rsidRDefault="006D0104" w:rsidP="00692762">
            <w:pPr>
              <w:rPr>
                <w:b/>
                <w:bCs/>
                <w:sz w:val="22"/>
                <w:szCs w:val="22"/>
                <w:lang w:val="en-US"/>
              </w:rPr>
            </w:pPr>
            <w:r w:rsidRPr="00B40365">
              <w:rPr>
                <w:b/>
                <w:bCs/>
                <w:sz w:val="22"/>
                <w:szCs w:val="22"/>
              </w:rPr>
              <w:t xml:space="preserve">1.9. Pereul </w:t>
            </w:r>
          </w:p>
          <w:p w14:paraId="5E46CEA2" w14:textId="77777777" w:rsidR="006D0104" w:rsidRPr="00B40365" w:rsidRDefault="006D0104" w:rsidP="00692762"/>
        </w:tc>
      </w:tr>
      <w:tr w:rsidR="006D0104" w14:paraId="5C0648CF"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3C25FD" w14:textId="77777777" w:rsidR="006D0104" w:rsidRDefault="006D0104" w:rsidP="00692762">
            <w:pPr>
              <w:rPr>
                <w:sz w:val="22"/>
                <w:szCs w:val="22"/>
              </w:rPr>
            </w:pPr>
            <w:r>
              <w:rPr>
                <w:sz w:val="22"/>
                <w:szCs w:val="22"/>
              </w:rPr>
              <w:t>56</w:t>
            </w:r>
          </w:p>
        </w:tc>
        <w:tc>
          <w:tcPr>
            <w:tcW w:w="1559" w:type="dxa"/>
            <w:tcBorders>
              <w:top w:val="single" w:sz="4" w:space="0" w:color="auto"/>
              <w:bottom w:val="single" w:sz="4" w:space="0" w:color="auto"/>
            </w:tcBorders>
          </w:tcPr>
          <w:p w14:paraId="2A8A6049" w14:textId="77777777" w:rsidR="006D0104" w:rsidRDefault="006D0104" w:rsidP="00692762">
            <w:pPr>
              <w:rPr>
                <w:sz w:val="22"/>
                <w:szCs w:val="22"/>
              </w:rPr>
            </w:pPr>
            <w:r>
              <w:rPr>
                <w:sz w:val="22"/>
                <w:szCs w:val="22"/>
                <w:lang w:val="en-US"/>
              </w:rPr>
              <w:t>RCsB28A</w:t>
            </w:r>
          </w:p>
          <w:p w14:paraId="199C9049"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6580A1A" w14:textId="77777777" w:rsidR="006D0104" w:rsidRPr="00262D50" w:rsidRDefault="006D0104" w:rsidP="00692762">
            <w:pPr>
              <w:rPr>
                <w:lang w:val="en-US"/>
              </w:rPr>
            </w:pPr>
            <w:r w:rsidRPr="00262D50">
              <w:rPr>
                <w:lang w:val="en-US"/>
              </w:rPr>
              <w:t xml:space="preserve">Demolarea betoanelor vechi cu mijloace manuale, fundatii si elevetii cu dozaje pina la 150 kg/mc ciment </w:t>
            </w:r>
          </w:p>
          <w:p w14:paraId="1A884929"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796B68D5"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8A1A366" w14:textId="77777777" w:rsidR="006D0104" w:rsidRDefault="006D0104" w:rsidP="00692762">
            <w:pPr>
              <w:jc w:val="center"/>
              <w:rPr>
                <w:sz w:val="22"/>
                <w:szCs w:val="22"/>
                <w:lang w:val="en-US"/>
              </w:rPr>
            </w:pPr>
            <w:r>
              <w:rPr>
                <w:sz w:val="22"/>
                <w:szCs w:val="22"/>
                <w:lang w:val="en-US"/>
              </w:rPr>
              <w:t>0,500</w:t>
            </w:r>
          </w:p>
        </w:tc>
      </w:tr>
      <w:tr w:rsidR="006D0104" w14:paraId="3B2EDE30"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41559" w14:textId="77777777" w:rsidR="006D0104" w:rsidRDefault="006D0104" w:rsidP="00692762">
            <w:pPr>
              <w:rPr>
                <w:sz w:val="22"/>
                <w:szCs w:val="22"/>
              </w:rPr>
            </w:pPr>
            <w:r>
              <w:rPr>
                <w:sz w:val="22"/>
                <w:szCs w:val="22"/>
              </w:rPr>
              <w:t>57</w:t>
            </w:r>
          </w:p>
        </w:tc>
        <w:tc>
          <w:tcPr>
            <w:tcW w:w="1559" w:type="dxa"/>
            <w:tcBorders>
              <w:top w:val="single" w:sz="4" w:space="0" w:color="auto"/>
              <w:bottom w:val="single" w:sz="4" w:space="0" w:color="auto"/>
            </w:tcBorders>
          </w:tcPr>
          <w:p w14:paraId="1B53E39B" w14:textId="77777777" w:rsidR="006D0104" w:rsidRDefault="006D0104" w:rsidP="00692762">
            <w:pPr>
              <w:rPr>
                <w:sz w:val="22"/>
                <w:szCs w:val="22"/>
              </w:rPr>
            </w:pPr>
            <w:r>
              <w:rPr>
                <w:sz w:val="22"/>
                <w:szCs w:val="22"/>
                <w:lang w:val="en-US"/>
              </w:rPr>
              <w:t>RCsA03A</w:t>
            </w:r>
          </w:p>
          <w:p w14:paraId="7C4F76EA"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0F91E566" w14:textId="77777777" w:rsidR="006D0104" w:rsidRPr="00262D50" w:rsidRDefault="006D0104" w:rsidP="00692762">
            <w:pPr>
              <w:rPr>
                <w:lang w:val="en-US"/>
              </w:rPr>
            </w:pPr>
            <w:r w:rsidRPr="00262D50">
              <w:rPr>
                <w:lang w:val="en-US"/>
              </w:rPr>
              <w:t xml:space="preserve">Sapaturi de pamint in spatii limitate,avind peste 1,00 m latime, cu taluz vertical, pentru </w:t>
            </w:r>
            <w:r w:rsidRPr="00262D50">
              <w:rPr>
                <w:lang w:val="en-US"/>
              </w:rPr>
              <w:lastRenderedPageBreak/>
              <w:t>pivnite, decantoare etc., executate in cantitati de pina la 20 mc cu maluri nesprijinite, maximum 2 m adincime</w:t>
            </w:r>
          </w:p>
          <w:p w14:paraId="6B1A2D3A"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66460C98" w14:textId="77777777" w:rsidR="006D0104" w:rsidRDefault="006D0104" w:rsidP="00692762">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14:paraId="285E0D3E" w14:textId="77777777" w:rsidR="006D0104" w:rsidRDefault="006D0104" w:rsidP="00692762">
            <w:pPr>
              <w:jc w:val="center"/>
              <w:rPr>
                <w:sz w:val="22"/>
                <w:szCs w:val="22"/>
                <w:lang w:val="en-US"/>
              </w:rPr>
            </w:pPr>
            <w:r>
              <w:rPr>
                <w:sz w:val="22"/>
                <w:szCs w:val="22"/>
                <w:lang w:val="en-US"/>
              </w:rPr>
              <w:t>3,500</w:t>
            </w:r>
          </w:p>
        </w:tc>
      </w:tr>
      <w:tr w:rsidR="006D0104" w14:paraId="759D53C3"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0EA90A" w14:textId="77777777" w:rsidR="006D0104" w:rsidRDefault="006D0104" w:rsidP="00692762">
            <w:pPr>
              <w:rPr>
                <w:sz w:val="22"/>
                <w:szCs w:val="22"/>
              </w:rPr>
            </w:pPr>
            <w:r>
              <w:rPr>
                <w:sz w:val="22"/>
                <w:szCs w:val="22"/>
              </w:rPr>
              <w:lastRenderedPageBreak/>
              <w:t>58</w:t>
            </w:r>
          </w:p>
        </w:tc>
        <w:tc>
          <w:tcPr>
            <w:tcW w:w="1559" w:type="dxa"/>
            <w:tcBorders>
              <w:top w:val="single" w:sz="4" w:space="0" w:color="auto"/>
              <w:bottom w:val="single" w:sz="4" w:space="0" w:color="auto"/>
            </w:tcBorders>
          </w:tcPr>
          <w:p w14:paraId="1D7790B1" w14:textId="77777777" w:rsidR="006D0104" w:rsidRDefault="006D0104" w:rsidP="00692762">
            <w:pPr>
              <w:rPr>
                <w:sz w:val="22"/>
                <w:szCs w:val="22"/>
              </w:rPr>
            </w:pPr>
            <w:r>
              <w:rPr>
                <w:sz w:val="22"/>
                <w:szCs w:val="22"/>
                <w:lang w:val="en-US"/>
              </w:rPr>
              <w:t>TsC54C</w:t>
            </w:r>
          </w:p>
          <w:p w14:paraId="0EF6A8A6"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7B0B3AF" w14:textId="77777777" w:rsidR="006D0104" w:rsidRPr="00B40365" w:rsidRDefault="006D0104" w:rsidP="00692762">
            <w:r w:rsidRPr="00B40365">
              <w:t>Strat de fundatie din pietris</w:t>
            </w:r>
          </w:p>
          <w:p w14:paraId="40EA1013" w14:textId="77777777" w:rsidR="006D0104" w:rsidRPr="00B40365" w:rsidRDefault="006D0104" w:rsidP="00692762"/>
        </w:tc>
        <w:tc>
          <w:tcPr>
            <w:tcW w:w="992" w:type="dxa"/>
            <w:tcBorders>
              <w:top w:val="single" w:sz="4" w:space="0" w:color="auto"/>
              <w:bottom w:val="single" w:sz="4" w:space="0" w:color="auto"/>
            </w:tcBorders>
            <w:vAlign w:val="center"/>
          </w:tcPr>
          <w:p w14:paraId="6E777806"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8447730" w14:textId="77777777" w:rsidR="006D0104" w:rsidRDefault="006D0104" w:rsidP="00692762">
            <w:pPr>
              <w:jc w:val="center"/>
              <w:rPr>
                <w:sz w:val="22"/>
                <w:szCs w:val="22"/>
                <w:lang w:val="en-US"/>
              </w:rPr>
            </w:pPr>
            <w:r>
              <w:rPr>
                <w:sz w:val="22"/>
                <w:szCs w:val="22"/>
                <w:lang w:val="en-US"/>
              </w:rPr>
              <w:t>3,500</w:t>
            </w:r>
          </w:p>
        </w:tc>
      </w:tr>
      <w:tr w:rsidR="006D0104" w14:paraId="27A1ADCA"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A34C43" w14:textId="77777777" w:rsidR="006D0104" w:rsidRDefault="006D0104" w:rsidP="00692762">
            <w:pPr>
              <w:rPr>
                <w:sz w:val="22"/>
                <w:szCs w:val="22"/>
              </w:rPr>
            </w:pPr>
            <w:r>
              <w:rPr>
                <w:sz w:val="22"/>
                <w:szCs w:val="22"/>
              </w:rPr>
              <w:t>59</w:t>
            </w:r>
          </w:p>
        </w:tc>
        <w:tc>
          <w:tcPr>
            <w:tcW w:w="1559" w:type="dxa"/>
            <w:tcBorders>
              <w:top w:val="single" w:sz="4" w:space="0" w:color="auto"/>
              <w:bottom w:val="single" w:sz="4" w:space="0" w:color="auto"/>
            </w:tcBorders>
          </w:tcPr>
          <w:p w14:paraId="26B179E3" w14:textId="77777777" w:rsidR="006D0104" w:rsidRDefault="006D0104" w:rsidP="00692762">
            <w:pPr>
              <w:rPr>
                <w:sz w:val="22"/>
                <w:szCs w:val="22"/>
              </w:rPr>
            </w:pPr>
            <w:r>
              <w:rPr>
                <w:sz w:val="22"/>
                <w:szCs w:val="22"/>
                <w:lang w:val="en-US"/>
              </w:rPr>
              <w:t>CB02A</w:t>
            </w:r>
          </w:p>
          <w:p w14:paraId="019DC140"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1C0B682E" w14:textId="77777777" w:rsidR="006D0104" w:rsidRPr="00262D50" w:rsidRDefault="006D0104" w:rsidP="00692762">
            <w:pPr>
              <w:rPr>
                <w:lang w:val="en-US"/>
              </w:rPr>
            </w:pPr>
            <w:r w:rsidRPr="00262D50">
              <w:rPr>
                <w:lang w:val="en-US"/>
              </w:rPr>
              <w:t>Cofraje din panouri refolosibile, cu asteriala din scinduri de rasinoase scurte si subscurte pentru turnarea betonului in cuzineti, fundatii pahar si fundatii de utilaje inclusiv sprijinirile</w:t>
            </w:r>
          </w:p>
          <w:p w14:paraId="7CA85B77"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61C9D6C2"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740AFB7" w14:textId="77777777" w:rsidR="006D0104" w:rsidRDefault="006D0104" w:rsidP="00692762">
            <w:pPr>
              <w:jc w:val="center"/>
              <w:rPr>
                <w:sz w:val="22"/>
                <w:szCs w:val="22"/>
                <w:lang w:val="en-US"/>
              </w:rPr>
            </w:pPr>
            <w:r>
              <w:rPr>
                <w:sz w:val="22"/>
                <w:szCs w:val="22"/>
                <w:lang w:val="en-US"/>
              </w:rPr>
              <w:t>4,800</w:t>
            </w:r>
          </w:p>
        </w:tc>
      </w:tr>
      <w:tr w:rsidR="006D0104" w14:paraId="10FECFEA"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94DB9A" w14:textId="77777777" w:rsidR="006D0104" w:rsidRDefault="006D0104" w:rsidP="00692762">
            <w:pPr>
              <w:rPr>
                <w:sz w:val="22"/>
                <w:szCs w:val="22"/>
              </w:rPr>
            </w:pPr>
            <w:r>
              <w:rPr>
                <w:sz w:val="22"/>
                <w:szCs w:val="22"/>
              </w:rPr>
              <w:t>60</w:t>
            </w:r>
          </w:p>
        </w:tc>
        <w:tc>
          <w:tcPr>
            <w:tcW w:w="1559" w:type="dxa"/>
            <w:tcBorders>
              <w:top w:val="single" w:sz="4" w:space="0" w:color="auto"/>
              <w:bottom w:val="single" w:sz="4" w:space="0" w:color="auto"/>
            </w:tcBorders>
          </w:tcPr>
          <w:p w14:paraId="69B965C7" w14:textId="77777777" w:rsidR="006D0104" w:rsidRDefault="006D0104" w:rsidP="00692762">
            <w:pPr>
              <w:rPr>
                <w:sz w:val="22"/>
                <w:szCs w:val="22"/>
              </w:rPr>
            </w:pPr>
            <w:r>
              <w:rPr>
                <w:sz w:val="22"/>
                <w:szCs w:val="22"/>
                <w:lang w:val="en-US"/>
              </w:rPr>
              <w:t>CC03A</w:t>
            </w:r>
          </w:p>
          <w:p w14:paraId="08828466"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121DFAB9" w14:textId="77777777" w:rsidR="006D0104" w:rsidRPr="00262D50" w:rsidRDefault="006D0104" w:rsidP="00692762">
            <w:pPr>
              <w:rPr>
                <w:lang w:val="en-US"/>
              </w:rPr>
            </w:pPr>
            <w:r w:rsidRPr="00262D50">
              <w:rPr>
                <w:lang w:val="en-US"/>
              </w:rPr>
              <w:t>Montare plase sudate la inaltimi mai mici sau egale cu 35 m, la pereti si diafragme, cu greutatea plaselor pina la 3 kg/mp</w:t>
            </w:r>
          </w:p>
          <w:p w14:paraId="2328517E"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CCB10C9" w14:textId="77777777" w:rsidR="006D0104" w:rsidRDefault="006D0104" w:rsidP="0069276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754FC9D4" w14:textId="77777777" w:rsidR="006D0104" w:rsidRDefault="006D0104" w:rsidP="00692762">
            <w:pPr>
              <w:jc w:val="center"/>
              <w:rPr>
                <w:sz w:val="22"/>
                <w:szCs w:val="22"/>
                <w:lang w:val="en-US"/>
              </w:rPr>
            </w:pPr>
            <w:r>
              <w:rPr>
                <w:sz w:val="22"/>
                <w:szCs w:val="22"/>
                <w:lang w:val="en-US"/>
              </w:rPr>
              <w:t>60,000</w:t>
            </w:r>
          </w:p>
        </w:tc>
      </w:tr>
      <w:tr w:rsidR="006D0104" w14:paraId="3EF03EC6"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7B0E44" w14:textId="77777777" w:rsidR="006D0104" w:rsidRDefault="006D0104" w:rsidP="00692762">
            <w:pPr>
              <w:rPr>
                <w:sz w:val="22"/>
                <w:szCs w:val="22"/>
              </w:rPr>
            </w:pPr>
            <w:r>
              <w:rPr>
                <w:sz w:val="22"/>
                <w:szCs w:val="22"/>
              </w:rPr>
              <w:t>61</w:t>
            </w:r>
          </w:p>
        </w:tc>
        <w:tc>
          <w:tcPr>
            <w:tcW w:w="1559" w:type="dxa"/>
            <w:tcBorders>
              <w:top w:val="single" w:sz="4" w:space="0" w:color="auto"/>
              <w:bottom w:val="single" w:sz="4" w:space="0" w:color="auto"/>
            </w:tcBorders>
          </w:tcPr>
          <w:p w14:paraId="7DDEFA66" w14:textId="77777777" w:rsidR="006D0104" w:rsidRDefault="006D0104" w:rsidP="00692762">
            <w:pPr>
              <w:rPr>
                <w:sz w:val="22"/>
                <w:szCs w:val="22"/>
              </w:rPr>
            </w:pPr>
            <w:r>
              <w:rPr>
                <w:sz w:val="22"/>
                <w:szCs w:val="22"/>
                <w:lang w:val="en-US"/>
              </w:rPr>
              <w:t>RCsB02A</w:t>
            </w:r>
          </w:p>
          <w:p w14:paraId="6E3927FE"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1C02EBD" w14:textId="77777777" w:rsidR="006D0104" w:rsidRPr="00262D50" w:rsidRDefault="006D0104" w:rsidP="00692762">
            <w:pPr>
              <w:rPr>
                <w:lang w:val="en-US"/>
              </w:rPr>
            </w:pPr>
            <w:r w:rsidRPr="00262D50">
              <w:rPr>
                <w:lang w:val="en-US"/>
              </w:rPr>
              <w:t>Beton simplu B5/M75  preparat cu betoniera pe santier turnat in cofraje cu mijloace clasice  la fundatii continuie sau izolate, radiere slab solicitate, la ziduri de subsol, parapete, masive etc, la cladiri existnte</w:t>
            </w:r>
          </w:p>
          <w:p w14:paraId="64CDDF0D"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48F2E01F"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88CDC68" w14:textId="77777777" w:rsidR="006D0104" w:rsidRDefault="006D0104" w:rsidP="00692762">
            <w:pPr>
              <w:jc w:val="center"/>
              <w:rPr>
                <w:sz w:val="22"/>
                <w:szCs w:val="22"/>
                <w:lang w:val="en-US"/>
              </w:rPr>
            </w:pPr>
            <w:r>
              <w:rPr>
                <w:sz w:val="22"/>
                <w:szCs w:val="22"/>
                <w:lang w:val="en-US"/>
              </w:rPr>
              <w:t>3,020</w:t>
            </w:r>
          </w:p>
        </w:tc>
      </w:tr>
      <w:tr w:rsidR="006D0104" w14:paraId="6870EC39" w14:textId="77777777" w:rsidTr="00692762">
        <w:tblPrEx>
          <w:tblCellMar>
            <w:top w:w="0" w:type="dxa"/>
            <w:bottom w:w="0" w:type="dxa"/>
          </w:tblCellMar>
        </w:tblPrEx>
        <w:tc>
          <w:tcPr>
            <w:tcW w:w="709" w:type="dxa"/>
            <w:tcBorders>
              <w:top w:val="nil"/>
              <w:left w:val="single" w:sz="6" w:space="0" w:color="auto"/>
              <w:bottom w:val="nil"/>
              <w:right w:val="nil"/>
            </w:tcBorders>
          </w:tcPr>
          <w:p w14:paraId="21A5063A" w14:textId="77777777" w:rsidR="006D0104" w:rsidRDefault="006D0104" w:rsidP="00692762">
            <w:pPr>
              <w:jc w:val="center"/>
            </w:pPr>
          </w:p>
        </w:tc>
        <w:tc>
          <w:tcPr>
            <w:tcW w:w="1559" w:type="dxa"/>
            <w:tcBorders>
              <w:top w:val="nil"/>
              <w:left w:val="single" w:sz="6" w:space="0" w:color="auto"/>
              <w:bottom w:val="nil"/>
              <w:right w:val="nil"/>
            </w:tcBorders>
          </w:tcPr>
          <w:p w14:paraId="52EC9FCF" w14:textId="77777777" w:rsidR="006D0104" w:rsidRDefault="006D0104" w:rsidP="00692762"/>
        </w:tc>
        <w:tc>
          <w:tcPr>
            <w:tcW w:w="7513" w:type="dxa"/>
            <w:gridSpan w:val="3"/>
            <w:tcBorders>
              <w:top w:val="nil"/>
              <w:left w:val="single" w:sz="6" w:space="0" w:color="auto"/>
              <w:bottom w:val="nil"/>
              <w:right w:val="single" w:sz="6" w:space="0" w:color="auto"/>
            </w:tcBorders>
          </w:tcPr>
          <w:p w14:paraId="5ABB9FA4" w14:textId="77777777" w:rsidR="006D0104" w:rsidRPr="007F2714" w:rsidRDefault="006D0104" w:rsidP="00692762">
            <w:pPr>
              <w:rPr>
                <w:b/>
                <w:bCs/>
                <w:sz w:val="22"/>
                <w:szCs w:val="22"/>
                <w:lang w:val="en-US"/>
              </w:rPr>
            </w:pPr>
            <w:r w:rsidRPr="00B40365">
              <w:rPr>
                <w:b/>
                <w:bCs/>
                <w:sz w:val="22"/>
                <w:szCs w:val="22"/>
              </w:rPr>
              <w:t>1.10. Scari  si soclu</w:t>
            </w:r>
          </w:p>
          <w:p w14:paraId="6AE82F71" w14:textId="77777777" w:rsidR="006D0104" w:rsidRPr="00B40365" w:rsidRDefault="006D0104" w:rsidP="00692762"/>
        </w:tc>
      </w:tr>
      <w:tr w:rsidR="006D0104" w14:paraId="6EFCCBAA"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232F62" w14:textId="77777777" w:rsidR="006D0104" w:rsidRDefault="006D0104" w:rsidP="00692762">
            <w:pPr>
              <w:rPr>
                <w:sz w:val="22"/>
                <w:szCs w:val="22"/>
              </w:rPr>
            </w:pPr>
            <w:r>
              <w:rPr>
                <w:sz w:val="22"/>
                <w:szCs w:val="22"/>
              </w:rPr>
              <w:t>62</w:t>
            </w:r>
          </w:p>
        </w:tc>
        <w:tc>
          <w:tcPr>
            <w:tcW w:w="1559" w:type="dxa"/>
            <w:tcBorders>
              <w:top w:val="single" w:sz="4" w:space="0" w:color="auto"/>
              <w:bottom w:val="single" w:sz="4" w:space="0" w:color="auto"/>
            </w:tcBorders>
          </w:tcPr>
          <w:p w14:paraId="13DD92ED" w14:textId="77777777" w:rsidR="006D0104" w:rsidRDefault="006D0104" w:rsidP="00692762">
            <w:pPr>
              <w:rPr>
                <w:sz w:val="22"/>
                <w:szCs w:val="22"/>
              </w:rPr>
            </w:pPr>
            <w:r>
              <w:rPr>
                <w:sz w:val="22"/>
                <w:szCs w:val="22"/>
                <w:lang w:val="en-US"/>
              </w:rPr>
              <w:t>CB02A</w:t>
            </w:r>
          </w:p>
          <w:p w14:paraId="365A5D26"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3B4467B" w14:textId="77777777" w:rsidR="006D0104" w:rsidRPr="00262D50" w:rsidRDefault="006D0104" w:rsidP="00692762">
            <w:pPr>
              <w:rPr>
                <w:lang w:val="en-US"/>
              </w:rPr>
            </w:pPr>
            <w:r w:rsidRPr="00262D50">
              <w:rPr>
                <w:lang w:val="en-US"/>
              </w:rPr>
              <w:t>Cofraje din panouri refolosibile, cu asteriala din scinduri de rasinoase scurte si subscurte pentru turnarea betonului in cuzineti, fundatii pahar si fundatii de utilaje inclusiv sprijinirile</w:t>
            </w:r>
          </w:p>
          <w:p w14:paraId="7600C80E"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1707A618"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B7B9481" w14:textId="77777777" w:rsidR="006D0104" w:rsidRDefault="006D0104" w:rsidP="00692762">
            <w:pPr>
              <w:jc w:val="center"/>
              <w:rPr>
                <w:sz w:val="22"/>
                <w:szCs w:val="22"/>
                <w:lang w:val="en-US"/>
              </w:rPr>
            </w:pPr>
            <w:r>
              <w:rPr>
                <w:sz w:val="22"/>
                <w:szCs w:val="22"/>
                <w:lang w:val="en-US"/>
              </w:rPr>
              <w:t>2,480</w:t>
            </w:r>
          </w:p>
        </w:tc>
      </w:tr>
      <w:tr w:rsidR="006D0104" w14:paraId="02E69E06"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1E1870" w14:textId="77777777" w:rsidR="006D0104" w:rsidRDefault="006D0104" w:rsidP="00692762">
            <w:pPr>
              <w:rPr>
                <w:sz w:val="22"/>
                <w:szCs w:val="22"/>
              </w:rPr>
            </w:pPr>
            <w:r>
              <w:rPr>
                <w:sz w:val="22"/>
                <w:szCs w:val="22"/>
              </w:rPr>
              <w:t>63</w:t>
            </w:r>
          </w:p>
        </w:tc>
        <w:tc>
          <w:tcPr>
            <w:tcW w:w="1559" w:type="dxa"/>
            <w:tcBorders>
              <w:top w:val="single" w:sz="4" w:space="0" w:color="auto"/>
              <w:bottom w:val="single" w:sz="4" w:space="0" w:color="auto"/>
            </w:tcBorders>
          </w:tcPr>
          <w:p w14:paraId="649C7F3D" w14:textId="77777777" w:rsidR="006D0104" w:rsidRDefault="006D0104" w:rsidP="00692762">
            <w:pPr>
              <w:rPr>
                <w:sz w:val="22"/>
                <w:szCs w:val="22"/>
              </w:rPr>
            </w:pPr>
            <w:r>
              <w:rPr>
                <w:sz w:val="22"/>
                <w:szCs w:val="22"/>
                <w:lang w:val="en-US"/>
              </w:rPr>
              <w:t>CC02L</w:t>
            </w:r>
          </w:p>
          <w:p w14:paraId="62CA3F6B"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03EFDA2B" w14:textId="77777777" w:rsidR="006D0104" w:rsidRPr="00262D50" w:rsidRDefault="006D0104" w:rsidP="00692762">
            <w:pPr>
              <w:rPr>
                <w:lang w:val="en-US"/>
              </w:rPr>
            </w:pPr>
            <w:r w:rsidRPr="00262D50">
              <w:rPr>
                <w:lang w:val="en-US"/>
              </w:rPr>
              <w:t xml:space="preserve">Armaturi din otel beton OB 37 fasonate in ateliere de santier, cu diametrul barelor peste 8 mm, si montate in  grinzi si stilpi,  la inaltimi mai mici sau egale cu 35 m, exclusiv constructiile executate cu cofraje glisante </w:t>
            </w:r>
          </w:p>
          <w:p w14:paraId="2391657C"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1BEF12ED" w14:textId="77777777" w:rsidR="006D0104" w:rsidRDefault="006D0104" w:rsidP="0069276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3DB5CF83" w14:textId="77777777" w:rsidR="006D0104" w:rsidRDefault="006D0104" w:rsidP="00692762">
            <w:pPr>
              <w:jc w:val="center"/>
              <w:rPr>
                <w:sz w:val="22"/>
                <w:szCs w:val="22"/>
                <w:lang w:val="en-US"/>
              </w:rPr>
            </w:pPr>
            <w:r>
              <w:rPr>
                <w:sz w:val="22"/>
                <w:szCs w:val="22"/>
                <w:lang w:val="en-US"/>
              </w:rPr>
              <w:t>35,500</w:t>
            </w:r>
          </w:p>
        </w:tc>
      </w:tr>
      <w:tr w:rsidR="006D0104" w14:paraId="323FC1F0"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48FFF4" w14:textId="77777777" w:rsidR="006D0104" w:rsidRDefault="006D0104" w:rsidP="00692762">
            <w:pPr>
              <w:rPr>
                <w:sz w:val="22"/>
                <w:szCs w:val="22"/>
              </w:rPr>
            </w:pPr>
            <w:r>
              <w:rPr>
                <w:sz w:val="22"/>
                <w:szCs w:val="22"/>
              </w:rPr>
              <w:t>64</w:t>
            </w:r>
          </w:p>
        </w:tc>
        <w:tc>
          <w:tcPr>
            <w:tcW w:w="1559" w:type="dxa"/>
            <w:tcBorders>
              <w:top w:val="single" w:sz="4" w:space="0" w:color="auto"/>
              <w:bottom w:val="single" w:sz="4" w:space="0" w:color="auto"/>
            </w:tcBorders>
          </w:tcPr>
          <w:p w14:paraId="5F902130" w14:textId="77777777" w:rsidR="006D0104" w:rsidRDefault="006D0104" w:rsidP="00692762">
            <w:pPr>
              <w:rPr>
                <w:sz w:val="22"/>
                <w:szCs w:val="22"/>
              </w:rPr>
            </w:pPr>
            <w:r>
              <w:rPr>
                <w:sz w:val="22"/>
                <w:szCs w:val="22"/>
                <w:lang w:val="en-US"/>
              </w:rPr>
              <w:t>CC02A</w:t>
            </w:r>
          </w:p>
          <w:p w14:paraId="37560E59"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7B7132FC" w14:textId="77777777" w:rsidR="006D0104" w:rsidRPr="00262D50" w:rsidRDefault="006D0104" w:rsidP="00692762">
            <w:pPr>
              <w:rPr>
                <w:lang w:val="en-US"/>
              </w:rPr>
            </w:pPr>
            <w:r w:rsidRPr="00262D50">
              <w:rPr>
                <w:lang w:val="en-US"/>
              </w:rPr>
              <w:t>Armaturi din otel beton OB 37 fasonate in ateliere de santier, cu diametrul barelor pina la 8 mm inclusiv, pt. pereti si diafragme, exclusiv constructiile executate cu cofraje glisante</w:t>
            </w:r>
          </w:p>
          <w:p w14:paraId="40BDF8C4"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2FD3D8F" w14:textId="77777777" w:rsidR="006D0104" w:rsidRDefault="006D0104" w:rsidP="00692762">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582F864B" w14:textId="77777777" w:rsidR="006D0104" w:rsidRDefault="006D0104" w:rsidP="00692762">
            <w:pPr>
              <w:jc w:val="center"/>
              <w:rPr>
                <w:sz w:val="22"/>
                <w:szCs w:val="22"/>
                <w:lang w:val="en-US"/>
              </w:rPr>
            </w:pPr>
            <w:r>
              <w:rPr>
                <w:sz w:val="22"/>
                <w:szCs w:val="22"/>
                <w:lang w:val="en-US"/>
              </w:rPr>
              <w:t>14,000</w:t>
            </w:r>
          </w:p>
        </w:tc>
      </w:tr>
      <w:tr w:rsidR="006D0104" w14:paraId="05D893C1"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FFF418" w14:textId="77777777" w:rsidR="006D0104" w:rsidRDefault="006D0104" w:rsidP="00692762">
            <w:pPr>
              <w:rPr>
                <w:sz w:val="22"/>
                <w:szCs w:val="22"/>
              </w:rPr>
            </w:pPr>
            <w:r>
              <w:rPr>
                <w:sz w:val="22"/>
                <w:szCs w:val="22"/>
              </w:rPr>
              <w:t>65</w:t>
            </w:r>
          </w:p>
        </w:tc>
        <w:tc>
          <w:tcPr>
            <w:tcW w:w="1559" w:type="dxa"/>
            <w:tcBorders>
              <w:top w:val="single" w:sz="4" w:space="0" w:color="auto"/>
              <w:bottom w:val="single" w:sz="4" w:space="0" w:color="auto"/>
            </w:tcBorders>
          </w:tcPr>
          <w:p w14:paraId="404429BD" w14:textId="77777777" w:rsidR="006D0104" w:rsidRDefault="006D0104" w:rsidP="00692762">
            <w:pPr>
              <w:rPr>
                <w:sz w:val="22"/>
                <w:szCs w:val="22"/>
              </w:rPr>
            </w:pPr>
            <w:r>
              <w:rPr>
                <w:sz w:val="22"/>
                <w:szCs w:val="22"/>
                <w:lang w:val="en-US"/>
              </w:rPr>
              <w:t>CA04F</w:t>
            </w:r>
          </w:p>
          <w:p w14:paraId="12021C84"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760CBA28" w14:textId="77777777" w:rsidR="006D0104" w:rsidRPr="00B40365" w:rsidRDefault="006D0104" w:rsidP="00692762">
            <w:r w:rsidRPr="00262D50">
              <w:rPr>
                <w:lang w:val="en-US"/>
              </w:rPr>
              <w:t xml:space="preserve">Beton turnat in placi, grinzi, stilpi, preparat cu centrala de betoane sau beton marfa conf. art. </w:t>
            </w:r>
            <w:r w:rsidRPr="00B40365">
              <w:t xml:space="preserve">CA01 si turnarea cu mijloace clasice </w:t>
            </w:r>
          </w:p>
          <w:p w14:paraId="614E984D" w14:textId="77777777" w:rsidR="006D0104" w:rsidRPr="00B40365" w:rsidRDefault="006D0104" w:rsidP="00692762"/>
        </w:tc>
        <w:tc>
          <w:tcPr>
            <w:tcW w:w="992" w:type="dxa"/>
            <w:tcBorders>
              <w:top w:val="single" w:sz="4" w:space="0" w:color="auto"/>
              <w:bottom w:val="single" w:sz="4" w:space="0" w:color="auto"/>
            </w:tcBorders>
            <w:vAlign w:val="center"/>
          </w:tcPr>
          <w:p w14:paraId="1F35A0E9"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676AC370" w14:textId="77777777" w:rsidR="006D0104" w:rsidRDefault="006D0104" w:rsidP="00692762">
            <w:pPr>
              <w:jc w:val="center"/>
              <w:rPr>
                <w:sz w:val="22"/>
                <w:szCs w:val="22"/>
                <w:lang w:val="en-US"/>
              </w:rPr>
            </w:pPr>
            <w:r>
              <w:rPr>
                <w:sz w:val="22"/>
                <w:szCs w:val="22"/>
                <w:lang w:val="en-US"/>
              </w:rPr>
              <w:t>1,880</w:t>
            </w:r>
          </w:p>
        </w:tc>
      </w:tr>
      <w:tr w:rsidR="006D0104" w14:paraId="29AA4791"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A91473" w14:textId="77777777" w:rsidR="006D0104" w:rsidRDefault="006D0104" w:rsidP="00692762">
            <w:pPr>
              <w:rPr>
                <w:sz w:val="22"/>
                <w:szCs w:val="22"/>
              </w:rPr>
            </w:pPr>
            <w:r>
              <w:rPr>
                <w:sz w:val="22"/>
                <w:szCs w:val="22"/>
              </w:rPr>
              <w:t>66</w:t>
            </w:r>
          </w:p>
        </w:tc>
        <w:tc>
          <w:tcPr>
            <w:tcW w:w="1559" w:type="dxa"/>
            <w:tcBorders>
              <w:top w:val="single" w:sz="4" w:space="0" w:color="auto"/>
              <w:bottom w:val="single" w:sz="4" w:space="0" w:color="auto"/>
            </w:tcBorders>
          </w:tcPr>
          <w:p w14:paraId="5182689A" w14:textId="77777777" w:rsidR="006D0104" w:rsidRDefault="006D0104" w:rsidP="00692762">
            <w:pPr>
              <w:rPr>
                <w:sz w:val="22"/>
                <w:szCs w:val="22"/>
              </w:rPr>
            </w:pPr>
            <w:r>
              <w:rPr>
                <w:sz w:val="22"/>
                <w:szCs w:val="22"/>
                <w:lang w:val="en-US"/>
              </w:rPr>
              <w:t>CN54A</w:t>
            </w:r>
          </w:p>
          <w:p w14:paraId="12F3BA35"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B3B4A10" w14:textId="77777777" w:rsidR="006D0104" w:rsidRPr="00262D50" w:rsidRDefault="006D0104" w:rsidP="00692762">
            <w:pPr>
              <w:rPr>
                <w:lang w:val="en-US"/>
              </w:rPr>
            </w:pPr>
            <w:r w:rsidRPr="00262D50">
              <w:rPr>
                <w:lang w:val="en-US"/>
              </w:rPr>
              <w:t>Aplicarea manuala a grundului cu cuart "Gleta" intr-un strat, la pereti si tavane interioare</w:t>
            </w:r>
          </w:p>
          <w:p w14:paraId="1C95143E"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1E364C7E"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4213991" w14:textId="77777777" w:rsidR="006D0104" w:rsidRDefault="006D0104" w:rsidP="00692762">
            <w:pPr>
              <w:jc w:val="center"/>
              <w:rPr>
                <w:sz w:val="22"/>
                <w:szCs w:val="22"/>
                <w:lang w:val="en-US"/>
              </w:rPr>
            </w:pPr>
            <w:r>
              <w:rPr>
                <w:sz w:val="22"/>
                <w:szCs w:val="22"/>
                <w:lang w:val="en-US"/>
              </w:rPr>
              <w:t>22,400</w:t>
            </w:r>
          </w:p>
        </w:tc>
      </w:tr>
      <w:tr w:rsidR="006D0104" w14:paraId="6EE0B86F"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8861FE" w14:textId="77777777" w:rsidR="006D0104" w:rsidRDefault="006D0104" w:rsidP="00692762">
            <w:pPr>
              <w:rPr>
                <w:sz w:val="22"/>
                <w:szCs w:val="22"/>
              </w:rPr>
            </w:pPr>
            <w:r>
              <w:rPr>
                <w:sz w:val="22"/>
                <w:szCs w:val="22"/>
              </w:rPr>
              <w:t>67</w:t>
            </w:r>
          </w:p>
        </w:tc>
        <w:tc>
          <w:tcPr>
            <w:tcW w:w="1559" w:type="dxa"/>
            <w:tcBorders>
              <w:top w:val="single" w:sz="4" w:space="0" w:color="auto"/>
              <w:bottom w:val="single" w:sz="4" w:space="0" w:color="auto"/>
            </w:tcBorders>
          </w:tcPr>
          <w:p w14:paraId="7F23F85B" w14:textId="77777777" w:rsidR="006D0104" w:rsidRDefault="006D0104" w:rsidP="00692762">
            <w:pPr>
              <w:rPr>
                <w:sz w:val="22"/>
                <w:szCs w:val="22"/>
              </w:rPr>
            </w:pPr>
            <w:r>
              <w:rPr>
                <w:sz w:val="22"/>
                <w:szCs w:val="22"/>
                <w:lang w:val="en-US"/>
              </w:rPr>
              <w:t>CI05B</w:t>
            </w:r>
          </w:p>
          <w:p w14:paraId="21FBA5E9"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E189005" w14:textId="77777777" w:rsidR="006D0104" w:rsidRPr="00262D50" w:rsidRDefault="006D0104" w:rsidP="00692762">
            <w:pPr>
              <w:rPr>
                <w:lang w:val="en-US"/>
              </w:rPr>
            </w:pPr>
            <w:r w:rsidRPr="00262D50">
              <w:rPr>
                <w:lang w:val="en-US"/>
              </w:rPr>
              <w:t>Placaj din placute de gresie ceramica partial vitrificate, glazurate sau neglazurate, mate sau lucioase, fixate cu pasta adeziva, inclusiv rostuirea cu chit, executate pe suprafete plane la scari, stilpi si grinzi la exterior, l</w:t>
            </w:r>
          </w:p>
          <w:p w14:paraId="1F59E862"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734C5E7"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E9901A4" w14:textId="77777777" w:rsidR="006D0104" w:rsidRDefault="006D0104" w:rsidP="00692762">
            <w:pPr>
              <w:jc w:val="center"/>
              <w:rPr>
                <w:sz w:val="22"/>
                <w:szCs w:val="22"/>
                <w:lang w:val="en-US"/>
              </w:rPr>
            </w:pPr>
            <w:r>
              <w:rPr>
                <w:sz w:val="22"/>
                <w:szCs w:val="22"/>
                <w:lang w:val="en-US"/>
              </w:rPr>
              <w:t>22,400</w:t>
            </w:r>
          </w:p>
        </w:tc>
      </w:tr>
      <w:tr w:rsidR="006D0104" w14:paraId="477C4A6B"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05B95" w14:textId="77777777" w:rsidR="006D0104" w:rsidRDefault="006D0104" w:rsidP="00692762">
            <w:pPr>
              <w:rPr>
                <w:sz w:val="22"/>
                <w:szCs w:val="22"/>
              </w:rPr>
            </w:pPr>
            <w:r>
              <w:rPr>
                <w:sz w:val="22"/>
                <w:szCs w:val="22"/>
              </w:rPr>
              <w:lastRenderedPageBreak/>
              <w:t>68</w:t>
            </w:r>
          </w:p>
        </w:tc>
        <w:tc>
          <w:tcPr>
            <w:tcW w:w="1559" w:type="dxa"/>
            <w:tcBorders>
              <w:top w:val="single" w:sz="4" w:space="0" w:color="auto"/>
              <w:bottom w:val="single" w:sz="4" w:space="0" w:color="auto"/>
            </w:tcBorders>
          </w:tcPr>
          <w:p w14:paraId="14963447" w14:textId="77777777" w:rsidR="006D0104" w:rsidRDefault="006D0104" w:rsidP="00692762">
            <w:pPr>
              <w:rPr>
                <w:sz w:val="22"/>
                <w:szCs w:val="22"/>
              </w:rPr>
            </w:pPr>
            <w:r>
              <w:rPr>
                <w:sz w:val="22"/>
                <w:szCs w:val="22"/>
                <w:lang w:val="en-US"/>
              </w:rPr>
              <w:t>CG47C</w:t>
            </w:r>
          </w:p>
          <w:p w14:paraId="616056C4"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7ED8847" w14:textId="77777777" w:rsidR="006D0104" w:rsidRPr="00262D50" w:rsidRDefault="006D0104" w:rsidP="00692762">
            <w:pPr>
              <w:rPr>
                <w:lang w:val="en-US"/>
              </w:rPr>
            </w:pPr>
            <w:r w:rsidRPr="00262D50">
              <w:rPr>
                <w:lang w:val="en-US"/>
              </w:rPr>
              <w:t>Pardoseli din placi de gresie ceramica, inclusiv stratul suport din adezivi (amestec uscat gr.10mm), dimensiuni  placi: pina la 300 x 300 mm</w:t>
            </w:r>
          </w:p>
          <w:p w14:paraId="7E91D4EB"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BA2465D"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B723586" w14:textId="77777777" w:rsidR="006D0104" w:rsidRDefault="006D0104" w:rsidP="00692762">
            <w:pPr>
              <w:jc w:val="center"/>
              <w:rPr>
                <w:sz w:val="22"/>
                <w:szCs w:val="22"/>
                <w:lang w:val="en-US"/>
              </w:rPr>
            </w:pPr>
            <w:r>
              <w:rPr>
                <w:sz w:val="22"/>
                <w:szCs w:val="22"/>
                <w:lang w:val="en-US"/>
              </w:rPr>
              <w:t>24,800</w:t>
            </w:r>
          </w:p>
        </w:tc>
      </w:tr>
      <w:tr w:rsidR="006D0104" w14:paraId="75C0207D"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3FC490" w14:textId="77777777" w:rsidR="006D0104" w:rsidRDefault="006D0104" w:rsidP="00692762">
            <w:pPr>
              <w:rPr>
                <w:sz w:val="22"/>
                <w:szCs w:val="22"/>
              </w:rPr>
            </w:pPr>
            <w:r>
              <w:rPr>
                <w:sz w:val="22"/>
                <w:szCs w:val="22"/>
              </w:rPr>
              <w:t>69</w:t>
            </w:r>
          </w:p>
        </w:tc>
        <w:tc>
          <w:tcPr>
            <w:tcW w:w="1559" w:type="dxa"/>
            <w:tcBorders>
              <w:top w:val="single" w:sz="4" w:space="0" w:color="auto"/>
              <w:bottom w:val="single" w:sz="4" w:space="0" w:color="auto"/>
            </w:tcBorders>
          </w:tcPr>
          <w:p w14:paraId="57648C0C" w14:textId="77777777" w:rsidR="006D0104" w:rsidRDefault="006D0104" w:rsidP="00692762">
            <w:pPr>
              <w:rPr>
                <w:sz w:val="22"/>
                <w:szCs w:val="22"/>
              </w:rPr>
            </w:pPr>
            <w:r>
              <w:rPr>
                <w:sz w:val="22"/>
                <w:szCs w:val="22"/>
                <w:lang w:val="en-US"/>
              </w:rPr>
              <w:t>CH02A</w:t>
            </w:r>
          </w:p>
          <w:p w14:paraId="475D89FE"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A83A2BF" w14:textId="77777777" w:rsidR="006D0104" w:rsidRPr="00262D50" w:rsidRDefault="006D0104" w:rsidP="00692762">
            <w:pPr>
              <w:rPr>
                <w:lang w:val="en-US"/>
              </w:rPr>
            </w:pPr>
            <w:r w:rsidRPr="00262D50">
              <w:rPr>
                <w:lang w:val="en-US"/>
              </w:rPr>
              <w:t>Trepte exterioare de beton simplu clasda Bc7,5 turnat pe loc, pe fundatii sau placi de beton existente, placate cu placi de granit, prelucrate conform detaliilor de stereotomie, montate pe un strat de cca 3 cm mortar de ciment marca M 100-T</w:t>
            </w:r>
          </w:p>
          <w:p w14:paraId="5707728B"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3C233AF" w14:textId="77777777" w:rsidR="006D0104" w:rsidRDefault="006D0104" w:rsidP="0069276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C459DB5" w14:textId="77777777" w:rsidR="006D0104" w:rsidRDefault="006D0104" w:rsidP="00692762">
            <w:pPr>
              <w:jc w:val="center"/>
              <w:rPr>
                <w:sz w:val="22"/>
                <w:szCs w:val="22"/>
                <w:lang w:val="en-US"/>
              </w:rPr>
            </w:pPr>
            <w:r>
              <w:rPr>
                <w:sz w:val="22"/>
                <w:szCs w:val="22"/>
                <w:lang w:val="en-US"/>
              </w:rPr>
              <w:t>15,800</w:t>
            </w:r>
          </w:p>
        </w:tc>
      </w:tr>
      <w:tr w:rsidR="006D0104" w14:paraId="40B38F82"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AB3F4A" w14:textId="77777777" w:rsidR="006D0104" w:rsidRDefault="006D0104" w:rsidP="00692762">
            <w:pPr>
              <w:rPr>
                <w:sz w:val="22"/>
                <w:szCs w:val="22"/>
              </w:rPr>
            </w:pPr>
            <w:r>
              <w:rPr>
                <w:sz w:val="22"/>
                <w:szCs w:val="22"/>
              </w:rPr>
              <w:t>70</w:t>
            </w:r>
          </w:p>
        </w:tc>
        <w:tc>
          <w:tcPr>
            <w:tcW w:w="1559" w:type="dxa"/>
            <w:tcBorders>
              <w:top w:val="single" w:sz="4" w:space="0" w:color="auto"/>
              <w:bottom w:val="single" w:sz="4" w:space="0" w:color="auto"/>
            </w:tcBorders>
          </w:tcPr>
          <w:p w14:paraId="52A7D8AB" w14:textId="77777777" w:rsidR="006D0104" w:rsidRDefault="006D0104" w:rsidP="00692762">
            <w:pPr>
              <w:rPr>
                <w:sz w:val="22"/>
                <w:szCs w:val="22"/>
              </w:rPr>
            </w:pPr>
            <w:r>
              <w:rPr>
                <w:sz w:val="22"/>
                <w:szCs w:val="22"/>
                <w:lang w:val="en-US"/>
              </w:rPr>
              <w:t>CL21A</w:t>
            </w:r>
          </w:p>
          <w:p w14:paraId="0C2FE959"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517AAEA" w14:textId="77777777" w:rsidR="006D0104" w:rsidRPr="00262D50" w:rsidRDefault="006D0104" w:rsidP="00692762">
            <w:pPr>
              <w:rPr>
                <w:lang w:val="en-US"/>
              </w:rPr>
            </w:pPr>
            <w:r w:rsidRPr="00262D50">
              <w:rPr>
                <w:lang w:val="en-US"/>
              </w:rPr>
              <w:t>Protectia muchiilor la elemente din beton sau b.c.a., cu otel cornier la ziduri, stilpi, trepte, rampe</w:t>
            </w:r>
          </w:p>
          <w:p w14:paraId="18049399"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029F1E17" w14:textId="77777777" w:rsidR="006D0104" w:rsidRDefault="006D0104" w:rsidP="0069276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D52131A" w14:textId="77777777" w:rsidR="006D0104" w:rsidRDefault="006D0104" w:rsidP="00692762">
            <w:pPr>
              <w:jc w:val="center"/>
              <w:rPr>
                <w:sz w:val="22"/>
                <w:szCs w:val="22"/>
                <w:lang w:val="en-US"/>
              </w:rPr>
            </w:pPr>
            <w:r>
              <w:rPr>
                <w:sz w:val="22"/>
                <w:szCs w:val="22"/>
                <w:lang w:val="en-US"/>
              </w:rPr>
              <w:t>15,980</w:t>
            </w:r>
          </w:p>
        </w:tc>
      </w:tr>
      <w:tr w:rsidR="006D0104" w:rsidRPr="00262D50" w14:paraId="39DB5550" w14:textId="77777777" w:rsidTr="00692762">
        <w:tblPrEx>
          <w:tblCellMar>
            <w:top w:w="0" w:type="dxa"/>
            <w:bottom w:w="0" w:type="dxa"/>
          </w:tblCellMar>
        </w:tblPrEx>
        <w:tc>
          <w:tcPr>
            <w:tcW w:w="709" w:type="dxa"/>
            <w:tcBorders>
              <w:top w:val="nil"/>
              <w:left w:val="single" w:sz="6" w:space="0" w:color="auto"/>
              <w:bottom w:val="nil"/>
              <w:right w:val="nil"/>
            </w:tcBorders>
          </w:tcPr>
          <w:p w14:paraId="43954E82" w14:textId="77777777" w:rsidR="006D0104" w:rsidRDefault="006D0104" w:rsidP="00692762">
            <w:pPr>
              <w:jc w:val="center"/>
            </w:pPr>
          </w:p>
        </w:tc>
        <w:tc>
          <w:tcPr>
            <w:tcW w:w="1559" w:type="dxa"/>
            <w:tcBorders>
              <w:top w:val="nil"/>
              <w:left w:val="single" w:sz="6" w:space="0" w:color="auto"/>
              <w:bottom w:val="nil"/>
              <w:right w:val="nil"/>
            </w:tcBorders>
          </w:tcPr>
          <w:p w14:paraId="51F1BABA" w14:textId="77777777" w:rsidR="006D0104" w:rsidRDefault="006D0104" w:rsidP="00692762"/>
        </w:tc>
        <w:tc>
          <w:tcPr>
            <w:tcW w:w="7513" w:type="dxa"/>
            <w:gridSpan w:val="3"/>
            <w:tcBorders>
              <w:top w:val="nil"/>
              <w:left w:val="single" w:sz="6" w:space="0" w:color="auto"/>
              <w:bottom w:val="nil"/>
              <w:right w:val="single" w:sz="6" w:space="0" w:color="auto"/>
            </w:tcBorders>
          </w:tcPr>
          <w:p w14:paraId="419541D2" w14:textId="77777777" w:rsidR="006D0104" w:rsidRPr="007F2714" w:rsidRDefault="006D0104" w:rsidP="00692762">
            <w:pPr>
              <w:rPr>
                <w:b/>
                <w:bCs/>
                <w:sz w:val="22"/>
                <w:szCs w:val="22"/>
                <w:lang w:val="en-US"/>
              </w:rPr>
            </w:pPr>
            <w:r w:rsidRPr="00262D50">
              <w:rPr>
                <w:b/>
                <w:bCs/>
                <w:sz w:val="22"/>
                <w:szCs w:val="22"/>
                <w:lang w:val="en-US"/>
              </w:rPr>
              <w:t>1.11. Termoizolarea fatadelor cu polistiren expondat de 100mm</w:t>
            </w:r>
          </w:p>
          <w:p w14:paraId="160ADD5F" w14:textId="77777777" w:rsidR="006D0104" w:rsidRPr="00262D50" w:rsidRDefault="006D0104" w:rsidP="00692762">
            <w:pPr>
              <w:rPr>
                <w:lang w:val="en-US"/>
              </w:rPr>
            </w:pPr>
          </w:p>
        </w:tc>
      </w:tr>
      <w:tr w:rsidR="006D0104" w14:paraId="386BB352"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64A2B3" w14:textId="77777777" w:rsidR="006D0104" w:rsidRDefault="006D0104" w:rsidP="00692762">
            <w:pPr>
              <w:rPr>
                <w:sz w:val="22"/>
                <w:szCs w:val="22"/>
              </w:rPr>
            </w:pPr>
            <w:r>
              <w:rPr>
                <w:sz w:val="22"/>
                <w:szCs w:val="22"/>
              </w:rPr>
              <w:t>71</w:t>
            </w:r>
          </w:p>
        </w:tc>
        <w:tc>
          <w:tcPr>
            <w:tcW w:w="1559" w:type="dxa"/>
            <w:tcBorders>
              <w:top w:val="single" w:sz="4" w:space="0" w:color="auto"/>
              <w:bottom w:val="single" w:sz="4" w:space="0" w:color="auto"/>
            </w:tcBorders>
          </w:tcPr>
          <w:p w14:paraId="65C26F30" w14:textId="77777777" w:rsidR="006D0104" w:rsidRDefault="006D0104" w:rsidP="00692762">
            <w:pPr>
              <w:rPr>
                <w:sz w:val="22"/>
                <w:szCs w:val="22"/>
              </w:rPr>
            </w:pPr>
            <w:r>
              <w:rPr>
                <w:sz w:val="22"/>
                <w:szCs w:val="22"/>
                <w:lang w:val="en-US"/>
              </w:rPr>
              <w:t>IzF55A</w:t>
            </w:r>
          </w:p>
          <w:p w14:paraId="6F306D2F"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FD9A1BB" w14:textId="77777777" w:rsidR="006D0104" w:rsidRPr="00262D50" w:rsidRDefault="006D0104" w:rsidP="00692762">
            <w:pPr>
              <w:rPr>
                <w:lang w:val="en-US"/>
              </w:rPr>
            </w:pPr>
            <w:r w:rsidRPr="00262D50">
              <w:rPr>
                <w:lang w:val="en-US"/>
              </w:rPr>
              <w:t>Termoizolarea  exterioara peretilor a cladirilor  cu tencuieli  fine pe termoizolant (sisteme cu fixare rigida a termoizolantului),  suprafata  peretilor  neteda: cu placa de polistiren cu ancadramentul golurilor cu placi  din ignifudate vata minerala, cu latimea 25 cm</w:t>
            </w:r>
          </w:p>
          <w:p w14:paraId="4B1E4DF0"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64A0C335"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66DABFD" w14:textId="77777777" w:rsidR="006D0104" w:rsidRDefault="006D0104" w:rsidP="00692762">
            <w:pPr>
              <w:jc w:val="center"/>
              <w:rPr>
                <w:sz w:val="22"/>
                <w:szCs w:val="22"/>
                <w:lang w:val="en-US"/>
              </w:rPr>
            </w:pPr>
            <w:r>
              <w:rPr>
                <w:sz w:val="22"/>
                <w:szCs w:val="22"/>
                <w:lang w:val="en-US"/>
              </w:rPr>
              <w:t>133,600</w:t>
            </w:r>
          </w:p>
        </w:tc>
      </w:tr>
      <w:tr w:rsidR="006D0104" w14:paraId="3D213372"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CB234A" w14:textId="77777777" w:rsidR="006D0104" w:rsidRDefault="006D0104" w:rsidP="00692762">
            <w:pPr>
              <w:rPr>
                <w:sz w:val="22"/>
                <w:szCs w:val="22"/>
              </w:rPr>
            </w:pPr>
            <w:r>
              <w:rPr>
                <w:sz w:val="22"/>
                <w:szCs w:val="22"/>
              </w:rPr>
              <w:t>72</w:t>
            </w:r>
          </w:p>
        </w:tc>
        <w:tc>
          <w:tcPr>
            <w:tcW w:w="1559" w:type="dxa"/>
            <w:tcBorders>
              <w:top w:val="single" w:sz="4" w:space="0" w:color="auto"/>
              <w:bottom w:val="single" w:sz="4" w:space="0" w:color="auto"/>
            </w:tcBorders>
          </w:tcPr>
          <w:p w14:paraId="0A1580D6" w14:textId="77777777" w:rsidR="006D0104" w:rsidRDefault="006D0104" w:rsidP="00692762">
            <w:pPr>
              <w:rPr>
                <w:sz w:val="22"/>
                <w:szCs w:val="22"/>
              </w:rPr>
            </w:pPr>
            <w:r>
              <w:rPr>
                <w:sz w:val="22"/>
                <w:szCs w:val="22"/>
                <w:lang w:val="en-US"/>
              </w:rPr>
              <w:t>CN54B</w:t>
            </w:r>
          </w:p>
          <w:p w14:paraId="75FC58FF"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CEF24DF" w14:textId="77777777" w:rsidR="006D0104" w:rsidRPr="00262D50" w:rsidRDefault="006D0104" w:rsidP="00692762">
            <w:pPr>
              <w:rPr>
                <w:lang w:val="en-US"/>
              </w:rPr>
            </w:pPr>
            <w:r w:rsidRPr="00262D50">
              <w:rPr>
                <w:lang w:val="en-US"/>
              </w:rPr>
              <w:t xml:space="preserve">Aplicarea manuala a grundului cu cuart "Gleta" intr-un strat, la pereti exteriori la fatade </w:t>
            </w:r>
          </w:p>
          <w:p w14:paraId="2D667121"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4E0ECB0A"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890267C" w14:textId="77777777" w:rsidR="006D0104" w:rsidRDefault="006D0104" w:rsidP="00692762">
            <w:pPr>
              <w:jc w:val="center"/>
              <w:rPr>
                <w:sz w:val="22"/>
                <w:szCs w:val="22"/>
                <w:lang w:val="en-US"/>
              </w:rPr>
            </w:pPr>
            <w:r>
              <w:rPr>
                <w:sz w:val="22"/>
                <w:szCs w:val="22"/>
                <w:lang w:val="en-US"/>
              </w:rPr>
              <w:t>133,600</w:t>
            </w:r>
          </w:p>
        </w:tc>
      </w:tr>
      <w:tr w:rsidR="006D0104" w14:paraId="7F51FF53"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BF726F" w14:textId="77777777" w:rsidR="006D0104" w:rsidRDefault="006D0104" w:rsidP="00692762">
            <w:pPr>
              <w:rPr>
                <w:sz w:val="22"/>
                <w:szCs w:val="22"/>
              </w:rPr>
            </w:pPr>
            <w:r>
              <w:rPr>
                <w:sz w:val="22"/>
                <w:szCs w:val="22"/>
              </w:rPr>
              <w:t>73</w:t>
            </w:r>
          </w:p>
        </w:tc>
        <w:tc>
          <w:tcPr>
            <w:tcW w:w="1559" w:type="dxa"/>
            <w:tcBorders>
              <w:top w:val="single" w:sz="4" w:space="0" w:color="auto"/>
              <w:bottom w:val="single" w:sz="4" w:space="0" w:color="auto"/>
            </w:tcBorders>
          </w:tcPr>
          <w:p w14:paraId="7495D3E1" w14:textId="77777777" w:rsidR="006D0104" w:rsidRDefault="006D0104" w:rsidP="00692762">
            <w:pPr>
              <w:rPr>
                <w:sz w:val="22"/>
                <w:szCs w:val="22"/>
              </w:rPr>
            </w:pPr>
            <w:r>
              <w:rPr>
                <w:sz w:val="22"/>
                <w:szCs w:val="22"/>
                <w:lang w:val="en-US"/>
              </w:rPr>
              <w:t>CF30A</w:t>
            </w:r>
          </w:p>
          <w:p w14:paraId="32EE4A7C"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7AAC58AD" w14:textId="77777777" w:rsidR="006D0104" w:rsidRPr="00262D50" w:rsidRDefault="006D0104" w:rsidP="00692762">
            <w:pPr>
              <w:rPr>
                <w:lang w:val="en-US"/>
              </w:rPr>
            </w:pPr>
            <w:r w:rsidRPr="00262D50">
              <w:rPr>
                <w:lang w:val="en-US"/>
              </w:rPr>
              <w:t>Tencuieli exterioare de 2-3 mm. grosime, executate manual. cu amestec "TINC" la pereti</w:t>
            </w:r>
          </w:p>
          <w:p w14:paraId="40D2D8B0"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73CFAAE1"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0DB7CDE" w14:textId="77777777" w:rsidR="006D0104" w:rsidRDefault="006D0104" w:rsidP="00692762">
            <w:pPr>
              <w:jc w:val="center"/>
              <w:rPr>
                <w:sz w:val="22"/>
                <w:szCs w:val="22"/>
                <w:lang w:val="en-US"/>
              </w:rPr>
            </w:pPr>
            <w:r>
              <w:rPr>
                <w:sz w:val="22"/>
                <w:szCs w:val="22"/>
                <w:lang w:val="en-US"/>
              </w:rPr>
              <w:t>133,600</w:t>
            </w:r>
          </w:p>
        </w:tc>
      </w:tr>
      <w:tr w:rsidR="006D0104" w14:paraId="070A804B"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BD1994" w14:textId="77777777" w:rsidR="006D0104" w:rsidRDefault="006D0104" w:rsidP="00692762">
            <w:pPr>
              <w:rPr>
                <w:sz w:val="22"/>
                <w:szCs w:val="22"/>
              </w:rPr>
            </w:pPr>
            <w:r>
              <w:rPr>
                <w:sz w:val="22"/>
                <w:szCs w:val="22"/>
              </w:rPr>
              <w:t>74</w:t>
            </w:r>
          </w:p>
        </w:tc>
        <w:tc>
          <w:tcPr>
            <w:tcW w:w="1559" w:type="dxa"/>
            <w:tcBorders>
              <w:top w:val="single" w:sz="4" w:space="0" w:color="auto"/>
              <w:bottom w:val="single" w:sz="4" w:space="0" w:color="auto"/>
            </w:tcBorders>
          </w:tcPr>
          <w:p w14:paraId="7C8AFC88" w14:textId="77777777" w:rsidR="006D0104" w:rsidRDefault="006D0104" w:rsidP="00692762">
            <w:pPr>
              <w:rPr>
                <w:sz w:val="22"/>
                <w:szCs w:val="22"/>
              </w:rPr>
            </w:pPr>
            <w:r>
              <w:rPr>
                <w:sz w:val="22"/>
                <w:szCs w:val="22"/>
                <w:lang w:val="en-US"/>
              </w:rPr>
              <w:t>IzF54С</w:t>
            </w:r>
          </w:p>
          <w:p w14:paraId="7B06EF54"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54186885" w14:textId="77777777" w:rsidR="006D0104" w:rsidRPr="00262D50" w:rsidRDefault="006D0104" w:rsidP="00692762">
            <w:pPr>
              <w:rPr>
                <w:lang w:val="en-US"/>
              </w:rPr>
            </w:pPr>
            <w:r w:rsidRPr="00262D50">
              <w:rPr>
                <w:lang w:val="en-US"/>
              </w:rPr>
              <w:t>Termoizolarea exterioara a cladirilor cu tencuieli fine pe termoizolant (sisteme cu fixare rigida a termoizolantului), suprafata peretilor neteda: cu placa din vata minerala cu finisarea glafurilor la ferestre si usi</w:t>
            </w:r>
          </w:p>
          <w:p w14:paraId="476E8BA9"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76F0A7F6"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96872D8" w14:textId="77777777" w:rsidR="006D0104" w:rsidRDefault="006D0104" w:rsidP="00692762">
            <w:pPr>
              <w:jc w:val="center"/>
              <w:rPr>
                <w:sz w:val="22"/>
                <w:szCs w:val="22"/>
                <w:lang w:val="en-US"/>
              </w:rPr>
            </w:pPr>
            <w:r>
              <w:rPr>
                <w:sz w:val="22"/>
                <w:szCs w:val="22"/>
                <w:lang w:val="en-US"/>
              </w:rPr>
              <w:t>18,000</w:t>
            </w:r>
          </w:p>
        </w:tc>
      </w:tr>
      <w:tr w:rsidR="006D0104" w14:paraId="1E64F80C"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E87D16" w14:textId="77777777" w:rsidR="006D0104" w:rsidRDefault="006D0104" w:rsidP="00692762">
            <w:pPr>
              <w:rPr>
                <w:sz w:val="22"/>
                <w:szCs w:val="22"/>
              </w:rPr>
            </w:pPr>
            <w:r>
              <w:rPr>
                <w:sz w:val="22"/>
                <w:szCs w:val="22"/>
              </w:rPr>
              <w:t>75</w:t>
            </w:r>
          </w:p>
        </w:tc>
        <w:tc>
          <w:tcPr>
            <w:tcW w:w="1559" w:type="dxa"/>
            <w:tcBorders>
              <w:top w:val="single" w:sz="4" w:space="0" w:color="auto"/>
              <w:bottom w:val="single" w:sz="4" w:space="0" w:color="auto"/>
            </w:tcBorders>
          </w:tcPr>
          <w:p w14:paraId="4A13858A" w14:textId="77777777" w:rsidR="006D0104" w:rsidRDefault="006D0104" w:rsidP="00692762">
            <w:pPr>
              <w:rPr>
                <w:sz w:val="22"/>
                <w:szCs w:val="22"/>
              </w:rPr>
            </w:pPr>
            <w:r>
              <w:rPr>
                <w:sz w:val="22"/>
                <w:szCs w:val="22"/>
                <w:lang w:val="en-US"/>
              </w:rPr>
              <w:t>CN54B</w:t>
            </w:r>
          </w:p>
          <w:p w14:paraId="69F6E316"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F72A8AC" w14:textId="77777777" w:rsidR="006D0104" w:rsidRPr="00262D50" w:rsidRDefault="006D0104" w:rsidP="00692762">
            <w:pPr>
              <w:rPr>
                <w:lang w:val="en-US"/>
              </w:rPr>
            </w:pPr>
            <w:r w:rsidRPr="00262D50">
              <w:rPr>
                <w:lang w:val="en-US"/>
              </w:rPr>
              <w:t xml:space="preserve">Aplicarea manuala a grundului cu cuart "Gleta" intr-un strat, la tocuri exteriorare la ferestre </w:t>
            </w:r>
          </w:p>
          <w:p w14:paraId="2CBD949E"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7FFB4BD5"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69933CC" w14:textId="77777777" w:rsidR="006D0104" w:rsidRDefault="006D0104" w:rsidP="00692762">
            <w:pPr>
              <w:jc w:val="center"/>
              <w:rPr>
                <w:sz w:val="22"/>
                <w:szCs w:val="22"/>
                <w:lang w:val="en-US"/>
              </w:rPr>
            </w:pPr>
            <w:r>
              <w:rPr>
                <w:sz w:val="22"/>
                <w:szCs w:val="22"/>
                <w:lang w:val="en-US"/>
              </w:rPr>
              <w:t>18,000</w:t>
            </w:r>
          </w:p>
        </w:tc>
      </w:tr>
      <w:tr w:rsidR="006D0104" w14:paraId="71397548"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C9D28" w14:textId="77777777" w:rsidR="006D0104" w:rsidRDefault="006D0104" w:rsidP="00692762">
            <w:pPr>
              <w:rPr>
                <w:sz w:val="22"/>
                <w:szCs w:val="22"/>
              </w:rPr>
            </w:pPr>
            <w:r>
              <w:rPr>
                <w:sz w:val="22"/>
                <w:szCs w:val="22"/>
              </w:rPr>
              <w:t>76</w:t>
            </w:r>
          </w:p>
        </w:tc>
        <w:tc>
          <w:tcPr>
            <w:tcW w:w="1559" w:type="dxa"/>
            <w:tcBorders>
              <w:top w:val="single" w:sz="4" w:space="0" w:color="auto"/>
              <w:bottom w:val="single" w:sz="4" w:space="0" w:color="auto"/>
            </w:tcBorders>
          </w:tcPr>
          <w:p w14:paraId="0775D53C" w14:textId="77777777" w:rsidR="006D0104" w:rsidRDefault="006D0104" w:rsidP="00692762">
            <w:pPr>
              <w:rPr>
                <w:sz w:val="22"/>
                <w:szCs w:val="22"/>
              </w:rPr>
            </w:pPr>
            <w:r>
              <w:rPr>
                <w:sz w:val="22"/>
                <w:szCs w:val="22"/>
                <w:lang w:val="en-US"/>
              </w:rPr>
              <w:t>CF30A</w:t>
            </w:r>
          </w:p>
          <w:p w14:paraId="4E822022"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7117A12C" w14:textId="77777777" w:rsidR="006D0104" w:rsidRPr="00262D50" w:rsidRDefault="006D0104" w:rsidP="00692762">
            <w:pPr>
              <w:rPr>
                <w:lang w:val="en-US"/>
              </w:rPr>
            </w:pPr>
            <w:r w:rsidRPr="00262D50">
              <w:rPr>
                <w:lang w:val="en-US"/>
              </w:rPr>
              <w:t>Tencuieli exterioare de 2-3 mm. grosime, executate manual. cu amestec "TINC" la glafuri</w:t>
            </w:r>
          </w:p>
          <w:p w14:paraId="328F199C"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6D63CA1"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3E0C6DA" w14:textId="77777777" w:rsidR="006D0104" w:rsidRDefault="006D0104" w:rsidP="00692762">
            <w:pPr>
              <w:jc w:val="center"/>
              <w:rPr>
                <w:sz w:val="22"/>
                <w:szCs w:val="22"/>
                <w:lang w:val="en-US"/>
              </w:rPr>
            </w:pPr>
            <w:r>
              <w:rPr>
                <w:sz w:val="22"/>
                <w:szCs w:val="22"/>
                <w:lang w:val="en-US"/>
              </w:rPr>
              <w:t>18,000</w:t>
            </w:r>
          </w:p>
        </w:tc>
      </w:tr>
      <w:tr w:rsidR="006D0104" w14:paraId="0C3FA306"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552E10" w14:textId="77777777" w:rsidR="006D0104" w:rsidRDefault="006D0104" w:rsidP="00692762">
            <w:pPr>
              <w:rPr>
                <w:sz w:val="22"/>
                <w:szCs w:val="22"/>
              </w:rPr>
            </w:pPr>
            <w:r>
              <w:rPr>
                <w:sz w:val="22"/>
                <w:szCs w:val="22"/>
              </w:rPr>
              <w:t>77</w:t>
            </w:r>
          </w:p>
        </w:tc>
        <w:tc>
          <w:tcPr>
            <w:tcW w:w="1559" w:type="dxa"/>
            <w:tcBorders>
              <w:top w:val="single" w:sz="4" w:space="0" w:color="auto"/>
              <w:bottom w:val="single" w:sz="4" w:space="0" w:color="auto"/>
            </w:tcBorders>
          </w:tcPr>
          <w:p w14:paraId="12D4ECAA" w14:textId="77777777" w:rsidR="006D0104" w:rsidRDefault="006D0104" w:rsidP="00692762">
            <w:pPr>
              <w:rPr>
                <w:sz w:val="22"/>
                <w:szCs w:val="22"/>
              </w:rPr>
            </w:pPr>
            <w:r>
              <w:rPr>
                <w:sz w:val="22"/>
                <w:szCs w:val="22"/>
                <w:lang w:val="en-US"/>
              </w:rPr>
              <w:t>CB14A</w:t>
            </w:r>
          </w:p>
          <w:p w14:paraId="0D87E8DD"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1FD151E" w14:textId="77777777" w:rsidR="006D0104" w:rsidRPr="00262D50" w:rsidRDefault="006D0104" w:rsidP="00692762">
            <w:pPr>
              <w:rPr>
                <w:lang w:val="en-US"/>
              </w:rPr>
            </w:pPr>
            <w:r w:rsidRPr="00262D50">
              <w:rPr>
                <w:lang w:val="en-US"/>
              </w:rPr>
              <w:t>Schela metalica tubulara pentru lucrari pe suprafete verticale la inaltimi pina la 30 m inclusiv, cu imobilizarea schelei timp de 25 zile (200 ore)</w:t>
            </w:r>
          </w:p>
          <w:p w14:paraId="551FE787"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440218C2"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F7CA7D7" w14:textId="77777777" w:rsidR="006D0104" w:rsidRDefault="006D0104" w:rsidP="00692762">
            <w:pPr>
              <w:jc w:val="center"/>
              <w:rPr>
                <w:sz w:val="22"/>
                <w:szCs w:val="22"/>
                <w:lang w:val="en-US"/>
              </w:rPr>
            </w:pPr>
            <w:r>
              <w:rPr>
                <w:sz w:val="22"/>
                <w:szCs w:val="22"/>
                <w:lang w:val="en-US"/>
              </w:rPr>
              <w:t>133,600</w:t>
            </w:r>
          </w:p>
        </w:tc>
      </w:tr>
      <w:tr w:rsidR="006D0104" w14:paraId="098D12AA" w14:textId="77777777" w:rsidTr="00692762">
        <w:tblPrEx>
          <w:tblCellMar>
            <w:top w:w="0" w:type="dxa"/>
            <w:bottom w:w="0" w:type="dxa"/>
          </w:tblCellMar>
        </w:tblPrEx>
        <w:tc>
          <w:tcPr>
            <w:tcW w:w="709" w:type="dxa"/>
            <w:tcBorders>
              <w:top w:val="nil"/>
              <w:left w:val="single" w:sz="6" w:space="0" w:color="auto"/>
              <w:bottom w:val="nil"/>
              <w:right w:val="nil"/>
            </w:tcBorders>
          </w:tcPr>
          <w:p w14:paraId="005DCE56" w14:textId="77777777" w:rsidR="006D0104" w:rsidRDefault="006D0104" w:rsidP="00692762">
            <w:pPr>
              <w:jc w:val="center"/>
            </w:pPr>
          </w:p>
        </w:tc>
        <w:tc>
          <w:tcPr>
            <w:tcW w:w="1559" w:type="dxa"/>
            <w:tcBorders>
              <w:top w:val="nil"/>
              <w:left w:val="single" w:sz="6" w:space="0" w:color="auto"/>
              <w:bottom w:val="nil"/>
              <w:right w:val="nil"/>
            </w:tcBorders>
          </w:tcPr>
          <w:p w14:paraId="29C172B7" w14:textId="77777777" w:rsidR="006D0104" w:rsidRDefault="006D0104" w:rsidP="00692762"/>
        </w:tc>
        <w:tc>
          <w:tcPr>
            <w:tcW w:w="7513" w:type="dxa"/>
            <w:gridSpan w:val="3"/>
            <w:tcBorders>
              <w:top w:val="nil"/>
              <w:left w:val="single" w:sz="6" w:space="0" w:color="auto"/>
              <w:bottom w:val="nil"/>
              <w:right w:val="single" w:sz="6" w:space="0" w:color="auto"/>
            </w:tcBorders>
          </w:tcPr>
          <w:p w14:paraId="7D5A962B" w14:textId="77777777" w:rsidR="006D0104" w:rsidRPr="007F2714" w:rsidRDefault="006D0104" w:rsidP="00692762">
            <w:pPr>
              <w:rPr>
                <w:b/>
                <w:bCs/>
                <w:sz w:val="22"/>
                <w:szCs w:val="22"/>
                <w:lang w:val="en-US"/>
              </w:rPr>
            </w:pPr>
            <w:r w:rsidRPr="00B40365">
              <w:rPr>
                <w:b/>
                <w:bCs/>
                <w:sz w:val="22"/>
                <w:szCs w:val="22"/>
              </w:rPr>
              <w:t>1.12. Sistema de incalzire</w:t>
            </w:r>
          </w:p>
          <w:p w14:paraId="173FE6FC" w14:textId="77777777" w:rsidR="006D0104" w:rsidRPr="00B40365" w:rsidRDefault="006D0104" w:rsidP="00692762"/>
        </w:tc>
      </w:tr>
      <w:tr w:rsidR="006D0104" w14:paraId="3A65AC9B"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11B151" w14:textId="77777777" w:rsidR="006D0104" w:rsidRDefault="006D0104" w:rsidP="00692762">
            <w:pPr>
              <w:rPr>
                <w:sz w:val="22"/>
                <w:szCs w:val="22"/>
              </w:rPr>
            </w:pPr>
            <w:r>
              <w:rPr>
                <w:sz w:val="22"/>
                <w:szCs w:val="22"/>
              </w:rPr>
              <w:lastRenderedPageBreak/>
              <w:t>78</w:t>
            </w:r>
          </w:p>
        </w:tc>
        <w:tc>
          <w:tcPr>
            <w:tcW w:w="1559" w:type="dxa"/>
            <w:tcBorders>
              <w:top w:val="single" w:sz="4" w:space="0" w:color="auto"/>
              <w:bottom w:val="single" w:sz="4" w:space="0" w:color="auto"/>
            </w:tcBorders>
          </w:tcPr>
          <w:p w14:paraId="35CC34B0" w14:textId="77777777" w:rsidR="006D0104" w:rsidRDefault="006D0104" w:rsidP="00692762">
            <w:pPr>
              <w:rPr>
                <w:sz w:val="22"/>
                <w:szCs w:val="22"/>
              </w:rPr>
            </w:pPr>
            <w:r>
              <w:rPr>
                <w:sz w:val="22"/>
                <w:szCs w:val="22"/>
                <w:lang w:val="en-US"/>
              </w:rPr>
              <w:t>RpCU05A</w:t>
            </w:r>
          </w:p>
          <w:p w14:paraId="760E099E"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1393EFC2" w14:textId="77777777" w:rsidR="006D0104" w:rsidRPr="00262D50" w:rsidRDefault="006D0104" w:rsidP="00692762">
            <w:pPr>
              <w:rPr>
                <w:lang w:val="en-US"/>
              </w:rPr>
            </w:pPr>
            <w:r w:rsidRPr="00262D50">
              <w:rPr>
                <w:lang w:val="en-US"/>
              </w:rPr>
              <w:t>Executarea strapungerilor pentru conducte sau tiranti, la consolidari, in pereti sau plansee din zidarie de caramida pina la 15 cm grosime</w:t>
            </w:r>
          </w:p>
          <w:p w14:paraId="2D61949C"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138EE1D1"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B79CACB" w14:textId="77777777" w:rsidR="006D0104" w:rsidRDefault="006D0104" w:rsidP="00692762">
            <w:pPr>
              <w:jc w:val="center"/>
              <w:rPr>
                <w:sz w:val="22"/>
                <w:szCs w:val="22"/>
                <w:lang w:val="en-US"/>
              </w:rPr>
            </w:pPr>
            <w:r>
              <w:rPr>
                <w:sz w:val="22"/>
                <w:szCs w:val="22"/>
                <w:lang w:val="en-US"/>
              </w:rPr>
              <w:t>16,000</w:t>
            </w:r>
          </w:p>
        </w:tc>
      </w:tr>
      <w:tr w:rsidR="006D0104" w14:paraId="50F5380F"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9B8EA6" w14:textId="77777777" w:rsidR="006D0104" w:rsidRDefault="006D0104" w:rsidP="00692762">
            <w:pPr>
              <w:rPr>
                <w:sz w:val="22"/>
                <w:szCs w:val="22"/>
              </w:rPr>
            </w:pPr>
            <w:r>
              <w:rPr>
                <w:sz w:val="22"/>
                <w:szCs w:val="22"/>
              </w:rPr>
              <w:t>79</w:t>
            </w:r>
          </w:p>
        </w:tc>
        <w:tc>
          <w:tcPr>
            <w:tcW w:w="1559" w:type="dxa"/>
            <w:tcBorders>
              <w:top w:val="single" w:sz="4" w:space="0" w:color="auto"/>
              <w:bottom w:val="single" w:sz="4" w:space="0" w:color="auto"/>
            </w:tcBorders>
          </w:tcPr>
          <w:p w14:paraId="0FBC5611" w14:textId="77777777" w:rsidR="006D0104" w:rsidRDefault="006D0104" w:rsidP="00692762">
            <w:pPr>
              <w:rPr>
                <w:sz w:val="22"/>
                <w:szCs w:val="22"/>
              </w:rPr>
            </w:pPr>
            <w:r>
              <w:rPr>
                <w:sz w:val="22"/>
                <w:szCs w:val="22"/>
                <w:lang w:val="en-US"/>
              </w:rPr>
              <w:t>IB06A</w:t>
            </w:r>
          </w:p>
          <w:p w14:paraId="473E82E5"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4307849" w14:textId="77777777" w:rsidR="006D0104" w:rsidRPr="00262D50" w:rsidRDefault="006D0104" w:rsidP="00692762">
            <w:pPr>
              <w:rPr>
                <w:lang w:val="en-US"/>
              </w:rPr>
            </w:pPr>
            <w:r w:rsidRPr="00262D50">
              <w:rPr>
                <w:lang w:val="en-US"/>
              </w:rPr>
              <w:t>Radiatoare din otel, monobloc avind lungimea de  1200 mm, inclusiv</w:t>
            </w:r>
          </w:p>
          <w:p w14:paraId="12837458"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813160E"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F41F8DD" w14:textId="77777777" w:rsidR="006D0104" w:rsidRDefault="006D0104" w:rsidP="00692762">
            <w:pPr>
              <w:jc w:val="center"/>
              <w:rPr>
                <w:sz w:val="22"/>
                <w:szCs w:val="22"/>
                <w:lang w:val="en-US"/>
              </w:rPr>
            </w:pPr>
            <w:r>
              <w:rPr>
                <w:sz w:val="22"/>
                <w:szCs w:val="22"/>
                <w:lang w:val="en-US"/>
              </w:rPr>
              <w:t>4,000</w:t>
            </w:r>
          </w:p>
        </w:tc>
      </w:tr>
      <w:tr w:rsidR="006D0104" w14:paraId="524F5ACB"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74885D" w14:textId="77777777" w:rsidR="006D0104" w:rsidRDefault="006D0104" w:rsidP="00692762">
            <w:pPr>
              <w:rPr>
                <w:sz w:val="22"/>
                <w:szCs w:val="22"/>
              </w:rPr>
            </w:pPr>
            <w:r>
              <w:rPr>
                <w:sz w:val="22"/>
                <w:szCs w:val="22"/>
              </w:rPr>
              <w:t>80</w:t>
            </w:r>
          </w:p>
        </w:tc>
        <w:tc>
          <w:tcPr>
            <w:tcW w:w="1559" w:type="dxa"/>
            <w:tcBorders>
              <w:top w:val="single" w:sz="4" w:space="0" w:color="auto"/>
              <w:bottom w:val="single" w:sz="4" w:space="0" w:color="auto"/>
            </w:tcBorders>
          </w:tcPr>
          <w:p w14:paraId="13A04DBA" w14:textId="77777777" w:rsidR="006D0104" w:rsidRDefault="006D0104" w:rsidP="00692762">
            <w:pPr>
              <w:rPr>
                <w:sz w:val="22"/>
                <w:szCs w:val="22"/>
              </w:rPr>
            </w:pPr>
            <w:r>
              <w:rPr>
                <w:sz w:val="22"/>
                <w:szCs w:val="22"/>
                <w:lang w:val="en-US"/>
              </w:rPr>
              <w:t>IB06C</w:t>
            </w:r>
          </w:p>
          <w:p w14:paraId="07D2884E"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2C3C080" w14:textId="77777777" w:rsidR="006D0104" w:rsidRPr="00262D50" w:rsidRDefault="006D0104" w:rsidP="00692762">
            <w:pPr>
              <w:rPr>
                <w:lang w:val="en-US"/>
              </w:rPr>
            </w:pPr>
            <w:r w:rsidRPr="00262D50">
              <w:rPr>
                <w:lang w:val="en-US"/>
              </w:rPr>
              <w:t>Radiatoare din otel, monobloc avind lungimea de  - 2000 mm</w:t>
            </w:r>
          </w:p>
          <w:p w14:paraId="1ABCAFC4"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3AFADB2"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5A7680C" w14:textId="77777777" w:rsidR="006D0104" w:rsidRDefault="006D0104" w:rsidP="00692762">
            <w:pPr>
              <w:jc w:val="center"/>
              <w:rPr>
                <w:sz w:val="22"/>
                <w:szCs w:val="22"/>
                <w:lang w:val="en-US"/>
              </w:rPr>
            </w:pPr>
            <w:r>
              <w:rPr>
                <w:sz w:val="22"/>
                <w:szCs w:val="22"/>
                <w:lang w:val="en-US"/>
              </w:rPr>
              <w:t>2,000</w:t>
            </w:r>
          </w:p>
        </w:tc>
      </w:tr>
      <w:tr w:rsidR="006D0104" w14:paraId="0DB8AA80"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5AEDB2" w14:textId="77777777" w:rsidR="006D0104" w:rsidRDefault="006D0104" w:rsidP="00692762">
            <w:pPr>
              <w:rPr>
                <w:sz w:val="22"/>
                <w:szCs w:val="22"/>
              </w:rPr>
            </w:pPr>
            <w:r>
              <w:rPr>
                <w:sz w:val="22"/>
                <w:szCs w:val="22"/>
              </w:rPr>
              <w:t>81</w:t>
            </w:r>
          </w:p>
        </w:tc>
        <w:tc>
          <w:tcPr>
            <w:tcW w:w="1559" w:type="dxa"/>
            <w:tcBorders>
              <w:top w:val="single" w:sz="4" w:space="0" w:color="auto"/>
              <w:bottom w:val="single" w:sz="4" w:space="0" w:color="auto"/>
            </w:tcBorders>
          </w:tcPr>
          <w:p w14:paraId="405D983C" w14:textId="77777777" w:rsidR="006D0104" w:rsidRDefault="006D0104" w:rsidP="00692762">
            <w:pPr>
              <w:rPr>
                <w:sz w:val="22"/>
                <w:szCs w:val="22"/>
              </w:rPr>
            </w:pPr>
            <w:r>
              <w:rPr>
                <w:sz w:val="22"/>
                <w:szCs w:val="22"/>
                <w:lang w:val="en-US"/>
              </w:rPr>
              <w:t>IB06A</w:t>
            </w:r>
          </w:p>
          <w:p w14:paraId="61A61614"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BA9E6C4" w14:textId="77777777" w:rsidR="006D0104" w:rsidRPr="00262D50" w:rsidRDefault="006D0104" w:rsidP="00692762">
            <w:pPr>
              <w:rPr>
                <w:lang w:val="en-US"/>
              </w:rPr>
            </w:pPr>
            <w:r w:rsidRPr="00262D50">
              <w:rPr>
                <w:lang w:val="en-US"/>
              </w:rPr>
              <w:t>Radiatoare din otel, monobloc avind lungimea de pina la  1000 mm, inclusiv</w:t>
            </w:r>
          </w:p>
          <w:p w14:paraId="0006BD75"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1D9ED339"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11A0181" w14:textId="77777777" w:rsidR="006D0104" w:rsidRDefault="006D0104" w:rsidP="00692762">
            <w:pPr>
              <w:jc w:val="center"/>
              <w:rPr>
                <w:sz w:val="22"/>
                <w:szCs w:val="22"/>
                <w:lang w:val="en-US"/>
              </w:rPr>
            </w:pPr>
            <w:r>
              <w:rPr>
                <w:sz w:val="22"/>
                <w:szCs w:val="22"/>
                <w:lang w:val="en-US"/>
              </w:rPr>
              <w:t>1,000</w:t>
            </w:r>
          </w:p>
        </w:tc>
      </w:tr>
      <w:tr w:rsidR="006D0104" w14:paraId="74AD8B5B"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71B510" w14:textId="77777777" w:rsidR="006D0104" w:rsidRDefault="006D0104" w:rsidP="00692762">
            <w:pPr>
              <w:rPr>
                <w:sz w:val="22"/>
                <w:szCs w:val="22"/>
              </w:rPr>
            </w:pPr>
            <w:r>
              <w:rPr>
                <w:sz w:val="22"/>
                <w:szCs w:val="22"/>
              </w:rPr>
              <w:t>82</w:t>
            </w:r>
          </w:p>
        </w:tc>
        <w:tc>
          <w:tcPr>
            <w:tcW w:w="1559" w:type="dxa"/>
            <w:tcBorders>
              <w:top w:val="single" w:sz="4" w:space="0" w:color="auto"/>
              <w:bottom w:val="single" w:sz="4" w:space="0" w:color="auto"/>
            </w:tcBorders>
          </w:tcPr>
          <w:p w14:paraId="253BE202" w14:textId="77777777" w:rsidR="006D0104" w:rsidRDefault="006D0104" w:rsidP="00692762">
            <w:pPr>
              <w:rPr>
                <w:sz w:val="22"/>
                <w:szCs w:val="22"/>
              </w:rPr>
            </w:pPr>
            <w:r>
              <w:rPr>
                <w:sz w:val="22"/>
                <w:szCs w:val="22"/>
                <w:lang w:val="en-US"/>
              </w:rPr>
              <w:t>ID01A</w:t>
            </w:r>
          </w:p>
          <w:p w14:paraId="055A2D3D"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F863936" w14:textId="77777777" w:rsidR="006D0104" w:rsidRPr="00262D50" w:rsidRDefault="006D0104" w:rsidP="00692762">
            <w:pPr>
              <w:rPr>
                <w:lang w:val="en-US"/>
              </w:rPr>
            </w:pPr>
            <w:r w:rsidRPr="00262D50">
              <w:rPr>
                <w:lang w:val="en-US"/>
              </w:rPr>
              <w:t>Robinet cu ventil cu dublu reglaj (tur) pentru instalatii de incalzire central, avind diametrul nominal de20mm</w:t>
            </w:r>
          </w:p>
          <w:p w14:paraId="0B4DD015"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43347073"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DCAB5CE" w14:textId="77777777" w:rsidR="006D0104" w:rsidRDefault="006D0104" w:rsidP="00692762">
            <w:pPr>
              <w:jc w:val="center"/>
              <w:rPr>
                <w:sz w:val="22"/>
                <w:szCs w:val="22"/>
                <w:lang w:val="en-US"/>
              </w:rPr>
            </w:pPr>
            <w:r>
              <w:rPr>
                <w:sz w:val="22"/>
                <w:szCs w:val="22"/>
                <w:lang w:val="en-US"/>
              </w:rPr>
              <w:t>7,000</w:t>
            </w:r>
          </w:p>
        </w:tc>
      </w:tr>
      <w:tr w:rsidR="006D0104" w14:paraId="59C09AD2"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C81500" w14:textId="77777777" w:rsidR="006D0104" w:rsidRDefault="006D0104" w:rsidP="00692762">
            <w:pPr>
              <w:rPr>
                <w:sz w:val="22"/>
                <w:szCs w:val="22"/>
              </w:rPr>
            </w:pPr>
            <w:r>
              <w:rPr>
                <w:sz w:val="22"/>
                <w:szCs w:val="22"/>
              </w:rPr>
              <w:t>83</w:t>
            </w:r>
          </w:p>
        </w:tc>
        <w:tc>
          <w:tcPr>
            <w:tcW w:w="1559" w:type="dxa"/>
            <w:tcBorders>
              <w:top w:val="single" w:sz="4" w:space="0" w:color="auto"/>
              <w:bottom w:val="single" w:sz="4" w:space="0" w:color="auto"/>
            </w:tcBorders>
          </w:tcPr>
          <w:p w14:paraId="56DA6D0D" w14:textId="77777777" w:rsidR="006D0104" w:rsidRDefault="006D0104" w:rsidP="00692762">
            <w:pPr>
              <w:rPr>
                <w:sz w:val="22"/>
                <w:szCs w:val="22"/>
              </w:rPr>
            </w:pPr>
            <w:r>
              <w:rPr>
                <w:sz w:val="22"/>
                <w:szCs w:val="22"/>
                <w:lang w:val="en-US"/>
              </w:rPr>
              <w:t>ID01B</w:t>
            </w:r>
          </w:p>
          <w:p w14:paraId="14967394"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ADC9ECC" w14:textId="77777777" w:rsidR="006D0104" w:rsidRPr="00262D50" w:rsidRDefault="006D0104" w:rsidP="00692762">
            <w:pPr>
              <w:rPr>
                <w:lang w:val="en-US"/>
              </w:rPr>
            </w:pPr>
            <w:r w:rsidRPr="00262D50">
              <w:rPr>
                <w:lang w:val="en-US"/>
              </w:rPr>
              <w:t>Robinet cu ventil cu dublu reglaj ( retur) pentru instalatii de incalzire central, avind diametrul nominal de 20mm</w:t>
            </w:r>
          </w:p>
          <w:p w14:paraId="2CC4F47E"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1AE44D55"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3777B43" w14:textId="77777777" w:rsidR="006D0104" w:rsidRDefault="006D0104" w:rsidP="00692762">
            <w:pPr>
              <w:jc w:val="center"/>
              <w:rPr>
                <w:sz w:val="22"/>
                <w:szCs w:val="22"/>
                <w:lang w:val="en-US"/>
              </w:rPr>
            </w:pPr>
            <w:r>
              <w:rPr>
                <w:sz w:val="22"/>
                <w:szCs w:val="22"/>
                <w:lang w:val="en-US"/>
              </w:rPr>
              <w:t>7,000</w:t>
            </w:r>
          </w:p>
        </w:tc>
      </w:tr>
      <w:tr w:rsidR="006D0104" w14:paraId="4E5A939A"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005031" w14:textId="77777777" w:rsidR="006D0104" w:rsidRDefault="006D0104" w:rsidP="00692762">
            <w:pPr>
              <w:rPr>
                <w:sz w:val="22"/>
                <w:szCs w:val="22"/>
              </w:rPr>
            </w:pPr>
            <w:r>
              <w:rPr>
                <w:sz w:val="22"/>
                <w:szCs w:val="22"/>
              </w:rPr>
              <w:t>84</w:t>
            </w:r>
          </w:p>
        </w:tc>
        <w:tc>
          <w:tcPr>
            <w:tcW w:w="1559" w:type="dxa"/>
            <w:tcBorders>
              <w:top w:val="single" w:sz="4" w:space="0" w:color="auto"/>
              <w:bottom w:val="single" w:sz="4" w:space="0" w:color="auto"/>
            </w:tcBorders>
          </w:tcPr>
          <w:p w14:paraId="201142D7" w14:textId="77777777" w:rsidR="006D0104" w:rsidRDefault="006D0104" w:rsidP="00692762">
            <w:pPr>
              <w:rPr>
                <w:sz w:val="22"/>
                <w:szCs w:val="22"/>
              </w:rPr>
            </w:pPr>
            <w:r>
              <w:rPr>
                <w:sz w:val="22"/>
                <w:szCs w:val="22"/>
                <w:lang w:val="en-US"/>
              </w:rPr>
              <w:t>ID01A</w:t>
            </w:r>
          </w:p>
          <w:p w14:paraId="513E002E"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5299C8E4" w14:textId="77777777" w:rsidR="006D0104" w:rsidRPr="00B40365" w:rsidRDefault="006D0104" w:rsidP="00692762">
            <w:r w:rsidRPr="00B40365">
              <w:t>Robinet sfera-apa calda d20</w:t>
            </w:r>
          </w:p>
          <w:p w14:paraId="70BCA70B" w14:textId="77777777" w:rsidR="006D0104" w:rsidRPr="00B40365" w:rsidRDefault="006D0104" w:rsidP="00692762"/>
        </w:tc>
        <w:tc>
          <w:tcPr>
            <w:tcW w:w="992" w:type="dxa"/>
            <w:tcBorders>
              <w:top w:val="single" w:sz="4" w:space="0" w:color="auto"/>
              <w:bottom w:val="single" w:sz="4" w:space="0" w:color="auto"/>
            </w:tcBorders>
            <w:vAlign w:val="center"/>
          </w:tcPr>
          <w:p w14:paraId="1061577F"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166586A" w14:textId="77777777" w:rsidR="006D0104" w:rsidRDefault="006D0104" w:rsidP="00692762">
            <w:pPr>
              <w:jc w:val="center"/>
              <w:rPr>
                <w:sz w:val="22"/>
                <w:szCs w:val="22"/>
                <w:lang w:val="en-US"/>
              </w:rPr>
            </w:pPr>
            <w:r>
              <w:rPr>
                <w:sz w:val="22"/>
                <w:szCs w:val="22"/>
                <w:lang w:val="en-US"/>
              </w:rPr>
              <w:t>2,000</w:t>
            </w:r>
          </w:p>
        </w:tc>
      </w:tr>
      <w:tr w:rsidR="006D0104" w14:paraId="33512AA8"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DD6486" w14:textId="77777777" w:rsidR="006D0104" w:rsidRDefault="006D0104" w:rsidP="00692762">
            <w:pPr>
              <w:rPr>
                <w:sz w:val="22"/>
                <w:szCs w:val="22"/>
              </w:rPr>
            </w:pPr>
            <w:r>
              <w:rPr>
                <w:sz w:val="22"/>
                <w:szCs w:val="22"/>
              </w:rPr>
              <w:t>85</w:t>
            </w:r>
          </w:p>
        </w:tc>
        <w:tc>
          <w:tcPr>
            <w:tcW w:w="1559" w:type="dxa"/>
            <w:tcBorders>
              <w:top w:val="single" w:sz="4" w:space="0" w:color="auto"/>
              <w:bottom w:val="single" w:sz="4" w:space="0" w:color="auto"/>
            </w:tcBorders>
          </w:tcPr>
          <w:p w14:paraId="5F6624FF" w14:textId="77777777" w:rsidR="006D0104" w:rsidRDefault="006D0104" w:rsidP="00692762">
            <w:pPr>
              <w:rPr>
                <w:sz w:val="22"/>
                <w:szCs w:val="22"/>
              </w:rPr>
            </w:pPr>
            <w:r>
              <w:rPr>
                <w:sz w:val="22"/>
                <w:szCs w:val="22"/>
                <w:lang w:val="en-US"/>
              </w:rPr>
              <w:t>IC37E</w:t>
            </w:r>
          </w:p>
          <w:p w14:paraId="6CA62CF1"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E16FF61" w14:textId="77777777" w:rsidR="006D0104" w:rsidRPr="00262D50" w:rsidRDefault="006D0104" w:rsidP="00692762">
            <w:pPr>
              <w:rPr>
                <w:lang w:val="en-US"/>
              </w:rPr>
            </w:pPr>
            <w:r w:rsidRPr="00262D50">
              <w:rPr>
                <w:lang w:val="en-US"/>
              </w:rPr>
              <w:t xml:space="preserve">Piese de racordare cu trei imbinari (cot 90 PN25 d20) din polietilena, imbinate prin presare cu infiletare cu teava din polietilena armata, </w:t>
            </w:r>
          </w:p>
          <w:p w14:paraId="13500063"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7F2B88C3"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42AA6E3" w14:textId="77777777" w:rsidR="006D0104" w:rsidRDefault="006D0104" w:rsidP="00692762">
            <w:pPr>
              <w:jc w:val="center"/>
              <w:rPr>
                <w:sz w:val="22"/>
                <w:szCs w:val="22"/>
                <w:lang w:val="en-US"/>
              </w:rPr>
            </w:pPr>
            <w:r>
              <w:rPr>
                <w:sz w:val="22"/>
                <w:szCs w:val="22"/>
                <w:lang w:val="en-US"/>
              </w:rPr>
              <w:t>14,000</w:t>
            </w:r>
          </w:p>
        </w:tc>
      </w:tr>
      <w:tr w:rsidR="006D0104" w14:paraId="729BB1ED"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DE40DA" w14:textId="77777777" w:rsidR="006D0104" w:rsidRDefault="006D0104" w:rsidP="00692762">
            <w:pPr>
              <w:rPr>
                <w:sz w:val="22"/>
                <w:szCs w:val="22"/>
              </w:rPr>
            </w:pPr>
            <w:r>
              <w:rPr>
                <w:sz w:val="22"/>
                <w:szCs w:val="22"/>
              </w:rPr>
              <w:t>86</w:t>
            </w:r>
          </w:p>
        </w:tc>
        <w:tc>
          <w:tcPr>
            <w:tcW w:w="1559" w:type="dxa"/>
            <w:tcBorders>
              <w:top w:val="single" w:sz="4" w:space="0" w:color="auto"/>
              <w:bottom w:val="single" w:sz="4" w:space="0" w:color="auto"/>
            </w:tcBorders>
          </w:tcPr>
          <w:p w14:paraId="286AD286" w14:textId="77777777" w:rsidR="006D0104" w:rsidRDefault="006D0104" w:rsidP="00692762">
            <w:pPr>
              <w:rPr>
                <w:sz w:val="22"/>
                <w:szCs w:val="22"/>
              </w:rPr>
            </w:pPr>
            <w:r>
              <w:rPr>
                <w:sz w:val="22"/>
                <w:szCs w:val="22"/>
                <w:lang w:val="en-US"/>
              </w:rPr>
              <w:t>IC38D</w:t>
            </w:r>
          </w:p>
          <w:p w14:paraId="251B24AA"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1D5A5A43" w14:textId="77777777" w:rsidR="006D0104" w:rsidRPr="00262D50" w:rsidRDefault="006D0104" w:rsidP="00692762">
            <w:pPr>
              <w:rPr>
                <w:lang w:val="en-US"/>
              </w:rPr>
            </w:pPr>
            <w:r w:rsidRPr="00262D50">
              <w:rPr>
                <w:lang w:val="en-US"/>
              </w:rPr>
              <w:t xml:space="preserve">Piesa de racordare (mufa PN25 d20), cu 2 imbinari, din polipropilena imbinate prin polifusiune cu teava din polipropilena armata, </w:t>
            </w:r>
          </w:p>
          <w:p w14:paraId="2E458146"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B7D3877"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DEC057F" w14:textId="77777777" w:rsidR="006D0104" w:rsidRDefault="006D0104" w:rsidP="00692762">
            <w:pPr>
              <w:jc w:val="center"/>
              <w:rPr>
                <w:sz w:val="22"/>
                <w:szCs w:val="22"/>
                <w:lang w:val="en-US"/>
              </w:rPr>
            </w:pPr>
            <w:r>
              <w:rPr>
                <w:sz w:val="22"/>
                <w:szCs w:val="22"/>
                <w:lang w:val="en-US"/>
              </w:rPr>
              <w:t>8,000</w:t>
            </w:r>
          </w:p>
        </w:tc>
      </w:tr>
      <w:tr w:rsidR="006D0104" w14:paraId="0AD1925B"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05B44D" w14:textId="77777777" w:rsidR="006D0104" w:rsidRDefault="006D0104" w:rsidP="00692762">
            <w:pPr>
              <w:rPr>
                <w:sz w:val="22"/>
                <w:szCs w:val="22"/>
              </w:rPr>
            </w:pPr>
            <w:r>
              <w:rPr>
                <w:sz w:val="22"/>
                <w:szCs w:val="22"/>
              </w:rPr>
              <w:t>87</w:t>
            </w:r>
          </w:p>
        </w:tc>
        <w:tc>
          <w:tcPr>
            <w:tcW w:w="1559" w:type="dxa"/>
            <w:tcBorders>
              <w:top w:val="single" w:sz="4" w:space="0" w:color="auto"/>
              <w:bottom w:val="single" w:sz="4" w:space="0" w:color="auto"/>
            </w:tcBorders>
          </w:tcPr>
          <w:p w14:paraId="27E2DAB2" w14:textId="77777777" w:rsidR="006D0104" w:rsidRDefault="006D0104" w:rsidP="00692762">
            <w:pPr>
              <w:rPr>
                <w:sz w:val="22"/>
                <w:szCs w:val="22"/>
              </w:rPr>
            </w:pPr>
            <w:r>
              <w:rPr>
                <w:sz w:val="22"/>
                <w:szCs w:val="22"/>
                <w:lang w:val="en-US"/>
              </w:rPr>
              <w:t>IC37C</w:t>
            </w:r>
          </w:p>
          <w:p w14:paraId="44ECA7A5"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5E83BA2" w14:textId="77777777" w:rsidR="006D0104" w:rsidRPr="00262D50" w:rsidRDefault="006D0104" w:rsidP="00692762">
            <w:pPr>
              <w:rPr>
                <w:lang w:val="en-US"/>
              </w:rPr>
            </w:pPr>
            <w:r w:rsidRPr="00262D50">
              <w:rPr>
                <w:lang w:val="en-US"/>
              </w:rPr>
              <w:t xml:space="preserve">Piese de racordare cu doua imbinari (reductiePPR MF 25x20) din polietilena, imbinate prin presare cu infiletare cu teava din polietilena armata, </w:t>
            </w:r>
          </w:p>
          <w:p w14:paraId="794495C2"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732207F"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9158D11" w14:textId="77777777" w:rsidR="006D0104" w:rsidRDefault="006D0104" w:rsidP="00692762">
            <w:pPr>
              <w:jc w:val="center"/>
              <w:rPr>
                <w:sz w:val="22"/>
                <w:szCs w:val="22"/>
                <w:lang w:val="en-US"/>
              </w:rPr>
            </w:pPr>
            <w:r>
              <w:rPr>
                <w:sz w:val="22"/>
                <w:szCs w:val="22"/>
                <w:lang w:val="en-US"/>
              </w:rPr>
              <w:t>14,000</w:t>
            </w:r>
          </w:p>
        </w:tc>
      </w:tr>
      <w:tr w:rsidR="006D0104" w14:paraId="3D9FA05B"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E863FC" w14:textId="77777777" w:rsidR="006D0104" w:rsidRDefault="006D0104" w:rsidP="00692762">
            <w:pPr>
              <w:rPr>
                <w:sz w:val="22"/>
                <w:szCs w:val="22"/>
              </w:rPr>
            </w:pPr>
            <w:r>
              <w:rPr>
                <w:sz w:val="22"/>
                <w:szCs w:val="22"/>
              </w:rPr>
              <w:t>88</w:t>
            </w:r>
          </w:p>
        </w:tc>
        <w:tc>
          <w:tcPr>
            <w:tcW w:w="1559" w:type="dxa"/>
            <w:tcBorders>
              <w:top w:val="single" w:sz="4" w:space="0" w:color="auto"/>
              <w:bottom w:val="single" w:sz="4" w:space="0" w:color="auto"/>
            </w:tcBorders>
          </w:tcPr>
          <w:p w14:paraId="0250737F" w14:textId="77777777" w:rsidR="006D0104" w:rsidRDefault="006D0104" w:rsidP="00692762">
            <w:pPr>
              <w:rPr>
                <w:sz w:val="22"/>
                <w:szCs w:val="22"/>
              </w:rPr>
            </w:pPr>
            <w:r>
              <w:rPr>
                <w:sz w:val="22"/>
                <w:szCs w:val="22"/>
                <w:lang w:val="en-US"/>
              </w:rPr>
              <w:t>IC38I</w:t>
            </w:r>
          </w:p>
          <w:p w14:paraId="636B8469"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EC38F9B" w14:textId="77777777" w:rsidR="006D0104" w:rsidRPr="00262D50" w:rsidRDefault="006D0104" w:rsidP="00692762">
            <w:pPr>
              <w:rPr>
                <w:lang w:val="en-US"/>
              </w:rPr>
            </w:pPr>
            <w:r w:rsidRPr="00262D50">
              <w:rPr>
                <w:lang w:val="en-US"/>
              </w:rPr>
              <w:t>Piesa de racordare (cot90 PN25 d20),  din polipropilena imbinate prin polifusiune cu teava din polipropilena armata,</w:t>
            </w:r>
          </w:p>
          <w:p w14:paraId="1F690786"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1B526DD5"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44C492A" w14:textId="77777777" w:rsidR="006D0104" w:rsidRDefault="006D0104" w:rsidP="00692762">
            <w:pPr>
              <w:jc w:val="center"/>
              <w:rPr>
                <w:sz w:val="22"/>
                <w:szCs w:val="22"/>
                <w:lang w:val="en-US"/>
              </w:rPr>
            </w:pPr>
            <w:r>
              <w:rPr>
                <w:sz w:val="22"/>
                <w:szCs w:val="22"/>
                <w:lang w:val="en-US"/>
              </w:rPr>
              <w:t>28,000</w:t>
            </w:r>
          </w:p>
        </w:tc>
      </w:tr>
      <w:tr w:rsidR="006D0104" w14:paraId="30528D43"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D7A391" w14:textId="77777777" w:rsidR="006D0104" w:rsidRDefault="006D0104" w:rsidP="00692762">
            <w:pPr>
              <w:rPr>
                <w:sz w:val="22"/>
                <w:szCs w:val="22"/>
              </w:rPr>
            </w:pPr>
            <w:r>
              <w:rPr>
                <w:sz w:val="22"/>
                <w:szCs w:val="22"/>
              </w:rPr>
              <w:t>89</w:t>
            </w:r>
          </w:p>
        </w:tc>
        <w:tc>
          <w:tcPr>
            <w:tcW w:w="1559" w:type="dxa"/>
            <w:tcBorders>
              <w:top w:val="single" w:sz="4" w:space="0" w:color="auto"/>
              <w:bottom w:val="single" w:sz="4" w:space="0" w:color="auto"/>
            </w:tcBorders>
          </w:tcPr>
          <w:p w14:paraId="7EAAC9B7" w14:textId="77777777" w:rsidR="006D0104" w:rsidRDefault="006D0104" w:rsidP="00692762">
            <w:pPr>
              <w:rPr>
                <w:sz w:val="22"/>
                <w:szCs w:val="22"/>
              </w:rPr>
            </w:pPr>
            <w:r>
              <w:rPr>
                <w:sz w:val="22"/>
                <w:szCs w:val="22"/>
                <w:lang w:val="en-US"/>
              </w:rPr>
              <w:t>IC37F</w:t>
            </w:r>
          </w:p>
          <w:p w14:paraId="79095BBA"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7710DE49" w14:textId="77777777" w:rsidR="006D0104" w:rsidRPr="00B40365" w:rsidRDefault="006D0104" w:rsidP="00692762">
            <w:r w:rsidRPr="00B40365">
              <w:t>Piese de racordare filet d25mm</w:t>
            </w:r>
          </w:p>
          <w:p w14:paraId="5D2C9020" w14:textId="77777777" w:rsidR="006D0104" w:rsidRPr="00B40365" w:rsidRDefault="006D0104" w:rsidP="00692762"/>
        </w:tc>
        <w:tc>
          <w:tcPr>
            <w:tcW w:w="992" w:type="dxa"/>
            <w:tcBorders>
              <w:top w:val="single" w:sz="4" w:space="0" w:color="auto"/>
              <w:bottom w:val="single" w:sz="4" w:space="0" w:color="auto"/>
            </w:tcBorders>
            <w:vAlign w:val="center"/>
          </w:tcPr>
          <w:p w14:paraId="11A21456"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1F2F2A0" w14:textId="77777777" w:rsidR="006D0104" w:rsidRDefault="006D0104" w:rsidP="00692762">
            <w:pPr>
              <w:jc w:val="center"/>
              <w:rPr>
                <w:sz w:val="22"/>
                <w:szCs w:val="22"/>
                <w:lang w:val="en-US"/>
              </w:rPr>
            </w:pPr>
            <w:r>
              <w:rPr>
                <w:sz w:val="22"/>
                <w:szCs w:val="22"/>
                <w:lang w:val="en-US"/>
              </w:rPr>
              <w:t>14,000</w:t>
            </w:r>
          </w:p>
        </w:tc>
      </w:tr>
      <w:tr w:rsidR="006D0104" w14:paraId="242AAED9"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021276" w14:textId="77777777" w:rsidR="006D0104" w:rsidRDefault="006D0104" w:rsidP="00692762">
            <w:pPr>
              <w:rPr>
                <w:sz w:val="22"/>
                <w:szCs w:val="22"/>
              </w:rPr>
            </w:pPr>
            <w:r>
              <w:rPr>
                <w:sz w:val="22"/>
                <w:szCs w:val="22"/>
              </w:rPr>
              <w:t>90</w:t>
            </w:r>
          </w:p>
        </w:tc>
        <w:tc>
          <w:tcPr>
            <w:tcW w:w="1559" w:type="dxa"/>
            <w:tcBorders>
              <w:top w:val="single" w:sz="4" w:space="0" w:color="auto"/>
              <w:bottom w:val="single" w:sz="4" w:space="0" w:color="auto"/>
            </w:tcBorders>
          </w:tcPr>
          <w:p w14:paraId="6C8B31E0" w14:textId="77777777" w:rsidR="006D0104" w:rsidRDefault="006D0104" w:rsidP="00692762">
            <w:pPr>
              <w:rPr>
                <w:sz w:val="22"/>
                <w:szCs w:val="22"/>
              </w:rPr>
            </w:pPr>
            <w:r>
              <w:rPr>
                <w:sz w:val="22"/>
                <w:szCs w:val="22"/>
                <w:lang w:val="en-US"/>
              </w:rPr>
              <w:t>IC40A</w:t>
            </w:r>
          </w:p>
          <w:p w14:paraId="330545A1"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C4CF0A7" w14:textId="77777777" w:rsidR="006D0104" w:rsidRPr="00262D50" w:rsidRDefault="006D0104" w:rsidP="00692762">
            <w:pPr>
              <w:rPr>
                <w:lang w:val="en-US"/>
              </w:rPr>
            </w:pPr>
            <w:r w:rsidRPr="00262D50">
              <w:rPr>
                <w:lang w:val="en-US"/>
              </w:rPr>
              <w:t>Bratara d 25 pentru fixarea conductelor pentru instalatia de incalzire centrala sau gaze, montata prin dibluri inclusiv,  pe dibluri din PVC pe zid de caramida</w:t>
            </w:r>
          </w:p>
          <w:p w14:paraId="5EB9153A"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7D7034E6"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4AA4BCC" w14:textId="77777777" w:rsidR="006D0104" w:rsidRDefault="006D0104" w:rsidP="00692762">
            <w:pPr>
              <w:jc w:val="center"/>
              <w:rPr>
                <w:sz w:val="22"/>
                <w:szCs w:val="22"/>
                <w:lang w:val="en-US"/>
              </w:rPr>
            </w:pPr>
            <w:r>
              <w:rPr>
                <w:sz w:val="22"/>
                <w:szCs w:val="22"/>
                <w:lang w:val="en-US"/>
              </w:rPr>
              <w:t>30,000</w:t>
            </w:r>
          </w:p>
        </w:tc>
      </w:tr>
      <w:tr w:rsidR="006D0104" w14:paraId="7B76FCBB"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2773A" w14:textId="77777777" w:rsidR="006D0104" w:rsidRDefault="006D0104" w:rsidP="00692762">
            <w:pPr>
              <w:rPr>
                <w:sz w:val="22"/>
                <w:szCs w:val="22"/>
              </w:rPr>
            </w:pPr>
            <w:r>
              <w:rPr>
                <w:sz w:val="22"/>
                <w:szCs w:val="22"/>
              </w:rPr>
              <w:t>91</w:t>
            </w:r>
          </w:p>
        </w:tc>
        <w:tc>
          <w:tcPr>
            <w:tcW w:w="1559" w:type="dxa"/>
            <w:tcBorders>
              <w:top w:val="single" w:sz="4" w:space="0" w:color="auto"/>
              <w:bottom w:val="single" w:sz="4" w:space="0" w:color="auto"/>
            </w:tcBorders>
          </w:tcPr>
          <w:p w14:paraId="6C24AEFB" w14:textId="77777777" w:rsidR="006D0104" w:rsidRDefault="006D0104" w:rsidP="00692762">
            <w:pPr>
              <w:rPr>
                <w:sz w:val="22"/>
                <w:szCs w:val="22"/>
              </w:rPr>
            </w:pPr>
            <w:r>
              <w:rPr>
                <w:sz w:val="22"/>
                <w:szCs w:val="22"/>
                <w:lang w:val="en-US"/>
              </w:rPr>
              <w:t>IC36A</w:t>
            </w:r>
          </w:p>
          <w:p w14:paraId="5659B4E4"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A7D6346" w14:textId="77777777" w:rsidR="006D0104" w:rsidRPr="00262D50" w:rsidRDefault="006D0104" w:rsidP="00692762">
            <w:pPr>
              <w:rPr>
                <w:lang w:val="en-US"/>
              </w:rPr>
            </w:pPr>
            <w:r w:rsidRPr="00262D50">
              <w:rPr>
                <w:lang w:val="en-US"/>
              </w:rPr>
              <w:t>Teava din polietilena armata de inalta densitate sau polipropilena armata sau nearmata, montata in coloane la  instalatii de incalzire centrala, avind diametrul exterior de pina la 20,0 mm, inclusiv.</w:t>
            </w:r>
          </w:p>
          <w:p w14:paraId="4756431B"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3593202" w14:textId="77777777" w:rsidR="006D0104" w:rsidRDefault="006D0104" w:rsidP="0069276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FE05058" w14:textId="77777777" w:rsidR="006D0104" w:rsidRDefault="006D0104" w:rsidP="00692762">
            <w:pPr>
              <w:jc w:val="center"/>
              <w:rPr>
                <w:sz w:val="22"/>
                <w:szCs w:val="22"/>
                <w:lang w:val="en-US"/>
              </w:rPr>
            </w:pPr>
            <w:r>
              <w:rPr>
                <w:sz w:val="22"/>
                <w:szCs w:val="22"/>
                <w:lang w:val="en-US"/>
              </w:rPr>
              <w:t>6,000</w:t>
            </w:r>
          </w:p>
        </w:tc>
      </w:tr>
      <w:tr w:rsidR="006D0104" w14:paraId="250CDE5C"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A9E0D" w14:textId="77777777" w:rsidR="006D0104" w:rsidRDefault="006D0104" w:rsidP="00692762">
            <w:pPr>
              <w:rPr>
                <w:sz w:val="22"/>
                <w:szCs w:val="22"/>
              </w:rPr>
            </w:pPr>
            <w:r>
              <w:rPr>
                <w:sz w:val="22"/>
                <w:szCs w:val="22"/>
              </w:rPr>
              <w:lastRenderedPageBreak/>
              <w:t>92</w:t>
            </w:r>
          </w:p>
        </w:tc>
        <w:tc>
          <w:tcPr>
            <w:tcW w:w="1559" w:type="dxa"/>
            <w:tcBorders>
              <w:top w:val="single" w:sz="4" w:space="0" w:color="auto"/>
              <w:bottom w:val="single" w:sz="4" w:space="0" w:color="auto"/>
            </w:tcBorders>
          </w:tcPr>
          <w:p w14:paraId="5E1E25F9" w14:textId="77777777" w:rsidR="006D0104" w:rsidRDefault="006D0104" w:rsidP="00692762">
            <w:pPr>
              <w:rPr>
                <w:sz w:val="22"/>
                <w:szCs w:val="22"/>
              </w:rPr>
            </w:pPr>
            <w:r>
              <w:rPr>
                <w:sz w:val="22"/>
                <w:szCs w:val="22"/>
                <w:lang w:val="en-US"/>
              </w:rPr>
              <w:t>IC36B</w:t>
            </w:r>
          </w:p>
          <w:p w14:paraId="45A3A5B6"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219124E" w14:textId="77777777" w:rsidR="006D0104" w:rsidRPr="00262D50" w:rsidRDefault="006D0104" w:rsidP="00692762">
            <w:pPr>
              <w:rPr>
                <w:lang w:val="en-US"/>
              </w:rPr>
            </w:pPr>
            <w:r w:rsidRPr="00262D50">
              <w:rPr>
                <w:lang w:val="en-US"/>
              </w:rPr>
              <w:t>Teava din polietilena armata de inalta densitate sau polipropilena armata sau nearmata, montata in coloane la  instalatii de incalzire centrala, avind diametrul exterior de 25,0 mm.</w:t>
            </w:r>
          </w:p>
          <w:p w14:paraId="06E0165A"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DC63044" w14:textId="77777777" w:rsidR="006D0104" w:rsidRDefault="006D0104" w:rsidP="0069276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7369C0A" w14:textId="77777777" w:rsidR="006D0104" w:rsidRDefault="006D0104" w:rsidP="00692762">
            <w:pPr>
              <w:jc w:val="center"/>
              <w:rPr>
                <w:sz w:val="22"/>
                <w:szCs w:val="22"/>
                <w:lang w:val="en-US"/>
              </w:rPr>
            </w:pPr>
            <w:r>
              <w:rPr>
                <w:sz w:val="22"/>
                <w:szCs w:val="22"/>
                <w:lang w:val="en-US"/>
              </w:rPr>
              <w:t>96,000</w:t>
            </w:r>
          </w:p>
        </w:tc>
      </w:tr>
      <w:tr w:rsidR="006D0104" w14:paraId="60E3FDF6"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BB4822" w14:textId="77777777" w:rsidR="006D0104" w:rsidRDefault="006D0104" w:rsidP="00692762">
            <w:pPr>
              <w:rPr>
                <w:sz w:val="22"/>
                <w:szCs w:val="22"/>
              </w:rPr>
            </w:pPr>
            <w:r>
              <w:rPr>
                <w:sz w:val="22"/>
                <w:szCs w:val="22"/>
              </w:rPr>
              <w:t>93</w:t>
            </w:r>
          </w:p>
        </w:tc>
        <w:tc>
          <w:tcPr>
            <w:tcW w:w="1559" w:type="dxa"/>
            <w:tcBorders>
              <w:top w:val="single" w:sz="4" w:space="0" w:color="auto"/>
              <w:bottom w:val="single" w:sz="4" w:space="0" w:color="auto"/>
            </w:tcBorders>
          </w:tcPr>
          <w:p w14:paraId="20CB42F4" w14:textId="77777777" w:rsidR="006D0104" w:rsidRDefault="006D0104" w:rsidP="00692762">
            <w:pPr>
              <w:rPr>
                <w:sz w:val="22"/>
                <w:szCs w:val="22"/>
              </w:rPr>
            </w:pPr>
            <w:r>
              <w:rPr>
                <w:sz w:val="22"/>
                <w:szCs w:val="22"/>
                <w:lang w:val="en-US"/>
              </w:rPr>
              <w:t>IA14A</w:t>
            </w:r>
          </w:p>
          <w:p w14:paraId="30D45532"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5CD52EBD" w14:textId="77777777" w:rsidR="006D0104" w:rsidRPr="00262D50" w:rsidRDefault="006D0104" w:rsidP="00692762">
            <w:pPr>
              <w:rPr>
                <w:lang w:val="en-US"/>
              </w:rPr>
            </w:pPr>
            <w:r w:rsidRPr="00262D50">
              <w:rPr>
                <w:lang w:val="en-US"/>
              </w:rPr>
              <w:t>Cazan de preparare agent termic pentru incalzire (apa calda 90/70 grade),pe combustibil gazos avind puterea calorica de pina la 70 kw inclusiv cos de fum si accesorii</w:t>
            </w:r>
          </w:p>
          <w:p w14:paraId="796EDEC0"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2D6460A4"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EDC34D6" w14:textId="77777777" w:rsidR="006D0104" w:rsidRDefault="006D0104" w:rsidP="00692762">
            <w:pPr>
              <w:jc w:val="center"/>
              <w:rPr>
                <w:sz w:val="22"/>
                <w:szCs w:val="22"/>
                <w:lang w:val="en-US"/>
              </w:rPr>
            </w:pPr>
            <w:r>
              <w:rPr>
                <w:sz w:val="22"/>
                <w:szCs w:val="22"/>
                <w:lang w:val="en-US"/>
              </w:rPr>
              <w:t>1,000</w:t>
            </w:r>
          </w:p>
        </w:tc>
      </w:tr>
      <w:tr w:rsidR="006D0104" w14:paraId="658003C5" w14:textId="77777777" w:rsidTr="00692762">
        <w:tblPrEx>
          <w:tblCellMar>
            <w:top w:w="0" w:type="dxa"/>
            <w:bottom w:w="0" w:type="dxa"/>
          </w:tblCellMar>
        </w:tblPrEx>
        <w:tc>
          <w:tcPr>
            <w:tcW w:w="709" w:type="dxa"/>
            <w:tcBorders>
              <w:top w:val="nil"/>
              <w:left w:val="single" w:sz="6" w:space="0" w:color="auto"/>
              <w:bottom w:val="nil"/>
              <w:right w:val="nil"/>
            </w:tcBorders>
          </w:tcPr>
          <w:p w14:paraId="2592A8E6" w14:textId="77777777" w:rsidR="006D0104" w:rsidRDefault="006D0104" w:rsidP="00692762">
            <w:pPr>
              <w:jc w:val="center"/>
            </w:pPr>
          </w:p>
        </w:tc>
        <w:tc>
          <w:tcPr>
            <w:tcW w:w="1559" w:type="dxa"/>
            <w:tcBorders>
              <w:top w:val="nil"/>
              <w:left w:val="single" w:sz="6" w:space="0" w:color="auto"/>
              <w:bottom w:val="nil"/>
              <w:right w:val="nil"/>
            </w:tcBorders>
          </w:tcPr>
          <w:p w14:paraId="066653EE" w14:textId="77777777" w:rsidR="006D0104" w:rsidRDefault="006D0104" w:rsidP="00692762"/>
        </w:tc>
        <w:tc>
          <w:tcPr>
            <w:tcW w:w="7513" w:type="dxa"/>
            <w:gridSpan w:val="3"/>
            <w:tcBorders>
              <w:top w:val="nil"/>
              <w:left w:val="single" w:sz="6" w:space="0" w:color="auto"/>
              <w:bottom w:val="nil"/>
              <w:right w:val="single" w:sz="6" w:space="0" w:color="auto"/>
            </w:tcBorders>
          </w:tcPr>
          <w:p w14:paraId="1EAE72CE" w14:textId="77777777" w:rsidR="006D0104" w:rsidRPr="007F2714" w:rsidRDefault="006D0104" w:rsidP="00692762">
            <w:pPr>
              <w:rPr>
                <w:b/>
                <w:bCs/>
                <w:sz w:val="22"/>
                <w:szCs w:val="22"/>
                <w:lang w:val="en-US"/>
              </w:rPr>
            </w:pPr>
            <w:r w:rsidRPr="00B40365">
              <w:rPr>
                <w:b/>
                <w:bCs/>
                <w:sz w:val="22"/>
                <w:szCs w:val="22"/>
              </w:rPr>
              <w:t>1.13. Apeduct si canalizare interior</w:t>
            </w:r>
          </w:p>
          <w:p w14:paraId="25771C28" w14:textId="77777777" w:rsidR="006D0104" w:rsidRPr="00B40365" w:rsidRDefault="006D0104" w:rsidP="00692762"/>
        </w:tc>
      </w:tr>
      <w:tr w:rsidR="006D0104" w14:paraId="410A2A96"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1D8337" w14:textId="77777777" w:rsidR="006D0104" w:rsidRDefault="006D0104" w:rsidP="00692762">
            <w:pPr>
              <w:rPr>
                <w:sz w:val="22"/>
                <w:szCs w:val="22"/>
              </w:rPr>
            </w:pPr>
            <w:r>
              <w:rPr>
                <w:sz w:val="22"/>
                <w:szCs w:val="22"/>
              </w:rPr>
              <w:t>94</w:t>
            </w:r>
          </w:p>
        </w:tc>
        <w:tc>
          <w:tcPr>
            <w:tcW w:w="1559" w:type="dxa"/>
            <w:tcBorders>
              <w:top w:val="single" w:sz="4" w:space="0" w:color="auto"/>
              <w:bottom w:val="single" w:sz="4" w:space="0" w:color="auto"/>
            </w:tcBorders>
          </w:tcPr>
          <w:p w14:paraId="363FCF57" w14:textId="77777777" w:rsidR="006D0104" w:rsidRDefault="006D0104" w:rsidP="00692762">
            <w:pPr>
              <w:rPr>
                <w:sz w:val="22"/>
                <w:szCs w:val="22"/>
              </w:rPr>
            </w:pPr>
            <w:r>
              <w:rPr>
                <w:sz w:val="22"/>
                <w:szCs w:val="22"/>
                <w:lang w:val="en-US"/>
              </w:rPr>
              <w:t>SA15B</w:t>
            </w:r>
          </w:p>
          <w:p w14:paraId="490207E8"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DF63E2C" w14:textId="77777777" w:rsidR="006D0104" w:rsidRPr="00262D50" w:rsidRDefault="006D0104" w:rsidP="00692762">
            <w:pPr>
              <w:rPr>
                <w:lang w:val="en-US"/>
              </w:rPr>
            </w:pPr>
            <w:r w:rsidRPr="00262D50">
              <w:rPr>
                <w:lang w:val="en-US"/>
              </w:rPr>
              <w:t>Teava din material plastic imbinata prin sudura prin polifuziune, in conducte de legatura, la obiecte sanitare, la obiecte de locuit si soccial-culturale, avind diametrul de 20 mm</w:t>
            </w:r>
          </w:p>
          <w:p w14:paraId="1ABC1798"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CE1F491" w14:textId="77777777" w:rsidR="006D0104" w:rsidRDefault="006D0104" w:rsidP="0069276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3702A0E" w14:textId="77777777" w:rsidR="006D0104" w:rsidRDefault="006D0104" w:rsidP="00692762">
            <w:pPr>
              <w:jc w:val="center"/>
              <w:rPr>
                <w:sz w:val="22"/>
                <w:szCs w:val="22"/>
                <w:lang w:val="en-US"/>
              </w:rPr>
            </w:pPr>
            <w:r>
              <w:rPr>
                <w:sz w:val="22"/>
                <w:szCs w:val="22"/>
                <w:lang w:val="en-US"/>
              </w:rPr>
              <w:t>36,000</w:t>
            </w:r>
          </w:p>
        </w:tc>
      </w:tr>
      <w:tr w:rsidR="006D0104" w14:paraId="696F255F"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08B9E" w14:textId="77777777" w:rsidR="006D0104" w:rsidRDefault="006D0104" w:rsidP="00692762">
            <w:pPr>
              <w:rPr>
                <w:sz w:val="22"/>
                <w:szCs w:val="22"/>
              </w:rPr>
            </w:pPr>
            <w:r>
              <w:rPr>
                <w:sz w:val="22"/>
                <w:szCs w:val="22"/>
              </w:rPr>
              <w:t>95</w:t>
            </w:r>
          </w:p>
        </w:tc>
        <w:tc>
          <w:tcPr>
            <w:tcW w:w="1559" w:type="dxa"/>
            <w:tcBorders>
              <w:top w:val="single" w:sz="4" w:space="0" w:color="auto"/>
              <w:bottom w:val="single" w:sz="4" w:space="0" w:color="auto"/>
            </w:tcBorders>
          </w:tcPr>
          <w:p w14:paraId="1BC8FF0C" w14:textId="77777777" w:rsidR="006D0104" w:rsidRDefault="006D0104" w:rsidP="00692762">
            <w:pPr>
              <w:rPr>
                <w:sz w:val="22"/>
                <w:szCs w:val="22"/>
              </w:rPr>
            </w:pPr>
            <w:r>
              <w:rPr>
                <w:sz w:val="22"/>
                <w:szCs w:val="22"/>
                <w:lang w:val="en-US"/>
              </w:rPr>
              <w:t>SD05B</w:t>
            </w:r>
          </w:p>
          <w:p w14:paraId="08ED3040"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0E60C645" w14:textId="77777777" w:rsidR="006D0104" w:rsidRPr="00262D50" w:rsidRDefault="006D0104" w:rsidP="00692762">
            <w:pPr>
              <w:rPr>
                <w:lang w:val="en-US"/>
              </w:rPr>
            </w:pPr>
            <w:r w:rsidRPr="00262D50">
              <w:rPr>
                <w:lang w:val="en-US"/>
              </w:rPr>
              <w:t xml:space="preserve">Robinet de reglaj, drept sau coltar, montat inaintea armaturii de la obiectele sanitare, avind diametrul de 3/4" </w:t>
            </w:r>
          </w:p>
          <w:p w14:paraId="31A2EF54"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2C42E13"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B287075" w14:textId="77777777" w:rsidR="006D0104" w:rsidRDefault="006D0104" w:rsidP="00692762">
            <w:pPr>
              <w:jc w:val="center"/>
              <w:rPr>
                <w:sz w:val="22"/>
                <w:szCs w:val="22"/>
                <w:lang w:val="en-US"/>
              </w:rPr>
            </w:pPr>
            <w:r>
              <w:rPr>
                <w:sz w:val="22"/>
                <w:szCs w:val="22"/>
                <w:lang w:val="en-US"/>
              </w:rPr>
              <w:t>2,000</w:t>
            </w:r>
          </w:p>
        </w:tc>
      </w:tr>
      <w:tr w:rsidR="006D0104" w14:paraId="36653D28"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F9AACA" w14:textId="77777777" w:rsidR="006D0104" w:rsidRDefault="006D0104" w:rsidP="00692762">
            <w:pPr>
              <w:rPr>
                <w:sz w:val="22"/>
                <w:szCs w:val="22"/>
              </w:rPr>
            </w:pPr>
            <w:r>
              <w:rPr>
                <w:sz w:val="22"/>
                <w:szCs w:val="22"/>
              </w:rPr>
              <w:t>96</w:t>
            </w:r>
          </w:p>
        </w:tc>
        <w:tc>
          <w:tcPr>
            <w:tcW w:w="1559" w:type="dxa"/>
            <w:tcBorders>
              <w:top w:val="single" w:sz="4" w:space="0" w:color="auto"/>
              <w:bottom w:val="single" w:sz="4" w:space="0" w:color="auto"/>
            </w:tcBorders>
          </w:tcPr>
          <w:p w14:paraId="7019FC32" w14:textId="77777777" w:rsidR="006D0104" w:rsidRDefault="006D0104" w:rsidP="00692762">
            <w:pPr>
              <w:rPr>
                <w:sz w:val="22"/>
                <w:szCs w:val="22"/>
              </w:rPr>
            </w:pPr>
            <w:r>
              <w:rPr>
                <w:sz w:val="22"/>
                <w:szCs w:val="22"/>
                <w:lang w:val="en-US"/>
              </w:rPr>
              <w:t>IC38A</w:t>
            </w:r>
          </w:p>
          <w:p w14:paraId="2FECEAD3"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EF9606B" w14:textId="77777777" w:rsidR="006D0104" w:rsidRPr="00262D50" w:rsidRDefault="006D0104" w:rsidP="00692762">
            <w:pPr>
              <w:rPr>
                <w:lang w:val="en-US"/>
              </w:rPr>
            </w:pPr>
            <w:r w:rsidRPr="00262D50">
              <w:rPr>
                <w:lang w:val="en-US"/>
              </w:rPr>
              <w:t>Piesa de racordare (fiting), cu 2 imbinari, din polipropilena imbinate prin polifusiune cu teava din polipropilena armata, avind diametrul exterior de pina la 20,0 mm, inclusiv</w:t>
            </w:r>
          </w:p>
          <w:p w14:paraId="2FF4B274"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96ECDDA"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ADC0980" w14:textId="77777777" w:rsidR="006D0104" w:rsidRDefault="006D0104" w:rsidP="00692762">
            <w:pPr>
              <w:jc w:val="center"/>
              <w:rPr>
                <w:sz w:val="22"/>
                <w:szCs w:val="22"/>
                <w:lang w:val="en-US"/>
              </w:rPr>
            </w:pPr>
            <w:r>
              <w:rPr>
                <w:sz w:val="22"/>
                <w:szCs w:val="22"/>
                <w:lang w:val="en-US"/>
              </w:rPr>
              <w:t>8,000</w:t>
            </w:r>
          </w:p>
        </w:tc>
      </w:tr>
      <w:tr w:rsidR="006D0104" w14:paraId="7ADEEBCE"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E7F036" w14:textId="77777777" w:rsidR="006D0104" w:rsidRDefault="006D0104" w:rsidP="00692762">
            <w:pPr>
              <w:rPr>
                <w:sz w:val="22"/>
                <w:szCs w:val="22"/>
              </w:rPr>
            </w:pPr>
            <w:r>
              <w:rPr>
                <w:sz w:val="22"/>
                <w:szCs w:val="22"/>
              </w:rPr>
              <w:t>97</w:t>
            </w:r>
          </w:p>
        </w:tc>
        <w:tc>
          <w:tcPr>
            <w:tcW w:w="1559" w:type="dxa"/>
            <w:tcBorders>
              <w:top w:val="single" w:sz="4" w:space="0" w:color="auto"/>
              <w:bottom w:val="single" w:sz="4" w:space="0" w:color="auto"/>
            </w:tcBorders>
          </w:tcPr>
          <w:p w14:paraId="30F728CD" w14:textId="77777777" w:rsidR="006D0104" w:rsidRDefault="006D0104" w:rsidP="00692762">
            <w:pPr>
              <w:rPr>
                <w:sz w:val="22"/>
                <w:szCs w:val="22"/>
              </w:rPr>
            </w:pPr>
            <w:r>
              <w:rPr>
                <w:sz w:val="22"/>
                <w:szCs w:val="22"/>
                <w:lang w:val="en-US"/>
              </w:rPr>
              <w:t>SB08C</w:t>
            </w:r>
          </w:p>
          <w:p w14:paraId="14E50A81"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1D0BC06" w14:textId="77777777" w:rsidR="006D0104" w:rsidRPr="00262D50" w:rsidRDefault="006D0104" w:rsidP="00692762">
            <w:pPr>
              <w:rPr>
                <w:lang w:val="en-US"/>
              </w:rPr>
            </w:pPr>
            <w:r w:rsidRPr="00262D50">
              <w:rPr>
                <w:lang w:val="en-US"/>
              </w:rPr>
              <w:t>Teava din material plastic pentru canalizare, imbinata cu garnitura de cauciuc, montata aparent sau ingropat sub pardoseala, avind diametrul de 50 mm</w:t>
            </w:r>
          </w:p>
          <w:p w14:paraId="2FC9FEC2"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733F2460" w14:textId="77777777" w:rsidR="006D0104" w:rsidRDefault="006D0104" w:rsidP="0069276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8637727" w14:textId="77777777" w:rsidR="006D0104" w:rsidRDefault="006D0104" w:rsidP="00692762">
            <w:pPr>
              <w:jc w:val="center"/>
              <w:rPr>
                <w:sz w:val="22"/>
                <w:szCs w:val="22"/>
                <w:lang w:val="en-US"/>
              </w:rPr>
            </w:pPr>
            <w:r>
              <w:rPr>
                <w:sz w:val="22"/>
                <w:szCs w:val="22"/>
                <w:lang w:val="en-US"/>
              </w:rPr>
              <w:t>16,000</w:t>
            </w:r>
          </w:p>
        </w:tc>
      </w:tr>
      <w:tr w:rsidR="006D0104" w14:paraId="60478618"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093977" w14:textId="77777777" w:rsidR="006D0104" w:rsidRDefault="006D0104" w:rsidP="00692762">
            <w:pPr>
              <w:rPr>
                <w:sz w:val="22"/>
                <w:szCs w:val="22"/>
              </w:rPr>
            </w:pPr>
            <w:r>
              <w:rPr>
                <w:sz w:val="22"/>
                <w:szCs w:val="22"/>
              </w:rPr>
              <w:t>98</w:t>
            </w:r>
          </w:p>
        </w:tc>
        <w:tc>
          <w:tcPr>
            <w:tcW w:w="1559" w:type="dxa"/>
            <w:tcBorders>
              <w:top w:val="single" w:sz="4" w:space="0" w:color="auto"/>
              <w:bottom w:val="single" w:sz="4" w:space="0" w:color="auto"/>
            </w:tcBorders>
          </w:tcPr>
          <w:p w14:paraId="5DEE7F58" w14:textId="77777777" w:rsidR="006D0104" w:rsidRDefault="006D0104" w:rsidP="00692762">
            <w:pPr>
              <w:rPr>
                <w:sz w:val="22"/>
                <w:szCs w:val="22"/>
              </w:rPr>
            </w:pPr>
            <w:r>
              <w:rPr>
                <w:sz w:val="22"/>
                <w:szCs w:val="22"/>
                <w:lang w:val="en-US"/>
              </w:rPr>
              <w:t>SB09C</w:t>
            </w:r>
          </w:p>
          <w:p w14:paraId="21982923"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56EF935" w14:textId="77777777" w:rsidR="006D0104" w:rsidRPr="00262D50" w:rsidRDefault="006D0104" w:rsidP="00692762">
            <w:pPr>
              <w:rPr>
                <w:lang w:val="en-US"/>
              </w:rPr>
            </w:pPr>
            <w:r w:rsidRPr="00262D50">
              <w:rPr>
                <w:lang w:val="en-US"/>
              </w:rPr>
              <w:t>Piesa de legatura din material plastic pentru canalizare, imbinata cu garnitura de cauciuc, avind diametrul de 50 mm</w:t>
            </w:r>
          </w:p>
          <w:p w14:paraId="6D5B49C2"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622979B5"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C2EF3B0" w14:textId="77777777" w:rsidR="006D0104" w:rsidRDefault="006D0104" w:rsidP="00692762">
            <w:pPr>
              <w:jc w:val="center"/>
              <w:rPr>
                <w:sz w:val="22"/>
                <w:szCs w:val="22"/>
                <w:lang w:val="en-US"/>
              </w:rPr>
            </w:pPr>
            <w:r>
              <w:rPr>
                <w:sz w:val="22"/>
                <w:szCs w:val="22"/>
                <w:lang w:val="en-US"/>
              </w:rPr>
              <w:t>8,000</w:t>
            </w:r>
          </w:p>
        </w:tc>
      </w:tr>
      <w:tr w:rsidR="006D0104" w14:paraId="0775FB42"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F03AEF" w14:textId="77777777" w:rsidR="006D0104" w:rsidRDefault="006D0104" w:rsidP="00692762">
            <w:pPr>
              <w:rPr>
                <w:sz w:val="22"/>
                <w:szCs w:val="22"/>
              </w:rPr>
            </w:pPr>
            <w:r>
              <w:rPr>
                <w:sz w:val="22"/>
                <w:szCs w:val="22"/>
              </w:rPr>
              <w:t>99</w:t>
            </w:r>
          </w:p>
        </w:tc>
        <w:tc>
          <w:tcPr>
            <w:tcW w:w="1559" w:type="dxa"/>
            <w:tcBorders>
              <w:top w:val="single" w:sz="4" w:space="0" w:color="auto"/>
              <w:bottom w:val="single" w:sz="4" w:space="0" w:color="auto"/>
            </w:tcBorders>
          </w:tcPr>
          <w:p w14:paraId="4511B219" w14:textId="77777777" w:rsidR="006D0104" w:rsidRDefault="006D0104" w:rsidP="00692762">
            <w:pPr>
              <w:rPr>
                <w:sz w:val="22"/>
                <w:szCs w:val="22"/>
              </w:rPr>
            </w:pPr>
            <w:r>
              <w:rPr>
                <w:sz w:val="22"/>
                <w:szCs w:val="22"/>
                <w:lang w:val="en-US"/>
              </w:rPr>
              <w:t>SB08E</w:t>
            </w:r>
          </w:p>
          <w:p w14:paraId="52EA49AA"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0118DDC5" w14:textId="77777777" w:rsidR="006D0104" w:rsidRPr="00262D50" w:rsidRDefault="006D0104" w:rsidP="00692762">
            <w:pPr>
              <w:rPr>
                <w:lang w:val="en-US"/>
              </w:rPr>
            </w:pPr>
            <w:r w:rsidRPr="00262D50">
              <w:rPr>
                <w:lang w:val="en-US"/>
              </w:rPr>
              <w:t>Teava din material plastic pentru canalizare, imbinata cu garnitura de cauciuc, montata aparent sau ingropat sub pardoseala, avind diametrul de 110 mm</w:t>
            </w:r>
          </w:p>
          <w:p w14:paraId="32008E55"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A611C75" w14:textId="77777777" w:rsidR="006D0104" w:rsidRDefault="006D0104" w:rsidP="0069276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A8DA814" w14:textId="77777777" w:rsidR="006D0104" w:rsidRDefault="006D0104" w:rsidP="00692762">
            <w:pPr>
              <w:jc w:val="center"/>
              <w:rPr>
                <w:sz w:val="22"/>
                <w:szCs w:val="22"/>
                <w:lang w:val="en-US"/>
              </w:rPr>
            </w:pPr>
            <w:r>
              <w:rPr>
                <w:sz w:val="22"/>
                <w:szCs w:val="22"/>
                <w:lang w:val="en-US"/>
              </w:rPr>
              <w:t>4,000</w:t>
            </w:r>
          </w:p>
        </w:tc>
      </w:tr>
      <w:tr w:rsidR="006D0104" w14:paraId="532465EC"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34CD58" w14:textId="77777777" w:rsidR="006D0104" w:rsidRDefault="006D0104" w:rsidP="00692762">
            <w:pPr>
              <w:rPr>
                <w:sz w:val="22"/>
                <w:szCs w:val="22"/>
              </w:rPr>
            </w:pPr>
            <w:r>
              <w:rPr>
                <w:sz w:val="22"/>
                <w:szCs w:val="22"/>
              </w:rPr>
              <w:t>100</w:t>
            </w:r>
          </w:p>
        </w:tc>
        <w:tc>
          <w:tcPr>
            <w:tcW w:w="1559" w:type="dxa"/>
            <w:tcBorders>
              <w:top w:val="single" w:sz="4" w:space="0" w:color="auto"/>
              <w:bottom w:val="single" w:sz="4" w:space="0" w:color="auto"/>
            </w:tcBorders>
          </w:tcPr>
          <w:p w14:paraId="08B695EB" w14:textId="77777777" w:rsidR="006D0104" w:rsidRDefault="006D0104" w:rsidP="00692762">
            <w:pPr>
              <w:rPr>
                <w:sz w:val="22"/>
                <w:szCs w:val="22"/>
              </w:rPr>
            </w:pPr>
            <w:r>
              <w:rPr>
                <w:sz w:val="22"/>
                <w:szCs w:val="22"/>
                <w:lang w:val="en-US"/>
              </w:rPr>
              <w:t>SB09E</w:t>
            </w:r>
          </w:p>
          <w:p w14:paraId="5FA20FE4"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7488E85" w14:textId="77777777" w:rsidR="006D0104" w:rsidRPr="00262D50" w:rsidRDefault="006D0104" w:rsidP="00692762">
            <w:pPr>
              <w:rPr>
                <w:lang w:val="en-US"/>
              </w:rPr>
            </w:pPr>
            <w:r w:rsidRPr="00262D50">
              <w:rPr>
                <w:lang w:val="en-US"/>
              </w:rPr>
              <w:t>Piesa de legatura din material plastic pentru canalizare, imbinata cu garnitura de cauciuc, avind diametrul de 110 mm</w:t>
            </w:r>
          </w:p>
          <w:p w14:paraId="65906559"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6F8CE9C9"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BF1B7CA" w14:textId="77777777" w:rsidR="006D0104" w:rsidRDefault="006D0104" w:rsidP="00692762">
            <w:pPr>
              <w:jc w:val="center"/>
              <w:rPr>
                <w:sz w:val="22"/>
                <w:szCs w:val="22"/>
                <w:lang w:val="en-US"/>
              </w:rPr>
            </w:pPr>
            <w:r>
              <w:rPr>
                <w:sz w:val="22"/>
                <w:szCs w:val="22"/>
                <w:lang w:val="en-US"/>
              </w:rPr>
              <w:t>8,000</w:t>
            </w:r>
          </w:p>
        </w:tc>
      </w:tr>
      <w:tr w:rsidR="006D0104" w14:paraId="31B64B8A"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66E8A6" w14:textId="77777777" w:rsidR="006D0104" w:rsidRDefault="006D0104" w:rsidP="00692762">
            <w:pPr>
              <w:rPr>
                <w:sz w:val="22"/>
                <w:szCs w:val="22"/>
              </w:rPr>
            </w:pPr>
            <w:r>
              <w:rPr>
                <w:sz w:val="22"/>
                <w:szCs w:val="22"/>
              </w:rPr>
              <w:t>101</w:t>
            </w:r>
          </w:p>
        </w:tc>
        <w:tc>
          <w:tcPr>
            <w:tcW w:w="1559" w:type="dxa"/>
            <w:tcBorders>
              <w:top w:val="single" w:sz="4" w:space="0" w:color="auto"/>
              <w:bottom w:val="single" w:sz="4" w:space="0" w:color="auto"/>
            </w:tcBorders>
          </w:tcPr>
          <w:p w14:paraId="24F800F2" w14:textId="77777777" w:rsidR="006D0104" w:rsidRDefault="006D0104" w:rsidP="00692762">
            <w:pPr>
              <w:rPr>
                <w:sz w:val="22"/>
                <w:szCs w:val="22"/>
              </w:rPr>
            </w:pPr>
            <w:r>
              <w:rPr>
                <w:sz w:val="22"/>
                <w:szCs w:val="22"/>
                <w:lang w:val="en-US"/>
              </w:rPr>
              <w:t>SC07A1</w:t>
            </w:r>
          </w:p>
          <w:p w14:paraId="5949192E"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457EEAC" w14:textId="77777777" w:rsidR="006D0104" w:rsidRPr="00262D50" w:rsidRDefault="006D0104" w:rsidP="00692762">
            <w:pPr>
              <w:rPr>
                <w:lang w:val="en-US"/>
              </w:rPr>
            </w:pPr>
            <w:r w:rsidRPr="00262D50">
              <w:rPr>
                <w:lang w:val="en-US"/>
              </w:rPr>
              <w:t>Vas pentru closet, complet echipat, din semiportelan, portelan sanitar etc. inclusiv pentru handicapati, asezat pe pardoseala, cu rezervorul de apa montat pe vas, la inaltime sau semiinaltime, avind sifonul interior tip S</w:t>
            </w:r>
          </w:p>
          <w:p w14:paraId="1C6C2B15"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7CBD7BFF"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C4AEEC2" w14:textId="77777777" w:rsidR="006D0104" w:rsidRDefault="006D0104" w:rsidP="00692762">
            <w:pPr>
              <w:jc w:val="center"/>
              <w:rPr>
                <w:sz w:val="22"/>
                <w:szCs w:val="22"/>
                <w:lang w:val="en-US"/>
              </w:rPr>
            </w:pPr>
            <w:r>
              <w:rPr>
                <w:sz w:val="22"/>
                <w:szCs w:val="22"/>
                <w:lang w:val="en-US"/>
              </w:rPr>
              <w:t>1,000</w:t>
            </w:r>
          </w:p>
        </w:tc>
      </w:tr>
      <w:tr w:rsidR="006D0104" w14:paraId="1C26FDDA"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7CB66A" w14:textId="77777777" w:rsidR="006D0104" w:rsidRDefault="006D0104" w:rsidP="00692762">
            <w:pPr>
              <w:rPr>
                <w:sz w:val="22"/>
                <w:szCs w:val="22"/>
              </w:rPr>
            </w:pPr>
            <w:r>
              <w:rPr>
                <w:sz w:val="22"/>
                <w:szCs w:val="22"/>
              </w:rPr>
              <w:t>102</w:t>
            </w:r>
          </w:p>
        </w:tc>
        <w:tc>
          <w:tcPr>
            <w:tcW w:w="1559" w:type="dxa"/>
            <w:tcBorders>
              <w:top w:val="single" w:sz="4" w:space="0" w:color="auto"/>
              <w:bottom w:val="single" w:sz="4" w:space="0" w:color="auto"/>
            </w:tcBorders>
          </w:tcPr>
          <w:p w14:paraId="006ECCB7" w14:textId="77777777" w:rsidR="006D0104" w:rsidRDefault="006D0104" w:rsidP="00692762">
            <w:pPr>
              <w:rPr>
                <w:sz w:val="22"/>
                <w:szCs w:val="22"/>
              </w:rPr>
            </w:pPr>
            <w:r>
              <w:rPr>
                <w:sz w:val="22"/>
                <w:szCs w:val="22"/>
                <w:lang w:val="en-US"/>
              </w:rPr>
              <w:t>SC04A</w:t>
            </w:r>
          </w:p>
          <w:p w14:paraId="35B0318B"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36969A7" w14:textId="77777777" w:rsidR="006D0104" w:rsidRPr="00262D50" w:rsidRDefault="006D0104" w:rsidP="00692762">
            <w:pPr>
              <w:rPr>
                <w:lang w:val="en-US"/>
              </w:rPr>
            </w:pPr>
            <w:r w:rsidRPr="00262D50">
              <w:rPr>
                <w:lang w:val="en-US"/>
              </w:rPr>
              <w:t xml:space="preserve">Lavoar din semiportelan, portelan sanitar etc. inclusiv pentru  handicapati, avind teava de </w:t>
            </w:r>
            <w:r w:rsidRPr="00262D50">
              <w:rPr>
                <w:lang w:val="en-US"/>
              </w:rPr>
              <w:lastRenderedPageBreak/>
              <w:t>scurgere din material plastic, montat pe console fixate pe pereti din zidarie de caramida sau b.c.a.</w:t>
            </w:r>
          </w:p>
          <w:p w14:paraId="3E070DE6"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2FAD0F6A" w14:textId="77777777" w:rsidR="006D0104" w:rsidRDefault="006D0104" w:rsidP="00692762">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1D352DB3" w14:textId="77777777" w:rsidR="006D0104" w:rsidRDefault="006D0104" w:rsidP="00692762">
            <w:pPr>
              <w:jc w:val="center"/>
              <w:rPr>
                <w:sz w:val="22"/>
                <w:szCs w:val="22"/>
                <w:lang w:val="en-US"/>
              </w:rPr>
            </w:pPr>
            <w:r>
              <w:rPr>
                <w:sz w:val="22"/>
                <w:szCs w:val="22"/>
                <w:lang w:val="en-US"/>
              </w:rPr>
              <w:t>6,000</w:t>
            </w:r>
          </w:p>
        </w:tc>
      </w:tr>
      <w:tr w:rsidR="006D0104" w14:paraId="4CE2B8AC"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E55529" w14:textId="77777777" w:rsidR="006D0104" w:rsidRDefault="006D0104" w:rsidP="00692762">
            <w:pPr>
              <w:rPr>
                <w:sz w:val="22"/>
                <w:szCs w:val="22"/>
              </w:rPr>
            </w:pPr>
            <w:r>
              <w:rPr>
                <w:sz w:val="22"/>
                <w:szCs w:val="22"/>
              </w:rPr>
              <w:lastRenderedPageBreak/>
              <w:t>103</w:t>
            </w:r>
          </w:p>
        </w:tc>
        <w:tc>
          <w:tcPr>
            <w:tcW w:w="1559" w:type="dxa"/>
            <w:tcBorders>
              <w:top w:val="single" w:sz="4" w:space="0" w:color="auto"/>
              <w:bottom w:val="single" w:sz="4" w:space="0" w:color="auto"/>
            </w:tcBorders>
          </w:tcPr>
          <w:p w14:paraId="5F00CBE0" w14:textId="77777777" w:rsidR="006D0104" w:rsidRDefault="006D0104" w:rsidP="00692762">
            <w:pPr>
              <w:rPr>
                <w:sz w:val="22"/>
                <w:szCs w:val="22"/>
              </w:rPr>
            </w:pPr>
            <w:r>
              <w:rPr>
                <w:sz w:val="22"/>
                <w:szCs w:val="22"/>
                <w:lang w:val="en-US"/>
              </w:rPr>
              <w:t>SD04A</w:t>
            </w:r>
          </w:p>
          <w:p w14:paraId="3C9A433E"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05126676" w14:textId="77777777" w:rsidR="006D0104" w:rsidRPr="00262D50" w:rsidRDefault="006D0104" w:rsidP="00692762">
            <w:pPr>
              <w:rPr>
                <w:lang w:val="en-US"/>
              </w:rPr>
            </w:pPr>
            <w:r w:rsidRPr="00262D50">
              <w:rPr>
                <w:lang w:val="en-US"/>
              </w:rPr>
              <w:t>Baterie amestecatoare cu brat basculant stativa pentru lavoar sau spalator, indiferent de modul de inchidere, inclusiv pentru handicapati, avind diametrul de 1/2"</w:t>
            </w:r>
          </w:p>
          <w:p w14:paraId="2DF1748A"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2310AA67"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165E3D8" w14:textId="77777777" w:rsidR="006D0104" w:rsidRDefault="006D0104" w:rsidP="00692762">
            <w:pPr>
              <w:jc w:val="center"/>
              <w:rPr>
                <w:sz w:val="22"/>
                <w:szCs w:val="22"/>
                <w:lang w:val="en-US"/>
              </w:rPr>
            </w:pPr>
            <w:r>
              <w:rPr>
                <w:sz w:val="22"/>
                <w:szCs w:val="22"/>
                <w:lang w:val="en-US"/>
              </w:rPr>
              <w:t>6,000</w:t>
            </w:r>
          </w:p>
        </w:tc>
      </w:tr>
      <w:tr w:rsidR="006D0104" w14:paraId="7558E1E9"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D38B35" w14:textId="77777777" w:rsidR="006D0104" w:rsidRDefault="006D0104" w:rsidP="00692762">
            <w:pPr>
              <w:rPr>
                <w:sz w:val="22"/>
                <w:szCs w:val="22"/>
              </w:rPr>
            </w:pPr>
            <w:r>
              <w:rPr>
                <w:sz w:val="22"/>
                <w:szCs w:val="22"/>
              </w:rPr>
              <w:t>104</w:t>
            </w:r>
          </w:p>
        </w:tc>
        <w:tc>
          <w:tcPr>
            <w:tcW w:w="1559" w:type="dxa"/>
            <w:tcBorders>
              <w:top w:val="single" w:sz="4" w:space="0" w:color="auto"/>
              <w:bottom w:val="single" w:sz="4" w:space="0" w:color="auto"/>
            </w:tcBorders>
          </w:tcPr>
          <w:p w14:paraId="3E90393C" w14:textId="77777777" w:rsidR="006D0104" w:rsidRDefault="006D0104" w:rsidP="00692762">
            <w:pPr>
              <w:rPr>
                <w:sz w:val="22"/>
                <w:szCs w:val="22"/>
              </w:rPr>
            </w:pPr>
            <w:r>
              <w:rPr>
                <w:sz w:val="22"/>
                <w:szCs w:val="22"/>
                <w:lang w:val="en-US"/>
              </w:rPr>
              <w:t>SB24E</w:t>
            </w:r>
          </w:p>
          <w:p w14:paraId="3DF0897D"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FD76051" w14:textId="77777777" w:rsidR="006D0104" w:rsidRPr="00262D50" w:rsidRDefault="006D0104" w:rsidP="00692762">
            <w:pPr>
              <w:rPr>
                <w:lang w:val="en-US"/>
              </w:rPr>
            </w:pPr>
            <w:r w:rsidRPr="00262D50">
              <w:rPr>
                <w:lang w:val="en-US"/>
              </w:rPr>
              <w:t>Sifon de pardoseala din fonta emailata, simplu, avind diametrul de 100 mm</w:t>
            </w:r>
          </w:p>
          <w:p w14:paraId="1496F073"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7D932A44"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1C95F47" w14:textId="77777777" w:rsidR="006D0104" w:rsidRDefault="006D0104" w:rsidP="00692762">
            <w:pPr>
              <w:jc w:val="center"/>
              <w:rPr>
                <w:sz w:val="22"/>
                <w:szCs w:val="22"/>
                <w:lang w:val="en-US"/>
              </w:rPr>
            </w:pPr>
            <w:r>
              <w:rPr>
                <w:sz w:val="22"/>
                <w:szCs w:val="22"/>
                <w:lang w:val="en-US"/>
              </w:rPr>
              <w:t>1,000</w:t>
            </w:r>
          </w:p>
        </w:tc>
      </w:tr>
      <w:tr w:rsidR="006D0104" w14:paraId="67D3C561" w14:textId="77777777" w:rsidTr="00692762">
        <w:tblPrEx>
          <w:tblCellMar>
            <w:top w:w="0" w:type="dxa"/>
            <w:bottom w:w="0" w:type="dxa"/>
          </w:tblCellMar>
        </w:tblPrEx>
        <w:tc>
          <w:tcPr>
            <w:tcW w:w="709" w:type="dxa"/>
            <w:tcBorders>
              <w:top w:val="nil"/>
              <w:left w:val="single" w:sz="6" w:space="0" w:color="auto"/>
              <w:bottom w:val="nil"/>
              <w:right w:val="nil"/>
            </w:tcBorders>
          </w:tcPr>
          <w:p w14:paraId="6DDF8D8B" w14:textId="77777777" w:rsidR="006D0104" w:rsidRDefault="006D0104" w:rsidP="00692762">
            <w:pPr>
              <w:jc w:val="center"/>
            </w:pPr>
          </w:p>
        </w:tc>
        <w:tc>
          <w:tcPr>
            <w:tcW w:w="1559" w:type="dxa"/>
            <w:tcBorders>
              <w:top w:val="nil"/>
              <w:left w:val="single" w:sz="6" w:space="0" w:color="auto"/>
              <w:bottom w:val="nil"/>
              <w:right w:val="nil"/>
            </w:tcBorders>
          </w:tcPr>
          <w:p w14:paraId="34460EE6" w14:textId="77777777" w:rsidR="006D0104" w:rsidRDefault="006D0104" w:rsidP="00692762"/>
        </w:tc>
        <w:tc>
          <w:tcPr>
            <w:tcW w:w="7513" w:type="dxa"/>
            <w:gridSpan w:val="3"/>
            <w:tcBorders>
              <w:top w:val="nil"/>
              <w:left w:val="single" w:sz="6" w:space="0" w:color="auto"/>
              <w:bottom w:val="nil"/>
              <w:right w:val="single" w:sz="6" w:space="0" w:color="auto"/>
            </w:tcBorders>
          </w:tcPr>
          <w:p w14:paraId="7EB65BB4" w14:textId="77777777" w:rsidR="006D0104" w:rsidRPr="007F2714" w:rsidRDefault="006D0104" w:rsidP="00692762">
            <w:pPr>
              <w:rPr>
                <w:b/>
                <w:bCs/>
                <w:sz w:val="22"/>
                <w:szCs w:val="22"/>
                <w:lang w:val="en-US"/>
              </w:rPr>
            </w:pPr>
            <w:r w:rsidRPr="00B40365">
              <w:rPr>
                <w:b/>
                <w:bCs/>
                <w:sz w:val="22"/>
                <w:szCs w:val="22"/>
              </w:rPr>
              <w:t>1.14. Apeduct si canalizare exterior</w:t>
            </w:r>
          </w:p>
          <w:p w14:paraId="34E8F38A" w14:textId="77777777" w:rsidR="006D0104" w:rsidRPr="00B40365" w:rsidRDefault="006D0104" w:rsidP="00692762"/>
        </w:tc>
      </w:tr>
      <w:tr w:rsidR="006D0104" w14:paraId="4F92DAFE"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4808AF" w14:textId="77777777" w:rsidR="006D0104" w:rsidRDefault="006D0104" w:rsidP="00692762">
            <w:pPr>
              <w:rPr>
                <w:sz w:val="22"/>
                <w:szCs w:val="22"/>
              </w:rPr>
            </w:pPr>
            <w:r>
              <w:rPr>
                <w:sz w:val="22"/>
                <w:szCs w:val="22"/>
              </w:rPr>
              <w:t>105</w:t>
            </w:r>
          </w:p>
        </w:tc>
        <w:tc>
          <w:tcPr>
            <w:tcW w:w="1559" w:type="dxa"/>
            <w:tcBorders>
              <w:top w:val="single" w:sz="4" w:space="0" w:color="auto"/>
              <w:bottom w:val="single" w:sz="4" w:space="0" w:color="auto"/>
            </w:tcBorders>
          </w:tcPr>
          <w:p w14:paraId="6081F15F" w14:textId="77777777" w:rsidR="006D0104" w:rsidRDefault="006D0104" w:rsidP="00692762">
            <w:pPr>
              <w:rPr>
                <w:sz w:val="22"/>
                <w:szCs w:val="22"/>
              </w:rPr>
            </w:pPr>
            <w:r>
              <w:rPr>
                <w:sz w:val="22"/>
                <w:szCs w:val="22"/>
                <w:lang w:val="en-US"/>
              </w:rPr>
              <w:t>TsC03B1</w:t>
            </w:r>
          </w:p>
          <w:p w14:paraId="7415B482"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7FBAC7BF" w14:textId="77777777" w:rsidR="006D0104" w:rsidRPr="00B40365" w:rsidRDefault="006D0104" w:rsidP="00692762">
            <w:r w:rsidRPr="00262D50">
              <w:rPr>
                <w:lang w:val="en-US"/>
              </w:rPr>
              <w:t xml:space="preserve">Sapatura mecanica cu excavatorul de 0,40-0,70 mc, cu motor cu ardere interna si comanda hidraulica, in pamint cu umiditate naturala, descarcare in depozit teren catg. </w:t>
            </w:r>
            <w:r w:rsidRPr="00B40365">
              <w:t>II</w:t>
            </w:r>
          </w:p>
          <w:p w14:paraId="3B8DF993" w14:textId="77777777" w:rsidR="006D0104" w:rsidRPr="00B40365" w:rsidRDefault="006D0104" w:rsidP="00692762"/>
        </w:tc>
        <w:tc>
          <w:tcPr>
            <w:tcW w:w="992" w:type="dxa"/>
            <w:tcBorders>
              <w:top w:val="single" w:sz="4" w:space="0" w:color="auto"/>
              <w:bottom w:val="single" w:sz="4" w:space="0" w:color="auto"/>
            </w:tcBorders>
            <w:vAlign w:val="center"/>
          </w:tcPr>
          <w:p w14:paraId="50AC5ABD" w14:textId="77777777" w:rsidR="006D0104" w:rsidRDefault="006D0104" w:rsidP="00692762">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7F21D26F" w14:textId="77777777" w:rsidR="006D0104" w:rsidRDefault="006D0104" w:rsidP="00692762">
            <w:pPr>
              <w:jc w:val="center"/>
              <w:rPr>
                <w:sz w:val="22"/>
                <w:szCs w:val="22"/>
                <w:lang w:val="en-US"/>
              </w:rPr>
            </w:pPr>
            <w:r>
              <w:rPr>
                <w:sz w:val="22"/>
                <w:szCs w:val="22"/>
                <w:lang w:val="en-US"/>
              </w:rPr>
              <w:t>0,580</w:t>
            </w:r>
          </w:p>
        </w:tc>
      </w:tr>
      <w:tr w:rsidR="006D0104" w14:paraId="0B180D90"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8270D" w14:textId="77777777" w:rsidR="006D0104" w:rsidRDefault="006D0104" w:rsidP="00692762">
            <w:pPr>
              <w:rPr>
                <w:sz w:val="22"/>
                <w:szCs w:val="22"/>
              </w:rPr>
            </w:pPr>
            <w:r>
              <w:rPr>
                <w:sz w:val="22"/>
                <w:szCs w:val="22"/>
              </w:rPr>
              <w:t>106</w:t>
            </w:r>
          </w:p>
        </w:tc>
        <w:tc>
          <w:tcPr>
            <w:tcW w:w="1559" w:type="dxa"/>
            <w:tcBorders>
              <w:top w:val="single" w:sz="4" w:space="0" w:color="auto"/>
              <w:bottom w:val="single" w:sz="4" w:space="0" w:color="auto"/>
            </w:tcBorders>
          </w:tcPr>
          <w:p w14:paraId="182F0354" w14:textId="77777777" w:rsidR="006D0104" w:rsidRDefault="006D0104" w:rsidP="00692762">
            <w:pPr>
              <w:rPr>
                <w:sz w:val="22"/>
                <w:szCs w:val="22"/>
              </w:rPr>
            </w:pPr>
            <w:r>
              <w:rPr>
                <w:sz w:val="22"/>
                <w:szCs w:val="22"/>
                <w:lang w:val="en-US"/>
              </w:rPr>
              <w:t>TsD01B</w:t>
            </w:r>
          </w:p>
          <w:p w14:paraId="5E9F6CAE"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5192DC6" w14:textId="77777777" w:rsidR="006D0104" w:rsidRPr="00262D50" w:rsidRDefault="006D0104" w:rsidP="00692762">
            <w:pPr>
              <w:rPr>
                <w:lang w:val="en-US"/>
              </w:rPr>
            </w:pPr>
            <w:r w:rsidRPr="00262D50">
              <w:rPr>
                <w:lang w:val="en-US"/>
              </w:rPr>
              <w:t>Imprastierea cu lopata a pamintului afinat, in straturi uniforme, de 10-30 cm grosime, printr-o aruncare de pina la 3 m din gramezi, inclusiv sfarimarea bulgarilor, pamintul provenind din teren mijlociu</w:t>
            </w:r>
          </w:p>
          <w:p w14:paraId="51FDC13F"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0EEB7032"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93BEDA0" w14:textId="77777777" w:rsidR="006D0104" w:rsidRDefault="006D0104" w:rsidP="00692762">
            <w:pPr>
              <w:jc w:val="center"/>
              <w:rPr>
                <w:sz w:val="22"/>
                <w:szCs w:val="22"/>
                <w:lang w:val="en-US"/>
              </w:rPr>
            </w:pPr>
            <w:r>
              <w:rPr>
                <w:sz w:val="22"/>
                <w:szCs w:val="22"/>
                <w:lang w:val="en-US"/>
              </w:rPr>
              <w:t>58,000</w:t>
            </w:r>
          </w:p>
        </w:tc>
      </w:tr>
      <w:tr w:rsidR="006D0104" w14:paraId="5EE007AA"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CCF94C" w14:textId="77777777" w:rsidR="006D0104" w:rsidRDefault="006D0104" w:rsidP="00692762">
            <w:pPr>
              <w:rPr>
                <w:sz w:val="22"/>
                <w:szCs w:val="22"/>
              </w:rPr>
            </w:pPr>
            <w:r>
              <w:rPr>
                <w:sz w:val="22"/>
                <w:szCs w:val="22"/>
              </w:rPr>
              <w:t>107</w:t>
            </w:r>
          </w:p>
        </w:tc>
        <w:tc>
          <w:tcPr>
            <w:tcW w:w="1559" w:type="dxa"/>
            <w:tcBorders>
              <w:top w:val="single" w:sz="4" w:space="0" w:color="auto"/>
              <w:bottom w:val="single" w:sz="4" w:space="0" w:color="auto"/>
            </w:tcBorders>
          </w:tcPr>
          <w:p w14:paraId="3684A3FD" w14:textId="77777777" w:rsidR="006D0104" w:rsidRDefault="006D0104" w:rsidP="00692762">
            <w:pPr>
              <w:rPr>
                <w:sz w:val="22"/>
                <w:szCs w:val="22"/>
              </w:rPr>
            </w:pPr>
            <w:r>
              <w:rPr>
                <w:sz w:val="22"/>
                <w:szCs w:val="22"/>
                <w:lang w:val="en-US"/>
              </w:rPr>
              <w:t>TsD04B</w:t>
            </w:r>
          </w:p>
          <w:p w14:paraId="1993F069"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5B7ABB44" w14:textId="77777777" w:rsidR="006D0104" w:rsidRPr="00262D50" w:rsidRDefault="006D0104" w:rsidP="00692762">
            <w:pPr>
              <w:rPr>
                <w:lang w:val="en-US"/>
              </w:rPr>
            </w:pPr>
            <w:r w:rsidRPr="00262D50">
              <w:rPr>
                <w:lang w:val="en-US"/>
              </w:rPr>
              <w:t>Compactarea cu maiul de mina a umpluturilor executate in sapaturi orizontale sau inclinate la 1/4, inclusiv udarea fiecarui strat de pamint in parte, avind 10 cm grosime pamint coeziv</w:t>
            </w:r>
          </w:p>
          <w:p w14:paraId="0E6F18B7"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713E55E"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1532C87" w14:textId="77777777" w:rsidR="006D0104" w:rsidRDefault="006D0104" w:rsidP="00692762">
            <w:pPr>
              <w:jc w:val="center"/>
              <w:rPr>
                <w:sz w:val="22"/>
                <w:szCs w:val="22"/>
                <w:lang w:val="en-US"/>
              </w:rPr>
            </w:pPr>
            <w:r>
              <w:rPr>
                <w:sz w:val="22"/>
                <w:szCs w:val="22"/>
                <w:lang w:val="en-US"/>
              </w:rPr>
              <w:t>58,000</w:t>
            </w:r>
          </w:p>
        </w:tc>
      </w:tr>
      <w:tr w:rsidR="006D0104" w14:paraId="2F23A96D"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92EFAE" w14:textId="77777777" w:rsidR="006D0104" w:rsidRDefault="006D0104" w:rsidP="00692762">
            <w:pPr>
              <w:rPr>
                <w:sz w:val="22"/>
                <w:szCs w:val="22"/>
              </w:rPr>
            </w:pPr>
            <w:r>
              <w:rPr>
                <w:sz w:val="22"/>
                <w:szCs w:val="22"/>
              </w:rPr>
              <w:t>108</w:t>
            </w:r>
          </w:p>
        </w:tc>
        <w:tc>
          <w:tcPr>
            <w:tcW w:w="1559" w:type="dxa"/>
            <w:tcBorders>
              <w:top w:val="single" w:sz="4" w:space="0" w:color="auto"/>
              <w:bottom w:val="single" w:sz="4" w:space="0" w:color="auto"/>
            </w:tcBorders>
          </w:tcPr>
          <w:p w14:paraId="4701C7C4" w14:textId="77777777" w:rsidR="006D0104" w:rsidRDefault="006D0104" w:rsidP="00692762">
            <w:pPr>
              <w:rPr>
                <w:sz w:val="22"/>
                <w:szCs w:val="22"/>
              </w:rPr>
            </w:pPr>
            <w:r>
              <w:rPr>
                <w:sz w:val="22"/>
                <w:szCs w:val="22"/>
                <w:lang w:val="en-US"/>
              </w:rPr>
              <w:t>SA15B</w:t>
            </w:r>
          </w:p>
          <w:p w14:paraId="2A599713"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A058AD2" w14:textId="77777777" w:rsidR="006D0104" w:rsidRPr="00262D50" w:rsidRDefault="006D0104" w:rsidP="00692762">
            <w:pPr>
              <w:rPr>
                <w:lang w:val="en-US"/>
              </w:rPr>
            </w:pPr>
            <w:r w:rsidRPr="00262D50">
              <w:rPr>
                <w:lang w:val="en-US"/>
              </w:rPr>
              <w:t>Teava din material plastic imbinata prin sudura prin polifuziune, in conducte de legatura, la obiecte sanitare, la obiecte de locuit si soccial-culturale, avind diametrul de 20 mm</w:t>
            </w:r>
          </w:p>
          <w:p w14:paraId="51AB68BD"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7DDFB52" w14:textId="77777777" w:rsidR="006D0104" w:rsidRDefault="006D0104" w:rsidP="0069276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9FF3867" w14:textId="77777777" w:rsidR="006D0104" w:rsidRDefault="006D0104" w:rsidP="00692762">
            <w:pPr>
              <w:jc w:val="center"/>
              <w:rPr>
                <w:sz w:val="22"/>
                <w:szCs w:val="22"/>
                <w:lang w:val="en-US"/>
              </w:rPr>
            </w:pPr>
            <w:r>
              <w:rPr>
                <w:sz w:val="22"/>
                <w:szCs w:val="22"/>
                <w:lang w:val="en-US"/>
              </w:rPr>
              <w:t>36,000</w:t>
            </w:r>
          </w:p>
        </w:tc>
      </w:tr>
      <w:tr w:rsidR="006D0104" w14:paraId="7918002A"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27848E" w14:textId="77777777" w:rsidR="006D0104" w:rsidRDefault="006D0104" w:rsidP="00692762">
            <w:pPr>
              <w:rPr>
                <w:sz w:val="22"/>
                <w:szCs w:val="22"/>
              </w:rPr>
            </w:pPr>
            <w:r>
              <w:rPr>
                <w:sz w:val="22"/>
                <w:szCs w:val="22"/>
              </w:rPr>
              <w:t>109</w:t>
            </w:r>
          </w:p>
        </w:tc>
        <w:tc>
          <w:tcPr>
            <w:tcW w:w="1559" w:type="dxa"/>
            <w:tcBorders>
              <w:top w:val="single" w:sz="4" w:space="0" w:color="auto"/>
              <w:bottom w:val="single" w:sz="4" w:space="0" w:color="auto"/>
            </w:tcBorders>
          </w:tcPr>
          <w:p w14:paraId="3514F9C7" w14:textId="77777777" w:rsidR="006D0104" w:rsidRDefault="006D0104" w:rsidP="00692762">
            <w:pPr>
              <w:rPr>
                <w:sz w:val="22"/>
                <w:szCs w:val="22"/>
              </w:rPr>
            </w:pPr>
            <w:r>
              <w:rPr>
                <w:sz w:val="22"/>
                <w:szCs w:val="22"/>
                <w:lang w:val="en-US"/>
              </w:rPr>
              <w:t>SD05B</w:t>
            </w:r>
          </w:p>
          <w:p w14:paraId="00BF17FF"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E0836CD" w14:textId="77777777" w:rsidR="006D0104" w:rsidRPr="00262D50" w:rsidRDefault="006D0104" w:rsidP="00692762">
            <w:pPr>
              <w:rPr>
                <w:lang w:val="en-US"/>
              </w:rPr>
            </w:pPr>
            <w:r w:rsidRPr="00262D50">
              <w:rPr>
                <w:lang w:val="en-US"/>
              </w:rPr>
              <w:t xml:space="preserve">Robinet de reglaj, drept sau coltar, montat inaintea armaturii de la obiectele sanitare, avind diametrul de 3/4" </w:t>
            </w:r>
          </w:p>
          <w:p w14:paraId="5C2B33E8"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007343FF"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10432A6" w14:textId="77777777" w:rsidR="006D0104" w:rsidRDefault="006D0104" w:rsidP="00692762">
            <w:pPr>
              <w:jc w:val="center"/>
              <w:rPr>
                <w:sz w:val="22"/>
                <w:szCs w:val="22"/>
                <w:lang w:val="en-US"/>
              </w:rPr>
            </w:pPr>
            <w:r>
              <w:rPr>
                <w:sz w:val="22"/>
                <w:szCs w:val="22"/>
                <w:lang w:val="en-US"/>
              </w:rPr>
              <w:t>2,000</w:t>
            </w:r>
          </w:p>
        </w:tc>
      </w:tr>
      <w:tr w:rsidR="006D0104" w14:paraId="79984978"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CB4C36" w14:textId="77777777" w:rsidR="006D0104" w:rsidRDefault="006D0104" w:rsidP="00692762">
            <w:pPr>
              <w:rPr>
                <w:sz w:val="22"/>
                <w:szCs w:val="22"/>
              </w:rPr>
            </w:pPr>
            <w:r>
              <w:rPr>
                <w:sz w:val="22"/>
                <w:szCs w:val="22"/>
              </w:rPr>
              <w:t>110</w:t>
            </w:r>
          </w:p>
        </w:tc>
        <w:tc>
          <w:tcPr>
            <w:tcW w:w="1559" w:type="dxa"/>
            <w:tcBorders>
              <w:top w:val="single" w:sz="4" w:space="0" w:color="auto"/>
              <w:bottom w:val="single" w:sz="4" w:space="0" w:color="auto"/>
            </w:tcBorders>
          </w:tcPr>
          <w:p w14:paraId="1A377E53" w14:textId="77777777" w:rsidR="006D0104" w:rsidRDefault="006D0104" w:rsidP="00692762">
            <w:pPr>
              <w:rPr>
                <w:sz w:val="22"/>
                <w:szCs w:val="22"/>
              </w:rPr>
            </w:pPr>
            <w:r>
              <w:rPr>
                <w:sz w:val="22"/>
                <w:szCs w:val="22"/>
                <w:lang w:val="en-US"/>
              </w:rPr>
              <w:t>SB08E</w:t>
            </w:r>
          </w:p>
          <w:p w14:paraId="5DF5ED4C"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E9D70D3" w14:textId="77777777" w:rsidR="006D0104" w:rsidRPr="00262D50" w:rsidRDefault="006D0104" w:rsidP="00692762">
            <w:pPr>
              <w:rPr>
                <w:lang w:val="en-US"/>
              </w:rPr>
            </w:pPr>
            <w:r w:rsidRPr="00262D50">
              <w:rPr>
                <w:lang w:val="en-US"/>
              </w:rPr>
              <w:t>Teava din material plastic pentru canalizare, imbinata cu garnitura de cauciuc, montata aparent sau ingropat sub pardoseala, avind diametrul de 110 mm</w:t>
            </w:r>
          </w:p>
          <w:p w14:paraId="38FE1DED"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07CEEDAF" w14:textId="77777777" w:rsidR="006D0104" w:rsidRDefault="006D0104" w:rsidP="0069276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8810B39" w14:textId="77777777" w:rsidR="006D0104" w:rsidRDefault="006D0104" w:rsidP="00692762">
            <w:pPr>
              <w:jc w:val="center"/>
              <w:rPr>
                <w:sz w:val="22"/>
                <w:szCs w:val="22"/>
                <w:lang w:val="en-US"/>
              </w:rPr>
            </w:pPr>
            <w:r>
              <w:rPr>
                <w:sz w:val="22"/>
                <w:szCs w:val="22"/>
                <w:lang w:val="en-US"/>
              </w:rPr>
              <w:t>24,000</w:t>
            </w:r>
          </w:p>
        </w:tc>
      </w:tr>
      <w:tr w:rsidR="006D0104" w14:paraId="626C9E22"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477089" w14:textId="77777777" w:rsidR="006D0104" w:rsidRDefault="006D0104" w:rsidP="00692762">
            <w:pPr>
              <w:rPr>
                <w:sz w:val="22"/>
                <w:szCs w:val="22"/>
              </w:rPr>
            </w:pPr>
            <w:r>
              <w:rPr>
                <w:sz w:val="22"/>
                <w:szCs w:val="22"/>
              </w:rPr>
              <w:t>111</w:t>
            </w:r>
          </w:p>
        </w:tc>
        <w:tc>
          <w:tcPr>
            <w:tcW w:w="1559" w:type="dxa"/>
            <w:tcBorders>
              <w:top w:val="single" w:sz="4" w:space="0" w:color="auto"/>
              <w:bottom w:val="single" w:sz="4" w:space="0" w:color="auto"/>
            </w:tcBorders>
          </w:tcPr>
          <w:p w14:paraId="69B51FFE" w14:textId="77777777" w:rsidR="006D0104" w:rsidRDefault="006D0104" w:rsidP="00692762">
            <w:pPr>
              <w:rPr>
                <w:sz w:val="22"/>
                <w:szCs w:val="22"/>
              </w:rPr>
            </w:pPr>
            <w:r>
              <w:rPr>
                <w:sz w:val="22"/>
                <w:szCs w:val="22"/>
                <w:lang w:val="en-US"/>
              </w:rPr>
              <w:t>SB09E</w:t>
            </w:r>
          </w:p>
          <w:p w14:paraId="64994683"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732F75D" w14:textId="77777777" w:rsidR="006D0104" w:rsidRPr="00262D50" w:rsidRDefault="006D0104" w:rsidP="00692762">
            <w:pPr>
              <w:rPr>
                <w:lang w:val="en-US"/>
              </w:rPr>
            </w:pPr>
            <w:r w:rsidRPr="00262D50">
              <w:rPr>
                <w:lang w:val="en-US"/>
              </w:rPr>
              <w:t>Piesa de legatura din material plastic pentru canalizare, imbinata cu garnitura de cauciuc, avind diametrul de 110 mm</w:t>
            </w:r>
          </w:p>
          <w:p w14:paraId="29489A94"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615EF9E7"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3A60077" w14:textId="77777777" w:rsidR="006D0104" w:rsidRDefault="006D0104" w:rsidP="00692762">
            <w:pPr>
              <w:jc w:val="center"/>
              <w:rPr>
                <w:sz w:val="22"/>
                <w:szCs w:val="22"/>
                <w:lang w:val="en-US"/>
              </w:rPr>
            </w:pPr>
            <w:r>
              <w:rPr>
                <w:sz w:val="22"/>
                <w:szCs w:val="22"/>
                <w:lang w:val="en-US"/>
              </w:rPr>
              <w:t>8,000</w:t>
            </w:r>
          </w:p>
        </w:tc>
      </w:tr>
      <w:tr w:rsidR="006D0104" w14:paraId="3CEF1E7E"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FB746F" w14:textId="77777777" w:rsidR="006D0104" w:rsidRDefault="006D0104" w:rsidP="00692762">
            <w:pPr>
              <w:rPr>
                <w:sz w:val="22"/>
                <w:szCs w:val="22"/>
              </w:rPr>
            </w:pPr>
            <w:r>
              <w:rPr>
                <w:sz w:val="22"/>
                <w:szCs w:val="22"/>
              </w:rPr>
              <w:t>112</w:t>
            </w:r>
          </w:p>
        </w:tc>
        <w:tc>
          <w:tcPr>
            <w:tcW w:w="1559" w:type="dxa"/>
            <w:tcBorders>
              <w:top w:val="single" w:sz="4" w:space="0" w:color="auto"/>
              <w:bottom w:val="single" w:sz="4" w:space="0" w:color="auto"/>
            </w:tcBorders>
          </w:tcPr>
          <w:p w14:paraId="78AED0B7" w14:textId="77777777" w:rsidR="006D0104" w:rsidRDefault="006D0104" w:rsidP="00692762">
            <w:pPr>
              <w:rPr>
                <w:sz w:val="22"/>
                <w:szCs w:val="22"/>
              </w:rPr>
            </w:pPr>
            <w:r>
              <w:rPr>
                <w:sz w:val="22"/>
                <w:szCs w:val="22"/>
                <w:lang w:val="en-US"/>
              </w:rPr>
              <w:t>AcE13A1</w:t>
            </w:r>
          </w:p>
          <w:p w14:paraId="6589E933"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76C438F1" w14:textId="77777777" w:rsidR="006D0104" w:rsidRPr="00B40365" w:rsidRDefault="006D0104" w:rsidP="00692762">
            <w:r w:rsidRPr="00262D50">
              <w:rPr>
                <w:lang w:val="en-US"/>
              </w:rPr>
              <w:t xml:space="preserve">Elemente din beton armat prefabricat, ale caminelor de vizitare, circulare (inelare) cu diametrul 1,0 m, pentru canalizare, in teren fara apa subterana. </w:t>
            </w:r>
            <w:r w:rsidRPr="00B40365">
              <w:t xml:space="preserve">Nota: resursul cu norma 0,00 (zero) se ia conform proiectului </w:t>
            </w:r>
          </w:p>
          <w:p w14:paraId="60C97993" w14:textId="77777777" w:rsidR="006D0104" w:rsidRPr="00B40365" w:rsidRDefault="006D0104" w:rsidP="00692762"/>
        </w:tc>
        <w:tc>
          <w:tcPr>
            <w:tcW w:w="992" w:type="dxa"/>
            <w:tcBorders>
              <w:top w:val="single" w:sz="4" w:space="0" w:color="auto"/>
              <w:bottom w:val="single" w:sz="4" w:space="0" w:color="auto"/>
            </w:tcBorders>
            <w:vAlign w:val="center"/>
          </w:tcPr>
          <w:p w14:paraId="2C49D857"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7FD5693" w14:textId="77777777" w:rsidR="006D0104" w:rsidRDefault="006D0104" w:rsidP="00692762">
            <w:pPr>
              <w:jc w:val="center"/>
              <w:rPr>
                <w:sz w:val="22"/>
                <w:szCs w:val="22"/>
                <w:lang w:val="en-US"/>
              </w:rPr>
            </w:pPr>
            <w:r>
              <w:rPr>
                <w:sz w:val="22"/>
                <w:szCs w:val="22"/>
                <w:lang w:val="en-US"/>
              </w:rPr>
              <w:t>1,000</w:t>
            </w:r>
          </w:p>
        </w:tc>
      </w:tr>
      <w:tr w:rsidR="006D0104" w14:paraId="7AF86F2C"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71A07D" w14:textId="77777777" w:rsidR="006D0104" w:rsidRDefault="006D0104" w:rsidP="00692762">
            <w:pPr>
              <w:rPr>
                <w:sz w:val="22"/>
                <w:szCs w:val="22"/>
              </w:rPr>
            </w:pPr>
            <w:r>
              <w:rPr>
                <w:sz w:val="22"/>
                <w:szCs w:val="22"/>
              </w:rPr>
              <w:lastRenderedPageBreak/>
              <w:t>113</w:t>
            </w:r>
          </w:p>
        </w:tc>
        <w:tc>
          <w:tcPr>
            <w:tcW w:w="1559" w:type="dxa"/>
            <w:tcBorders>
              <w:top w:val="single" w:sz="4" w:space="0" w:color="auto"/>
              <w:bottom w:val="single" w:sz="4" w:space="0" w:color="auto"/>
            </w:tcBorders>
          </w:tcPr>
          <w:p w14:paraId="6E26B7A5" w14:textId="77777777" w:rsidR="006D0104" w:rsidRDefault="006D0104" w:rsidP="00692762">
            <w:pPr>
              <w:rPr>
                <w:sz w:val="22"/>
                <w:szCs w:val="22"/>
              </w:rPr>
            </w:pPr>
            <w:r>
              <w:rPr>
                <w:sz w:val="22"/>
                <w:szCs w:val="22"/>
                <w:lang w:val="en-US"/>
              </w:rPr>
              <w:t>AcE11A1</w:t>
            </w:r>
          </w:p>
          <w:p w14:paraId="5E6025C8"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299658C7" w14:textId="77777777" w:rsidR="006D0104" w:rsidRPr="00B40365" w:rsidRDefault="006D0104" w:rsidP="00692762">
            <w:r w:rsidRPr="00262D50">
              <w:rPr>
                <w:lang w:val="en-US"/>
              </w:rPr>
              <w:t xml:space="preserve">Elemente din beton armat prefabricat, ale caminelor de vane, circulare (inelare) cu diametrul 1,5 m, pentru alimentare cu apa, in teren fara apa subterana. </w:t>
            </w:r>
            <w:r w:rsidRPr="00B40365">
              <w:t xml:space="preserve">Nota: resursul cu norma 0,00 (zero) se ia conform proiectului </w:t>
            </w:r>
          </w:p>
          <w:p w14:paraId="07D88C15" w14:textId="77777777" w:rsidR="006D0104" w:rsidRPr="00B40365" w:rsidRDefault="006D0104" w:rsidP="00692762"/>
        </w:tc>
        <w:tc>
          <w:tcPr>
            <w:tcW w:w="992" w:type="dxa"/>
            <w:tcBorders>
              <w:top w:val="single" w:sz="4" w:space="0" w:color="auto"/>
              <w:bottom w:val="single" w:sz="4" w:space="0" w:color="auto"/>
            </w:tcBorders>
            <w:vAlign w:val="center"/>
          </w:tcPr>
          <w:p w14:paraId="1982C78A"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92DBEAB" w14:textId="77777777" w:rsidR="006D0104" w:rsidRDefault="006D0104" w:rsidP="00692762">
            <w:pPr>
              <w:jc w:val="center"/>
              <w:rPr>
                <w:sz w:val="22"/>
                <w:szCs w:val="22"/>
                <w:lang w:val="en-US"/>
              </w:rPr>
            </w:pPr>
            <w:r>
              <w:rPr>
                <w:sz w:val="22"/>
                <w:szCs w:val="22"/>
                <w:lang w:val="en-US"/>
              </w:rPr>
              <w:t>1,500</w:t>
            </w:r>
          </w:p>
        </w:tc>
      </w:tr>
      <w:tr w:rsidR="006D0104" w14:paraId="4FB5292F" w14:textId="77777777" w:rsidTr="00692762">
        <w:tblPrEx>
          <w:tblCellMar>
            <w:top w:w="0" w:type="dxa"/>
            <w:bottom w:w="0" w:type="dxa"/>
          </w:tblCellMar>
        </w:tblPrEx>
        <w:tc>
          <w:tcPr>
            <w:tcW w:w="709" w:type="dxa"/>
            <w:tcBorders>
              <w:top w:val="nil"/>
              <w:left w:val="single" w:sz="6" w:space="0" w:color="auto"/>
              <w:bottom w:val="nil"/>
              <w:right w:val="nil"/>
            </w:tcBorders>
          </w:tcPr>
          <w:p w14:paraId="27CDEF03" w14:textId="77777777" w:rsidR="006D0104" w:rsidRDefault="006D0104" w:rsidP="00692762">
            <w:pPr>
              <w:jc w:val="center"/>
            </w:pPr>
          </w:p>
        </w:tc>
        <w:tc>
          <w:tcPr>
            <w:tcW w:w="1559" w:type="dxa"/>
            <w:tcBorders>
              <w:top w:val="nil"/>
              <w:left w:val="single" w:sz="6" w:space="0" w:color="auto"/>
              <w:bottom w:val="nil"/>
              <w:right w:val="nil"/>
            </w:tcBorders>
          </w:tcPr>
          <w:p w14:paraId="2256FBAA" w14:textId="77777777" w:rsidR="006D0104" w:rsidRDefault="006D0104" w:rsidP="00692762"/>
        </w:tc>
        <w:tc>
          <w:tcPr>
            <w:tcW w:w="7513" w:type="dxa"/>
            <w:gridSpan w:val="3"/>
            <w:tcBorders>
              <w:top w:val="nil"/>
              <w:left w:val="single" w:sz="6" w:space="0" w:color="auto"/>
              <w:bottom w:val="nil"/>
              <w:right w:val="single" w:sz="6" w:space="0" w:color="auto"/>
            </w:tcBorders>
          </w:tcPr>
          <w:p w14:paraId="7E017DB9" w14:textId="77777777" w:rsidR="006D0104" w:rsidRPr="007F2714" w:rsidRDefault="006D0104" w:rsidP="00692762">
            <w:pPr>
              <w:rPr>
                <w:b/>
                <w:bCs/>
                <w:sz w:val="22"/>
                <w:szCs w:val="22"/>
                <w:lang w:val="en-US"/>
              </w:rPr>
            </w:pPr>
            <w:r w:rsidRPr="00B40365">
              <w:rPr>
                <w:b/>
                <w:bCs/>
                <w:sz w:val="22"/>
                <w:szCs w:val="22"/>
              </w:rPr>
              <w:t>1.15. Hazna</w:t>
            </w:r>
          </w:p>
          <w:p w14:paraId="1A4121AA" w14:textId="77777777" w:rsidR="006D0104" w:rsidRPr="00B40365" w:rsidRDefault="006D0104" w:rsidP="00692762"/>
        </w:tc>
      </w:tr>
      <w:tr w:rsidR="006D0104" w14:paraId="50CAA5E5"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F9D347" w14:textId="77777777" w:rsidR="006D0104" w:rsidRDefault="006D0104" w:rsidP="00692762">
            <w:pPr>
              <w:rPr>
                <w:sz w:val="22"/>
                <w:szCs w:val="22"/>
              </w:rPr>
            </w:pPr>
            <w:r>
              <w:rPr>
                <w:sz w:val="22"/>
                <w:szCs w:val="22"/>
              </w:rPr>
              <w:t>114</w:t>
            </w:r>
          </w:p>
        </w:tc>
        <w:tc>
          <w:tcPr>
            <w:tcW w:w="1559" w:type="dxa"/>
            <w:tcBorders>
              <w:top w:val="single" w:sz="4" w:space="0" w:color="auto"/>
              <w:bottom w:val="single" w:sz="4" w:space="0" w:color="auto"/>
            </w:tcBorders>
          </w:tcPr>
          <w:p w14:paraId="522B3783" w14:textId="77777777" w:rsidR="006D0104" w:rsidRDefault="006D0104" w:rsidP="00692762">
            <w:pPr>
              <w:rPr>
                <w:sz w:val="22"/>
                <w:szCs w:val="22"/>
              </w:rPr>
            </w:pPr>
            <w:r>
              <w:rPr>
                <w:sz w:val="22"/>
                <w:szCs w:val="22"/>
                <w:lang w:val="en-US"/>
              </w:rPr>
              <w:t>TsC03B1</w:t>
            </w:r>
          </w:p>
          <w:p w14:paraId="5EFD8C02"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FF10663" w14:textId="77777777" w:rsidR="006D0104" w:rsidRPr="00B40365" w:rsidRDefault="006D0104" w:rsidP="00692762">
            <w:r w:rsidRPr="00262D50">
              <w:rPr>
                <w:lang w:val="en-US"/>
              </w:rPr>
              <w:t xml:space="preserve">Sapatura mecanica cu excavatorul de 0,40-0,70 mc, cu motor cu ardere interna si comanda hidraulica, in pamint cu umiditate naturala, descarcare in depozit teren catg. </w:t>
            </w:r>
            <w:r w:rsidRPr="00B40365">
              <w:t>II</w:t>
            </w:r>
          </w:p>
          <w:p w14:paraId="1C8EDFC1" w14:textId="77777777" w:rsidR="006D0104" w:rsidRPr="00B40365" w:rsidRDefault="006D0104" w:rsidP="00692762"/>
        </w:tc>
        <w:tc>
          <w:tcPr>
            <w:tcW w:w="992" w:type="dxa"/>
            <w:tcBorders>
              <w:top w:val="single" w:sz="4" w:space="0" w:color="auto"/>
              <w:bottom w:val="single" w:sz="4" w:space="0" w:color="auto"/>
            </w:tcBorders>
            <w:vAlign w:val="center"/>
          </w:tcPr>
          <w:p w14:paraId="302AB626" w14:textId="77777777" w:rsidR="006D0104" w:rsidRDefault="006D0104" w:rsidP="00692762">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719A8AC5" w14:textId="77777777" w:rsidR="006D0104" w:rsidRDefault="006D0104" w:rsidP="00692762">
            <w:pPr>
              <w:jc w:val="center"/>
              <w:rPr>
                <w:sz w:val="22"/>
                <w:szCs w:val="22"/>
                <w:lang w:val="en-US"/>
              </w:rPr>
            </w:pPr>
            <w:r>
              <w:rPr>
                <w:sz w:val="22"/>
                <w:szCs w:val="22"/>
                <w:lang w:val="en-US"/>
              </w:rPr>
              <w:t>0,053</w:t>
            </w:r>
          </w:p>
        </w:tc>
      </w:tr>
      <w:tr w:rsidR="006D0104" w14:paraId="1E966839"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4B25A0" w14:textId="77777777" w:rsidR="006D0104" w:rsidRDefault="006D0104" w:rsidP="00692762">
            <w:pPr>
              <w:rPr>
                <w:sz w:val="22"/>
                <w:szCs w:val="22"/>
              </w:rPr>
            </w:pPr>
            <w:r>
              <w:rPr>
                <w:sz w:val="22"/>
                <w:szCs w:val="22"/>
              </w:rPr>
              <w:t>115</w:t>
            </w:r>
          </w:p>
        </w:tc>
        <w:tc>
          <w:tcPr>
            <w:tcW w:w="1559" w:type="dxa"/>
            <w:tcBorders>
              <w:top w:val="single" w:sz="4" w:space="0" w:color="auto"/>
              <w:bottom w:val="single" w:sz="4" w:space="0" w:color="auto"/>
            </w:tcBorders>
          </w:tcPr>
          <w:p w14:paraId="22EF2007" w14:textId="77777777" w:rsidR="006D0104" w:rsidRDefault="006D0104" w:rsidP="00692762">
            <w:pPr>
              <w:rPr>
                <w:sz w:val="22"/>
                <w:szCs w:val="22"/>
              </w:rPr>
            </w:pPr>
            <w:r>
              <w:rPr>
                <w:sz w:val="22"/>
                <w:szCs w:val="22"/>
                <w:lang w:val="en-US"/>
              </w:rPr>
              <w:t>TsD02A1</w:t>
            </w:r>
          </w:p>
          <w:p w14:paraId="4AAC6929"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534B21B6" w14:textId="77777777" w:rsidR="006D0104" w:rsidRPr="00262D50" w:rsidRDefault="006D0104" w:rsidP="00692762">
            <w:pPr>
              <w:rPr>
                <w:lang w:val="en-US"/>
              </w:rPr>
            </w:pPr>
            <w:r w:rsidRPr="00262D50">
              <w:rPr>
                <w:lang w:val="en-US"/>
              </w:rPr>
              <w:t>Imprastierea pamintului afinat provenit din teren categoria I sau II, executata cu buldozer pe tractor cu senile de 65-80 CP, in straturi cu grosimea de 15-20 cm</w:t>
            </w:r>
          </w:p>
          <w:p w14:paraId="04591877"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690C3C6F" w14:textId="77777777" w:rsidR="006D0104" w:rsidRDefault="006D0104" w:rsidP="00692762">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157758CD" w14:textId="77777777" w:rsidR="006D0104" w:rsidRDefault="006D0104" w:rsidP="00692762">
            <w:pPr>
              <w:jc w:val="center"/>
              <w:rPr>
                <w:sz w:val="22"/>
                <w:szCs w:val="22"/>
                <w:lang w:val="en-US"/>
              </w:rPr>
            </w:pPr>
            <w:r>
              <w:rPr>
                <w:sz w:val="22"/>
                <w:szCs w:val="22"/>
                <w:lang w:val="en-US"/>
              </w:rPr>
              <w:t>0,053</w:t>
            </w:r>
          </w:p>
        </w:tc>
      </w:tr>
      <w:tr w:rsidR="006D0104" w14:paraId="281ED2BA"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290B95" w14:textId="77777777" w:rsidR="006D0104" w:rsidRDefault="006D0104" w:rsidP="00692762">
            <w:pPr>
              <w:rPr>
                <w:sz w:val="22"/>
                <w:szCs w:val="22"/>
              </w:rPr>
            </w:pPr>
            <w:r>
              <w:rPr>
                <w:sz w:val="22"/>
                <w:szCs w:val="22"/>
              </w:rPr>
              <w:t>116</w:t>
            </w:r>
          </w:p>
        </w:tc>
        <w:tc>
          <w:tcPr>
            <w:tcW w:w="1559" w:type="dxa"/>
            <w:tcBorders>
              <w:top w:val="single" w:sz="4" w:space="0" w:color="auto"/>
              <w:bottom w:val="single" w:sz="4" w:space="0" w:color="auto"/>
            </w:tcBorders>
          </w:tcPr>
          <w:p w14:paraId="40AE016F" w14:textId="77777777" w:rsidR="006D0104" w:rsidRDefault="006D0104" w:rsidP="00692762">
            <w:pPr>
              <w:rPr>
                <w:sz w:val="22"/>
                <w:szCs w:val="22"/>
              </w:rPr>
            </w:pPr>
            <w:r>
              <w:rPr>
                <w:sz w:val="22"/>
                <w:szCs w:val="22"/>
                <w:lang w:val="en-US"/>
              </w:rPr>
              <w:t>RCsK06B</w:t>
            </w:r>
          </w:p>
          <w:p w14:paraId="6E79E2E7"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5502A11E" w14:textId="77777777" w:rsidR="006D0104" w:rsidRPr="00262D50" w:rsidRDefault="006D0104" w:rsidP="00692762">
            <w:pPr>
              <w:rPr>
                <w:lang w:val="en-US"/>
              </w:rPr>
            </w:pPr>
            <w:r w:rsidRPr="00262D50">
              <w:rPr>
                <w:lang w:val="en-US"/>
              </w:rPr>
              <w:t>Umpluturi in straturi compactate cu mijloace manuale, executate cu piatra sparta amestecata cu nisip</w:t>
            </w:r>
          </w:p>
          <w:p w14:paraId="60EBD6A3"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29603C7"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601BDDF4" w14:textId="77777777" w:rsidR="006D0104" w:rsidRDefault="006D0104" w:rsidP="00692762">
            <w:pPr>
              <w:jc w:val="center"/>
              <w:rPr>
                <w:sz w:val="22"/>
                <w:szCs w:val="22"/>
                <w:lang w:val="en-US"/>
              </w:rPr>
            </w:pPr>
            <w:r>
              <w:rPr>
                <w:sz w:val="22"/>
                <w:szCs w:val="22"/>
                <w:lang w:val="en-US"/>
              </w:rPr>
              <w:t>0,150</w:t>
            </w:r>
          </w:p>
        </w:tc>
      </w:tr>
      <w:tr w:rsidR="006D0104" w14:paraId="117F95D9"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6F16D" w14:textId="77777777" w:rsidR="006D0104" w:rsidRDefault="006D0104" w:rsidP="00692762">
            <w:pPr>
              <w:rPr>
                <w:sz w:val="22"/>
                <w:szCs w:val="22"/>
              </w:rPr>
            </w:pPr>
            <w:r>
              <w:rPr>
                <w:sz w:val="22"/>
                <w:szCs w:val="22"/>
              </w:rPr>
              <w:t>117</w:t>
            </w:r>
          </w:p>
        </w:tc>
        <w:tc>
          <w:tcPr>
            <w:tcW w:w="1559" w:type="dxa"/>
            <w:tcBorders>
              <w:top w:val="single" w:sz="4" w:space="0" w:color="auto"/>
              <w:bottom w:val="single" w:sz="4" w:space="0" w:color="auto"/>
            </w:tcBorders>
          </w:tcPr>
          <w:p w14:paraId="70E8C3DA" w14:textId="77777777" w:rsidR="006D0104" w:rsidRDefault="006D0104" w:rsidP="00692762">
            <w:pPr>
              <w:rPr>
                <w:sz w:val="22"/>
                <w:szCs w:val="22"/>
              </w:rPr>
            </w:pPr>
            <w:r>
              <w:rPr>
                <w:sz w:val="22"/>
                <w:szCs w:val="22"/>
                <w:lang w:val="en-US"/>
              </w:rPr>
              <w:t>CA03A</w:t>
            </w:r>
          </w:p>
          <w:p w14:paraId="2CAE798F"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C7A2410" w14:textId="77777777" w:rsidR="006D0104" w:rsidRPr="00262D50" w:rsidRDefault="006D0104" w:rsidP="00692762">
            <w:pPr>
              <w:rPr>
                <w:lang w:val="en-US"/>
              </w:rPr>
            </w:pPr>
            <w:r w:rsidRPr="00262D50">
              <w:rPr>
                <w:lang w:val="en-US"/>
              </w:rPr>
              <w:t xml:space="preserve">Beton turnat in fundatii, socluri, ziduri de sprijin, pereti sub cota zero, preparat cu centrala de betoane si turnarea cu mijloace clasice beton simplu clasa C 5/4 (Bc 5/B 75) </w:t>
            </w:r>
          </w:p>
          <w:p w14:paraId="34C64DBC"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6A0E98F"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62CD8A2" w14:textId="77777777" w:rsidR="006D0104" w:rsidRDefault="006D0104" w:rsidP="00692762">
            <w:pPr>
              <w:jc w:val="center"/>
              <w:rPr>
                <w:sz w:val="22"/>
                <w:szCs w:val="22"/>
                <w:lang w:val="en-US"/>
              </w:rPr>
            </w:pPr>
            <w:r>
              <w:rPr>
                <w:sz w:val="22"/>
                <w:szCs w:val="22"/>
                <w:lang w:val="en-US"/>
              </w:rPr>
              <w:t>0,200</w:t>
            </w:r>
          </w:p>
        </w:tc>
      </w:tr>
      <w:tr w:rsidR="006D0104" w14:paraId="7EDE076B"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A454E3" w14:textId="77777777" w:rsidR="006D0104" w:rsidRDefault="006D0104" w:rsidP="00692762">
            <w:pPr>
              <w:rPr>
                <w:sz w:val="22"/>
                <w:szCs w:val="22"/>
              </w:rPr>
            </w:pPr>
            <w:r>
              <w:rPr>
                <w:sz w:val="22"/>
                <w:szCs w:val="22"/>
              </w:rPr>
              <w:t>118</w:t>
            </w:r>
          </w:p>
        </w:tc>
        <w:tc>
          <w:tcPr>
            <w:tcW w:w="1559" w:type="dxa"/>
            <w:tcBorders>
              <w:top w:val="single" w:sz="4" w:space="0" w:color="auto"/>
              <w:bottom w:val="single" w:sz="4" w:space="0" w:color="auto"/>
            </w:tcBorders>
          </w:tcPr>
          <w:p w14:paraId="49596500" w14:textId="77777777" w:rsidR="006D0104" w:rsidRDefault="006D0104" w:rsidP="00692762">
            <w:pPr>
              <w:rPr>
                <w:sz w:val="22"/>
                <w:szCs w:val="22"/>
              </w:rPr>
            </w:pPr>
            <w:r>
              <w:rPr>
                <w:sz w:val="22"/>
                <w:szCs w:val="22"/>
                <w:lang w:val="en-US"/>
              </w:rPr>
              <w:t>AcE14A1</w:t>
            </w:r>
          </w:p>
          <w:p w14:paraId="0584975B"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AAF362E" w14:textId="77777777" w:rsidR="006D0104" w:rsidRPr="00262D50" w:rsidRDefault="006D0104" w:rsidP="00692762">
            <w:pPr>
              <w:rPr>
                <w:lang w:val="en-US"/>
              </w:rPr>
            </w:pPr>
            <w:r w:rsidRPr="00262D50">
              <w:rPr>
                <w:lang w:val="en-US"/>
              </w:rPr>
              <w:t>Elemente din beton armat prefabricat, ale caminelor de vizitare, circulare (inelare) cu diametrul 1,5 m, pentru canalizare, in teren fara apa subterana. cu inaltimea de 3m</w:t>
            </w:r>
          </w:p>
          <w:p w14:paraId="3EBE5E6C"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28393BAA"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6B2A7D9" w14:textId="77777777" w:rsidR="006D0104" w:rsidRDefault="006D0104" w:rsidP="00692762">
            <w:pPr>
              <w:jc w:val="center"/>
              <w:rPr>
                <w:sz w:val="22"/>
                <w:szCs w:val="22"/>
                <w:lang w:val="en-US"/>
              </w:rPr>
            </w:pPr>
            <w:r>
              <w:rPr>
                <w:sz w:val="22"/>
                <w:szCs w:val="22"/>
                <w:lang w:val="en-US"/>
              </w:rPr>
              <w:t>1,000</w:t>
            </w:r>
          </w:p>
        </w:tc>
      </w:tr>
      <w:tr w:rsidR="006D0104" w14:paraId="22F1621F" w14:textId="77777777" w:rsidTr="00692762">
        <w:tblPrEx>
          <w:tblCellMar>
            <w:top w:w="0" w:type="dxa"/>
            <w:bottom w:w="0" w:type="dxa"/>
          </w:tblCellMar>
        </w:tblPrEx>
        <w:tc>
          <w:tcPr>
            <w:tcW w:w="709" w:type="dxa"/>
            <w:tcBorders>
              <w:top w:val="nil"/>
              <w:left w:val="single" w:sz="6" w:space="0" w:color="auto"/>
              <w:bottom w:val="nil"/>
              <w:right w:val="nil"/>
            </w:tcBorders>
          </w:tcPr>
          <w:p w14:paraId="26CFA10A" w14:textId="77777777" w:rsidR="006D0104" w:rsidRDefault="006D0104" w:rsidP="00692762">
            <w:pPr>
              <w:jc w:val="center"/>
            </w:pPr>
          </w:p>
        </w:tc>
        <w:tc>
          <w:tcPr>
            <w:tcW w:w="1559" w:type="dxa"/>
            <w:tcBorders>
              <w:top w:val="nil"/>
              <w:left w:val="single" w:sz="6" w:space="0" w:color="auto"/>
              <w:bottom w:val="nil"/>
              <w:right w:val="nil"/>
            </w:tcBorders>
          </w:tcPr>
          <w:p w14:paraId="0661B834" w14:textId="77777777" w:rsidR="006D0104" w:rsidRDefault="006D0104" w:rsidP="00692762"/>
        </w:tc>
        <w:tc>
          <w:tcPr>
            <w:tcW w:w="7513" w:type="dxa"/>
            <w:gridSpan w:val="3"/>
            <w:tcBorders>
              <w:top w:val="nil"/>
              <w:left w:val="single" w:sz="6" w:space="0" w:color="auto"/>
              <w:bottom w:val="nil"/>
              <w:right w:val="single" w:sz="6" w:space="0" w:color="auto"/>
            </w:tcBorders>
          </w:tcPr>
          <w:p w14:paraId="6DE465E0" w14:textId="77777777" w:rsidR="006D0104" w:rsidRPr="007F2714" w:rsidRDefault="006D0104" w:rsidP="00692762">
            <w:pPr>
              <w:rPr>
                <w:b/>
                <w:bCs/>
                <w:sz w:val="22"/>
                <w:szCs w:val="22"/>
                <w:lang w:val="en-US"/>
              </w:rPr>
            </w:pPr>
            <w:r w:rsidRPr="00B40365">
              <w:rPr>
                <w:b/>
                <w:bCs/>
                <w:sz w:val="22"/>
                <w:szCs w:val="22"/>
              </w:rPr>
              <w:t>1.16. Amenajarea teritoriului</w:t>
            </w:r>
          </w:p>
          <w:p w14:paraId="6E252B0C" w14:textId="77777777" w:rsidR="006D0104" w:rsidRPr="00B40365" w:rsidRDefault="006D0104" w:rsidP="00692762"/>
        </w:tc>
      </w:tr>
      <w:tr w:rsidR="006D0104" w14:paraId="3D077C62"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4E155B" w14:textId="77777777" w:rsidR="006D0104" w:rsidRDefault="006D0104" w:rsidP="00692762">
            <w:pPr>
              <w:rPr>
                <w:sz w:val="22"/>
                <w:szCs w:val="22"/>
              </w:rPr>
            </w:pPr>
            <w:r>
              <w:rPr>
                <w:sz w:val="22"/>
                <w:szCs w:val="22"/>
              </w:rPr>
              <w:t>119</w:t>
            </w:r>
          </w:p>
        </w:tc>
        <w:tc>
          <w:tcPr>
            <w:tcW w:w="1559" w:type="dxa"/>
            <w:tcBorders>
              <w:top w:val="single" w:sz="4" w:space="0" w:color="auto"/>
              <w:bottom w:val="single" w:sz="4" w:space="0" w:color="auto"/>
            </w:tcBorders>
          </w:tcPr>
          <w:p w14:paraId="4B961295" w14:textId="77777777" w:rsidR="006D0104" w:rsidRDefault="006D0104" w:rsidP="00692762">
            <w:pPr>
              <w:rPr>
                <w:sz w:val="22"/>
                <w:szCs w:val="22"/>
              </w:rPr>
            </w:pPr>
            <w:r>
              <w:rPr>
                <w:sz w:val="22"/>
                <w:szCs w:val="22"/>
                <w:lang w:val="en-US"/>
              </w:rPr>
              <w:t>TsE01B</w:t>
            </w:r>
          </w:p>
          <w:p w14:paraId="5753C5C1"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43D65EF8" w14:textId="77777777" w:rsidR="006D0104" w:rsidRPr="00262D50" w:rsidRDefault="006D0104" w:rsidP="00692762">
            <w:pPr>
              <w:rPr>
                <w:lang w:val="en-US"/>
              </w:rPr>
            </w:pPr>
            <w:r w:rsidRPr="00262D50">
              <w:rPr>
                <w:lang w:val="en-US"/>
              </w:rPr>
              <w:t>Nivelarea manuala a terenurilor si platformelor, cu denivelari de 10-20 cm, in teren mijlociu</w:t>
            </w:r>
          </w:p>
          <w:p w14:paraId="1206327A"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12CB38C2" w14:textId="77777777" w:rsidR="006D0104" w:rsidRDefault="006D0104" w:rsidP="00692762">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194D1411" w14:textId="77777777" w:rsidR="006D0104" w:rsidRDefault="006D0104" w:rsidP="00692762">
            <w:pPr>
              <w:jc w:val="center"/>
              <w:rPr>
                <w:sz w:val="22"/>
                <w:szCs w:val="22"/>
                <w:lang w:val="en-US"/>
              </w:rPr>
            </w:pPr>
            <w:r>
              <w:rPr>
                <w:sz w:val="22"/>
                <w:szCs w:val="22"/>
                <w:lang w:val="en-US"/>
              </w:rPr>
              <w:t>4,480</w:t>
            </w:r>
          </w:p>
        </w:tc>
      </w:tr>
      <w:tr w:rsidR="006D0104" w14:paraId="659DA549"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3B9BE2" w14:textId="77777777" w:rsidR="006D0104" w:rsidRDefault="006D0104" w:rsidP="00692762">
            <w:pPr>
              <w:rPr>
                <w:sz w:val="22"/>
                <w:szCs w:val="22"/>
              </w:rPr>
            </w:pPr>
            <w:r>
              <w:rPr>
                <w:sz w:val="22"/>
                <w:szCs w:val="22"/>
              </w:rPr>
              <w:t>120</w:t>
            </w:r>
          </w:p>
        </w:tc>
        <w:tc>
          <w:tcPr>
            <w:tcW w:w="1559" w:type="dxa"/>
            <w:tcBorders>
              <w:top w:val="single" w:sz="4" w:space="0" w:color="auto"/>
              <w:bottom w:val="single" w:sz="4" w:space="0" w:color="auto"/>
            </w:tcBorders>
          </w:tcPr>
          <w:p w14:paraId="00D8169B" w14:textId="77777777" w:rsidR="006D0104" w:rsidRDefault="006D0104" w:rsidP="00692762">
            <w:pPr>
              <w:rPr>
                <w:sz w:val="22"/>
                <w:szCs w:val="22"/>
              </w:rPr>
            </w:pPr>
            <w:r>
              <w:rPr>
                <w:sz w:val="22"/>
                <w:szCs w:val="22"/>
                <w:lang w:val="en-US"/>
              </w:rPr>
              <w:t>DE11A</w:t>
            </w:r>
          </w:p>
          <w:p w14:paraId="7CE7E231"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6DD603F" w14:textId="77777777" w:rsidR="006D0104" w:rsidRPr="00262D50" w:rsidRDefault="006D0104" w:rsidP="00692762">
            <w:pPr>
              <w:rPr>
                <w:lang w:val="en-US"/>
              </w:rPr>
            </w:pPr>
            <w:r w:rsidRPr="00262D50">
              <w:rPr>
                <w:lang w:val="en-US"/>
              </w:rPr>
              <w:t>Borduri mici, prefabricate din beton cu sectiunea de 10x15 cm, pnetu incadrarea spatiilor verzi, trotuarelor, aleilor, etc., asezate pe o fundatie din beton, de 10x20 cm</w:t>
            </w:r>
          </w:p>
          <w:p w14:paraId="55C22C39"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152770A9" w14:textId="77777777" w:rsidR="006D0104" w:rsidRDefault="006D0104" w:rsidP="0069276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519B0BA" w14:textId="77777777" w:rsidR="006D0104" w:rsidRDefault="006D0104" w:rsidP="00692762">
            <w:pPr>
              <w:jc w:val="center"/>
              <w:rPr>
                <w:sz w:val="22"/>
                <w:szCs w:val="22"/>
                <w:lang w:val="en-US"/>
              </w:rPr>
            </w:pPr>
            <w:r>
              <w:rPr>
                <w:sz w:val="22"/>
                <w:szCs w:val="22"/>
                <w:lang w:val="en-US"/>
              </w:rPr>
              <w:t>88,000</w:t>
            </w:r>
          </w:p>
        </w:tc>
      </w:tr>
      <w:tr w:rsidR="006D0104" w14:paraId="4E7B0E77"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AD9ED" w14:textId="77777777" w:rsidR="006D0104" w:rsidRDefault="006D0104" w:rsidP="00692762">
            <w:pPr>
              <w:rPr>
                <w:sz w:val="22"/>
                <w:szCs w:val="22"/>
              </w:rPr>
            </w:pPr>
            <w:r>
              <w:rPr>
                <w:sz w:val="22"/>
                <w:szCs w:val="22"/>
              </w:rPr>
              <w:t>121</w:t>
            </w:r>
          </w:p>
        </w:tc>
        <w:tc>
          <w:tcPr>
            <w:tcW w:w="1559" w:type="dxa"/>
            <w:tcBorders>
              <w:top w:val="single" w:sz="4" w:space="0" w:color="auto"/>
              <w:bottom w:val="single" w:sz="4" w:space="0" w:color="auto"/>
            </w:tcBorders>
          </w:tcPr>
          <w:p w14:paraId="45E75554" w14:textId="77777777" w:rsidR="006D0104" w:rsidRDefault="006D0104" w:rsidP="00692762">
            <w:pPr>
              <w:rPr>
                <w:sz w:val="22"/>
                <w:szCs w:val="22"/>
              </w:rPr>
            </w:pPr>
            <w:r>
              <w:rPr>
                <w:sz w:val="22"/>
                <w:szCs w:val="22"/>
                <w:lang w:val="en-US"/>
              </w:rPr>
              <w:t>DA11A</w:t>
            </w:r>
          </w:p>
          <w:p w14:paraId="56C157A6"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524C56DE" w14:textId="77777777" w:rsidR="006D0104" w:rsidRPr="00262D50" w:rsidRDefault="006D0104" w:rsidP="00692762">
            <w:pPr>
              <w:rPr>
                <w:lang w:val="en-US"/>
              </w:rPr>
            </w:pPr>
            <w:r w:rsidRPr="00262D50">
              <w:rPr>
                <w:lang w:val="en-US"/>
              </w:rPr>
              <w:t>Strat de fundatie sau reprofilare din piatra sparta, pentru drumuri, cu asternere manuala, executat cu impanare si innoroire</w:t>
            </w:r>
          </w:p>
          <w:p w14:paraId="55AD5B23"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768E3B68" w14:textId="77777777" w:rsidR="006D0104" w:rsidRDefault="006D0104" w:rsidP="00692762">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98A01FC" w14:textId="77777777" w:rsidR="006D0104" w:rsidRDefault="006D0104" w:rsidP="00692762">
            <w:pPr>
              <w:jc w:val="center"/>
              <w:rPr>
                <w:sz w:val="22"/>
                <w:szCs w:val="22"/>
                <w:lang w:val="en-US"/>
              </w:rPr>
            </w:pPr>
            <w:r>
              <w:rPr>
                <w:sz w:val="22"/>
                <w:szCs w:val="22"/>
                <w:lang w:val="en-US"/>
              </w:rPr>
              <w:t>4,480</w:t>
            </w:r>
          </w:p>
        </w:tc>
      </w:tr>
      <w:tr w:rsidR="006D0104" w14:paraId="17543661"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E6D6FA" w14:textId="77777777" w:rsidR="006D0104" w:rsidRDefault="006D0104" w:rsidP="00692762">
            <w:pPr>
              <w:rPr>
                <w:sz w:val="22"/>
                <w:szCs w:val="22"/>
              </w:rPr>
            </w:pPr>
            <w:r>
              <w:rPr>
                <w:sz w:val="22"/>
                <w:szCs w:val="22"/>
              </w:rPr>
              <w:t>122</w:t>
            </w:r>
          </w:p>
        </w:tc>
        <w:tc>
          <w:tcPr>
            <w:tcW w:w="1559" w:type="dxa"/>
            <w:tcBorders>
              <w:top w:val="single" w:sz="4" w:space="0" w:color="auto"/>
              <w:bottom w:val="single" w:sz="4" w:space="0" w:color="auto"/>
            </w:tcBorders>
          </w:tcPr>
          <w:p w14:paraId="6FD2164D" w14:textId="77777777" w:rsidR="006D0104" w:rsidRDefault="006D0104" w:rsidP="00692762">
            <w:pPr>
              <w:rPr>
                <w:sz w:val="22"/>
                <w:szCs w:val="22"/>
              </w:rPr>
            </w:pPr>
            <w:r>
              <w:rPr>
                <w:sz w:val="22"/>
                <w:szCs w:val="22"/>
                <w:lang w:val="en-US"/>
              </w:rPr>
              <w:t>DE18B</w:t>
            </w:r>
          </w:p>
          <w:p w14:paraId="69AE6DDF"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3BA0569" w14:textId="77777777" w:rsidR="006D0104" w:rsidRPr="00262D50" w:rsidRDefault="006D0104" w:rsidP="00692762">
            <w:pPr>
              <w:rPr>
                <w:lang w:val="en-US"/>
              </w:rPr>
            </w:pPr>
            <w:r w:rsidRPr="00262D50">
              <w:rPr>
                <w:lang w:val="en-US"/>
              </w:rPr>
              <w:t xml:space="preserve">Pavaje executate din placi de trotuare din beton prefabricat asezate pe un strat din amestec uscat de ciment si nisip, in proportie 1:6, rostuit cu amestec uscat de ciment si nisip, grosime strat de 10 cm </w:t>
            </w:r>
          </w:p>
          <w:p w14:paraId="726E8195"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146E1550" w14:textId="77777777" w:rsidR="006D0104" w:rsidRDefault="006D0104" w:rsidP="00692762">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E344BFE" w14:textId="77777777" w:rsidR="006D0104" w:rsidRDefault="006D0104" w:rsidP="00692762">
            <w:pPr>
              <w:jc w:val="center"/>
              <w:rPr>
                <w:sz w:val="22"/>
                <w:szCs w:val="22"/>
                <w:lang w:val="en-US"/>
              </w:rPr>
            </w:pPr>
            <w:r>
              <w:rPr>
                <w:sz w:val="22"/>
                <w:szCs w:val="22"/>
                <w:lang w:val="en-US"/>
              </w:rPr>
              <w:t>44,800</w:t>
            </w:r>
          </w:p>
        </w:tc>
      </w:tr>
      <w:tr w:rsidR="006D0104" w14:paraId="21E1934B" w14:textId="77777777" w:rsidTr="00692762">
        <w:tblPrEx>
          <w:tblCellMar>
            <w:top w:w="0" w:type="dxa"/>
            <w:bottom w:w="0" w:type="dxa"/>
          </w:tblCellMar>
        </w:tblPrEx>
        <w:tc>
          <w:tcPr>
            <w:tcW w:w="709" w:type="dxa"/>
            <w:tcBorders>
              <w:top w:val="nil"/>
              <w:left w:val="single" w:sz="6" w:space="0" w:color="auto"/>
              <w:bottom w:val="nil"/>
              <w:right w:val="nil"/>
            </w:tcBorders>
          </w:tcPr>
          <w:p w14:paraId="14B6D852" w14:textId="77777777" w:rsidR="006D0104" w:rsidRDefault="006D0104" w:rsidP="00692762">
            <w:pPr>
              <w:jc w:val="center"/>
            </w:pPr>
          </w:p>
        </w:tc>
        <w:tc>
          <w:tcPr>
            <w:tcW w:w="1559" w:type="dxa"/>
            <w:tcBorders>
              <w:top w:val="nil"/>
              <w:left w:val="single" w:sz="6" w:space="0" w:color="auto"/>
              <w:bottom w:val="nil"/>
              <w:right w:val="nil"/>
            </w:tcBorders>
          </w:tcPr>
          <w:p w14:paraId="4595744A" w14:textId="77777777" w:rsidR="006D0104" w:rsidRDefault="006D0104" w:rsidP="00692762"/>
        </w:tc>
        <w:tc>
          <w:tcPr>
            <w:tcW w:w="7513" w:type="dxa"/>
            <w:gridSpan w:val="3"/>
            <w:tcBorders>
              <w:top w:val="nil"/>
              <w:left w:val="single" w:sz="6" w:space="0" w:color="auto"/>
              <w:bottom w:val="nil"/>
              <w:right w:val="single" w:sz="6" w:space="0" w:color="auto"/>
            </w:tcBorders>
          </w:tcPr>
          <w:p w14:paraId="119B250F" w14:textId="77777777" w:rsidR="006D0104" w:rsidRPr="007F2714" w:rsidRDefault="006D0104" w:rsidP="00692762">
            <w:pPr>
              <w:rPr>
                <w:b/>
                <w:bCs/>
                <w:sz w:val="22"/>
                <w:szCs w:val="22"/>
                <w:lang w:val="en-US"/>
              </w:rPr>
            </w:pPr>
            <w:r w:rsidRPr="00B40365">
              <w:rPr>
                <w:b/>
                <w:bCs/>
                <w:sz w:val="22"/>
                <w:szCs w:val="22"/>
              </w:rPr>
              <w:t>1.17. Diverse</w:t>
            </w:r>
          </w:p>
          <w:p w14:paraId="07E972B1" w14:textId="77777777" w:rsidR="006D0104" w:rsidRPr="00B40365" w:rsidRDefault="006D0104" w:rsidP="00692762"/>
        </w:tc>
      </w:tr>
      <w:tr w:rsidR="006D0104" w14:paraId="387C310E"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C776A" w14:textId="77777777" w:rsidR="006D0104" w:rsidRDefault="006D0104" w:rsidP="00692762">
            <w:pPr>
              <w:rPr>
                <w:sz w:val="22"/>
                <w:szCs w:val="22"/>
              </w:rPr>
            </w:pPr>
            <w:r>
              <w:rPr>
                <w:sz w:val="22"/>
                <w:szCs w:val="22"/>
              </w:rPr>
              <w:lastRenderedPageBreak/>
              <w:t>123</w:t>
            </w:r>
          </w:p>
        </w:tc>
        <w:tc>
          <w:tcPr>
            <w:tcW w:w="1559" w:type="dxa"/>
            <w:tcBorders>
              <w:top w:val="single" w:sz="4" w:space="0" w:color="auto"/>
              <w:bottom w:val="single" w:sz="4" w:space="0" w:color="auto"/>
            </w:tcBorders>
          </w:tcPr>
          <w:p w14:paraId="55DE0F2C" w14:textId="77777777" w:rsidR="006D0104" w:rsidRDefault="006D0104" w:rsidP="00692762">
            <w:pPr>
              <w:rPr>
                <w:sz w:val="22"/>
                <w:szCs w:val="22"/>
              </w:rPr>
            </w:pPr>
            <w:r>
              <w:rPr>
                <w:sz w:val="22"/>
                <w:szCs w:val="22"/>
                <w:lang w:val="en-US"/>
              </w:rPr>
              <w:t>TrB01A1-3</w:t>
            </w:r>
          </w:p>
          <w:p w14:paraId="42F8F9E1"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496FFFB" w14:textId="77777777" w:rsidR="006D0104" w:rsidRPr="00262D50" w:rsidRDefault="006D0104" w:rsidP="00692762">
            <w:pPr>
              <w:rPr>
                <w:lang w:val="en-US"/>
              </w:rPr>
            </w:pPr>
            <w:r w:rsidRPr="00262D50">
              <w:rPr>
                <w:lang w:val="en-US"/>
              </w:rPr>
              <w:t>Transportul materialelor din grupa 1-3 (incarcare, asezare, descarcare, asezare), cu roabe pe pneuri, pe distanta de 30 m</w:t>
            </w:r>
          </w:p>
          <w:p w14:paraId="0FE738D2"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47B94B3" w14:textId="77777777" w:rsidR="006D0104" w:rsidRDefault="006D0104" w:rsidP="00692762">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04046AA7" w14:textId="77777777" w:rsidR="006D0104" w:rsidRDefault="006D0104" w:rsidP="00692762">
            <w:pPr>
              <w:jc w:val="center"/>
              <w:rPr>
                <w:sz w:val="22"/>
                <w:szCs w:val="22"/>
                <w:lang w:val="en-US"/>
              </w:rPr>
            </w:pPr>
            <w:r>
              <w:rPr>
                <w:sz w:val="22"/>
                <w:szCs w:val="22"/>
                <w:lang w:val="en-US"/>
              </w:rPr>
              <w:t>12,000</w:t>
            </w:r>
          </w:p>
        </w:tc>
      </w:tr>
      <w:tr w:rsidR="006D0104" w14:paraId="71A0C965"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2BC42" w14:textId="77777777" w:rsidR="006D0104" w:rsidRDefault="006D0104" w:rsidP="00692762">
            <w:pPr>
              <w:rPr>
                <w:sz w:val="22"/>
                <w:szCs w:val="22"/>
              </w:rPr>
            </w:pPr>
            <w:r>
              <w:rPr>
                <w:sz w:val="22"/>
                <w:szCs w:val="22"/>
              </w:rPr>
              <w:t>124</w:t>
            </w:r>
          </w:p>
        </w:tc>
        <w:tc>
          <w:tcPr>
            <w:tcW w:w="1559" w:type="dxa"/>
            <w:tcBorders>
              <w:top w:val="single" w:sz="4" w:space="0" w:color="auto"/>
              <w:bottom w:val="single" w:sz="4" w:space="0" w:color="auto"/>
            </w:tcBorders>
          </w:tcPr>
          <w:p w14:paraId="3FACDF1B" w14:textId="77777777" w:rsidR="006D0104" w:rsidRDefault="006D0104" w:rsidP="00692762">
            <w:pPr>
              <w:rPr>
                <w:sz w:val="22"/>
                <w:szCs w:val="22"/>
              </w:rPr>
            </w:pPr>
            <w:r>
              <w:rPr>
                <w:sz w:val="22"/>
                <w:szCs w:val="22"/>
                <w:lang w:val="en-US"/>
              </w:rPr>
              <w:t>TsH92B</w:t>
            </w:r>
          </w:p>
          <w:p w14:paraId="65F7F250"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7417C94A" w14:textId="77777777" w:rsidR="006D0104" w:rsidRPr="00262D50" w:rsidRDefault="006D0104" w:rsidP="00692762">
            <w:pPr>
              <w:rPr>
                <w:lang w:val="en-US"/>
              </w:rPr>
            </w:pPr>
            <w:r w:rsidRPr="00262D50">
              <w:rPr>
                <w:lang w:val="en-US"/>
              </w:rPr>
              <w:t>Incarcarea in auto sol (pamint) cu bolovani, cu pietre</w:t>
            </w:r>
          </w:p>
          <w:p w14:paraId="4F92211B"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40CE126" w14:textId="77777777" w:rsidR="006D0104" w:rsidRDefault="006D0104" w:rsidP="00692762">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D264E90" w14:textId="77777777" w:rsidR="006D0104" w:rsidRDefault="006D0104" w:rsidP="00692762">
            <w:pPr>
              <w:jc w:val="center"/>
              <w:rPr>
                <w:sz w:val="22"/>
                <w:szCs w:val="22"/>
                <w:lang w:val="en-US"/>
              </w:rPr>
            </w:pPr>
            <w:r>
              <w:rPr>
                <w:sz w:val="22"/>
                <w:szCs w:val="22"/>
                <w:lang w:val="en-US"/>
              </w:rPr>
              <w:t>12,000</w:t>
            </w:r>
          </w:p>
        </w:tc>
      </w:tr>
      <w:tr w:rsidR="006D0104" w14:paraId="62F5DB4E"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B14DD" w14:textId="77777777" w:rsidR="006D0104" w:rsidRDefault="006D0104" w:rsidP="00692762">
            <w:pPr>
              <w:rPr>
                <w:sz w:val="22"/>
                <w:szCs w:val="22"/>
              </w:rPr>
            </w:pPr>
            <w:r>
              <w:rPr>
                <w:sz w:val="22"/>
                <w:szCs w:val="22"/>
              </w:rPr>
              <w:t>125</w:t>
            </w:r>
          </w:p>
        </w:tc>
        <w:tc>
          <w:tcPr>
            <w:tcW w:w="1559" w:type="dxa"/>
            <w:tcBorders>
              <w:top w:val="single" w:sz="4" w:space="0" w:color="auto"/>
              <w:bottom w:val="single" w:sz="4" w:space="0" w:color="auto"/>
            </w:tcBorders>
          </w:tcPr>
          <w:p w14:paraId="013C2ECB" w14:textId="77777777" w:rsidR="006D0104" w:rsidRDefault="006D0104" w:rsidP="00692762">
            <w:pPr>
              <w:rPr>
                <w:sz w:val="22"/>
                <w:szCs w:val="22"/>
              </w:rPr>
            </w:pPr>
            <w:r>
              <w:rPr>
                <w:sz w:val="22"/>
                <w:szCs w:val="22"/>
                <w:lang w:val="en-US"/>
              </w:rPr>
              <w:t>TsI50A3</w:t>
            </w:r>
          </w:p>
          <w:p w14:paraId="7CDBC050"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156DC177" w14:textId="77777777" w:rsidR="006D0104" w:rsidRPr="00262D50" w:rsidRDefault="006D0104" w:rsidP="00692762">
            <w:pPr>
              <w:rPr>
                <w:lang w:val="en-US"/>
              </w:rPr>
            </w:pPr>
            <w:r w:rsidRPr="00262D50">
              <w:rPr>
                <w:lang w:val="en-US"/>
              </w:rPr>
              <w:t>Transportarea pamintului cu autobasculanta de 5 t la distanta de 3 km</w:t>
            </w:r>
          </w:p>
          <w:p w14:paraId="2EA3AFBF"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589A1118" w14:textId="77777777" w:rsidR="006D0104" w:rsidRDefault="006D0104" w:rsidP="00692762">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298EB656" w14:textId="77777777" w:rsidR="006D0104" w:rsidRDefault="006D0104" w:rsidP="00692762">
            <w:pPr>
              <w:jc w:val="center"/>
              <w:rPr>
                <w:sz w:val="22"/>
                <w:szCs w:val="22"/>
                <w:lang w:val="en-US"/>
              </w:rPr>
            </w:pPr>
            <w:r>
              <w:rPr>
                <w:sz w:val="22"/>
                <w:szCs w:val="22"/>
                <w:lang w:val="en-US"/>
              </w:rPr>
              <w:t>12,000</w:t>
            </w:r>
          </w:p>
        </w:tc>
      </w:tr>
      <w:tr w:rsidR="006D0104" w14:paraId="1E53FC51" w14:textId="77777777" w:rsidTr="00692762">
        <w:tblPrEx>
          <w:tblCellMar>
            <w:top w:w="0" w:type="dxa"/>
            <w:bottom w:w="0" w:type="dxa"/>
          </w:tblCellMar>
        </w:tblPrEx>
        <w:tc>
          <w:tcPr>
            <w:tcW w:w="709" w:type="dxa"/>
            <w:tcBorders>
              <w:top w:val="nil"/>
              <w:left w:val="single" w:sz="6" w:space="0" w:color="auto"/>
              <w:bottom w:val="nil"/>
              <w:right w:val="nil"/>
            </w:tcBorders>
          </w:tcPr>
          <w:p w14:paraId="0CEB25EB" w14:textId="77777777" w:rsidR="006D0104" w:rsidRDefault="006D0104" w:rsidP="00692762">
            <w:pPr>
              <w:jc w:val="center"/>
            </w:pPr>
          </w:p>
        </w:tc>
        <w:tc>
          <w:tcPr>
            <w:tcW w:w="1559" w:type="dxa"/>
            <w:tcBorders>
              <w:top w:val="nil"/>
              <w:left w:val="single" w:sz="6" w:space="0" w:color="auto"/>
              <w:bottom w:val="nil"/>
              <w:right w:val="nil"/>
            </w:tcBorders>
          </w:tcPr>
          <w:p w14:paraId="341A4F09" w14:textId="77777777" w:rsidR="006D0104" w:rsidRDefault="006D0104" w:rsidP="00692762"/>
        </w:tc>
        <w:tc>
          <w:tcPr>
            <w:tcW w:w="7513" w:type="dxa"/>
            <w:gridSpan w:val="3"/>
            <w:tcBorders>
              <w:top w:val="nil"/>
              <w:left w:val="single" w:sz="6" w:space="0" w:color="auto"/>
              <w:bottom w:val="nil"/>
              <w:right w:val="single" w:sz="6" w:space="0" w:color="auto"/>
            </w:tcBorders>
          </w:tcPr>
          <w:p w14:paraId="7056DB9E" w14:textId="77777777" w:rsidR="006D0104" w:rsidRPr="007F2714" w:rsidRDefault="006D0104" w:rsidP="00692762">
            <w:pPr>
              <w:rPr>
                <w:b/>
                <w:bCs/>
                <w:sz w:val="22"/>
                <w:szCs w:val="22"/>
                <w:lang w:val="en-US"/>
              </w:rPr>
            </w:pPr>
            <w:r w:rsidRPr="00B40365">
              <w:rPr>
                <w:b/>
                <w:bCs/>
                <w:sz w:val="22"/>
                <w:szCs w:val="22"/>
              </w:rPr>
              <w:t>2. Utilaj</w:t>
            </w:r>
          </w:p>
          <w:p w14:paraId="4F3423F3" w14:textId="77777777" w:rsidR="006D0104" w:rsidRPr="00B40365" w:rsidRDefault="006D0104" w:rsidP="00692762"/>
        </w:tc>
      </w:tr>
      <w:tr w:rsidR="006D0104" w14:paraId="51FC3F00"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037D81" w14:textId="77777777" w:rsidR="006D0104" w:rsidRDefault="006D0104" w:rsidP="00692762">
            <w:pPr>
              <w:rPr>
                <w:sz w:val="22"/>
                <w:szCs w:val="22"/>
              </w:rPr>
            </w:pPr>
            <w:r>
              <w:rPr>
                <w:sz w:val="22"/>
                <w:szCs w:val="22"/>
              </w:rPr>
              <w:t>126</w:t>
            </w:r>
          </w:p>
        </w:tc>
        <w:tc>
          <w:tcPr>
            <w:tcW w:w="1559" w:type="dxa"/>
            <w:tcBorders>
              <w:top w:val="single" w:sz="4" w:space="0" w:color="auto"/>
              <w:bottom w:val="single" w:sz="4" w:space="0" w:color="auto"/>
            </w:tcBorders>
          </w:tcPr>
          <w:p w14:paraId="7BF27BAD" w14:textId="77777777" w:rsidR="006D0104" w:rsidRDefault="006D0104" w:rsidP="00692762">
            <w:pPr>
              <w:rPr>
                <w:sz w:val="22"/>
                <w:szCs w:val="22"/>
              </w:rPr>
            </w:pPr>
            <w:r>
              <w:rPr>
                <w:sz w:val="22"/>
                <w:szCs w:val="22"/>
                <w:lang w:val="en-US"/>
              </w:rPr>
              <w:t>IA14A</w:t>
            </w:r>
          </w:p>
          <w:p w14:paraId="207F966F"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59BADA18" w14:textId="77777777" w:rsidR="006D0104" w:rsidRPr="00262D50" w:rsidRDefault="006D0104" w:rsidP="00692762">
            <w:pPr>
              <w:rPr>
                <w:lang w:val="en-US"/>
              </w:rPr>
            </w:pPr>
            <w:r w:rsidRPr="00262D50">
              <w:rPr>
                <w:lang w:val="en-US"/>
              </w:rPr>
              <w:t>Cazan de preparare agent termic pentru incalzire (apa calda 90/70 grade),pe combustibil gazos, avind puterea calorica de pina la 70 kw inclusiv cos de fum si accesorii</w:t>
            </w:r>
          </w:p>
          <w:p w14:paraId="704DA647"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6DF0F0A5"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F4CD7B6" w14:textId="77777777" w:rsidR="006D0104" w:rsidRDefault="006D0104" w:rsidP="00692762">
            <w:pPr>
              <w:jc w:val="center"/>
              <w:rPr>
                <w:sz w:val="22"/>
                <w:szCs w:val="22"/>
                <w:lang w:val="en-US"/>
              </w:rPr>
            </w:pPr>
            <w:r>
              <w:rPr>
                <w:sz w:val="22"/>
                <w:szCs w:val="22"/>
                <w:lang w:val="en-US"/>
              </w:rPr>
              <w:t>1,000</w:t>
            </w:r>
          </w:p>
        </w:tc>
      </w:tr>
      <w:tr w:rsidR="006D0104" w14:paraId="0C485283" w14:textId="77777777" w:rsidTr="00692762">
        <w:tblPrEx>
          <w:tblCellMar>
            <w:top w:w="0" w:type="dxa"/>
            <w:bottom w:w="0" w:type="dxa"/>
          </w:tblCellMar>
        </w:tblPrEx>
        <w:tc>
          <w:tcPr>
            <w:tcW w:w="709" w:type="dxa"/>
            <w:tcBorders>
              <w:top w:val="nil"/>
              <w:left w:val="single" w:sz="6" w:space="0" w:color="auto"/>
              <w:bottom w:val="nil"/>
              <w:right w:val="nil"/>
            </w:tcBorders>
          </w:tcPr>
          <w:p w14:paraId="5509D3B1" w14:textId="77777777" w:rsidR="006D0104" w:rsidRDefault="006D0104" w:rsidP="00692762">
            <w:pPr>
              <w:jc w:val="center"/>
            </w:pPr>
          </w:p>
        </w:tc>
        <w:tc>
          <w:tcPr>
            <w:tcW w:w="1559" w:type="dxa"/>
            <w:tcBorders>
              <w:top w:val="nil"/>
              <w:left w:val="single" w:sz="6" w:space="0" w:color="auto"/>
              <w:bottom w:val="nil"/>
              <w:right w:val="nil"/>
            </w:tcBorders>
          </w:tcPr>
          <w:p w14:paraId="750B0E54" w14:textId="77777777" w:rsidR="006D0104" w:rsidRDefault="006D0104" w:rsidP="00692762"/>
        </w:tc>
        <w:tc>
          <w:tcPr>
            <w:tcW w:w="7513" w:type="dxa"/>
            <w:gridSpan w:val="3"/>
            <w:tcBorders>
              <w:top w:val="nil"/>
              <w:left w:val="single" w:sz="6" w:space="0" w:color="auto"/>
              <w:bottom w:val="nil"/>
              <w:right w:val="single" w:sz="6" w:space="0" w:color="auto"/>
            </w:tcBorders>
          </w:tcPr>
          <w:p w14:paraId="4431B556" w14:textId="77777777" w:rsidR="006D0104" w:rsidRPr="007F2714" w:rsidRDefault="006D0104" w:rsidP="00692762">
            <w:pPr>
              <w:rPr>
                <w:b/>
                <w:bCs/>
                <w:sz w:val="22"/>
                <w:szCs w:val="22"/>
                <w:lang w:val="en-US"/>
              </w:rPr>
            </w:pPr>
            <w:r w:rsidRPr="00B40365">
              <w:rPr>
                <w:b/>
                <w:bCs/>
                <w:sz w:val="22"/>
                <w:szCs w:val="22"/>
              </w:rPr>
              <w:t>3.  Electricitatea</w:t>
            </w:r>
          </w:p>
          <w:p w14:paraId="420671CB" w14:textId="77777777" w:rsidR="006D0104" w:rsidRPr="00B40365" w:rsidRDefault="006D0104" w:rsidP="00692762"/>
        </w:tc>
      </w:tr>
      <w:tr w:rsidR="006D0104" w14:paraId="7B9F3654"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2364B" w14:textId="77777777" w:rsidR="006D0104" w:rsidRDefault="006D0104" w:rsidP="00692762">
            <w:pPr>
              <w:rPr>
                <w:sz w:val="22"/>
                <w:szCs w:val="22"/>
              </w:rPr>
            </w:pPr>
            <w:r>
              <w:rPr>
                <w:sz w:val="22"/>
                <w:szCs w:val="22"/>
              </w:rPr>
              <w:t>127</w:t>
            </w:r>
          </w:p>
        </w:tc>
        <w:tc>
          <w:tcPr>
            <w:tcW w:w="1559" w:type="dxa"/>
            <w:tcBorders>
              <w:top w:val="single" w:sz="4" w:space="0" w:color="auto"/>
              <w:bottom w:val="single" w:sz="4" w:space="0" w:color="auto"/>
            </w:tcBorders>
          </w:tcPr>
          <w:p w14:paraId="7D39B8C1" w14:textId="77777777" w:rsidR="006D0104" w:rsidRDefault="006D0104" w:rsidP="00692762">
            <w:pPr>
              <w:rPr>
                <w:sz w:val="22"/>
                <w:szCs w:val="22"/>
              </w:rPr>
            </w:pPr>
            <w:r>
              <w:rPr>
                <w:sz w:val="22"/>
                <w:szCs w:val="22"/>
                <w:lang w:val="en-US"/>
              </w:rPr>
              <w:t>RpEA01A</w:t>
            </w:r>
          </w:p>
          <w:p w14:paraId="2A71B854"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7B93DDD" w14:textId="77777777" w:rsidR="006D0104" w:rsidRPr="00262D50" w:rsidRDefault="006D0104" w:rsidP="00692762">
            <w:pPr>
              <w:rPr>
                <w:lang w:val="en-US"/>
              </w:rPr>
            </w:pPr>
            <w:r w:rsidRPr="00262D50">
              <w:rPr>
                <w:lang w:val="en-US"/>
              </w:rPr>
              <w:t>Montarea tuburilor de protectie din policlorura de vinil PVC tip IP-PVC, cu diametrul pina la 16 mm, montat aparent fixate direct pe ziduri</w:t>
            </w:r>
          </w:p>
          <w:p w14:paraId="48872ED6"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051CA2A2" w14:textId="77777777" w:rsidR="006D0104" w:rsidRDefault="006D0104" w:rsidP="0069276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697E0FE" w14:textId="77777777" w:rsidR="006D0104" w:rsidRDefault="006D0104" w:rsidP="00692762">
            <w:pPr>
              <w:jc w:val="center"/>
              <w:rPr>
                <w:sz w:val="22"/>
                <w:szCs w:val="22"/>
                <w:lang w:val="en-US"/>
              </w:rPr>
            </w:pPr>
            <w:r>
              <w:rPr>
                <w:sz w:val="22"/>
                <w:szCs w:val="22"/>
                <w:lang w:val="en-US"/>
              </w:rPr>
              <w:t>156,000</w:t>
            </w:r>
          </w:p>
        </w:tc>
      </w:tr>
      <w:tr w:rsidR="006D0104" w14:paraId="31325E59"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F42E5A" w14:textId="77777777" w:rsidR="006D0104" w:rsidRDefault="006D0104" w:rsidP="00692762">
            <w:pPr>
              <w:rPr>
                <w:sz w:val="22"/>
                <w:szCs w:val="22"/>
              </w:rPr>
            </w:pPr>
            <w:r>
              <w:rPr>
                <w:sz w:val="22"/>
                <w:szCs w:val="22"/>
              </w:rPr>
              <w:t>128</w:t>
            </w:r>
          </w:p>
        </w:tc>
        <w:tc>
          <w:tcPr>
            <w:tcW w:w="1559" w:type="dxa"/>
            <w:tcBorders>
              <w:top w:val="single" w:sz="4" w:space="0" w:color="auto"/>
              <w:bottom w:val="single" w:sz="4" w:space="0" w:color="auto"/>
            </w:tcBorders>
          </w:tcPr>
          <w:p w14:paraId="23A2F3A9" w14:textId="77777777" w:rsidR="006D0104" w:rsidRDefault="006D0104" w:rsidP="00692762">
            <w:pPr>
              <w:rPr>
                <w:sz w:val="22"/>
                <w:szCs w:val="22"/>
              </w:rPr>
            </w:pPr>
            <w:r>
              <w:rPr>
                <w:sz w:val="22"/>
                <w:szCs w:val="22"/>
                <w:lang w:val="en-US"/>
              </w:rPr>
              <w:t>RpED01A</w:t>
            </w:r>
          </w:p>
          <w:p w14:paraId="3D6A6061"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50035BE" w14:textId="77777777" w:rsidR="006D0104" w:rsidRPr="00262D50" w:rsidRDefault="006D0104" w:rsidP="00692762">
            <w:pPr>
              <w:rPr>
                <w:lang w:val="en-US"/>
              </w:rPr>
            </w:pPr>
            <w:r w:rsidRPr="00262D50">
              <w:rPr>
                <w:lang w:val="en-US"/>
              </w:rPr>
              <w:t>Montarea cablurilor pentru energie electrica, instalate liber in santuri sau pe fundul canalelor, avind sectiunea conductorilor pina la 16 mmp VVG 3x1.5</w:t>
            </w:r>
          </w:p>
          <w:p w14:paraId="641A7EF5"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67855B09" w14:textId="77777777" w:rsidR="006D0104" w:rsidRDefault="006D0104" w:rsidP="0069276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20266E7" w14:textId="77777777" w:rsidR="006D0104" w:rsidRDefault="006D0104" w:rsidP="00692762">
            <w:pPr>
              <w:jc w:val="center"/>
              <w:rPr>
                <w:sz w:val="22"/>
                <w:szCs w:val="22"/>
                <w:lang w:val="en-US"/>
              </w:rPr>
            </w:pPr>
            <w:r>
              <w:rPr>
                <w:sz w:val="22"/>
                <w:szCs w:val="22"/>
                <w:lang w:val="en-US"/>
              </w:rPr>
              <w:t>84,000</w:t>
            </w:r>
          </w:p>
        </w:tc>
      </w:tr>
      <w:tr w:rsidR="006D0104" w14:paraId="19ED5F02"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5A392C" w14:textId="77777777" w:rsidR="006D0104" w:rsidRDefault="006D0104" w:rsidP="00692762">
            <w:pPr>
              <w:rPr>
                <w:sz w:val="22"/>
                <w:szCs w:val="22"/>
              </w:rPr>
            </w:pPr>
            <w:r>
              <w:rPr>
                <w:sz w:val="22"/>
                <w:szCs w:val="22"/>
              </w:rPr>
              <w:t>129</w:t>
            </w:r>
          </w:p>
        </w:tc>
        <w:tc>
          <w:tcPr>
            <w:tcW w:w="1559" w:type="dxa"/>
            <w:tcBorders>
              <w:top w:val="single" w:sz="4" w:space="0" w:color="auto"/>
              <w:bottom w:val="single" w:sz="4" w:space="0" w:color="auto"/>
            </w:tcBorders>
          </w:tcPr>
          <w:p w14:paraId="445050B5" w14:textId="77777777" w:rsidR="006D0104" w:rsidRDefault="006D0104" w:rsidP="00692762">
            <w:pPr>
              <w:rPr>
                <w:sz w:val="22"/>
                <w:szCs w:val="22"/>
              </w:rPr>
            </w:pPr>
            <w:r>
              <w:rPr>
                <w:sz w:val="22"/>
                <w:szCs w:val="22"/>
                <w:lang w:val="en-US"/>
              </w:rPr>
              <w:t>RpED01C1</w:t>
            </w:r>
          </w:p>
          <w:p w14:paraId="5835162E"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07A0C82B" w14:textId="77777777" w:rsidR="006D0104" w:rsidRPr="00262D50" w:rsidRDefault="006D0104" w:rsidP="00692762">
            <w:pPr>
              <w:rPr>
                <w:lang w:val="en-US"/>
              </w:rPr>
            </w:pPr>
            <w:r w:rsidRPr="00262D50">
              <w:rPr>
                <w:lang w:val="en-US"/>
              </w:rPr>
              <w:t>Montarea cablurilor pentru energie electrica, instalate liber in santuri sau pe fundul canalelor, avind sectiunea conductorilor VVG 3x2,5mm</w:t>
            </w:r>
          </w:p>
          <w:p w14:paraId="3E2BCAD9"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111CDA3" w14:textId="77777777" w:rsidR="006D0104" w:rsidRDefault="006D0104" w:rsidP="00692762">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30AA1C9" w14:textId="77777777" w:rsidR="006D0104" w:rsidRDefault="006D0104" w:rsidP="00692762">
            <w:pPr>
              <w:jc w:val="center"/>
              <w:rPr>
                <w:sz w:val="22"/>
                <w:szCs w:val="22"/>
                <w:lang w:val="en-US"/>
              </w:rPr>
            </w:pPr>
            <w:r>
              <w:rPr>
                <w:sz w:val="22"/>
                <w:szCs w:val="22"/>
                <w:lang w:val="en-US"/>
              </w:rPr>
              <w:t>72,000</w:t>
            </w:r>
          </w:p>
        </w:tc>
      </w:tr>
      <w:tr w:rsidR="006D0104" w14:paraId="2EA1BB73"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2920A" w14:textId="77777777" w:rsidR="006D0104" w:rsidRDefault="006D0104" w:rsidP="00692762">
            <w:pPr>
              <w:rPr>
                <w:sz w:val="22"/>
                <w:szCs w:val="22"/>
              </w:rPr>
            </w:pPr>
            <w:r>
              <w:rPr>
                <w:sz w:val="22"/>
                <w:szCs w:val="22"/>
              </w:rPr>
              <w:t>130</w:t>
            </w:r>
          </w:p>
        </w:tc>
        <w:tc>
          <w:tcPr>
            <w:tcW w:w="1559" w:type="dxa"/>
            <w:tcBorders>
              <w:top w:val="single" w:sz="4" w:space="0" w:color="auto"/>
              <w:bottom w:val="single" w:sz="4" w:space="0" w:color="auto"/>
            </w:tcBorders>
          </w:tcPr>
          <w:p w14:paraId="5A8959F4" w14:textId="77777777" w:rsidR="006D0104" w:rsidRDefault="006D0104" w:rsidP="00692762">
            <w:pPr>
              <w:rPr>
                <w:sz w:val="22"/>
                <w:szCs w:val="22"/>
              </w:rPr>
            </w:pPr>
            <w:r>
              <w:rPr>
                <w:sz w:val="22"/>
                <w:szCs w:val="22"/>
                <w:lang w:val="en-US"/>
              </w:rPr>
              <w:t>RpEE03A</w:t>
            </w:r>
          </w:p>
          <w:p w14:paraId="624CDB0D"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397C73C4" w14:textId="77777777" w:rsidR="006D0104" w:rsidRPr="00262D50" w:rsidRDefault="006D0104" w:rsidP="00692762">
            <w:pPr>
              <w:rPr>
                <w:lang w:val="en-US"/>
              </w:rPr>
            </w:pPr>
            <w:r w:rsidRPr="00262D50">
              <w:rPr>
                <w:lang w:val="en-US"/>
              </w:rPr>
              <w:t>Montarea prizelor bipolare constructie normala din bachelita sau aminoplast, simpla, dubla, constructie impermeabila, etanse, etanse metalica sau similare, montate ingropat sub tencuiala sau aparent pe dibluri din lemn sau plastic</w:t>
            </w:r>
          </w:p>
          <w:p w14:paraId="7671EB36"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0B595BA0"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E1CB6E7" w14:textId="77777777" w:rsidR="006D0104" w:rsidRDefault="006D0104" w:rsidP="00692762">
            <w:pPr>
              <w:jc w:val="center"/>
              <w:rPr>
                <w:sz w:val="22"/>
                <w:szCs w:val="22"/>
                <w:lang w:val="en-US"/>
              </w:rPr>
            </w:pPr>
            <w:r>
              <w:rPr>
                <w:sz w:val="22"/>
                <w:szCs w:val="22"/>
                <w:lang w:val="en-US"/>
              </w:rPr>
              <w:t>10,000</w:t>
            </w:r>
          </w:p>
        </w:tc>
      </w:tr>
      <w:tr w:rsidR="006D0104" w14:paraId="21BF58F5"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A0E440" w14:textId="77777777" w:rsidR="006D0104" w:rsidRDefault="006D0104" w:rsidP="00692762">
            <w:pPr>
              <w:rPr>
                <w:sz w:val="22"/>
                <w:szCs w:val="22"/>
              </w:rPr>
            </w:pPr>
            <w:r>
              <w:rPr>
                <w:sz w:val="22"/>
                <w:szCs w:val="22"/>
              </w:rPr>
              <w:t>131</w:t>
            </w:r>
          </w:p>
        </w:tc>
        <w:tc>
          <w:tcPr>
            <w:tcW w:w="1559" w:type="dxa"/>
            <w:tcBorders>
              <w:top w:val="single" w:sz="4" w:space="0" w:color="auto"/>
              <w:bottom w:val="single" w:sz="4" w:space="0" w:color="auto"/>
            </w:tcBorders>
          </w:tcPr>
          <w:p w14:paraId="70612AF0" w14:textId="77777777" w:rsidR="006D0104" w:rsidRDefault="006D0104" w:rsidP="00692762">
            <w:pPr>
              <w:rPr>
                <w:sz w:val="22"/>
                <w:szCs w:val="22"/>
              </w:rPr>
            </w:pPr>
            <w:r>
              <w:rPr>
                <w:sz w:val="22"/>
                <w:szCs w:val="22"/>
                <w:lang w:val="en-US"/>
              </w:rPr>
              <w:t>RpEE01A</w:t>
            </w:r>
          </w:p>
          <w:p w14:paraId="5AB92229"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0B606B2B" w14:textId="77777777" w:rsidR="006D0104" w:rsidRPr="00262D50" w:rsidRDefault="006D0104" w:rsidP="00692762">
            <w:pPr>
              <w:rPr>
                <w:lang w:val="en-US"/>
              </w:rPr>
            </w:pPr>
            <w:r w:rsidRPr="00262D50">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0CFC1628"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3DEAC596"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2AAE926" w14:textId="77777777" w:rsidR="006D0104" w:rsidRDefault="006D0104" w:rsidP="00692762">
            <w:pPr>
              <w:jc w:val="center"/>
              <w:rPr>
                <w:sz w:val="22"/>
                <w:szCs w:val="22"/>
                <w:lang w:val="en-US"/>
              </w:rPr>
            </w:pPr>
            <w:r>
              <w:rPr>
                <w:sz w:val="22"/>
                <w:szCs w:val="22"/>
                <w:lang w:val="en-US"/>
              </w:rPr>
              <w:t>8,000</w:t>
            </w:r>
          </w:p>
        </w:tc>
      </w:tr>
      <w:tr w:rsidR="006D0104" w14:paraId="5AFB305A" w14:textId="77777777" w:rsidTr="006927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C4761C" w14:textId="77777777" w:rsidR="006D0104" w:rsidRDefault="006D0104" w:rsidP="00692762">
            <w:pPr>
              <w:rPr>
                <w:sz w:val="22"/>
                <w:szCs w:val="22"/>
              </w:rPr>
            </w:pPr>
            <w:r>
              <w:rPr>
                <w:sz w:val="22"/>
                <w:szCs w:val="22"/>
              </w:rPr>
              <w:t>132</w:t>
            </w:r>
          </w:p>
        </w:tc>
        <w:tc>
          <w:tcPr>
            <w:tcW w:w="1559" w:type="dxa"/>
            <w:tcBorders>
              <w:top w:val="single" w:sz="4" w:space="0" w:color="auto"/>
              <w:bottom w:val="single" w:sz="4" w:space="0" w:color="auto"/>
            </w:tcBorders>
          </w:tcPr>
          <w:p w14:paraId="3FF3F879" w14:textId="77777777" w:rsidR="006D0104" w:rsidRDefault="006D0104" w:rsidP="00692762">
            <w:pPr>
              <w:rPr>
                <w:sz w:val="22"/>
                <w:szCs w:val="22"/>
              </w:rPr>
            </w:pPr>
            <w:r>
              <w:rPr>
                <w:sz w:val="22"/>
                <w:szCs w:val="22"/>
                <w:lang w:val="en-US"/>
              </w:rPr>
              <w:t>RpEF02C</w:t>
            </w:r>
          </w:p>
          <w:p w14:paraId="0D900DCE" w14:textId="77777777" w:rsidR="006D0104" w:rsidRDefault="006D0104" w:rsidP="00692762">
            <w:pPr>
              <w:rPr>
                <w:sz w:val="22"/>
                <w:szCs w:val="22"/>
              </w:rPr>
            </w:pPr>
          </w:p>
        </w:tc>
        <w:tc>
          <w:tcPr>
            <w:tcW w:w="4678" w:type="dxa"/>
            <w:tcBorders>
              <w:top w:val="single" w:sz="4" w:space="0" w:color="auto"/>
              <w:bottom w:val="single" w:sz="4" w:space="0" w:color="auto"/>
            </w:tcBorders>
            <w:vAlign w:val="center"/>
          </w:tcPr>
          <w:p w14:paraId="6A6E5520" w14:textId="77777777" w:rsidR="006D0104" w:rsidRPr="00262D50" w:rsidRDefault="006D0104" w:rsidP="00692762">
            <w:pPr>
              <w:rPr>
                <w:lang w:val="en-US"/>
              </w:rPr>
            </w:pPr>
            <w:r w:rsidRPr="00262D50">
              <w:rPr>
                <w:lang w:val="en-US"/>
              </w:rPr>
              <w:t>Montarea corpuri de iluminat multiple, pentru lampi fluorescente, inclusiv dispozitivul de sustinere, tip CPB, CGC, cu unul sau mai multe tuburi</w:t>
            </w:r>
          </w:p>
          <w:p w14:paraId="25C49CCB" w14:textId="77777777" w:rsidR="006D0104" w:rsidRPr="00262D50" w:rsidRDefault="006D0104" w:rsidP="00692762">
            <w:pPr>
              <w:rPr>
                <w:lang w:val="en-US"/>
              </w:rPr>
            </w:pPr>
          </w:p>
        </w:tc>
        <w:tc>
          <w:tcPr>
            <w:tcW w:w="992" w:type="dxa"/>
            <w:tcBorders>
              <w:top w:val="single" w:sz="4" w:space="0" w:color="auto"/>
              <w:bottom w:val="single" w:sz="4" w:space="0" w:color="auto"/>
            </w:tcBorders>
            <w:vAlign w:val="center"/>
          </w:tcPr>
          <w:p w14:paraId="02BFEE5E" w14:textId="77777777" w:rsidR="006D0104" w:rsidRDefault="006D0104" w:rsidP="00692762">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8283EBA" w14:textId="77777777" w:rsidR="006D0104" w:rsidRDefault="006D0104" w:rsidP="00692762">
            <w:pPr>
              <w:jc w:val="center"/>
              <w:rPr>
                <w:sz w:val="22"/>
                <w:szCs w:val="22"/>
                <w:lang w:val="en-US"/>
              </w:rPr>
            </w:pPr>
            <w:r>
              <w:rPr>
                <w:sz w:val="22"/>
                <w:szCs w:val="22"/>
                <w:lang w:val="en-US"/>
              </w:rPr>
              <w:t>11,000</w:t>
            </w:r>
          </w:p>
        </w:tc>
      </w:tr>
    </w:tbl>
    <w:p w14:paraId="717AC1D0" w14:textId="77777777" w:rsidR="006D0104" w:rsidRDefault="006D0104" w:rsidP="006D0104"/>
    <w:p w14:paraId="0D6A2F98" w14:textId="77777777" w:rsidR="006D0104" w:rsidRPr="00262D50" w:rsidRDefault="006D0104" w:rsidP="006D0104"/>
    <w:p w14:paraId="3DB08467" w14:textId="77777777" w:rsidR="006D0104" w:rsidRPr="00262D50" w:rsidRDefault="006D0104" w:rsidP="006D0104"/>
    <w:p w14:paraId="37D44760" w14:textId="77777777" w:rsidR="006D0104" w:rsidRPr="00262D50" w:rsidRDefault="006D0104" w:rsidP="006D0104"/>
    <w:p w14:paraId="65C2ED30" w14:textId="77777777" w:rsidR="006D0104" w:rsidRDefault="006D0104" w:rsidP="006D0104"/>
    <w:p w14:paraId="021236F0" w14:textId="77777777" w:rsidR="006D0104" w:rsidRDefault="006D0104" w:rsidP="006D0104"/>
    <w:p w14:paraId="44605003" w14:textId="2E5182F8" w:rsidR="00850DBC" w:rsidRPr="00FF430B" w:rsidRDefault="006D0104" w:rsidP="006D0104">
      <w:pPr>
        <w:tabs>
          <w:tab w:val="left" w:pos="1680"/>
        </w:tabs>
        <w:rPr>
          <w:lang w:val="ro-MD"/>
        </w:rPr>
      </w:pPr>
      <w:r>
        <w:t>Sef CS Pitusca-Varzarestii-Noi _________M.Macari</w:t>
      </w:r>
      <w:r>
        <w:t xml:space="preserve">  </w:t>
      </w:r>
      <w:r w:rsidR="0003591A" w:rsidRPr="00FF430B">
        <w:rPr>
          <w:lang w:val="ro-MD"/>
        </w:rPr>
        <w:t>     </w:t>
      </w:r>
      <w:r w:rsidR="0003591A" w:rsidRPr="00FF430B">
        <w:rPr>
          <w:bCs/>
          <w:lang w:val="ro-MD"/>
        </w:rPr>
        <w:t>Data</w:t>
      </w:r>
      <w:r w:rsidR="0019071C" w:rsidRPr="00FF430B">
        <w:rPr>
          <w:bCs/>
          <w:lang w:val="ro-MD"/>
        </w:rPr>
        <w:t xml:space="preserve"> </w:t>
      </w:r>
      <w:r w:rsidR="0003591A" w:rsidRPr="00FF430B">
        <w:rPr>
          <w:lang w:val="ro-MD"/>
        </w:rPr>
        <w:t xml:space="preserve">„____"__________________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73957C15" w:rsidR="00460653" w:rsidRPr="00FF430B" w:rsidRDefault="00460653" w:rsidP="00710D58">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w:t>
            </w:r>
            <w:r w:rsidR="00710D58">
              <w:rPr>
                <w:lang w:val="ro-MD"/>
              </w:rPr>
              <w:t xml:space="preserve"> între </w:t>
            </w:r>
            <w:r w:rsidR="00710D58" w:rsidRPr="00710D58">
              <w:rPr>
                <w:b/>
                <w:u w:val="single"/>
                <w:lang w:val="ro-MD"/>
              </w:rPr>
              <w:t>IMSP Centrul</w:t>
            </w:r>
            <w:r w:rsidR="00710D58">
              <w:rPr>
                <w:b/>
                <w:u w:val="single"/>
                <w:lang w:val="ro-MD"/>
              </w:rPr>
              <w:t xml:space="preserve"> </w:t>
            </w:r>
            <w:r w:rsidR="00710D58" w:rsidRPr="00710D58">
              <w:rPr>
                <w:b/>
                <w:u w:val="single"/>
                <w:lang w:val="ro-MD"/>
              </w:rPr>
              <w:t>de Sănătate Pitușca-Vărzăreștii Noi</w:t>
            </w:r>
            <w:r w:rsidRPr="00710D58">
              <w:rPr>
                <w:b/>
                <w:u w:val="single"/>
                <w:lang w:val="ro-MD"/>
              </w:rPr>
              <w:t>_</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5E8AA3A3" w:rsidR="00460653" w:rsidRPr="00FF430B" w:rsidRDefault="00710D58" w:rsidP="00385C85">
            <w:pPr>
              <w:tabs>
                <w:tab w:val="left" w:pos="567"/>
                <w:tab w:val="right" w:pos="9531"/>
              </w:tabs>
              <w:jc w:val="both"/>
              <w:rPr>
                <w:lang w:val="ro-MD"/>
              </w:rPr>
            </w:pPr>
            <w:r w:rsidRPr="00710D58">
              <w:rPr>
                <w:b/>
                <w:u w:val="single"/>
                <w:lang w:val="ro-MD"/>
              </w:rPr>
              <w:t>s.Pitușca, r-nul Călărași</w:t>
            </w:r>
            <w:r w:rsidR="00460653" w:rsidRPr="00FF430B">
              <w:rPr>
                <w:lang w:val="ro-MD"/>
              </w:rPr>
              <w:t>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B810C86" w:rsidR="00460653" w:rsidRPr="00FF430B" w:rsidRDefault="00460653" w:rsidP="00385C85">
            <w:pPr>
              <w:tabs>
                <w:tab w:val="left" w:pos="567"/>
                <w:tab w:val="right" w:pos="9531"/>
              </w:tabs>
              <w:jc w:val="both"/>
              <w:rPr>
                <w:lang w:val="ro-MD"/>
              </w:rPr>
            </w:pPr>
            <w:r w:rsidRPr="00FF430B">
              <w:rPr>
                <w:lang w:val="ro-MD"/>
              </w:rPr>
              <w:t>str.________</w:t>
            </w:r>
            <w:r w:rsidR="00710D58">
              <w:rPr>
                <w:lang w:val="ro-MD"/>
              </w:rPr>
              <w:t xml:space="preserve">_____________________________, </w:t>
            </w:r>
            <w:r w:rsidRPr="00FF430B">
              <w:rPr>
                <w:lang w:val="ro-MD"/>
              </w:rPr>
              <w:t xml:space="preserve">telefon: </w:t>
            </w:r>
            <w:r w:rsidR="00710D58" w:rsidRPr="00710D58">
              <w:rPr>
                <w:b/>
                <w:u w:val="single"/>
                <w:lang w:val="ro-MD"/>
              </w:rPr>
              <w:t>244/71-3-21</w:t>
            </w:r>
            <w:r w:rsidRPr="00FF430B">
              <w:rPr>
                <w:lang w:val="ro-MD"/>
              </w:rPr>
              <w:t xml:space="preserve">, fax: </w:t>
            </w:r>
            <w:r w:rsidR="00710D58" w:rsidRPr="00710D58">
              <w:rPr>
                <w:b/>
                <w:u w:val="single"/>
                <w:lang w:val="ro-MD"/>
              </w:rPr>
              <w:t>244/71-3-21</w:t>
            </w:r>
            <w:r w:rsidRPr="00FF430B">
              <w:rPr>
                <w:lang w:val="ro-MD"/>
              </w:rPr>
              <w:t>,</w:t>
            </w:r>
          </w:p>
          <w:p w14:paraId="022881C4" w14:textId="490E672A" w:rsidR="00460653" w:rsidRPr="00FF430B" w:rsidRDefault="009157BF" w:rsidP="00385C85">
            <w:pPr>
              <w:pStyle w:val="af2"/>
              <w:tabs>
                <w:tab w:val="left" w:pos="567"/>
                <w:tab w:val="right" w:pos="9531"/>
              </w:tabs>
              <w:ind w:firstLine="0"/>
              <w:rPr>
                <w:lang w:val="ro-MD"/>
              </w:rPr>
            </w:pPr>
            <w:r w:rsidRPr="00FF430B">
              <w:rPr>
                <w:lang w:val="ro-MD"/>
              </w:rPr>
              <w:t>IDNO</w:t>
            </w:r>
            <w:r w:rsidR="00710D58">
              <w:rPr>
                <w:lang w:val="ro-MD"/>
              </w:rPr>
              <w:t xml:space="preserve"> 1013609001904 </w:t>
            </w:r>
            <w:r w:rsidR="00B51B6E" w:rsidRPr="00FF430B">
              <w:rPr>
                <w:lang w:val="ro-MD"/>
              </w:rPr>
              <w:t xml:space="preserve">reprezentat prin </w:t>
            </w:r>
            <w:r w:rsidR="00460653" w:rsidRPr="00FF430B">
              <w:rPr>
                <w:lang w:val="ro-MD"/>
              </w:rPr>
              <w:t>_</w:t>
            </w:r>
            <w:r w:rsidR="00710D58" w:rsidRPr="00710D58">
              <w:rPr>
                <w:b/>
                <w:u w:val="single"/>
                <w:lang w:val="ro-MD"/>
              </w:rPr>
              <w:t>Maria Macari</w:t>
            </w:r>
            <w:r w:rsidR="007B392A" w:rsidRPr="00710D58">
              <w:rPr>
                <w:b/>
                <w:u w:val="single"/>
                <w:lang w:val="ro-MD"/>
              </w:rPr>
              <w:t>___________</w:t>
            </w:r>
            <w:r w:rsidR="00385C85" w:rsidRPr="00710D58">
              <w:rPr>
                <w:b/>
                <w:u w:val="single"/>
                <w:lang w:val="ro-MD"/>
              </w:rPr>
              <w:t>____</w:t>
            </w:r>
            <w:r w:rsidR="007B392A" w:rsidRPr="00710D58">
              <w:rPr>
                <w:b/>
                <w:u w:val="single"/>
                <w:lang w:val="ro-MD"/>
              </w:rPr>
              <w:t>_____________</w:t>
            </w:r>
            <w:r w:rsidR="00460653" w:rsidRPr="00710D58">
              <w:rPr>
                <w:b/>
                <w:u w:val="single"/>
                <w:lang w:val="ro-MD"/>
              </w:rPr>
              <w:t>,</w:t>
            </w:r>
            <w:r w:rsidR="00460653" w:rsidRPr="00FF430B">
              <w:rPr>
                <w:lang w:val="ro-MD"/>
              </w:rPr>
              <w:t xml:space="preserve">    </w:t>
            </w:r>
          </w:p>
          <w:p w14:paraId="6706F85E" w14:textId="48988502"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710D58">
              <w:rPr>
                <w:sz w:val="20"/>
                <w:szCs w:val="20"/>
                <w:lang w:val="ro-MD"/>
              </w:rPr>
              <w:t xml:space="preserve">                                 </w:t>
            </w: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EC504A">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EC504A">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EC504A">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EC504A">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EC504A">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EC504A">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EC504A">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EC504A">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EC504A">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EC504A">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EC504A">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EC504A">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EC504A">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EC504A">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EC504A">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EC504A">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EC504A">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EC504A">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EC504A">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EC504A">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EC504A">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EC504A">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EC504A">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EC504A">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EC504A">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EC504A">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EC504A">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EC504A">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EC504A">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EC504A">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EC504A">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EC504A">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EC504A">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EC504A">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EC504A">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EC504A">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0B4B0A13"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710D58" w:rsidRPr="00710D58">
                    <w:rPr>
                      <w:b/>
                      <w:lang w:val="ro-MD"/>
                    </w:rPr>
                    <w:t>s.Pitușca, r-nul Călărași</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58CE33B2"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710D58">
                    <w:rPr>
                      <w:lang w:val="ro-MD"/>
                    </w:rPr>
                    <w:t xml:space="preserve"> </w:t>
                  </w:r>
                  <w:r w:rsidR="00710D58" w:rsidRPr="00710D58">
                    <w:rPr>
                      <w:b/>
                      <w:lang w:val="ro-MD"/>
                    </w:rPr>
                    <w:t>244/71-3-21, 060519090</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9A227BA"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710D58" w:rsidRPr="00710D58">
                    <w:rPr>
                      <w:b/>
                      <w:lang w:val="ro-MD"/>
                    </w:rPr>
                    <w:t>1013609001904</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3E1D6EF5"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710D58">
                    <w:rPr>
                      <w:rFonts w:ascii="EUAlbertina" w:eastAsia="PMingLiU" w:hAnsi="EUAlbertina" w:cs="EUAlbertina"/>
                      <w:color w:val="000000"/>
                      <w:lang w:val="en-GB" w:eastAsia="zh-CN"/>
                    </w:rPr>
                    <w:t xml:space="preserve"> </w:t>
                  </w:r>
                  <w:r w:rsidR="00710D58" w:rsidRPr="00710D58">
                    <w:rPr>
                      <w:rFonts w:ascii="EUAlbertina" w:eastAsia="PMingLiU" w:hAnsi="EUAlbertina" w:cs="EUAlbertina"/>
                      <w:b/>
                      <w:color w:val="000000"/>
                      <w:lang w:val="en-GB" w:eastAsia="zh-CN"/>
                    </w:rPr>
                    <w:t>Trezorăria de Stat</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6257C178"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710D58" w:rsidRPr="00541F4C">
                    <w:rPr>
                      <w:rFonts w:ascii="EUAlbertina" w:eastAsia="PMingLiU" w:hAnsi="EUAlbertina" w:cs="EUAlbertina"/>
                      <w:color w:val="000000"/>
                      <w:lang w:val="en-GB" w:eastAsia="zh-CN"/>
                    </w:rPr>
                    <w:t xml:space="preserve"> </w:t>
                  </w:r>
                  <w:r w:rsidR="00710D58" w:rsidRPr="00710D58">
                    <w:rPr>
                      <w:rFonts w:ascii="EUAlbertina" w:eastAsia="PMingLiU" w:hAnsi="EUAlbertina" w:cs="EUAlbertina"/>
                      <w:b/>
                      <w:color w:val="000000"/>
                      <w:lang w:val="en-GB" w:eastAsia="zh-CN"/>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26EDB37E"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710D58">
                    <w:rPr>
                      <w:lang w:val="ro-MD"/>
                    </w:rPr>
                    <w:t>:</w:t>
                  </w:r>
                  <w:r w:rsidR="00710D58" w:rsidRPr="006513B4">
                    <w:rPr>
                      <w:rFonts w:ascii="EUAlbertina" w:eastAsia="PMingLiU" w:hAnsi="EUAlbertina" w:cs="EUAlbertina"/>
                      <w:i/>
                    </w:rPr>
                    <w:t xml:space="preserve"> </w:t>
                  </w:r>
                  <w:r w:rsidR="00710D58" w:rsidRPr="00710D58">
                    <w:rPr>
                      <w:rFonts w:ascii="EUAlbertina" w:eastAsia="PMingLiU" w:hAnsi="EUAlbertina" w:cs="EUAlbertina"/>
                      <w:b/>
                      <w:i/>
                    </w:rPr>
                    <w:t>MD58TRPCBY518430D00063AA</w:t>
                  </w:r>
                  <w:r w:rsidR="00710D58" w:rsidRPr="00710D58">
                    <w:rPr>
                      <w:rFonts w:ascii="EUAlbertina" w:eastAsia="PMingLiU" w:hAnsi="EUAlbertina" w:cs="EUAlbertina"/>
                      <w:b/>
                      <w:i/>
                      <w:color w:val="FF0000"/>
                    </w:rPr>
                    <w:t xml:space="preserve"> </w:t>
                  </w:r>
                  <w:r w:rsidR="00710D58" w:rsidRPr="00710D58">
                    <w:rPr>
                      <w:rFonts w:ascii="EUAlbertina" w:eastAsia="PMingLiU" w:hAnsi="EUAlbertina" w:cs="EUAlbertina"/>
                      <w:b/>
                      <w:color w:val="FF0000"/>
                      <w:lang w:val="en-GB"/>
                    </w:rPr>
                    <w:t xml:space="preserve">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bookmarkStart w:id="63" w:name="_GoBack"/>
                  <w:bookmarkEnd w:id="63"/>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EC504A">
            <w:pPr>
              <w:pStyle w:val="a"/>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EC504A">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EC504A">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EC504A">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EC504A">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EC504A">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EC504A">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EC504A">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EC504A">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EC504A">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EC504A">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EC504A">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EC504A">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EC504A">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EC504A">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EC504A">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EC504A">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EC504A">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EC504A">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EC504A">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EC504A">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EC504A">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EC504A">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EC504A">
            <w:pPr>
              <w:pStyle w:val="af2"/>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EC504A">
            <w:pPr>
              <w:pStyle w:val="af2"/>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EC504A">
            <w:pPr>
              <w:pStyle w:val="a"/>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EC504A">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EC504A">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EC504A">
            <w:pPr>
              <w:pStyle w:val="a"/>
              <w:numPr>
                <w:ilvl w:val="0"/>
                <w:numId w:val="2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EC504A">
            <w:pPr>
              <w:pStyle w:val="a"/>
              <w:numPr>
                <w:ilvl w:val="0"/>
                <w:numId w:val="36"/>
              </w:numPr>
              <w:rPr>
                <w:lang w:val="ro-MD"/>
              </w:rPr>
            </w:pPr>
            <w:r w:rsidRPr="00FF430B">
              <w:rPr>
                <w:lang w:val="ro-MD"/>
              </w:rPr>
              <w:t>prin acordul de voinţă al părţilor ;</w:t>
            </w:r>
          </w:p>
          <w:p w14:paraId="0472106D" w14:textId="77777777" w:rsidR="0063773E" w:rsidRPr="00FF430B" w:rsidRDefault="0063773E" w:rsidP="00EC504A">
            <w:pPr>
              <w:pStyle w:val="a"/>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EC504A">
            <w:pPr>
              <w:pStyle w:val="a"/>
              <w:numPr>
                <w:ilvl w:val="0"/>
                <w:numId w:val="27"/>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68F429" w14:textId="77777777" w:rsidR="00EC504A" w:rsidRDefault="00EC504A" w:rsidP="00A20ACF">
      <w:r>
        <w:separator/>
      </w:r>
    </w:p>
  </w:endnote>
  <w:endnote w:type="continuationSeparator" w:id="0">
    <w:p w14:paraId="6EBE9BE7" w14:textId="77777777" w:rsidR="00EC504A" w:rsidRDefault="00EC504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62569F" w:rsidRDefault="0062569F"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62569F" w:rsidRDefault="0062569F">
        <w:pPr>
          <w:pStyle w:val="a4"/>
          <w:jc w:val="right"/>
        </w:pPr>
        <w:r>
          <w:fldChar w:fldCharType="begin"/>
        </w:r>
        <w:r>
          <w:instrText xml:space="preserve"> PAGE   \* MERGEFORMAT </w:instrText>
        </w:r>
        <w:r>
          <w:fldChar w:fldCharType="separate"/>
        </w:r>
        <w:r w:rsidR="00710D58">
          <w:t>66</w:t>
        </w:r>
        <w:r>
          <w:fldChar w:fldCharType="end"/>
        </w:r>
      </w:p>
    </w:sdtContent>
  </w:sdt>
  <w:p w14:paraId="075618FA" w14:textId="77777777" w:rsidR="0062569F" w:rsidRDefault="0062569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7B9C55" w14:textId="77777777" w:rsidR="00EC504A" w:rsidRDefault="00EC504A" w:rsidP="00A20ACF">
      <w:r>
        <w:separator/>
      </w:r>
    </w:p>
  </w:footnote>
  <w:footnote w:type="continuationSeparator" w:id="0">
    <w:p w14:paraId="3B6FAD51" w14:textId="77777777" w:rsidR="00EC504A" w:rsidRDefault="00EC504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50510F"/>
    <w:multiLevelType w:val="hybridMultilevel"/>
    <w:tmpl w:val="F76EF4EC"/>
    <w:lvl w:ilvl="0" w:tplc="9808F2B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4"/>
  </w:num>
  <w:num w:numId="10">
    <w:abstractNumId w:val="11"/>
  </w:num>
  <w:num w:numId="11">
    <w:abstractNumId w:val="20"/>
  </w:num>
  <w:num w:numId="12">
    <w:abstractNumId w:val="21"/>
  </w:num>
  <w:num w:numId="13">
    <w:abstractNumId w:val="32"/>
  </w:num>
  <w:num w:numId="14">
    <w:abstractNumId w:val="23"/>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19"/>
  </w:num>
  <w:num w:numId="24">
    <w:abstractNumId w:val="33"/>
  </w:num>
  <w:num w:numId="25">
    <w:abstractNumId w:val="12"/>
  </w:num>
  <w:num w:numId="26">
    <w:abstractNumId w:val="8"/>
  </w:num>
  <w:num w:numId="27">
    <w:abstractNumId w:val="18"/>
  </w:num>
  <w:num w:numId="28">
    <w:abstractNumId w:val="5"/>
  </w:num>
  <w:num w:numId="29">
    <w:abstractNumId w:val="3"/>
  </w:num>
  <w:num w:numId="30">
    <w:abstractNumId w:val="0"/>
  </w:num>
  <w:num w:numId="31">
    <w:abstractNumId w:val="2"/>
  </w:num>
  <w:num w:numId="32">
    <w:abstractNumId w:val="4"/>
  </w:num>
  <w:num w:numId="33">
    <w:abstractNumId w:val="1"/>
  </w:num>
  <w:num w:numId="34">
    <w:abstractNumId w:val="31"/>
  </w:num>
  <w:num w:numId="35">
    <w:abstractNumId w:val="15"/>
  </w:num>
  <w:num w:numId="36">
    <w:abstractNumId w:val="35"/>
  </w:num>
  <w:num w:numId="37">
    <w:abstractNumId w:val="2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69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104"/>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D5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47A"/>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5E88"/>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04A"/>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1">
    <w:name w:val="Griglia tabella2_01"/>
    <w:basedOn w:val="a2"/>
    <w:next w:val="a2"/>
    <w:uiPriority w:val="39"/>
    <w:rsid w:val="00C65E88"/>
    <w:pPr>
      <w:spacing w:after="0" w:line="240" w:lineRule="auto"/>
    </w:pPr>
    <w:rPr>
      <w:rFonts w:ascii="Calibri" w:eastAsia="SimSu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svarzarestii-noi_pitusca@ms.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B89FF-BA97-43FB-B572-91B7CDD7F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84</Pages>
  <Words>28894</Words>
  <Characters>164696</Characters>
  <Application>Microsoft Office Word</Application>
  <DocSecurity>0</DocSecurity>
  <Lines>1372</Lines>
  <Paragraphs>386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2021-06-01T11:52:00Z</cp:lastPrinted>
  <dcterms:created xsi:type="dcterms:W3CDTF">2021-06-14T10:00:00Z</dcterms:created>
  <dcterms:modified xsi:type="dcterms:W3CDTF">2025-08-11T12:34:00Z</dcterms:modified>
</cp:coreProperties>
</file>